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AAA9E" w14:textId="470EB69A" w:rsidR="00F722AC" w:rsidRPr="00FF430B" w:rsidRDefault="00F722AC" w:rsidP="00F722AC">
      <w:pPr>
        <w:tabs>
          <w:tab w:val="left" w:pos="5103"/>
          <w:tab w:val="left" w:pos="10348"/>
        </w:tabs>
        <w:jc w:val="right"/>
        <w:rPr>
          <w:noProof w:val="0"/>
          <w:lang w:val="ro-MD" w:eastAsia="ru-RU"/>
        </w:rPr>
      </w:pPr>
      <w:r w:rsidRPr="00FF430B">
        <w:rPr>
          <w:noProof w:val="0"/>
          <w:lang w:val="ro-MD" w:eastAsia="ru-RU"/>
        </w:rPr>
        <w:t>PROBATĂ</w:t>
      </w:r>
    </w:p>
    <w:p w14:paraId="1F6028CC" w14:textId="77777777" w:rsidR="00F722AC" w:rsidRPr="00FF430B" w:rsidRDefault="00F722AC" w:rsidP="00F722AC">
      <w:pPr>
        <w:tabs>
          <w:tab w:val="left" w:pos="5103"/>
          <w:tab w:val="left" w:pos="10348"/>
        </w:tabs>
        <w:jc w:val="right"/>
        <w:rPr>
          <w:noProof w:val="0"/>
          <w:lang w:val="ro-MD" w:eastAsia="ru-RU"/>
        </w:rPr>
      </w:pPr>
      <w:r w:rsidRPr="00FF430B">
        <w:rPr>
          <w:noProof w:val="0"/>
          <w:lang w:val="ro-MD" w:eastAsia="ru-RU"/>
        </w:rPr>
        <w:t xml:space="preserve"> prin Ordinul </w:t>
      </w:r>
    </w:p>
    <w:p w14:paraId="437B5DB9" w14:textId="3BD13107" w:rsidR="00F722AC" w:rsidRPr="00FF430B" w:rsidRDefault="00F722AC" w:rsidP="00470D1C">
      <w:pPr>
        <w:tabs>
          <w:tab w:val="left" w:pos="5103"/>
          <w:tab w:val="left" w:pos="10348"/>
        </w:tabs>
        <w:jc w:val="right"/>
        <w:rPr>
          <w:b/>
          <w:noProof w:val="0"/>
          <w:lang w:val="ro-MD" w:eastAsia="ru-RU"/>
        </w:rPr>
      </w:pPr>
      <w:r w:rsidRPr="00FF430B">
        <w:rPr>
          <w:noProof w:val="0"/>
          <w:lang w:val="ro-MD" w:eastAsia="ru-RU"/>
        </w:rPr>
        <w:t xml:space="preserve">                                               nr. </w:t>
      </w:r>
      <w:r w:rsidR="00470D1C">
        <w:rPr>
          <w:noProof w:val="0"/>
          <w:lang w:val="ro-MD" w:eastAsia="ru-RU"/>
        </w:rPr>
        <w:t>69</w:t>
      </w:r>
      <w:r w:rsidRPr="00FF430B">
        <w:rPr>
          <w:noProof w:val="0"/>
          <w:lang w:val="ro-MD" w:eastAsia="ru-RU"/>
        </w:rPr>
        <w:t xml:space="preserve">  </w:t>
      </w:r>
      <w:r w:rsidR="00470D1C">
        <w:rPr>
          <w:noProof w:val="0"/>
          <w:lang w:val="ro-MD" w:eastAsia="ru-RU"/>
        </w:rPr>
        <w:t>din 07.05.2021</w:t>
      </w:r>
    </w:p>
    <w:p w14:paraId="6EC763FC" w14:textId="77777777" w:rsidR="00F722AC" w:rsidRPr="00FF430B" w:rsidRDefault="00F722AC" w:rsidP="00F722AC">
      <w:pPr>
        <w:tabs>
          <w:tab w:val="left" w:pos="5103"/>
          <w:tab w:val="left" w:pos="10348"/>
        </w:tabs>
        <w:jc w:val="center"/>
        <w:rPr>
          <w:b/>
          <w:noProof w:val="0"/>
          <w:lang w:val="ro-MD" w:eastAsia="ru-RU"/>
        </w:rPr>
      </w:pPr>
      <w:r w:rsidRPr="00FF430B">
        <w:rPr>
          <w:b/>
          <w:noProof w:val="0"/>
          <w:lang w:val="ro-MD" w:eastAsia="ru-RU"/>
        </w:rPr>
        <w:t>DOCUMENTAŢIA STANDARD</w:t>
      </w:r>
    </w:p>
    <w:p w14:paraId="7253BC52" w14:textId="77777777" w:rsidR="00F722AC" w:rsidRPr="00FF430B" w:rsidRDefault="00F722AC" w:rsidP="00F722AC">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116C86B6" w14:textId="77777777" w:rsidR="00F722AC" w:rsidRPr="00FF430B" w:rsidRDefault="00F722AC" w:rsidP="00F722AC">
      <w:pPr>
        <w:tabs>
          <w:tab w:val="left" w:pos="5103"/>
          <w:tab w:val="left" w:pos="10348"/>
        </w:tabs>
        <w:jc w:val="center"/>
        <w:rPr>
          <w:noProof w:val="0"/>
          <w:lang w:val="ro-MD" w:eastAsia="ru-RU"/>
        </w:rPr>
      </w:pPr>
    </w:p>
    <w:p w14:paraId="0B789D68" w14:textId="77777777" w:rsidR="00F722AC" w:rsidRPr="00FF430B" w:rsidRDefault="00F722AC" w:rsidP="00F722AC">
      <w:pPr>
        <w:rPr>
          <w:lang w:val="ro-MD"/>
        </w:rPr>
      </w:pPr>
    </w:p>
    <w:p w14:paraId="2D3B557B" w14:textId="77777777" w:rsidR="00F722AC" w:rsidRDefault="00F722AC" w:rsidP="00F722AC">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584B1A16" w14:textId="77777777" w:rsidR="00F722AC" w:rsidRPr="007D2250" w:rsidRDefault="00F722AC" w:rsidP="00F722AC">
      <w:pPr>
        <w:rPr>
          <w:lang w:val="ro-MD"/>
        </w:rPr>
      </w:pPr>
    </w:p>
    <w:p w14:paraId="5434A5FE" w14:textId="77777777" w:rsidR="00F722AC" w:rsidRPr="00A14C96"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02D0DF9D" w14:textId="77777777" w:rsidR="00F722AC" w:rsidRPr="00A14C96" w:rsidRDefault="00F722AC" w:rsidP="00F722AC">
      <w:pPr>
        <w:rPr>
          <w:lang w:val="ro-MD"/>
        </w:rPr>
      </w:pPr>
    </w:p>
    <w:p w14:paraId="221F3173" w14:textId="77777777" w:rsidR="00F722AC" w:rsidRPr="00FF430B" w:rsidRDefault="00F722AC" w:rsidP="004E3F2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Prezenta Documentaţie reprezintă o instrucţiune pentru autoritățile contractante și ofertanţi, utilizată la</w:t>
      </w:r>
      <w:r w:rsidRPr="00A14C96">
        <w:rPr>
          <w:lang w:val="ro-MD" w:eastAsia="ru-RU"/>
        </w:rPr>
        <w:t xml:space="preserve"> inițierea şi desfăşurarea procedurilor de achiziţii publice de lucrări </w:t>
      </w:r>
      <w:r w:rsidRPr="00A14C96">
        <w:rPr>
          <w:lang w:val="ro-MD"/>
        </w:rPr>
        <w:t>sau procedurilor de achiziţii publice de servicii de proiectare și de lucrări</w:t>
      </w:r>
      <w:r w:rsidRPr="00A14C96">
        <w:rPr>
          <w:lang w:val="ro-MD" w:eastAsia="ru-RU"/>
        </w:rPr>
        <w:t>.</w:t>
      </w:r>
      <w:r w:rsidRPr="00FF430B">
        <w:rPr>
          <w:lang w:val="ro-MD" w:eastAsia="ru-RU"/>
        </w:rPr>
        <w:t xml:space="preserve"> </w:t>
      </w:r>
      <w:r w:rsidRPr="00FF430B">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1B8D116" w14:textId="77777777" w:rsidR="00F722AC" w:rsidRPr="00FF430B" w:rsidRDefault="00F722AC" w:rsidP="004E3F2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4A3A0E56" w14:textId="77777777" w:rsidR="00F722AC" w:rsidRPr="00FF430B" w:rsidRDefault="00F722AC" w:rsidP="004E3F29">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 (anexa nr.1);</w:t>
      </w:r>
    </w:p>
    <w:p w14:paraId="3044CED0" w14:textId="77777777" w:rsidR="00F722AC" w:rsidRPr="00FF430B" w:rsidRDefault="00F722AC" w:rsidP="004E3F29">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Anunț de participare, inclusiv pentru procedurile de preselecție/procedurile negociate (anexa nr. 2);</w:t>
      </w:r>
    </w:p>
    <w:p w14:paraId="5ABEC5AC"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 (anexa nr. 3);</w:t>
      </w:r>
    </w:p>
    <w:p w14:paraId="63B23598"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 (anexa nr. 4);</w:t>
      </w:r>
    </w:p>
    <w:p w14:paraId="46BEE774"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Anunț de atribuire (anexa nr. 5);</w:t>
      </w:r>
    </w:p>
    <w:p w14:paraId="24C221D0"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 (anexa nr. 6);</w:t>
      </w:r>
    </w:p>
    <w:p w14:paraId="4697E5C7"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Cerere de participare (anexa nr. 7);</w:t>
      </w:r>
    </w:p>
    <w:p w14:paraId="4C56EC7E"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Declaraţie privind valabilitatea ofertei (anexa nr. 8);</w:t>
      </w:r>
    </w:p>
    <w:p w14:paraId="3DBB7883" w14:textId="77777777" w:rsidR="00F722AC" w:rsidRPr="00FF430B" w:rsidRDefault="00F722AC" w:rsidP="004E3F29">
      <w:pPr>
        <w:pStyle w:val="a"/>
        <w:numPr>
          <w:ilvl w:val="0"/>
          <w:numId w:val="36"/>
        </w:numPr>
        <w:tabs>
          <w:tab w:val="left" w:pos="-284"/>
          <w:tab w:val="left" w:pos="426"/>
        </w:tabs>
        <w:ind w:left="-284" w:firstLine="284"/>
        <w:rPr>
          <w:lang w:val="ro-MD"/>
        </w:rPr>
      </w:pPr>
      <w:r w:rsidRPr="00FF430B">
        <w:rPr>
          <w:lang w:val="ro-MD"/>
        </w:rPr>
        <w:t>Scrisoare  de  garanţie  bancară (anexa nr. 9);</w:t>
      </w:r>
    </w:p>
    <w:p w14:paraId="5C0B1227"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Grafic de executare a lucrărilor (anexa nr.</w:t>
      </w:r>
      <w:r>
        <w:rPr>
          <w:lang w:val="ro-MD"/>
        </w:rPr>
        <w:t xml:space="preserve"> </w:t>
      </w:r>
      <w:r w:rsidRPr="00FF430B">
        <w:rPr>
          <w:lang w:val="ro-MD"/>
        </w:rPr>
        <w:t>10.);</w:t>
      </w:r>
    </w:p>
    <w:p w14:paraId="2FC456D5"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 (anexa nr. 11);</w:t>
      </w:r>
    </w:p>
    <w:p w14:paraId="1A43FC1A"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Declarație privind experienţa similară (anexa nr. 12);</w:t>
      </w:r>
    </w:p>
    <w:p w14:paraId="3D2B394D"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executate în ultimul an de activitate (anexa nr. 13);</w:t>
      </w:r>
    </w:p>
    <w:p w14:paraId="3E42203B"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 corespunzătoare a contractului (anexa nr. 14);</w:t>
      </w:r>
    </w:p>
    <w:p w14:paraId="09DB486F" w14:textId="77777777" w:rsidR="00F722AC" w:rsidRPr="00FF430B" w:rsidRDefault="00F722AC" w:rsidP="004E3F29">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pentru implementarea contractului (anexa nr. 15);</w:t>
      </w:r>
    </w:p>
    <w:p w14:paraId="3C768B5D" w14:textId="77777777" w:rsidR="00F722AC" w:rsidRPr="00FF430B" w:rsidRDefault="00F722AC" w:rsidP="004E3F29">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care sunt îndeplinite de aceştia (anexa nr.</w:t>
      </w:r>
      <w:r>
        <w:rPr>
          <w:lang w:val="ro-MD"/>
        </w:rPr>
        <w:t xml:space="preserve"> </w:t>
      </w:r>
      <w:r w:rsidRPr="00FF430B">
        <w:rPr>
          <w:lang w:val="ro-MD"/>
        </w:rPr>
        <w:t>16);</w:t>
      </w:r>
    </w:p>
    <w:p w14:paraId="2ACD3BBD"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 17);</w:t>
      </w:r>
    </w:p>
    <w:p w14:paraId="1E798A0B"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 (anexa nr.</w:t>
      </w:r>
      <w:r>
        <w:rPr>
          <w:lang w:val="ro-MD"/>
        </w:rPr>
        <w:t xml:space="preserve"> </w:t>
      </w:r>
      <w:r w:rsidRPr="00FF430B">
        <w:rPr>
          <w:lang w:val="ro-MD"/>
        </w:rPr>
        <w:t>18);</w:t>
      </w:r>
    </w:p>
    <w:p w14:paraId="37B18D4E"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de operatori economici (anexa nr.</w:t>
      </w:r>
      <w:r>
        <w:rPr>
          <w:lang w:val="ro-MD"/>
        </w:rPr>
        <w:t xml:space="preserve"> </w:t>
      </w:r>
      <w:r w:rsidRPr="00FF430B">
        <w:rPr>
          <w:lang w:val="ro-MD"/>
        </w:rPr>
        <w:t>19);</w:t>
      </w:r>
    </w:p>
    <w:p w14:paraId="3186C3DA"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Declaraţie terţ susţinător tehnic (anexa nr.</w:t>
      </w:r>
      <w:r>
        <w:rPr>
          <w:lang w:val="ro-MD"/>
        </w:rPr>
        <w:t xml:space="preserve"> </w:t>
      </w:r>
      <w:r w:rsidRPr="00FF430B">
        <w:rPr>
          <w:lang w:val="ro-MD"/>
        </w:rPr>
        <w:t>20);</w:t>
      </w:r>
    </w:p>
    <w:p w14:paraId="1A1445DC"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 (anexa nr.</w:t>
      </w:r>
      <w:r>
        <w:rPr>
          <w:lang w:val="ro-MD"/>
        </w:rPr>
        <w:t xml:space="preserve"> </w:t>
      </w:r>
      <w:r w:rsidRPr="00FF430B">
        <w:rPr>
          <w:lang w:val="ro-MD"/>
        </w:rPr>
        <w:t>21);</w:t>
      </w:r>
    </w:p>
    <w:p w14:paraId="16C8BD3A"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Aviz pentru participare la licitațiile publice de lucrări din domeniul construcțiilor și instalațiilor (anexa nr. 22);</w:t>
      </w:r>
    </w:p>
    <w:p w14:paraId="2E10054E"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Caiet de sarcini. Formularul de deviz nr.1 – lista cu cantitățile de lucrări (anexa nr. 23);</w:t>
      </w:r>
    </w:p>
    <w:p w14:paraId="37A853C2"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Caiet de sarcini. Servicii de proiectare (anexa nr. 24);</w:t>
      </w:r>
    </w:p>
    <w:p w14:paraId="4FA20BD2"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Contract de antrepriză (anexa nr. 25);</w:t>
      </w:r>
    </w:p>
    <w:p w14:paraId="16AC6908"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Contract de achiziţionare a serviciilor de proiectare (anexa nr. 26);</w:t>
      </w:r>
    </w:p>
    <w:p w14:paraId="6F462767"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t>Acord adițional (anexa nr. 27);</w:t>
      </w:r>
    </w:p>
    <w:p w14:paraId="71628FE7" w14:textId="77777777" w:rsidR="00F722AC" w:rsidRPr="00FF430B" w:rsidRDefault="00F722AC" w:rsidP="004E3F29">
      <w:pPr>
        <w:pStyle w:val="a"/>
        <w:numPr>
          <w:ilvl w:val="0"/>
          <w:numId w:val="36"/>
        </w:numPr>
        <w:tabs>
          <w:tab w:val="clear" w:pos="1134"/>
          <w:tab w:val="left" w:pos="-284"/>
          <w:tab w:val="left" w:pos="426"/>
        </w:tabs>
        <w:ind w:left="-284" w:firstLine="284"/>
        <w:rPr>
          <w:lang w:val="ro-MD"/>
        </w:rPr>
      </w:pPr>
      <w:r w:rsidRPr="00FF430B">
        <w:rPr>
          <w:lang w:val="ro-MD"/>
        </w:rPr>
        <w:lastRenderedPageBreak/>
        <w:t>Acord-cadru (anexa nr. 28).</w:t>
      </w:r>
    </w:p>
    <w:p w14:paraId="6D3789ED" w14:textId="77777777" w:rsidR="00F722AC" w:rsidRPr="00FF430B" w:rsidRDefault="00F722AC" w:rsidP="00F722AC">
      <w:pPr>
        <w:pStyle w:val="a"/>
        <w:numPr>
          <w:ilvl w:val="0"/>
          <w:numId w:val="0"/>
        </w:numPr>
        <w:tabs>
          <w:tab w:val="clear" w:pos="1134"/>
          <w:tab w:val="left" w:pos="-284"/>
          <w:tab w:val="left" w:pos="196"/>
          <w:tab w:val="left" w:pos="567"/>
        </w:tabs>
        <w:rPr>
          <w:color w:val="000000" w:themeColor="text1"/>
          <w:lang w:val="ro-MD"/>
        </w:rPr>
      </w:pPr>
    </w:p>
    <w:p w14:paraId="06B3306D" w14:textId="77777777" w:rsidR="00F722AC" w:rsidRPr="00FF430B" w:rsidRDefault="00F722AC" w:rsidP="004E3F29">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23558BA8" w14:textId="77777777" w:rsidR="00F722AC" w:rsidRPr="00FF430B" w:rsidRDefault="00F722AC" w:rsidP="00F722AC">
      <w:pPr>
        <w:pStyle w:val="a"/>
        <w:numPr>
          <w:ilvl w:val="0"/>
          <w:numId w:val="0"/>
        </w:numPr>
        <w:tabs>
          <w:tab w:val="clear" w:pos="1134"/>
          <w:tab w:val="left" w:pos="-284"/>
          <w:tab w:val="left" w:pos="196"/>
          <w:tab w:val="left" w:pos="567"/>
        </w:tabs>
        <w:rPr>
          <w:color w:val="000000" w:themeColor="text1"/>
          <w:lang w:val="ro-MD"/>
        </w:rPr>
      </w:pPr>
    </w:p>
    <w:p w14:paraId="23DB7F81" w14:textId="77777777" w:rsidR="00F722AC" w:rsidRPr="00FF430B" w:rsidRDefault="00F722AC" w:rsidP="004E3F29">
      <w:pPr>
        <w:pStyle w:val="a"/>
        <w:numPr>
          <w:ilvl w:val="0"/>
          <w:numId w:val="17"/>
        </w:numPr>
        <w:tabs>
          <w:tab w:val="clear" w:pos="1134"/>
          <w:tab w:val="left" w:pos="-284"/>
          <w:tab w:val="left" w:pos="196"/>
        </w:tabs>
        <w:ind w:left="-284" w:firstLine="284"/>
        <w:rPr>
          <w:lang w:val="ro-MD"/>
        </w:rPr>
      </w:pPr>
      <w:r w:rsidRPr="00FF430B">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6B738AD" w14:textId="77777777" w:rsidR="00F722AC" w:rsidRPr="00FF430B" w:rsidRDefault="00F722AC" w:rsidP="00F722AC">
      <w:pPr>
        <w:pStyle w:val="a"/>
        <w:numPr>
          <w:ilvl w:val="0"/>
          <w:numId w:val="0"/>
        </w:numPr>
        <w:ind w:left="360"/>
        <w:rPr>
          <w:lang w:val="ro-MD"/>
        </w:rPr>
      </w:pPr>
    </w:p>
    <w:p w14:paraId="2E062342" w14:textId="77777777" w:rsidR="00F722AC" w:rsidRPr="00FF430B" w:rsidRDefault="00F722AC" w:rsidP="004E3F29">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C836FB9" w14:textId="77777777" w:rsidR="00F722AC" w:rsidRPr="00FF430B" w:rsidRDefault="00F722AC" w:rsidP="00F722AC">
      <w:pPr>
        <w:pStyle w:val="a"/>
        <w:numPr>
          <w:ilvl w:val="0"/>
          <w:numId w:val="0"/>
        </w:numPr>
        <w:ind w:left="357"/>
        <w:rPr>
          <w:lang w:val="ro-MD"/>
        </w:rPr>
      </w:pPr>
    </w:p>
    <w:p w14:paraId="1961D065" w14:textId="77777777" w:rsidR="00F722AC" w:rsidRPr="00FF430B" w:rsidRDefault="00F722AC" w:rsidP="004E3F29">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Atribuirea contractului de achiziție publică de lucrări sau de servicii de proiectare și de lucrări se realizează în conformitate cu prevederile:</w:t>
      </w:r>
    </w:p>
    <w:p w14:paraId="58847168" w14:textId="77777777" w:rsidR="00F722AC" w:rsidRPr="00FF430B" w:rsidRDefault="00F722AC" w:rsidP="004E3F29">
      <w:pPr>
        <w:pStyle w:val="a"/>
        <w:numPr>
          <w:ilvl w:val="0"/>
          <w:numId w:val="18"/>
        </w:numPr>
        <w:tabs>
          <w:tab w:val="clear" w:pos="1134"/>
          <w:tab w:val="left" w:pos="0"/>
          <w:tab w:val="left" w:pos="284"/>
        </w:tabs>
        <w:spacing w:after="120"/>
        <w:ind w:left="0" w:firstLine="0"/>
        <w:rPr>
          <w:lang w:val="ro-MD"/>
        </w:rPr>
      </w:pPr>
      <w:r w:rsidRPr="00FF430B">
        <w:rPr>
          <w:lang w:val="ro-MD"/>
        </w:rPr>
        <w:t>Legii nr.</w:t>
      </w:r>
      <w:r>
        <w:rPr>
          <w:lang w:val="ro-MD"/>
        </w:rPr>
        <w:t xml:space="preserve"> </w:t>
      </w:r>
      <w:r w:rsidRPr="00FF430B">
        <w:rPr>
          <w:lang w:val="ro-MD"/>
        </w:rPr>
        <w:t xml:space="preserve">131/2015 privind achizițiile publice; </w:t>
      </w:r>
    </w:p>
    <w:p w14:paraId="6BFF7DE4" w14:textId="77777777" w:rsidR="00F722AC" w:rsidRPr="00FF430B" w:rsidRDefault="007233C7" w:rsidP="004E3F29">
      <w:pPr>
        <w:pStyle w:val="a"/>
        <w:numPr>
          <w:ilvl w:val="0"/>
          <w:numId w:val="18"/>
        </w:numPr>
        <w:tabs>
          <w:tab w:val="clear" w:pos="1134"/>
          <w:tab w:val="left" w:pos="-284"/>
          <w:tab w:val="left" w:pos="284"/>
        </w:tabs>
        <w:spacing w:after="120"/>
        <w:ind w:left="-284" w:firstLine="284"/>
        <w:rPr>
          <w:lang w:val="ro-MD"/>
        </w:rPr>
      </w:pPr>
      <w:hyperlink r:id="rId7" w:history="1">
        <w:r w:rsidR="00F722AC" w:rsidRPr="00FF430B">
          <w:rPr>
            <w:rStyle w:val="af3"/>
            <w:rFonts w:eastAsiaTheme="majorEastAsia"/>
            <w:bCs/>
            <w:color w:val="auto"/>
            <w:u w:val="none"/>
            <w:bdr w:val="none" w:sz="0" w:space="0" w:color="auto" w:frame="1"/>
            <w:shd w:val="clear" w:color="auto" w:fill="FFFFFF"/>
            <w:lang w:val="ro-MD"/>
          </w:rPr>
          <w:t>Hotărârii Guvernului nr.</w:t>
        </w:r>
        <w:r w:rsidR="00F722AC">
          <w:rPr>
            <w:rStyle w:val="af3"/>
            <w:rFonts w:eastAsiaTheme="majorEastAsia"/>
            <w:bCs/>
            <w:color w:val="auto"/>
            <w:u w:val="none"/>
            <w:bdr w:val="none" w:sz="0" w:space="0" w:color="auto" w:frame="1"/>
            <w:shd w:val="clear" w:color="auto" w:fill="FFFFFF"/>
            <w:lang w:val="ro-MD"/>
          </w:rPr>
          <w:t xml:space="preserve"> </w:t>
        </w:r>
        <w:r w:rsidR="00F722AC"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F722AC" w:rsidRPr="00FF430B">
        <w:rPr>
          <w:rStyle w:val="aff"/>
          <w:b w:val="0"/>
          <w:bdr w:val="none" w:sz="0" w:space="0" w:color="auto" w:frame="1"/>
          <w:shd w:val="clear" w:color="auto" w:fill="FFFFFF"/>
          <w:lang w:val="ro-MD"/>
        </w:rPr>
        <w:t>.</w:t>
      </w:r>
    </w:p>
    <w:p w14:paraId="438D8F3C" w14:textId="77777777" w:rsidR="00F722AC" w:rsidRPr="00FF430B" w:rsidRDefault="00F722AC" w:rsidP="004E3F29">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FF430B">
        <w:rPr>
          <w:color w:val="000000" w:themeColor="text1"/>
          <w:lang w:val="ro-MD"/>
        </w:rPr>
        <w:t>Regulamentului cu privire la acordul-cadru ca modalitate specială de atribuire a contractelor de achiziții publice, aprobat prin Hotărârea Guvernului nr.</w:t>
      </w:r>
      <w:r>
        <w:rPr>
          <w:color w:val="000000" w:themeColor="text1"/>
          <w:lang w:val="ro-MD"/>
        </w:rPr>
        <w:t xml:space="preserve"> </w:t>
      </w:r>
      <w:r w:rsidRPr="00FF430B">
        <w:rPr>
          <w:color w:val="000000" w:themeColor="text1"/>
          <w:lang w:val="ro-MD"/>
        </w:rPr>
        <w:t>694/2020.</w:t>
      </w:r>
    </w:p>
    <w:p w14:paraId="28BCD0EE" w14:textId="77777777" w:rsidR="00F722AC" w:rsidRPr="00FF430B" w:rsidRDefault="00F722AC" w:rsidP="004E3F29">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w:t>
      </w:r>
      <w:r>
        <w:rPr>
          <w:lang w:val="ro-MD"/>
        </w:rPr>
        <w:t xml:space="preserve"> </w:t>
      </w:r>
      <w:r w:rsidRPr="00FF430B">
        <w:rPr>
          <w:lang w:val="ro-MD"/>
        </w:rPr>
        <w:t>599/2020.</w:t>
      </w:r>
    </w:p>
    <w:p w14:paraId="6EA81605" w14:textId="77777777" w:rsidR="00F722AC" w:rsidRPr="00FF430B" w:rsidRDefault="00F722AC" w:rsidP="004E3F29">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proceduri cu preselecție se utilizează anexele ce țin de procedurile date: anexele nr.1, nr. 3 - 6, nr.</w:t>
      </w:r>
      <w:r>
        <w:rPr>
          <w:lang w:val="ro-MD"/>
        </w:rPr>
        <w:t xml:space="preserve"> </w:t>
      </w:r>
      <w:r w:rsidRPr="00FF430B">
        <w:rPr>
          <w:lang w:val="ro-MD"/>
        </w:rPr>
        <w:t>25 și nr.</w:t>
      </w:r>
      <w:r>
        <w:rPr>
          <w:lang w:val="ro-MD"/>
        </w:rPr>
        <w:t xml:space="preserve"> </w:t>
      </w:r>
      <w:r w:rsidRPr="00FF430B">
        <w:rPr>
          <w:lang w:val="ro-MD"/>
        </w:rPr>
        <w:t>26.</w:t>
      </w:r>
    </w:p>
    <w:p w14:paraId="4161BCAC"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Ofertantul suportă toate costurile asociate elaborării și prezentării ofertei sale, precum și documentelor care o însoțesc.</w:t>
      </w:r>
    </w:p>
    <w:p w14:paraId="5D8FD9E4"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Cererea de participare (anexa nr.</w:t>
      </w:r>
      <w:r>
        <w:rPr>
          <w:lang w:val="ro-MD"/>
        </w:rPr>
        <w:t xml:space="preserve"> </w:t>
      </w:r>
      <w:r w:rsidRPr="00FF430B">
        <w:rPr>
          <w:lang w:val="ro-MD"/>
        </w:rPr>
        <w:t xml:space="preserve">7), Oferta, Documentul Unic de Achiziții European (în continuare - DUAE), documentația de atribuire, caietul de sarcini şi toată corespondenţa dintre ofertant şi autoritatea contractantă se întocmește în limba română </w:t>
      </w:r>
      <w:r w:rsidRPr="00A14C96">
        <w:rPr>
          <w:lang w:val="ro-MD"/>
        </w:rPr>
        <w:t>sau, după caz,</w:t>
      </w:r>
      <w:r w:rsidRPr="00FF430B">
        <w:rPr>
          <w:lang w:val="ro-MD"/>
        </w:rPr>
        <w:t xml:space="preserve">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2A6DDA3"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06919FF1"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 proiectanţii de construcţii sunt obligaţi să exercite supravegherea de autor pe tot parcursul execuției lucrărilor.</w:t>
      </w:r>
    </w:p>
    <w:p w14:paraId="1BB19F6B"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083D8E90"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w:t>
      </w:r>
      <w:r w:rsidRPr="00FF430B">
        <w:rPr>
          <w:lang w:val="ro-MD"/>
        </w:rPr>
        <w:lastRenderedPageBreak/>
        <w:t>proprietăţii. Ofertantul suportă orice eventuale cheltuieli, pierderi sau daune ca rezultat al vizitării amplasamentului lucrării.</w:t>
      </w:r>
    </w:p>
    <w:p w14:paraId="3C92D0C0"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în care autoritatea contractantă a depistat că ofertantul a fost implicat în practicile descrise la pct.</w:t>
      </w:r>
      <w:r>
        <w:rPr>
          <w:lang w:val="ro-MD"/>
        </w:rPr>
        <w:t xml:space="preserve"> </w:t>
      </w:r>
      <w:r w:rsidRPr="00FF430B">
        <w:rPr>
          <w:lang w:val="ro-MD"/>
        </w:rPr>
        <w:t>28 și pct.</w:t>
      </w:r>
      <w:r>
        <w:rPr>
          <w:lang w:val="ro-MD"/>
        </w:rPr>
        <w:t xml:space="preserve"> </w:t>
      </w:r>
      <w:r w:rsidRPr="00FF430B">
        <w:rPr>
          <w:lang w:val="ro-MD"/>
        </w:rPr>
        <w:t xml:space="preserve">29 în cadrul procedurii de atribuire pentru contractul de achiziție publică aceasta: </w:t>
      </w:r>
      <w:bookmarkStart w:id="0" w:name="_Toc392179963"/>
      <w:bookmarkStart w:id="1" w:name="_Toc392180134"/>
      <w:bookmarkStart w:id="2" w:name="_Toc449539024"/>
    </w:p>
    <w:p w14:paraId="675F368E" w14:textId="77777777" w:rsidR="00F722AC" w:rsidRPr="00FF430B" w:rsidRDefault="00F722AC" w:rsidP="004E3F29">
      <w:pPr>
        <w:pStyle w:val="a"/>
        <w:numPr>
          <w:ilvl w:val="0"/>
          <w:numId w:val="19"/>
        </w:numPr>
        <w:tabs>
          <w:tab w:val="clear" w:pos="1134"/>
          <w:tab w:val="left" w:pos="-284"/>
          <w:tab w:val="left" w:pos="426"/>
        </w:tabs>
        <w:spacing w:after="120"/>
        <w:ind w:left="-284" w:firstLine="284"/>
        <w:rPr>
          <w:lang w:val="ro-MD"/>
        </w:rPr>
      </w:pPr>
      <w:r w:rsidRPr="00FF430B">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w:t>
      </w:r>
      <w:r>
        <w:rPr>
          <w:lang w:val="ro-MD"/>
        </w:rPr>
        <w:t xml:space="preserve"> </w:t>
      </w:r>
      <w:r w:rsidRPr="00FF430B">
        <w:rPr>
          <w:lang w:val="ro-MD"/>
        </w:rPr>
        <w:t>1420/2016; sau</w:t>
      </w:r>
      <w:bookmarkStart w:id="3" w:name="_Toc392179964"/>
      <w:bookmarkStart w:id="4" w:name="_Toc392180135"/>
      <w:bookmarkStart w:id="5" w:name="_Toc449539025"/>
      <w:bookmarkEnd w:id="0"/>
      <w:bookmarkEnd w:id="1"/>
      <w:bookmarkEnd w:id="2"/>
    </w:p>
    <w:p w14:paraId="4ABCD980" w14:textId="77777777" w:rsidR="00F722AC" w:rsidRPr="00FF430B" w:rsidRDefault="00F722AC" w:rsidP="004E3F29">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Pr>
          <w:lang w:val="ro-MD"/>
        </w:rPr>
        <w:t xml:space="preserve"> </w:t>
      </w:r>
      <w:r w:rsidRPr="00FF430B">
        <w:rPr>
          <w:lang w:val="ro-MD"/>
        </w:rPr>
        <w:t>42 al Legii nr.</w:t>
      </w:r>
      <w:r>
        <w:rPr>
          <w:lang w:val="ro-MD"/>
        </w:rPr>
        <w:t xml:space="preserve"> </w:t>
      </w:r>
      <w:r w:rsidRPr="00FF430B">
        <w:rPr>
          <w:lang w:val="ro-MD"/>
        </w:rPr>
        <w:t>131/2015 privind achiziţiile publice</w:t>
      </w:r>
      <w:bookmarkEnd w:id="3"/>
      <w:bookmarkEnd w:id="4"/>
      <w:bookmarkEnd w:id="5"/>
      <w:r w:rsidRPr="00FF430B">
        <w:rPr>
          <w:lang w:val="ro-MD"/>
        </w:rPr>
        <w:t>.</w:t>
      </w:r>
    </w:p>
    <w:p w14:paraId="49F0DD44" w14:textId="77777777" w:rsidR="00F722AC" w:rsidRPr="00FF430B" w:rsidRDefault="00F722AC" w:rsidP="004E3F29">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 următoarele acţiuni în cadrul procedurii de achiziție:</w:t>
      </w:r>
      <w:bookmarkStart w:id="6" w:name="_Toc392179965"/>
      <w:bookmarkStart w:id="7" w:name="_Toc392180136"/>
      <w:bookmarkStart w:id="8" w:name="_Toc449539026"/>
    </w:p>
    <w:p w14:paraId="38654468"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FFE274B"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74363618"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EC62C5B"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73A07FCA" w14:textId="77777777" w:rsidR="00F722AC" w:rsidRPr="00FF430B" w:rsidRDefault="00F722AC" w:rsidP="004E3F29">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F535553"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AFD558C"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13C7DA91"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7518A625" w14:textId="77777777" w:rsidR="00F722AC" w:rsidRPr="00FF430B" w:rsidRDefault="00F722AC" w:rsidP="00F722AC">
      <w:pPr>
        <w:rPr>
          <w:lang w:val="ro-MD"/>
        </w:rPr>
      </w:pPr>
    </w:p>
    <w:p w14:paraId="4DAABF7E"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2A812DE6"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18.</w:t>
      </w:r>
      <w:r w:rsidRPr="00FF430B">
        <w:rPr>
          <w:lang w:val="ro-MD"/>
        </w:rPr>
        <w:t xml:space="preserve"> Orice operator economic, rezident sau nerezident, </w:t>
      </w:r>
      <w:r w:rsidRPr="00A14C96">
        <w:rPr>
          <w:lang w:val="ro-MD"/>
        </w:rPr>
        <w:t>persoana fizică</w:t>
      </w:r>
      <w:r w:rsidRPr="007D2250">
        <w:rPr>
          <w:lang w:val="ro-MD"/>
        </w:rPr>
        <w:t xml:space="preserve"> sau</w:t>
      </w:r>
      <w:r>
        <w:rPr>
          <w:lang w:val="ro-MD"/>
        </w:rPr>
        <w:t xml:space="preserve"> persoană</w:t>
      </w:r>
      <w:r w:rsidRPr="007D2250">
        <w:rPr>
          <w:lang w:val="ro-MD"/>
        </w:rPr>
        <w:t xml:space="preserve"> </w:t>
      </w:r>
      <w:r w:rsidRPr="00FF430B">
        <w:rPr>
          <w:lang w:val="ro-MD"/>
        </w:rPr>
        <w:t>juridică de drept public sau privat ori asociație de astfel de persoane are dreptul de a participa la procedura de atribuire a contractului de achiziție publică de lucrări sau de servicii de proiectare și de lucrări.</w:t>
      </w:r>
    </w:p>
    <w:p w14:paraId="38CAA453"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19.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10EE0D7"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20. </w:t>
      </w:r>
      <w:r w:rsidRPr="00FF430B">
        <w:rPr>
          <w:lang w:val="ro-MD"/>
        </w:rPr>
        <w:t xml:space="preserve">Mai multe persoane juridice au dreptul să se asocieze în scopul depunerii unei oferte comune, </w:t>
      </w:r>
      <w:r w:rsidRPr="00A14C96">
        <w:rPr>
          <w:lang w:val="ro-MD"/>
        </w:rPr>
        <w:t>cu condiția că</w:t>
      </w:r>
      <w:r w:rsidRPr="00FF430B">
        <w:rPr>
          <w:lang w:val="ro-MD"/>
        </w:rPr>
        <w:t>, fiecare asociat urmează să prezinte DUAE-ul separat. Asocierea trebuie prezentată în formă scrisă la solicitarea autorității contractante odată ce a fost declarat în DUAE.</w:t>
      </w:r>
    </w:p>
    <w:p w14:paraId="42D46608" w14:textId="77777777" w:rsidR="00F722AC" w:rsidRPr="00FF430B" w:rsidRDefault="00F722AC" w:rsidP="00F722AC">
      <w:pPr>
        <w:pStyle w:val="a"/>
        <w:numPr>
          <w:ilvl w:val="0"/>
          <w:numId w:val="0"/>
        </w:numPr>
        <w:tabs>
          <w:tab w:val="clear" w:pos="1134"/>
          <w:tab w:val="left" w:pos="-284"/>
          <w:tab w:val="left" w:pos="284"/>
        </w:tabs>
        <w:spacing w:after="120"/>
        <w:ind w:left="-284" w:firstLine="284"/>
        <w:rPr>
          <w:lang w:val="ro-MD"/>
        </w:rPr>
      </w:pPr>
      <w:r w:rsidRPr="00FF430B">
        <w:rPr>
          <w:b/>
          <w:lang w:val="ro-MD"/>
        </w:rPr>
        <w:t xml:space="preserve">21. </w:t>
      </w:r>
      <w:r w:rsidRPr="00FF430B">
        <w:rPr>
          <w:lang w:val="ro-MD"/>
        </w:rPr>
        <w:t>Filialele agenților economici, cu personalitate juridică şi înregistrate în conformitate cu prevederile pct.</w:t>
      </w:r>
      <w:r>
        <w:rPr>
          <w:lang w:val="ro-MD"/>
        </w:rPr>
        <w:t xml:space="preserve"> </w:t>
      </w:r>
      <w:r w:rsidRPr="00FF430B">
        <w:rPr>
          <w:lang w:val="ro-MD"/>
        </w:rPr>
        <w:t>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95B1726" w14:textId="77777777" w:rsidR="00F722AC" w:rsidRPr="00FF430B" w:rsidRDefault="00F722AC" w:rsidP="00F722A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22.</w:t>
      </w:r>
      <w:r w:rsidRPr="00FF430B">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693E944" w14:textId="77777777" w:rsidR="00F722AC" w:rsidRPr="00FF430B" w:rsidRDefault="00F722AC" w:rsidP="00F722AC">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 xml:space="preserve">23. </w:t>
      </w:r>
      <w:r w:rsidRPr="00FF430B">
        <w:rPr>
          <w:color w:val="000000" w:themeColor="text1"/>
          <w:lang w:val="ro-MD"/>
        </w:rPr>
        <w:t>Pentru confirmarea datelor de calificare în cadrul procedurii de achiziție publică, operatorul economic completează și prezintă DUAE, conform formularului, aprobat prin Ordinul ministrului finanțelor nr.</w:t>
      </w:r>
      <w:r>
        <w:rPr>
          <w:color w:val="000000" w:themeColor="text1"/>
          <w:lang w:val="ro-MD"/>
        </w:rPr>
        <w:t xml:space="preserve"> </w:t>
      </w:r>
      <w:r w:rsidRPr="00FF430B">
        <w:rPr>
          <w:color w:val="000000" w:themeColor="text1"/>
          <w:lang w:val="ro-MD"/>
        </w:rPr>
        <w:t>72/2020, în conformitate cu cerințele stabilite de autoritatea contractantă.</w:t>
      </w:r>
    </w:p>
    <w:p w14:paraId="5368B516"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 xml:space="preserve">24. </w:t>
      </w:r>
      <w:r w:rsidRPr="00FF430B">
        <w:rPr>
          <w:color w:val="000000" w:themeColor="text1"/>
          <w:lang w:val="ro-MD"/>
        </w:rPr>
        <w:t>Prezentarea oricărui alt formular DUAE este temei de descalificare de la procedura de achiziție publică.</w:t>
      </w:r>
    </w:p>
    <w:p w14:paraId="72F7EF98"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 xml:space="preserve">25. </w:t>
      </w:r>
      <w:r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CAF9BEC"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26. </w:t>
      </w:r>
      <w:r w:rsidRPr="00FF430B">
        <w:rPr>
          <w:lang w:val="ro-MD"/>
        </w:rPr>
        <w:t>Autoritatea contractantă aplică criterii și cerințe de calificare numai referitoare la:</w:t>
      </w:r>
    </w:p>
    <w:p w14:paraId="67FD7064" w14:textId="77777777" w:rsidR="00F722AC" w:rsidRPr="00FF430B" w:rsidRDefault="00F722AC" w:rsidP="00F722AC">
      <w:pPr>
        <w:spacing w:after="120"/>
        <w:ind w:left="142"/>
        <w:rPr>
          <w:lang w:val="ro-MD"/>
        </w:rPr>
      </w:pPr>
      <w:r w:rsidRPr="00FF430B">
        <w:rPr>
          <w:lang w:val="ro-MD"/>
        </w:rPr>
        <w:t>1) eligibilitatea ofertantului sau candidatului;</w:t>
      </w:r>
    </w:p>
    <w:p w14:paraId="00CDAD5C" w14:textId="77777777" w:rsidR="00F722AC" w:rsidRPr="00FF430B" w:rsidRDefault="00F722AC" w:rsidP="00F722AC">
      <w:pPr>
        <w:spacing w:after="120"/>
        <w:ind w:left="142"/>
        <w:rPr>
          <w:lang w:val="ro-MD"/>
        </w:rPr>
      </w:pPr>
      <w:r w:rsidRPr="00FF430B">
        <w:rPr>
          <w:lang w:val="ro-MD"/>
        </w:rPr>
        <w:t>2) capacitatea de exercitare a activității profesionale;</w:t>
      </w:r>
    </w:p>
    <w:p w14:paraId="6D804DA7" w14:textId="77777777" w:rsidR="00F722AC" w:rsidRPr="00FF430B" w:rsidRDefault="00F722AC" w:rsidP="00F722AC">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6E2FF873" w14:textId="77777777" w:rsidR="00F722AC" w:rsidRPr="00FF430B" w:rsidRDefault="00F722AC" w:rsidP="00F722AC">
      <w:pPr>
        <w:pStyle w:val="a"/>
        <w:numPr>
          <w:ilvl w:val="0"/>
          <w:numId w:val="0"/>
        </w:numPr>
        <w:tabs>
          <w:tab w:val="clear" w:pos="1134"/>
          <w:tab w:val="left" w:pos="0"/>
        </w:tabs>
        <w:spacing w:after="120"/>
        <w:ind w:left="142"/>
        <w:rPr>
          <w:lang w:val="ro-MD"/>
        </w:rPr>
      </w:pPr>
      <w:r w:rsidRPr="00FF430B">
        <w:rPr>
          <w:lang w:val="ro-MD"/>
        </w:rPr>
        <w:t>4) capacitatea tehnică;</w:t>
      </w:r>
    </w:p>
    <w:p w14:paraId="415B5807" w14:textId="77777777" w:rsidR="00F722AC" w:rsidRPr="00FF430B" w:rsidRDefault="00F722AC" w:rsidP="00F722AC">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684CCEF2" w14:textId="77777777" w:rsidR="00F722AC" w:rsidRPr="00FF430B" w:rsidRDefault="00F722AC" w:rsidP="00F722AC">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65AC01EA" w14:textId="77777777" w:rsidR="00F722AC" w:rsidRPr="00FF430B" w:rsidRDefault="00F722AC" w:rsidP="00F722A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 xml:space="preserve">27. </w:t>
      </w:r>
      <w:r w:rsidRPr="00FF430B">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F430B">
        <w:rPr>
          <w:color w:val="000000" w:themeColor="text1"/>
          <w:lang w:val="ro-MD"/>
        </w:rPr>
        <w:t>Sistemul informaţional automatizat „Registrul de stat al achiziţiilor publice” (în continuare - SIA RSAP)</w:t>
      </w:r>
      <w:r w:rsidRPr="00FF430B">
        <w:rPr>
          <w:lang w:val="ro-MD"/>
        </w:rPr>
        <w:t>, cu excepția cazurilor prevăzute la art.</w:t>
      </w:r>
      <w:r>
        <w:rPr>
          <w:lang w:val="ro-MD"/>
        </w:rPr>
        <w:t xml:space="preserve"> </w:t>
      </w:r>
      <w:r w:rsidRPr="00FF430B">
        <w:rPr>
          <w:lang w:val="ro-MD"/>
        </w:rPr>
        <w:t>33 alin.</w:t>
      </w:r>
      <w:r>
        <w:rPr>
          <w:lang w:val="ro-MD"/>
        </w:rPr>
        <w:t xml:space="preserve"> </w:t>
      </w:r>
      <w:r w:rsidRPr="00FF430B">
        <w:rPr>
          <w:lang w:val="ro-MD"/>
        </w:rPr>
        <w:t>(7) și alin.</w:t>
      </w:r>
      <w:r>
        <w:rPr>
          <w:lang w:val="ro-MD"/>
        </w:rPr>
        <w:t xml:space="preserve"> </w:t>
      </w:r>
      <w:r w:rsidRPr="00FF430B">
        <w:rPr>
          <w:lang w:val="ro-MD"/>
        </w:rPr>
        <w:t>(11) din Legea nr.</w:t>
      </w:r>
      <w:r>
        <w:rPr>
          <w:lang w:val="ro-MD"/>
        </w:rPr>
        <w:t xml:space="preserve"> </w:t>
      </w:r>
      <w:r w:rsidRPr="00FF430B">
        <w:rPr>
          <w:lang w:val="ro-MD"/>
        </w:rPr>
        <w:t xml:space="preserve">131/2015 privind achizițiile publice. </w:t>
      </w:r>
    </w:p>
    <w:p w14:paraId="12D24C58"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28</w:t>
      </w:r>
      <w:r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C799BF"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29. </w:t>
      </w:r>
      <w:r w:rsidRPr="00FF430B">
        <w:rPr>
          <w:lang w:val="ro-MD"/>
        </w:rPr>
        <w:t>Se exclude de la procedura de atribuire a contractului de achiziţie publică, şi respectiv nu este eligibil, orice ofertant care se află în oricare dintre situaţiile prevăzute la art.</w:t>
      </w:r>
      <w:r>
        <w:rPr>
          <w:lang w:val="ro-MD"/>
        </w:rPr>
        <w:t xml:space="preserve"> </w:t>
      </w:r>
      <w:r w:rsidRPr="00FF430B">
        <w:rPr>
          <w:lang w:val="ro-MD"/>
        </w:rPr>
        <w:t>19 alin.</w:t>
      </w:r>
      <w:r>
        <w:rPr>
          <w:lang w:val="ro-MD"/>
        </w:rPr>
        <w:t xml:space="preserve"> </w:t>
      </w:r>
      <w:r w:rsidRPr="00FF430B">
        <w:rPr>
          <w:lang w:val="ro-MD"/>
        </w:rPr>
        <w:t>(2) și alin.</w:t>
      </w:r>
      <w:r>
        <w:rPr>
          <w:lang w:val="ro-MD"/>
        </w:rPr>
        <w:t xml:space="preserve"> </w:t>
      </w:r>
      <w:r w:rsidRPr="00FF430B">
        <w:rPr>
          <w:lang w:val="ro-MD"/>
        </w:rPr>
        <w:t>(3) și art.</w:t>
      </w:r>
      <w:r>
        <w:rPr>
          <w:lang w:val="ro-MD"/>
        </w:rPr>
        <w:t xml:space="preserve"> </w:t>
      </w:r>
      <w:r w:rsidRPr="00FF430B">
        <w:rPr>
          <w:lang w:val="ro-MD"/>
        </w:rPr>
        <w:t>16 alin.</w:t>
      </w:r>
      <w:r>
        <w:rPr>
          <w:lang w:val="ro-MD"/>
        </w:rPr>
        <w:t xml:space="preserve"> </w:t>
      </w:r>
      <w:r w:rsidRPr="00FF430B">
        <w:rPr>
          <w:lang w:val="ro-MD"/>
        </w:rPr>
        <w:t>(6) al Legii nr.</w:t>
      </w:r>
      <w:r>
        <w:rPr>
          <w:lang w:val="ro-MD"/>
        </w:rPr>
        <w:t xml:space="preserve"> </w:t>
      </w:r>
      <w:r w:rsidRPr="00FF430B">
        <w:rPr>
          <w:lang w:val="ro-MD"/>
        </w:rPr>
        <w:t>131/2015 privind achizițiile publice.</w:t>
      </w:r>
    </w:p>
    <w:p w14:paraId="0C61FCB2" w14:textId="77777777" w:rsidR="00F722AC" w:rsidRPr="00FF430B" w:rsidRDefault="00F722AC" w:rsidP="00F722AC">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30. </w:t>
      </w:r>
      <w:r w:rsidRPr="00FF430B">
        <w:rPr>
          <w:lang w:val="ro-MD"/>
        </w:rPr>
        <w:t>Orice ofertant/candidat care se află în una din situațiile menționate la pct.</w:t>
      </w:r>
      <w:r>
        <w:rPr>
          <w:lang w:val="ro-MD"/>
        </w:rPr>
        <w:t xml:space="preserve"> </w:t>
      </w:r>
      <w:r w:rsidRPr="00FF430B">
        <w:rPr>
          <w:lang w:val="ro-MD"/>
        </w:rPr>
        <w:t>28 și pct.</w:t>
      </w:r>
      <w:r>
        <w:rPr>
          <w:lang w:val="ro-MD"/>
        </w:rPr>
        <w:t xml:space="preserve"> </w:t>
      </w:r>
      <w:r w:rsidRPr="00FF430B">
        <w:rPr>
          <w:lang w:val="ro-MD"/>
        </w:rPr>
        <w:t>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27F702" w14:textId="77777777" w:rsidR="00F722AC" w:rsidRPr="00FF430B" w:rsidRDefault="00F722AC" w:rsidP="00F722AC">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 xml:space="preserve">31. </w:t>
      </w:r>
      <w:r w:rsidRPr="00FF430B">
        <w:rPr>
          <w:lang w:val="ro-MD"/>
        </w:rPr>
        <w:t>Autoritatea contractantă extrage informaţia necesară pentru constatarea existenţei sau inexistenţei circumstanţelor menționate la pct.</w:t>
      </w:r>
      <w:r>
        <w:rPr>
          <w:lang w:val="ro-MD"/>
        </w:rPr>
        <w:t xml:space="preserve"> </w:t>
      </w:r>
      <w:r w:rsidRPr="00FF430B">
        <w:rPr>
          <w:lang w:val="ro-MD"/>
        </w:rPr>
        <w:t>28 și pct.</w:t>
      </w:r>
      <w:r>
        <w:rPr>
          <w:lang w:val="ro-MD"/>
        </w:rPr>
        <w:t xml:space="preserve"> </w:t>
      </w:r>
      <w:r w:rsidRPr="00FF430B">
        <w:rPr>
          <w:lang w:val="ro-MD"/>
        </w:rPr>
        <w:t>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w:t>
      </w:r>
      <w:r>
        <w:rPr>
          <w:lang w:val="ro-MD"/>
        </w:rPr>
        <w:t xml:space="preserve"> </w:t>
      </w:r>
      <w:r w:rsidRPr="00FF430B">
        <w:rPr>
          <w:lang w:val="ro-MD"/>
        </w:rPr>
        <w:t>28 și pct.</w:t>
      </w:r>
      <w:r>
        <w:rPr>
          <w:lang w:val="ro-MD"/>
        </w:rPr>
        <w:t xml:space="preserve"> </w:t>
      </w:r>
      <w:r w:rsidRPr="00FF430B">
        <w:rPr>
          <w:lang w:val="ro-MD"/>
        </w:rPr>
        <w:t>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63BBFFF"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 xml:space="preserve">32. </w:t>
      </w:r>
      <w:r w:rsidRPr="00FF430B">
        <w:rPr>
          <w:lang w:val="ro-MD"/>
        </w:rPr>
        <w:t xml:space="preserve">În ceea ce privesc </w:t>
      </w:r>
      <w:r w:rsidRPr="00FF430B">
        <w:rPr>
          <w:bCs/>
          <w:lang w:val="ro-MD"/>
        </w:rPr>
        <w:t>referințele de</w:t>
      </w:r>
      <w:r w:rsidRPr="00FF430B">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D41834A"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33. </w:t>
      </w:r>
      <w:r w:rsidRPr="00FF430B">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55665B4"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34. </w:t>
      </w:r>
      <w:r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E889099"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35. </w:t>
      </w:r>
      <w:r w:rsidRPr="00FF430B">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281FE7C5"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36. </w:t>
      </w:r>
      <w:r w:rsidRPr="00FF430B">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B0B2E28" w14:textId="77777777" w:rsidR="00F722AC" w:rsidRPr="00FF430B" w:rsidRDefault="00F722AC" w:rsidP="00F722AC">
      <w:pPr>
        <w:pStyle w:val="a"/>
        <w:numPr>
          <w:ilvl w:val="0"/>
          <w:numId w:val="0"/>
        </w:numPr>
        <w:tabs>
          <w:tab w:val="clear" w:pos="1134"/>
          <w:tab w:val="left" w:pos="-284"/>
          <w:tab w:val="left" w:pos="-142"/>
        </w:tabs>
        <w:spacing w:after="120"/>
        <w:ind w:left="-284" w:firstLine="426"/>
        <w:rPr>
          <w:lang w:val="ro-MD"/>
        </w:rPr>
      </w:pPr>
      <w:r w:rsidRPr="00FF430B">
        <w:rPr>
          <w:lang w:val="ro-MD"/>
        </w:rPr>
        <w:t>1) realizarea unei cifre medii anuale de afaceri în ultimii 3 ani egală sau mai mare decât suma stabilită în pct.</w:t>
      </w:r>
      <w:r>
        <w:rPr>
          <w:lang w:val="ro-MD"/>
        </w:rPr>
        <w:t xml:space="preserve"> </w:t>
      </w:r>
      <w:r w:rsidRPr="00FF430B">
        <w:rPr>
          <w:lang w:val="ro-MD"/>
        </w:rPr>
        <w:t>16 din anexa nr. 2, care nu trebuie să depășească de două ori valoarea estimată a contractului, cu excepția cazurilor bine justificate, precum cele legate de riscurile speciale aferente naturii lucrărilor sau serviciilor;</w:t>
      </w:r>
    </w:p>
    <w:p w14:paraId="26F69A36" w14:textId="77777777" w:rsidR="00F722AC" w:rsidRPr="00FF430B" w:rsidRDefault="00F722AC" w:rsidP="00F722AC">
      <w:pPr>
        <w:pStyle w:val="a"/>
        <w:numPr>
          <w:ilvl w:val="0"/>
          <w:numId w:val="0"/>
        </w:numPr>
        <w:tabs>
          <w:tab w:val="clear" w:pos="1134"/>
          <w:tab w:val="left" w:pos="-284"/>
          <w:tab w:val="left" w:pos="-142"/>
        </w:tabs>
        <w:spacing w:after="120"/>
        <w:ind w:left="-284" w:firstLine="426"/>
        <w:rPr>
          <w:lang w:val="ro-MD"/>
        </w:rPr>
      </w:pPr>
      <w:r w:rsidRPr="00FF430B">
        <w:rPr>
          <w:lang w:val="ro-MD"/>
        </w:rPr>
        <w:t>2) lichiditate generală (active circulante/datorii curente) și nivelul minim de lichiditate (nu mai puțin de 100%);</w:t>
      </w:r>
    </w:p>
    <w:p w14:paraId="5D86CFD3" w14:textId="77777777" w:rsidR="00F722AC" w:rsidRPr="00FF430B" w:rsidRDefault="00F722AC" w:rsidP="00F722AC">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 declarații bancare corespunzătoare sau, după caz, dovezi privind asigurarea riscului profesional;</w:t>
      </w:r>
    </w:p>
    <w:p w14:paraId="17DFB310" w14:textId="77777777" w:rsidR="00F722AC" w:rsidRPr="00FF430B" w:rsidRDefault="00F722AC" w:rsidP="00F722A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 situația financiară pentru perioada de gestiune anterioară, avizat şi înregistrat de organele competente, și orice alte documente legale edificatoare prin care ofertantul își poate dovedi capacitatea economico-financiară.</w:t>
      </w:r>
    </w:p>
    <w:p w14:paraId="7BE52561"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37. </w:t>
      </w:r>
      <w:r>
        <w:rPr>
          <w:b/>
          <w:lang w:val="ro-MD"/>
        </w:rPr>
        <w:t xml:space="preserve"> </w:t>
      </w:r>
      <w:r w:rsidRPr="00FF430B">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0D7FFC3" w14:textId="77777777" w:rsidR="00F722AC" w:rsidRPr="00FF430B" w:rsidRDefault="00F722AC" w:rsidP="00F722AC">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38. </w:t>
      </w:r>
      <w:r w:rsidRPr="00D14071">
        <w:rPr>
          <w:bCs/>
          <w:lang w:val="ro-MD"/>
        </w:rPr>
        <w:t>La solicitarea autorității contactante</w:t>
      </w:r>
      <w:r>
        <w:rPr>
          <w:bCs/>
          <w:lang w:val="ro-MD"/>
        </w:rPr>
        <w:t>,</w:t>
      </w:r>
      <w:r w:rsidRPr="00D14071">
        <w:rPr>
          <w:b/>
          <w:lang w:val="ro-MD"/>
        </w:rPr>
        <w:t xml:space="preserve"> </w:t>
      </w:r>
      <w:r>
        <w:rPr>
          <w:lang w:val="ro-MD"/>
        </w:rPr>
        <w:t>o</w:t>
      </w:r>
      <w:r w:rsidRPr="00FF430B">
        <w:rPr>
          <w:lang w:val="ro-MD"/>
        </w:rPr>
        <w:t>fertantul urmează să prezinte documente</w:t>
      </w:r>
      <w:r>
        <w:rPr>
          <w:lang w:val="ro-MD"/>
        </w:rPr>
        <w:t>le</w:t>
      </w:r>
      <w:r w:rsidRPr="00FF430B">
        <w:rPr>
          <w:lang w:val="ro-MD"/>
        </w:rPr>
        <w:t xml:space="preserv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197BA9B1"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1) o listă a lucrărilor executate și finisate în ultimii 5 ani, conform anexei nr.</w:t>
      </w:r>
      <w:r>
        <w:rPr>
          <w:lang w:val="ro-MD"/>
        </w:rPr>
        <w:t xml:space="preserve"> </w:t>
      </w:r>
      <w:r w:rsidRPr="00FF430B">
        <w:rPr>
          <w:lang w:val="ro-MD"/>
        </w:rPr>
        <w:t>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829BA93"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33E779FC"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rPr>
          <w:lang w:val="ro-MD"/>
        </w:rPr>
        <w:lastRenderedPageBreak/>
        <w:t>(confirmat prin certificat de atestare profesională) şi cu o experienţă similară în domeniul lucrării ce urmează să fie executată, conform anexei nr. 15;</w:t>
      </w:r>
    </w:p>
    <w:p w14:paraId="523F978E"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ale cadrelor de conducere în ultimii 3 ani;</w:t>
      </w:r>
    </w:p>
    <w:p w14:paraId="6CA608B6"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38A91E10"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4AF30DAD" w14:textId="77777777" w:rsidR="00F722AC" w:rsidRPr="00FF430B" w:rsidRDefault="00F722AC" w:rsidP="00F722AC">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696072B9"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39. </w:t>
      </w:r>
      <w:r w:rsidRPr="00FF430B">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41E0AFC"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40. </w:t>
      </w:r>
      <w:r w:rsidRPr="00FF430B">
        <w:rPr>
          <w:lang w:val="ro-MD"/>
        </w:rPr>
        <w:t>Ofertantul urmează să dispună de un nivel minim de experienţă pentru a se califica conform cerinţelor de îndeplinire a contractului:</w:t>
      </w:r>
    </w:p>
    <w:p w14:paraId="7F982EF9"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C4F06F6"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4ECAD2A0"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 xml:space="preserve">41. </w:t>
      </w:r>
      <w:r w:rsidRPr="00FF430B">
        <w:rPr>
          <w:lang w:val="ro-MD"/>
        </w:rPr>
        <w:t>Operatorul economic urmează să prezinte</w:t>
      </w:r>
      <w:r>
        <w:rPr>
          <w:lang w:val="ro-MD"/>
        </w:rPr>
        <w:t xml:space="preserve">, </w:t>
      </w:r>
      <w:r w:rsidRPr="00D14071">
        <w:rPr>
          <w:lang w:val="ro-MD"/>
        </w:rPr>
        <w:t xml:space="preserve">în cazul solicitării din partea autorității contactante, </w:t>
      </w:r>
      <w:r w:rsidRPr="00FF430B">
        <w:rPr>
          <w:lang w:val="ro-MD"/>
        </w:rPr>
        <w:t xml:space="preserv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5FF13FF"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42. </w:t>
      </w:r>
      <w:r>
        <w:rPr>
          <w:b/>
          <w:lang w:val="ro-MD"/>
        </w:rPr>
        <w:t xml:space="preserve"> </w:t>
      </w:r>
      <w:r w:rsidRPr="00FF430B">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35AF0F9B" w14:textId="77777777" w:rsidR="00F722AC" w:rsidRPr="00FF430B" w:rsidRDefault="00F722AC" w:rsidP="00F722A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 xml:space="preserve">43. </w:t>
      </w:r>
      <w:r w:rsidRPr="00FF430B">
        <w:rPr>
          <w:bCs/>
          <w:lang w:val="ro-MD"/>
        </w:rPr>
        <w:t>Operatorul economic prezintă documente, certificate, emise de organisme independente, prin care se atestă faptul că respectă anumite standarde de protecţie a mediului, aceasta trebuie să se raporteze:</w:t>
      </w:r>
    </w:p>
    <w:p w14:paraId="17F66B5A" w14:textId="77777777" w:rsidR="00F722AC" w:rsidRPr="00FF430B" w:rsidRDefault="00F722AC" w:rsidP="00F722A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 la Sistemul Comunitar de Management de Mediu şi Audit (EMAS), sau;</w:t>
      </w:r>
    </w:p>
    <w:p w14:paraId="63811E74" w14:textId="77777777" w:rsidR="00F722AC" w:rsidRPr="00FF430B" w:rsidRDefault="00F722AC" w:rsidP="00F722A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6B7A4245" w14:textId="77777777" w:rsidR="00F722AC" w:rsidRPr="00FF430B" w:rsidRDefault="00F722AC" w:rsidP="00F722A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 xml:space="preserve">44. </w:t>
      </w:r>
      <w:r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Pr="00FF430B">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4C4D541E"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b/>
          <w:lang w:val="ro-MD"/>
        </w:rPr>
        <w:t xml:space="preserve">45. </w:t>
      </w:r>
      <w:r w:rsidRPr="00FF430B">
        <w:rPr>
          <w:lang w:val="ro-MD"/>
        </w:rPr>
        <w:t>Autoritățile contractante pot utiliza o serie de criterii generale privind durabilitatea pentru executarea lucrărilor sau serviciilor de proiectare și de lucrări:</w:t>
      </w:r>
    </w:p>
    <w:p w14:paraId="4DA0D0E6"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2D7AE4C4"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5EA70B8B"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4972B341"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5053A3B2"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33BBD0C3"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7448E4C"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2C13E210"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1D43B3C"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5F121D9"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10) clauze de executare a contractului (CEC) – contractantul va pune în aplicare un plan de gestionare a deșeurilor pe șantier, monitorizînd și raportînd aplicarea pe durata desfășurării lucrărilor pe șantier;</w:t>
      </w:r>
    </w:p>
    <w:p w14:paraId="5EAC4C62"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12FB418B"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4C0E213A"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13) îmbrăcăminți rezistente;</w:t>
      </w:r>
    </w:p>
    <w:p w14:paraId="551D7C98"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6741BAD8"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5FA9D253"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10F69C89"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17) reutilizare maximă, la fața locului, a materialelor și a solurilor excavate și pentru utilizarea materialelor de construcții cu conținut reciclat ridicat sau reutilizat;</w:t>
      </w:r>
    </w:p>
    <w:p w14:paraId="5FDFFA33" w14:textId="77777777" w:rsidR="00F722AC" w:rsidRPr="00FF430B" w:rsidRDefault="00F722AC" w:rsidP="00F722AC">
      <w:pPr>
        <w:tabs>
          <w:tab w:val="left" w:pos="-284"/>
          <w:tab w:val="left" w:pos="142"/>
          <w:tab w:val="left" w:pos="426"/>
          <w:tab w:val="left" w:pos="567"/>
          <w:tab w:val="left" w:pos="709"/>
        </w:tabs>
        <w:ind w:left="-284" w:firstLine="284"/>
        <w:jc w:val="both"/>
        <w:rPr>
          <w:lang w:val="ro-MD"/>
        </w:rPr>
      </w:pPr>
      <w:r w:rsidRPr="00FF430B">
        <w:rPr>
          <w:lang w:val="ro-MD"/>
        </w:rPr>
        <w:t>18) creșterea durabilității materialelor și reducerea necesităților de întreținere, emisiile fonice mai reduse în etapa de construcție, utilizare și întreținere;</w:t>
      </w:r>
    </w:p>
    <w:p w14:paraId="2E8E6CD7"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28F246AE"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18E3B21"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787F4A7C"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46596DA9"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23) dezvoltarea și executarea planurilor de monitorizare și întreținere în situației concrete; </w:t>
      </w:r>
    </w:p>
    <w:p w14:paraId="6FD0B48C"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34AB5BFE" w14:textId="77777777" w:rsidR="00F722AC" w:rsidRPr="00FF430B" w:rsidRDefault="00F722AC" w:rsidP="00F722AC">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2CF4DFF0" w14:textId="77777777" w:rsidR="00F722AC" w:rsidRPr="00FF430B" w:rsidRDefault="00F722AC" w:rsidP="00F722AC">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493FCAA9" w14:textId="77777777" w:rsidR="00F722AC" w:rsidRPr="00FF430B" w:rsidRDefault="00F722AC" w:rsidP="00F722AC">
      <w:pPr>
        <w:tabs>
          <w:tab w:val="left" w:pos="-284"/>
          <w:tab w:val="left" w:pos="142"/>
          <w:tab w:val="left" w:pos="284"/>
          <w:tab w:val="left" w:pos="426"/>
          <w:tab w:val="left" w:pos="604"/>
        </w:tabs>
        <w:spacing w:after="120"/>
        <w:ind w:left="-284" w:firstLine="284"/>
        <w:jc w:val="both"/>
        <w:rPr>
          <w:lang w:val="ro-MD"/>
        </w:rPr>
      </w:pPr>
      <w:r w:rsidRPr="00FF430B">
        <w:rPr>
          <w:b/>
          <w:lang w:val="ro-MD"/>
        </w:rPr>
        <w:t>46.</w:t>
      </w:r>
      <w:r w:rsidRPr="00FF430B">
        <w:rPr>
          <w:lang w:val="ro-MD"/>
        </w:rPr>
        <w:t xml:space="preserve"> </w:t>
      </w:r>
      <w:r>
        <w:rPr>
          <w:lang w:val="ro-MD"/>
        </w:rPr>
        <w:t xml:space="preserve"> </w:t>
      </w:r>
      <w:r w:rsidRPr="00FF430B">
        <w:rPr>
          <w:lang w:val="ro-MD"/>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4E9262" w14:textId="77777777" w:rsidR="00F722AC" w:rsidRPr="00FF430B" w:rsidRDefault="00F722AC" w:rsidP="00F722AC">
      <w:pPr>
        <w:tabs>
          <w:tab w:val="left" w:pos="-284"/>
          <w:tab w:val="left" w:pos="-142"/>
        </w:tabs>
        <w:spacing w:after="120"/>
        <w:ind w:left="-284" w:firstLine="284"/>
        <w:jc w:val="both"/>
        <w:rPr>
          <w:lang w:val="ro-MD"/>
        </w:rPr>
      </w:pPr>
      <w:r w:rsidRPr="00FF430B">
        <w:rPr>
          <w:b/>
          <w:lang w:val="ro-MD"/>
        </w:rPr>
        <w:t>47.</w:t>
      </w:r>
      <w:r w:rsidRPr="00FF430B">
        <w:rPr>
          <w:lang w:val="ro-MD"/>
        </w:rPr>
        <w:t xml:space="preserve"> </w:t>
      </w:r>
      <w:r>
        <w:rPr>
          <w:lang w:val="ro-MD"/>
        </w:rPr>
        <w:t xml:space="preserve"> </w:t>
      </w:r>
      <w:r w:rsidRPr="00FF430B">
        <w:rPr>
          <w:lang w:val="ro-MD"/>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4527D09" w14:textId="77777777" w:rsidR="00F722AC" w:rsidRPr="00FF430B" w:rsidRDefault="00F722AC" w:rsidP="00F722AC">
      <w:pPr>
        <w:tabs>
          <w:tab w:val="left" w:pos="-284"/>
          <w:tab w:val="left" w:pos="426"/>
          <w:tab w:val="left" w:pos="604"/>
        </w:tabs>
        <w:spacing w:after="120"/>
        <w:ind w:left="-284" w:firstLine="284"/>
        <w:jc w:val="both"/>
        <w:rPr>
          <w:lang w:val="ro-MD"/>
        </w:rPr>
      </w:pPr>
      <w:r w:rsidRPr="00FF430B">
        <w:rPr>
          <w:b/>
          <w:lang w:val="ro-MD"/>
        </w:rPr>
        <w:t xml:space="preserve">48. </w:t>
      </w:r>
      <w:r w:rsidRPr="00FF430B">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F430B">
        <w:rPr>
          <w:lang w:val="ro-MD"/>
        </w:rPr>
        <w:lastRenderedPageBreak/>
        <w:t>principiului proporționalității. Liderul asociației execută cel puţin 40% din valoarea viitorului contract de achiziții publice de lucrări.</w:t>
      </w:r>
    </w:p>
    <w:p w14:paraId="1B93AE65" w14:textId="77777777" w:rsidR="00F722AC" w:rsidRPr="00FF430B" w:rsidRDefault="00F722AC" w:rsidP="00F722AC">
      <w:pPr>
        <w:tabs>
          <w:tab w:val="left" w:pos="-284"/>
          <w:tab w:val="left" w:pos="426"/>
          <w:tab w:val="left" w:pos="604"/>
        </w:tabs>
        <w:spacing w:after="120"/>
        <w:ind w:left="-284" w:firstLine="284"/>
        <w:jc w:val="both"/>
        <w:rPr>
          <w:lang w:val="ro-MD"/>
        </w:rPr>
      </w:pPr>
      <w:r w:rsidRPr="00FF430B">
        <w:rPr>
          <w:b/>
          <w:lang w:val="ro-MD"/>
        </w:rPr>
        <w:t>49.</w:t>
      </w:r>
      <w:r>
        <w:rPr>
          <w:b/>
          <w:lang w:val="ro-MD"/>
        </w:rPr>
        <w:t xml:space="preserve"> </w:t>
      </w:r>
      <w:r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96105E" w14:textId="77777777" w:rsidR="00F722AC" w:rsidRPr="00FF430B" w:rsidRDefault="00F722AC" w:rsidP="00F722AC">
      <w:pPr>
        <w:tabs>
          <w:tab w:val="left" w:pos="-284"/>
          <w:tab w:val="left" w:pos="426"/>
          <w:tab w:val="left" w:pos="604"/>
        </w:tabs>
        <w:spacing w:after="120"/>
        <w:ind w:left="-284" w:firstLine="284"/>
        <w:jc w:val="both"/>
        <w:rPr>
          <w:lang w:val="ro-MD"/>
        </w:rPr>
      </w:pPr>
      <w:r w:rsidRPr="00FF430B">
        <w:rPr>
          <w:b/>
          <w:lang w:val="ro-MD"/>
        </w:rPr>
        <w:t xml:space="preserve">50. </w:t>
      </w:r>
      <w:r>
        <w:rPr>
          <w:b/>
          <w:lang w:val="ro-MD"/>
        </w:rPr>
        <w:t xml:space="preserve"> </w:t>
      </w:r>
      <w:r w:rsidRPr="00FF430B">
        <w:rPr>
          <w:lang w:val="ro-MD"/>
        </w:rPr>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rPr>
          <w:lang w:val="ro-MD"/>
        </w:rPr>
        <w:t xml:space="preserve"> </w:t>
      </w:r>
      <w:r w:rsidRPr="00FF430B">
        <w:rPr>
          <w:lang w:val="ro-MD"/>
        </w:rPr>
        <w:t>18 -</w:t>
      </w:r>
      <w:r>
        <w:rPr>
          <w:lang w:val="ro-MD"/>
        </w:rPr>
        <w:t xml:space="preserve"> </w:t>
      </w:r>
      <w:r w:rsidRPr="00FF430B">
        <w:rPr>
          <w:color w:val="000000" w:themeColor="text1"/>
          <w:lang w:val="ro-MD"/>
        </w:rPr>
        <w:t>21</w:t>
      </w:r>
      <w:r w:rsidRPr="00FF430B">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rPr>
          <w:lang w:val="ro-MD"/>
        </w:rPr>
        <w:t xml:space="preserve"> </w:t>
      </w:r>
      <w:r w:rsidRPr="00FF430B">
        <w:rPr>
          <w:lang w:val="ro-MD"/>
        </w:rPr>
        <w:t>28 și pct.</w:t>
      </w:r>
      <w:r>
        <w:rPr>
          <w:lang w:val="ro-MD"/>
        </w:rPr>
        <w:t xml:space="preserve"> </w:t>
      </w:r>
      <w:r w:rsidRPr="00FF430B">
        <w:rPr>
          <w:lang w:val="ro-MD"/>
        </w:rPr>
        <w:t>29 care determină excluderea din procedura de atribuire.</w:t>
      </w:r>
    </w:p>
    <w:p w14:paraId="16FE980E" w14:textId="77777777" w:rsidR="00F722AC" w:rsidRPr="00FF430B" w:rsidRDefault="00F722AC" w:rsidP="00F722AC">
      <w:pPr>
        <w:tabs>
          <w:tab w:val="left" w:pos="-284"/>
          <w:tab w:val="left" w:pos="426"/>
          <w:tab w:val="left" w:pos="604"/>
        </w:tabs>
        <w:spacing w:after="120"/>
        <w:ind w:left="-284" w:firstLine="284"/>
        <w:jc w:val="both"/>
        <w:rPr>
          <w:lang w:val="ro-MD"/>
        </w:rPr>
      </w:pPr>
      <w:r w:rsidRPr="00FF430B">
        <w:rPr>
          <w:lang w:val="ro-MD"/>
        </w:rPr>
        <w:tab/>
      </w:r>
    </w:p>
    <w:p w14:paraId="401C0383"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0DBF9BCC" w14:textId="77777777" w:rsidR="00F722AC" w:rsidRPr="00FF430B" w:rsidRDefault="00F722AC" w:rsidP="00F722AC">
      <w:pPr>
        <w:rPr>
          <w:lang w:val="ro-MD"/>
        </w:rPr>
      </w:pPr>
    </w:p>
    <w:bookmarkEnd w:id="25"/>
    <w:bookmarkEnd w:id="26"/>
    <w:p w14:paraId="0AC8A778" w14:textId="77777777" w:rsidR="00F722AC" w:rsidRPr="00FF430B" w:rsidRDefault="00F722AC" w:rsidP="00F722A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Pregătirea/Elaborarea ofertelor</w:t>
      </w:r>
    </w:p>
    <w:p w14:paraId="4ECD6F93" w14:textId="77777777" w:rsidR="00F722AC" w:rsidRPr="00FF430B" w:rsidRDefault="00F722AC" w:rsidP="00F722AC">
      <w:pPr>
        <w:tabs>
          <w:tab w:val="left" w:pos="-284"/>
        </w:tabs>
        <w:ind w:left="-284" w:firstLine="284"/>
        <w:rPr>
          <w:lang w:val="ro-MD"/>
        </w:rPr>
      </w:pPr>
    </w:p>
    <w:p w14:paraId="3A3E3118" w14:textId="77777777" w:rsidR="00F722AC" w:rsidRPr="00FF430B" w:rsidRDefault="00F722AC" w:rsidP="00F722AC">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 xml:space="preserve">51. </w:t>
      </w:r>
      <w:r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rPr>
          <w:lang w:val="ro-MD"/>
        </w:rPr>
        <w:t xml:space="preserve"> </w:t>
      </w:r>
      <w:r w:rsidRPr="00FF430B">
        <w:rPr>
          <w:lang w:val="ro-MD"/>
        </w:rPr>
        <w:t>131/2015 privind achizițiile publice. În celelalte cazuri, aceasta se depune odată cu oferta.</w:t>
      </w:r>
    </w:p>
    <w:p w14:paraId="7EEE45A0" w14:textId="77777777" w:rsidR="00F722AC" w:rsidRPr="00FF430B" w:rsidRDefault="00F722AC" w:rsidP="00F722AC">
      <w:pPr>
        <w:tabs>
          <w:tab w:val="left" w:pos="0"/>
          <w:tab w:val="left" w:pos="284"/>
          <w:tab w:val="left" w:pos="604"/>
          <w:tab w:val="left" w:pos="960"/>
        </w:tabs>
        <w:spacing w:after="120"/>
        <w:rPr>
          <w:lang w:val="ro-MD"/>
        </w:rPr>
      </w:pPr>
      <w:r w:rsidRPr="00FF430B">
        <w:rPr>
          <w:b/>
          <w:lang w:val="ro-MD"/>
        </w:rPr>
        <w:t xml:space="preserve">52. </w:t>
      </w:r>
      <w:r w:rsidRPr="00FF430B">
        <w:rPr>
          <w:lang w:val="ro-MD"/>
        </w:rPr>
        <w:t>Oferta cuprinde următoarele formulare:</w:t>
      </w:r>
    </w:p>
    <w:p w14:paraId="15F1F826" w14:textId="77777777" w:rsidR="00F722AC" w:rsidRPr="00FF430B" w:rsidRDefault="00F722AC" w:rsidP="00F722AC">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 Propunerea tehnică;</w:t>
      </w:r>
      <w:bookmarkEnd w:id="36"/>
      <w:bookmarkEnd w:id="37"/>
      <w:bookmarkEnd w:id="38"/>
      <w:bookmarkEnd w:id="39"/>
    </w:p>
    <w:p w14:paraId="7EC9885E" w14:textId="77777777" w:rsidR="00F722AC" w:rsidRPr="00FF430B" w:rsidRDefault="00F722AC" w:rsidP="00F722AC">
      <w:pPr>
        <w:tabs>
          <w:tab w:val="left" w:pos="0"/>
          <w:tab w:val="left" w:pos="426"/>
          <w:tab w:val="left" w:pos="960"/>
        </w:tabs>
        <w:spacing w:after="120"/>
        <w:rPr>
          <w:lang w:val="ro-MD"/>
        </w:rPr>
      </w:pPr>
      <w:r w:rsidRPr="00FF430B">
        <w:rPr>
          <w:lang w:val="ro-MD"/>
        </w:rPr>
        <w:t>2) Propunerea financiară;</w:t>
      </w:r>
    </w:p>
    <w:p w14:paraId="148171B1" w14:textId="77777777" w:rsidR="00F722AC" w:rsidRPr="00FF430B" w:rsidRDefault="00F722AC" w:rsidP="00F722AC">
      <w:pPr>
        <w:tabs>
          <w:tab w:val="left" w:pos="0"/>
          <w:tab w:val="left" w:pos="426"/>
          <w:tab w:val="left" w:pos="960"/>
        </w:tabs>
        <w:spacing w:after="120"/>
        <w:rPr>
          <w:color w:val="000000" w:themeColor="text1"/>
          <w:lang w:val="ro-MD"/>
        </w:rPr>
      </w:pPr>
      <w:r w:rsidRPr="00FF430B">
        <w:rPr>
          <w:lang w:val="ro-MD"/>
        </w:rPr>
        <w:t xml:space="preserve">3) </w:t>
      </w:r>
      <w:r w:rsidRPr="00FF430B">
        <w:rPr>
          <w:color w:val="000000" w:themeColor="text1"/>
          <w:lang w:val="ro-MD"/>
        </w:rPr>
        <w:t>DUAE</w:t>
      </w:r>
      <w:bookmarkEnd w:id="31"/>
      <w:bookmarkEnd w:id="32"/>
      <w:bookmarkEnd w:id="33"/>
      <w:bookmarkEnd w:id="34"/>
      <w:bookmarkEnd w:id="35"/>
      <w:r w:rsidRPr="00FF430B">
        <w:rPr>
          <w:color w:val="000000" w:themeColor="text1"/>
          <w:lang w:val="ro-MD"/>
        </w:rPr>
        <w:t>;</w:t>
      </w:r>
    </w:p>
    <w:p w14:paraId="44F34A60" w14:textId="77777777" w:rsidR="00F722AC" w:rsidRPr="00FF430B" w:rsidRDefault="00F722AC" w:rsidP="00F722AC">
      <w:pPr>
        <w:tabs>
          <w:tab w:val="left" w:pos="0"/>
          <w:tab w:val="left" w:pos="426"/>
          <w:tab w:val="left" w:pos="960"/>
        </w:tabs>
        <w:spacing w:after="120"/>
        <w:rPr>
          <w:lang w:val="ro-MD"/>
        </w:rPr>
      </w:pPr>
      <w:r w:rsidRPr="00FF430B">
        <w:rPr>
          <w:color w:val="000000" w:themeColor="text1"/>
          <w:lang w:val="ro-MD"/>
        </w:rPr>
        <w:t>4) Garanția pentru ofertă, după caz (anexa nr. 9).</w:t>
      </w:r>
    </w:p>
    <w:p w14:paraId="44790BC2" w14:textId="77777777" w:rsidR="00F722AC" w:rsidRPr="00FF430B" w:rsidRDefault="00F722AC" w:rsidP="00F722AC">
      <w:pPr>
        <w:tabs>
          <w:tab w:val="left" w:pos="-284"/>
          <w:tab w:val="left" w:pos="-142"/>
          <w:tab w:val="left" w:pos="426"/>
          <w:tab w:val="left" w:pos="604"/>
          <w:tab w:val="left" w:pos="960"/>
        </w:tabs>
        <w:spacing w:after="120"/>
        <w:ind w:left="-284" w:firstLine="284"/>
        <w:jc w:val="both"/>
        <w:rPr>
          <w:lang w:val="ro-MD"/>
        </w:rPr>
      </w:pPr>
      <w:r w:rsidRPr="00FF430B">
        <w:rPr>
          <w:b/>
          <w:lang w:val="ro-MD"/>
        </w:rPr>
        <w:t xml:space="preserve">53. </w:t>
      </w:r>
      <w:r w:rsidRPr="00FF430B">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72C4E4DE"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54</w:t>
      </w:r>
      <w:r w:rsidRPr="00FF430B">
        <w:rPr>
          <w:lang w:val="ro-MD"/>
        </w:rPr>
        <w:t>. Oferta elaborată de ofertant trebuie să cuprindă:</w:t>
      </w:r>
    </w:p>
    <w:p w14:paraId="068D1F39"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lang w:val="ro-MD"/>
        </w:rPr>
        <w:t xml:space="preserve">1) </w:t>
      </w:r>
      <w:r w:rsidRPr="00FF430B">
        <w:rPr>
          <w:bCs/>
          <w:lang w:val="ro-MD"/>
        </w:rPr>
        <w:t>Propunerea tehnică</w:t>
      </w:r>
      <w:r w:rsidRPr="00FF430B">
        <w:rPr>
          <w:b/>
          <w:bCs/>
          <w:lang w:val="ro-MD"/>
        </w:rPr>
        <w:t xml:space="preserve"> - </w:t>
      </w:r>
      <w:r w:rsidRPr="00FF430B">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6EF389DF" w14:textId="77777777" w:rsidR="00F722AC" w:rsidRPr="00FF430B" w:rsidRDefault="00F722AC" w:rsidP="00F722AC">
      <w:pPr>
        <w:tabs>
          <w:tab w:val="left" w:pos="142"/>
          <w:tab w:val="left" w:pos="426"/>
          <w:tab w:val="left" w:pos="604"/>
          <w:tab w:val="left" w:pos="960"/>
        </w:tabs>
        <w:spacing w:after="120"/>
        <w:ind w:left="-284" w:firstLine="284"/>
        <w:jc w:val="both"/>
        <w:rPr>
          <w:lang w:val="ro-MD"/>
        </w:rPr>
      </w:pPr>
      <w:r w:rsidRPr="00FF430B">
        <w:rPr>
          <w:lang w:val="ro-MD"/>
        </w:rPr>
        <w:t>a) graficul de executare a lucrării (anexa nr.</w:t>
      </w:r>
      <w:r>
        <w:rPr>
          <w:lang w:val="ro-MD"/>
        </w:rPr>
        <w:t xml:space="preserve"> </w:t>
      </w:r>
      <w:r w:rsidRPr="00FF430B">
        <w:rPr>
          <w:lang w:val="ro-MD"/>
        </w:rPr>
        <w:t>10);</w:t>
      </w:r>
    </w:p>
    <w:p w14:paraId="0FFD2ABF"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lang w:val="ro-MD"/>
        </w:rPr>
        <w:t>b) documentația de deviz (formularele 3,</w:t>
      </w:r>
      <w:r>
        <w:rPr>
          <w:lang w:val="ro-MD"/>
        </w:rPr>
        <w:t xml:space="preserve"> </w:t>
      </w:r>
      <w:r w:rsidRPr="00FF430B">
        <w:rPr>
          <w:lang w:val="ro-MD"/>
        </w:rPr>
        <w:t>5 și 7 corespunzător CPL.01.01-2012 sau alte metode elaborate și aprobate prin acte normative de către Ministerul Economiei și Infrastructurii), conform Formularului de deviz nr.</w:t>
      </w:r>
      <w:r>
        <w:rPr>
          <w:lang w:val="ro-MD"/>
        </w:rPr>
        <w:t xml:space="preserve"> </w:t>
      </w:r>
      <w:r w:rsidRPr="00FF430B">
        <w:rPr>
          <w:lang w:val="ro-MD"/>
        </w:rPr>
        <w:t>1, din anexa nr.</w:t>
      </w:r>
      <w:r>
        <w:rPr>
          <w:lang w:val="ro-MD"/>
        </w:rPr>
        <w:t xml:space="preserve"> </w:t>
      </w:r>
      <w:r w:rsidRPr="00FF430B">
        <w:rPr>
          <w:lang w:val="ro-MD"/>
        </w:rPr>
        <w:t>23, lista cu cantitățile de lucrări.</w:t>
      </w:r>
    </w:p>
    <w:p w14:paraId="7E5DA93D"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lang w:val="ro-MD"/>
        </w:rPr>
        <w:t>2)</w:t>
      </w:r>
      <w:r w:rsidRPr="00FF430B">
        <w:rPr>
          <w:bCs/>
          <w:lang w:val="ro-MD"/>
        </w:rPr>
        <w:t xml:space="preserve"> Propunerea financiară</w:t>
      </w:r>
      <w:r w:rsidRPr="00FF430B">
        <w:rPr>
          <w:b/>
          <w:bCs/>
          <w:lang w:val="ro-MD"/>
        </w:rPr>
        <w:t>-</w:t>
      </w:r>
      <w:r w:rsidRPr="00FF430B">
        <w:rPr>
          <w:bCs/>
          <w:lang w:val="ro-MD"/>
        </w:rPr>
        <w:t>o</w:t>
      </w:r>
      <w:r w:rsidRPr="00FF430B">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6A3290C7" w14:textId="77777777" w:rsidR="00F722AC" w:rsidRPr="00FF430B" w:rsidRDefault="00F722AC" w:rsidP="00F722A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 xml:space="preserve">55. </w:t>
      </w:r>
      <w:r w:rsidRPr="00FF430B">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0E919CE" w14:textId="77777777" w:rsidR="00F722AC" w:rsidRPr="00FF430B" w:rsidRDefault="00F722AC" w:rsidP="00F722A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 xml:space="preserve">56. </w:t>
      </w:r>
      <w:r w:rsidRPr="00FF430B">
        <w:rPr>
          <w:noProof w:val="0"/>
          <w:color w:val="000000" w:themeColor="text1"/>
          <w:lang w:val="ro-MD"/>
        </w:rPr>
        <w:t>Ofertantul depune garanția pentru ofertă</w:t>
      </w:r>
      <w:r w:rsidRPr="00FF430B">
        <w:rPr>
          <w:color w:val="000000" w:themeColor="text1"/>
          <w:lang w:val="ro-MD"/>
        </w:rPr>
        <w:t xml:space="preserve"> conform</w:t>
      </w:r>
      <w:hyperlink r:id="rId8" w:history="1">
        <w:r w:rsidRPr="00FF430B">
          <w:rPr>
            <w:bCs/>
            <w:noProof w:val="0"/>
            <w:color w:val="000000" w:themeColor="text1"/>
            <w:lang w:val="ro-MD" w:eastAsia="it-IT"/>
          </w:rPr>
          <w:t xml:space="preserve"> Regulamentului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 638/2020.</w:t>
      </w:r>
    </w:p>
    <w:p w14:paraId="798FC2CF"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57. </w:t>
      </w:r>
      <w:r w:rsidRPr="00FF430B">
        <w:rPr>
          <w:lang w:val="ro-MD"/>
        </w:rPr>
        <w:t>În cazul unei asocieri, garanția pentru ofertă se depune de antreprenorul general (liderul asociației).</w:t>
      </w:r>
    </w:p>
    <w:p w14:paraId="1B316A46"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58. </w:t>
      </w:r>
      <w:r>
        <w:rPr>
          <w:b/>
          <w:lang w:val="ro-MD"/>
        </w:rPr>
        <w:t xml:space="preserve"> </w:t>
      </w:r>
      <w:r w:rsidRPr="00FF430B">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1C6C8A2"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59. </w:t>
      </w:r>
      <w:r>
        <w:rPr>
          <w:b/>
          <w:lang w:val="ro-MD"/>
        </w:rPr>
        <w:t xml:space="preserve"> </w:t>
      </w:r>
      <w:r w:rsidRPr="00FF430B">
        <w:rPr>
          <w:lang w:val="ro-MD"/>
        </w:rPr>
        <w:t>În cazul extinderii perioadei de valabilitate a ofertei, perioada de valabilitate a garanției pentru ofertă se prelungește în mod corespunzător.</w:t>
      </w:r>
    </w:p>
    <w:p w14:paraId="520BDA73"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60. </w:t>
      </w:r>
      <w:r>
        <w:rPr>
          <w:b/>
          <w:lang w:val="ro-MD"/>
        </w:rPr>
        <w:t xml:space="preserve"> </w:t>
      </w:r>
      <w:r w:rsidRPr="00FF430B">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BC84153" w14:textId="77777777" w:rsidR="00F722AC" w:rsidRPr="00FF430B" w:rsidRDefault="00F722AC" w:rsidP="00F722AC">
      <w:pPr>
        <w:tabs>
          <w:tab w:val="left" w:pos="-284"/>
          <w:tab w:val="left" w:pos="426"/>
          <w:tab w:val="left" w:pos="604"/>
          <w:tab w:val="left" w:pos="960"/>
        </w:tabs>
        <w:spacing w:after="120"/>
        <w:ind w:left="-284" w:firstLine="284"/>
        <w:jc w:val="both"/>
        <w:rPr>
          <w:lang w:val="ro-MD"/>
        </w:rPr>
      </w:pPr>
      <w:r w:rsidRPr="00FF430B">
        <w:rPr>
          <w:b/>
          <w:lang w:val="ro-MD"/>
        </w:rPr>
        <w:t xml:space="preserve">61. </w:t>
      </w:r>
      <w:r w:rsidRPr="00FF430B">
        <w:rPr>
          <w:lang w:val="ro-MD"/>
        </w:rPr>
        <w:t xml:space="preserve">Ofertele care conţin o perioadă de garanţie mai mică decât perioada de valabilitate a ofertelor prevăzută în anexa nr. 2 se resping de către grupul de lucru </w:t>
      </w:r>
      <w:r w:rsidRPr="00FF430B">
        <w:rPr>
          <w:lang w:val="ro-MD" w:eastAsia="en-GB"/>
        </w:rPr>
        <w:t>sau, după caz, specialistul certificat în domeniul achizițiilor publice</w:t>
      </w:r>
      <w:r w:rsidRPr="00FF430B">
        <w:rPr>
          <w:lang w:val="ro-MD"/>
        </w:rPr>
        <w:t>.</w:t>
      </w:r>
    </w:p>
    <w:p w14:paraId="3C7ED4EF" w14:textId="77777777" w:rsidR="00F722AC" w:rsidRPr="00FF430B" w:rsidRDefault="00F722AC" w:rsidP="00F722AC">
      <w:pPr>
        <w:tabs>
          <w:tab w:val="left" w:pos="-284"/>
          <w:tab w:val="left" w:pos="567"/>
          <w:tab w:val="left" w:pos="604"/>
        </w:tabs>
        <w:spacing w:after="120"/>
        <w:ind w:left="-284" w:firstLine="284"/>
        <w:jc w:val="both"/>
        <w:rPr>
          <w:lang w:val="ro-MD"/>
        </w:rPr>
      </w:pPr>
      <w:r w:rsidRPr="00FF430B">
        <w:rPr>
          <w:b/>
          <w:lang w:val="ro-MD"/>
        </w:rPr>
        <w:t xml:space="preserve">62. </w:t>
      </w:r>
      <w:r>
        <w:rPr>
          <w:b/>
          <w:lang w:val="ro-MD"/>
        </w:rPr>
        <w:t xml:space="preserve"> </w:t>
      </w:r>
      <w:r w:rsidRPr="00FF430B">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68BBAF1C" w14:textId="77777777" w:rsidR="00F722AC" w:rsidRPr="00FF430B" w:rsidRDefault="00F722AC" w:rsidP="00F722AC">
      <w:pPr>
        <w:tabs>
          <w:tab w:val="left" w:pos="-284"/>
          <w:tab w:val="left" w:pos="426"/>
          <w:tab w:val="left" w:pos="604"/>
          <w:tab w:val="left" w:pos="960"/>
        </w:tabs>
        <w:spacing w:after="120"/>
        <w:ind w:left="-284"/>
        <w:jc w:val="both"/>
        <w:rPr>
          <w:lang w:val="ro-MD"/>
        </w:rPr>
      </w:pPr>
      <w:r w:rsidRPr="00FF430B">
        <w:rPr>
          <w:b/>
          <w:lang w:val="ro-MD"/>
        </w:rPr>
        <w:t xml:space="preserve">     63. </w:t>
      </w:r>
      <w:r w:rsidRPr="00FF430B">
        <w:rPr>
          <w:lang w:val="ro-MD"/>
        </w:rPr>
        <w:t>Preţurile indicate în documentația de deviz (Formularele 3,</w:t>
      </w:r>
      <w:r>
        <w:rPr>
          <w:lang w:val="ro-MD"/>
        </w:rPr>
        <w:t xml:space="preserve"> </w:t>
      </w:r>
      <w:r w:rsidRPr="00FF430B">
        <w:rPr>
          <w:lang w:val="ro-MD"/>
        </w:rPr>
        <w:t>5 și 7) solicitate se indică în lei moldoveneşti, cu două cifre după virgulă, cu excepţia cazurilor în care anexa nr. 2 prevede altfel.</w:t>
      </w:r>
    </w:p>
    <w:p w14:paraId="0339C0A8" w14:textId="77777777" w:rsidR="00F722AC" w:rsidRPr="00FF430B" w:rsidRDefault="00F722AC" w:rsidP="00F722AC">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59A0ADB1" w14:textId="77777777" w:rsidR="00F722AC" w:rsidRPr="00FF430B" w:rsidRDefault="00F722AC" w:rsidP="00F722AC">
      <w:pPr>
        <w:tabs>
          <w:tab w:val="left" w:pos="-284"/>
        </w:tabs>
        <w:ind w:left="-284" w:firstLine="284"/>
        <w:jc w:val="center"/>
        <w:rPr>
          <w:b/>
          <w:sz w:val="26"/>
          <w:szCs w:val="26"/>
          <w:lang w:val="ro-MD"/>
        </w:rPr>
      </w:pPr>
    </w:p>
    <w:p w14:paraId="04345625" w14:textId="77777777" w:rsidR="00F722AC" w:rsidRPr="00FF430B" w:rsidRDefault="00F722AC" w:rsidP="00F722AC">
      <w:pPr>
        <w:tabs>
          <w:tab w:val="left" w:pos="-284"/>
        </w:tabs>
        <w:ind w:left="-284" w:firstLine="284"/>
        <w:jc w:val="center"/>
        <w:rPr>
          <w:b/>
          <w:sz w:val="26"/>
          <w:szCs w:val="26"/>
          <w:lang w:val="ro-MD"/>
        </w:rPr>
      </w:pPr>
      <w:r w:rsidRPr="00FF430B">
        <w:rPr>
          <w:b/>
          <w:sz w:val="26"/>
          <w:szCs w:val="26"/>
          <w:lang w:val="ro-MD"/>
        </w:rPr>
        <w:t>Secţiunea a 4-a</w:t>
      </w:r>
    </w:p>
    <w:p w14:paraId="66D970B4" w14:textId="77777777" w:rsidR="00F722AC" w:rsidRPr="00FF430B" w:rsidRDefault="00F722AC" w:rsidP="00F722AC">
      <w:pPr>
        <w:tabs>
          <w:tab w:val="left" w:pos="-284"/>
        </w:tabs>
        <w:ind w:left="-284" w:firstLine="284"/>
        <w:jc w:val="center"/>
        <w:rPr>
          <w:b/>
          <w:sz w:val="26"/>
          <w:szCs w:val="26"/>
          <w:lang w:val="ro-MD"/>
        </w:rPr>
      </w:pPr>
    </w:p>
    <w:p w14:paraId="3EC58A20" w14:textId="77777777" w:rsidR="00F722AC" w:rsidRPr="00FF430B" w:rsidRDefault="00F722AC" w:rsidP="00F722AC">
      <w:pPr>
        <w:tabs>
          <w:tab w:val="left" w:pos="-284"/>
        </w:tabs>
        <w:ind w:left="-284" w:firstLine="284"/>
        <w:jc w:val="center"/>
        <w:rPr>
          <w:b/>
          <w:lang w:val="ro-MD"/>
        </w:rPr>
      </w:pPr>
      <w:r w:rsidRPr="00FF430B">
        <w:rPr>
          <w:b/>
          <w:lang w:val="ro-MD"/>
        </w:rPr>
        <w:t>Depunerea și deschiderea ofertelor</w:t>
      </w:r>
    </w:p>
    <w:p w14:paraId="3B50B435" w14:textId="77777777" w:rsidR="00F722AC" w:rsidRPr="00FF430B" w:rsidRDefault="00F722AC" w:rsidP="00F722AC">
      <w:pPr>
        <w:tabs>
          <w:tab w:val="left" w:pos="-284"/>
        </w:tabs>
        <w:ind w:left="-284" w:firstLine="284"/>
        <w:jc w:val="center"/>
        <w:rPr>
          <w:b/>
          <w:lang w:val="ro-MD"/>
        </w:rPr>
      </w:pPr>
    </w:p>
    <w:p w14:paraId="221E3324" w14:textId="77777777" w:rsidR="00F722AC" w:rsidRPr="00FF430B" w:rsidRDefault="00F722AC" w:rsidP="00F722AC">
      <w:pPr>
        <w:tabs>
          <w:tab w:val="left" w:pos="-284"/>
          <w:tab w:val="left" w:pos="284"/>
          <w:tab w:val="left" w:pos="426"/>
          <w:tab w:val="left" w:pos="604"/>
        </w:tabs>
        <w:spacing w:after="120"/>
        <w:ind w:left="-284" w:firstLine="284"/>
        <w:jc w:val="both"/>
        <w:rPr>
          <w:lang w:val="ro-MD"/>
        </w:rPr>
      </w:pPr>
      <w:r w:rsidRPr="00FF430B">
        <w:rPr>
          <w:b/>
          <w:lang w:val="ro-MD"/>
        </w:rPr>
        <w:t>64.</w:t>
      </w:r>
      <w:r w:rsidRPr="00FF430B">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Pr>
          <w:lang w:val="ro-MD"/>
        </w:rPr>
        <w:t xml:space="preserve"> </w:t>
      </w:r>
      <w:r w:rsidRPr="00FF430B">
        <w:rPr>
          <w:lang w:val="ro-MD"/>
        </w:rPr>
        <w:t>2, în conformitate cu instrumentele existente în SIA RSAP, cu excepția cazurilor prevăzute la art. 33 alin. (7) şi alin.</w:t>
      </w:r>
      <w:r>
        <w:rPr>
          <w:lang w:val="ro-MD"/>
        </w:rPr>
        <w:t xml:space="preserve"> </w:t>
      </w:r>
      <w:r w:rsidRPr="00FF430B">
        <w:rPr>
          <w:lang w:val="ro-MD"/>
        </w:rPr>
        <w:t xml:space="preserve">(11) din Legea nr. 131/2015 privind achizițiile publice. </w:t>
      </w:r>
    </w:p>
    <w:p w14:paraId="7B9CB667"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65. </w:t>
      </w:r>
      <w:r>
        <w:rPr>
          <w:b/>
          <w:lang w:val="ro-MD"/>
        </w:rPr>
        <w:t xml:space="preserve"> </w:t>
      </w:r>
      <w:r w:rsidRPr="00FF430B">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60E94D0"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66. </w:t>
      </w:r>
      <w:r w:rsidRPr="00FF430B">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6FD218"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67. </w:t>
      </w:r>
      <w:r w:rsidRPr="00FF430B">
        <w:rPr>
          <w:lang w:val="ro-MD"/>
        </w:rPr>
        <w:t>SIA RSAP nu acceptă ofertele transmise după expirarea termenului limită de depunere a ofertelor.</w:t>
      </w:r>
    </w:p>
    <w:p w14:paraId="34DBB717"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68. </w:t>
      </w:r>
      <w:r>
        <w:rPr>
          <w:b/>
          <w:lang w:val="ro-MD"/>
        </w:rPr>
        <w:t xml:space="preserve"> </w:t>
      </w:r>
      <w:r w:rsidRPr="00FF430B">
        <w:rPr>
          <w:lang w:val="ro-MD"/>
        </w:rPr>
        <w:t>În cazurile prevăzute la art. 33 alin. (7) și alin. (11) din Legea nr.</w:t>
      </w:r>
      <w:r>
        <w:rPr>
          <w:lang w:val="ro-MD"/>
        </w:rPr>
        <w:t xml:space="preserve"> </w:t>
      </w:r>
      <w:r w:rsidRPr="00FF430B">
        <w:rPr>
          <w:lang w:val="ro-MD"/>
        </w:rPr>
        <w:t>131/2015 privind achizițiile publice, ofertele depuse după termenul limită de deschidere a ofertelor se înregistrează de către autoritatea contractantă și se restituite ofertantului, fără a fi deschise.</w:t>
      </w:r>
    </w:p>
    <w:p w14:paraId="6C0BB50F"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lastRenderedPageBreak/>
        <w:t xml:space="preserve">69. </w:t>
      </w:r>
      <w:r w:rsidRPr="00FF430B">
        <w:rPr>
          <w:lang w:val="ro-MD"/>
        </w:rPr>
        <w:t>În cazul asocierii conform pct.</w:t>
      </w:r>
      <w:r>
        <w:rPr>
          <w:lang w:val="ro-MD"/>
        </w:rPr>
        <w:t xml:space="preserve"> </w:t>
      </w:r>
      <w:r w:rsidRPr="00FF430B">
        <w:rPr>
          <w:lang w:val="ro-MD"/>
        </w:rPr>
        <w:t>19, fiecare dintre asociați îşi asumă obligaţia pentru oferta comună şi răspunde pentru orice consecinţe ale viitorului contract de achiziţie publică. Informaţia privind asocierea se prezintă completînd anexa nr.</w:t>
      </w:r>
      <w:r>
        <w:rPr>
          <w:lang w:val="ro-MD"/>
        </w:rPr>
        <w:t xml:space="preserve"> </w:t>
      </w:r>
      <w:r w:rsidRPr="00FF430B">
        <w:rPr>
          <w:lang w:val="ro-MD"/>
        </w:rPr>
        <w:t>17.</w:t>
      </w:r>
    </w:p>
    <w:p w14:paraId="182DFA23"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70. </w:t>
      </w:r>
      <w:r w:rsidRPr="00FF430B">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6E1C398"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71. </w:t>
      </w:r>
      <w:r>
        <w:rPr>
          <w:b/>
          <w:lang w:val="ro-MD"/>
        </w:rPr>
        <w:t xml:space="preserve"> </w:t>
      </w:r>
      <w:r w:rsidRPr="00FF430B">
        <w:rPr>
          <w:lang w:val="ro-MD"/>
        </w:rPr>
        <w:t>Persoanele juridice nominalizate ca subcontractanţi în cadrul uneia sau mai multor oferte nu au dreptul de a depune oferta în nume propriu sau în asociere.</w:t>
      </w:r>
    </w:p>
    <w:p w14:paraId="0E195E83" w14:textId="77777777" w:rsidR="00F722AC" w:rsidRPr="00FF430B" w:rsidRDefault="00F722AC" w:rsidP="00F722AC">
      <w:pPr>
        <w:tabs>
          <w:tab w:val="left" w:pos="-284"/>
          <w:tab w:val="left" w:pos="179"/>
          <w:tab w:val="left" w:pos="426"/>
          <w:tab w:val="left" w:pos="604"/>
        </w:tabs>
        <w:spacing w:after="120"/>
        <w:ind w:left="-284" w:firstLine="284"/>
        <w:jc w:val="both"/>
        <w:rPr>
          <w:lang w:val="ro-MD"/>
        </w:rPr>
      </w:pPr>
      <w:r w:rsidRPr="00FF430B">
        <w:rPr>
          <w:b/>
          <w:lang w:val="ro-MD"/>
        </w:rPr>
        <w:t xml:space="preserve">72. </w:t>
      </w:r>
      <w:r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E4B7538" w14:textId="77777777" w:rsidR="00F722AC" w:rsidRPr="00FF430B" w:rsidRDefault="00F722AC" w:rsidP="00F722AC">
      <w:pPr>
        <w:tabs>
          <w:tab w:val="left" w:pos="-284"/>
          <w:tab w:val="left" w:pos="960"/>
        </w:tabs>
        <w:ind w:left="-284" w:firstLine="284"/>
        <w:jc w:val="both"/>
        <w:rPr>
          <w:lang w:val="ro-MD"/>
        </w:rPr>
      </w:pPr>
    </w:p>
    <w:p w14:paraId="2FDCD6F0" w14:textId="77777777" w:rsidR="00F722AC" w:rsidRPr="00FF430B" w:rsidRDefault="00F722AC" w:rsidP="00F722AC">
      <w:pPr>
        <w:tabs>
          <w:tab w:val="left" w:pos="-284"/>
          <w:tab w:val="left" w:pos="960"/>
        </w:tabs>
        <w:ind w:left="-284" w:firstLine="284"/>
        <w:jc w:val="both"/>
        <w:rPr>
          <w:lang w:val="ro-MD"/>
        </w:rPr>
      </w:pPr>
    </w:p>
    <w:p w14:paraId="462E76C0" w14:textId="77777777" w:rsidR="00F722AC" w:rsidRPr="00FF430B" w:rsidRDefault="00F722AC" w:rsidP="00F722A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7F8E7B1D" w14:textId="77777777" w:rsidR="00F722AC" w:rsidRPr="00FF430B" w:rsidRDefault="00F722AC" w:rsidP="00F722AC">
      <w:pPr>
        <w:tabs>
          <w:tab w:val="left" w:pos="-284"/>
          <w:tab w:val="left" w:pos="284"/>
          <w:tab w:val="left" w:pos="604"/>
          <w:tab w:val="left" w:pos="1134"/>
        </w:tabs>
        <w:ind w:left="-284" w:firstLine="284"/>
        <w:jc w:val="center"/>
        <w:rPr>
          <w:rFonts w:eastAsiaTheme="majorEastAsia"/>
          <w:b/>
          <w:bCs/>
          <w:lang w:val="ro-MD"/>
        </w:rPr>
      </w:pPr>
    </w:p>
    <w:p w14:paraId="1815FFCC" w14:textId="77777777" w:rsidR="00F722AC" w:rsidRPr="00FF430B" w:rsidRDefault="00F722AC" w:rsidP="00F722A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1F02FD1E" w14:textId="77777777" w:rsidR="00F722AC" w:rsidRPr="00FF430B" w:rsidRDefault="00F722AC" w:rsidP="00F722AC">
      <w:pPr>
        <w:tabs>
          <w:tab w:val="left" w:pos="-284"/>
          <w:tab w:val="left" w:pos="604"/>
          <w:tab w:val="left" w:pos="1134"/>
        </w:tabs>
        <w:ind w:left="-284" w:firstLine="284"/>
        <w:jc w:val="center"/>
        <w:rPr>
          <w:rFonts w:eastAsiaTheme="majorEastAsia"/>
          <w:b/>
          <w:bCs/>
          <w:lang w:val="ro-MD"/>
        </w:rPr>
      </w:pPr>
    </w:p>
    <w:p w14:paraId="50B530BA"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73. </w:t>
      </w:r>
      <w:r w:rsidRPr="00FF430B">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rPr>
          <w:lang w:val="ro-MD"/>
        </w:rPr>
        <w:t xml:space="preserve"> </w:t>
      </w:r>
      <w:r w:rsidRPr="00FF430B">
        <w:rPr>
          <w:lang w:val="ro-MD"/>
        </w:rPr>
        <w:t>131/2015 privind achizițiile publice, însă aplicarea acestui articol se referă numai la partea ce conțin datele enumeratate mai sus.</w:t>
      </w:r>
    </w:p>
    <w:p w14:paraId="521B3EB0"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74. </w:t>
      </w:r>
      <w:r w:rsidRPr="00FF430B">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7A40CE16"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lang w:val="ro-MD"/>
        </w:rPr>
        <w:t>1) este eligibil să participe la procedurile de achiziții publice și nu există motive de excludere din cadrul procedurilor de achiziții publice pentru atribuirea contractului de achiziție publică;</w:t>
      </w:r>
    </w:p>
    <w:p w14:paraId="232F0E44" w14:textId="77777777" w:rsidR="00F722AC" w:rsidRPr="00FF430B" w:rsidRDefault="00F722AC" w:rsidP="00F722AC">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Pr>
          <w:lang w:val="ro-MD"/>
        </w:rPr>
        <w:t>au în documentația de atribuire;</w:t>
      </w:r>
    </w:p>
    <w:p w14:paraId="5F430C4F" w14:textId="77777777" w:rsidR="00F722AC" w:rsidRPr="00FF430B" w:rsidRDefault="00F722AC" w:rsidP="00F722AC">
      <w:pPr>
        <w:tabs>
          <w:tab w:val="left" w:pos="-284"/>
          <w:tab w:val="left" w:pos="426"/>
          <w:tab w:val="left" w:pos="604"/>
          <w:tab w:val="left" w:pos="1134"/>
        </w:tabs>
        <w:spacing w:after="120"/>
        <w:ind w:left="-284" w:firstLine="284"/>
        <w:jc w:val="both"/>
        <w:rPr>
          <w:lang w:val="ro-MD"/>
        </w:rPr>
      </w:pPr>
      <w:r w:rsidRPr="00FF430B">
        <w:rPr>
          <w:lang w:val="ro-MD"/>
        </w:rPr>
        <w:t>3) se obligă să asigure și să respecte standardele de asigurare a calităţii și standardele de protecţie a mediului.</w:t>
      </w:r>
    </w:p>
    <w:p w14:paraId="2A3C2916"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75. </w:t>
      </w:r>
      <w:r w:rsidRPr="00FF430B">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1010A88"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76. </w:t>
      </w:r>
      <w:r w:rsidRPr="00FF430B">
        <w:rPr>
          <w:lang w:val="ro-MD"/>
        </w:rPr>
        <w:t xml:space="preserve">În cazul în care </w:t>
      </w:r>
      <w:r>
        <w:rPr>
          <w:lang w:val="ro-MD"/>
        </w:rPr>
        <w:t>la evaluare</w:t>
      </w:r>
      <w:r w:rsidRPr="00FF430B">
        <w:rPr>
          <w:lang w:val="ro-MD"/>
        </w:rPr>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7FFDDF91" w14:textId="77777777" w:rsidR="00F722AC" w:rsidRPr="00FF430B" w:rsidRDefault="00F722AC" w:rsidP="00F722AC">
      <w:pPr>
        <w:tabs>
          <w:tab w:val="left" w:pos="-284"/>
          <w:tab w:val="left" w:pos="426"/>
          <w:tab w:val="left" w:pos="604"/>
          <w:tab w:val="left" w:pos="1134"/>
        </w:tabs>
        <w:spacing w:after="120"/>
        <w:ind w:left="-284" w:firstLine="284"/>
        <w:jc w:val="both"/>
        <w:rPr>
          <w:lang w:val="ro-MD"/>
        </w:rPr>
      </w:pPr>
      <w:r w:rsidRPr="00FF430B">
        <w:rPr>
          <w:b/>
          <w:lang w:val="ro-MD"/>
        </w:rPr>
        <w:t xml:space="preserve">77. </w:t>
      </w:r>
      <w:r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976A78D"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78</w:t>
      </w:r>
      <w:r w:rsidRPr="00FF430B">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68069906"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79. </w:t>
      </w:r>
      <w:r>
        <w:rPr>
          <w:b/>
          <w:lang w:val="ro-MD"/>
        </w:rPr>
        <w:t xml:space="preserve"> </w:t>
      </w:r>
      <w:r w:rsidRPr="00FF430B">
        <w:rPr>
          <w:lang w:val="ro-MD"/>
        </w:rPr>
        <w:t xml:space="preserve">Ofertele se examinează de către </w:t>
      </w:r>
      <w:r w:rsidRPr="00FF430B">
        <w:rPr>
          <w:lang w:val="ro-MD" w:eastAsia="en-GB"/>
        </w:rPr>
        <w:t xml:space="preserve">grupul de lucru </w:t>
      </w:r>
      <w:r w:rsidRPr="00FF430B">
        <w:rPr>
          <w:lang w:val="ro-MD"/>
        </w:rPr>
        <w:t>creat de autoritatea contractantă</w:t>
      </w:r>
      <w:r w:rsidRPr="00FF430B">
        <w:rPr>
          <w:lang w:val="ro-MD" w:eastAsia="en-GB"/>
        </w:rPr>
        <w:t xml:space="preserve"> sau, după caz, specialistul certificat în domeniul achizițiilor publice</w:t>
      </w:r>
      <w:r w:rsidRPr="00FF430B">
        <w:rPr>
          <w:lang w:val="ro-MD"/>
        </w:rPr>
        <w:t>.</w:t>
      </w:r>
    </w:p>
    <w:p w14:paraId="60295BFC"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80. </w:t>
      </w:r>
      <w:r>
        <w:rPr>
          <w:b/>
          <w:lang w:val="ro-MD"/>
        </w:rPr>
        <w:t xml:space="preserve"> </w:t>
      </w:r>
      <w:r w:rsidRPr="00FF430B">
        <w:rPr>
          <w:lang w:val="ro-MD"/>
        </w:rPr>
        <w:t xml:space="preserve">Grupul de lucru </w:t>
      </w:r>
      <w:r w:rsidRPr="00FF430B">
        <w:rPr>
          <w:lang w:val="ro-MD" w:eastAsia="en-GB"/>
        </w:rPr>
        <w:t>sau, după caz, specialistul certificat în domeniul achizițiilor publice</w:t>
      </w:r>
      <w:r w:rsidRPr="00FF430B">
        <w:rPr>
          <w:lang w:val="ro-MD"/>
        </w:rPr>
        <w:t xml:space="preserve"> are obligaţia de a stabili care sunt clarificările necesare pentru evaluarea fiecărei oferte, precum şi perioada acordată pentru transmiterea clarificărilor.</w:t>
      </w:r>
    </w:p>
    <w:p w14:paraId="2DBAC676"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81. </w:t>
      </w:r>
      <w:r>
        <w:rPr>
          <w:b/>
          <w:lang w:val="ro-MD"/>
        </w:rPr>
        <w:t xml:space="preserve"> </w:t>
      </w:r>
      <w:r w:rsidRPr="00FF430B">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15C76A1"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82.</w:t>
      </w:r>
      <w:r w:rsidRPr="00FF430B">
        <w:rPr>
          <w:lang w:val="ro-MD"/>
        </w:rPr>
        <w:t xml:space="preserve"> Grupul de lucru </w:t>
      </w:r>
      <w:r w:rsidRPr="00FF430B">
        <w:rPr>
          <w:lang w:val="ro-MD" w:eastAsia="en-GB"/>
        </w:rPr>
        <w:t xml:space="preserve">sau, după caz, specialistul certificat în domeniul achizițiilor publice </w:t>
      </w:r>
      <w:r w:rsidRPr="00FF430B">
        <w:rPr>
          <w:lang w:val="ro-MD"/>
        </w:rPr>
        <w:t>respinge oferta în oricare dintre următoarele cazuri:</w:t>
      </w:r>
    </w:p>
    <w:p w14:paraId="033FEF8F"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1) ofertantul nu îndeplinește cerințele de calificare și de selecție;</w:t>
      </w:r>
    </w:p>
    <w:p w14:paraId="46D5F82C"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2) oferta nu respectă cerinţele prevăzute în documentația de atribuire pentru elaborarea şi prezentarea ofertelor;</w:t>
      </w:r>
    </w:p>
    <w:p w14:paraId="199E84CF"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3) ofertantul nu transmite în perioada stabilită clarificările solicitate;</w:t>
      </w:r>
    </w:p>
    <w:p w14:paraId="7159B4FD"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19814C2B"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1053C3A6"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anormal de scăzută potrivit art.</w:t>
      </w:r>
      <w:r>
        <w:rPr>
          <w:lang w:val="ro-MD"/>
        </w:rPr>
        <w:t xml:space="preserve"> </w:t>
      </w:r>
      <w:r w:rsidRPr="00FF430B">
        <w:rPr>
          <w:lang w:val="ro-MD"/>
        </w:rPr>
        <w:t>70 al Legii nr.</w:t>
      </w:r>
      <w:r>
        <w:rPr>
          <w:lang w:val="ro-MD"/>
        </w:rPr>
        <w:t xml:space="preserve"> </w:t>
      </w:r>
      <w:r w:rsidRPr="00FF430B">
        <w:rPr>
          <w:lang w:val="ro-MD"/>
        </w:rPr>
        <w:t>131/2015 privind achizițiile publice;</w:t>
      </w:r>
    </w:p>
    <w:p w14:paraId="7885695B"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127AEC9" w14:textId="77777777" w:rsidR="00F722AC" w:rsidRPr="00FF430B" w:rsidRDefault="00F722AC" w:rsidP="00F722AC">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hotărâre definitivă a instanţei de judecată.</w:t>
      </w:r>
    </w:p>
    <w:p w14:paraId="5A69300E"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83. </w:t>
      </w:r>
      <w:r w:rsidRPr="00FF430B">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10657D87"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84. </w:t>
      </w:r>
      <w:r w:rsidRPr="00FF430B">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08D61DC"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85</w:t>
      </w:r>
      <w:r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6AF00924"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86. </w:t>
      </w:r>
      <w:r w:rsidRPr="00FF430B">
        <w:rPr>
          <w:lang w:val="ro-MD"/>
        </w:rPr>
        <w:t xml:space="preserve">Grupul de lucru, </w:t>
      </w:r>
      <w:r w:rsidRPr="00FF430B">
        <w:rPr>
          <w:lang w:val="ro-MD" w:eastAsia="en-GB"/>
        </w:rPr>
        <w:t>după caz, specialistul certificat în domeniul achizițiilor publice</w:t>
      </w:r>
      <w:r w:rsidRPr="00FF430B">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159B8A37"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t xml:space="preserve">87. </w:t>
      </w:r>
      <w:r w:rsidRPr="00FF430B">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0B121542" w14:textId="77777777" w:rsidR="00F722AC" w:rsidRPr="00FF430B" w:rsidRDefault="00F722AC" w:rsidP="00F722A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 xml:space="preserve">88. </w:t>
      </w:r>
      <w:r w:rsidRPr="00FF430B">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4FC63E12" w14:textId="77777777" w:rsidR="00F722AC" w:rsidRPr="00FF430B" w:rsidRDefault="00F722AC" w:rsidP="00F722AC">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89.</w:t>
      </w:r>
      <w:r w:rsidRPr="00FF430B">
        <w:rPr>
          <w:lang w:val="ro-MD"/>
        </w:rPr>
        <w:t xml:space="preserve"> O abatere neînsemnată se consideră abatere minoră din propunerea tehnică/financiară ce întrunește condițiile stipulate </w:t>
      </w:r>
      <w:r w:rsidRPr="00FF430B">
        <w:rPr>
          <w:color w:val="000000" w:themeColor="text1"/>
          <w:lang w:val="ro-MD"/>
        </w:rPr>
        <w:t>în</w:t>
      </w:r>
      <w:hyperlink r:id="rId9" w:history="1">
        <w:r w:rsidRPr="00FF430B">
          <w:rPr>
            <w:bCs/>
            <w:noProof w:val="0"/>
            <w:color w:val="000000" w:themeColor="text1"/>
            <w:lang w:val="ro-MD" w:eastAsia="it-IT"/>
          </w:rPr>
          <w:t xml:space="preserve"> Regulamentul privind achizițiile publice de lucrări</w:t>
        </w:r>
      </w:hyperlink>
      <w:r w:rsidRPr="00FF430B">
        <w:rPr>
          <w:lang w:val="ro-MD"/>
        </w:rPr>
        <w:t>,</w:t>
      </w:r>
      <w:r w:rsidRPr="00FF430B">
        <w:rPr>
          <w:bCs/>
          <w:noProof w:val="0"/>
          <w:color w:val="000000" w:themeColor="text1"/>
          <w:lang w:val="ro-MD" w:eastAsia="it-IT"/>
        </w:rPr>
        <w:t xml:space="preserve">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0348221E" w14:textId="77777777" w:rsidR="00F722AC" w:rsidRPr="00FF430B" w:rsidRDefault="00F722AC" w:rsidP="00F722AC">
      <w:pPr>
        <w:tabs>
          <w:tab w:val="left" w:pos="-284"/>
          <w:tab w:val="left" w:pos="142"/>
          <w:tab w:val="left" w:pos="426"/>
          <w:tab w:val="left" w:pos="604"/>
          <w:tab w:val="left" w:pos="1134"/>
        </w:tabs>
        <w:spacing w:after="120"/>
        <w:ind w:left="-284"/>
        <w:jc w:val="both"/>
        <w:rPr>
          <w:lang w:val="ro-MD"/>
        </w:rPr>
      </w:pPr>
      <w:r w:rsidRPr="00FF430B">
        <w:rPr>
          <w:b/>
          <w:lang w:val="ro-MD"/>
        </w:rPr>
        <w:t xml:space="preserve">    90.</w:t>
      </w:r>
      <w:r w:rsidRPr="00FF430B">
        <w:rPr>
          <w:lang w:val="ro-MD"/>
        </w:rPr>
        <w:t xml:space="preserve"> </w:t>
      </w:r>
      <w:r>
        <w:rPr>
          <w:lang w:val="ro-MD"/>
        </w:rPr>
        <w:t xml:space="preserve"> </w:t>
      </w:r>
      <w:r w:rsidRPr="00FF430B">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15189C1" w14:textId="77777777" w:rsidR="00F722AC" w:rsidRPr="00FF430B" w:rsidRDefault="00F722AC" w:rsidP="00F722AC">
      <w:pPr>
        <w:tabs>
          <w:tab w:val="left" w:pos="-284"/>
          <w:tab w:val="left" w:pos="142"/>
          <w:tab w:val="left" w:pos="426"/>
          <w:tab w:val="left" w:pos="604"/>
          <w:tab w:val="left" w:pos="1134"/>
        </w:tabs>
        <w:spacing w:after="120"/>
        <w:ind w:left="-284"/>
        <w:jc w:val="both"/>
        <w:rPr>
          <w:lang w:val="ro-MD"/>
        </w:rPr>
      </w:pPr>
      <w:r w:rsidRPr="00FF430B">
        <w:rPr>
          <w:b/>
          <w:lang w:val="ro-MD"/>
        </w:rPr>
        <w:t xml:space="preserve">    91. </w:t>
      </w:r>
      <w:r w:rsidRPr="00FF430B">
        <w:rPr>
          <w:lang w:val="ro-MD"/>
        </w:rPr>
        <w:t xml:space="preserve">Autoritatea contractantă solicită ofertanţilor să demonstreze împuternicirea de a încheia contractele de achiziţii publice şi componenţa fondatorilor, </w:t>
      </w:r>
      <w:r w:rsidRPr="00D767F9">
        <w:rPr>
          <w:lang w:val="ro-MD"/>
        </w:rPr>
        <w:t xml:space="preserve">asociațiilor, acționarilor, administratorilor </w:t>
      </w:r>
      <w:r w:rsidRPr="00FF430B">
        <w:rPr>
          <w:lang w:val="ro-MD"/>
        </w:rPr>
        <w:t xml:space="preserve">și </w:t>
      </w:r>
      <w:r>
        <w:rPr>
          <w:lang w:val="ro-MD"/>
        </w:rPr>
        <w:t xml:space="preserve">a </w:t>
      </w:r>
      <w:r w:rsidRPr="00FF430B">
        <w:rPr>
          <w:lang w:val="ro-MD"/>
        </w:rPr>
        <w:t>beneficiarilor efectivi.</w:t>
      </w:r>
    </w:p>
    <w:p w14:paraId="301E7514" w14:textId="77777777" w:rsidR="00F722AC" w:rsidRPr="00FF430B" w:rsidRDefault="00F722AC" w:rsidP="00F722AC">
      <w:pPr>
        <w:tabs>
          <w:tab w:val="left" w:pos="-284"/>
          <w:tab w:val="left" w:pos="142"/>
          <w:tab w:val="left" w:pos="426"/>
          <w:tab w:val="left" w:pos="604"/>
          <w:tab w:val="left" w:pos="1134"/>
        </w:tabs>
        <w:spacing w:after="120"/>
        <w:ind w:left="-284"/>
        <w:jc w:val="both"/>
        <w:rPr>
          <w:lang w:val="ro-MD"/>
        </w:rPr>
      </w:pPr>
      <w:r w:rsidRPr="00FF430B">
        <w:rPr>
          <w:b/>
          <w:lang w:val="ro-MD"/>
        </w:rPr>
        <w:t xml:space="preserve">    92.</w:t>
      </w:r>
      <w:r w:rsidRPr="00FF430B">
        <w:rPr>
          <w:lang w:val="ro-MD"/>
        </w:rPr>
        <w:t xml:space="preserve"> </w:t>
      </w:r>
      <w:r>
        <w:rPr>
          <w:lang w:val="ro-MD"/>
        </w:rPr>
        <w:t xml:space="preserve"> </w:t>
      </w:r>
      <w:r w:rsidRPr="00FF430B">
        <w:rPr>
          <w:lang w:val="ro-MD"/>
        </w:rPr>
        <w:t>Ofertantul/ofertantul asociat desemnat câștigător este obligat de a completa și prezenta declarația cu privire la beneficiarii efectivi în conformitate cu Ordinul ministrului finanțelor nr.</w:t>
      </w:r>
      <w:r>
        <w:rPr>
          <w:lang w:val="ro-MD"/>
        </w:rPr>
        <w:t xml:space="preserve"> </w:t>
      </w:r>
      <w:r w:rsidRPr="00FF430B">
        <w:rPr>
          <w:lang w:val="ro-MD"/>
        </w:rPr>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B7E4113" w14:textId="77777777" w:rsidR="00F722AC" w:rsidRPr="00FF430B" w:rsidRDefault="00F722AC" w:rsidP="00F722AC">
      <w:pPr>
        <w:tabs>
          <w:tab w:val="left" w:pos="-284"/>
          <w:tab w:val="left" w:pos="462"/>
          <w:tab w:val="left" w:pos="1134"/>
        </w:tabs>
        <w:spacing w:after="120"/>
        <w:ind w:left="-284" w:firstLine="284"/>
        <w:jc w:val="both"/>
        <w:rPr>
          <w:lang w:val="ro-MD"/>
        </w:rPr>
      </w:pPr>
    </w:p>
    <w:p w14:paraId="5593412B" w14:textId="77777777" w:rsidR="00F722AC" w:rsidRPr="00FF430B" w:rsidRDefault="00F722AC" w:rsidP="00F722A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0D37E6DA" w14:textId="77777777" w:rsidR="00F722AC" w:rsidRPr="00FF430B" w:rsidRDefault="00F722AC" w:rsidP="00F722AC">
      <w:pPr>
        <w:tabs>
          <w:tab w:val="left" w:pos="-284"/>
        </w:tabs>
        <w:ind w:left="-284" w:firstLine="284"/>
        <w:jc w:val="center"/>
        <w:rPr>
          <w:rFonts w:eastAsiaTheme="majorEastAsia"/>
          <w:b/>
          <w:bCs/>
          <w:sz w:val="26"/>
          <w:szCs w:val="26"/>
          <w:lang w:val="ro-MD"/>
        </w:rPr>
      </w:pPr>
    </w:p>
    <w:p w14:paraId="349FFB48" w14:textId="77777777" w:rsidR="00F722AC" w:rsidRPr="00FF430B" w:rsidRDefault="00F722AC" w:rsidP="00F722AC">
      <w:pPr>
        <w:tabs>
          <w:tab w:val="left" w:pos="-284"/>
        </w:tabs>
        <w:ind w:left="-284" w:firstLine="284"/>
        <w:jc w:val="center"/>
        <w:rPr>
          <w:rFonts w:eastAsiaTheme="majorEastAsia"/>
          <w:b/>
          <w:bCs/>
          <w:lang w:val="ro-MD"/>
        </w:rPr>
      </w:pPr>
      <w:r w:rsidRPr="00FF430B">
        <w:rPr>
          <w:rFonts w:eastAsiaTheme="majorEastAsia"/>
          <w:b/>
          <w:bCs/>
          <w:lang w:val="ro-MD"/>
        </w:rPr>
        <w:t>Atribuirea contractului</w:t>
      </w:r>
    </w:p>
    <w:p w14:paraId="7877DAEF" w14:textId="77777777" w:rsidR="00F722AC" w:rsidRPr="00FF430B" w:rsidRDefault="00F722AC" w:rsidP="00F722AC">
      <w:pPr>
        <w:tabs>
          <w:tab w:val="left" w:pos="-284"/>
        </w:tabs>
        <w:ind w:left="-284" w:firstLine="284"/>
        <w:jc w:val="center"/>
        <w:rPr>
          <w:lang w:val="ro-MD"/>
        </w:rPr>
      </w:pPr>
    </w:p>
    <w:p w14:paraId="2917049A"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93. </w:t>
      </w:r>
      <w:r w:rsidRPr="00FF430B">
        <w:rPr>
          <w:lang w:val="ro-MD"/>
        </w:rPr>
        <w:t>Autoritatea contractantă anulează procedura de atribuire a contractului de achiziţie publică conform art.</w:t>
      </w:r>
      <w:r>
        <w:rPr>
          <w:lang w:val="ro-MD"/>
        </w:rPr>
        <w:t xml:space="preserve"> </w:t>
      </w:r>
      <w:r w:rsidRPr="00FF430B">
        <w:rPr>
          <w:lang w:val="ro-MD"/>
        </w:rPr>
        <w:t>71 din Legea nr.</w:t>
      </w:r>
      <w:r>
        <w:rPr>
          <w:lang w:val="ro-MD"/>
        </w:rPr>
        <w:t xml:space="preserve"> </w:t>
      </w:r>
      <w:r w:rsidRPr="00FF430B">
        <w:rPr>
          <w:lang w:val="ro-MD"/>
        </w:rPr>
        <w:t>131/2015 privind achizițiile publice.</w:t>
      </w:r>
    </w:p>
    <w:p w14:paraId="7318527F"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94. </w:t>
      </w:r>
      <w:r w:rsidRPr="00FF430B">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rPr>
          <w:lang w:val="ro-MD"/>
        </w:rPr>
        <w:t xml:space="preserve"> </w:t>
      </w:r>
      <w:r w:rsidRPr="00FF430B">
        <w:rPr>
          <w:lang w:val="ro-MD"/>
        </w:rPr>
        <w:t>31 alin.</w:t>
      </w:r>
      <w:r>
        <w:rPr>
          <w:lang w:val="ro-MD"/>
        </w:rPr>
        <w:t xml:space="preserve"> </w:t>
      </w:r>
      <w:r w:rsidRPr="00FF430B">
        <w:rPr>
          <w:lang w:val="ro-MD"/>
        </w:rPr>
        <w:t>(1) al Legii nr.</w:t>
      </w:r>
      <w:r>
        <w:rPr>
          <w:lang w:val="ro-MD"/>
        </w:rPr>
        <w:t xml:space="preserve"> </w:t>
      </w:r>
      <w:r w:rsidRPr="00FF430B">
        <w:rPr>
          <w:lang w:val="ro-MD"/>
        </w:rPr>
        <w:t>131/2015 privind achizițiile publice.</w:t>
      </w:r>
    </w:p>
    <w:p w14:paraId="0721C814" w14:textId="77777777" w:rsidR="00F722AC" w:rsidRPr="00FF430B" w:rsidRDefault="00F722AC" w:rsidP="00F722AC">
      <w:pPr>
        <w:tabs>
          <w:tab w:val="left" w:pos="-284"/>
          <w:tab w:val="left" w:pos="142"/>
          <w:tab w:val="left" w:pos="360"/>
          <w:tab w:val="left" w:pos="462"/>
          <w:tab w:val="left" w:pos="960"/>
        </w:tabs>
        <w:spacing w:after="120"/>
        <w:ind w:left="-284" w:firstLine="284"/>
        <w:jc w:val="both"/>
        <w:rPr>
          <w:lang w:val="ro-MD"/>
        </w:rPr>
      </w:pPr>
      <w:r w:rsidRPr="00FF430B">
        <w:rPr>
          <w:b/>
          <w:lang w:val="ro-MD"/>
        </w:rPr>
        <w:t xml:space="preserve">95. </w:t>
      </w:r>
      <w:r w:rsidRPr="00FF430B">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6055725"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96. </w:t>
      </w:r>
      <w:r w:rsidRPr="00FF430B">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5ED02E8" w14:textId="77777777" w:rsidR="00F722AC" w:rsidRPr="00FF430B" w:rsidRDefault="00F722AC" w:rsidP="00F722A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 xml:space="preserve">97. </w:t>
      </w:r>
      <w:r>
        <w:rPr>
          <w:b/>
          <w:lang w:val="ro-MD"/>
        </w:rPr>
        <w:t xml:space="preserve"> </w:t>
      </w:r>
      <w:r w:rsidRPr="00FF430B">
        <w:rPr>
          <w:lang w:val="ro-MD"/>
        </w:rPr>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lang w:val="ro-MD"/>
        </w:rPr>
        <w:t>stipulate în</w:t>
      </w:r>
      <w:hyperlink r:id="rId10" w:history="1">
        <w:r w:rsidRPr="00FF430B">
          <w:rPr>
            <w:bCs/>
            <w:noProof w:val="0"/>
            <w:color w:val="000000" w:themeColor="text1"/>
            <w:lang w:val="ro-MD" w:eastAsia="it-IT"/>
          </w:rPr>
          <w:t xml:space="preserve"> Regulamentul privind achizițiile publice de lucrări</w:t>
        </w:r>
      </w:hyperlink>
      <w:r w:rsidRPr="00FF430B">
        <w:rPr>
          <w:bCs/>
          <w:noProof w:val="0"/>
          <w:color w:val="000000" w:themeColor="text1"/>
          <w:lang w:val="ro-MD" w:eastAsia="it-IT"/>
        </w:rPr>
        <w:t>, aprobat prin Hotărârea Guvernului nr.</w:t>
      </w:r>
      <w:r>
        <w:rPr>
          <w:bCs/>
          <w:noProof w:val="0"/>
          <w:color w:val="000000" w:themeColor="text1"/>
          <w:lang w:val="ro-MD" w:eastAsia="it-IT"/>
        </w:rPr>
        <w:t xml:space="preserve"> </w:t>
      </w:r>
      <w:r w:rsidRPr="00FF430B">
        <w:rPr>
          <w:bCs/>
          <w:noProof w:val="0"/>
          <w:color w:val="000000" w:themeColor="text1"/>
          <w:lang w:val="ro-MD" w:eastAsia="it-IT"/>
        </w:rPr>
        <w:t>638/2020.</w:t>
      </w:r>
    </w:p>
    <w:p w14:paraId="7095374D" w14:textId="77777777" w:rsidR="00F722AC" w:rsidRPr="00FF430B" w:rsidRDefault="00F722AC" w:rsidP="00F722A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 xml:space="preserve">98. </w:t>
      </w:r>
      <w:r>
        <w:rPr>
          <w:b/>
          <w:color w:val="000000" w:themeColor="text1"/>
          <w:lang w:val="ro-MD"/>
        </w:rPr>
        <w:t xml:space="preserve"> </w:t>
      </w:r>
      <w:r w:rsidRPr="00FF430B">
        <w:rPr>
          <w:color w:val="000000" w:themeColor="text1"/>
          <w:lang w:val="ro-MD" w:eastAsia="it-IT"/>
        </w:rPr>
        <w:t>Garanția de bună execuție a contractului, dacă părțile agreează, se constituie din:</w:t>
      </w:r>
    </w:p>
    <w:p w14:paraId="27776795" w14:textId="77777777" w:rsidR="00F722AC" w:rsidRPr="00FF430B" w:rsidRDefault="00F722AC" w:rsidP="00F722AC">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ACD741B" w14:textId="77777777" w:rsidR="00F722AC" w:rsidRPr="00FF430B" w:rsidRDefault="00F722AC" w:rsidP="00F722AC">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 fiscale înaintate;</w:t>
      </w:r>
    </w:p>
    <w:p w14:paraId="26EBF365" w14:textId="77777777" w:rsidR="00F722AC" w:rsidRPr="00FF430B" w:rsidRDefault="00F722AC" w:rsidP="00F722A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3</w:t>
      </w:r>
      <w:r w:rsidRPr="00FF430B">
        <w:rPr>
          <w:bCs/>
          <w:noProof w:val="0"/>
          <w:color w:val="000000" w:themeColor="text1"/>
          <w:lang w:val="ro-MD" w:eastAsia="it-IT"/>
        </w:rPr>
        <w:t>) transfer pe contul autorității contractante.</w:t>
      </w:r>
    </w:p>
    <w:p w14:paraId="44E53D63"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Pr="00FF430B">
        <w:rPr>
          <w:bCs/>
          <w:noProof w:val="0"/>
          <w:color w:val="000000" w:themeColor="text1"/>
          <w:lang w:val="ro-MD" w:eastAsia="it-IT"/>
        </w:rPr>
        <w:t xml:space="preserve"> </w:t>
      </w:r>
      <w:r>
        <w:rPr>
          <w:bCs/>
          <w:noProof w:val="0"/>
          <w:color w:val="000000" w:themeColor="text1"/>
          <w:lang w:val="ro-MD" w:eastAsia="it-IT"/>
        </w:rPr>
        <w:t xml:space="preserve"> </w:t>
      </w:r>
      <w:r w:rsidRPr="00FF430B">
        <w:rPr>
          <w:bCs/>
          <w:noProof w:val="0"/>
          <w:color w:val="000000" w:themeColor="text1"/>
          <w:lang w:val="ro-MD" w:eastAsia="it-IT"/>
        </w:rPr>
        <w:t>Refuzul</w:t>
      </w:r>
      <w:r w:rsidRPr="00FF430B">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F430B">
        <w:rPr>
          <w:lang w:val="ro-MD"/>
        </w:rPr>
        <w:lastRenderedPageBreak/>
        <w:t>în executarea contractului. Totodată, autoritatea contractantă este în drept să respingă toate celelalte oferte.</w:t>
      </w:r>
    </w:p>
    <w:p w14:paraId="2970D4AF" w14:textId="77777777" w:rsidR="00F722AC" w:rsidRPr="00FF430B" w:rsidRDefault="00F722AC" w:rsidP="00F722AC">
      <w:pPr>
        <w:tabs>
          <w:tab w:val="left" w:pos="-284"/>
          <w:tab w:val="left" w:pos="284"/>
          <w:tab w:val="left" w:pos="462"/>
          <w:tab w:val="left" w:pos="960"/>
        </w:tabs>
        <w:spacing w:after="120"/>
        <w:ind w:left="-284" w:firstLine="284"/>
        <w:jc w:val="both"/>
        <w:rPr>
          <w:lang w:val="ro-MD" w:eastAsia="en-GB"/>
        </w:rPr>
      </w:pPr>
      <w:r w:rsidRPr="00FF430B">
        <w:rPr>
          <w:b/>
          <w:lang w:val="ro-MD" w:eastAsia="en-GB"/>
        </w:rPr>
        <w:t xml:space="preserve">100. </w:t>
      </w:r>
      <w:r w:rsidRPr="00FF430B">
        <w:rPr>
          <w:lang w:val="ro-MD" w:eastAsia="en-GB"/>
        </w:rPr>
        <w:t xml:space="preserve">La expirarea perioadei de așteptare sau, după caz, după soluționarea oricăror contestații sau </w:t>
      </w:r>
      <w:r w:rsidRPr="00A14C96">
        <w:rPr>
          <w:lang w:val="ro-MD" w:eastAsia="en-GB"/>
        </w:rPr>
        <w:t>monitorizării conformităţii desfăşurării procedurilor de achiziţii publice,</w:t>
      </w:r>
      <w:r w:rsidRPr="001F7AEE">
        <w:rPr>
          <w:lang w:val="ro-MD" w:eastAsia="en-GB"/>
        </w:rPr>
        <w:t xml:space="preserve"> </w:t>
      </w:r>
      <w:r w:rsidRPr="00FF430B">
        <w:rPr>
          <w:lang w:val="ro-MD" w:eastAsia="en-GB"/>
        </w:rPr>
        <w:t xml:space="preserve">de către Agenția Achiziții Publice, autoritatea contractantă încheie contractul de achiziții publice, în conformitate cu termenii și condițiile indicate în documentația de atribuire. </w:t>
      </w:r>
    </w:p>
    <w:p w14:paraId="689C0F9E" w14:textId="77777777" w:rsidR="00F722AC" w:rsidRPr="00FF430B" w:rsidRDefault="00F722AC" w:rsidP="00F722AC">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 xml:space="preserve">101. </w:t>
      </w:r>
      <w:r w:rsidRPr="00FF430B">
        <w:rPr>
          <w:lang w:val="ro-MD" w:eastAsia="en-GB"/>
        </w:rPr>
        <w:t>La data încheierii contractului de achiziție publică de lucrări</w:t>
      </w:r>
      <w:r w:rsidRPr="00FF430B">
        <w:rPr>
          <w:lang w:val="ro-MD"/>
        </w:rPr>
        <w:t xml:space="preserve"> sau de servicii de proiectare și de lucrări</w:t>
      </w:r>
      <w:r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46101CA1"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eastAsia="en-GB"/>
        </w:rPr>
        <w:t xml:space="preserve">102. </w:t>
      </w:r>
      <w:r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3272C78"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103. </w:t>
      </w:r>
      <w:r w:rsidRPr="00FF430B">
        <w:rPr>
          <w:lang w:val="ro-MD"/>
        </w:rPr>
        <w:t>Autoritatea contractantă utilizează anexele contractului-model (anexa nr.</w:t>
      </w:r>
      <w:r>
        <w:rPr>
          <w:lang w:val="ro-MD"/>
        </w:rPr>
        <w:t xml:space="preserve"> </w:t>
      </w:r>
      <w:r w:rsidRPr="00FF430B">
        <w:rPr>
          <w:lang w:val="ro-MD"/>
        </w:rPr>
        <w:t>25 și anexa nr.</w:t>
      </w:r>
      <w:r>
        <w:rPr>
          <w:lang w:val="ro-MD"/>
        </w:rPr>
        <w:t xml:space="preserve"> </w:t>
      </w:r>
      <w:r w:rsidRPr="00FF430B">
        <w:rPr>
          <w:lang w:val="ro-MD"/>
        </w:rPr>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40E1EB95"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104. </w:t>
      </w:r>
      <w:r w:rsidRPr="00FF430B">
        <w:rPr>
          <w:lang w:val="ro-MD"/>
        </w:rPr>
        <w:t>Contractul este compus din două părți: Partea I cea generală care este obligatorie, și care nu se modifică, doar cu excepția contractelor de achiziţii publice ce nu cad sub incidența Legii nr.</w:t>
      </w:r>
      <w:r>
        <w:rPr>
          <w:lang w:val="ro-MD"/>
        </w:rPr>
        <w:t xml:space="preserve"> </w:t>
      </w:r>
      <w:r w:rsidRPr="00FF430B">
        <w:rPr>
          <w:lang w:val="ro-MD"/>
        </w:rPr>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61793DD"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105. </w:t>
      </w:r>
      <w:r w:rsidRPr="00FF430B">
        <w:rPr>
          <w:lang w:val="ro-MD"/>
        </w:rPr>
        <w:t>În cazul serviciilor de audit, autoritatea contractantă indică în Partea II ce ține de condițiile speciale al contractului, drepturile/</w:t>
      </w:r>
      <w:bookmarkStart w:id="44" w:name="_Hlk65836894"/>
      <w:r w:rsidRPr="00FF430B">
        <w:rPr>
          <w:lang w:val="ro-MD"/>
        </w:rPr>
        <w:t>obligațiile</w:t>
      </w:r>
      <w:bookmarkEnd w:id="44"/>
      <w:r w:rsidRPr="00FF430B">
        <w:rPr>
          <w:lang w:val="ro-MD"/>
        </w:rPr>
        <w:t xml:space="preserve"> Beneficiarului și drepturile/obligațiile Antreprenorului, în conformitate cu prevederile Ordinului ministrului finanțelor nr.</w:t>
      </w:r>
      <w:r>
        <w:rPr>
          <w:lang w:val="ro-MD"/>
        </w:rPr>
        <w:t xml:space="preserve"> </w:t>
      </w:r>
      <w:r w:rsidRPr="00FF430B">
        <w:rPr>
          <w:lang w:val="ro-MD"/>
        </w:rPr>
        <w:t>160/2020 cu privire la aprobarea Regulamentului privind activitatea de audit intern pe bază de contract în sectorul public.</w:t>
      </w:r>
    </w:p>
    <w:p w14:paraId="41904BDE"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106. </w:t>
      </w:r>
      <w:r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Pr>
          <w:lang w:val="ro-MD"/>
        </w:rPr>
        <w:t xml:space="preserve"> </w:t>
      </w:r>
      <w:r w:rsidRPr="00FF430B">
        <w:rPr>
          <w:lang w:val="ro-MD"/>
        </w:rPr>
        <w:t>131/2015 privind achiziţiile publice.</w:t>
      </w:r>
    </w:p>
    <w:p w14:paraId="57BB6188"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107. </w:t>
      </w:r>
      <w:r w:rsidRPr="00FF430B">
        <w:rPr>
          <w:lang w:val="ro-MD"/>
        </w:rPr>
        <w:t>Contestaţiile se depun direct la Agenția Națională pentru Soluționare a Contestațiilor. Toate contestaţiile se depun, se examinează şi se soluţionează în modul stabilit de Legea nr.</w:t>
      </w:r>
      <w:r>
        <w:rPr>
          <w:lang w:val="ro-MD"/>
        </w:rPr>
        <w:t xml:space="preserve"> </w:t>
      </w:r>
      <w:r w:rsidRPr="00FF430B">
        <w:rPr>
          <w:lang w:val="ro-MD"/>
        </w:rPr>
        <w:t xml:space="preserve">131/2015 privind achiziţiile publice. </w:t>
      </w:r>
    </w:p>
    <w:p w14:paraId="4A998F19"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108. </w:t>
      </w:r>
      <w:r w:rsidRPr="00FF430B">
        <w:rPr>
          <w:lang w:val="ro-MD"/>
        </w:rPr>
        <w:t>Operatorul economic conform art.</w:t>
      </w:r>
      <w:r>
        <w:rPr>
          <w:lang w:val="ro-MD"/>
        </w:rPr>
        <w:t xml:space="preserve"> </w:t>
      </w:r>
      <w:r w:rsidRPr="00FF430B">
        <w:rPr>
          <w:lang w:val="ro-MD"/>
        </w:rPr>
        <w:t>83 al Legii nr.</w:t>
      </w:r>
      <w:r>
        <w:rPr>
          <w:lang w:val="ro-MD"/>
        </w:rPr>
        <w:t xml:space="preserve"> </w:t>
      </w:r>
      <w:r w:rsidRPr="00FF430B">
        <w:rPr>
          <w:lang w:val="ro-MD"/>
        </w:rPr>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013931E" w14:textId="77777777" w:rsidR="00F722AC" w:rsidRPr="00FF430B" w:rsidRDefault="00F722AC" w:rsidP="00F722AC">
      <w:pPr>
        <w:tabs>
          <w:tab w:val="left" w:pos="-284"/>
          <w:tab w:val="left" w:pos="360"/>
          <w:tab w:val="left" w:pos="462"/>
          <w:tab w:val="left" w:pos="960"/>
        </w:tabs>
        <w:spacing w:after="120"/>
        <w:ind w:left="-284" w:firstLine="284"/>
        <w:jc w:val="both"/>
        <w:rPr>
          <w:lang w:val="ro-MD"/>
        </w:rPr>
      </w:pPr>
      <w:r w:rsidRPr="00FF430B">
        <w:rPr>
          <w:b/>
          <w:lang w:val="ro-MD"/>
        </w:rPr>
        <w:t xml:space="preserve">109. </w:t>
      </w:r>
      <w:r w:rsidRPr="00FF430B">
        <w:rPr>
          <w:lang w:val="ro-MD"/>
        </w:rPr>
        <w:t>Contestaţiile privind anunțurile de participare la licitaţie şi documentaţia de atribuire se depun în termenele indicate la pct.</w:t>
      </w:r>
      <w:r>
        <w:rPr>
          <w:lang w:val="ro-MD"/>
        </w:rPr>
        <w:t xml:space="preserve"> </w:t>
      </w:r>
      <w:r w:rsidRPr="00FF430B">
        <w:rPr>
          <w:lang w:val="ro-MD"/>
        </w:rPr>
        <w:t>108, însă nu mai târziu de deschiderea de către autoritatea contractantă a ofertelor.</w:t>
      </w:r>
    </w:p>
    <w:p w14:paraId="09FFA1FF" w14:textId="77777777" w:rsidR="00F722AC" w:rsidRPr="00FF430B" w:rsidRDefault="00F722AC" w:rsidP="00F722AC">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 xml:space="preserve">110. </w:t>
      </w:r>
      <w:r w:rsidRPr="00FF430B">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lang w:val="ro-MD"/>
        </w:rPr>
        <w:t xml:space="preserve"> </w:t>
      </w:r>
      <w:r w:rsidRPr="00FF430B">
        <w:rPr>
          <w:bCs/>
          <w:color w:val="000000"/>
          <w:lang w:val="ro-MD"/>
        </w:rPr>
        <w:t>2.</w:t>
      </w:r>
    </w:p>
    <w:p w14:paraId="2EF65AAD" w14:textId="77777777" w:rsidR="00F722AC" w:rsidRPr="00FF430B" w:rsidRDefault="00F722AC" w:rsidP="00F722A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w:t>
      </w:r>
    </w:p>
    <w:p w14:paraId="3C017855" w14:textId="77777777" w:rsidR="00F722AC" w:rsidRPr="00FF430B" w:rsidRDefault="00F722AC" w:rsidP="00F722AC">
      <w:pPr>
        <w:jc w:val="right"/>
        <w:rPr>
          <w:noProof w:val="0"/>
          <w:lang w:val="ro-MD"/>
        </w:rPr>
      </w:pPr>
      <w:r w:rsidRPr="00FF430B">
        <w:rPr>
          <w:noProof w:val="0"/>
          <w:lang w:val="ro-MD"/>
        </w:rPr>
        <w:t>la Documentația standard nr._____</w:t>
      </w:r>
    </w:p>
    <w:p w14:paraId="1F722235" w14:textId="77777777" w:rsidR="00F722AC" w:rsidRPr="00FF430B" w:rsidRDefault="00F722AC" w:rsidP="00F722AC">
      <w:pPr>
        <w:jc w:val="right"/>
        <w:rPr>
          <w:noProof w:val="0"/>
          <w:lang w:val="ro-MD"/>
        </w:rPr>
      </w:pPr>
      <w:r w:rsidRPr="00FF430B">
        <w:rPr>
          <w:noProof w:val="0"/>
          <w:lang w:val="ro-MD"/>
        </w:rPr>
        <w:t>din “____” ________ 20___</w:t>
      </w:r>
    </w:p>
    <w:p w14:paraId="7897101C" w14:textId="77777777" w:rsidR="00F722AC" w:rsidRPr="00FF430B" w:rsidRDefault="00F722AC" w:rsidP="00F722AC">
      <w:pPr>
        <w:pStyle w:val="Style3"/>
        <w:tabs>
          <w:tab w:val="left" w:pos="567"/>
        </w:tabs>
        <w:spacing w:before="0" w:beforeAutospacing="0" w:after="0"/>
        <w:ind w:left="0" w:firstLine="0"/>
        <w:jc w:val="center"/>
        <w:rPr>
          <w:rFonts w:eastAsia="PMingLiU"/>
          <w:b w:val="0"/>
          <w:lang w:val="ro-MD" w:eastAsia="zh-CN"/>
        </w:rPr>
      </w:pPr>
    </w:p>
    <w:p w14:paraId="5651FF9A" w14:textId="77777777" w:rsidR="00F722AC" w:rsidRPr="00FF430B" w:rsidRDefault="00F722AC" w:rsidP="00F722AC">
      <w:pPr>
        <w:pStyle w:val="Style3"/>
        <w:tabs>
          <w:tab w:val="left" w:pos="567"/>
        </w:tabs>
        <w:spacing w:before="0" w:beforeAutospacing="0" w:after="0"/>
        <w:ind w:left="0" w:firstLine="0"/>
        <w:jc w:val="center"/>
        <w:rPr>
          <w:rFonts w:eastAsia="PMingLiU"/>
          <w:b w:val="0"/>
          <w:lang w:val="ro-MD" w:eastAsia="zh-CN"/>
        </w:rPr>
      </w:pPr>
    </w:p>
    <w:p w14:paraId="22C7937C" w14:textId="77777777" w:rsidR="00F722AC" w:rsidRPr="00FF430B" w:rsidRDefault="00F722AC" w:rsidP="00F722AC">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5D71BC09" w14:textId="77777777" w:rsidR="00F722AC" w:rsidRPr="00FF430B" w:rsidRDefault="00F722AC" w:rsidP="00F722AC">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6F4783C0" w14:textId="77777777" w:rsidR="00F722AC" w:rsidRPr="00FF430B" w:rsidRDefault="00F722AC" w:rsidP="004E3F29">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722AC" w:rsidRPr="00EC30C2" w14:paraId="3E7003B8" w14:textId="77777777" w:rsidTr="00306F41">
        <w:tc>
          <w:tcPr>
            <w:tcW w:w="5949" w:type="dxa"/>
            <w:shd w:val="clear" w:color="auto" w:fill="F2F2F2"/>
          </w:tcPr>
          <w:p w14:paraId="25965ED4"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14C0AB15" w14:textId="77777777" w:rsidR="00F722AC" w:rsidRPr="00FF430B" w:rsidRDefault="00F722AC" w:rsidP="00306F41">
            <w:pPr>
              <w:spacing w:line="276" w:lineRule="auto"/>
              <w:jc w:val="both"/>
              <w:rPr>
                <w:rFonts w:eastAsia="Calibri"/>
                <w:noProof w:val="0"/>
                <w:lang w:val="ro-MD"/>
              </w:rPr>
            </w:pPr>
          </w:p>
        </w:tc>
      </w:tr>
      <w:tr w:rsidR="00F722AC" w:rsidRPr="00EC30C2" w14:paraId="49A7BB8E" w14:textId="77777777" w:rsidTr="00306F41">
        <w:tc>
          <w:tcPr>
            <w:tcW w:w="5949" w:type="dxa"/>
            <w:shd w:val="clear" w:color="auto" w:fill="F2F2F2"/>
          </w:tcPr>
          <w:p w14:paraId="6A4B816F"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IDNO</w:t>
            </w:r>
          </w:p>
        </w:tc>
        <w:tc>
          <w:tcPr>
            <w:tcW w:w="3969" w:type="dxa"/>
          </w:tcPr>
          <w:p w14:paraId="6DB16620" w14:textId="77777777" w:rsidR="00F722AC" w:rsidRPr="00FF430B" w:rsidRDefault="00F722AC" w:rsidP="00306F41">
            <w:pPr>
              <w:spacing w:line="276" w:lineRule="auto"/>
              <w:jc w:val="both"/>
              <w:rPr>
                <w:rFonts w:eastAsia="Calibri"/>
                <w:noProof w:val="0"/>
                <w:lang w:val="ro-MD"/>
              </w:rPr>
            </w:pPr>
          </w:p>
        </w:tc>
      </w:tr>
      <w:tr w:rsidR="00F722AC" w:rsidRPr="00EC30C2" w14:paraId="1C35F4B7" w14:textId="77777777" w:rsidTr="00306F41">
        <w:tc>
          <w:tcPr>
            <w:tcW w:w="5949" w:type="dxa"/>
            <w:shd w:val="clear" w:color="auto" w:fill="F2F2F2"/>
          </w:tcPr>
          <w:p w14:paraId="42D32003"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Adresa</w:t>
            </w:r>
          </w:p>
        </w:tc>
        <w:tc>
          <w:tcPr>
            <w:tcW w:w="3969" w:type="dxa"/>
          </w:tcPr>
          <w:p w14:paraId="387FDC5F" w14:textId="77777777" w:rsidR="00F722AC" w:rsidRPr="00FF430B" w:rsidRDefault="00F722AC" w:rsidP="00306F41">
            <w:pPr>
              <w:spacing w:line="276" w:lineRule="auto"/>
              <w:jc w:val="both"/>
              <w:rPr>
                <w:rFonts w:eastAsia="Calibri"/>
                <w:noProof w:val="0"/>
                <w:lang w:val="ro-MD"/>
              </w:rPr>
            </w:pPr>
          </w:p>
        </w:tc>
      </w:tr>
      <w:tr w:rsidR="00F722AC" w:rsidRPr="00EC30C2" w14:paraId="64FE9274" w14:textId="77777777" w:rsidTr="00306F41">
        <w:tc>
          <w:tcPr>
            <w:tcW w:w="5949" w:type="dxa"/>
            <w:shd w:val="clear" w:color="auto" w:fill="F2F2F2"/>
          </w:tcPr>
          <w:p w14:paraId="5CF9DFE7"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790F8F6F" w14:textId="77777777" w:rsidR="00F722AC" w:rsidRPr="00FF430B" w:rsidRDefault="00F722AC" w:rsidP="00306F41">
            <w:pPr>
              <w:spacing w:line="276" w:lineRule="auto"/>
              <w:jc w:val="both"/>
              <w:rPr>
                <w:rFonts w:eastAsia="Calibri"/>
                <w:noProof w:val="0"/>
                <w:lang w:val="ro-MD"/>
              </w:rPr>
            </w:pPr>
          </w:p>
        </w:tc>
      </w:tr>
      <w:tr w:rsidR="00F722AC" w:rsidRPr="00EC30C2" w14:paraId="1B909AB5" w14:textId="77777777" w:rsidTr="00306F41">
        <w:tc>
          <w:tcPr>
            <w:tcW w:w="5949" w:type="dxa"/>
            <w:shd w:val="clear" w:color="auto" w:fill="F2F2F2"/>
          </w:tcPr>
          <w:p w14:paraId="1545532C"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1F946919" w14:textId="77777777" w:rsidR="00F722AC" w:rsidRPr="00FF430B" w:rsidRDefault="00F722AC" w:rsidP="00306F41">
            <w:pPr>
              <w:spacing w:line="276" w:lineRule="auto"/>
              <w:jc w:val="both"/>
              <w:rPr>
                <w:rFonts w:eastAsia="Calibri"/>
                <w:noProof w:val="0"/>
                <w:lang w:val="ro-MD"/>
              </w:rPr>
            </w:pPr>
          </w:p>
        </w:tc>
      </w:tr>
      <w:tr w:rsidR="00F722AC" w:rsidRPr="00EC30C2" w14:paraId="7FCA11E8" w14:textId="77777777" w:rsidTr="00306F41">
        <w:tc>
          <w:tcPr>
            <w:tcW w:w="5949" w:type="dxa"/>
            <w:shd w:val="clear" w:color="auto" w:fill="F2F2F2"/>
          </w:tcPr>
          <w:p w14:paraId="158BD531"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307E7E8F" w14:textId="77777777" w:rsidR="00F722AC" w:rsidRPr="00FF430B" w:rsidRDefault="00F722AC" w:rsidP="00306F41">
            <w:pPr>
              <w:spacing w:line="276" w:lineRule="auto"/>
              <w:jc w:val="both"/>
              <w:rPr>
                <w:rFonts w:eastAsia="Calibri"/>
                <w:noProof w:val="0"/>
                <w:lang w:val="ro-MD"/>
              </w:rPr>
            </w:pPr>
          </w:p>
        </w:tc>
      </w:tr>
      <w:tr w:rsidR="00F722AC" w:rsidRPr="00EC30C2" w14:paraId="3ACB6B92" w14:textId="77777777" w:rsidTr="00306F41">
        <w:tc>
          <w:tcPr>
            <w:tcW w:w="5949" w:type="dxa"/>
            <w:shd w:val="clear" w:color="auto" w:fill="F2F2F2"/>
          </w:tcPr>
          <w:p w14:paraId="061DE8F2"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47E4289" w14:textId="77777777" w:rsidR="00F722AC" w:rsidRPr="00FF430B" w:rsidRDefault="00F722AC" w:rsidP="00306F41">
            <w:pPr>
              <w:spacing w:line="276" w:lineRule="auto"/>
              <w:jc w:val="both"/>
              <w:rPr>
                <w:rFonts w:eastAsia="Calibri"/>
                <w:noProof w:val="0"/>
                <w:lang w:val="ro-MD"/>
              </w:rPr>
            </w:pPr>
          </w:p>
        </w:tc>
      </w:tr>
      <w:tr w:rsidR="00F722AC" w:rsidRPr="00EC30C2" w14:paraId="57890EA7" w14:textId="77777777" w:rsidTr="00306F41">
        <w:tc>
          <w:tcPr>
            <w:tcW w:w="5949" w:type="dxa"/>
            <w:shd w:val="clear" w:color="auto" w:fill="F2F2F2"/>
          </w:tcPr>
          <w:p w14:paraId="28EA85CD"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481BC112" w14:textId="77777777" w:rsidR="00F722AC" w:rsidRPr="00FF430B" w:rsidRDefault="00F722AC" w:rsidP="00306F41">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6BCAA0D5" w14:textId="77777777" w:rsidR="00F722AC" w:rsidRPr="00FF430B" w:rsidRDefault="00F722AC" w:rsidP="00306F41">
            <w:pPr>
              <w:spacing w:line="276" w:lineRule="auto"/>
              <w:jc w:val="both"/>
              <w:rPr>
                <w:rFonts w:eastAsia="Calibri"/>
                <w:noProof w:val="0"/>
                <w:lang w:val="ro-MD"/>
              </w:rPr>
            </w:pPr>
          </w:p>
        </w:tc>
      </w:tr>
      <w:tr w:rsidR="00F722AC" w:rsidRPr="00EC30C2" w14:paraId="7FC2348B" w14:textId="77777777" w:rsidTr="00306F41">
        <w:tc>
          <w:tcPr>
            <w:tcW w:w="5949" w:type="dxa"/>
            <w:shd w:val="clear" w:color="auto" w:fill="F2F2F2"/>
          </w:tcPr>
          <w:p w14:paraId="4003FF80"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746D9B60" w14:textId="77777777" w:rsidR="00F722AC" w:rsidRPr="00FF430B" w:rsidRDefault="00F722AC" w:rsidP="00306F41">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2BEEB5D3" w14:textId="77777777" w:rsidR="00F722AC" w:rsidRPr="00FF430B" w:rsidRDefault="00F722AC" w:rsidP="00306F41">
            <w:pPr>
              <w:spacing w:line="276" w:lineRule="auto"/>
              <w:jc w:val="both"/>
              <w:rPr>
                <w:rFonts w:eastAsia="Calibri"/>
                <w:noProof w:val="0"/>
                <w:lang w:val="ro-MD"/>
              </w:rPr>
            </w:pPr>
          </w:p>
        </w:tc>
      </w:tr>
    </w:tbl>
    <w:p w14:paraId="5866B0FB" w14:textId="77777777" w:rsidR="00F722AC" w:rsidRPr="00FF430B" w:rsidRDefault="00F722AC" w:rsidP="004E3F29">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722AC" w:rsidRPr="00EC30C2" w14:paraId="6A40A92E" w14:textId="77777777" w:rsidTr="00306F4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6A06A04"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3101DAF"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C4F6A5D"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DB03693"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2A6624"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9D4A85"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F722AC" w:rsidRPr="00EC30C2" w14:paraId="31F4B2B0" w14:textId="77777777" w:rsidTr="00306F4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A733E2"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7E4DB4" w14:textId="77777777" w:rsidR="00F722AC" w:rsidRPr="00FF430B" w:rsidRDefault="00F722AC" w:rsidP="00306F4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77BBBE"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6A618F" w14:textId="77777777" w:rsidR="00F722AC" w:rsidRPr="00FF430B" w:rsidRDefault="00F722AC" w:rsidP="00306F4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A2D7640" w14:textId="77777777" w:rsidR="00F722AC" w:rsidRPr="00FF430B" w:rsidRDefault="00F722AC" w:rsidP="00306F41">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D1E6425" w14:textId="77777777" w:rsidR="00F722AC" w:rsidRPr="00FF430B" w:rsidRDefault="00F722AC" w:rsidP="00306F41">
            <w:pPr>
              <w:spacing w:line="276" w:lineRule="auto"/>
              <w:jc w:val="center"/>
              <w:rPr>
                <w:rFonts w:eastAsia="Calibri"/>
                <w:noProof w:val="0"/>
                <w:lang w:val="ro-MD"/>
              </w:rPr>
            </w:pPr>
          </w:p>
        </w:tc>
      </w:tr>
      <w:tr w:rsidR="00F722AC" w:rsidRPr="00EC30C2" w14:paraId="451390F8" w14:textId="77777777" w:rsidTr="00306F4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77DC36"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47C806" w14:textId="77777777" w:rsidR="00F722AC" w:rsidRPr="00FF430B" w:rsidRDefault="00F722AC" w:rsidP="00306F41">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4D18829" w14:textId="77777777" w:rsidR="00F722AC" w:rsidRPr="00FF430B" w:rsidRDefault="00F722AC" w:rsidP="00306F41">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5618202" w14:textId="77777777" w:rsidR="00F722AC" w:rsidRPr="00FF430B" w:rsidRDefault="00F722AC" w:rsidP="00306F41">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8C55CF9" w14:textId="77777777" w:rsidR="00F722AC" w:rsidRPr="00FF430B" w:rsidRDefault="00F722AC" w:rsidP="00306F41">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8C728E" w14:textId="77777777" w:rsidR="00F722AC" w:rsidRPr="00FF430B" w:rsidRDefault="00F722AC" w:rsidP="00306F41">
            <w:pPr>
              <w:spacing w:line="276" w:lineRule="auto"/>
              <w:jc w:val="center"/>
              <w:rPr>
                <w:rFonts w:eastAsia="Calibri"/>
                <w:noProof w:val="0"/>
                <w:lang w:val="ro-MD"/>
              </w:rPr>
            </w:pPr>
          </w:p>
        </w:tc>
      </w:tr>
    </w:tbl>
    <w:p w14:paraId="1AAD5CB4" w14:textId="77777777" w:rsidR="00F722AC" w:rsidRPr="00FF430B" w:rsidRDefault="00F722AC" w:rsidP="004E3F29">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F722AC" w:rsidRPr="00EC30C2" w14:paraId="097D6C12" w14:textId="77777777" w:rsidTr="00306F41">
        <w:tc>
          <w:tcPr>
            <w:tcW w:w="5954" w:type="dxa"/>
            <w:shd w:val="clear" w:color="auto" w:fill="F2F2F2"/>
          </w:tcPr>
          <w:p w14:paraId="07CA1A5E"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6F624BBB"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Nu □</w:t>
            </w:r>
          </w:p>
          <w:p w14:paraId="29003EFE"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Da □</w:t>
            </w:r>
          </w:p>
        </w:tc>
      </w:tr>
      <w:tr w:rsidR="00F722AC" w:rsidRPr="00EC30C2" w14:paraId="3C0B1373" w14:textId="77777777" w:rsidTr="00306F41">
        <w:tc>
          <w:tcPr>
            <w:tcW w:w="5954" w:type="dxa"/>
            <w:shd w:val="clear" w:color="auto" w:fill="F2F2F2"/>
          </w:tcPr>
          <w:p w14:paraId="2BA7A131"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Prestarea serviciului este rezervată unei anumite profesii în temeiul unor legisau al unor acte administrative</w:t>
            </w:r>
          </w:p>
        </w:tc>
        <w:tc>
          <w:tcPr>
            <w:tcW w:w="3969" w:type="dxa"/>
          </w:tcPr>
          <w:p w14:paraId="58DFA68C"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Nu □</w:t>
            </w:r>
          </w:p>
          <w:p w14:paraId="17052938"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Da □</w:t>
            </w:r>
          </w:p>
        </w:tc>
      </w:tr>
      <w:tr w:rsidR="00F722AC" w:rsidRPr="00EC30C2" w14:paraId="1691292B" w14:textId="77777777" w:rsidTr="00306F41">
        <w:tc>
          <w:tcPr>
            <w:tcW w:w="5954" w:type="dxa"/>
            <w:shd w:val="clear" w:color="auto" w:fill="F2F2F2"/>
          </w:tcPr>
          <w:p w14:paraId="0FF5EEE8"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68DB02BC" w14:textId="77777777" w:rsidR="00F722AC" w:rsidRPr="00FF430B" w:rsidRDefault="00F722AC" w:rsidP="00306F41">
            <w:pPr>
              <w:spacing w:line="276" w:lineRule="auto"/>
              <w:contextualSpacing/>
              <w:jc w:val="both"/>
              <w:rPr>
                <w:rFonts w:eastAsia="Calibri"/>
                <w:noProof w:val="0"/>
                <w:sz w:val="20"/>
                <w:szCs w:val="20"/>
                <w:lang w:val="ro-MD"/>
              </w:rPr>
            </w:pPr>
          </w:p>
          <w:p w14:paraId="3504D8F0" w14:textId="77777777" w:rsidR="00F722AC" w:rsidRPr="00FF430B" w:rsidRDefault="00F722AC" w:rsidP="00306F41">
            <w:pPr>
              <w:spacing w:line="276" w:lineRule="auto"/>
              <w:contextualSpacing/>
              <w:jc w:val="both"/>
              <w:rPr>
                <w:rFonts w:eastAsia="Calibri"/>
                <w:noProof w:val="0"/>
                <w:lang w:val="ro-MD"/>
              </w:rPr>
            </w:pPr>
          </w:p>
          <w:p w14:paraId="16034595" w14:textId="77777777" w:rsidR="00F722AC" w:rsidRPr="00FF430B" w:rsidRDefault="00F722AC" w:rsidP="00306F41">
            <w:pPr>
              <w:spacing w:line="276" w:lineRule="auto"/>
              <w:contextualSpacing/>
              <w:jc w:val="both"/>
              <w:rPr>
                <w:rFonts w:eastAsia="Calibri"/>
                <w:noProof w:val="0"/>
                <w:lang w:val="ro-MD"/>
              </w:rPr>
            </w:pPr>
          </w:p>
        </w:tc>
      </w:tr>
    </w:tbl>
    <w:p w14:paraId="59E50766" w14:textId="77777777" w:rsidR="00F722AC" w:rsidRDefault="00F722AC" w:rsidP="00F722AC">
      <w:pPr>
        <w:spacing w:before="240" w:after="160" w:line="276" w:lineRule="auto"/>
        <w:ind w:left="1080"/>
        <w:jc w:val="both"/>
        <w:rPr>
          <w:rFonts w:eastAsia="Calibri"/>
          <w:b/>
          <w:noProof w:val="0"/>
          <w:lang w:val="ro-MD"/>
        </w:rPr>
      </w:pPr>
    </w:p>
    <w:p w14:paraId="4259B769" w14:textId="77777777" w:rsidR="00F722AC" w:rsidRPr="00FF430B" w:rsidRDefault="00F722AC" w:rsidP="004E3F29">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F722AC" w:rsidRPr="00EC30C2" w14:paraId="646352D2" w14:textId="77777777" w:rsidTr="00306F41">
        <w:tc>
          <w:tcPr>
            <w:tcW w:w="5812" w:type="dxa"/>
            <w:shd w:val="clear" w:color="auto" w:fill="F2F2F2"/>
          </w:tcPr>
          <w:p w14:paraId="06DE0B71"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0F69AECB" w14:textId="77777777" w:rsidR="00F722AC" w:rsidRPr="00FF430B" w:rsidRDefault="00F722AC" w:rsidP="00306F41">
            <w:pPr>
              <w:spacing w:line="276" w:lineRule="auto"/>
              <w:contextualSpacing/>
              <w:jc w:val="both"/>
              <w:rPr>
                <w:rFonts w:eastAsia="Calibri"/>
                <w:noProof w:val="0"/>
                <w:lang w:val="ro-MD"/>
              </w:rPr>
            </w:pPr>
          </w:p>
        </w:tc>
      </w:tr>
      <w:tr w:rsidR="00F722AC" w:rsidRPr="00EC30C2" w14:paraId="543BE56D" w14:textId="77777777" w:rsidTr="00306F41">
        <w:tc>
          <w:tcPr>
            <w:tcW w:w="5812" w:type="dxa"/>
            <w:shd w:val="clear" w:color="auto" w:fill="F2F2F2"/>
          </w:tcPr>
          <w:p w14:paraId="516D4184"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67774F20"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Acord-cadru □</w:t>
            </w:r>
          </w:p>
          <w:p w14:paraId="67236739"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F722AC" w:rsidRPr="00EC30C2" w14:paraId="76F23A4B" w14:textId="77777777" w:rsidTr="00306F41">
        <w:tc>
          <w:tcPr>
            <w:tcW w:w="5812" w:type="dxa"/>
            <w:shd w:val="clear" w:color="auto" w:fill="F2F2F2"/>
          </w:tcPr>
          <w:p w14:paraId="18DD59C5" w14:textId="77777777" w:rsidR="00F722AC" w:rsidRPr="00FF430B" w:rsidRDefault="00F722AC" w:rsidP="00306F41">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EC9A5DE" w14:textId="77777777" w:rsidR="00F722AC" w:rsidRPr="00FF430B" w:rsidRDefault="00F722AC" w:rsidP="00306F41">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18ED248C"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Nu □</w:t>
            </w:r>
          </w:p>
          <w:p w14:paraId="5C9FBBBD" w14:textId="77777777" w:rsidR="00F722AC" w:rsidRPr="00FF430B" w:rsidRDefault="00F722AC" w:rsidP="00306F41">
            <w:pPr>
              <w:spacing w:line="276" w:lineRule="auto"/>
              <w:contextualSpacing/>
              <w:jc w:val="both"/>
              <w:rPr>
                <w:rFonts w:eastAsia="Calibri"/>
                <w:noProof w:val="0"/>
                <w:lang w:val="ro-MD"/>
              </w:rPr>
            </w:pPr>
            <w:r w:rsidRPr="00FF430B">
              <w:rPr>
                <w:rFonts w:eastAsia="Calibri"/>
                <w:noProof w:val="0"/>
                <w:lang w:val="ro-MD"/>
              </w:rPr>
              <w:t>Da □</w:t>
            </w:r>
          </w:p>
        </w:tc>
      </w:tr>
      <w:tr w:rsidR="00F722AC" w:rsidRPr="00EC30C2" w14:paraId="5CD9D135" w14:textId="77777777" w:rsidTr="00306F41">
        <w:tc>
          <w:tcPr>
            <w:tcW w:w="5812" w:type="dxa"/>
            <w:shd w:val="clear" w:color="auto" w:fill="F2F2F2"/>
          </w:tcPr>
          <w:p w14:paraId="45B33A05"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07C5A584" w14:textId="77777777" w:rsidR="00F722AC" w:rsidRPr="00FF430B" w:rsidRDefault="00F722AC" w:rsidP="00306F41">
            <w:pPr>
              <w:spacing w:line="276" w:lineRule="auto"/>
              <w:contextualSpacing/>
              <w:jc w:val="both"/>
              <w:rPr>
                <w:noProof w:val="0"/>
                <w:lang w:val="ro-MD" w:eastAsia="zh-CN"/>
              </w:rPr>
            </w:pPr>
          </w:p>
        </w:tc>
        <w:tc>
          <w:tcPr>
            <w:tcW w:w="4111" w:type="dxa"/>
          </w:tcPr>
          <w:p w14:paraId="446B684F"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678D70BE"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 xml:space="preserve">tel/fax: (022) 820 652, 820-651 </w:t>
            </w:r>
          </w:p>
          <w:p w14:paraId="382B2541" w14:textId="77777777" w:rsidR="00F722AC" w:rsidRPr="00FF430B" w:rsidRDefault="00F722AC" w:rsidP="00306F41">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1" w:history="1">
              <w:r w:rsidRPr="00FF430B">
                <w:rPr>
                  <w:rFonts w:eastAsia="Calibri"/>
                  <w:noProof w:val="0"/>
                  <w:color w:val="0563C1"/>
                  <w:u w:val="single"/>
                  <w:lang w:val="ro-MD"/>
                </w:rPr>
                <w:t>contestatii@ansc.md</w:t>
              </w:r>
            </w:hyperlink>
          </w:p>
          <w:p w14:paraId="6A410E98" w14:textId="77777777" w:rsidR="00F722AC" w:rsidRPr="00FF430B" w:rsidRDefault="00F722AC" w:rsidP="00306F41">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F722AC" w:rsidRPr="00EC30C2" w14:paraId="615F66B9" w14:textId="77777777" w:rsidTr="00306F41">
        <w:tc>
          <w:tcPr>
            <w:tcW w:w="5812" w:type="dxa"/>
            <w:shd w:val="clear" w:color="auto" w:fill="F2F2F2"/>
          </w:tcPr>
          <w:p w14:paraId="2B3BBEFD" w14:textId="77777777" w:rsidR="00F722AC" w:rsidRPr="00FF430B" w:rsidRDefault="00F722AC" w:rsidP="00306F41">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2E1AB67E" w14:textId="77777777" w:rsidR="00F722AC" w:rsidRPr="00FF430B" w:rsidRDefault="00F722AC" w:rsidP="00306F41">
            <w:pPr>
              <w:spacing w:line="276" w:lineRule="auto"/>
              <w:jc w:val="both"/>
              <w:rPr>
                <w:rFonts w:eastAsia="Calibri"/>
                <w:noProof w:val="0"/>
                <w:lang w:val="ro-MD"/>
              </w:rPr>
            </w:pPr>
          </w:p>
          <w:p w14:paraId="51D7DDA8" w14:textId="77777777" w:rsidR="00F722AC" w:rsidRPr="00FF430B" w:rsidRDefault="00F722AC" w:rsidP="00306F41">
            <w:pPr>
              <w:spacing w:line="276" w:lineRule="auto"/>
              <w:jc w:val="both"/>
              <w:rPr>
                <w:rFonts w:eastAsia="Calibri"/>
                <w:noProof w:val="0"/>
                <w:lang w:val="ro-MD"/>
              </w:rPr>
            </w:pPr>
          </w:p>
        </w:tc>
      </w:tr>
    </w:tbl>
    <w:p w14:paraId="23F4A83E" w14:textId="77777777" w:rsidR="00F722AC" w:rsidRPr="00FF430B" w:rsidRDefault="00F722AC" w:rsidP="00F722AC">
      <w:pPr>
        <w:spacing w:after="160" w:line="276" w:lineRule="auto"/>
        <w:jc w:val="both"/>
        <w:rPr>
          <w:rFonts w:eastAsia="Calibri"/>
          <w:noProof w:val="0"/>
          <w:lang w:val="ro-MD"/>
        </w:rPr>
      </w:pPr>
    </w:p>
    <w:p w14:paraId="7BE70E9D" w14:textId="77777777" w:rsidR="00F722AC" w:rsidRPr="00FF430B" w:rsidRDefault="00F722AC" w:rsidP="00F722AC">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6A2890CC" w14:textId="77777777" w:rsidR="00F722AC" w:rsidRPr="00FF430B" w:rsidRDefault="00F722AC" w:rsidP="00F722AC">
      <w:pPr>
        <w:spacing w:after="160" w:line="276" w:lineRule="auto"/>
        <w:jc w:val="both"/>
        <w:rPr>
          <w:rFonts w:eastAsia="Calibri"/>
          <w:noProof w:val="0"/>
          <w:lang w:val="ro-MD"/>
        </w:rPr>
      </w:pPr>
    </w:p>
    <w:p w14:paraId="3147D460" w14:textId="77777777" w:rsidR="00F722AC" w:rsidRPr="00FF430B" w:rsidRDefault="00F722AC" w:rsidP="00F722AC">
      <w:pPr>
        <w:spacing w:after="160" w:line="276" w:lineRule="auto"/>
        <w:jc w:val="both"/>
        <w:rPr>
          <w:rFonts w:eastAsia="Calibri"/>
          <w:noProof w:val="0"/>
          <w:lang w:val="ro-MD"/>
        </w:rPr>
      </w:pPr>
    </w:p>
    <w:p w14:paraId="2BAB40CA" w14:textId="77777777" w:rsidR="00F722AC" w:rsidRPr="00FF430B" w:rsidRDefault="00F722AC" w:rsidP="00F722AC">
      <w:pPr>
        <w:spacing w:after="160" w:line="276" w:lineRule="auto"/>
        <w:jc w:val="both"/>
        <w:rPr>
          <w:rFonts w:eastAsia="Calibri"/>
          <w:i/>
          <w:noProof w:val="0"/>
          <w:lang w:val="ro-MD"/>
        </w:rPr>
      </w:pPr>
      <w:r w:rsidRPr="00FF430B">
        <w:rPr>
          <w:rFonts w:eastAsia="Calibri"/>
          <w:b/>
          <w:i/>
          <w:noProof w:val="0"/>
          <w:color w:val="FF0000"/>
          <w:lang w:val="ro-MD"/>
        </w:rPr>
        <w:t xml:space="preserve">Notă: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63E15E05" w14:textId="77777777" w:rsidR="00F722AC" w:rsidRPr="00FF430B" w:rsidRDefault="00F722AC" w:rsidP="00F722AC">
      <w:pPr>
        <w:spacing w:after="160" w:line="276" w:lineRule="auto"/>
        <w:rPr>
          <w:rFonts w:ascii="Calibri" w:eastAsia="Calibri" w:hAnsi="Calibri"/>
          <w:noProof w:val="0"/>
          <w:sz w:val="22"/>
          <w:szCs w:val="22"/>
          <w:lang w:val="ro-MD"/>
        </w:rPr>
      </w:pPr>
    </w:p>
    <w:p w14:paraId="57E0E172" w14:textId="77777777" w:rsidR="00F722AC" w:rsidRPr="00FF430B" w:rsidRDefault="00F722AC" w:rsidP="00F722AC">
      <w:pPr>
        <w:spacing w:after="160" w:line="276" w:lineRule="auto"/>
        <w:rPr>
          <w:rFonts w:ascii="Calibri" w:eastAsia="Calibri" w:hAnsi="Calibri"/>
          <w:noProof w:val="0"/>
          <w:sz w:val="22"/>
          <w:szCs w:val="22"/>
          <w:lang w:val="ro-MD"/>
        </w:rPr>
      </w:pPr>
    </w:p>
    <w:p w14:paraId="6935C760" w14:textId="77777777" w:rsidR="00F722AC" w:rsidRPr="00FF430B" w:rsidRDefault="00F722AC" w:rsidP="00F722AC">
      <w:pPr>
        <w:spacing w:after="160" w:line="276" w:lineRule="auto"/>
        <w:rPr>
          <w:rFonts w:ascii="Calibri" w:eastAsia="Calibri" w:hAnsi="Calibri"/>
          <w:noProof w:val="0"/>
          <w:sz w:val="22"/>
          <w:szCs w:val="22"/>
          <w:lang w:val="ro-MD"/>
        </w:rPr>
      </w:pPr>
    </w:p>
    <w:p w14:paraId="4F2E9C78" w14:textId="77777777" w:rsidR="00F722AC" w:rsidRPr="00FF430B" w:rsidRDefault="00F722AC" w:rsidP="00F722AC">
      <w:pPr>
        <w:spacing w:after="160" w:line="276" w:lineRule="auto"/>
        <w:rPr>
          <w:rFonts w:ascii="Calibri" w:eastAsia="Calibri" w:hAnsi="Calibri"/>
          <w:noProof w:val="0"/>
          <w:sz w:val="22"/>
          <w:szCs w:val="22"/>
          <w:lang w:val="ro-MD"/>
        </w:rPr>
      </w:pPr>
    </w:p>
    <w:p w14:paraId="4A358554" w14:textId="77777777" w:rsidR="00F722AC" w:rsidRPr="00FF430B" w:rsidRDefault="00F722AC" w:rsidP="00F722AC">
      <w:pPr>
        <w:spacing w:after="160" w:line="276" w:lineRule="auto"/>
        <w:rPr>
          <w:rFonts w:ascii="Calibri" w:eastAsia="Calibri" w:hAnsi="Calibri"/>
          <w:noProof w:val="0"/>
          <w:sz w:val="22"/>
          <w:szCs w:val="22"/>
          <w:lang w:val="ro-MD"/>
        </w:rPr>
      </w:pPr>
    </w:p>
    <w:p w14:paraId="0248CA46" w14:textId="77777777" w:rsidR="00F722AC" w:rsidRPr="00FF430B" w:rsidRDefault="00F722AC" w:rsidP="00F722AC">
      <w:pPr>
        <w:spacing w:after="160" w:line="276" w:lineRule="auto"/>
        <w:rPr>
          <w:rFonts w:ascii="Calibri" w:eastAsia="Calibri" w:hAnsi="Calibri"/>
          <w:noProof w:val="0"/>
          <w:sz w:val="22"/>
          <w:szCs w:val="22"/>
          <w:lang w:val="ro-MD"/>
        </w:rPr>
      </w:pPr>
    </w:p>
    <w:p w14:paraId="3D84A257" w14:textId="77777777" w:rsidR="00F722AC" w:rsidRPr="00FF430B" w:rsidRDefault="00F722AC" w:rsidP="00F722AC">
      <w:pPr>
        <w:spacing w:after="160" w:line="276" w:lineRule="auto"/>
        <w:rPr>
          <w:rFonts w:ascii="Calibri" w:eastAsia="Calibri" w:hAnsi="Calibri"/>
          <w:noProof w:val="0"/>
          <w:sz w:val="22"/>
          <w:szCs w:val="22"/>
          <w:lang w:val="ro-MD"/>
        </w:rPr>
      </w:pPr>
    </w:p>
    <w:p w14:paraId="2454C551" w14:textId="77777777" w:rsidR="00F722AC" w:rsidRPr="00FF430B" w:rsidRDefault="00F722AC" w:rsidP="00F722AC">
      <w:pPr>
        <w:spacing w:after="160" w:line="276" w:lineRule="auto"/>
        <w:rPr>
          <w:rFonts w:ascii="Calibri" w:eastAsia="Calibri" w:hAnsi="Calibri"/>
          <w:noProof w:val="0"/>
          <w:sz w:val="22"/>
          <w:szCs w:val="22"/>
          <w:lang w:val="ro-MD"/>
        </w:rPr>
      </w:pPr>
    </w:p>
    <w:p w14:paraId="63227982" w14:textId="77777777" w:rsidR="00F722AC" w:rsidRPr="00FF430B" w:rsidRDefault="00F722AC" w:rsidP="00F722AC">
      <w:pPr>
        <w:spacing w:after="160" w:line="276" w:lineRule="auto"/>
        <w:rPr>
          <w:rFonts w:ascii="Calibri" w:eastAsia="Calibri" w:hAnsi="Calibri"/>
          <w:noProof w:val="0"/>
          <w:sz w:val="22"/>
          <w:szCs w:val="22"/>
          <w:lang w:val="ro-MD"/>
        </w:rPr>
      </w:pPr>
    </w:p>
    <w:p w14:paraId="3C9C5C33" w14:textId="77777777" w:rsidR="00F722AC" w:rsidRPr="00FF430B" w:rsidRDefault="00F722AC" w:rsidP="00F722AC">
      <w:pPr>
        <w:spacing w:after="160" w:line="276" w:lineRule="auto"/>
        <w:rPr>
          <w:rFonts w:ascii="Calibri" w:eastAsia="Calibri" w:hAnsi="Calibri"/>
          <w:noProof w:val="0"/>
          <w:sz w:val="22"/>
          <w:szCs w:val="22"/>
          <w:lang w:val="ro-MD"/>
        </w:rPr>
      </w:pPr>
    </w:p>
    <w:p w14:paraId="5589E08D" w14:textId="77777777" w:rsidR="00F722AC" w:rsidRPr="00FF430B" w:rsidRDefault="00F722AC" w:rsidP="00F722AC">
      <w:pPr>
        <w:spacing w:after="160" w:line="276" w:lineRule="auto"/>
        <w:rPr>
          <w:rFonts w:ascii="Calibri" w:eastAsia="Calibri" w:hAnsi="Calibri"/>
          <w:noProof w:val="0"/>
          <w:sz w:val="22"/>
          <w:szCs w:val="22"/>
          <w:lang w:val="ro-MD"/>
        </w:rPr>
      </w:pPr>
    </w:p>
    <w:p w14:paraId="25785AC4" w14:textId="77777777" w:rsidR="00F722AC" w:rsidRPr="00FF430B" w:rsidRDefault="00F722AC" w:rsidP="00F722AC">
      <w:pPr>
        <w:spacing w:after="160" w:line="276" w:lineRule="auto"/>
        <w:rPr>
          <w:rFonts w:ascii="Calibri" w:eastAsia="Calibri" w:hAnsi="Calibri"/>
          <w:noProof w:val="0"/>
          <w:sz w:val="22"/>
          <w:szCs w:val="22"/>
          <w:lang w:val="ro-MD"/>
        </w:rPr>
      </w:pPr>
    </w:p>
    <w:p w14:paraId="153EC701" w14:textId="77777777" w:rsidR="00F722AC" w:rsidRPr="00FF430B" w:rsidRDefault="00F722AC" w:rsidP="00F722AC">
      <w:pPr>
        <w:spacing w:after="160" w:line="276" w:lineRule="auto"/>
        <w:rPr>
          <w:rFonts w:ascii="Calibri" w:eastAsia="Calibri" w:hAnsi="Calibri"/>
          <w:noProof w:val="0"/>
          <w:sz w:val="22"/>
          <w:szCs w:val="22"/>
          <w:lang w:val="ro-MD"/>
        </w:rPr>
      </w:pPr>
    </w:p>
    <w:p w14:paraId="246534E0" w14:textId="77777777" w:rsidR="00F722AC" w:rsidRPr="00FF430B" w:rsidRDefault="00F722AC" w:rsidP="00F722AC">
      <w:pPr>
        <w:spacing w:after="160" w:line="276" w:lineRule="auto"/>
        <w:rPr>
          <w:rFonts w:ascii="Calibri" w:eastAsia="Calibri" w:hAnsi="Calibri"/>
          <w:noProof w:val="0"/>
          <w:sz w:val="22"/>
          <w:szCs w:val="22"/>
          <w:lang w:val="ro-MD"/>
        </w:rPr>
      </w:pPr>
    </w:p>
    <w:p w14:paraId="59AA421A" w14:textId="77777777" w:rsidR="00F722AC" w:rsidRPr="00FF430B" w:rsidRDefault="00F722AC" w:rsidP="00F722A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w:t>
      </w:r>
    </w:p>
    <w:p w14:paraId="73B6B948" w14:textId="55083F89" w:rsidR="00F722AC" w:rsidRPr="00FF430B" w:rsidRDefault="00F722AC" w:rsidP="00F722AC">
      <w:pPr>
        <w:jc w:val="right"/>
        <w:rPr>
          <w:noProof w:val="0"/>
          <w:lang w:val="ro-MD"/>
        </w:rPr>
      </w:pPr>
      <w:r w:rsidRPr="00FF430B">
        <w:rPr>
          <w:noProof w:val="0"/>
          <w:lang w:val="ro-MD"/>
        </w:rPr>
        <w:t>la Documentația standard nr.</w:t>
      </w:r>
      <w:r w:rsidR="00FD4DAD">
        <w:rPr>
          <w:noProof w:val="0"/>
          <w:lang w:val="ro-MD"/>
        </w:rPr>
        <w:t>69</w:t>
      </w:r>
    </w:p>
    <w:p w14:paraId="418DEC57" w14:textId="1AEF5339" w:rsidR="00F722AC" w:rsidRPr="00FF430B" w:rsidRDefault="00FD4DAD" w:rsidP="00FD4DAD">
      <w:pPr>
        <w:jc w:val="right"/>
        <w:rPr>
          <w:noProof w:val="0"/>
          <w:lang w:val="ro-MD"/>
        </w:rPr>
      </w:pPr>
      <w:r>
        <w:rPr>
          <w:noProof w:val="0"/>
          <w:lang w:val="ro-MD"/>
        </w:rPr>
        <w:t>07 mai 2021</w:t>
      </w:r>
    </w:p>
    <w:p w14:paraId="7CB0A1C4" w14:textId="77777777" w:rsidR="00F722AC" w:rsidRPr="00FF430B" w:rsidRDefault="00F722AC" w:rsidP="00F722AC">
      <w:pPr>
        <w:jc w:val="right"/>
        <w:rPr>
          <w:noProof w:val="0"/>
          <w:lang w:val="ro-MD"/>
        </w:rPr>
      </w:pPr>
    </w:p>
    <w:p w14:paraId="2CCDBA12" w14:textId="384A0787" w:rsidR="00F722AC" w:rsidRDefault="00F722AC" w:rsidP="00FD4DAD">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0B0F9AA4" w14:textId="70AC3BD3" w:rsidR="009C5F10" w:rsidRDefault="009C5F10" w:rsidP="00FD4DAD">
      <w:pPr>
        <w:spacing w:before="120"/>
        <w:jc w:val="center"/>
        <w:outlineLvl w:val="0"/>
        <w:rPr>
          <w:b/>
          <w:noProof w:val="0"/>
          <w:sz w:val="28"/>
          <w:szCs w:val="28"/>
          <w:lang w:val="ro-MD" w:eastAsia="ru-RU"/>
        </w:rPr>
      </w:pPr>
    </w:p>
    <w:p w14:paraId="6A1956C2" w14:textId="77777777" w:rsidR="00FC1699" w:rsidRPr="0017492D" w:rsidRDefault="00FC1699" w:rsidP="00FC1699">
      <w:pPr>
        <w:spacing w:before="120"/>
        <w:jc w:val="center"/>
        <w:rPr>
          <w:b/>
          <w:lang w:val="en-US"/>
        </w:rPr>
      </w:pPr>
      <w:r>
        <w:rPr>
          <w:b/>
          <w:lang w:val="en-US"/>
        </w:rPr>
        <w:t xml:space="preserve">privind </w:t>
      </w:r>
      <w:r w:rsidRPr="0017492D">
        <w:rPr>
          <w:b/>
          <w:lang w:val="en-US"/>
        </w:rPr>
        <w:t>achiziționarea Lucrarilor de reparatia a drumurilor publice locale (selectiv)</w:t>
      </w:r>
      <w:r w:rsidRPr="0017492D">
        <w:rPr>
          <w:b/>
          <w:lang w:val="en-US"/>
        </w:rPr>
        <w:br/>
      </w:r>
      <w:r w:rsidRPr="0017492D">
        <w:rPr>
          <w:lang w:val="en-US"/>
        </w:rPr>
        <w:t>(se indică obiectul achiziției)</w:t>
      </w:r>
    </w:p>
    <w:p w14:paraId="69224E6E" w14:textId="77777777" w:rsidR="00FC1699" w:rsidRPr="0017492D" w:rsidRDefault="00FC1699" w:rsidP="00FC1699">
      <w:pPr>
        <w:spacing w:before="120"/>
        <w:rPr>
          <w:b/>
          <w:lang w:val="en-US"/>
        </w:rPr>
      </w:pPr>
      <w:r w:rsidRPr="0017492D">
        <w:rPr>
          <w:b/>
          <w:lang w:val="en-US"/>
        </w:rPr>
        <w:t xml:space="preserve">                              prin procedura de achiziție</w:t>
      </w:r>
      <w:r w:rsidRPr="0017492D">
        <w:rPr>
          <w:b/>
          <w:shd w:val="clear" w:color="auto" w:fill="FFFF00"/>
          <w:lang w:val="en-US"/>
        </w:rPr>
        <w:t xml:space="preserve"> </w:t>
      </w:r>
      <w:r w:rsidRPr="0017492D">
        <w:rPr>
          <w:b/>
          <w:i/>
          <w:u w:val="single"/>
          <w:shd w:val="clear" w:color="auto" w:fill="FFFF00"/>
          <w:lang w:val="en-US"/>
        </w:rPr>
        <w:t>LICITATIE DESCHISA</w:t>
      </w:r>
      <w:r w:rsidRPr="0017492D">
        <w:rPr>
          <w:b/>
          <w:lang w:val="en-US"/>
        </w:rPr>
        <w:br/>
      </w:r>
    </w:p>
    <w:p w14:paraId="6427B8C3" w14:textId="77777777" w:rsidR="00FC1699" w:rsidRPr="0017492D" w:rsidRDefault="00FC1699" w:rsidP="00FC1699">
      <w:pPr>
        <w:pStyle w:val="1"/>
        <w:spacing w:before="120"/>
      </w:pPr>
    </w:p>
    <w:p w14:paraId="62E7F2C5" w14:textId="77777777" w:rsidR="00FC1699" w:rsidRPr="0017492D" w:rsidRDefault="00FC1699" w:rsidP="00FC1699">
      <w:pPr>
        <w:rPr>
          <w:lang w:val="en-US"/>
        </w:rPr>
      </w:pPr>
    </w:p>
    <w:p w14:paraId="775958EA" w14:textId="77777777" w:rsidR="00FC1699" w:rsidRPr="0017492D" w:rsidRDefault="00FC1699" w:rsidP="004E3F29">
      <w:pPr>
        <w:numPr>
          <w:ilvl w:val="0"/>
          <w:numId w:val="23"/>
        </w:numPr>
        <w:tabs>
          <w:tab w:val="left" w:pos="284"/>
          <w:tab w:val="right" w:pos="9531"/>
        </w:tabs>
        <w:spacing w:before="120"/>
        <w:ind w:left="284" w:hanging="284"/>
        <w:rPr>
          <w:b/>
          <w:i/>
          <w:u w:val="single"/>
          <w:lang w:val="en-US"/>
        </w:rPr>
      </w:pPr>
      <w:r w:rsidRPr="0017492D">
        <w:rPr>
          <w:b/>
          <w:lang w:val="en-US"/>
        </w:rPr>
        <w:t xml:space="preserve">Denumirea autorității contractante: </w:t>
      </w:r>
      <w:r w:rsidRPr="0017492D">
        <w:rPr>
          <w:b/>
          <w:i/>
          <w:u w:val="single"/>
          <w:shd w:val="clear" w:color="auto" w:fill="FFFF00"/>
          <w:lang w:val="en-US"/>
        </w:rPr>
        <w:t>Primaria comunei Chiscareni</w:t>
      </w:r>
    </w:p>
    <w:p w14:paraId="39B4F1AF" w14:textId="77777777" w:rsidR="00FC1699" w:rsidRPr="0017492D" w:rsidRDefault="00FC1699" w:rsidP="004E3F29">
      <w:pPr>
        <w:numPr>
          <w:ilvl w:val="0"/>
          <w:numId w:val="23"/>
        </w:numPr>
        <w:tabs>
          <w:tab w:val="left" w:pos="284"/>
          <w:tab w:val="right" w:pos="9531"/>
        </w:tabs>
        <w:spacing w:before="120"/>
        <w:ind w:left="284" w:hanging="284"/>
        <w:rPr>
          <w:b/>
          <w:i/>
          <w:u w:val="single"/>
          <w:lang w:val="en-US"/>
        </w:rPr>
      </w:pPr>
      <w:r w:rsidRPr="0017492D">
        <w:rPr>
          <w:b/>
          <w:lang w:val="en-US"/>
        </w:rPr>
        <w:t xml:space="preserve">IDNO: </w:t>
      </w:r>
      <w:r w:rsidRPr="0017492D">
        <w:rPr>
          <w:b/>
          <w:i/>
          <w:u w:val="single"/>
          <w:shd w:val="clear" w:color="auto" w:fill="FFFF00"/>
          <w:lang w:val="en-US"/>
        </w:rPr>
        <w:t xml:space="preserve">1002601002614 </w:t>
      </w:r>
      <w:hyperlink r:id="rId12" w:history="1">
        <w:r w:rsidRPr="0017492D">
          <w:rPr>
            <w:rStyle w:val="af3"/>
            <w:b/>
            <w:i/>
            <w:shd w:val="clear" w:color="auto" w:fill="FFFF00"/>
            <w:lang w:val="en-US"/>
          </w:rPr>
          <w:t>cioinaionion@mail.ru</w:t>
        </w:r>
      </w:hyperlink>
      <w:r w:rsidRPr="0017492D">
        <w:rPr>
          <w:b/>
          <w:i/>
          <w:u w:val="single"/>
          <w:shd w:val="clear" w:color="auto" w:fill="FFFF00"/>
          <w:lang w:val="en-US"/>
        </w:rPr>
        <w:t>,  raisacusnir@gmail.com</w:t>
      </w:r>
    </w:p>
    <w:p w14:paraId="6DA896F8" w14:textId="77777777" w:rsidR="00FC1699" w:rsidRPr="0017492D" w:rsidRDefault="00FC1699" w:rsidP="004E3F29">
      <w:pPr>
        <w:numPr>
          <w:ilvl w:val="0"/>
          <w:numId w:val="23"/>
        </w:numPr>
        <w:tabs>
          <w:tab w:val="left" w:pos="284"/>
          <w:tab w:val="right" w:pos="9531"/>
        </w:tabs>
        <w:spacing w:before="120"/>
        <w:ind w:left="284" w:hanging="284"/>
        <w:rPr>
          <w:b/>
          <w:lang w:val="en-US"/>
        </w:rPr>
      </w:pPr>
      <w:r w:rsidRPr="0017492D">
        <w:rPr>
          <w:b/>
          <w:lang w:val="en-US"/>
        </w:rPr>
        <w:t xml:space="preserve">Adresa: </w:t>
      </w:r>
      <w:r w:rsidRPr="0017492D">
        <w:rPr>
          <w:b/>
          <w:i/>
          <w:u w:val="single"/>
          <w:shd w:val="clear" w:color="auto" w:fill="FFFF00"/>
          <w:lang w:val="en-US"/>
        </w:rPr>
        <w:t>s.Chiscareni, rl Singerei</w:t>
      </w:r>
    </w:p>
    <w:p w14:paraId="77B4A479" w14:textId="77777777" w:rsidR="00FC1699" w:rsidRPr="0017492D" w:rsidRDefault="00FC1699" w:rsidP="004E3F29">
      <w:pPr>
        <w:numPr>
          <w:ilvl w:val="0"/>
          <w:numId w:val="23"/>
        </w:numPr>
        <w:tabs>
          <w:tab w:val="left" w:pos="284"/>
          <w:tab w:val="right" w:pos="9531"/>
        </w:tabs>
        <w:spacing w:before="120"/>
        <w:ind w:left="284" w:hanging="284"/>
        <w:rPr>
          <w:b/>
        </w:rPr>
      </w:pPr>
      <w:r w:rsidRPr="0017492D">
        <w:rPr>
          <w:b/>
        </w:rPr>
        <w:t xml:space="preserve">Numărul de telefon/fax: </w:t>
      </w:r>
      <w:r w:rsidRPr="0017492D">
        <w:rPr>
          <w:b/>
          <w:i/>
          <w:u w:val="single"/>
          <w:shd w:val="clear" w:color="auto" w:fill="FFFF00"/>
          <w:lang w:val="en-US"/>
        </w:rPr>
        <w:t>026241484,026241249</w:t>
      </w:r>
    </w:p>
    <w:p w14:paraId="6816A3E0" w14:textId="77777777" w:rsidR="00FC1699" w:rsidRPr="0017492D" w:rsidRDefault="00FC1699" w:rsidP="004E3F29">
      <w:pPr>
        <w:numPr>
          <w:ilvl w:val="0"/>
          <w:numId w:val="23"/>
        </w:numPr>
        <w:tabs>
          <w:tab w:val="left" w:pos="284"/>
          <w:tab w:val="right" w:pos="9531"/>
        </w:tabs>
        <w:spacing w:before="120"/>
        <w:ind w:left="284" w:hanging="284"/>
        <w:rPr>
          <w:b/>
          <w:i/>
          <w:u w:val="single"/>
          <w:lang w:val="en-US"/>
        </w:rPr>
      </w:pPr>
      <w:r w:rsidRPr="0017492D">
        <w:rPr>
          <w:b/>
          <w:lang w:val="en-US"/>
        </w:rPr>
        <w:t xml:space="preserve">Adresa de e-mail și de internet a autorității contractante: </w:t>
      </w:r>
      <w:r w:rsidRPr="0017492D">
        <w:rPr>
          <w:b/>
          <w:i/>
          <w:u w:val="single"/>
          <w:shd w:val="clear" w:color="auto" w:fill="FFFF00"/>
          <w:lang w:val="en-US"/>
        </w:rPr>
        <w:t>,</w:t>
      </w:r>
    </w:p>
    <w:p w14:paraId="4799B432" w14:textId="77777777" w:rsidR="00FC1699" w:rsidRPr="0017492D" w:rsidRDefault="007233C7" w:rsidP="00FC1699">
      <w:pPr>
        <w:tabs>
          <w:tab w:val="left" w:pos="284"/>
          <w:tab w:val="right" w:pos="9531"/>
        </w:tabs>
        <w:spacing w:before="120"/>
        <w:ind w:left="284"/>
        <w:rPr>
          <w:b/>
          <w:i/>
          <w:u w:val="single"/>
          <w:lang w:val="en-US"/>
        </w:rPr>
      </w:pPr>
      <w:hyperlink r:id="rId13" w:history="1">
        <w:r w:rsidR="00FC1699" w:rsidRPr="0017492D">
          <w:rPr>
            <w:rStyle w:val="af3"/>
            <w:b/>
            <w:i/>
            <w:shd w:val="clear" w:color="auto" w:fill="FFFF00"/>
            <w:lang w:val="en-US"/>
          </w:rPr>
          <w:t>cioinaionion@mail.ru</w:t>
        </w:r>
      </w:hyperlink>
      <w:r w:rsidR="00FC1699" w:rsidRPr="0017492D">
        <w:rPr>
          <w:b/>
          <w:i/>
          <w:u w:val="single"/>
          <w:shd w:val="clear" w:color="auto" w:fill="FFFF00"/>
          <w:lang w:val="en-US"/>
        </w:rPr>
        <w:t>,  raisacusnir@gmail.com</w:t>
      </w:r>
    </w:p>
    <w:p w14:paraId="6EA2CA9D" w14:textId="77777777" w:rsidR="00FC1699" w:rsidRPr="0017492D" w:rsidRDefault="00FC1699" w:rsidP="004E3F29">
      <w:pPr>
        <w:numPr>
          <w:ilvl w:val="0"/>
          <w:numId w:val="23"/>
        </w:numPr>
        <w:tabs>
          <w:tab w:val="left" w:pos="284"/>
          <w:tab w:val="right" w:pos="9531"/>
        </w:tabs>
        <w:spacing w:before="120"/>
        <w:ind w:left="288" w:hanging="288"/>
        <w:rPr>
          <w:b/>
          <w:lang w:val="en-US"/>
        </w:rPr>
      </w:pPr>
      <w:r w:rsidRPr="0017492D">
        <w:rPr>
          <w:b/>
          <w:lang w:val="en-US"/>
        </w:rPr>
        <w:t xml:space="preserve">Adresa de e-mail sau de internet de la care se va putea obține accesul la documentația de atribuire: </w:t>
      </w:r>
      <w:r w:rsidRPr="0017492D">
        <w:rPr>
          <w:b/>
          <w:i/>
          <w:lang w:val="en-US"/>
        </w:rPr>
        <w:t>documentația de atribuire este anexată în cadrul procedurii în SIA RSAP</w:t>
      </w:r>
      <w:r w:rsidRPr="0017492D">
        <w:rPr>
          <w:b/>
          <w:lang w:val="en-US"/>
        </w:rPr>
        <w:t xml:space="preserve"> </w:t>
      </w:r>
    </w:p>
    <w:p w14:paraId="7643CAD0" w14:textId="77777777" w:rsidR="00FC1699" w:rsidRPr="0017492D" w:rsidRDefault="00FC1699" w:rsidP="004E3F29">
      <w:pPr>
        <w:numPr>
          <w:ilvl w:val="0"/>
          <w:numId w:val="23"/>
        </w:numPr>
        <w:tabs>
          <w:tab w:val="left" w:pos="284"/>
          <w:tab w:val="right" w:pos="9531"/>
        </w:tabs>
        <w:spacing w:before="120"/>
        <w:ind w:left="288" w:hanging="288"/>
        <w:rPr>
          <w:b/>
          <w:lang w:val="en-US"/>
        </w:rPr>
      </w:pPr>
      <w:r w:rsidRPr="0017492D">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7492D">
        <w:rPr>
          <w:b/>
          <w:shd w:val="clear" w:color="auto" w:fill="FFFF00"/>
          <w:lang w:val="en-US"/>
        </w:rPr>
        <w:t>Nu se aplica.</w:t>
      </w:r>
    </w:p>
    <w:p w14:paraId="21C88F6A" w14:textId="77777777" w:rsidR="00FC1699" w:rsidRPr="0017492D" w:rsidRDefault="00FC1699" w:rsidP="004E3F29">
      <w:pPr>
        <w:numPr>
          <w:ilvl w:val="0"/>
          <w:numId w:val="23"/>
        </w:numPr>
        <w:tabs>
          <w:tab w:val="left" w:pos="284"/>
          <w:tab w:val="right" w:pos="426"/>
        </w:tabs>
        <w:spacing w:before="120"/>
        <w:ind w:left="284" w:hanging="284"/>
        <w:rPr>
          <w:b/>
          <w:lang w:val="en-US"/>
        </w:rPr>
      </w:pPr>
      <w:r w:rsidRPr="0017492D">
        <w:rPr>
          <w:b/>
          <w:lang w:val="en-US"/>
        </w:rPr>
        <w:t>Cumpărătorul invită operatorii economici interesați, care îi pot satisface necesitățile,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302"/>
        <w:gridCol w:w="2552"/>
        <w:gridCol w:w="850"/>
        <w:gridCol w:w="874"/>
        <w:gridCol w:w="1980"/>
        <w:gridCol w:w="1980"/>
      </w:tblGrid>
      <w:tr w:rsidR="00FC1699" w:rsidRPr="0017492D" w14:paraId="347B49FD" w14:textId="77777777" w:rsidTr="00A77FF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2A71B" w14:textId="77777777" w:rsidR="00FC1699" w:rsidRPr="0017492D" w:rsidRDefault="00FC1699" w:rsidP="00A77FFB">
            <w:pPr>
              <w:spacing w:before="120"/>
              <w:jc w:val="center"/>
              <w:rPr>
                <w:b/>
              </w:rPr>
            </w:pPr>
            <w:r w:rsidRPr="0017492D">
              <w:rPr>
                <w:b/>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41893C" w14:textId="77777777" w:rsidR="00FC1699" w:rsidRPr="0017492D" w:rsidRDefault="00FC1699" w:rsidP="00A77FFB">
            <w:pPr>
              <w:spacing w:before="120"/>
              <w:jc w:val="center"/>
              <w:rPr>
                <w:b/>
              </w:rPr>
            </w:pPr>
            <w:r w:rsidRPr="0017492D">
              <w:rPr>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3A6EC7" w14:textId="77777777" w:rsidR="00FC1699" w:rsidRPr="0017492D" w:rsidRDefault="00FC1699" w:rsidP="00A77FFB">
            <w:pPr>
              <w:spacing w:before="120"/>
              <w:jc w:val="center"/>
              <w:rPr>
                <w:b/>
                <w:lang w:val="en-US"/>
              </w:rPr>
            </w:pPr>
            <w:r w:rsidRPr="0017492D">
              <w:rPr>
                <w:b/>
                <w:lang w:val="en-US"/>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8BA08" w14:textId="77777777" w:rsidR="00FC1699" w:rsidRPr="0017492D" w:rsidRDefault="00FC1699" w:rsidP="00A77FFB">
            <w:pPr>
              <w:spacing w:before="120"/>
              <w:jc w:val="center"/>
              <w:rPr>
                <w:b/>
              </w:rPr>
            </w:pPr>
            <w:r w:rsidRPr="0017492D">
              <w:rPr>
                <w:b/>
              </w:rPr>
              <w:t>Unitatea de măsură</w:t>
            </w:r>
          </w:p>
        </w:tc>
        <w:tc>
          <w:tcPr>
            <w:tcW w:w="8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C5C928" w14:textId="77777777" w:rsidR="00FC1699" w:rsidRPr="0017492D" w:rsidRDefault="00FC1699" w:rsidP="00A77FFB">
            <w:pPr>
              <w:spacing w:before="120"/>
              <w:jc w:val="center"/>
              <w:rPr>
                <w:b/>
              </w:rPr>
            </w:pPr>
            <w:r w:rsidRPr="0017492D">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2CDF0" w14:textId="77777777" w:rsidR="00FC1699" w:rsidRPr="0017492D" w:rsidRDefault="00FC1699" w:rsidP="00A77FFB">
            <w:pPr>
              <w:spacing w:before="120"/>
              <w:jc w:val="center"/>
              <w:rPr>
                <w:b/>
                <w:lang w:val="en-US"/>
              </w:rPr>
            </w:pPr>
            <w:r w:rsidRPr="0017492D">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6331D3" w14:textId="77777777" w:rsidR="00FC1699" w:rsidRPr="0017492D" w:rsidRDefault="00FC1699" w:rsidP="00A77FFB">
            <w:pPr>
              <w:spacing w:before="120"/>
              <w:jc w:val="center"/>
              <w:rPr>
                <w:b/>
                <w:lang w:val="en-US"/>
              </w:rPr>
            </w:pPr>
            <w:r w:rsidRPr="0017492D">
              <w:rPr>
                <w:b/>
                <w:lang w:val="en-US"/>
              </w:rPr>
              <w:t>Valoarea estimată</w:t>
            </w:r>
            <w:r w:rsidRPr="0017492D">
              <w:rPr>
                <w:b/>
                <w:lang w:val="en-US"/>
              </w:rPr>
              <w:br/>
              <w:t>(se va indica pentru fiecare lot în parte)</w:t>
            </w:r>
          </w:p>
        </w:tc>
      </w:tr>
      <w:tr w:rsidR="00FC1699" w:rsidRPr="0017492D" w14:paraId="6EA3D745" w14:textId="77777777" w:rsidTr="00A77F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8D23CC2" w14:textId="77777777" w:rsidR="00FC1699" w:rsidRPr="0017492D" w:rsidRDefault="00FC1699" w:rsidP="00A77FFB">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3471D41D" w14:textId="77777777" w:rsidR="00FC1699" w:rsidRPr="0017492D" w:rsidRDefault="00FC1699" w:rsidP="00A77FFB">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0DE33D45" w14:textId="77777777" w:rsidR="00FC1699" w:rsidRPr="0017492D" w:rsidRDefault="00FC1699" w:rsidP="00A77FFB">
            <w:pPr>
              <w:spacing w:before="120"/>
              <w:jc w:val="center"/>
              <w:rPr>
                <w:b/>
                <w:bCs/>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1B246A6" w14:textId="77777777" w:rsidR="00FC1699" w:rsidRPr="0017492D" w:rsidRDefault="00FC1699" w:rsidP="00A77FFB">
            <w:pPr>
              <w:spacing w:before="120"/>
              <w:jc w:val="center"/>
              <w:rPr>
                <w:lang w:val="en-US"/>
              </w:rPr>
            </w:pP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14:paraId="0F4D2C31" w14:textId="77777777" w:rsidR="00FC1699" w:rsidRPr="0017492D" w:rsidRDefault="00FC1699" w:rsidP="00A77FF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EA51E22" w14:textId="77777777" w:rsidR="00FC1699" w:rsidRPr="0017492D" w:rsidRDefault="00FC1699" w:rsidP="00A77FF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F81B905" w14:textId="77777777" w:rsidR="00FC1699" w:rsidRPr="0017492D" w:rsidRDefault="00FC1699" w:rsidP="00A77FFB">
            <w:pPr>
              <w:spacing w:before="120"/>
              <w:jc w:val="center"/>
              <w:rPr>
                <w:lang w:val="en-US"/>
              </w:rPr>
            </w:pPr>
          </w:p>
        </w:tc>
      </w:tr>
      <w:tr w:rsidR="00FC1699" w:rsidRPr="0017492D" w14:paraId="5A73FC6E" w14:textId="77777777" w:rsidTr="00A77FFB">
        <w:trPr>
          <w:trHeight w:val="142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E8665D5" w14:textId="77777777" w:rsidR="00FC1699" w:rsidRPr="0017492D" w:rsidRDefault="00FC1699" w:rsidP="00A77FFB">
            <w:pPr>
              <w:spacing w:before="120"/>
              <w:rPr>
                <w:lang w:val="en-US"/>
              </w:rPr>
            </w:pPr>
            <w:r w:rsidRPr="0017492D">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4FD6849" w14:textId="77777777" w:rsidR="00FC1699" w:rsidRPr="0017492D" w:rsidRDefault="00FC1699" w:rsidP="00A77FFB">
            <w:pPr>
              <w:spacing w:before="120"/>
              <w:jc w:val="center"/>
              <w:rPr>
                <w:lang w:val="en-US"/>
              </w:rPr>
            </w:pPr>
            <w:r w:rsidRPr="0017492D">
              <w:rPr>
                <w:lang w:val="en-US"/>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28966C12" w14:textId="77777777" w:rsidR="00FC1699" w:rsidRPr="0017492D" w:rsidRDefault="00FC1699" w:rsidP="00A77FFB">
            <w:pPr>
              <w:spacing w:before="120"/>
              <w:jc w:val="center"/>
              <w:rPr>
                <w:i/>
                <w:lang w:val="en-US"/>
              </w:rPr>
            </w:pPr>
            <w:r w:rsidRPr="0017492D">
              <w:rPr>
                <w:i/>
                <w:lang w:val="en-US"/>
              </w:rPr>
              <w:t>Lucrari de reparatie si retele exterioare de canalizare a strazii Ion Creanga in  s.Chiscareni</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2DBCC72E" w14:textId="77777777" w:rsidR="00FC1699" w:rsidRPr="0017492D" w:rsidRDefault="00FC1699" w:rsidP="00A77FFB">
            <w:pPr>
              <w:spacing w:before="120"/>
              <w:jc w:val="center"/>
              <w:rPr>
                <w:lang w:val="en-US"/>
              </w:rPr>
            </w:pPr>
            <w:r w:rsidRPr="0017492D">
              <w:rPr>
                <w:lang w:val="en-US"/>
              </w:rPr>
              <w:t>proiect</w:t>
            </w: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14:paraId="3E3204FB" w14:textId="77777777" w:rsidR="00FC1699" w:rsidRPr="0017492D" w:rsidRDefault="00FC1699" w:rsidP="00A77FFB">
            <w:pPr>
              <w:spacing w:before="120"/>
              <w:jc w:val="center"/>
              <w:rPr>
                <w:lang w:val="en-US"/>
              </w:rPr>
            </w:pPr>
            <w:r w:rsidRPr="0017492D">
              <w:rPr>
                <w:lang w:val="en-US"/>
              </w:rP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1FF5DFC9" w14:textId="77777777" w:rsidR="00FC1699" w:rsidRPr="0017492D" w:rsidRDefault="00FC1699" w:rsidP="00A77FFB">
            <w:pPr>
              <w:spacing w:before="120"/>
              <w:jc w:val="center"/>
              <w:rPr>
                <w:lang w:val="en-US"/>
              </w:rPr>
            </w:pPr>
            <w:r w:rsidRPr="0017492D">
              <w:rPr>
                <w:lang w:val="en-US"/>
              </w:rPr>
              <w:t>Conform listei de  cantitati de lucrari</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696EA40" w14:textId="77777777" w:rsidR="00FC1699" w:rsidRPr="0017492D" w:rsidRDefault="00FC1699" w:rsidP="00A77FFB">
            <w:pPr>
              <w:spacing w:before="120"/>
              <w:jc w:val="center"/>
              <w:rPr>
                <w:lang w:val="en-US"/>
              </w:rPr>
            </w:pPr>
          </w:p>
          <w:p w14:paraId="56A576FC" w14:textId="77777777" w:rsidR="00FC1699" w:rsidRPr="0017492D" w:rsidRDefault="00FC1699" w:rsidP="00A77FFB">
            <w:pPr>
              <w:spacing w:before="120"/>
              <w:jc w:val="center"/>
              <w:rPr>
                <w:lang w:val="en-US"/>
              </w:rPr>
            </w:pPr>
          </w:p>
          <w:p w14:paraId="24D2844E" w14:textId="77777777" w:rsidR="00FC1699" w:rsidRPr="0017492D" w:rsidRDefault="00FC1699" w:rsidP="00A77FFB">
            <w:pPr>
              <w:spacing w:before="120"/>
              <w:jc w:val="center"/>
              <w:rPr>
                <w:lang w:val="en-US"/>
              </w:rPr>
            </w:pPr>
          </w:p>
          <w:p w14:paraId="3B2A673F" w14:textId="77777777" w:rsidR="00FC1699" w:rsidRPr="0017492D" w:rsidRDefault="00FC1699" w:rsidP="00A77FFB">
            <w:pPr>
              <w:spacing w:before="120"/>
              <w:jc w:val="center"/>
              <w:rPr>
                <w:lang w:val="en-US"/>
              </w:rPr>
            </w:pPr>
          </w:p>
          <w:p w14:paraId="64C7BD97" w14:textId="77777777" w:rsidR="00FC1699" w:rsidRPr="0017492D" w:rsidRDefault="00FC1699" w:rsidP="00A77FFB">
            <w:pPr>
              <w:spacing w:before="120"/>
              <w:jc w:val="center"/>
              <w:rPr>
                <w:lang w:val="en-US"/>
              </w:rPr>
            </w:pPr>
          </w:p>
          <w:p w14:paraId="5DC144A9" w14:textId="77777777" w:rsidR="00FC1699" w:rsidRPr="0017492D" w:rsidRDefault="00FC1699" w:rsidP="00A77FFB">
            <w:pPr>
              <w:spacing w:before="120"/>
              <w:jc w:val="center"/>
              <w:rPr>
                <w:lang w:val="en-US"/>
              </w:rPr>
            </w:pPr>
            <w:r w:rsidRPr="0017492D">
              <w:rPr>
                <w:lang w:val="en-US"/>
              </w:rPr>
              <w:t>2513008.78</w:t>
            </w:r>
          </w:p>
        </w:tc>
      </w:tr>
      <w:tr w:rsidR="00FC1699" w:rsidRPr="0017492D" w14:paraId="3B2CBB24" w14:textId="77777777" w:rsidTr="00A77F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EA7FD86" w14:textId="77777777" w:rsidR="00FC1699" w:rsidRPr="0017492D" w:rsidRDefault="00FC1699" w:rsidP="00A77FFB">
            <w:pPr>
              <w:spacing w:before="120"/>
              <w:jc w:val="center"/>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DB5D74A" w14:textId="77777777" w:rsidR="00FC1699" w:rsidRPr="0017492D" w:rsidRDefault="00FC1699" w:rsidP="00A77FFB">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44113B60" w14:textId="77777777" w:rsidR="00FC1699" w:rsidRPr="0017492D" w:rsidRDefault="00FC1699" w:rsidP="00A77FFB">
            <w:pPr>
              <w:spacing w:before="120"/>
              <w:jc w:val="center"/>
              <w:rPr>
                <w:b/>
                <w:bCs/>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641FB7B3" w14:textId="77777777" w:rsidR="00FC1699" w:rsidRPr="0017492D" w:rsidRDefault="00FC1699" w:rsidP="00A77FFB">
            <w:pPr>
              <w:spacing w:before="120"/>
              <w:jc w:val="center"/>
            </w:pP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14:paraId="2FD74876" w14:textId="77777777" w:rsidR="00FC1699" w:rsidRPr="0017492D" w:rsidRDefault="00FC1699" w:rsidP="00A77FFB">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7103A910" w14:textId="77777777" w:rsidR="00FC1699" w:rsidRPr="0017492D" w:rsidRDefault="00FC1699" w:rsidP="00A77FFB">
            <w:pPr>
              <w:spacing w:before="120"/>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3479AE9E" w14:textId="77777777" w:rsidR="00FC1699" w:rsidRPr="0017492D" w:rsidRDefault="00FC1699" w:rsidP="00A77FFB">
            <w:pPr>
              <w:spacing w:before="120"/>
              <w:jc w:val="center"/>
            </w:pPr>
          </w:p>
        </w:tc>
      </w:tr>
      <w:tr w:rsidR="00FC1699" w:rsidRPr="0017492D" w14:paraId="6B316DA6" w14:textId="77777777" w:rsidTr="00A77FF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E142274" w14:textId="77777777" w:rsidR="00FC1699" w:rsidRPr="0017492D" w:rsidRDefault="00FC1699" w:rsidP="00A77FFB">
            <w:pPr>
              <w:spacing w:before="120"/>
              <w:jc w:val="center"/>
              <w:rPr>
                <w:lang w:val="en-US"/>
              </w:rPr>
            </w:pPr>
            <w:r w:rsidRPr="0017492D">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57A95D5" w14:textId="77777777" w:rsidR="00FC1699" w:rsidRPr="0017492D" w:rsidRDefault="00FC1699" w:rsidP="00A77FFB">
            <w:pPr>
              <w:spacing w:before="120"/>
              <w:jc w:val="center"/>
              <w:rPr>
                <w:lang w:val="en-US"/>
              </w:rPr>
            </w:pPr>
          </w:p>
        </w:tc>
        <w:tc>
          <w:tcPr>
            <w:tcW w:w="2552" w:type="dxa"/>
            <w:tcBorders>
              <w:top w:val="single" w:sz="4" w:space="0" w:color="auto"/>
              <w:left w:val="single" w:sz="4" w:space="0" w:color="auto"/>
              <w:bottom w:val="single" w:sz="4" w:space="0" w:color="auto"/>
              <w:right w:val="single" w:sz="4" w:space="0" w:color="auto"/>
            </w:tcBorders>
            <w:shd w:val="clear" w:color="auto" w:fill="FFFF00"/>
            <w:vAlign w:val="center"/>
          </w:tcPr>
          <w:p w14:paraId="6AD2D01D" w14:textId="77777777" w:rsidR="00FC1699" w:rsidRPr="0017492D" w:rsidRDefault="00FC1699" w:rsidP="00A77FFB">
            <w:pPr>
              <w:spacing w:before="120"/>
              <w:jc w:val="center"/>
              <w:rPr>
                <w:i/>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3486CA2B" w14:textId="77777777" w:rsidR="00FC1699" w:rsidRPr="0017492D" w:rsidRDefault="00FC1699" w:rsidP="00A77FFB">
            <w:pPr>
              <w:spacing w:before="120"/>
              <w:jc w:val="center"/>
              <w:rPr>
                <w:lang w:val="en-US"/>
              </w:rPr>
            </w:pPr>
          </w:p>
        </w:tc>
        <w:tc>
          <w:tcPr>
            <w:tcW w:w="874" w:type="dxa"/>
            <w:tcBorders>
              <w:top w:val="single" w:sz="4" w:space="0" w:color="auto"/>
              <w:left w:val="single" w:sz="4" w:space="0" w:color="auto"/>
              <w:bottom w:val="single" w:sz="4" w:space="0" w:color="auto"/>
              <w:right w:val="single" w:sz="4" w:space="0" w:color="auto"/>
            </w:tcBorders>
            <w:shd w:val="clear" w:color="auto" w:fill="FFFF00"/>
            <w:vAlign w:val="center"/>
          </w:tcPr>
          <w:p w14:paraId="3206A12C" w14:textId="77777777" w:rsidR="00FC1699" w:rsidRPr="0017492D" w:rsidRDefault="00FC1699" w:rsidP="00A77FF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14:paraId="4361EEC0" w14:textId="77777777" w:rsidR="00FC1699" w:rsidRPr="0017492D" w:rsidRDefault="00FC1699" w:rsidP="00A77FFB">
            <w:pPr>
              <w:spacing w:before="120"/>
              <w:jc w:val="center"/>
              <w:rPr>
                <w:lang w:val="en-US"/>
              </w:rP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1F110675" w14:textId="77777777" w:rsidR="00FC1699" w:rsidRPr="0017492D" w:rsidRDefault="00FC1699" w:rsidP="00A77FFB">
            <w:pPr>
              <w:spacing w:before="120"/>
              <w:jc w:val="center"/>
              <w:rPr>
                <w:lang w:val="en-US"/>
              </w:rPr>
            </w:pPr>
          </w:p>
        </w:tc>
      </w:tr>
      <w:tr w:rsidR="00FC1699" w:rsidRPr="0017492D" w14:paraId="486F9F4F" w14:textId="77777777" w:rsidTr="00A77FF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2486D84" w14:textId="77777777" w:rsidR="00FC1699" w:rsidRPr="0017492D" w:rsidRDefault="00FC1699" w:rsidP="00A77FFB">
            <w:pPr>
              <w:spacing w:before="120"/>
              <w:jc w:val="center"/>
            </w:pPr>
            <w:r w:rsidRPr="0017492D">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14:paraId="0F9E56AB" w14:textId="77777777" w:rsidR="00FC1699" w:rsidRPr="0017492D" w:rsidRDefault="00FC1699" w:rsidP="00A77FFB">
            <w:pPr>
              <w:spacing w:before="120"/>
              <w:jc w:val="center"/>
              <w:rPr>
                <w:b/>
                <w:lang w:val="en-US"/>
              </w:rPr>
            </w:pPr>
            <w:r w:rsidRPr="0017492D">
              <w:rPr>
                <w:b/>
                <w:lang w:val="en-US"/>
              </w:rPr>
              <w:t>2513008.78</w:t>
            </w:r>
          </w:p>
        </w:tc>
      </w:tr>
    </w:tbl>
    <w:p w14:paraId="7D3F7495" w14:textId="77777777" w:rsidR="00FC1699" w:rsidRPr="0017492D" w:rsidRDefault="00FC1699" w:rsidP="004E3F29">
      <w:pPr>
        <w:numPr>
          <w:ilvl w:val="0"/>
          <w:numId w:val="23"/>
        </w:numPr>
        <w:tabs>
          <w:tab w:val="right" w:pos="426"/>
        </w:tabs>
        <w:spacing w:before="120"/>
        <w:ind w:left="360"/>
        <w:rPr>
          <w:b/>
          <w:lang w:val="en-US"/>
        </w:rPr>
      </w:pPr>
      <w:r w:rsidRPr="0017492D">
        <w:rPr>
          <w:b/>
          <w:lang w:val="en-US"/>
        </w:rPr>
        <w:t>În cazul în care contractul este împărțit pe loturi un operator economic poate depune oferta (se va selecta):</w:t>
      </w:r>
    </w:p>
    <w:p w14:paraId="066884FF" w14:textId="77777777" w:rsidR="00FC1699" w:rsidRPr="0017492D" w:rsidRDefault="00FC1699" w:rsidP="004E3F29">
      <w:pPr>
        <w:pStyle w:val="a"/>
        <w:numPr>
          <w:ilvl w:val="0"/>
          <w:numId w:val="24"/>
        </w:numPr>
        <w:shd w:val="clear" w:color="auto" w:fill="FFFF00"/>
        <w:tabs>
          <w:tab w:val="clear" w:pos="1134"/>
          <w:tab w:val="right" w:pos="426"/>
        </w:tabs>
        <w:jc w:val="left"/>
        <w:rPr>
          <w:b/>
          <w:i/>
          <w:u w:val="single"/>
        </w:rPr>
      </w:pPr>
      <w:r w:rsidRPr="0017492D">
        <w:rPr>
          <w:b/>
          <w:i/>
          <w:u w:val="single"/>
        </w:rPr>
        <w:t>Pentru toate loturile.</w:t>
      </w:r>
    </w:p>
    <w:p w14:paraId="72C2F0B1" w14:textId="77777777" w:rsidR="00FC1699" w:rsidRPr="0017492D" w:rsidRDefault="00FC1699" w:rsidP="00FC1699">
      <w:pPr>
        <w:shd w:val="clear" w:color="auto" w:fill="FFFF00"/>
        <w:tabs>
          <w:tab w:val="right" w:pos="426"/>
        </w:tabs>
        <w:rPr>
          <w:lang w:val="en-US"/>
        </w:rPr>
      </w:pPr>
    </w:p>
    <w:p w14:paraId="3B98B023" w14:textId="77777777" w:rsidR="00FC1699" w:rsidRPr="0017492D" w:rsidRDefault="00FC1699" w:rsidP="004E3F29">
      <w:pPr>
        <w:numPr>
          <w:ilvl w:val="0"/>
          <w:numId w:val="23"/>
        </w:numPr>
        <w:tabs>
          <w:tab w:val="right" w:pos="426"/>
        </w:tabs>
        <w:spacing w:before="120"/>
        <w:ind w:left="0" w:firstLine="0"/>
        <w:rPr>
          <w:b/>
          <w:i/>
          <w:lang w:val="en-US"/>
        </w:rPr>
      </w:pPr>
      <w:r w:rsidRPr="0017492D">
        <w:rPr>
          <w:b/>
          <w:lang w:val="en-US"/>
        </w:rPr>
        <w:t xml:space="preserve">Admiterea sau interzicerea ofertelor alternative: </w:t>
      </w:r>
      <w:r w:rsidRPr="0017492D">
        <w:rPr>
          <w:b/>
          <w:i/>
          <w:u w:val="single"/>
          <w:lang w:val="en-US"/>
        </w:rPr>
        <w:t>N</w:t>
      </w:r>
      <w:r w:rsidRPr="0017492D">
        <w:rPr>
          <w:b/>
          <w:i/>
          <w:u w:val="single"/>
          <w:shd w:val="clear" w:color="auto" w:fill="FFFF00"/>
          <w:lang w:val="en-US"/>
        </w:rPr>
        <w:t>u se admit.</w:t>
      </w:r>
    </w:p>
    <w:p w14:paraId="1A7FFAFA" w14:textId="6BA9EFAD" w:rsidR="009C5F10" w:rsidRPr="0017492D" w:rsidRDefault="00FC1699" w:rsidP="00FC1699">
      <w:pPr>
        <w:spacing w:before="120"/>
        <w:jc w:val="center"/>
        <w:outlineLvl w:val="0"/>
        <w:rPr>
          <w:b/>
          <w:noProof w:val="0"/>
          <w:sz w:val="28"/>
          <w:szCs w:val="28"/>
          <w:lang w:val="ro-MD" w:eastAsia="ru-RU"/>
        </w:rPr>
      </w:pPr>
      <w:r w:rsidRPr="0017492D">
        <w:rPr>
          <w:lang w:val="en-US"/>
        </w:rPr>
        <w:t>(indicați se admite sau nu se admite</w:t>
      </w:r>
    </w:p>
    <w:p w14:paraId="3EB1C03F" w14:textId="44290FAC" w:rsidR="009C5F10" w:rsidRPr="0017492D" w:rsidRDefault="009C5F10" w:rsidP="00FD4DAD">
      <w:pPr>
        <w:spacing w:before="120"/>
        <w:jc w:val="center"/>
        <w:outlineLvl w:val="0"/>
        <w:rPr>
          <w:b/>
          <w:noProof w:val="0"/>
          <w:sz w:val="28"/>
          <w:szCs w:val="28"/>
          <w:lang w:val="ro-MD" w:eastAsia="ru-RU"/>
        </w:rPr>
      </w:pPr>
    </w:p>
    <w:p w14:paraId="764B0AB4" w14:textId="37E697B3" w:rsidR="009C5F10" w:rsidRPr="0017492D" w:rsidRDefault="009C5F10" w:rsidP="00FD4DAD">
      <w:pPr>
        <w:spacing w:before="120"/>
        <w:jc w:val="center"/>
        <w:outlineLvl w:val="0"/>
        <w:rPr>
          <w:b/>
          <w:noProof w:val="0"/>
          <w:sz w:val="28"/>
          <w:szCs w:val="28"/>
          <w:lang w:val="ro-MD" w:eastAsia="ru-RU"/>
        </w:rPr>
      </w:pPr>
    </w:p>
    <w:p w14:paraId="2E99048D" w14:textId="004B40D6" w:rsidR="0017492D" w:rsidRPr="00765E32" w:rsidRDefault="0017492D" w:rsidP="00765E32">
      <w:pPr>
        <w:pStyle w:val="a"/>
        <w:numPr>
          <w:ilvl w:val="0"/>
          <w:numId w:val="38"/>
        </w:numPr>
        <w:tabs>
          <w:tab w:val="left" w:pos="0"/>
          <w:tab w:val="left" w:pos="284"/>
          <w:tab w:val="left" w:pos="426"/>
        </w:tabs>
        <w:spacing w:before="120"/>
        <w:rPr>
          <w:b/>
          <w:i/>
          <w:u w:val="single"/>
        </w:rPr>
      </w:pPr>
      <w:r w:rsidRPr="00765E32">
        <w:rPr>
          <w:b/>
        </w:rPr>
        <w:t xml:space="preserve">Termenii și condițiile de livrare/prestare/executare solicitați: </w:t>
      </w:r>
      <w:r w:rsidRPr="00765E32">
        <w:rPr>
          <w:b/>
          <w:i/>
          <w:u w:val="single"/>
        </w:rPr>
        <w:t xml:space="preserve">in termen de </w:t>
      </w:r>
      <w:r w:rsidRPr="00765E32">
        <w:rPr>
          <w:b/>
          <w:i/>
          <w:u w:val="single"/>
          <w:shd w:val="clear" w:color="auto" w:fill="FFFF00"/>
        </w:rPr>
        <w:t xml:space="preserve">30 zile calendaristice din data inregistrarii contractului.   </w:t>
      </w:r>
    </w:p>
    <w:p w14:paraId="3F505630"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Termenul de valabilitate a contractului</w:t>
      </w:r>
      <w:r w:rsidRPr="0017492D">
        <w:rPr>
          <w:b/>
          <w:shd w:val="clear" w:color="auto" w:fill="FFFF00"/>
          <w:lang w:val="en-US"/>
        </w:rPr>
        <w:t xml:space="preserve">: </w:t>
      </w:r>
      <w:r w:rsidRPr="0017492D">
        <w:rPr>
          <w:b/>
          <w:i/>
          <w:u w:val="single"/>
          <w:shd w:val="clear" w:color="auto" w:fill="FFFF00"/>
          <w:lang w:val="en-US"/>
        </w:rPr>
        <w:t>pina la 31.12.2021</w:t>
      </w:r>
    </w:p>
    <w:p w14:paraId="0807356D"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 xml:space="preserve">Contract de achiziție rezervat atelierelor protejate sau că acesta poate fi executat numai în cadrul unor programe de angajare protejată (după caz): </w:t>
      </w:r>
      <w:r w:rsidRPr="0017492D">
        <w:rPr>
          <w:b/>
          <w:i/>
          <w:u w:val="single"/>
          <w:shd w:val="clear" w:color="auto" w:fill="FFFF00"/>
          <w:lang w:val="en-US"/>
        </w:rPr>
        <w:t>Nu</w:t>
      </w:r>
      <w:r w:rsidRPr="0017492D">
        <w:rPr>
          <w:b/>
          <w:shd w:val="clear" w:color="auto" w:fill="FFFF00"/>
          <w:lang w:val="en-US"/>
        </w:rPr>
        <w:t>.</w:t>
      </w:r>
    </w:p>
    <w:p w14:paraId="17993CBD" w14:textId="77777777" w:rsidR="0017492D" w:rsidRPr="0017492D" w:rsidRDefault="0017492D" w:rsidP="0017492D">
      <w:pPr>
        <w:tabs>
          <w:tab w:val="right" w:pos="426"/>
        </w:tabs>
        <w:rPr>
          <w:sz w:val="20"/>
          <w:lang w:val="ru-RU"/>
        </w:rPr>
      </w:pPr>
      <w:r w:rsidRPr="0017492D">
        <w:rPr>
          <w:lang w:val="en-US"/>
        </w:rPr>
        <w:t xml:space="preserve">                                           </w:t>
      </w:r>
      <w:r w:rsidRPr="0017492D">
        <w:t>(indicați da sau nu)</w:t>
      </w:r>
    </w:p>
    <w:p w14:paraId="6CBBE397" w14:textId="77777777" w:rsidR="0017492D" w:rsidRPr="0017492D" w:rsidRDefault="0017492D" w:rsidP="004E3F29">
      <w:pPr>
        <w:numPr>
          <w:ilvl w:val="0"/>
          <w:numId w:val="38"/>
        </w:numPr>
        <w:tabs>
          <w:tab w:val="right" w:pos="426"/>
        </w:tabs>
        <w:spacing w:before="120"/>
        <w:ind w:left="360"/>
        <w:rPr>
          <w:b/>
          <w:i/>
          <w:u w:val="single"/>
          <w:lang w:val="en-US"/>
        </w:rPr>
      </w:pPr>
      <w:r w:rsidRPr="0017492D">
        <w:rPr>
          <w:b/>
          <w:lang w:val="en-US"/>
        </w:rPr>
        <w:t xml:space="preserve">Prestarea serviciului este rezervată unei anumite profesii în temeiul unor acte cu putere de lege sau al unor acte administrative (după caz): </w:t>
      </w:r>
      <w:r w:rsidRPr="0017492D">
        <w:rPr>
          <w:b/>
          <w:i/>
          <w:u w:val="single"/>
          <w:lang w:val="en-US"/>
        </w:rPr>
        <w:t>Nu</w:t>
      </w:r>
      <w:r w:rsidRPr="0017492D">
        <w:rPr>
          <w:b/>
          <w:i/>
          <w:u w:val="single"/>
          <w:shd w:val="clear" w:color="auto" w:fill="FFFF00"/>
          <w:lang w:val="en-US"/>
        </w:rPr>
        <w:t>_se aplica.</w:t>
      </w:r>
    </w:p>
    <w:p w14:paraId="7F171C40" w14:textId="77777777" w:rsidR="0017492D" w:rsidRPr="0017492D" w:rsidRDefault="0017492D" w:rsidP="0017492D">
      <w:pPr>
        <w:pStyle w:val="a"/>
        <w:tabs>
          <w:tab w:val="right" w:pos="426"/>
        </w:tabs>
        <w:ind w:left="0"/>
        <w:jc w:val="center"/>
        <w:rPr>
          <w:sz w:val="20"/>
        </w:rPr>
      </w:pPr>
      <w:r w:rsidRPr="0017492D">
        <w:t>(se menționează respectivele acte cu putere de lege și acte administrative)</w:t>
      </w:r>
    </w:p>
    <w:p w14:paraId="34A3C1F4"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1"/>
        <w:tblW w:w="0" w:type="auto"/>
        <w:tblLook w:val="04A0" w:firstRow="1" w:lastRow="0" w:firstColumn="1" w:lastColumn="0" w:noHBand="0" w:noVBand="1"/>
      </w:tblPr>
      <w:tblGrid>
        <w:gridCol w:w="574"/>
        <w:gridCol w:w="3764"/>
        <w:gridCol w:w="3530"/>
        <w:gridCol w:w="1618"/>
      </w:tblGrid>
      <w:tr w:rsidR="0017492D" w:rsidRPr="0017492D" w14:paraId="07FCB4A4"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548D7A" w14:textId="77777777" w:rsidR="0017492D" w:rsidRPr="0017492D" w:rsidRDefault="0017492D">
            <w:pPr>
              <w:tabs>
                <w:tab w:val="left" w:pos="612"/>
              </w:tabs>
              <w:spacing w:before="120" w:after="120"/>
              <w:rPr>
                <w:b/>
                <w:iCs/>
                <w:sz w:val="20"/>
                <w:szCs w:val="20"/>
                <w:lang w:eastAsia="zh-CN"/>
              </w:rPr>
            </w:pPr>
            <w:r w:rsidRPr="0017492D">
              <w:rPr>
                <w:b/>
                <w:iCs/>
                <w:sz w:val="20"/>
                <w:szCs w:val="20"/>
                <w:lang w:eastAsia="zh-CN"/>
              </w:rPr>
              <w:t>Nr. d/o</w:t>
            </w:r>
          </w:p>
        </w:tc>
        <w:tc>
          <w:tcPr>
            <w:tcW w:w="37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C44103" w14:textId="77777777" w:rsidR="0017492D" w:rsidRPr="0017492D" w:rsidRDefault="0017492D">
            <w:pPr>
              <w:tabs>
                <w:tab w:val="left" w:pos="612"/>
              </w:tabs>
              <w:spacing w:before="120" w:after="120"/>
              <w:jc w:val="center"/>
              <w:rPr>
                <w:b/>
                <w:iCs/>
                <w:sz w:val="20"/>
                <w:szCs w:val="20"/>
                <w:lang w:eastAsia="zh-CN"/>
              </w:rPr>
            </w:pPr>
            <w:r w:rsidRPr="0017492D">
              <w:rPr>
                <w:b/>
                <w:iCs/>
                <w:sz w:val="20"/>
                <w:szCs w:val="20"/>
                <w:lang w:eastAsia="zh-CN"/>
              </w:rPr>
              <w:t>Descrierea criteriului/cerinței</w:t>
            </w:r>
          </w:p>
        </w:tc>
        <w:tc>
          <w:tcPr>
            <w:tcW w:w="3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2FED2B5" w14:textId="77777777" w:rsidR="0017492D" w:rsidRPr="0017492D" w:rsidRDefault="0017492D">
            <w:pPr>
              <w:tabs>
                <w:tab w:val="left" w:pos="612"/>
              </w:tabs>
              <w:spacing w:before="120" w:after="120"/>
              <w:rPr>
                <w:b/>
                <w:iCs/>
                <w:sz w:val="20"/>
                <w:szCs w:val="20"/>
                <w:lang w:val="en-US" w:eastAsia="zh-CN"/>
              </w:rPr>
            </w:pPr>
            <w:r w:rsidRPr="0017492D">
              <w:rPr>
                <w:b/>
                <w:iCs/>
                <w:sz w:val="20"/>
                <w:szCs w:val="20"/>
                <w:lang w:val="en-US" w:eastAsia="zh-CN"/>
              </w:rPr>
              <w:t>Mod de demonstrare a îndeplinirii criteriului/cerinței:</w:t>
            </w:r>
          </w:p>
        </w:tc>
        <w:tc>
          <w:tcPr>
            <w:tcW w:w="161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E6093A" w14:textId="77777777" w:rsidR="0017492D" w:rsidRPr="0017492D" w:rsidRDefault="0017492D">
            <w:pPr>
              <w:tabs>
                <w:tab w:val="left" w:pos="612"/>
              </w:tabs>
              <w:spacing w:before="120" w:after="120"/>
              <w:jc w:val="center"/>
              <w:rPr>
                <w:b/>
                <w:iCs/>
                <w:sz w:val="20"/>
                <w:szCs w:val="20"/>
                <w:lang w:eastAsia="zh-CN"/>
              </w:rPr>
            </w:pPr>
            <w:r w:rsidRPr="0017492D">
              <w:rPr>
                <w:b/>
                <w:iCs/>
                <w:sz w:val="20"/>
                <w:szCs w:val="20"/>
                <w:lang w:eastAsia="zh-CN"/>
              </w:rPr>
              <w:t>Nivelul minim/</w:t>
            </w:r>
            <w:r w:rsidRPr="0017492D">
              <w:rPr>
                <w:b/>
                <w:iCs/>
                <w:sz w:val="20"/>
                <w:szCs w:val="20"/>
                <w:lang w:eastAsia="zh-CN"/>
              </w:rPr>
              <w:br/>
              <w:t>Obligativitatea</w:t>
            </w:r>
          </w:p>
        </w:tc>
      </w:tr>
      <w:tr w:rsidR="0017492D" w:rsidRPr="0017492D" w14:paraId="051CF114"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04AAB563" w14:textId="77777777" w:rsidR="0017492D" w:rsidRPr="0017492D" w:rsidRDefault="0017492D">
            <w:pPr>
              <w:tabs>
                <w:tab w:val="left" w:pos="612"/>
              </w:tabs>
              <w:spacing w:before="120" w:after="120"/>
              <w:rPr>
                <w:iCs/>
                <w:lang w:val="en-US" w:eastAsia="zh-CN"/>
              </w:rPr>
            </w:pPr>
            <w:r w:rsidRPr="0017492D">
              <w:rPr>
                <w:iCs/>
                <w:lang w:val="en-US" w:eastAsia="zh-CN"/>
              </w:rPr>
              <w:t>1</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23FD5BEE" w14:textId="77777777" w:rsidR="0017492D" w:rsidRPr="0017492D" w:rsidRDefault="0017492D">
            <w:pPr>
              <w:tabs>
                <w:tab w:val="left" w:pos="612"/>
              </w:tabs>
              <w:spacing w:before="120" w:after="120"/>
              <w:rPr>
                <w:iCs/>
                <w:lang w:val="en-US" w:eastAsia="zh-CN"/>
              </w:rPr>
            </w:pPr>
            <w:r w:rsidRPr="0017492D">
              <w:rPr>
                <w:iCs/>
                <w:lang w:val="en-US" w:eastAsia="zh-CN"/>
              </w:rPr>
              <w:t>DUAE</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49BC788A" w14:textId="77777777" w:rsidR="0017492D" w:rsidRPr="0017492D" w:rsidRDefault="0017492D">
            <w:pPr>
              <w:tabs>
                <w:tab w:val="left" w:pos="612"/>
              </w:tabs>
              <w:spacing w:before="120" w:after="120"/>
              <w:rPr>
                <w:iCs/>
                <w:lang w:val="en-US" w:eastAsia="zh-CN"/>
              </w:rPr>
            </w:pPr>
            <w:r w:rsidRPr="0017492D">
              <w:rPr>
                <w:iCs/>
                <w:lang w:val="en-US" w:eastAsia="zh-CN"/>
              </w:rPr>
              <w:t>Confirmat prin aplicarea semnaturilor electronice</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E6934D6" w14:textId="77777777" w:rsidR="0017492D" w:rsidRPr="0017492D" w:rsidRDefault="0017492D">
            <w:pPr>
              <w:tabs>
                <w:tab w:val="left" w:pos="612"/>
              </w:tabs>
              <w:spacing w:before="120" w:after="120"/>
              <w:rPr>
                <w:iCs/>
                <w:lang w:val="en-US" w:eastAsia="zh-CN"/>
              </w:rPr>
            </w:pPr>
            <w:r w:rsidRPr="0017492D">
              <w:rPr>
                <w:iCs/>
                <w:lang w:val="en-US" w:eastAsia="zh-CN"/>
              </w:rPr>
              <w:t>Obligatoriu</w:t>
            </w:r>
          </w:p>
        </w:tc>
      </w:tr>
      <w:tr w:rsidR="0017492D" w:rsidRPr="0017492D" w14:paraId="18514100"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42593EFE" w14:textId="77777777" w:rsidR="0017492D" w:rsidRPr="0017492D" w:rsidRDefault="0017492D">
            <w:pPr>
              <w:tabs>
                <w:tab w:val="left" w:pos="612"/>
              </w:tabs>
              <w:spacing w:before="120" w:after="120"/>
              <w:rPr>
                <w:iCs/>
                <w:lang w:val="en-US" w:eastAsia="zh-CN"/>
              </w:rPr>
            </w:pPr>
            <w:r w:rsidRPr="0017492D">
              <w:rPr>
                <w:iCs/>
                <w:lang w:val="en-US" w:eastAsia="zh-CN"/>
              </w:rPr>
              <w:t>2</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74D26EFC" w14:textId="77777777" w:rsidR="0017492D" w:rsidRPr="0017492D" w:rsidRDefault="0017492D">
            <w:pPr>
              <w:tabs>
                <w:tab w:val="left" w:pos="612"/>
              </w:tabs>
              <w:spacing w:before="120" w:after="120"/>
              <w:rPr>
                <w:iCs/>
                <w:lang w:val="en-US" w:eastAsia="zh-CN"/>
              </w:rPr>
            </w:pPr>
            <w:r w:rsidRPr="0017492D">
              <w:rPr>
                <w:iCs/>
                <w:lang w:val="en-US" w:eastAsia="zh-CN"/>
              </w:rPr>
              <w:t xml:space="preserve">Oferta </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47F8BC26" w14:textId="77777777" w:rsidR="0017492D" w:rsidRPr="0017492D" w:rsidRDefault="0017492D">
            <w:pPr>
              <w:tabs>
                <w:tab w:val="left" w:pos="612"/>
              </w:tabs>
              <w:spacing w:before="120" w:after="120"/>
              <w:rPr>
                <w:iCs/>
                <w:lang w:val="en-US" w:eastAsia="zh-CN"/>
              </w:rPr>
            </w:pPr>
            <w:r w:rsidRPr="0017492D">
              <w:rPr>
                <w:sz w:val="20"/>
                <w:szCs w:val="20"/>
                <w:lang w:eastAsia="zh-CN"/>
              </w:rPr>
              <w:t>Formularul F3.1Confirmat prin aplicarea semnaturii electronice de persoana autorizata (valoarea ofertei fara TVA)</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2C56C85C" w14:textId="77777777" w:rsidR="0017492D" w:rsidRPr="0017492D" w:rsidRDefault="0017492D">
            <w:pPr>
              <w:rPr>
                <w:sz w:val="20"/>
                <w:szCs w:val="20"/>
                <w:lang w:eastAsia="zh-CN"/>
              </w:rPr>
            </w:pPr>
            <w:r w:rsidRPr="0017492D">
              <w:rPr>
                <w:iCs/>
                <w:lang w:val="en-US" w:eastAsia="zh-CN"/>
              </w:rPr>
              <w:t>Obligatoriu</w:t>
            </w:r>
          </w:p>
        </w:tc>
      </w:tr>
      <w:tr w:rsidR="0017492D" w:rsidRPr="0017492D" w14:paraId="01DBEF06"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00374CBC" w14:textId="77777777" w:rsidR="0017492D" w:rsidRPr="0017492D" w:rsidRDefault="0017492D">
            <w:pPr>
              <w:tabs>
                <w:tab w:val="left" w:pos="612"/>
              </w:tabs>
              <w:spacing w:before="120" w:after="120"/>
              <w:rPr>
                <w:iCs/>
                <w:lang w:val="en-US" w:eastAsia="zh-CN"/>
              </w:rPr>
            </w:pPr>
            <w:r w:rsidRPr="0017492D">
              <w:rPr>
                <w:iCs/>
                <w:lang w:val="en-US" w:eastAsia="zh-CN"/>
              </w:rPr>
              <w:t>3</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64877075" w14:textId="77777777" w:rsidR="0017492D" w:rsidRPr="0017492D" w:rsidRDefault="0017492D">
            <w:pPr>
              <w:tabs>
                <w:tab w:val="left" w:pos="612"/>
              </w:tabs>
              <w:spacing w:before="120" w:after="120"/>
              <w:rPr>
                <w:iCs/>
                <w:lang w:val="en-US" w:eastAsia="zh-CN"/>
              </w:rPr>
            </w:pPr>
            <w:r w:rsidRPr="0017492D">
              <w:rPr>
                <w:iCs/>
                <w:lang w:val="en-US" w:eastAsia="zh-CN"/>
              </w:rPr>
              <w:t>Oferta tehnica</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3AF22022" w14:textId="77777777" w:rsidR="0017492D" w:rsidRPr="0017492D" w:rsidRDefault="0017492D">
            <w:pPr>
              <w:tabs>
                <w:tab w:val="left" w:pos="612"/>
              </w:tabs>
              <w:spacing w:before="120" w:after="120"/>
              <w:rPr>
                <w:iCs/>
                <w:lang w:eastAsia="zh-CN"/>
              </w:rPr>
            </w:pPr>
            <w:r w:rsidRPr="0017492D">
              <w:rPr>
                <w:iCs/>
                <w:lang w:eastAsia="zh-CN"/>
              </w:rPr>
              <w:t>Documentatia de deviz (formularele 3, 5, 7 cu specificatia parametrilor tehnici solicitati in caietul de sarcini.Confirmata prin aplicarea semnaturii electronice</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75C7823A" w14:textId="77777777" w:rsidR="0017492D" w:rsidRPr="0017492D" w:rsidRDefault="0017492D">
            <w:pPr>
              <w:rPr>
                <w:sz w:val="20"/>
                <w:szCs w:val="20"/>
                <w:lang w:eastAsia="zh-CN"/>
              </w:rPr>
            </w:pPr>
            <w:r w:rsidRPr="0017492D">
              <w:rPr>
                <w:iCs/>
                <w:lang w:val="en-US" w:eastAsia="zh-CN"/>
              </w:rPr>
              <w:t>Obligatoriu</w:t>
            </w:r>
          </w:p>
        </w:tc>
      </w:tr>
      <w:tr w:rsidR="0017492D" w:rsidRPr="0017492D" w14:paraId="571DEAE7"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6D6D67B5" w14:textId="77777777" w:rsidR="0017492D" w:rsidRPr="0017492D" w:rsidRDefault="0017492D">
            <w:pPr>
              <w:tabs>
                <w:tab w:val="left" w:pos="612"/>
              </w:tabs>
              <w:spacing w:before="120" w:after="120"/>
              <w:rPr>
                <w:iCs/>
                <w:lang w:val="en-US" w:eastAsia="zh-CN"/>
              </w:rPr>
            </w:pPr>
            <w:r w:rsidRPr="0017492D">
              <w:rPr>
                <w:iCs/>
                <w:lang w:val="en-US" w:eastAsia="zh-CN"/>
              </w:rPr>
              <w:t>4</w:t>
            </w:r>
          </w:p>
        </w:tc>
        <w:tc>
          <w:tcPr>
            <w:tcW w:w="3764" w:type="dxa"/>
            <w:tcBorders>
              <w:top w:val="single" w:sz="4" w:space="0" w:color="auto"/>
              <w:left w:val="single" w:sz="4" w:space="0" w:color="auto"/>
              <w:bottom w:val="single" w:sz="4" w:space="0" w:color="auto"/>
              <w:right w:val="single" w:sz="4" w:space="0" w:color="auto"/>
            </w:tcBorders>
            <w:shd w:val="clear" w:color="auto" w:fill="FFFF00"/>
          </w:tcPr>
          <w:p w14:paraId="1930833E" w14:textId="77777777" w:rsidR="0017492D" w:rsidRPr="0017492D" w:rsidRDefault="0017492D">
            <w:pPr>
              <w:tabs>
                <w:tab w:val="left" w:pos="612"/>
              </w:tabs>
              <w:rPr>
                <w:lang w:eastAsia="zh-CN"/>
              </w:rPr>
            </w:pPr>
            <w:r w:rsidRPr="0017492D">
              <w:rPr>
                <w:lang w:eastAsia="zh-CN"/>
              </w:rPr>
              <w:t>Certificat de atribuire a contului bancar</w:t>
            </w:r>
          </w:p>
          <w:p w14:paraId="7527AF12" w14:textId="77777777" w:rsidR="0017492D" w:rsidRPr="0017492D" w:rsidRDefault="0017492D">
            <w:pPr>
              <w:tabs>
                <w:tab w:val="left" w:pos="612"/>
              </w:tabs>
              <w:spacing w:before="120" w:after="120"/>
              <w:rPr>
                <w:iCs/>
                <w:lang w:val="en-US" w:eastAsia="zh-CN"/>
              </w:rPr>
            </w:pP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0E7445AB" w14:textId="77777777" w:rsidR="0017492D" w:rsidRPr="0017492D" w:rsidRDefault="0017492D">
            <w:pPr>
              <w:tabs>
                <w:tab w:val="left" w:pos="612"/>
              </w:tabs>
              <w:spacing w:before="120" w:after="120"/>
              <w:rPr>
                <w:iCs/>
                <w:lang w:eastAsia="zh-CN"/>
              </w:rPr>
            </w:pPr>
            <w:r w:rsidRPr="0017492D">
              <w:rPr>
                <w:sz w:val="20"/>
                <w:szCs w:val="20"/>
                <w:lang w:eastAsia="zh-CN"/>
              </w:rPr>
              <w:t>Confirmata prin aplicarea semnaturii si stampilei ofertantului</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1DA17BFA" w14:textId="77777777" w:rsidR="0017492D" w:rsidRPr="0017492D" w:rsidRDefault="0017492D">
            <w:pPr>
              <w:rPr>
                <w:sz w:val="20"/>
                <w:szCs w:val="20"/>
                <w:lang w:eastAsia="zh-CN"/>
              </w:rPr>
            </w:pPr>
            <w:r w:rsidRPr="0017492D">
              <w:rPr>
                <w:iCs/>
                <w:lang w:val="en-US" w:eastAsia="zh-CN"/>
              </w:rPr>
              <w:t>Obligatoriu</w:t>
            </w:r>
          </w:p>
        </w:tc>
      </w:tr>
      <w:tr w:rsidR="0017492D" w:rsidRPr="0017492D" w14:paraId="5ED364F7"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31C98BE4" w14:textId="77777777" w:rsidR="0017492D" w:rsidRPr="0017492D" w:rsidRDefault="0017492D">
            <w:pPr>
              <w:tabs>
                <w:tab w:val="left" w:pos="612"/>
              </w:tabs>
              <w:spacing w:before="120" w:after="120"/>
              <w:rPr>
                <w:iCs/>
                <w:lang w:val="en-US" w:eastAsia="zh-CN"/>
              </w:rPr>
            </w:pPr>
            <w:r w:rsidRPr="0017492D">
              <w:rPr>
                <w:iCs/>
                <w:lang w:val="en-US" w:eastAsia="zh-CN"/>
              </w:rPr>
              <w:t>5</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1C0879DB" w14:textId="77777777" w:rsidR="0017492D" w:rsidRPr="0017492D" w:rsidRDefault="0017492D">
            <w:pPr>
              <w:tabs>
                <w:tab w:val="left" w:pos="612"/>
              </w:tabs>
              <w:spacing w:before="120" w:after="120"/>
              <w:rPr>
                <w:iCs/>
                <w:lang w:val="en-US" w:eastAsia="zh-CN"/>
              </w:rPr>
            </w:pPr>
            <w:r w:rsidRPr="0017492D">
              <w:rPr>
                <w:lang w:eastAsia="zh-CN"/>
              </w:rPr>
              <w:t>Informatii generale despre ofertant</w:t>
            </w: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0C3779BD" w14:textId="77777777" w:rsidR="0017492D" w:rsidRPr="0017492D" w:rsidRDefault="0017492D">
            <w:pPr>
              <w:tabs>
                <w:tab w:val="left" w:pos="612"/>
              </w:tabs>
              <w:rPr>
                <w:sz w:val="20"/>
                <w:szCs w:val="20"/>
                <w:lang w:eastAsia="zh-CN"/>
              </w:rPr>
            </w:pPr>
            <w:r w:rsidRPr="0017492D">
              <w:rPr>
                <w:sz w:val="20"/>
                <w:szCs w:val="20"/>
                <w:lang w:eastAsia="zh-CN"/>
              </w:rPr>
              <w:t>Confirmata prin aplicarea semnaturii electronice</w:t>
            </w:r>
          </w:p>
          <w:p w14:paraId="4745FD75" w14:textId="77777777" w:rsidR="0017492D" w:rsidRPr="0017492D" w:rsidRDefault="0017492D">
            <w:pPr>
              <w:tabs>
                <w:tab w:val="left" w:pos="612"/>
              </w:tabs>
              <w:spacing w:before="120" w:after="120"/>
              <w:rPr>
                <w:iCs/>
                <w:lang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63195B60" w14:textId="77777777" w:rsidR="0017492D" w:rsidRPr="0017492D" w:rsidRDefault="0017492D">
            <w:pPr>
              <w:rPr>
                <w:sz w:val="20"/>
                <w:szCs w:val="20"/>
                <w:lang w:eastAsia="zh-CN"/>
              </w:rPr>
            </w:pPr>
            <w:r w:rsidRPr="0017492D">
              <w:rPr>
                <w:iCs/>
                <w:lang w:val="en-US" w:eastAsia="zh-CN"/>
              </w:rPr>
              <w:t>Obligatoriu</w:t>
            </w:r>
          </w:p>
        </w:tc>
      </w:tr>
      <w:tr w:rsidR="0017492D" w:rsidRPr="0017492D" w14:paraId="6B2058AC"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6ED53191" w14:textId="77777777" w:rsidR="0017492D" w:rsidRPr="0017492D" w:rsidRDefault="0017492D">
            <w:pPr>
              <w:tabs>
                <w:tab w:val="left" w:pos="612"/>
              </w:tabs>
              <w:spacing w:before="120" w:after="120"/>
              <w:rPr>
                <w:iCs/>
                <w:lang w:val="en-US" w:eastAsia="zh-CN"/>
              </w:rPr>
            </w:pPr>
            <w:r w:rsidRPr="0017492D">
              <w:rPr>
                <w:iCs/>
                <w:lang w:val="en-US" w:eastAsia="zh-CN"/>
              </w:rPr>
              <w:t>6</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03DB7FB7" w14:textId="77777777" w:rsidR="0017492D" w:rsidRPr="0017492D" w:rsidRDefault="0017492D">
            <w:pPr>
              <w:tabs>
                <w:tab w:val="left" w:pos="612"/>
              </w:tabs>
              <w:spacing w:before="120" w:after="120"/>
              <w:rPr>
                <w:iCs/>
                <w:lang w:val="en-US" w:eastAsia="zh-CN"/>
              </w:rPr>
            </w:pPr>
            <w:r w:rsidRPr="0017492D">
              <w:rPr>
                <w:lang w:eastAsia="zh-CN"/>
              </w:rPr>
              <w:t>Declaratie privind personalul de specialitate propus pentru implementarea contractului</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16BF42A9" w14:textId="77777777" w:rsidR="0017492D" w:rsidRPr="0017492D" w:rsidRDefault="0017492D">
            <w:pPr>
              <w:tabs>
                <w:tab w:val="left" w:pos="612"/>
              </w:tabs>
              <w:spacing w:before="120" w:after="120"/>
              <w:rPr>
                <w:iCs/>
                <w:lang w:val="en-US" w:eastAsia="zh-CN"/>
              </w:rPr>
            </w:pPr>
            <w:r w:rsidRPr="0017492D">
              <w:rPr>
                <w:sz w:val="20"/>
                <w:szCs w:val="20"/>
                <w:lang w:val="en-US" w:eastAsia="zh-CN"/>
              </w:rPr>
              <w:t>Declaratie conform Formularului F.3.12, semnat electronic.</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426D0331" w14:textId="77777777" w:rsidR="0017492D" w:rsidRPr="0017492D" w:rsidRDefault="0017492D">
            <w:pPr>
              <w:rPr>
                <w:sz w:val="20"/>
                <w:szCs w:val="20"/>
                <w:lang w:eastAsia="zh-CN"/>
              </w:rPr>
            </w:pPr>
            <w:r w:rsidRPr="0017492D">
              <w:rPr>
                <w:iCs/>
                <w:lang w:val="en-US" w:eastAsia="zh-CN"/>
              </w:rPr>
              <w:t>Obligatoriu</w:t>
            </w:r>
          </w:p>
        </w:tc>
      </w:tr>
      <w:tr w:rsidR="0017492D" w:rsidRPr="0017492D" w14:paraId="488B92E3"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52F6B193" w14:textId="77777777" w:rsidR="0017492D" w:rsidRPr="0017492D" w:rsidRDefault="0017492D">
            <w:pPr>
              <w:tabs>
                <w:tab w:val="left" w:pos="612"/>
              </w:tabs>
              <w:spacing w:before="120" w:after="120"/>
              <w:rPr>
                <w:iCs/>
                <w:lang w:val="en-US" w:eastAsia="zh-CN"/>
              </w:rPr>
            </w:pPr>
            <w:r w:rsidRPr="0017492D">
              <w:rPr>
                <w:iCs/>
                <w:lang w:val="en-US" w:eastAsia="zh-CN"/>
              </w:rPr>
              <w:t>7</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5D072E3D" w14:textId="77777777" w:rsidR="0017492D" w:rsidRPr="0017492D" w:rsidRDefault="0017492D">
            <w:pPr>
              <w:tabs>
                <w:tab w:val="left" w:pos="612"/>
              </w:tabs>
              <w:spacing w:before="120" w:after="120"/>
              <w:rPr>
                <w:iCs/>
                <w:lang w:val="en-US" w:eastAsia="zh-CN"/>
              </w:rPr>
            </w:pPr>
            <w:r w:rsidRPr="0017492D">
              <w:rPr>
                <w:rFonts w:eastAsia="PMingLiU"/>
                <w:lang w:val="en-US" w:eastAsia="zh-CN"/>
              </w:rPr>
              <w:t xml:space="preserve">Declarație privind dotările specifice, utilajul şi echipamentul necesar </w:t>
            </w:r>
            <w:r w:rsidRPr="0017492D">
              <w:rPr>
                <w:rFonts w:eastAsia="PMingLiU"/>
                <w:bCs/>
                <w:spacing w:val="-2"/>
                <w:lang w:val="en-US" w:eastAsia="zh-CN"/>
              </w:rPr>
              <w:t xml:space="preserve">pentru </w:t>
            </w:r>
            <w:r w:rsidRPr="0017492D">
              <w:rPr>
                <w:rFonts w:eastAsia="PMingLiU"/>
                <w:lang w:val="en-US" w:eastAsia="zh-CN"/>
              </w:rPr>
              <w:t>îndeplinirea corespunzătoare a contractului</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7785D231" w14:textId="77777777" w:rsidR="0017492D" w:rsidRPr="0017492D" w:rsidRDefault="0017492D">
            <w:pPr>
              <w:tabs>
                <w:tab w:val="left" w:pos="612"/>
              </w:tabs>
              <w:spacing w:before="120" w:after="120"/>
              <w:rPr>
                <w:iCs/>
                <w:lang w:val="en-US" w:eastAsia="zh-CN"/>
              </w:rPr>
            </w:pPr>
            <w:r w:rsidRPr="0017492D">
              <w:rPr>
                <w:sz w:val="20"/>
                <w:szCs w:val="20"/>
                <w:lang w:eastAsia="zh-CN"/>
              </w:rPr>
              <w:t xml:space="preserve"> Declaratie conform Formularului F.3.11 confirmat prin aplicarea semnaturii electronice</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63DDA18D" w14:textId="77777777" w:rsidR="0017492D" w:rsidRPr="0017492D" w:rsidRDefault="0017492D">
            <w:pPr>
              <w:rPr>
                <w:sz w:val="20"/>
                <w:szCs w:val="20"/>
                <w:lang w:eastAsia="zh-CN"/>
              </w:rPr>
            </w:pPr>
            <w:r w:rsidRPr="0017492D">
              <w:rPr>
                <w:iCs/>
                <w:lang w:val="en-US" w:eastAsia="zh-CN"/>
              </w:rPr>
              <w:t>Obligatoriu</w:t>
            </w:r>
          </w:p>
        </w:tc>
      </w:tr>
      <w:tr w:rsidR="0017492D" w:rsidRPr="0017492D" w14:paraId="5253791A"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2D8EE130" w14:textId="77777777" w:rsidR="0017492D" w:rsidRPr="0017492D" w:rsidRDefault="0017492D">
            <w:pPr>
              <w:tabs>
                <w:tab w:val="left" w:pos="612"/>
              </w:tabs>
              <w:spacing w:before="120" w:after="120"/>
              <w:rPr>
                <w:iCs/>
                <w:lang w:val="en-US" w:eastAsia="zh-CN"/>
              </w:rPr>
            </w:pPr>
            <w:r w:rsidRPr="0017492D">
              <w:rPr>
                <w:iCs/>
                <w:lang w:val="en-US" w:eastAsia="zh-CN"/>
              </w:rPr>
              <w:lastRenderedPageBreak/>
              <w:t>8</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5D61B64B" w14:textId="77777777" w:rsidR="0017492D" w:rsidRPr="0017492D" w:rsidRDefault="0017492D">
            <w:pPr>
              <w:tabs>
                <w:tab w:val="left" w:pos="612"/>
              </w:tabs>
              <w:spacing w:before="120" w:after="120"/>
              <w:rPr>
                <w:iCs/>
                <w:lang w:val="en-US" w:eastAsia="zh-CN"/>
              </w:rPr>
            </w:pPr>
            <w:r w:rsidRPr="0017492D">
              <w:rPr>
                <w:rFonts w:eastAsia="PMingLiU"/>
                <w:iCs/>
                <w:lang w:val="en-US" w:eastAsia="zh-CN"/>
              </w:rPr>
              <w:t>Certificat de efectuare sistematică a plăţii impozitelor, contribuţiilor eliberat de Inspectoratul Fiscal</w:t>
            </w: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089B3C82" w14:textId="77777777" w:rsidR="0017492D" w:rsidRPr="0017492D" w:rsidRDefault="0017492D">
            <w:pPr>
              <w:tabs>
                <w:tab w:val="left" w:pos="612"/>
              </w:tabs>
              <w:rPr>
                <w:sz w:val="20"/>
                <w:szCs w:val="20"/>
                <w:lang w:eastAsia="zh-CN"/>
              </w:rPr>
            </w:pPr>
            <w:r w:rsidRPr="0017492D">
              <w:rPr>
                <w:sz w:val="20"/>
                <w:szCs w:val="20"/>
                <w:lang w:eastAsia="zh-CN"/>
              </w:rPr>
              <w:t>Confirmata prin aplicarea semnaturii si stampilei ofertantului.</w:t>
            </w:r>
          </w:p>
          <w:p w14:paraId="466CF1DC" w14:textId="77777777" w:rsidR="0017492D" w:rsidRPr="0017492D" w:rsidRDefault="0017492D">
            <w:pPr>
              <w:tabs>
                <w:tab w:val="left" w:pos="612"/>
              </w:tabs>
              <w:spacing w:before="120" w:after="120"/>
              <w:rPr>
                <w:iCs/>
                <w:lang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C876C52" w14:textId="77777777" w:rsidR="0017492D" w:rsidRPr="0017492D" w:rsidRDefault="0017492D">
            <w:pPr>
              <w:rPr>
                <w:sz w:val="20"/>
                <w:szCs w:val="20"/>
                <w:lang w:eastAsia="zh-CN"/>
              </w:rPr>
            </w:pPr>
            <w:r w:rsidRPr="0017492D">
              <w:rPr>
                <w:iCs/>
                <w:lang w:val="en-US" w:eastAsia="zh-CN"/>
              </w:rPr>
              <w:t>Obligatoriu</w:t>
            </w:r>
          </w:p>
        </w:tc>
      </w:tr>
      <w:tr w:rsidR="0017492D" w:rsidRPr="0017492D" w14:paraId="65DE637B"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6759C930" w14:textId="77777777" w:rsidR="0017492D" w:rsidRPr="0017492D" w:rsidRDefault="0017492D">
            <w:pPr>
              <w:tabs>
                <w:tab w:val="left" w:pos="612"/>
              </w:tabs>
              <w:spacing w:before="120" w:after="120"/>
              <w:rPr>
                <w:iCs/>
                <w:lang w:val="en-US" w:eastAsia="zh-CN"/>
              </w:rPr>
            </w:pPr>
            <w:r w:rsidRPr="0017492D">
              <w:rPr>
                <w:iCs/>
                <w:lang w:val="en-US" w:eastAsia="zh-CN"/>
              </w:rPr>
              <w:t>9</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7A88221B" w14:textId="77777777" w:rsidR="0017492D" w:rsidRPr="0017492D" w:rsidRDefault="0017492D">
            <w:pPr>
              <w:tabs>
                <w:tab w:val="left" w:pos="612"/>
              </w:tabs>
              <w:spacing w:before="120" w:after="120"/>
              <w:rPr>
                <w:iCs/>
                <w:lang w:val="en-US" w:eastAsia="zh-CN"/>
              </w:rPr>
            </w:pPr>
            <w:r w:rsidRPr="0017492D">
              <w:rPr>
                <w:iCs/>
                <w:lang w:val="en-US" w:eastAsia="zh-CN"/>
              </w:rPr>
              <w:t>Avizul Inspectiei de Stat in costructie</w:t>
            </w: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539166AF" w14:textId="77777777" w:rsidR="0017492D" w:rsidRPr="0017492D" w:rsidRDefault="0017492D">
            <w:pPr>
              <w:tabs>
                <w:tab w:val="left" w:pos="612"/>
              </w:tabs>
              <w:rPr>
                <w:sz w:val="20"/>
                <w:szCs w:val="20"/>
                <w:lang w:eastAsia="zh-CN"/>
              </w:rPr>
            </w:pPr>
            <w:r w:rsidRPr="0017492D">
              <w:rPr>
                <w:iCs/>
                <w:lang w:val="en-US" w:eastAsia="zh-CN"/>
              </w:rPr>
              <w:t>Formularul F3.15</w:t>
            </w:r>
            <w:r w:rsidRPr="0017492D">
              <w:rPr>
                <w:sz w:val="20"/>
                <w:szCs w:val="20"/>
                <w:lang w:eastAsia="zh-CN"/>
              </w:rPr>
              <w:t xml:space="preserve"> Confirmata prin aplicarea semnaturii electronice</w:t>
            </w:r>
          </w:p>
          <w:p w14:paraId="0C1D319A" w14:textId="77777777" w:rsidR="0017492D" w:rsidRPr="0017492D" w:rsidRDefault="0017492D">
            <w:pPr>
              <w:tabs>
                <w:tab w:val="left" w:pos="612"/>
              </w:tabs>
              <w:spacing w:before="120" w:after="120"/>
              <w:rPr>
                <w:iCs/>
                <w:lang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704953F" w14:textId="77777777" w:rsidR="0017492D" w:rsidRPr="0017492D" w:rsidRDefault="0017492D">
            <w:pPr>
              <w:rPr>
                <w:sz w:val="20"/>
                <w:szCs w:val="20"/>
                <w:lang w:eastAsia="zh-CN"/>
              </w:rPr>
            </w:pPr>
            <w:r w:rsidRPr="0017492D">
              <w:rPr>
                <w:iCs/>
                <w:lang w:val="en-US" w:eastAsia="zh-CN"/>
              </w:rPr>
              <w:t>Obligatoriu</w:t>
            </w:r>
          </w:p>
        </w:tc>
      </w:tr>
      <w:tr w:rsidR="0017492D" w:rsidRPr="0017492D" w14:paraId="22CA1C6C"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1F9B5E78" w14:textId="77777777" w:rsidR="0017492D" w:rsidRPr="0017492D" w:rsidRDefault="0017492D">
            <w:pPr>
              <w:tabs>
                <w:tab w:val="left" w:pos="612"/>
              </w:tabs>
              <w:spacing w:before="120" w:after="120"/>
              <w:rPr>
                <w:iCs/>
                <w:lang w:val="en-US" w:eastAsia="zh-CN"/>
              </w:rPr>
            </w:pPr>
            <w:r w:rsidRPr="0017492D">
              <w:rPr>
                <w:iCs/>
                <w:lang w:val="en-US" w:eastAsia="zh-CN"/>
              </w:rPr>
              <w:t>10</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2683F3F1" w14:textId="77777777" w:rsidR="0017492D" w:rsidRPr="0017492D" w:rsidRDefault="0017492D">
            <w:pPr>
              <w:tabs>
                <w:tab w:val="left" w:pos="612"/>
              </w:tabs>
              <w:spacing w:before="120" w:after="120"/>
              <w:rPr>
                <w:iCs/>
                <w:lang w:val="en-US" w:eastAsia="zh-CN"/>
              </w:rPr>
            </w:pPr>
            <w:r w:rsidRPr="0017492D">
              <w:rPr>
                <w:iCs/>
                <w:lang w:val="en-US" w:eastAsia="zh-CN"/>
              </w:rPr>
              <w:t>Declaratie privind lista principalelor lucrari executate in ultimul an de activitate</w:t>
            </w: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2F322FEE" w14:textId="77777777" w:rsidR="0017492D" w:rsidRPr="0017492D" w:rsidRDefault="0017492D">
            <w:pPr>
              <w:tabs>
                <w:tab w:val="left" w:pos="612"/>
              </w:tabs>
              <w:rPr>
                <w:sz w:val="20"/>
                <w:szCs w:val="20"/>
                <w:lang w:eastAsia="zh-CN"/>
              </w:rPr>
            </w:pPr>
            <w:r w:rsidRPr="0017492D">
              <w:rPr>
                <w:iCs/>
                <w:lang w:val="en-US" w:eastAsia="zh-CN"/>
              </w:rPr>
              <w:t>Formularul  F.3.9, F3.10</w:t>
            </w:r>
            <w:r w:rsidRPr="0017492D">
              <w:rPr>
                <w:sz w:val="20"/>
                <w:szCs w:val="20"/>
                <w:lang w:eastAsia="zh-CN"/>
              </w:rPr>
              <w:t xml:space="preserve"> Confirmata prin aplicarea semnaturii electronice</w:t>
            </w:r>
          </w:p>
          <w:p w14:paraId="33658CF6" w14:textId="77777777" w:rsidR="0017492D" w:rsidRPr="0017492D" w:rsidRDefault="0017492D">
            <w:pPr>
              <w:tabs>
                <w:tab w:val="left" w:pos="612"/>
              </w:tabs>
              <w:spacing w:before="120" w:after="120"/>
              <w:rPr>
                <w:iCs/>
                <w:lang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9DD887D" w14:textId="77777777" w:rsidR="0017492D" w:rsidRPr="0017492D" w:rsidRDefault="0017492D">
            <w:pPr>
              <w:rPr>
                <w:sz w:val="20"/>
                <w:szCs w:val="20"/>
                <w:lang w:val="en-US" w:eastAsia="zh-CN"/>
              </w:rPr>
            </w:pPr>
            <w:r w:rsidRPr="0017492D">
              <w:rPr>
                <w:iCs/>
                <w:lang w:val="en-US" w:eastAsia="zh-CN"/>
              </w:rPr>
              <w:t>Obligatoriu</w:t>
            </w:r>
          </w:p>
        </w:tc>
      </w:tr>
      <w:tr w:rsidR="0017492D" w:rsidRPr="0017492D" w14:paraId="70032255"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3EB11C1F" w14:textId="77777777" w:rsidR="0017492D" w:rsidRPr="0017492D" w:rsidRDefault="0017492D">
            <w:pPr>
              <w:tabs>
                <w:tab w:val="left" w:pos="612"/>
              </w:tabs>
              <w:spacing w:before="120" w:after="120"/>
              <w:rPr>
                <w:iCs/>
                <w:lang w:val="en-US" w:eastAsia="zh-CN"/>
              </w:rPr>
            </w:pPr>
            <w:r w:rsidRPr="0017492D">
              <w:rPr>
                <w:iCs/>
                <w:lang w:val="en-US" w:eastAsia="zh-CN"/>
              </w:rPr>
              <w:t>11</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2B90B6A4" w14:textId="77777777" w:rsidR="0017492D" w:rsidRPr="0017492D" w:rsidRDefault="0017492D">
            <w:pPr>
              <w:tabs>
                <w:tab w:val="left" w:pos="612"/>
              </w:tabs>
              <w:spacing w:before="120" w:after="120"/>
              <w:rPr>
                <w:iCs/>
                <w:lang w:val="en-US" w:eastAsia="zh-CN"/>
              </w:rPr>
            </w:pPr>
            <w:r w:rsidRPr="0017492D">
              <w:rPr>
                <w:iCs/>
                <w:lang w:val="en-US" w:eastAsia="zh-CN"/>
              </w:rPr>
              <w:t>Manualul calitatii privind sistemul propriu de conducere sa asigurare a calitatii</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69BB8233" w14:textId="77777777" w:rsidR="0017492D" w:rsidRPr="0017492D" w:rsidRDefault="0017492D">
            <w:pPr>
              <w:tabs>
                <w:tab w:val="left" w:pos="612"/>
              </w:tabs>
              <w:rPr>
                <w:iCs/>
                <w:lang w:eastAsia="zh-CN"/>
              </w:rPr>
            </w:pPr>
            <w:r w:rsidRPr="0017492D">
              <w:rPr>
                <w:sz w:val="20"/>
                <w:szCs w:val="20"/>
                <w:lang w:eastAsia="zh-CN"/>
              </w:rPr>
              <w:t xml:space="preserve"> Confirmata prin aplicarea semnaturii  si stampilei ofertantului</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597EC973" w14:textId="77777777" w:rsidR="0017492D" w:rsidRPr="0017492D" w:rsidRDefault="0017492D">
            <w:pPr>
              <w:tabs>
                <w:tab w:val="left" w:pos="612"/>
              </w:tabs>
              <w:spacing w:before="120" w:after="120"/>
              <w:rPr>
                <w:iCs/>
                <w:lang w:val="en-US" w:eastAsia="zh-CN"/>
              </w:rPr>
            </w:pPr>
            <w:r w:rsidRPr="0017492D">
              <w:rPr>
                <w:iCs/>
                <w:lang w:val="en-US" w:eastAsia="zh-CN"/>
              </w:rPr>
              <w:t>Obligatoriu</w:t>
            </w:r>
          </w:p>
        </w:tc>
      </w:tr>
      <w:tr w:rsidR="0017492D" w:rsidRPr="0017492D" w14:paraId="319CDCD8"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tcPr>
          <w:p w14:paraId="434903C0" w14:textId="0E568E77" w:rsidR="0017492D" w:rsidRPr="0017492D" w:rsidRDefault="0017492D">
            <w:pPr>
              <w:tabs>
                <w:tab w:val="left" w:pos="612"/>
              </w:tabs>
              <w:spacing w:before="120" w:after="120"/>
              <w:rPr>
                <w:iCs/>
                <w:lang w:val="en-US" w:eastAsia="zh-CN"/>
              </w:rPr>
            </w:pPr>
          </w:p>
        </w:tc>
        <w:tc>
          <w:tcPr>
            <w:tcW w:w="3764" w:type="dxa"/>
            <w:tcBorders>
              <w:top w:val="single" w:sz="4" w:space="0" w:color="auto"/>
              <w:left w:val="single" w:sz="4" w:space="0" w:color="auto"/>
              <w:bottom w:val="single" w:sz="4" w:space="0" w:color="auto"/>
              <w:right w:val="single" w:sz="4" w:space="0" w:color="auto"/>
            </w:tcBorders>
            <w:shd w:val="clear" w:color="auto" w:fill="FFFF00"/>
          </w:tcPr>
          <w:p w14:paraId="6321B3BD" w14:textId="3A9F5A43" w:rsidR="0017492D" w:rsidRPr="0017492D" w:rsidRDefault="0017492D">
            <w:pPr>
              <w:tabs>
                <w:tab w:val="left" w:pos="612"/>
              </w:tabs>
              <w:spacing w:before="120" w:after="120"/>
              <w:rPr>
                <w:iCs/>
                <w:lang w:val="en-US" w:eastAsia="zh-CN"/>
              </w:rPr>
            </w:pPr>
          </w:p>
        </w:tc>
        <w:tc>
          <w:tcPr>
            <w:tcW w:w="3530" w:type="dxa"/>
            <w:tcBorders>
              <w:top w:val="single" w:sz="4" w:space="0" w:color="auto"/>
              <w:left w:val="single" w:sz="4" w:space="0" w:color="auto"/>
              <w:bottom w:val="single" w:sz="4" w:space="0" w:color="auto"/>
              <w:right w:val="single" w:sz="4" w:space="0" w:color="auto"/>
            </w:tcBorders>
            <w:shd w:val="clear" w:color="auto" w:fill="FFFF00"/>
          </w:tcPr>
          <w:p w14:paraId="1EF95572" w14:textId="65F9C8F5" w:rsidR="0017492D" w:rsidRPr="0017492D" w:rsidRDefault="0017492D">
            <w:pPr>
              <w:tabs>
                <w:tab w:val="left" w:pos="612"/>
              </w:tabs>
              <w:spacing w:before="120" w:after="120"/>
              <w:rPr>
                <w:iCs/>
                <w:lang w:val="en-US" w:eastAsia="zh-CN"/>
              </w:rPr>
            </w:pPr>
          </w:p>
        </w:tc>
        <w:tc>
          <w:tcPr>
            <w:tcW w:w="1618" w:type="dxa"/>
            <w:tcBorders>
              <w:top w:val="single" w:sz="4" w:space="0" w:color="auto"/>
              <w:left w:val="single" w:sz="4" w:space="0" w:color="auto"/>
              <w:bottom w:val="single" w:sz="4" w:space="0" w:color="auto"/>
              <w:right w:val="single" w:sz="4" w:space="0" w:color="auto"/>
            </w:tcBorders>
            <w:shd w:val="clear" w:color="auto" w:fill="FFFF00"/>
          </w:tcPr>
          <w:p w14:paraId="5E4FAC96" w14:textId="5E7913CF" w:rsidR="0017492D" w:rsidRPr="0017492D" w:rsidRDefault="0017492D">
            <w:pPr>
              <w:tabs>
                <w:tab w:val="left" w:pos="612"/>
              </w:tabs>
              <w:spacing w:before="120" w:after="120"/>
              <w:rPr>
                <w:iCs/>
                <w:lang w:val="en-US" w:eastAsia="zh-CN"/>
              </w:rPr>
            </w:pPr>
          </w:p>
        </w:tc>
      </w:tr>
      <w:tr w:rsidR="0017492D" w:rsidRPr="0017492D" w14:paraId="5E02E512" w14:textId="77777777" w:rsidTr="00FE0BC3">
        <w:tc>
          <w:tcPr>
            <w:tcW w:w="574" w:type="dxa"/>
            <w:tcBorders>
              <w:top w:val="single" w:sz="4" w:space="0" w:color="auto"/>
              <w:left w:val="single" w:sz="4" w:space="0" w:color="auto"/>
              <w:bottom w:val="single" w:sz="4" w:space="0" w:color="auto"/>
              <w:right w:val="single" w:sz="4" w:space="0" w:color="auto"/>
            </w:tcBorders>
            <w:shd w:val="clear" w:color="auto" w:fill="FFFF00"/>
            <w:hideMark/>
          </w:tcPr>
          <w:p w14:paraId="69D128F3" w14:textId="5F67D59D" w:rsidR="0017492D" w:rsidRPr="0017492D" w:rsidRDefault="00FE0BC3">
            <w:pPr>
              <w:tabs>
                <w:tab w:val="left" w:pos="612"/>
              </w:tabs>
              <w:spacing w:before="120" w:after="120"/>
              <w:rPr>
                <w:iCs/>
                <w:lang w:val="en-US" w:eastAsia="zh-CN"/>
              </w:rPr>
            </w:pPr>
            <w:r>
              <w:rPr>
                <w:iCs/>
                <w:lang w:val="en-US" w:eastAsia="zh-CN"/>
              </w:rPr>
              <w:t>12</w:t>
            </w:r>
          </w:p>
        </w:tc>
        <w:tc>
          <w:tcPr>
            <w:tcW w:w="3764" w:type="dxa"/>
            <w:tcBorders>
              <w:top w:val="single" w:sz="4" w:space="0" w:color="auto"/>
              <w:left w:val="single" w:sz="4" w:space="0" w:color="auto"/>
              <w:bottom w:val="single" w:sz="4" w:space="0" w:color="auto"/>
              <w:right w:val="single" w:sz="4" w:space="0" w:color="auto"/>
            </w:tcBorders>
            <w:shd w:val="clear" w:color="auto" w:fill="FFFF00"/>
            <w:hideMark/>
          </w:tcPr>
          <w:p w14:paraId="181CF45B" w14:textId="77777777" w:rsidR="0017492D" w:rsidRPr="0017492D" w:rsidRDefault="0017492D">
            <w:pPr>
              <w:tabs>
                <w:tab w:val="left" w:pos="612"/>
              </w:tabs>
              <w:spacing w:before="120" w:after="120"/>
              <w:rPr>
                <w:iCs/>
                <w:lang w:val="en-US" w:eastAsia="zh-CN"/>
              </w:rPr>
            </w:pPr>
            <w:r w:rsidRPr="0017492D">
              <w:rPr>
                <w:iCs/>
                <w:lang w:val="en-US" w:eastAsia="zh-CN"/>
              </w:rPr>
              <w:t>Alte cerinte</w:t>
            </w:r>
          </w:p>
        </w:tc>
        <w:tc>
          <w:tcPr>
            <w:tcW w:w="3530" w:type="dxa"/>
            <w:tcBorders>
              <w:top w:val="single" w:sz="4" w:space="0" w:color="auto"/>
              <w:left w:val="single" w:sz="4" w:space="0" w:color="auto"/>
              <w:bottom w:val="single" w:sz="4" w:space="0" w:color="auto"/>
              <w:right w:val="single" w:sz="4" w:space="0" w:color="auto"/>
            </w:tcBorders>
            <w:shd w:val="clear" w:color="auto" w:fill="FFFF00"/>
            <w:hideMark/>
          </w:tcPr>
          <w:p w14:paraId="29D70720" w14:textId="77777777" w:rsidR="0017492D" w:rsidRPr="0017492D" w:rsidRDefault="0017492D">
            <w:pPr>
              <w:tabs>
                <w:tab w:val="left" w:pos="612"/>
              </w:tabs>
              <w:spacing w:before="120" w:after="120"/>
              <w:rPr>
                <w:iCs/>
                <w:lang w:val="en-US" w:eastAsia="zh-CN"/>
              </w:rPr>
            </w:pPr>
            <w:r w:rsidRPr="0017492D">
              <w:rPr>
                <w:iCs/>
                <w:lang w:val="en-US" w:eastAsia="zh-CN"/>
              </w:rPr>
              <w:t>Utilizarea materialelor de inalta calitate, cu prezentarea certificatelor de calitate si a monstrelor inaintea aplicarii/montarii</w:t>
            </w:r>
          </w:p>
        </w:tc>
        <w:tc>
          <w:tcPr>
            <w:tcW w:w="1618" w:type="dxa"/>
            <w:tcBorders>
              <w:top w:val="single" w:sz="4" w:space="0" w:color="auto"/>
              <w:left w:val="single" w:sz="4" w:space="0" w:color="auto"/>
              <w:bottom w:val="single" w:sz="4" w:space="0" w:color="auto"/>
              <w:right w:val="single" w:sz="4" w:space="0" w:color="auto"/>
            </w:tcBorders>
            <w:shd w:val="clear" w:color="auto" w:fill="FFFF00"/>
            <w:hideMark/>
          </w:tcPr>
          <w:p w14:paraId="393915B7" w14:textId="77777777" w:rsidR="0017492D" w:rsidRPr="0017492D" w:rsidRDefault="0017492D">
            <w:pPr>
              <w:tabs>
                <w:tab w:val="left" w:pos="612"/>
              </w:tabs>
              <w:spacing w:before="120" w:after="120"/>
              <w:rPr>
                <w:iCs/>
                <w:lang w:val="en-US" w:eastAsia="zh-CN"/>
              </w:rPr>
            </w:pPr>
            <w:r w:rsidRPr="0017492D">
              <w:rPr>
                <w:iCs/>
                <w:lang w:val="en-US" w:eastAsia="zh-CN"/>
              </w:rPr>
              <w:t>Obligatoriu</w:t>
            </w:r>
          </w:p>
        </w:tc>
      </w:tr>
    </w:tbl>
    <w:p w14:paraId="4F39BA9E" w14:textId="77777777" w:rsidR="0017492D" w:rsidRPr="0017492D" w:rsidRDefault="0017492D" w:rsidP="004E3F29">
      <w:pPr>
        <w:numPr>
          <w:ilvl w:val="0"/>
          <w:numId w:val="38"/>
        </w:numPr>
        <w:tabs>
          <w:tab w:val="right" w:pos="426"/>
        </w:tabs>
        <w:spacing w:before="120"/>
        <w:ind w:left="360"/>
        <w:rPr>
          <w:b/>
          <w:lang w:val="en-US" w:eastAsia="ru-RU"/>
        </w:rPr>
      </w:pPr>
      <w:r w:rsidRPr="0017492D">
        <w:rPr>
          <w:b/>
          <w:lang w:val="en-US"/>
        </w:rPr>
        <w:t>Motivul recurgerii la procedura accelerată (în cazul licitației deschise, restrînse și al procedurii negociate), după caz</w:t>
      </w:r>
      <w:r w:rsidRPr="0017492D">
        <w:rPr>
          <w:b/>
          <w:shd w:val="clear" w:color="auto" w:fill="FFFF00"/>
          <w:lang w:val="en-US"/>
        </w:rPr>
        <w:t xml:space="preserve">: </w:t>
      </w:r>
      <w:r w:rsidRPr="0017492D">
        <w:rPr>
          <w:b/>
          <w:i/>
          <w:u w:val="single"/>
          <w:shd w:val="clear" w:color="auto" w:fill="FFFF00"/>
          <w:lang w:val="en-US"/>
        </w:rPr>
        <w:t>Nu se solicita.</w:t>
      </w:r>
    </w:p>
    <w:p w14:paraId="74B93170"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 xml:space="preserve">Tehnici și instrumente specifice de atribuire (dacă este cazul specificați dacă se va utiliza acordul-cadru, sistemul dinamic de achiziție sau licitația electronică): </w:t>
      </w:r>
      <w:r w:rsidRPr="0017492D">
        <w:rPr>
          <w:b/>
          <w:i/>
          <w:u w:val="single"/>
          <w:shd w:val="clear" w:color="auto" w:fill="FFFF00"/>
          <w:lang w:val="en-US"/>
        </w:rPr>
        <w:t>Nu se aplica.</w:t>
      </w:r>
    </w:p>
    <w:p w14:paraId="7FAA810E" w14:textId="77777777" w:rsidR="0017492D" w:rsidRPr="0017492D" w:rsidRDefault="0017492D" w:rsidP="004E3F29">
      <w:pPr>
        <w:numPr>
          <w:ilvl w:val="0"/>
          <w:numId w:val="38"/>
        </w:numPr>
        <w:tabs>
          <w:tab w:val="right" w:pos="426"/>
        </w:tabs>
        <w:spacing w:before="120"/>
        <w:ind w:left="0" w:firstLine="0"/>
        <w:rPr>
          <w:b/>
          <w:i/>
          <w:u w:val="single"/>
          <w:lang w:val="en-US"/>
        </w:rPr>
      </w:pPr>
      <w:r w:rsidRPr="0017492D">
        <w:rPr>
          <w:b/>
          <w:lang w:val="en-US"/>
        </w:rPr>
        <w:t>Condiții speciale de care depinde îndeplinirea contractului (</w:t>
      </w:r>
      <w:r w:rsidRPr="0017492D">
        <w:rPr>
          <w:lang w:val="en-US"/>
        </w:rPr>
        <w:t>indicați după caz</w:t>
      </w:r>
      <w:r w:rsidRPr="0017492D">
        <w:rPr>
          <w:b/>
          <w:lang w:val="en-US"/>
        </w:rPr>
        <w:t xml:space="preserve">): </w:t>
      </w:r>
      <w:r w:rsidRPr="0017492D">
        <w:rPr>
          <w:b/>
          <w:i/>
          <w:u w:val="single"/>
          <w:shd w:val="clear" w:color="auto" w:fill="FFFF00"/>
          <w:lang w:val="en-US"/>
        </w:rPr>
        <w:t>Nu se aplica</w:t>
      </w:r>
    </w:p>
    <w:p w14:paraId="4B260187" w14:textId="77777777" w:rsidR="0017492D" w:rsidRPr="0017492D" w:rsidRDefault="0017492D" w:rsidP="004E3F29">
      <w:pPr>
        <w:numPr>
          <w:ilvl w:val="0"/>
          <w:numId w:val="38"/>
        </w:numPr>
        <w:tabs>
          <w:tab w:val="right" w:pos="426"/>
        </w:tabs>
        <w:spacing w:before="120"/>
        <w:ind w:left="0" w:firstLine="0"/>
        <w:rPr>
          <w:b/>
          <w:i/>
          <w:u w:val="single"/>
          <w:lang w:val="en-US"/>
        </w:rPr>
      </w:pPr>
      <w:r w:rsidRPr="0017492D">
        <w:rPr>
          <w:b/>
          <w:lang w:val="en-US"/>
        </w:rPr>
        <w:t>Criteriul de evaluare aplicat pentru adjudecarea contractului</w:t>
      </w:r>
      <w:r w:rsidRPr="0017492D">
        <w:rPr>
          <w:b/>
          <w:i/>
          <w:u w:val="single"/>
          <w:lang w:val="en-US"/>
        </w:rPr>
        <w:t>: Pretul cel mai scazut</w:t>
      </w:r>
    </w:p>
    <w:p w14:paraId="0C15733C"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Factorii de evaluare a ofertei celei mai avantajoase din punct de vedere economic, precum și ponderile lor:</w:t>
      </w:r>
    </w:p>
    <w:tbl>
      <w:tblPr>
        <w:tblStyle w:val="af1"/>
        <w:tblW w:w="0" w:type="auto"/>
        <w:tblLook w:val="04A0" w:firstRow="1" w:lastRow="0" w:firstColumn="1" w:lastColumn="0" w:noHBand="0" w:noVBand="1"/>
      </w:tblPr>
      <w:tblGrid>
        <w:gridCol w:w="576"/>
        <w:gridCol w:w="7122"/>
        <w:gridCol w:w="1788"/>
      </w:tblGrid>
      <w:tr w:rsidR="0017492D" w:rsidRPr="0017492D" w14:paraId="73375AD8" w14:textId="77777777" w:rsidTr="0017492D">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DF27A72" w14:textId="77777777" w:rsidR="0017492D" w:rsidRPr="0017492D" w:rsidRDefault="0017492D">
            <w:pPr>
              <w:tabs>
                <w:tab w:val="left" w:pos="612"/>
              </w:tabs>
              <w:spacing w:before="120" w:after="120"/>
              <w:rPr>
                <w:b/>
                <w:iCs/>
                <w:sz w:val="20"/>
                <w:szCs w:val="20"/>
                <w:lang w:eastAsia="zh-CN"/>
              </w:rPr>
            </w:pPr>
            <w:r w:rsidRPr="0017492D">
              <w:rPr>
                <w:b/>
                <w:iCs/>
                <w:sz w:val="20"/>
                <w:szCs w:val="20"/>
                <w:lang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50435A" w14:textId="77777777" w:rsidR="0017492D" w:rsidRPr="0017492D" w:rsidRDefault="0017492D">
            <w:pPr>
              <w:tabs>
                <w:tab w:val="left" w:pos="612"/>
              </w:tabs>
              <w:spacing w:before="120" w:after="120"/>
              <w:jc w:val="center"/>
              <w:rPr>
                <w:b/>
                <w:iCs/>
                <w:sz w:val="20"/>
                <w:szCs w:val="20"/>
                <w:lang w:eastAsia="zh-CN"/>
              </w:rPr>
            </w:pPr>
            <w:r w:rsidRPr="0017492D">
              <w:rPr>
                <w:b/>
                <w:iCs/>
                <w:sz w:val="20"/>
                <w:szCs w:val="20"/>
                <w:lang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34A8AB" w14:textId="77777777" w:rsidR="0017492D" w:rsidRPr="0017492D" w:rsidRDefault="0017492D">
            <w:pPr>
              <w:tabs>
                <w:tab w:val="left" w:pos="612"/>
              </w:tabs>
              <w:spacing w:before="120" w:after="120"/>
              <w:jc w:val="center"/>
              <w:rPr>
                <w:b/>
                <w:iCs/>
                <w:sz w:val="20"/>
                <w:szCs w:val="20"/>
                <w:lang w:eastAsia="zh-CN"/>
              </w:rPr>
            </w:pPr>
            <w:r w:rsidRPr="0017492D">
              <w:rPr>
                <w:b/>
                <w:iCs/>
                <w:sz w:val="20"/>
                <w:szCs w:val="20"/>
                <w:lang w:eastAsia="zh-CN"/>
              </w:rPr>
              <w:t>Ponderea%</w:t>
            </w:r>
          </w:p>
        </w:tc>
      </w:tr>
      <w:tr w:rsidR="0017492D" w:rsidRPr="0017492D" w14:paraId="4BB83BEB" w14:textId="77777777" w:rsidTr="0017492D">
        <w:tc>
          <w:tcPr>
            <w:tcW w:w="577" w:type="dxa"/>
            <w:tcBorders>
              <w:top w:val="single" w:sz="4" w:space="0" w:color="auto"/>
              <w:left w:val="single" w:sz="4" w:space="0" w:color="auto"/>
              <w:bottom w:val="single" w:sz="4" w:space="0" w:color="auto"/>
              <w:right w:val="single" w:sz="4" w:space="0" w:color="auto"/>
            </w:tcBorders>
            <w:shd w:val="clear" w:color="auto" w:fill="FFFF00"/>
          </w:tcPr>
          <w:p w14:paraId="2DA50F8C" w14:textId="77777777" w:rsidR="0017492D" w:rsidRPr="0017492D" w:rsidRDefault="0017492D">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00"/>
            <w:hideMark/>
          </w:tcPr>
          <w:p w14:paraId="30524A19" w14:textId="77777777" w:rsidR="0017492D" w:rsidRPr="0017492D" w:rsidRDefault="0017492D">
            <w:pPr>
              <w:tabs>
                <w:tab w:val="left" w:pos="612"/>
              </w:tabs>
              <w:spacing w:before="120" w:after="120"/>
              <w:rPr>
                <w:b/>
                <w:i/>
                <w:iCs/>
                <w:lang w:val="en-US" w:eastAsia="zh-CN"/>
              </w:rPr>
            </w:pPr>
            <w:r w:rsidRPr="0017492D">
              <w:rPr>
                <w:b/>
                <w:i/>
                <w:iCs/>
                <w:lang w:val="en-US" w:eastAsia="zh-CN"/>
              </w:rPr>
              <w:t>Nu se aplica</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5FF16B8F" w14:textId="77777777" w:rsidR="0017492D" w:rsidRPr="0017492D" w:rsidRDefault="0017492D">
            <w:pPr>
              <w:tabs>
                <w:tab w:val="left" w:pos="612"/>
              </w:tabs>
              <w:spacing w:before="120" w:after="120"/>
              <w:rPr>
                <w:iCs/>
                <w:lang w:eastAsia="zh-CN"/>
              </w:rPr>
            </w:pPr>
          </w:p>
        </w:tc>
      </w:tr>
      <w:tr w:rsidR="0017492D" w:rsidRPr="0017492D" w14:paraId="04B75D8B" w14:textId="77777777" w:rsidTr="0017492D">
        <w:tc>
          <w:tcPr>
            <w:tcW w:w="577" w:type="dxa"/>
            <w:tcBorders>
              <w:top w:val="single" w:sz="4" w:space="0" w:color="auto"/>
              <w:left w:val="single" w:sz="4" w:space="0" w:color="auto"/>
              <w:bottom w:val="single" w:sz="4" w:space="0" w:color="auto"/>
              <w:right w:val="single" w:sz="4" w:space="0" w:color="auto"/>
            </w:tcBorders>
            <w:shd w:val="clear" w:color="auto" w:fill="FFFF00"/>
          </w:tcPr>
          <w:p w14:paraId="75DF8095" w14:textId="77777777" w:rsidR="0017492D" w:rsidRPr="0017492D" w:rsidRDefault="0017492D">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1A54C8A5" w14:textId="77777777" w:rsidR="0017492D" w:rsidRPr="0017492D" w:rsidRDefault="0017492D">
            <w:pPr>
              <w:tabs>
                <w:tab w:val="left" w:pos="612"/>
              </w:tabs>
              <w:spacing w:before="120" w:after="120"/>
              <w:rPr>
                <w:iCs/>
                <w:lang w:eastAsia="zh-CN"/>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1A226CD" w14:textId="77777777" w:rsidR="0017492D" w:rsidRPr="0017492D" w:rsidRDefault="0017492D">
            <w:pPr>
              <w:tabs>
                <w:tab w:val="left" w:pos="612"/>
              </w:tabs>
              <w:spacing w:before="120" w:after="120"/>
              <w:rPr>
                <w:iCs/>
                <w:lang w:eastAsia="zh-CN"/>
              </w:rPr>
            </w:pPr>
          </w:p>
        </w:tc>
      </w:tr>
    </w:tbl>
    <w:p w14:paraId="098C5386" w14:textId="77777777" w:rsidR="0017492D" w:rsidRPr="0017492D" w:rsidRDefault="0017492D" w:rsidP="004E3F29">
      <w:pPr>
        <w:numPr>
          <w:ilvl w:val="0"/>
          <w:numId w:val="38"/>
        </w:numPr>
        <w:tabs>
          <w:tab w:val="right" w:pos="426"/>
        </w:tabs>
        <w:spacing w:before="120"/>
        <w:ind w:left="0" w:firstLine="0"/>
        <w:rPr>
          <w:b/>
          <w:lang w:val="en-US" w:eastAsia="ru-RU"/>
        </w:rPr>
      </w:pPr>
      <w:r w:rsidRPr="0017492D">
        <w:rPr>
          <w:b/>
          <w:lang w:val="en-US"/>
        </w:rPr>
        <w:t>Termenul limită de depunere/deschidere a ofertelor:</w:t>
      </w:r>
    </w:p>
    <w:p w14:paraId="676CEDBB" w14:textId="77777777" w:rsidR="0017492D" w:rsidRPr="0017492D" w:rsidRDefault="0017492D" w:rsidP="004E3F29">
      <w:pPr>
        <w:pStyle w:val="a"/>
        <w:numPr>
          <w:ilvl w:val="0"/>
          <w:numId w:val="39"/>
        </w:numPr>
        <w:tabs>
          <w:tab w:val="clear" w:pos="1134"/>
          <w:tab w:val="right" w:pos="426"/>
        </w:tabs>
        <w:spacing w:before="120"/>
        <w:contextualSpacing/>
        <w:jc w:val="left"/>
        <w:rPr>
          <w:b/>
        </w:rPr>
      </w:pPr>
      <w:r w:rsidRPr="0017492D">
        <w:rPr>
          <w:b/>
        </w:rPr>
        <w:t xml:space="preserve">până la: </w:t>
      </w:r>
      <w:r w:rsidRPr="0017492D">
        <w:rPr>
          <w:b/>
          <w:i/>
        </w:rPr>
        <w:t>[ora exactă]</w:t>
      </w:r>
      <w:r w:rsidRPr="0017492D">
        <w:rPr>
          <w:b/>
        </w:rPr>
        <w:t xml:space="preserve"> </w:t>
      </w:r>
      <w:r w:rsidRPr="0017492D">
        <w:rPr>
          <w:b/>
          <w:i/>
          <w:u w:val="single"/>
          <w:shd w:val="clear" w:color="auto" w:fill="FFFF00"/>
        </w:rPr>
        <w:t>Informatia o gasiti in SIA RSAP</w:t>
      </w:r>
      <w:r w:rsidRPr="0017492D">
        <w:rPr>
          <w:b/>
          <w:shd w:val="clear" w:color="auto" w:fill="FFFF00"/>
        </w:rPr>
        <w:t>.</w:t>
      </w:r>
    </w:p>
    <w:p w14:paraId="58E905A9" w14:textId="77777777" w:rsidR="0017492D" w:rsidRPr="0017492D" w:rsidRDefault="0017492D" w:rsidP="004E3F29">
      <w:pPr>
        <w:pStyle w:val="a"/>
        <w:numPr>
          <w:ilvl w:val="0"/>
          <w:numId w:val="39"/>
        </w:numPr>
        <w:tabs>
          <w:tab w:val="clear" w:pos="1134"/>
          <w:tab w:val="right" w:pos="426"/>
        </w:tabs>
        <w:spacing w:before="120"/>
        <w:contextualSpacing/>
        <w:jc w:val="left"/>
        <w:rPr>
          <w:b/>
          <w:i/>
          <w:u w:val="single"/>
        </w:rPr>
      </w:pPr>
      <w:r w:rsidRPr="0017492D">
        <w:rPr>
          <w:b/>
        </w:rPr>
        <w:t xml:space="preserve">pe: </w:t>
      </w:r>
      <w:r w:rsidRPr="0017492D">
        <w:rPr>
          <w:b/>
          <w:i/>
        </w:rPr>
        <w:t>[data]</w:t>
      </w:r>
      <w:r w:rsidRPr="0017492D">
        <w:rPr>
          <w:b/>
        </w:rPr>
        <w:t xml:space="preserve"> </w:t>
      </w:r>
      <w:r w:rsidRPr="0017492D">
        <w:rPr>
          <w:b/>
          <w:i/>
          <w:u w:val="single"/>
          <w:shd w:val="clear" w:color="auto" w:fill="FFFF00"/>
        </w:rPr>
        <w:t>Informatia o gasiti in SIA RSAP.</w:t>
      </w:r>
    </w:p>
    <w:p w14:paraId="7E8AFF5B"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 xml:space="preserve">Adresa la care trebuie transmise ofertele sau cererile de participare: </w:t>
      </w:r>
    </w:p>
    <w:p w14:paraId="35733388" w14:textId="77777777" w:rsidR="0017492D" w:rsidRPr="0017492D" w:rsidRDefault="0017492D" w:rsidP="0017492D">
      <w:pPr>
        <w:tabs>
          <w:tab w:val="right" w:pos="426"/>
        </w:tabs>
        <w:spacing w:before="120"/>
        <w:ind w:left="450"/>
        <w:rPr>
          <w:b/>
          <w:lang w:val="en-US"/>
        </w:rPr>
      </w:pPr>
      <w:r w:rsidRPr="0017492D">
        <w:rPr>
          <w:b/>
          <w:i/>
          <w:lang w:val="en-US"/>
        </w:rPr>
        <w:t>Ofertele sau cererile de participare vor fi depuse electronic prin intermediul SIA RSAP</w:t>
      </w:r>
    </w:p>
    <w:p w14:paraId="1F8CAA6C" w14:textId="406B0B28" w:rsidR="0017492D" w:rsidRPr="0017492D" w:rsidRDefault="0017492D" w:rsidP="004E3F29">
      <w:pPr>
        <w:numPr>
          <w:ilvl w:val="0"/>
          <w:numId w:val="38"/>
        </w:numPr>
        <w:tabs>
          <w:tab w:val="right" w:pos="426"/>
        </w:tabs>
        <w:spacing w:before="120"/>
        <w:ind w:left="0" w:firstLine="0"/>
        <w:rPr>
          <w:b/>
          <w:lang w:val="en-US"/>
        </w:rPr>
      </w:pPr>
      <w:r w:rsidRPr="0017492D">
        <w:rPr>
          <w:b/>
          <w:lang w:val="en-US"/>
        </w:rPr>
        <w:t xml:space="preserve">Termenul de valabilitate a ofertelor: </w:t>
      </w:r>
      <w:r w:rsidR="003F1B94">
        <w:rPr>
          <w:b/>
          <w:lang w:val="en-US"/>
        </w:rPr>
        <w:t>6</w:t>
      </w:r>
      <w:bookmarkStart w:id="45" w:name="_GoBack"/>
      <w:bookmarkEnd w:id="45"/>
      <w:r w:rsidRPr="0017492D">
        <w:rPr>
          <w:b/>
          <w:i/>
          <w:u w:val="single"/>
          <w:shd w:val="clear" w:color="auto" w:fill="FFFF00"/>
          <w:lang w:val="en-US"/>
        </w:rPr>
        <w:t>0 zile.</w:t>
      </w:r>
    </w:p>
    <w:p w14:paraId="7272A5AE"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 xml:space="preserve">Locul deschiderii ofertelor: </w:t>
      </w:r>
      <w:r w:rsidRPr="0017492D">
        <w:rPr>
          <w:b/>
          <w:i/>
          <w:u w:val="single"/>
          <w:shd w:val="clear" w:color="auto" w:fill="FFFF00"/>
          <w:lang w:val="en-US"/>
        </w:rPr>
        <w:t>SIA RSAP</w:t>
      </w:r>
    </w:p>
    <w:p w14:paraId="334B0A1C" w14:textId="77777777" w:rsidR="0017492D" w:rsidRPr="0017492D" w:rsidRDefault="0017492D" w:rsidP="0017492D">
      <w:pPr>
        <w:pStyle w:val="a"/>
        <w:tabs>
          <w:tab w:val="right" w:pos="426"/>
        </w:tabs>
        <w:ind w:left="3240"/>
        <w:jc w:val="center"/>
        <w:rPr>
          <w:sz w:val="20"/>
        </w:rPr>
      </w:pPr>
    </w:p>
    <w:p w14:paraId="60CF9E6D" w14:textId="77777777" w:rsidR="0017492D" w:rsidRPr="0017492D" w:rsidRDefault="0017492D" w:rsidP="0017492D">
      <w:pPr>
        <w:pStyle w:val="a"/>
        <w:tabs>
          <w:tab w:val="left" w:pos="360"/>
          <w:tab w:val="left" w:pos="1800"/>
          <w:tab w:val="left" w:pos="3240"/>
        </w:tabs>
        <w:spacing w:after="120"/>
        <w:rPr>
          <w:b/>
          <w:i/>
        </w:rPr>
      </w:pPr>
      <w:r w:rsidRPr="0017492D">
        <w:rPr>
          <w:b/>
          <w:i/>
        </w:rPr>
        <w:t xml:space="preserve">Ofertele întîrziate vor fi respinse. </w:t>
      </w:r>
    </w:p>
    <w:p w14:paraId="17FD95AA" w14:textId="77777777" w:rsidR="0017492D" w:rsidRPr="0017492D" w:rsidRDefault="0017492D" w:rsidP="004E3F29">
      <w:pPr>
        <w:numPr>
          <w:ilvl w:val="0"/>
          <w:numId w:val="38"/>
        </w:numPr>
        <w:tabs>
          <w:tab w:val="right" w:pos="426"/>
        </w:tabs>
        <w:spacing w:before="120"/>
        <w:ind w:left="450" w:hanging="450"/>
        <w:rPr>
          <w:b/>
          <w:lang w:val="en-US"/>
        </w:rPr>
      </w:pPr>
      <w:r w:rsidRPr="0017492D">
        <w:rPr>
          <w:b/>
          <w:lang w:val="en-US"/>
        </w:rPr>
        <w:lastRenderedPageBreak/>
        <w:t xml:space="preserve">Persoanele autorizate să asiste la deschiderea ofertelor: </w:t>
      </w:r>
      <w:r w:rsidRPr="0017492D">
        <w:rPr>
          <w:b/>
          <w:lang w:val="en-US"/>
        </w:rPr>
        <w:br/>
      </w:r>
      <w:r w:rsidRPr="0017492D">
        <w:rPr>
          <w:b/>
          <w:i/>
          <w:lang w:val="en-US"/>
        </w:rPr>
        <w:t>Ofertanții sau reprezentanții acestora au dreptul să participe la deschiderea ofertelor, cu excepția cazului cînd ofertele au fost depuse prin SIA “RSAP”</w:t>
      </w:r>
      <w:r w:rsidRPr="0017492D">
        <w:rPr>
          <w:b/>
          <w:lang w:val="en-US"/>
        </w:rPr>
        <w:t>.</w:t>
      </w:r>
    </w:p>
    <w:p w14:paraId="76635AF8" w14:textId="77777777" w:rsidR="0017492D" w:rsidRPr="0017492D" w:rsidRDefault="0017492D" w:rsidP="004E3F29">
      <w:pPr>
        <w:numPr>
          <w:ilvl w:val="0"/>
          <w:numId w:val="38"/>
        </w:numPr>
        <w:tabs>
          <w:tab w:val="right" w:pos="426"/>
        </w:tabs>
        <w:spacing w:before="120"/>
        <w:ind w:left="450" w:hanging="450"/>
        <w:rPr>
          <w:b/>
          <w:i/>
          <w:u w:val="single"/>
          <w:lang w:val="en-US"/>
        </w:rPr>
      </w:pPr>
      <w:r w:rsidRPr="0017492D">
        <w:rPr>
          <w:b/>
          <w:lang w:val="en-US"/>
        </w:rPr>
        <w:t>Limba sau limbile în care trebuie redactate ofertele sau cererile de participare:</w:t>
      </w:r>
      <w:r w:rsidRPr="0017492D">
        <w:rPr>
          <w:b/>
          <w:i/>
          <w:u w:val="single"/>
          <w:lang w:val="en-US"/>
        </w:rPr>
        <w:t>Limba romina .</w:t>
      </w:r>
    </w:p>
    <w:p w14:paraId="5CA5CF7B" w14:textId="77777777" w:rsidR="0017492D" w:rsidRPr="0017492D" w:rsidRDefault="0017492D" w:rsidP="004E3F29">
      <w:pPr>
        <w:numPr>
          <w:ilvl w:val="0"/>
          <w:numId w:val="38"/>
        </w:numPr>
        <w:tabs>
          <w:tab w:val="right" w:pos="426"/>
        </w:tabs>
        <w:spacing w:before="120"/>
        <w:ind w:left="360"/>
        <w:rPr>
          <w:b/>
          <w:i/>
          <w:u w:val="single"/>
          <w:lang w:val="en-US"/>
        </w:rPr>
      </w:pPr>
      <w:r w:rsidRPr="0017492D">
        <w:rPr>
          <w:b/>
          <w:lang w:val="en-US"/>
        </w:rPr>
        <w:t xml:space="preserve">Respectivul contract se referă la un proiect și/sau program finanțat din fonduri ale Uniunii Europene: </w:t>
      </w:r>
      <w:r w:rsidRPr="0017492D">
        <w:rPr>
          <w:b/>
          <w:i/>
          <w:u w:val="single"/>
          <w:shd w:val="clear" w:color="auto" w:fill="FFFF00"/>
          <w:lang w:val="en-US"/>
        </w:rPr>
        <w:t>Nu se aplica.</w:t>
      </w:r>
    </w:p>
    <w:p w14:paraId="60159765" w14:textId="77777777" w:rsidR="0017492D" w:rsidRPr="0017492D" w:rsidRDefault="0017492D" w:rsidP="0017492D">
      <w:pPr>
        <w:pStyle w:val="a"/>
        <w:tabs>
          <w:tab w:val="right" w:pos="426"/>
        </w:tabs>
        <w:ind w:left="1980"/>
        <w:jc w:val="center"/>
        <w:rPr>
          <w:sz w:val="20"/>
        </w:rPr>
      </w:pPr>
    </w:p>
    <w:p w14:paraId="375DE53E"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 xml:space="preserve">Denumirea și adresa organismului competent de soluționare a contestațiilor: </w:t>
      </w:r>
    </w:p>
    <w:p w14:paraId="2830566A" w14:textId="77777777" w:rsidR="0017492D" w:rsidRPr="0017492D" w:rsidRDefault="0017492D" w:rsidP="0017492D">
      <w:pPr>
        <w:tabs>
          <w:tab w:val="right" w:pos="426"/>
        </w:tabs>
        <w:ind w:left="450"/>
        <w:rPr>
          <w:b/>
          <w:i/>
          <w:lang w:val="en-US"/>
        </w:rPr>
      </w:pPr>
      <w:r w:rsidRPr="0017492D">
        <w:rPr>
          <w:b/>
          <w:i/>
          <w:lang w:val="en-US"/>
        </w:rPr>
        <w:t>Agenția Națională pentru Soluționarea Contestațiilor</w:t>
      </w:r>
    </w:p>
    <w:p w14:paraId="616FE0A5" w14:textId="77777777" w:rsidR="0017492D" w:rsidRPr="0017492D" w:rsidRDefault="0017492D" w:rsidP="0017492D">
      <w:pPr>
        <w:tabs>
          <w:tab w:val="right" w:pos="426"/>
        </w:tabs>
        <w:ind w:left="450"/>
        <w:rPr>
          <w:b/>
          <w:i/>
          <w:lang w:val="en-US"/>
        </w:rPr>
      </w:pPr>
      <w:r w:rsidRPr="0017492D">
        <w:rPr>
          <w:b/>
          <w:i/>
          <w:lang w:val="en-US"/>
        </w:rPr>
        <w:t>Adresa: mun. Chișinău, bd. Ștefan cel Mare și Sfânt nr.124 (et.4), MD 2001;</w:t>
      </w:r>
    </w:p>
    <w:p w14:paraId="1C0A065D" w14:textId="77777777" w:rsidR="0017492D" w:rsidRPr="0017492D" w:rsidRDefault="0017492D" w:rsidP="0017492D">
      <w:pPr>
        <w:tabs>
          <w:tab w:val="right" w:pos="426"/>
        </w:tabs>
        <w:ind w:left="450"/>
        <w:rPr>
          <w:b/>
          <w:i/>
          <w:lang w:val="en-US"/>
        </w:rPr>
      </w:pPr>
      <w:r w:rsidRPr="0017492D">
        <w:rPr>
          <w:b/>
          <w:i/>
          <w:lang w:val="en-US"/>
        </w:rPr>
        <w:t>Tel/Fax/email:</w:t>
      </w:r>
      <w:r w:rsidRPr="0017492D">
        <w:rPr>
          <w:b/>
          <w:i/>
          <w:color w:val="000000"/>
          <w:sz w:val="27"/>
          <w:szCs w:val="27"/>
          <w:shd w:val="clear" w:color="auto" w:fill="FFFFFF"/>
          <w:lang w:val="en-US"/>
        </w:rPr>
        <w:t xml:space="preserve"> </w:t>
      </w:r>
      <w:r w:rsidRPr="0017492D">
        <w:rPr>
          <w:b/>
          <w:i/>
          <w:lang w:val="en-US"/>
        </w:rPr>
        <w:t>022-820 652, 022 820-651, contestatii@ansc.md</w:t>
      </w:r>
    </w:p>
    <w:p w14:paraId="47A2F141"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Data (datele) și referința (referințele) publicărilor anterioare în Jurnalul Oficial al Uniunii Europene privind contractul (contractele) la care se referă anunțul respective (dacă este cazul</w:t>
      </w:r>
      <w:r w:rsidRPr="0017492D">
        <w:rPr>
          <w:b/>
          <w:shd w:val="clear" w:color="auto" w:fill="FFFF00"/>
          <w:lang w:val="en-US"/>
        </w:rPr>
        <w:t>):</w:t>
      </w:r>
      <w:r w:rsidRPr="0017492D">
        <w:rPr>
          <w:b/>
          <w:i/>
          <w:u w:val="single"/>
          <w:shd w:val="clear" w:color="auto" w:fill="FFFF00"/>
          <w:lang w:val="en-US"/>
        </w:rPr>
        <w:t>Nu se apica</w:t>
      </w:r>
      <w:r w:rsidRPr="0017492D">
        <w:rPr>
          <w:b/>
          <w:shd w:val="clear" w:color="auto" w:fill="FFFF00"/>
          <w:lang w:val="en-US"/>
        </w:rPr>
        <w:t>.</w:t>
      </w:r>
    </w:p>
    <w:p w14:paraId="510E31CA"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În cazul achizițiilor periodice, calendarul estimat pentru publicarea anunțurilor viitoare</w:t>
      </w:r>
      <w:r w:rsidRPr="0017492D">
        <w:rPr>
          <w:b/>
          <w:shd w:val="clear" w:color="auto" w:fill="FFFF00"/>
          <w:lang w:val="en-US"/>
        </w:rPr>
        <w:t xml:space="preserve">: </w:t>
      </w:r>
      <w:r w:rsidRPr="0017492D">
        <w:rPr>
          <w:b/>
          <w:i/>
          <w:u w:val="single"/>
          <w:shd w:val="clear" w:color="auto" w:fill="FFFF00"/>
          <w:lang w:val="en-US"/>
        </w:rPr>
        <w:t>Nu se aplica</w:t>
      </w:r>
      <w:r w:rsidRPr="0017492D">
        <w:rPr>
          <w:b/>
          <w:shd w:val="clear" w:color="auto" w:fill="FFFF00"/>
          <w:lang w:val="en-US"/>
        </w:rPr>
        <w:t>.</w:t>
      </w:r>
    </w:p>
    <w:p w14:paraId="2898F0CB" w14:textId="77777777" w:rsidR="0017492D" w:rsidRPr="0017492D" w:rsidRDefault="0017492D" w:rsidP="004E3F29">
      <w:pPr>
        <w:numPr>
          <w:ilvl w:val="0"/>
          <w:numId w:val="38"/>
        </w:numPr>
        <w:tabs>
          <w:tab w:val="right" w:pos="426"/>
        </w:tabs>
        <w:spacing w:before="120"/>
        <w:ind w:left="360"/>
        <w:rPr>
          <w:b/>
          <w:lang w:val="en-US"/>
        </w:rPr>
      </w:pPr>
      <w:r w:rsidRPr="0017492D">
        <w:rPr>
          <w:b/>
          <w:lang w:val="en-US"/>
        </w:rPr>
        <w:t>Data publicării anunțului de intenție sau, după caz, precizarea că nu a fost publicat un astfel de anunţ</w:t>
      </w:r>
      <w:r w:rsidRPr="0017492D">
        <w:rPr>
          <w:b/>
          <w:shd w:val="clear" w:color="auto" w:fill="FFFF00"/>
          <w:lang w:val="en-US"/>
        </w:rPr>
        <w:t>:Nu a fost intocmit.</w:t>
      </w:r>
    </w:p>
    <w:p w14:paraId="0E5A707E"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Data transmiterii spre publicare a anunțului de participare</w:t>
      </w:r>
      <w:r w:rsidRPr="0017492D">
        <w:rPr>
          <w:b/>
          <w:shd w:val="clear" w:color="auto" w:fill="FFFF00"/>
          <w:lang w:val="en-US"/>
        </w:rPr>
        <w:t>: 28 iulie 2021.</w:t>
      </w:r>
    </w:p>
    <w:p w14:paraId="3E9A55F5" w14:textId="77777777" w:rsidR="0017492D" w:rsidRPr="0017492D" w:rsidRDefault="0017492D" w:rsidP="004E3F29">
      <w:pPr>
        <w:numPr>
          <w:ilvl w:val="0"/>
          <w:numId w:val="38"/>
        </w:numPr>
        <w:tabs>
          <w:tab w:val="right" w:pos="426"/>
        </w:tabs>
        <w:spacing w:before="120"/>
        <w:ind w:left="0" w:firstLine="0"/>
        <w:rPr>
          <w:b/>
          <w:lang w:val="en-US"/>
        </w:rPr>
      </w:pPr>
      <w:r w:rsidRPr="0017492D">
        <w:rPr>
          <w:b/>
          <w:lang w:val="en-US"/>
        </w:rPr>
        <w:t>În cadrul procedurii de achiziție publică se va utiliza/accepta:</w:t>
      </w:r>
    </w:p>
    <w:tbl>
      <w:tblPr>
        <w:tblStyle w:val="af1"/>
        <w:tblW w:w="0" w:type="auto"/>
        <w:tblInd w:w="445" w:type="dxa"/>
        <w:tblLook w:val="04A0" w:firstRow="1" w:lastRow="0" w:firstColumn="1" w:lastColumn="0" w:noHBand="0" w:noVBand="1"/>
      </w:tblPr>
      <w:tblGrid>
        <w:gridCol w:w="5274"/>
        <w:gridCol w:w="3767"/>
      </w:tblGrid>
      <w:tr w:rsidR="0017492D" w:rsidRPr="0017492D" w14:paraId="08847312" w14:textId="77777777" w:rsidTr="0017492D">
        <w:tc>
          <w:tcPr>
            <w:tcW w:w="530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1E07D15" w14:textId="77777777" w:rsidR="0017492D" w:rsidRPr="0017492D" w:rsidRDefault="0017492D">
            <w:pPr>
              <w:tabs>
                <w:tab w:val="right" w:pos="426"/>
              </w:tabs>
              <w:rPr>
                <w:b/>
                <w:lang w:eastAsia="zh-CN"/>
              </w:rPr>
            </w:pPr>
            <w:r w:rsidRPr="0017492D">
              <w:rPr>
                <w:b/>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C2B69BE" w14:textId="77777777" w:rsidR="0017492D" w:rsidRPr="0017492D" w:rsidRDefault="0017492D">
            <w:pPr>
              <w:tabs>
                <w:tab w:val="right" w:pos="426"/>
              </w:tabs>
              <w:rPr>
                <w:b/>
                <w:lang w:val="en-US" w:eastAsia="zh-CN"/>
              </w:rPr>
            </w:pPr>
            <w:r w:rsidRPr="0017492D">
              <w:rPr>
                <w:b/>
                <w:lang w:val="en-US" w:eastAsia="zh-CN"/>
              </w:rPr>
              <w:t>Se va utiliza/accepta sau nu</w:t>
            </w:r>
          </w:p>
        </w:tc>
      </w:tr>
      <w:tr w:rsidR="0017492D" w:rsidRPr="0017492D" w14:paraId="527B2DF0" w14:textId="77777777" w:rsidTr="0017492D">
        <w:tc>
          <w:tcPr>
            <w:tcW w:w="5305" w:type="dxa"/>
            <w:tcBorders>
              <w:top w:val="single" w:sz="4" w:space="0" w:color="auto"/>
              <w:left w:val="single" w:sz="4" w:space="0" w:color="auto"/>
              <w:bottom w:val="single" w:sz="4" w:space="0" w:color="auto"/>
              <w:right w:val="single" w:sz="4" w:space="0" w:color="auto"/>
            </w:tcBorders>
            <w:hideMark/>
          </w:tcPr>
          <w:p w14:paraId="5C3F333C" w14:textId="77777777" w:rsidR="0017492D" w:rsidRPr="0017492D" w:rsidRDefault="0017492D">
            <w:pPr>
              <w:tabs>
                <w:tab w:val="right" w:pos="426"/>
              </w:tabs>
              <w:rPr>
                <w:lang w:val="en-US" w:eastAsia="zh-CN"/>
              </w:rPr>
            </w:pPr>
            <w:r w:rsidRPr="0017492D">
              <w:rPr>
                <w:lang w:val="en-US"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F9D5963" w14:textId="77777777" w:rsidR="0017492D" w:rsidRPr="0017492D" w:rsidRDefault="0017492D">
            <w:pPr>
              <w:tabs>
                <w:tab w:val="right" w:pos="426"/>
              </w:tabs>
              <w:rPr>
                <w:lang w:val="en-US" w:eastAsia="zh-CN"/>
              </w:rPr>
            </w:pPr>
            <w:r w:rsidRPr="0017492D">
              <w:rPr>
                <w:lang w:val="en-US" w:eastAsia="zh-CN"/>
              </w:rPr>
              <w:t>Se accepta</w:t>
            </w:r>
          </w:p>
        </w:tc>
      </w:tr>
      <w:tr w:rsidR="0017492D" w:rsidRPr="0017492D" w14:paraId="3EC742F1" w14:textId="77777777" w:rsidTr="0017492D">
        <w:tc>
          <w:tcPr>
            <w:tcW w:w="5305" w:type="dxa"/>
            <w:tcBorders>
              <w:top w:val="single" w:sz="4" w:space="0" w:color="auto"/>
              <w:left w:val="single" w:sz="4" w:space="0" w:color="auto"/>
              <w:bottom w:val="single" w:sz="4" w:space="0" w:color="auto"/>
              <w:right w:val="single" w:sz="4" w:space="0" w:color="auto"/>
            </w:tcBorders>
            <w:hideMark/>
          </w:tcPr>
          <w:p w14:paraId="5A9E3D82" w14:textId="77777777" w:rsidR="0017492D" w:rsidRPr="0017492D" w:rsidRDefault="0017492D">
            <w:pPr>
              <w:tabs>
                <w:tab w:val="right" w:pos="426"/>
              </w:tabs>
              <w:rPr>
                <w:lang w:eastAsia="zh-CN"/>
              </w:rPr>
            </w:pPr>
            <w:r w:rsidRPr="0017492D">
              <w:rPr>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03AA7E98" w14:textId="77777777" w:rsidR="0017492D" w:rsidRPr="0017492D" w:rsidRDefault="0017492D">
            <w:pPr>
              <w:tabs>
                <w:tab w:val="right" w:pos="426"/>
              </w:tabs>
              <w:rPr>
                <w:lang w:val="en-US" w:eastAsia="zh-CN"/>
              </w:rPr>
            </w:pPr>
            <w:r w:rsidRPr="0017492D">
              <w:rPr>
                <w:lang w:val="en-US" w:eastAsia="zh-CN"/>
              </w:rPr>
              <w:t>Nu se accepta</w:t>
            </w:r>
          </w:p>
        </w:tc>
      </w:tr>
      <w:tr w:rsidR="0017492D" w:rsidRPr="0017492D" w14:paraId="4843F53C" w14:textId="77777777" w:rsidTr="0017492D">
        <w:tc>
          <w:tcPr>
            <w:tcW w:w="5305" w:type="dxa"/>
            <w:tcBorders>
              <w:top w:val="single" w:sz="4" w:space="0" w:color="auto"/>
              <w:left w:val="single" w:sz="4" w:space="0" w:color="auto"/>
              <w:bottom w:val="single" w:sz="4" w:space="0" w:color="auto"/>
              <w:right w:val="single" w:sz="4" w:space="0" w:color="auto"/>
            </w:tcBorders>
            <w:hideMark/>
          </w:tcPr>
          <w:p w14:paraId="7D5FFA74" w14:textId="77777777" w:rsidR="0017492D" w:rsidRPr="0017492D" w:rsidRDefault="0017492D">
            <w:pPr>
              <w:tabs>
                <w:tab w:val="right" w:pos="426"/>
              </w:tabs>
              <w:rPr>
                <w:lang w:eastAsia="zh-CN"/>
              </w:rPr>
            </w:pPr>
            <w:r w:rsidRPr="0017492D">
              <w:rPr>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6182B59" w14:textId="77777777" w:rsidR="0017492D" w:rsidRPr="0017492D" w:rsidRDefault="0017492D">
            <w:pPr>
              <w:tabs>
                <w:tab w:val="right" w:pos="426"/>
              </w:tabs>
              <w:rPr>
                <w:lang w:val="en-US" w:eastAsia="zh-CN"/>
              </w:rPr>
            </w:pPr>
            <w:r w:rsidRPr="0017492D">
              <w:rPr>
                <w:lang w:val="en-US" w:eastAsia="zh-CN"/>
              </w:rPr>
              <w:t>Se accepta</w:t>
            </w:r>
          </w:p>
        </w:tc>
      </w:tr>
      <w:tr w:rsidR="0017492D" w:rsidRPr="0017492D" w14:paraId="160DCE8B" w14:textId="77777777" w:rsidTr="0017492D">
        <w:tc>
          <w:tcPr>
            <w:tcW w:w="5305" w:type="dxa"/>
            <w:tcBorders>
              <w:top w:val="single" w:sz="4" w:space="0" w:color="auto"/>
              <w:left w:val="single" w:sz="4" w:space="0" w:color="auto"/>
              <w:bottom w:val="single" w:sz="4" w:space="0" w:color="auto"/>
              <w:right w:val="single" w:sz="4" w:space="0" w:color="auto"/>
            </w:tcBorders>
            <w:hideMark/>
          </w:tcPr>
          <w:p w14:paraId="7223DAF5" w14:textId="77777777" w:rsidR="0017492D" w:rsidRPr="0017492D" w:rsidRDefault="0017492D">
            <w:pPr>
              <w:tabs>
                <w:tab w:val="right" w:pos="426"/>
              </w:tabs>
              <w:rPr>
                <w:lang w:eastAsia="zh-CN"/>
              </w:rPr>
            </w:pPr>
            <w:r w:rsidRPr="0017492D">
              <w:rPr>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493D2E0" w14:textId="77777777" w:rsidR="0017492D" w:rsidRPr="0017492D" w:rsidRDefault="0017492D">
            <w:pPr>
              <w:tabs>
                <w:tab w:val="right" w:pos="426"/>
              </w:tabs>
              <w:rPr>
                <w:lang w:val="en-US" w:eastAsia="zh-CN"/>
              </w:rPr>
            </w:pPr>
            <w:r w:rsidRPr="0017492D">
              <w:rPr>
                <w:lang w:val="en-US" w:eastAsia="zh-CN"/>
              </w:rPr>
              <w:t>Se accepta</w:t>
            </w:r>
          </w:p>
        </w:tc>
      </w:tr>
    </w:tbl>
    <w:p w14:paraId="2AB964F1" w14:textId="77777777" w:rsidR="0017492D" w:rsidRPr="0017492D" w:rsidRDefault="0017492D" w:rsidP="004E3F29">
      <w:pPr>
        <w:numPr>
          <w:ilvl w:val="0"/>
          <w:numId w:val="38"/>
        </w:numPr>
        <w:tabs>
          <w:tab w:val="right" w:pos="426"/>
        </w:tabs>
        <w:spacing w:before="120"/>
        <w:ind w:left="360"/>
        <w:rPr>
          <w:b/>
          <w:lang w:val="en-US" w:eastAsia="ru-RU"/>
        </w:rPr>
      </w:pPr>
      <w:r w:rsidRPr="0017492D">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17492D">
        <w:rPr>
          <w:b/>
          <w:i/>
          <w:u w:val="single"/>
          <w:shd w:val="clear" w:color="auto" w:fill="FFFF00"/>
          <w:lang w:val="en-US"/>
        </w:rPr>
        <w:t>Nu se aplica</w:t>
      </w:r>
      <w:r w:rsidRPr="0017492D">
        <w:rPr>
          <w:b/>
          <w:shd w:val="clear" w:color="auto" w:fill="FFFF00"/>
          <w:lang w:val="en-US"/>
        </w:rPr>
        <w:t>.</w:t>
      </w:r>
    </w:p>
    <w:p w14:paraId="25623F1A" w14:textId="77777777" w:rsidR="0017492D" w:rsidRPr="0017492D" w:rsidRDefault="0017492D" w:rsidP="0017492D">
      <w:pPr>
        <w:pStyle w:val="a"/>
        <w:tabs>
          <w:tab w:val="right" w:pos="426"/>
        </w:tabs>
        <w:ind w:left="3960"/>
        <w:jc w:val="center"/>
        <w:rPr>
          <w:sz w:val="20"/>
        </w:rPr>
      </w:pPr>
    </w:p>
    <w:p w14:paraId="451BA236" w14:textId="77777777" w:rsidR="0017492D" w:rsidRPr="0017492D" w:rsidRDefault="0017492D" w:rsidP="004E3F29">
      <w:pPr>
        <w:numPr>
          <w:ilvl w:val="0"/>
          <w:numId w:val="38"/>
        </w:numPr>
        <w:tabs>
          <w:tab w:val="right" w:pos="426"/>
        </w:tabs>
        <w:spacing w:before="120"/>
        <w:ind w:left="0" w:firstLine="0"/>
        <w:rPr>
          <w:b/>
          <w:lang w:val="ru-RU"/>
        </w:rPr>
      </w:pPr>
      <w:r w:rsidRPr="0017492D">
        <w:rPr>
          <w:b/>
        </w:rPr>
        <w:t xml:space="preserve">Alte informații relevante: </w:t>
      </w:r>
    </w:p>
    <w:p w14:paraId="502ABC52" w14:textId="77777777" w:rsidR="0017492D" w:rsidRPr="0017492D" w:rsidRDefault="0017492D" w:rsidP="0017492D">
      <w:pPr>
        <w:spacing w:before="120" w:after="120"/>
        <w:rPr>
          <w:b/>
        </w:rPr>
      </w:pPr>
    </w:p>
    <w:p w14:paraId="1287734D" w14:textId="77777777" w:rsidR="0017492D" w:rsidRPr="0017492D" w:rsidRDefault="0017492D" w:rsidP="0017492D">
      <w:pPr>
        <w:spacing w:before="120" w:after="120"/>
        <w:rPr>
          <w:b/>
        </w:rPr>
      </w:pPr>
    </w:p>
    <w:p w14:paraId="715F1ED2" w14:textId="77777777" w:rsidR="0017492D" w:rsidRPr="0017492D" w:rsidRDefault="0017492D" w:rsidP="0017492D">
      <w:pPr>
        <w:spacing w:before="120" w:after="120"/>
        <w:rPr>
          <w:b/>
        </w:rPr>
      </w:pPr>
    </w:p>
    <w:p w14:paraId="692E53ED" w14:textId="77777777" w:rsidR="0017492D" w:rsidRPr="0017492D" w:rsidRDefault="0017492D" w:rsidP="0017492D">
      <w:pPr>
        <w:spacing w:before="120" w:after="120"/>
        <w:rPr>
          <w:b/>
          <w:lang w:val="en-US"/>
        </w:rPr>
      </w:pPr>
      <w:r w:rsidRPr="0017492D">
        <w:rPr>
          <w:b/>
          <w:lang w:val="en-US"/>
        </w:rPr>
        <w:t xml:space="preserve">Conducătorul grupului de lucru:  </w:t>
      </w:r>
      <w:r w:rsidRPr="0017492D">
        <w:rPr>
          <w:b/>
          <w:shd w:val="clear" w:color="auto" w:fill="FFFF00"/>
          <w:lang w:val="en-US"/>
        </w:rPr>
        <w:t>________   Ion Cioina</w:t>
      </w:r>
      <w:r w:rsidRPr="0017492D">
        <w:rPr>
          <w:b/>
          <w:lang w:val="en-US"/>
        </w:rPr>
        <w:t xml:space="preserve">                L.Ș.</w:t>
      </w:r>
    </w:p>
    <w:p w14:paraId="4E467DC9" w14:textId="45FA4495" w:rsidR="0017492D" w:rsidRDefault="0017492D" w:rsidP="0017492D">
      <w:pPr>
        <w:pStyle w:val="Style3"/>
        <w:tabs>
          <w:tab w:val="left" w:pos="567"/>
        </w:tabs>
        <w:spacing w:before="0" w:beforeAutospacing="0" w:after="0"/>
        <w:ind w:left="0" w:firstLine="0"/>
        <w:rPr>
          <w:rFonts w:eastAsia="PMingLiU"/>
          <w:lang w:val="ro-MD" w:eastAsia="zh-CN"/>
        </w:rPr>
      </w:pPr>
    </w:p>
    <w:p w14:paraId="2D25EEDB" w14:textId="23492286" w:rsidR="0017492D" w:rsidRDefault="0017492D" w:rsidP="0017492D">
      <w:pPr>
        <w:pStyle w:val="Style3"/>
        <w:tabs>
          <w:tab w:val="left" w:pos="567"/>
        </w:tabs>
        <w:spacing w:before="0" w:beforeAutospacing="0" w:after="0"/>
        <w:ind w:left="0" w:firstLine="0"/>
        <w:rPr>
          <w:rFonts w:eastAsia="PMingLiU"/>
          <w:lang w:val="ro-MD" w:eastAsia="zh-CN"/>
        </w:rPr>
      </w:pPr>
    </w:p>
    <w:p w14:paraId="47BE35C9" w14:textId="77777777" w:rsidR="0017492D" w:rsidRDefault="0017492D" w:rsidP="0017492D">
      <w:pPr>
        <w:pStyle w:val="Style3"/>
        <w:tabs>
          <w:tab w:val="left" w:pos="567"/>
        </w:tabs>
        <w:spacing w:before="0" w:beforeAutospacing="0" w:after="0"/>
        <w:ind w:left="0" w:firstLine="0"/>
        <w:rPr>
          <w:rFonts w:eastAsia="PMingLiU"/>
          <w:lang w:val="ro-MD" w:eastAsia="zh-CN"/>
        </w:rPr>
      </w:pPr>
    </w:p>
    <w:p w14:paraId="1C802F01" w14:textId="7C97EBB7" w:rsidR="0017492D" w:rsidRDefault="0017492D" w:rsidP="00F722AC">
      <w:pPr>
        <w:pStyle w:val="Style3"/>
        <w:tabs>
          <w:tab w:val="left" w:pos="567"/>
        </w:tabs>
        <w:spacing w:before="0" w:beforeAutospacing="0" w:after="0"/>
        <w:ind w:left="0" w:firstLine="0"/>
        <w:jc w:val="center"/>
        <w:rPr>
          <w:rFonts w:eastAsia="PMingLiU"/>
          <w:lang w:val="ro-MD" w:eastAsia="zh-CN"/>
        </w:rPr>
      </w:pPr>
    </w:p>
    <w:p w14:paraId="6B3AB337" w14:textId="77777777" w:rsidR="0017492D" w:rsidRPr="00FF430B" w:rsidRDefault="0017492D" w:rsidP="00F722AC">
      <w:pPr>
        <w:pStyle w:val="Style3"/>
        <w:tabs>
          <w:tab w:val="left" w:pos="567"/>
        </w:tabs>
        <w:spacing w:before="0" w:beforeAutospacing="0" w:after="0"/>
        <w:ind w:left="0" w:firstLine="0"/>
        <w:jc w:val="center"/>
        <w:rPr>
          <w:rFonts w:eastAsia="PMingLiU"/>
          <w:lang w:val="ro-MD" w:eastAsia="zh-CN"/>
        </w:rPr>
      </w:pPr>
    </w:p>
    <w:p w14:paraId="4382B606"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088DD6C1"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4746408"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3</w:t>
      </w:r>
    </w:p>
    <w:p w14:paraId="402E7068" w14:textId="77777777" w:rsidR="00F722AC" w:rsidRPr="00FF430B" w:rsidRDefault="00F722AC" w:rsidP="00F722AC">
      <w:pPr>
        <w:jc w:val="right"/>
        <w:rPr>
          <w:noProof w:val="0"/>
          <w:lang w:val="ro-MD"/>
        </w:rPr>
      </w:pPr>
      <w:r w:rsidRPr="00FF430B">
        <w:rPr>
          <w:noProof w:val="0"/>
          <w:lang w:val="ro-MD"/>
        </w:rPr>
        <w:t>la Documentația standard nr._____</w:t>
      </w:r>
    </w:p>
    <w:p w14:paraId="509B1607" w14:textId="77777777" w:rsidR="00F722AC" w:rsidRPr="00FF430B" w:rsidRDefault="00F722AC" w:rsidP="00F722AC">
      <w:pPr>
        <w:jc w:val="right"/>
        <w:rPr>
          <w:noProof w:val="0"/>
          <w:lang w:val="ro-MD"/>
        </w:rPr>
      </w:pPr>
      <w:r w:rsidRPr="00FF430B">
        <w:rPr>
          <w:noProof w:val="0"/>
          <w:lang w:val="ro-MD"/>
        </w:rPr>
        <w:t>din “____” ________ 20___</w:t>
      </w:r>
    </w:p>
    <w:p w14:paraId="68A8F8FC" w14:textId="77777777" w:rsidR="00F722AC" w:rsidRPr="00FF430B" w:rsidRDefault="00F722AC" w:rsidP="00F722AC">
      <w:pPr>
        <w:pStyle w:val="Style3"/>
        <w:tabs>
          <w:tab w:val="left" w:pos="567"/>
        </w:tabs>
        <w:spacing w:before="0" w:beforeAutospacing="0" w:after="0"/>
        <w:ind w:left="0" w:firstLine="0"/>
        <w:jc w:val="right"/>
        <w:rPr>
          <w:rFonts w:eastAsia="PMingLiU"/>
          <w:lang w:val="ro-MD" w:eastAsia="zh-CN"/>
        </w:rPr>
      </w:pPr>
    </w:p>
    <w:p w14:paraId="3564D1B6"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7CDF7C0" w14:textId="77777777" w:rsidR="00F722AC" w:rsidRPr="00FF430B" w:rsidRDefault="00F722AC" w:rsidP="00F722AC">
      <w:pPr>
        <w:spacing w:before="240" w:after="160"/>
        <w:jc w:val="center"/>
        <w:rPr>
          <w:rFonts w:eastAsia="Calibri"/>
          <w:b/>
          <w:noProof w:val="0"/>
          <w:sz w:val="28"/>
          <w:szCs w:val="28"/>
          <w:lang w:val="ro-MD"/>
        </w:rPr>
      </w:pPr>
      <w:r w:rsidRPr="00FF430B">
        <w:rPr>
          <w:rFonts w:eastAsia="Calibri"/>
          <w:b/>
          <w:noProof w:val="0"/>
          <w:sz w:val="28"/>
          <w:szCs w:val="28"/>
          <w:lang w:val="ro-MD"/>
        </w:rPr>
        <w:lastRenderedPageBreak/>
        <w:t>INVITAȚIE DE PARTICIPARE LA ETAPELE DE PRESELECȚIE/LA PROCEDURILE NEGOCIATE</w:t>
      </w:r>
    </w:p>
    <w:p w14:paraId="33A66947" w14:textId="77777777" w:rsidR="00F722AC" w:rsidRPr="00FF430B" w:rsidRDefault="00F722AC" w:rsidP="00F722AC">
      <w:pPr>
        <w:shd w:val="clear" w:color="auto" w:fill="FFFFFF" w:themeFill="background1"/>
        <w:spacing w:before="120"/>
        <w:rPr>
          <w:b/>
          <w:noProof w:val="0"/>
          <w:lang w:val="ro-MD" w:eastAsia="ru-RU"/>
        </w:rPr>
      </w:pPr>
    </w:p>
    <w:p w14:paraId="12218B42" w14:textId="77777777" w:rsidR="00F722AC" w:rsidRPr="00FF430B" w:rsidRDefault="00F722AC" w:rsidP="00F722A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2BE81AE0" w14:textId="77777777" w:rsidR="00F722AC" w:rsidRPr="00FF430B" w:rsidRDefault="00F722AC" w:rsidP="00F722AC">
      <w:pPr>
        <w:shd w:val="clear" w:color="auto" w:fill="FFFFFF" w:themeFill="background1"/>
        <w:rPr>
          <w:noProof w:val="0"/>
          <w:sz w:val="20"/>
          <w:szCs w:val="20"/>
          <w:lang w:val="ro-MD" w:eastAsia="ru-RU"/>
        </w:rPr>
      </w:pPr>
    </w:p>
    <w:p w14:paraId="025BCA30" w14:textId="77777777" w:rsidR="00F722AC" w:rsidRPr="00FF430B" w:rsidRDefault="00F722AC" w:rsidP="004E3F29">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Denumirea autorității contractante: ___________________________________________</w:t>
      </w:r>
    </w:p>
    <w:p w14:paraId="16683981"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3772C7D5"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4969092D"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5D91D22C"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r w:rsidRPr="00FF430B">
        <w:rPr>
          <w:b/>
          <w:noProof w:val="0"/>
          <w:shd w:val="clear" w:color="auto" w:fill="FFFFFF" w:themeFill="background1"/>
          <w:lang w:val="ro-MD" w:eastAsia="ru-RU"/>
        </w:rPr>
        <w:t>___________________</w:t>
      </w:r>
    </w:p>
    <w:p w14:paraId="3E38BF1F"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RSAP(după caz)</w:t>
      </w:r>
    </w:p>
    <w:p w14:paraId="2208D9A3" w14:textId="77777777" w:rsidR="00F722AC" w:rsidRPr="00FF430B" w:rsidRDefault="00F722AC" w:rsidP="004E3F29">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 Nr._________, Data publicării____________, Link___________</w:t>
      </w:r>
    </w:p>
    <w:p w14:paraId="4891FFBB" w14:textId="77777777" w:rsidR="00F722AC" w:rsidRPr="00FF430B" w:rsidRDefault="00F722AC" w:rsidP="004E3F2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candidațiiselectați ________________, să participe la procedura de achiziție privind prestarea/executarea următoarelor servicii de proiectare/lucrări:</w:t>
      </w:r>
    </w:p>
    <w:p w14:paraId="240C87A5" w14:textId="77777777" w:rsidR="00F722AC" w:rsidRPr="00FF430B" w:rsidRDefault="00F722AC" w:rsidP="004E3F29">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722AC" w:rsidRPr="00EC30C2" w14:paraId="11BF6B56" w14:textId="77777777" w:rsidTr="00306F41">
        <w:trPr>
          <w:jc w:val="center"/>
        </w:trPr>
        <w:tc>
          <w:tcPr>
            <w:tcW w:w="576" w:type="dxa"/>
            <w:shd w:val="clear" w:color="auto" w:fill="auto"/>
          </w:tcPr>
          <w:p w14:paraId="0FBC8F33" w14:textId="77777777" w:rsidR="00F722AC" w:rsidRPr="00FF430B" w:rsidRDefault="00F722AC" w:rsidP="00306F4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FCE4B3A" w14:textId="77777777" w:rsidR="00F722AC" w:rsidRPr="00FF430B" w:rsidRDefault="00F722AC" w:rsidP="00306F4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3828D6A6" w14:textId="77777777" w:rsidR="00F722AC" w:rsidRPr="00FF430B" w:rsidRDefault="00F722AC" w:rsidP="00306F4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F722AC" w:rsidRPr="00EC30C2" w14:paraId="48B22B8C" w14:textId="77777777" w:rsidTr="00306F41">
        <w:trPr>
          <w:jc w:val="center"/>
        </w:trPr>
        <w:tc>
          <w:tcPr>
            <w:tcW w:w="576" w:type="dxa"/>
            <w:shd w:val="clear" w:color="auto" w:fill="auto"/>
          </w:tcPr>
          <w:p w14:paraId="77856B3A"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546F779F"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34CE9CC"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r>
      <w:tr w:rsidR="00F722AC" w:rsidRPr="00EC30C2" w14:paraId="2F709214" w14:textId="77777777" w:rsidTr="00306F41">
        <w:trPr>
          <w:jc w:val="center"/>
        </w:trPr>
        <w:tc>
          <w:tcPr>
            <w:tcW w:w="576" w:type="dxa"/>
            <w:shd w:val="clear" w:color="auto" w:fill="auto"/>
          </w:tcPr>
          <w:p w14:paraId="763D7E09"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301919DA"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4E01A054" w14:textId="77777777" w:rsidR="00F722AC" w:rsidRPr="00FF430B" w:rsidRDefault="00F722AC" w:rsidP="00306F41">
            <w:pPr>
              <w:shd w:val="clear" w:color="auto" w:fill="FFFFFF" w:themeFill="background1"/>
              <w:tabs>
                <w:tab w:val="left" w:pos="612"/>
              </w:tabs>
              <w:spacing w:before="120" w:after="120"/>
              <w:rPr>
                <w:iCs/>
                <w:noProof w:val="0"/>
                <w:lang w:val="ro-MD" w:eastAsia="ru-RU"/>
              </w:rPr>
            </w:pPr>
          </w:p>
        </w:tc>
      </w:tr>
    </w:tbl>
    <w:p w14:paraId="0CA0E1C2" w14:textId="77777777" w:rsidR="00F722AC" w:rsidRPr="00FF430B" w:rsidRDefault="00F722AC" w:rsidP="004E3F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 xml:space="preserve">, </w:t>
      </w:r>
      <w:r w:rsidRPr="00FF430B">
        <w:rPr>
          <w:b/>
          <w:noProof w:val="0"/>
          <w:lang w:val="ro-MD" w:eastAsia="ru-RU"/>
        </w:rPr>
        <w:t>cuantumul________________.</w:t>
      </w:r>
    </w:p>
    <w:p w14:paraId="130196D0" w14:textId="77777777" w:rsidR="00F722AC" w:rsidRPr="00FF430B" w:rsidRDefault="00F722AC" w:rsidP="004E3F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 sau a serviciilor de proiectare și de lucrări ______.</w:t>
      </w:r>
    </w:p>
    <w:p w14:paraId="3F035A0B" w14:textId="77777777" w:rsidR="00F722AC" w:rsidRPr="00FF430B" w:rsidRDefault="00F722AC" w:rsidP="004E3F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  cuantumul__.</w:t>
      </w:r>
    </w:p>
    <w:p w14:paraId="7EA21F79" w14:textId="77777777" w:rsidR="00F722AC" w:rsidRPr="00FF430B" w:rsidRDefault="00F722AC" w:rsidP="004E3F29">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2C9E701A" w14:textId="77777777" w:rsidR="00F722AC" w:rsidRPr="00FF430B" w:rsidRDefault="00F722AC" w:rsidP="004E3F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53F54C2" w14:textId="77777777" w:rsidR="00F722AC" w:rsidRPr="00FF430B" w:rsidRDefault="00F722AC" w:rsidP="004E3F29">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79A382F8" w14:textId="77777777" w:rsidR="00F722AC" w:rsidRPr="00FF430B" w:rsidRDefault="00F722AC" w:rsidP="004E3F29">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10E464E6" w14:textId="77777777" w:rsidR="00F722AC" w:rsidRPr="00FF430B" w:rsidRDefault="00F722AC" w:rsidP="004E3F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24FF8853" w14:textId="77777777" w:rsidR="00F722AC" w:rsidRPr="00FF430B" w:rsidRDefault="00F722AC" w:rsidP="00F722A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RSAP(după caz)</w:t>
      </w:r>
    </w:p>
    <w:p w14:paraId="7A1D978A" w14:textId="77777777" w:rsidR="00F722AC" w:rsidRPr="00FF430B" w:rsidRDefault="00F722AC" w:rsidP="004E3F29">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5C4B7C99" w14:textId="77777777" w:rsidR="00F722AC" w:rsidRPr="00FF430B" w:rsidRDefault="00F722AC" w:rsidP="004E3F29">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56F7CFF9" w14:textId="77777777" w:rsidR="00F722AC" w:rsidRPr="00FF430B" w:rsidRDefault="00F722AC" w:rsidP="00F722A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BF26DDA" w14:textId="77777777" w:rsidR="00F722AC" w:rsidRPr="00FF430B" w:rsidRDefault="00F722AC" w:rsidP="00F722A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1E6D41B4" w14:textId="77777777" w:rsidR="00F722AC" w:rsidRPr="00FF430B" w:rsidRDefault="00F722AC" w:rsidP="004E3F29">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607E5375" w14:textId="77777777" w:rsidR="00F722AC" w:rsidRPr="00FF430B" w:rsidRDefault="00F722AC" w:rsidP="004E3F29">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Limba sau limbile în care trebuie redactate ofertele: __________________________________________________________________________</w:t>
      </w:r>
    </w:p>
    <w:p w14:paraId="69548AC4" w14:textId="77777777" w:rsidR="00F722AC" w:rsidRPr="00FF430B" w:rsidRDefault="00F722AC" w:rsidP="004E3F29">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6B5C642E" w14:textId="77777777" w:rsidR="00F722AC" w:rsidRPr="00FF430B" w:rsidRDefault="00F722AC" w:rsidP="00F722A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 proiectului și/sau programului)</w:t>
      </w:r>
    </w:p>
    <w:p w14:paraId="527C36E4" w14:textId="77777777" w:rsidR="00F722AC" w:rsidRPr="00FF430B" w:rsidRDefault="00F722AC" w:rsidP="004E3F29">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02529E2D" w14:textId="77777777" w:rsidR="00F722AC" w:rsidRPr="00FF430B" w:rsidRDefault="00F722AC" w:rsidP="004E3F29">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368AD38E" w14:textId="77777777" w:rsidR="00F722AC" w:rsidRPr="00FF430B" w:rsidRDefault="00F722AC" w:rsidP="00F722AC">
      <w:pPr>
        <w:shd w:val="clear" w:color="auto" w:fill="FFFFFF" w:themeFill="background1"/>
        <w:spacing w:before="120" w:after="120"/>
        <w:rPr>
          <w:b/>
          <w:noProof w:val="0"/>
          <w:lang w:val="ro-MD" w:eastAsia="ru-RU"/>
        </w:rPr>
      </w:pPr>
    </w:p>
    <w:p w14:paraId="06E2B2B4" w14:textId="77777777" w:rsidR="00F722AC" w:rsidRPr="00FF430B" w:rsidRDefault="00F722AC" w:rsidP="00F722AC">
      <w:pPr>
        <w:shd w:val="clear" w:color="auto" w:fill="FFFFFF" w:themeFill="background1"/>
        <w:spacing w:before="120" w:after="120"/>
        <w:rPr>
          <w:b/>
          <w:noProof w:val="0"/>
          <w:lang w:val="ro-MD" w:eastAsia="ru-RU"/>
        </w:rPr>
      </w:pPr>
    </w:p>
    <w:p w14:paraId="41EE4BC7" w14:textId="77777777" w:rsidR="00F722AC" w:rsidRPr="00FF430B" w:rsidRDefault="00F722AC" w:rsidP="00F722A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6DDDE775" w14:textId="77777777" w:rsidR="00F722AC" w:rsidRPr="00FF430B" w:rsidRDefault="00F722AC" w:rsidP="00F722AC">
      <w:pPr>
        <w:tabs>
          <w:tab w:val="decimal" w:pos="8364"/>
        </w:tabs>
        <w:spacing w:line="276" w:lineRule="auto"/>
        <w:ind w:right="-144"/>
        <w:jc w:val="center"/>
        <w:rPr>
          <w:b/>
          <w:bCs/>
          <w:color w:val="000000"/>
          <w:lang w:val="ro-MD"/>
        </w:rPr>
      </w:pPr>
    </w:p>
    <w:p w14:paraId="75056F5C" w14:textId="77777777" w:rsidR="00F722AC" w:rsidRPr="00FF430B" w:rsidRDefault="00F722AC" w:rsidP="00F722AC">
      <w:pPr>
        <w:tabs>
          <w:tab w:val="decimal" w:pos="8364"/>
        </w:tabs>
        <w:spacing w:line="276" w:lineRule="auto"/>
        <w:ind w:right="-144"/>
        <w:jc w:val="center"/>
        <w:rPr>
          <w:b/>
          <w:bCs/>
          <w:color w:val="000000"/>
          <w:lang w:val="ro-MD"/>
        </w:rPr>
      </w:pPr>
    </w:p>
    <w:p w14:paraId="6C8E0000"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EA2E947"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ADC0435"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59A6708"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F6F6875"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0074671"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2263325"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E84E0F7"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AB74B5B"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4D2C3EA"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4B2CA63"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A0B24C3"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88E1CCA"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5EF343F4"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582C7ED"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53C923B"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2FC2D80C"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0E70C83"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AD7FAB9"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ABA4BB8"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07F7BABF"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5C3F040"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08E4B04E"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84C46C6"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143FABD"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7F6F237"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7B6DB61"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D0B094E"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B70D2EB"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2587C8D"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7AF1EBC"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43B199F"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3A529E09"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4</w:t>
      </w:r>
    </w:p>
    <w:p w14:paraId="0E859EBB" w14:textId="77777777" w:rsidR="00F722AC" w:rsidRPr="00FF430B" w:rsidRDefault="00F722AC" w:rsidP="00F722AC">
      <w:pPr>
        <w:jc w:val="right"/>
        <w:rPr>
          <w:noProof w:val="0"/>
          <w:lang w:val="ro-MD"/>
        </w:rPr>
      </w:pPr>
      <w:r w:rsidRPr="00FF430B">
        <w:rPr>
          <w:noProof w:val="0"/>
          <w:lang w:val="ro-MD"/>
        </w:rPr>
        <w:t>la Documentația standard nr._____</w:t>
      </w:r>
    </w:p>
    <w:p w14:paraId="37272F25" w14:textId="77777777" w:rsidR="00F722AC" w:rsidRPr="00FF430B" w:rsidRDefault="00F722AC" w:rsidP="00F722AC">
      <w:pPr>
        <w:jc w:val="right"/>
        <w:rPr>
          <w:noProof w:val="0"/>
          <w:lang w:val="ro-MD"/>
        </w:rPr>
      </w:pPr>
      <w:r w:rsidRPr="00FF430B">
        <w:rPr>
          <w:noProof w:val="0"/>
          <w:lang w:val="ro-MD"/>
        </w:rPr>
        <w:t>din “____” ________ 20___</w:t>
      </w:r>
    </w:p>
    <w:p w14:paraId="754875A8"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7D6985A"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E9FAB4E"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4E7BBDDB" w14:textId="77777777" w:rsidR="00F722AC" w:rsidRPr="00FF430B" w:rsidRDefault="00F722AC" w:rsidP="00F722AC">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lastRenderedPageBreak/>
        <w:t>PROCES-VERBAL CU PRIVIRE LA REZULTATELE PRESELECȚIEI CANDIDAȚILOR</w:t>
      </w:r>
    </w:p>
    <w:p w14:paraId="7C2F5166" w14:textId="77777777" w:rsidR="00F722AC" w:rsidRPr="00FF430B" w:rsidRDefault="00F722AC" w:rsidP="00F722AC">
      <w:pPr>
        <w:pStyle w:val="Style3"/>
        <w:tabs>
          <w:tab w:val="left" w:pos="567"/>
        </w:tabs>
        <w:spacing w:before="0" w:beforeAutospacing="0" w:after="0"/>
        <w:ind w:left="0" w:firstLine="0"/>
        <w:jc w:val="center"/>
        <w:rPr>
          <w:rFonts w:eastAsia="PMingLiU"/>
          <w:sz w:val="28"/>
          <w:szCs w:val="28"/>
          <w:lang w:val="ro-MD" w:eastAsia="zh-CN"/>
        </w:rPr>
      </w:pPr>
    </w:p>
    <w:p w14:paraId="3E52A3E6" w14:textId="77777777" w:rsidR="00F722AC" w:rsidRPr="00FF430B" w:rsidRDefault="00F722AC" w:rsidP="00F722AC">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0366937D"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1134C93A"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722AC" w:rsidRPr="00EC30C2" w14:paraId="111A2B96"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186CFE" w14:textId="77777777" w:rsidR="00F722AC" w:rsidRPr="00FF430B" w:rsidRDefault="00F722AC" w:rsidP="00306F41">
            <w:pPr>
              <w:rPr>
                <w:b/>
                <w:bCs/>
                <w:lang w:val="ro-MD"/>
              </w:rPr>
            </w:pPr>
            <w:r w:rsidRPr="00FF430B">
              <w:rPr>
                <w:b/>
                <w:bCs/>
                <w:lang w:val="ro-MD"/>
              </w:rPr>
              <w:t>Autoritatea contractantă:________________________________________________________</w:t>
            </w:r>
          </w:p>
        </w:tc>
      </w:tr>
      <w:tr w:rsidR="00F722AC" w:rsidRPr="00EC30C2" w14:paraId="043714AA"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06CEC4" w14:textId="77777777" w:rsidR="00F722AC" w:rsidRPr="00FF430B" w:rsidRDefault="00F722AC" w:rsidP="00306F41">
            <w:pPr>
              <w:ind w:right="129"/>
              <w:rPr>
                <w:b/>
                <w:bCs/>
                <w:lang w:val="ro-MD"/>
              </w:rPr>
            </w:pPr>
            <w:r w:rsidRPr="00FF430B">
              <w:rPr>
                <w:b/>
                <w:bCs/>
                <w:lang w:val="ro-MD"/>
              </w:rPr>
              <w:t>IDNO:________________________________________________________________________</w:t>
            </w:r>
          </w:p>
        </w:tc>
      </w:tr>
      <w:tr w:rsidR="00F722AC" w:rsidRPr="00EC30C2" w14:paraId="0A008150" w14:textId="77777777" w:rsidTr="00306F4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2080F8" w14:textId="77777777" w:rsidR="00F722AC" w:rsidRPr="00FF430B" w:rsidRDefault="00F722AC" w:rsidP="00306F41">
            <w:pPr>
              <w:rPr>
                <w:b/>
                <w:bCs/>
                <w:lang w:val="ro-MD"/>
              </w:rPr>
            </w:pPr>
          </w:p>
        </w:tc>
      </w:tr>
      <w:tr w:rsidR="00F722AC" w:rsidRPr="00EC30C2" w14:paraId="18541C5B"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6D9E06" w14:textId="77777777" w:rsidR="00F722AC" w:rsidRPr="00FF430B" w:rsidRDefault="00F722AC" w:rsidP="00306F41">
            <w:pPr>
              <w:rPr>
                <w:b/>
                <w:bCs/>
                <w:lang w:val="ro-MD"/>
              </w:rPr>
            </w:pPr>
            <w:r w:rsidRPr="00FF430B">
              <w:rPr>
                <w:b/>
                <w:bCs/>
                <w:lang w:val="ro-MD"/>
              </w:rPr>
              <w:t>Procedura de achiziţie publică:___________________________________________________</w:t>
            </w:r>
          </w:p>
        </w:tc>
      </w:tr>
      <w:tr w:rsidR="00F722AC" w:rsidRPr="00EC30C2" w14:paraId="7537BBE7"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D0902B" w14:textId="77777777" w:rsidR="00F722AC" w:rsidRPr="00FF430B" w:rsidRDefault="00F722AC" w:rsidP="00306F41">
            <w:pPr>
              <w:rPr>
                <w:b/>
                <w:bCs/>
                <w:lang w:val="ro-MD"/>
              </w:rPr>
            </w:pPr>
            <w:r w:rsidRPr="00FF430B">
              <w:rPr>
                <w:b/>
                <w:bCs/>
                <w:lang w:val="ro-MD"/>
              </w:rPr>
              <w:t>Nr.:__________________________________________________________________________</w:t>
            </w:r>
          </w:p>
        </w:tc>
      </w:tr>
      <w:tr w:rsidR="00F722AC" w:rsidRPr="00EC30C2" w14:paraId="3C66D541"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30778A" w14:textId="77777777" w:rsidR="00F722AC" w:rsidRPr="00FF430B" w:rsidRDefault="00F722AC" w:rsidP="00306F41">
            <w:pPr>
              <w:rPr>
                <w:b/>
                <w:bCs/>
                <w:lang w:val="ro-MD"/>
              </w:rPr>
            </w:pPr>
            <w:r w:rsidRPr="00FF430B">
              <w:rPr>
                <w:b/>
                <w:bCs/>
                <w:lang w:val="ro-MD"/>
              </w:rPr>
              <w:t>publicată în ___________link:___________________________________________________</w:t>
            </w:r>
          </w:p>
        </w:tc>
      </w:tr>
      <w:tr w:rsidR="00F722AC" w:rsidRPr="00EC30C2" w14:paraId="105C4493" w14:textId="77777777" w:rsidTr="00306F41">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00FFCA6" w14:textId="77777777" w:rsidR="00F722AC" w:rsidRPr="00FF430B" w:rsidRDefault="00F722AC" w:rsidP="00306F41">
            <w:pPr>
              <w:rPr>
                <w:b/>
                <w:bCs/>
                <w:lang w:val="ro-MD"/>
              </w:rPr>
            </w:pPr>
          </w:p>
        </w:tc>
      </w:tr>
      <w:tr w:rsidR="00F722AC" w:rsidRPr="00EC30C2" w14:paraId="50E54138"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BF6DD4" w14:textId="77777777" w:rsidR="00F722AC" w:rsidRPr="00FF430B" w:rsidRDefault="00F722AC" w:rsidP="00306F41">
            <w:pPr>
              <w:rPr>
                <w:b/>
                <w:bCs/>
                <w:lang w:val="ro-MD"/>
              </w:rPr>
            </w:pPr>
            <w:r w:rsidRPr="00FF430B">
              <w:rPr>
                <w:b/>
                <w:bCs/>
                <w:lang w:val="ro-MD"/>
              </w:rPr>
              <w:t>Tipul obiectului de achiziţie:_____________________________________________________</w:t>
            </w:r>
          </w:p>
        </w:tc>
      </w:tr>
      <w:tr w:rsidR="00F722AC" w:rsidRPr="00EC30C2" w14:paraId="5FD0CB28"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03EE12" w14:textId="77777777" w:rsidR="00F722AC" w:rsidRPr="00FF430B" w:rsidRDefault="00F722AC" w:rsidP="00306F41">
            <w:pPr>
              <w:ind w:right="129"/>
              <w:rPr>
                <w:b/>
                <w:bCs/>
                <w:lang w:val="ro-MD"/>
              </w:rPr>
            </w:pPr>
            <w:r w:rsidRPr="00FF430B">
              <w:rPr>
                <w:b/>
                <w:bCs/>
                <w:lang w:val="ro-MD"/>
              </w:rPr>
              <w:t>Obiectul achiziţiei:_____________________________________________________________</w:t>
            </w:r>
          </w:p>
        </w:tc>
      </w:tr>
      <w:tr w:rsidR="00F722AC" w:rsidRPr="00EC30C2" w14:paraId="12592E9E"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0E9439" w14:textId="77777777" w:rsidR="00F722AC" w:rsidRPr="00FF430B" w:rsidRDefault="00F722AC" w:rsidP="00306F41">
            <w:pPr>
              <w:rPr>
                <w:b/>
                <w:bCs/>
                <w:lang w:val="ro-MD"/>
              </w:rPr>
            </w:pPr>
            <w:r w:rsidRPr="00FF430B">
              <w:rPr>
                <w:b/>
                <w:bCs/>
                <w:lang w:val="ro-MD"/>
              </w:rPr>
              <w:t>Cod CPV:____________________________________________________________________</w:t>
            </w:r>
          </w:p>
        </w:tc>
      </w:tr>
      <w:tr w:rsidR="00F722AC" w:rsidRPr="00EC30C2" w14:paraId="71803FF0" w14:textId="77777777" w:rsidTr="00306F41">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5E2A0F" w14:textId="77777777" w:rsidR="00F722AC" w:rsidRPr="00FF430B" w:rsidRDefault="00F722AC" w:rsidP="00306F41">
            <w:pPr>
              <w:rPr>
                <w:b/>
                <w:bCs/>
                <w:lang w:val="ro-MD"/>
              </w:rPr>
            </w:pPr>
          </w:p>
        </w:tc>
      </w:tr>
    </w:tbl>
    <w:p w14:paraId="6021C6C2" w14:textId="77777777" w:rsidR="00F722AC" w:rsidRPr="00FF430B" w:rsidRDefault="00F722AC" w:rsidP="00F722AC">
      <w:pPr>
        <w:pStyle w:val="Style3"/>
        <w:tabs>
          <w:tab w:val="left" w:pos="567"/>
        </w:tabs>
        <w:spacing w:before="0" w:beforeAutospacing="0" w:after="0"/>
        <w:ind w:left="0" w:firstLine="0"/>
        <w:rPr>
          <w:rFonts w:eastAsia="PMingLiU"/>
          <w:b w:val="0"/>
          <w:lang w:val="ro-MD" w:eastAsia="zh-CN"/>
        </w:rPr>
      </w:pPr>
    </w:p>
    <w:p w14:paraId="0AD2F8E4" w14:textId="77777777" w:rsidR="00F722AC" w:rsidRPr="00FF430B" w:rsidRDefault="00F722AC" w:rsidP="00F722AC">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 (Decizia)</w:t>
      </w:r>
      <w:r w:rsidRPr="00FF430B">
        <w:rPr>
          <w:rFonts w:eastAsia="PMingLiU"/>
          <w:b w:val="0"/>
          <w:lang w:val="ro-MD" w:eastAsia="zh-CN"/>
        </w:rPr>
        <w:t xml:space="preserve">   nr.______ din__________________________a __________________________________________________având următoarea componenţă:</w:t>
      </w:r>
    </w:p>
    <w:p w14:paraId="5AA2F255" w14:textId="77777777" w:rsidR="00F722AC" w:rsidRPr="00FF430B" w:rsidRDefault="00F722AC" w:rsidP="00F722AC">
      <w:pPr>
        <w:pStyle w:val="Style3"/>
        <w:tabs>
          <w:tab w:val="clear" w:pos="360"/>
          <w:tab w:val="left" w:pos="0"/>
        </w:tabs>
        <w:ind w:left="0" w:firstLine="0"/>
        <w:rPr>
          <w:rFonts w:eastAsia="PMingLiU"/>
          <w:b w:val="0"/>
          <w:lang w:val="ro-MD" w:eastAsia="zh-CN"/>
        </w:rPr>
      </w:pPr>
    </w:p>
    <w:p w14:paraId="383786DD"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453D99E9"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7466060"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11EC2FD3"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2CF3692D" w14:textId="77777777" w:rsidR="00F722AC" w:rsidRPr="00FF430B" w:rsidRDefault="00F722AC" w:rsidP="00F722AC">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1116ADAE" w14:textId="77777777" w:rsidR="00F722AC" w:rsidRPr="00FF430B" w:rsidRDefault="00F722AC" w:rsidP="00F722AC">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2E11A6E2" w14:textId="77777777" w:rsidR="00F722AC" w:rsidRPr="00FF430B" w:rsidRDefault="00F722AC" w:rsidP="00F722AC">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763BE831"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73479390"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1BF4ED95"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1E4B20C2"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3346BB9" w14:textId="77777777" w:rsidR="00F722AC" w:rsidRPr="00FF430B" w:rsidRDefault="00F722AC" w:rsidP="00F722AC">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D15695B" w14:textId="77777777" w:rsidR="00F722AC" w:rsidRPr="00FF430B" w:rsidRDefault="00F722AC" w:rsidP="00F722AC">
      <w:pPr>
        <w:pStyle w:val="Style3"/>
        <w:tabs>
          <w:tab w:val="left" w:pos="567"/>
        </w:tabs>
        <w:spacing w:before="0" w:beforeAutospacing="0" w:after="0"/>
        <w:ind w:left="0" w:firstLine="0"/>
        <w:rPr>
          <w:rFonts w:eastAsia="PMingLiU"/>
          <w:b w:val="0"/>
          <w:lang w:val="ro-MD" w:eastAsia="zh-CN"/>
        </w:rPr>
      </w:pPr>
    </w:p>
    <w:p w14:paraId="49779708"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722AC" w:rsidRPr="00EC30C2" w14:paraId="2A017E51" w14:textId="77777777" w:rsidTr="00306F4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BE9F8FB" w14:textId="77777777" w:rsidR="00F722AC" w:rsidRPr="00FF430B" w:rsidRDefault="00F722AC" w:rsidP="00306F41">
            <w:pPr>
              <w:rPr>
                <w:bCs/>
                <w:color w:val="000000" w:themeColor="text1"/>
                <w:lang w:val="ro-MD"/>
              </w:rPr>
            </w:pPr>
            <w:r w:rsidRPr="00FF430B">
              <w:rPr>
                <w:bCs/>
                <w:color w:val="000000" w:themeColor="text1"/>
                <w:lang w:val="ro-MD"/>
              </w:rPr>
              <w:t>CANDIDAT</w:t>
            </w:r>
          </w:p>
        </w:tc>
      </w:tr>
      <w:tr w:rsidR="00F722AC" w:rsidRPr="00EC30C2" w14:paraId="2A69D981" w14:textId="77777777" w:rsidTr="00306F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657A7B2" w14:textId="77777777" w:rsidR="00F722AC" w:rsidRPr="00FF430B" w:rsidRDefault="00F722AC" w:rsidP="00306F41">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BC908F8" w14:textId="77777777" w:rsidR="00F722AC" w:rsidRPr="00FF430B" w:rsidRDefault="00F722AC" w:rsidP="00306F41">
            <w:pPr>
              <w:jc w:val="center"/>
              <w:rPr>
                <w:bCs/>
                <w:color w:val="000000" w:themeColor="text1"/>
                <w:lang w:val="ro-MD"/>
              </w:rPr>
            </w:pPr>
            <w:r w:rsidRPr="00FF430B">
              <w:rPr>
                <w:bCs/>
                <w:color w:val="000000" w:themeColor="text1"/>
                <w:lang w:val="ro-MD"/>
              </w:rPr>
              <w:t xml:space="preserve">Corespundere                                  </w:t>
            </w:r>
          </w:p>
        </w:tc>
      </w:tr>
      <w:tr w:rsidR="00F722AC" w:rsidRPr="00EC30C2" w14:paraId="69397D63" w14:textId="77777777" w:rsidTr="00306F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9C9E150" w14:textId="77777777" w:rsidR="00F722AC" w:rsidRPr="00FF430B" w:rsidRDefault="00F722AC" w:rsidP="00306F4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0D57D6D" w14:textId="77777777" w:rsidR="00F722AC" w:rsidRPr="00FF430B" w:rsidRDefault="00F722AC" w:rsidP="00306F41">
            <w:pPr>
              <w:jc w:val="center"/>
              <w:rPr>
                <w:bCs/>
                <w:color w:val="000000" w:themeColor="text1"/>
                <w:lang w:val="ro-MD"/>
              </w:rPr>
            </w:pPr>
          </w:p>
        </w:tc>
      </w:tr>
      <w:tr w:rsidR="00F722AC" w:rsidRPr="00EC30C2" w14:paraId="21179C97" w14:textId="77777777" w:rsidTr="00306F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8C210B" w14:textId="77777777" w:rsidR="00F722AC" w:rsidRPr="00FF430B" w:rsidRDefault="00F722AC" w:rsidP="00306F4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3DC9A48" w14:textId="77777777" w:rsidR="00F722AC" w:rsidRPr="00FF430B" w:rsidRDefault="00F722AC" w:rsidP="00306F41">
            <w:pPr>
              <w:jc w:val="center"/>
              <w:rPr>
                <w:bCs/>
                <w:color w:val="000000" w:themeColor="text1"/>
                <w:lang w:val="ro-MD"/>
              </w:rPr>
            </w:pPr>
          </w:p>
        </w:tc>
      </w:tr>
      <w:tr w:rsidR="00F722AC" w:rsidRPr="00EC30C2" w14:paraId="203AF36D" w14:textId="77777777" w:rsidTr="00306F4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1DF1DEE" w14:textId="77777777" w:rsidR="00F722AC" w:rsidRPr="00FF430B" w:rsidRDefault="00F722AC" w:rsidP="00306F41">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78BFB79" w14:textId="77777777" w:rsidR="00F722AC" w:rsidRPr="00FF430B" w:rsidRDefault="00F722AC" w:rsidP="00306F41">
            <w:pPr>
              <w:jc w:val="center"/>
              <w:rPr>
                <w:bCs/>
                <w:color w:val="000000" w:themeColor="text1"/>
                <w:lang w:val="ro-MD"/>
              </w:rPr>
            </w:pPr>
          </w:p>
        </w:tc>
      </w:tr>
    </w:tbl>
    <w:p w14:paraId="1099655B"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67D215D8"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019CEBBF"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C0C9D8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0B054002"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63754FA3"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67D01EC"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4BF8F2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63E4A662"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Candidații respinși din cauza neprezentării/necorespunderii documentelor de calificare și de selecție:</w:t>
      </w:r>
    </w:p>
    <w:p w14:paraId="55CFF32A"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5B06BE0"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7C272D23"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05FBA3D6"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1C8EFA2" w14:textId="77777777" w:rsidR="00F722AC" w:rsidRPr="00FF430B" w:rsidRDefault="00F722AC" w:rsidP="00F722AC">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 autoritatea contractantă va informa ceilalți candidați neselectați despre rezultatele preselecției.</w:t>
      </w:r>
    </w:p>
    <w:p w14:paraId="349DD7B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66A6F3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preselectați:</w:t>
      </w:r>
    </w:p>
    <w:p w14:paraId="5C3946A1"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1C576A6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609AAC91"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28DB0FC4"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76F8AAEA"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3CC1D59C" w14:textId="77777777" w:rsidR="00F722AC" w:rsidRPr="00FF430B" w:rsidRDefault="00F722AC" w:rsidP="00F722AC">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scris/prin mijloace electronice candidații selectați:</w:t>
      </w:r>
    </w:p>
    <w:p w14:paraId="732C8C39"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F0C5CA6" w14:textId="77777777" w:rsidR="00F722AC" w:rsidRPr="00FF430B" w:rsidRDefault="00F722AC" w:rsidP="00F722AC">
      <w:pPr>
        <w:pStyle w:val="Style3"/>
        <w:tabs>
          <w:tab w:val="left" w:pos="567"/>
        </w:tabs>
        <w:spacing w:before="0" w:beforeAutospacing="0" w:after="0"/>
        <w:ind w:left="0" w:firstLine="0"/>
        <w:jc w:val="both"/>
        <w:rPr>
          <w:rFonts w:eastAsia="PMingLiU"/>
          <w:b w:val="0"/>
          <w:i/>
          <w:lang w:val="ro-MD" w:eastAsia="zh-CN"/>
        </w:rPr>
      </w:pPr>
    </w:p>
    <w:p w14:paraId="684AFC2F" w14:textId="77777777" w:rsidR="00F722AC" w:rsidRPr="00FF430B" w:rsidRDefault="00F722AC" w:rsidP="00F722AC">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1FB9738A" w14:textId="77777777" w:rsidR="00F722AC" w:rsidRPr="00FF430B" w:rsidRDefault="00F722AC" w:rsidP="00F722A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28922E28" w14:textId="77777777" w:rsidR="00F722AC" w:rsidRPr="00FF430B" w:rsidRDefault="00F722AC" w:rsidP="00F722AC">
      <w:pPr>
        <w:pStyle w:val="Style3"/>
        <w:tabs>
          <w:tab w:val="left" w:pos="567"/>
        </w:tabs>
        <w:spacing w:before="0" w:beforeAutospacing="0" w:after="0"/>
        <w:ind w:left="0" w:firstLine="0"/>
        <w:jc w:val="both"/>
        <w:rPr>
          <w:rFonts w:eastAsia="PMingLiU"/>
          <w:b w:val="0"/>
          <w:lang w:val="ro-MD" w:eastAsia="zh-CN"/>
        </w:rPr>
      </w:pPr>
    </w:p>
    <w:p w14:paraId="0B0170C7" w14:textId="77777777" w:rsidR="00F722AC" w:rsidRPr="00FF430B" w:rsidRDefault="00F722AC" w:rsidP="00F722AC">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51503744" w14:textId="77777777" w:rsidR="00F722AC" w:rsidRPr="00FF430B" w:rsidRDefault="00F722AC" w:rsidP="00F722AC">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0D6515A8" w14:textId="77777777" w:rsidR="00F722AC" w:rsidRPr="00FF430B" w:rsidRDefault="00F722AC" w:rsidP="00F722AC">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79FC7B5C" w14:textId="77777777" w:rsidR="00F722AC" w:rsidRPr="00FF430B" w:rsidRDefault="00F722AC" w:rsidP="00F722AC">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6157480" w14:textId="77777777" w:rsidR="00F722AC" w:rsidRPr="00FF430B" w:rsidRDefault="00F722AC" w:rsidP="00F722AC">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0234AE8"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r w:rsidRPr="00FF430B">
        <w:rPr>
          <w:rFonts w:eastAsia="PMingLiU"/>
          <w:lang w:val="ro-MD" w:eastAsia="zh-CN"/>
        </w:rPr>
        <w:tab/>
      </w:r>
    </w:p>
    <w:p w14:paraId="44FDA283"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1505B92"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12D5E408"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3299C14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4F988760"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98E4BC3"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52FD422B"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58E04CA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FE98520"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CA4EA0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4DB2DA5F"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61704175"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A8C0244"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583FBF99" w14:textId="77777777" w:rsidR="00F722AC" w:rsidRDefault="00F722AC" w:rsidP="00F722AC">
      <w:pPr>
        <w:pStyle w:val="Style3"/>
        <w:tabs>
          <w:tab w:val="left" w:pos="567"/>
        </w:tabs>
        <w:spacing w:before="0" w:beforeAutospacing="0" w:after="0"/>
        <w:ind w:left="0" w:firstLine="0"/>
        <w:rPr>
          <w:rFonts w:eastAsia="PMingLiU"/>
          <w:lang w:val="ro-MD" w:eastAsia="zh-CN"/>
        </w:rPr>
      </w:pPr>
    </w:p>
    <w:p w14:paraId="20A622B5"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208E303B"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5</w:t>
      </w:r>
    </w:p>
    <w:p w14:paraId="09DCFCF0" w14:textId="77777777" w:rsidR="00F722AC" w:rsidRPr="00FF430B" w:rsidRDefault="00F722AC" w:rsidP="00F722AC">
      <w:pPr>
        <w:jc w:val="right"/>
        <w:rPr>
          <w:noProof w:val="0"/>
          <w:lang w:val="ro-MD"/>
        </w:rPr>
      </w:pPr>
      <w:r w:rsidRPr="00FF430B">
        <w:rPr>
          <w:noProof w:val="0"/>
          <w:lang w:val="ro-MD"/>
        </w:rPr>
        <w:t>la Documentația standard nr._____</w:t>
      </w:r>
    </w:p>
    <w:p w14:paraId="7DE02AD2" w14:textId="77777777" w:rsidR="00F722AC" w:rsidRPr="00FF430B" w:rsidRDefault="00F722AC" w:rsidP="00F722AC">
      <w:pPr>
        <w:jc w:val="right"/>
        <w:rPr>
          <w:noProof w:val="0"/>
          <w:lang w:val="ro-MD"/>
        </w:rPr>
      </w:pPr>
      <w:r w:rsidRPr="00FF430B">
        <w:rPr>
          <w:noProof w:val="0"/>
          <w:lang w:val="ro-MD"/>
        </w:rPr>
        <w:t>din “____” ________ 20___</w:t>
      </w:r>
    </w:p>
    <w:p w14:paraId="1BD7BDDE"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3E9B9FA0"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73479CE1" w14:textId="77777777" w:rsidR="00F722AC" w:rsidRPr="00FF430B" w:rsidRDefault="00F722AC" w:rsidP="00F722AC">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1D5A6930" w14:textId="77777777" w:rsidR="00F722AC" w:rsidRPr="00FF430B" w:rsidRDefault="00F722AC" w:rsidP="00F722AC">
      <w:pPr>
        <w:spacing w:after="160"/>
        <w:jc w:val="center"/>
        <w:rPr>
          <w:rFonts w:eastAsia="Calibri"/>
          <w:noProof w:val="0"/>
          <w:u w:val="single"/>
          <w:lang w:val="ro-MD"/>
        </w:rPr>
      </w:pPr>
      <w:r w:rsidRPr="00FF430B">
        <w:rPr>
          <w:rFonts w:eastAsia="Cambria"/>
          <w:noProof w:val="0"/>
          <w:lang w:val="ro-MD"/>
        </w:rPr>
        <w:lastRenderedPageBreak/>
        <w:t>Nr.din___________</w:t>
      </w:r>
    </w:p>
    <w:p w14:paraId="30821D3F" w14:textId="77777777" w:rsidR="00F722AC" w:rsidRPr="00FF430B" w:rsidRDefault="00F722AC" w:rsidP="004E3F29">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722AC" w:rsidRPr="00EC30C2" w14:paraId="573D117C" w14:textId="77777777" w:rsidTr="00306F41">
        <w:tc>
          <w:tcPr>
            <w:tcW w:w="4248" w:type="dxa"/>
            <w:shd w:val="clear" w:color="auto" w:fill="FFFFFF" w:themeFill="background1"/>
          </w:tcPr>
          <w:p w14:paraId="0AA8C651" w14:textId="77777777" w:rsidR="00F722AC" w:rsidRPr="00FF430B" w:rsidRDefault="00F722AC" w:rsidP="00306F41">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07CCCF65" w14:textId="77777777" w:rsidR="00F722AC" w:rsidRPr="00FF430B" w:rsidRDefault="00F722AC" w:rsidP="00306F41">
            <w:pPr>
              <w:ind w:right="-1"/>
              <w:jc w:val="both"/>
              <w:rPr>
                <w:rFonts w:eastAsia="Cambria"/>
                <w:noProof w:val="0"/>
                <w:lang w:val="ro-MD"/>
              </w:rPr>
            </w:pPr>
          </w:p>
        </w:tc>
      </w:tr>
      <w:tr w:rsidR="00F722AC" w:rsidRPr="00EC30C2" w14:paraId="3A0FC7F3" w14:textId="77777777" w:rsidTr="00306F41">
        <w:tc>
          <w:tcPr>
            <w:tcW w:w="4248" w:type="dxa"/>
            <w:shd w:val="clear" w:color="auto" w:fill="FFFFFF" w:themeFill="background1"/>
          </w:tcPr>
          <w:p w14:paraId="5CD499F0" w14:textId="77777777" w:rsidR="00F722AC" w:rsidRPr="00FF430B" w:rsidRDefault="00F722AC" w:rsidP="00306F41">
            <w:pPr>
              <w:ind w:right="-1"/>
              <w:jc w:val="both"/>
              <w:rPr>
                <w:rFonts w:eastAsia="Calibri"/>
                <w:noProof w:val="0"/>
                <w:lang w:val="ro-MD"/>
              </w:rPr>
            </w:pPr>
            <w:r w:rsidRPr="00FF430B">
              <w:rPr>
                <w:rFonts w:eastAsia="Cambria"/>
                <w:noProof w:val="0"/>
                <w:lang w:val="ro-MD"/>
              </w:rPr>
              <w:t>Localitate</w:t>
            </w:r>
          </w:p>
        </w:tc>
        <w:tc>
          <w:tcPr>
            <w:tcW w:w="5528" w:type="dxa"/>
          </w:tcPr>
          <w:p w14:paraId="6322687F" w14:textId="77777777" w:rsidR="00F722AC" w:rsidRPr="00FF430B" w:rsidRDefault="00F722AC" w:rsidP="00306F41">
            <w:pPr>
              <w:ind w:right="-1"/>
              <w:jc w:val="both"/>
              <w:rPr>
                <w:rFonts w:eastAsia="Cambria"/>
                <w:noProof w:val="0"/>
                <w:lang w:val="ro-MD"/>
              </w:rPr>
            </w:pPr>
          </w:p>
        </w:tc>
      </w:tr>
      <w:tr w:rsidR="00F722AC" w:rsidRPr="00EC30C2" w14:paraId="2D922E97" w14:textId="77777777" w:rsidTr="00306F41">
        <w:tc>
          <w:tcPr>
            <w:tcW w:w="4248" w:type="dxa"/>
            <w:shd w:val="clear" w:color="auto" w:fill="FFFFFF" w:themeFill="background1"/>
          </w:tcPr>
          <w:p w14:paraId="0A7679C4" w14:textId="77777777" w:rsidR="00F722AC" w:rsidRPr="00FF430B" w:rsidRDefault="00F722AC" w:rsidP="00306F41">
            <w:pPr>
              <w:ind w:right="-1"/>
              <w:jc w:val="both"/>
              <w:rPr>
                <w:rFonts w:eastAsia="Cambria"/>
                <w:noProof w:val="0"/>
                <w:lang w:val="ro-MD"/>
              </w:rPr>
            </w:pPr>
            <w:r w:rsidRPr="00FF430B">
              <w:rPr>
                <w:rFonts w:eastAsia="Calibri"/>
                <w:noProof w:val="0"/>
                <w:lang w:val="ro-MD"/>
              </w:rPr>
              <w:t>IDNO</w:t>
            </w:r>
          </w:p>
        </w:tc>
        <w:tc>
          <w:tcPr>
            <w:tcW w:w="5528" w:type="dxa"/>
          </w:tcPr>
          <w:p w14:paraId="7E2A086D" w14:textId="77777777" w:rsidR="00F722AC" w:rsidRPr="00FF430B" w:rsidRDefault="00F722AC" w:rsidP="00306F41">
            <w:pPr>
              <w:ind w:right="-1"/>
              <w:jc w:val="both"/>
              <w:rPr>
                <w:rFonts w:eastAsia="Cambria"/>
                <w:noProof w:val="0"/>
                <w:lang w:val="ro-MD"/>
              </w:rPr>
            </w:pPr>
          </w:p>
        </w:tc>
      </w:tr>
      <w:tr w:rsidR="00F722AC" w:rsidRPr="00EC30C2" w14:paraId="68C3FF71" w14:textId="77777777" w:rsidTr="00306F41">
        <w:tc>
          <w:tcPr>
            <w:tcW w:w="4248" w:type="dxa"/>
            <w:shd w:val="clear" w:color="auto" w:fill="FFFFFF" w:themeFill="background1"/>
          </w:tcPr>
          <w:p w14:paraId="5C122D65" w14:textId="77777777" w:rsidR="00F722AC" w:rsidRPr="00FF430B" w:rsidRDefault="00F722AC" w:rsidP="00306F41">
            <w:pPr>
              <w:ind w:right="-1"/>
              <w:jc w:val="both"/>
              <w:rPr>
                <w:rFonts w:eastAsia="Calibri"/>
                <w:noProof w:val="0"/>
                <w:lang w:val="ro-MD"/>
              </w:rPr>
            </w:pPr>
            <w:r w:rsidRPr="00FF430B">
              <w:rPr>
                <w:rFonts w:eastAsia="Calibri"/>
                <w:noProof w:val="0"/>
                <w:lang w:val="ro-MD"/>
              </w:rPr>
              <w:t>Adresa</w:t>
            </w:r>
          </w:p>
        </w:tc>
        <w:tc>
          <w:tcPr>
            <w:tcW w:w="5528" w:type="dxa"/>
          </w:tcPr>
          <w:p w14:paraId="40647407" w14:textId="77777777" w:rsidR="00F722AC" w:rsidRPr="00FF430B" w:rsidRDefault="00F722AC" w:rsidP="00306F41">
            <w:pPr>
              <w:ind w:right="-1"/>
              <w:jc w:val="both"/>
              <w:rPr>
                <w:rFonts w:eastAsia="Cambria"/>
                <w:noProof w:val="0"/>
                <w:lang w:val="ro-MD"/>
              </w:rPr>
            </w:pPr>
          </w:p>
        </w:tc>
      </w:tr>
      <w:tr w:rsidR="00F722AC" w:rsidRPr="00EC30C2" w14:paraId="4F5E41E9" w14:textId="77777777" w:rsidTr="00306F41">
        <w:tc>
          <w:tcPr>
            <w:tcW w:w="4248" w:type="dxa"/>
            <w:shd w:val="clear" w:color="auto" w:fill="FFFFFF" w:themeFill="background1"/>
          </w:tcPr>
          <w:p w14:paraId="422B7628" w14:textId="77777777" w:rsidR="00F722AC" w:rsidRPr="00FF430B" w:rsidRDefault="00F722AC" w:rsidP="00306F41">
            <w:pPr>
              <w:ind w:right="-1"/>
              <w:jc w:val="both"/>
              <w:rPr>
                <w:rFonts w:eastAsia="Calibri"/>
                <w:noProof w:val="0"/>
                <w:lang w:val="ro-MD"/>
              </w:rPr>
            </w:pPr>
            <w:r w:rsidRPr="00FF430B">
              <w:rPr>
                <w:rFonts w:eastAsia="Calibri"/>
                <w:noProof w:val="0"/>
                <w:lang w:val="ro-MD"/>
              </w:rPr>
              <w:t>Număr de telefon/fax</w:t>
            </w:r>
          </w:p>
        </w:tc>
        <w:tc>
          <w:tcPr>
            <w:tcW w:w="5528" w:type="dxa"/>
          </w:tcPr>
          <w:p w14:paraId="1860A9C9" w14:textId="77777777" w:rsidR="00F722AC" w:rsidRPr="00FF430B" w:rsidRDefault="00F722AC" w:rsidP="00306F41">
            <w:pPr>
              <w:ind w:right="-1"/>
              <w:jc w:val="both"/>
              <w:rPr>
                <w:rFonts w:eastAsia="Cambria"/>
                <w:noProof w:val="0"/>
                <w:lang w:val="ro-MD"/>
              </w:rPr>
            </w:pPr>
          </w:p>
        </w:tc>
      </w:tr>
      <w:tr w:rsidR="00F722AC" w:rsidRPr="00EC30C2" w14:paraId="7A7C1543" w14:textId="77777777" w:rsidTr="00306F41">
        <w:tc>
          <w:tcPr>
            <w:tcW w:w="4248" w:type="dxa"/>
            <w:shd w:val="clear" w:color="auto" w:fill="FFFFFF" w:themeFill="background1"/>
          </w:tcPr>
          <w:p w14:paraId="6E1362D4" w14:textId="77777777" w:rsidR="00F722AC" w:rsidRPr="00FF430B" w:rsidRDefault="00F722AC" w:rsidP="00306F41">
            <w:pPr>
              <w:ind w:right="-1"/>
              <w:jc w:val="both"/>
              <w:rPr>
                <w:rFonts w:eastAsia="Calibri"/>
                <w:noProof w:val="0"/>
                <w:lang w:val="ro-MD"/>
              </w:rPr>
            </w:pPr>
            <w:r w:rsidRPr="00FF430B">
              <w:rPr>
                <w:rFonts w:eastAsia="Calibri"/>
                <w:noProof w:val="0"/>
                <w:lang w:val="ro-MD"/>
              </w:rPr>
              <w:t>E-mail</w:t>
            </w:r>
          </w:p>
        </w:tc>
        <w:tc>
          <w:tcPr>
            <w:tcW w:w="5528" w:type="dxa"/>
          </w:tcPr>
          <w:p w14:paraId="78C36163" w14:textId="77777777" w:rsidR="00F722AC" w:rsidRPr="00FF430B" w:rsidRDefault="00F722AC" w:rsidP="00306F41">
            <w:pPr>
              <w:ind w:right="-1"/>
              <w:jc w:val="both"/>
              <w:rPr>
                <w:rFonts w:eastAsia="Cambria"/>
                <w:noProof w:val="0"/>
                <w:lang w:val="ro-MD"/>
              </w:rPr>
            </w:pPr>
          </w:p>
        </w:tc>
      </w:tr>
      <w:tr w:rsidR="00F722AC" w:rsidRPr="00EC30C2" w14:paraId="44A642E1" w14:textId="77777777" w:rsidTr="00306F41">
        <w:tc>
          <w:tcPr>
            <w:tcW w:w="4248" w:type="dxa"/>
            <w:shd w:val="clear" w:color="auto" w:fill="FFFFFF" w:themeFill="background1"/>
          </w:tcPr>
          <w:p w14:paraId="0548A6C0" w14:textId="77777777" w:rsidR="00F722AC" w:rsidRPr="00FF430B" w:rsidRDefault="00F722AC" w:rsidP="00306F41">
            <w:pPr>
              <w:ind w:right="-1"/>
              <w:jc w:val="both"/>
              <w:rPr>
                <w:rFonts w:eastAsia="Calibri"/>
                <w:noProof w:val="0"/>
                <w:lang w:val="ro-MD"/>
              </w:rPr>
            </w:pPr>
            <w:r w:rsidRPr="00FF430B">
              <w:rPr>
                <w:rFonts w:eastAsia="Calibri"/>
                <w:noProof w:val="0"/>
                <w:lang w:val="ro-MD"/>
              </w:rPr>
              <w:t>Pagina web oficială</w:t>
            </w:r>
          </w:p>
        </w:tc>
        <w:tc>
          <w:tcPr>
            <w:tcW w:w="5528" w:type="dxa"/>
          </w:tcPr>
          <w:p w14:paraId="4F31CD85" w14:textId="77777777" w:rsidR="00F722AC" w:rsidRPr="00FF430B" w:rsidRDefault="00F722AC" w:rsidP="00306F41">
            <w:pPr>
              <w:ind w:right="-1"/>
              <w:jc w:val="both"/>
              <w:rPr>
                <w:rFonts w:eastAsia="Cambria"/>
                <w:noProof w:val="0"/>
                <w:lang w:val="ro-MD"/>
              </w:rPr>
            </w:pPr>
          </w:p>
        </w:tc>
      </w:tr>
      <w:tr w:rsidR="00F722AC" w:rsidRPr="00EC30C2" w14:paraId="7026F60B" w14:textId="77777777" w:rsidTr="00306F41">
        <w:tc>
          <w:tcPr>
            <w:tcW w:w="4248" w:type="dxa"/>
            <w:shd w:val="clear" w:color="auto" w:fill="FFFFFF" w:themeFill="background1"/>
          </w:tcPr>
          <w:p w14:paraId="39608A3B" w14:textId="77777777" w:rsidR="00F722AC" w:rsidRPr="00FF430B" w:rsidRDefault="00F722AC" w:rsidP="00306F41">
            <w:pPr>
              <w:ind w:right="-1"/>
              <w:jc w:val="both"/>
              <w:rPr>
                <w:rFonts w:eastAsia="Calibri"/>
                <w:noProof w:val="0"/>
                <w:lang w:val="ro-MD"/>
              </w:rPr>
            </w:pPr>
            <w:r w:rsidRPr="00FF430B">
              <w:rPr>
                <w:rFonts w:eastAsia="Calibri"/>
                <w:noProof w:val="0"/>
                <w:lang w:val="ro-MD"/>
              </w:rPr>
              <w:t>Persoana de contact</w:t>
            </w:r>
          </w:p>
        </w:tc>
        <w:tc>
          <w:tcPr>
            <w:tcW w:w="5528" w:type="dxa"/>
          </w:tcPr>
          <w:p w14:paraId="47A3C0C4" w14:textId="77777777" w:rsidR="00F722AC" w:rsidRPr="00FF430B" w:rsidRDefault="00F722AC" w:rsidP="00306F41">
            <w:pPr>
              <w:ind w:right="-1"/>
              <w:jc w:val="both"/>
              <w:rPr>
                <w:rFonts w:eastAsia="Cambria"/>
                <w:noProof w:val="0"/>
                <w:lang w:val="ro-MD"/>
              </w:rPr>
            </w:pPr>
          </w:p>
        </w:tc>
      </w:tr>
      <w:tr w:rsidR="00F722AC" w:rsidRPr="00EC30C2" w14:paraId="60A43AD9" w14:textId="77777777" w:rsidTr="00306F41">
        <w:tc>
          <w:tcPr>
            <w:tcW w:w="4248" w:type="dxa"/>
            <w:shd w:val="clear" w:color="auto" w:fill="FFFFFF" w:themeFill="background1"/>
          </w:tcPr>
          <w:p w14:paraId="21B9F1D8" w14:textId="77777777" w:rsidR="00F722AC" w:rsidRPr="00FF430B" w:rsidRDefault="00F722AC" w:rsidP="00306F41">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757FAA08" w14:textId="77777777" w:rsidR="00F722AC" w:rsidRPr="00FF430B" w:rsidRDefault="00F722AC" w:rsidP="00306F41">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3DAAE872" w14:textId="77777777" w:rsidR="00F722AC" w:rsidRPr="00FF430B" w:rsidRDefault="00F722AC" w:rsidP="00306F41">
            <w:pPr>
              <w:ind w:right="-1"/>
              <w:jc w:val="both"/>
              <w:rPr>
                <w:rFonts w:eastAsia="Cambria"/>
                <w:noProof w:val="0"/>
                <w:lang w:val="ro-MD"/>
              </w:rPr>
            </w:pPr>
          </w:p>
        </w:tc>
      </w:tr>
    </w:tbl>
    <w:p w14:paraId="17728415" w14:textId="77777777" w:rsidR="00F722AC" w:rsidRPr="00FF430B" w:rsidRDefault="00F722AC" w:rsidP="004E3F29">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F722AC" w:rsidRPr="00EC30C2" w14:paraId="7768F379" w14:textId="77777777" w:rsidTr="00306F41">
        <w:tc>
          <w:tcPr>
            <w:tcW w:w="4248" w:type="dxa"/>
            <w:shd w:val="clear" w:color="auto" w:fill="FFFFFF" w:themeFill="background1"/>
          </w:tcPr>
          <w:p w14:paraId="1F41C6AA"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396F219A" w14:textId="77777777" w:rsidR="00F722AC" w:rsidRPr="00FF430B" w:rsidRDefault="00F722AC" w:rsidP="00306F41">
            <w:pPr>
              <w:spacing w:after="160" w:line="259" w:lineRule="auto"/>
              <w:ind w:right="-1"/>
              <w:jc w:val="both"/>
              <w:rPr>
                <w:i/>
                <w:noProof w:val="0"/>
                <w:lang w:val="ro-MD" w:eastAsia="ro-RO"/>
              </w:rPr>
            </w:pPr>
          </w:p>
        </w:tc>
      </w:tr>
      <w:tr w:rsidR="00F722AC" w:rsidRPr="00EC30C2" w14:paraId="46814661" w14:textId="77777777" w:rsidTr="00306F41">
        <w:tc>
          <w:tcPr>
            <w:tcW w:w="4248" w:type="dxa"/>
            <w:shd w:val="clear" w:color="auto" w:fill="FFFFFF" w:themeFill="background1"/>
          </w:tcPr>
          <w:p w14:paraId="105163B1"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1D6A4529" w14:textId="77777777" w:rsidR="00F722AC" w:rsidRPr="00FF430B" w:rsidRDefault="00F722AC" w:rsidP="00306F41">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0EBF0CB" w14:textId="77777777" w:rsidR="00F722AC" w:rsidRPr="00FF430B" w:rsidRDefault="00F722AC" w:rsidP="00306F41">
            <w:pPr>
              <w:spacing w:after="160" w:line="259" w:lineRule="auto"/>
              <w:ind w:right="-1"/>
              <w:jc w:val="both"/>
              <w:rPr>
                <w:i/>
                <w:noProof w:val="0"/>
                <w:lang w:val="ro-MD" w:eastAsia="ro-RO"/>
              </w:rPr>
            </w:pPr>
          </w:p>
        </w:tc>
      </w:tr>
      <w:tr w:rsidR="00F722AC" w:rsidRPr="00EC30C2" w14:paraId="0442A5B2" w14:textId="77777777" w:rsidTr="00306F41">
        <w:tc>
          <w:tcPr>
            <w:tcW w:w="4248" w:type="dxa"/>
            <w:shd w:val="clear" w:color="auto" w:fill="FFFFFF" w:themeFill="background1"/>
          </w:tcPr>
          <w:p w14:paraId="6875DEA3"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0CEB0688"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 xml:space="preserve">Servicii de proiectare □  </w:t>
            </w:r>
          </w:p>
          <w:p w14:paraId="2F6657CA"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Lucrări □</w:t>
            </w:r>
          </w:p>
        </w:tc>
      </w:tr>
      <w:tr w:rsidR="00F722AC" w:rsidRPr="00EC30C2" w14:paraId="2E448F28" w14:textId="77777777" w:rsidTr="00306F41">
        <w:tc>
          <w:tcPr>
            <w:tcW w:w="4248" w:type="dxa"/>
            <w:shd w:val="clear" w:color="auto" w:fill="FFFFFF" w:themeFill="background1"/>
          </w:tcPr>
          <w:p w14:paraId="0BDB51D1"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77DE8295" w14:textId="77777777" w:rsidR="00F722AC" w:rsidRPr="00FF430B" w:rsidRDefault="00F722AC" w:rsidP="00306F41">
            <w:pPr>
              <w:spacing w:after="160" w:line="259" w:lineRule="auto"/>
              <w:ind w:right="-1"/>
              <w:jc w:val="both"/>
              <w:rPr>
                <w:noProof w:val="0"/>
                <w:lang w:val="ro-MD" w:eastAsia="ro-RO"/>
              </w:rPr>
            </w:pPr>
          </w:p>
        </w:tc>
      </w:tr>
      <w:tr w:rsidR="00F722AC" w:rsidRPr="00EC30C2" w14:paraId="3832968F" w14:textId="77777777" w:rsidTr="00306F41">
        <w:trPr>
          <w:trHeight w:val="255"/>
        </w:trPr>
        <w:tc>
          <w:tcPr>
            <w:tcW w:w="4248" w:type="dxa"/>
            <w:vMerge w:val="restart"/>
            <w:shd w:val="clear" w:color="auto" w:fill="FFFFFF" w:themeFill="background1"/>
          </w:tcPr>
          <w:p w14:paraId="1734C348"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Anunțul de participare</w:t>
            </w:r>
          </w:p>
          <w:p w14:paraId="5E345B26" w14:textId="77777777" w:rsidR="00F722AC" w:rsidRPr="00FF430B" w:rsidRDefault="00F722AC" w:rsidP="00306F41">
            <w:pPr>
              <w:spacing w:after="160" w:line="259" w:lineRule="auto"/>
              <w:ind w:right="-1"/>
              <w:jc w:val="both"/>
              <w:rPr>
                <w:i/>
                <w:noProof w:val="0"/>
                <w:lang w:val="ro-MD" w:eastAsia="ro-RO"/>
              </w:rPr>
            </w:pPr>
          </w:p>
        </w:tc>
        <w:tc>
          <w:tcPr>
            <w:tcW w:w="5570" w:type="dxa"/>
          </w:tcPr>
          <w:p w14:paraId="1999B146" w14:textId="77777777" w:rsidR="00F722AC" w:rsidRPr="00FF430B" w:rsidRDefault="00F722AC" w:rsidP="00306F41">
            <w:pPr>
              <w:spacing w:after="160" w:line="259" w:lineRule="auto"/>
              <w:ind w:right="-1"/>
              <w:jc w:val="both"/>
              <w:rPr>
                <w:rFonts w:eastAsia="Cambria"/>
                <w:noProof w:val="0"/>
                <w:lang w:val="ro-MD"/>
              </w:rPr>
            </w:pPr>
            <w:r w:rsidRPr="00FF430B">
              <w:rPr>
                <w:rFonts w:eastAsia="Cambria"/>
                <w:noProof w:val="0"/>
                <w:lang w:val="ro-MD"/>
              </w:rPr>
              <w:t>Nr.:</w:t>
            </w:r>
          </w:p>
        </w:tc>
      </w:tr>
      <w:tr w:rsidR="00F722AC" w:rsidRPr="00EC30C2" w14:paraId="44D203D7" w14:textId="77777777" w:rsidTr="00306F41">
        <w:trPr>
          <w:trHeight w:val="255"/>
        </w:trPr>
        <w:tc>
          <w:tcPr>
            <w:tcW w:w="4248" w:type="dxa"/>
            <w:vMerge/>
            <w:shd w:val="clear" w:color="auto" w:fill="FFFFFF" w:themeFill="background1"/>
          </w:tcPr>
          <w:p w14:paraId="07C6B469" w14:textId="77777777" w:rsidR="00F722AC" w:rsidRPr="00FF430B" w:rsidRDefault="00F722AC" w:rsidP="00306F41">
            <w:pPr>
              <w:spacing w:after="160" w:line="259" w:lineRule="auto"/>
              <w:ind w:right="-1"/>
              <w:jc w:val="both"/>
              <w:rPr>
                <w:noProof w:val="0"/>
                <w:lang w:val="ro-MD" w:eastAsia="ro-RO"/>
              </w:rPr>
            </w:pPr>
          </w:p>
        </w:tc>
        <w:tc>
          <w:tcPr>
            <w:tcW w:w="5570" w:type="dxa"/>
          </w:tcPr>
          <w:p w14:paraId="6D03C60E" w14:textId="77777777" w:rsidR="00F722AC" w:rsidRPr="00FF430B" w:rsidRDefault="00F722AC" w:rsidP="00306F41">
            <w:pPr>
              <w:spacing w:after="160" w:line="259" w:lineRule="auto"/>
              <w:ind w:right="-1"/>
              <w:jc w:val="both"/>
              <w:rPr>
                <w:rFonts w:eastAsia="Cambria"/>
                <w:noProof w:val="0"/>
                <w:lang w:val="ro-MD"/>
              </w:rPr>
            </w:pPr>
            <w:r w:rsidRPr="00FF430B">
              <w:rPr>
                <w:rFonts w:eastAsia="Cambria"/>
                <w:noProof w:val="0"/>
                <w:lang w:val="ro-MD"/>
              </w:rPr>
              <w:t>Data publicării:</w:t>
            </w:r>
          </w:p>
        </w:tc>
      </w:tr>
      <w:tr w:rsidR="00F722AC" w:rsidRPr="00EC30C2" w14:paraId="1487309D" w14:textId="77777777" w:rsidTr="00306F41">
        <w:trPr>
          <w:trHeight w:val="255"/>
        </w:trPr>
        <w:tc>
          <w:tcPr>
            <w:tcW w:w="4248" w:type="dxa"/>
            <w:vMerge/>
            <w:shd w:val="clear" w:color="auto" w:fill="FFFFFF" w:themeFill="background1"/>
          </w:tcPr>
          <w:p w14:paraId="47EA3994" w14:textId="77777777" w:rsidR="00F722AC" w:rsidRPr="00FF430B" w:rsidRDefault="00F722AC" w:rsidP="00306F41">
            <w:pPr>
              <w:spacing w:after="160" w:line="259" w:lineRule="auto"/>
              <w:ind w:right="-1"/>
              <w:jc w:val="both"/>
              <w:rPr>
                <w:noProof w:val="0"/>
                <w:lang w:val="ro-MD" w:eastAsia="ro-RO"/>
              </w:rPr>
            </w:pPr>
          </w:p>
        </w:tc>
        <w:tc>
          <w:tcPr>
            <w:tcW w:w="5570" w:type="dxa"/>
          </w:tcPr>
          <w:p w14:paraId="7FAFC0DF" w14:textId="77777777" w:rsidR="00F722AC" w:rsidRPr="00FF430B" w:rsidRDefault="00F722AC" w:rsidP="00306F41">
            <w:pPr>
              <w:spacing w:after="160" w:line="259" w:lineRule="auto"/>
              <w:ind w:right="-1"/>
              <w:jc w:val="both"/>
              <w:rPr>
                <w:rFonts w:eastAsia="Cambria"/>
                <w:noProof w:val="0"/>
                <w:lang w:val="ro-MD"/>
              </w:rPr>
            </w:pPr>
            <w:r w:rsidRPr="00FF430B">
              <w:rPr>
                <w:rFonts w:eastAsia="Cambria"/>
                <w:noProof w:val="0"/>
                <w:lang w:val="ro-MD"/>
              </w:rPr>
              <w:t>Link:</w:t>
            </w:r>
          </w:p>
        </w:tc>
      </w:tr>
      <w:tr w:rsidR="00F722AC" w:rsidRPr="00EC30C2" w14:paraId="2DF23EA5" w14:textId="77777777" w:rsidTr="00306F41">
        <w:trPr>
          <w:trHeight w:val="281"/>
        </w:trPr>
        <w:tc>
          <w:tcPr>
            <w:tcW w:w="4248" w:type="dxa"/>
            <w:shd w:val="clear" w:color="auto" w:fill="FFFFFF" w:themeFill="background1"/>
          </w:tcPr>
          <w:p w14:paraId="2160A56B"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13B6BE0F"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Prețul cel mai scăzut □</w:t>
            </w:r>
          </w:p>
          <w:p w14:paraId="64A6042A"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Costul cel mai scăzut □</w:t>
            </w:r>
          </w:p>
          <w:p w14:paraId="4FFA9A5F"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Cel mai bun raport calitate-preț □</w:t>
            </w:r>
          </w:p>
          <w:p w14:paraId="5C01038E"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Cel mai bun raport calitate-cost □</w:t>
            </w:r>
          </w:p>
        </w:tc>
      </w:tr>
      <w:tr w:rsidR="00F722AC" w:rsidRPr="00EC30C2" w14:paraId="4847EF26" w14:textId="77777777" w:rsidTr="00306F41">
        <w:trPr>
          <w:trHeight w:val="281"/>
        </w:trPr>
        <w:tc>
          <w:tcPr>
            <w:tcW w:w="4248" w:type="dxa"/>
            <w:shd w:val="clear" w:color="auto" w:fill="FFFFFF" w:themeFill="background1"/>
          </w:tcPr>
          <w:p w14:paraId="415A1489" w14:textId="77777777" w:rsidR="00F722AC" w:rsidRPr="00FF430B" w:rsidRDefault="00F722AC" w:rsidP="00306F41">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37D2A862"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 xml:space="preserve">Acord-cadru □ </w:t>
            </w:r>
          </w:p>
          <w:p w14:paraId="27927E8F" w14:textId="77777777" w:rsidR="00F722AC" w:rsidRPr="00FF430B" w:rsidRDefault="00F722AC" w:rsidP="00306F41">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3A0E0E50" w14:textId="77777777" w:rsidR="00F722AC" w:rsidRPr="00FF430B" w:rsidRDefault="00F722AC" w:rsidP="00306F41">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F722AC" w:rsidRPr="00EC30C2" w14:paraId="69FFBA31" w14:textId="77777777" w:rsidTr="00306F41">
        <w:trPr>
          <w:trHeight w:val="281"/>
        </w:trPr>
        <w:tc>
          <w:tcPr>
            <w:tcW w:w="4248" w:type="dxa"/>
            <w:vMerge w:val="restart"/>
            <w:shd w:val="clear" w:color="auto" w:fill="FFFFFF" w:themeFill="background1"/>
          </w:tcPr>
          <w:p w14:paraId="0AAE67B7" w14:textId="77777777" w:rsidR="00F722AC" w:rsidRPr="00FF430B" w:rsidRDefault="00F722AC" w:rsidP="00306F41">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5FCD81F7" w14:textId="77777777" w:rsidR="00F722AC" w:rsidRPr="00FF430B" w:rsidRDefault="00F722AC" w:rsidP="00306F41">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F722AC" w:rsidRPr="00EC30C2" w14:paraId="3FC65F70" w14:textId="77777777" w:rsidTr="00306F41">
        <w:trPr>
          <w:trHeight w:val="281"/>
        </w:trPr>
        <w:tc>
          <w:tcPr>
            <w:tcW w:w="4248" w:type="dxa"/>
            <w:vMerge/>
            <w:shd w:val="clear" w:color="auto" w:fill="FFFFFF" w:themeFill="background1"/>
          </w:tcPr>
          <w:p w14:paraId="1296E55C" w14:textId="77777777" w:rsidR="00F722AC" w:rsidRPr="00FF430B" w:rsidRDefault="00F722AC" w:rsidP="00306F41">
            <w:pPr>
              <w:spacing w:after="160" w:line="259" w:lineRule="auto"/>
              <w:ind w:right="-1"/>
              <w:jc w:val="both"/>
              <w:rPr>
                <w:noProof w:val="0"/>
                <w:lang w:val="ro-MD"/>
              </w:rPr>
            </w:pPr>
          </w:p>
        </w:tc>
        <w:tc>
          <w:tcPr>
            <w:tcW w:w="5570" w:type="dxa"/>
          </w:tcPr>
          <w:p w14:paraId="41E9C20E" w14:textId="77777777" w:rsidR="00F722AC" w:rsidRPr="00FF430B" w:rsidRDefault="00F722AC" w:rsidP="00306F41">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F722AC" w:rsidRPr="00EC30C2" w14:paraId="2BD51FBC" w14:textId="77777777" w:rsidTr="00306F41">
        <w:trPr>
          <w:trHeight w:val="281"/>
        </w:trPr>
        <w:tc>
          <w:tcPr>
            <w:tcW w:w="4248" w:type="dxa"/>
            <w:vMerge/>
            <w:shd w:val="clear" w:color="auto" w:fill="FFFFFF" w:themeFill="background1"/>
          </w:tcPr>
          <w:p w14:paraId="3848290D" w14:textId="77777777" w:rsidR="00F722AC" w:rsidRPr="00FF430B" w:rsidRDefault="00F722AC" w:rsidP="00306F41">
            <w:pPr>
              <w:spacing w:after="160" w:line="259" w:lineRule="auto"/>
              <w:ind w:right="-1"/>
              <w:jc w:val="both"/>
              <w:rPr>
                <w:noProof w:val="0"/>
                <w:lang w:val="ro-MD"/>
              </w:rPr>
            </w:pPr>
          </w:p>
        </w:tc>
        <w:tc>
          <w:tcPr>
            <w:tcW w:w="5570" w:type="dxa"/>
          </w:tcPr>
          <w:p w14:paraId="435B97A3" w14:textId="77777777" w:rsidR="00F722AC" w:rsidRPr="00FF430B" w:rsidRDefault="00F722AC" w:rsidP="00306F41">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F722AC" w:rsidRPr="00EC30C2" w14:paraId="073E1F97" w14:textId="77777777" w:rsidTr="00306F41">
        <w:trPr>
          <w:trHeight w:val="281"/>
        </w:trPr>
        <w:tc>
          <w:tcPr>
            <w:tcW w:w="4248" w:type="dxa"/>
            <w:vMerge/>
            <w:shd w:val="clear" w:color="auto" w:fill="FFFFFF" w:themeFill="background1"/>
          </w:tcPr>
          <w:p w14:paraId="2A2F28C5" w14:textId="77777777" w:rsidR="00F722AC" w:rsidRPr="00FF430B" w:rsidRDefault="00F722AC" w:rsidP="00306F41">
            <w:pPr>
              <w:spacing w:after="160" w:line="259" w:lineRule="auto"/>
              <w:ind w:right="-1"/>
              <w:jc w:val="both"/>
              <w:rPr>
                <w:noProof w:val="0"/>
                <w:lang w:val="ro-MD"/>
              </w:rPr>
            </w:pPr>
          </w:p>
        </w:tc>
        <w:tc>
          <w:tcPr>
            <w:tcW w:w="5570" w:type="dxa"/>
          </w:tcPr>
          <w:p w14:paraId="6E3BCD41" w14:textId="77777777" w:rsidR="00F722AC" w:rsidRPr="00FF430B" w:rsidRDefault="00F722AC" w:rsidP="00306F41">
            <w:pPr>
              <w:spacing w:after="160" w:line="259" w:lineRule="auto"/>
              <w:ind w:right="-1"/>
              <w:jc w:val="both"/>
              <w:rPr>
                <w:noProof w:val="0"/>
                <w:lang w:val="ro-MD" w:eastAsia="ro-RO"/>
              </w:rPr>
            </w:pPr>
            <w:r w:rsidRPr="00FF430B">
              <w:rPr>
                <w:rFonts w:eastAsia="Calibri"/>
                <w:noProof w:val="0"/>
                <w:lang w:val="ro-MD"/>
              </w:rPr>
              <w:t>Pe cale electronică:</w:t>
            </w:r>
          </w:p>
        </w:tc>
      </w:tr>
    </w:tbl>
    <w:p w14:paraId="754EA9C3" w14:textId="77777777" w:rsidR="00F722AC" w:rsidRPr="00FF430B" w:rsidRDefault="00F722AC" w:rsidP="004E3F29">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65D389BC" w14:textId="77777777" w:rsidR="00F722AC" w:rsidRPr="00FF430B" w:rsidRDefault="00F722AC" w:rsidP="00F722AC">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F722AC" w:rsidRPr="00EC30C2" w14:paraId="70100303" w14:textId="77777777" w:rsidTr="00306F41">
        <w:trPr>
          <w:trHeight w:val="269"/>
        </w:trPr>
        <w:tc>
          <w:tcPr>
            <w:tcW w:w="4253" w:type="dxa"/>
            <w:shd w:val="clear" w:color="auto" w:fill="FFFFFF" w:themeFill="background1"/>
          </w:tcPr>
          <w:p w14:paraId="7F57E0B6" w14:textId="77777777" w:rsidR="00F722AC" w:rsidRPr="00FF430B" w:rsidRDefault="00F722AC" w:rsidP="00306F41">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6954AA23" w14:textId="77777777" w:rsidR="00F722AC" w:rsidRPr="00FF430B" w:rsidRDefault="00F722AC" w:rsidP="00306F41">
            <w:pPr>
              <w:tabs>
                <w:tab w:val="left" w:pos="1134"/>
                <w:tab w:val="left" w:pos="2694"/>
              </w:tabs>
              <w:jc w:val="both"/>
              <w:rPr>
                <w:rFonts w:eastAsia="Calibri"/>
                <w:noProof w:val="0"/>
                <w:lang w:val="ro-MD"/>
              </w:rPr>
            </w:pPr>
          </w:p>
        </w:tc>
      </w:tr>
      <w:tr w:rsidR="00F722AC" w:rsidRPr="00EC30C2" w14:paraId="29445D9C" w14:textId="77777777" w:rsidTr="00306F41">
        <w:trPr>
          <w:trHeight w:val="269"/>
        </w:trPr>
        <w:tc>
          <w:tcPr>
            <w:tcW w:w="4253" w:type="dxa"/>
            <w:shd w:val="clear" w:color="auto" w:fill="FFFFFF" w:themeFill="background1"/>
          </w:tcPr>
          <w:p w14:paraId="3150856C" w14:textId="77777777" w:rsidR="00F722AC" w:rsidRPr="00FF430B" w:rsidRDefault="00F722AC" w:rsidP="00306F41">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791B5979" w14:textId="77777777" w:rsidR="00F722AC" w:rsidRPr="00FF430B" w:rsidRDefault="00F722AC" w:rsidP="00306F41">
            <w:pPr>
              <w:tabs>
                <w:tab w:val="left" w:pos="1134"/>
                <w:tab w:val="left" w:pos="2694"/>
              </w:tabs>
              <w:jc w:val="both"/>
              <w:rPr>
                <w:rFonts w:eastAsia="Calibri"/>
                <w:noProof w:val="0"/>
                <w:lang w:val="ro-MD"/>
              </w:rPr>
            </w:pPr>
          </w:p>
        </w:tc>
      </w:tr>
      <w:tr w:rsidR="00F722AC" w:rsidRPr="00EC30C2" w14:paraId="6124D5BF" w14:textId="77777777" w:rsidTr="00306F41">
        <w:trPr>
          <w:trHeight w:val="269"/>
        </w:trPr>
        <w:tc>
          <w:tcPr>
            <w:tcW w:w="4253" w:type="dxa"/>
            <w:shd w:val="clear" w:color="auto" w:fill="FFFFFF" w:themeFill="background1"/>
          </w:tcPr>
          <w:p w14:paraId="3EC7FDD1" w14:textId="77777777" w:rsidR="00F722AC" w:rsidRPr="00FF430B" w:rsidRDefault="00F722AC" w:rsidP="00306F41">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19611418" w14:textId="77777777" w:rsidR="00F722AC" w:rsidRPr="00FF430B" w:rsidRDefault="00F722AC" w:rsidP="00306F41">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3C4C960A" w14:textId="77777777" w:rsidR="00F722AC" w:rsidRPr="00FF430B" w:rsidRDefault="00F722AC" w:rsidP="00306F41">
            <w:pPr>
              <w:tabs>
                <w:tab w:val="left" w:pos="1134"/>
                <w:tab w:val="left" w:pos="2694"/>
              </w:tabs>
              <w:jc w:val="both"/>
              <w:rPr>
                <w:rFonts w:eastAsia="Calibri"/>
                <w:noProof w:val="0"/>
                <w:lang w:val="ro-MD"/>
              </w:rPr>
            </w:pPr>
          </w:p>
        </w:tc>
      </w:tr>
      <w:tr w:rsidR="00F722AC" w:rsidRPr="00EC30C2" w14:paraId="7D1BC44C" w14:textId="77777777" w:rsidTr="00306F41">
        <w:trPr>
          <w:trHeight w:val="269"/>
        </w:trPr>
        <w:tc>
          <w:tcPr>
            <w:tcW w:w="4253" w:type="dxa"/>
            <w:shd w:val="clear" w:color="auto" w:fill="FFFFFF" w:themeFill="background1"/>
          </w:tcPr>
          <w:p w14:paraId="5D28F19A" w14:textId="77777777" w:rsidR="00F722AC" w:rsidRPr="00FF430B" w:rsidRDefault="00F722AC" w:rsidP="00306F41">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06C98C65" w14:textId="77777777" w:rsidR="00F722AC" w:rsidRPr="00FF430B" w:rsidRDefault="00F722AC" w:rsidP="00306F41">
            <w:pPr>
              <w:ind w:right="-1"/>
              <w:jc w:val="both"/>
              <w:rPr>
                <w:noProof w:val="0"/>
                <w:lang w:val="ro-MD" w:eastAsia="ro-RO"/>
              </w:rPr>
            </w:pPr>
            <w:r w:rsidRPr="00FF430B">
              <w:rPr>
                <w:noProof w:val="0"/>
                <w:lang w:val="ro-MD" w:eastAsia="ro-RO"/>
              </w:rPr>
              <w:t xml:space="preserve">Da □       Nu □       </w:t>
            </w:r>
          </w:p>
        </w:tc>
      </w:tr>
      <w:tr w:rsidR="00F722AC" w:rsidRPr="00EC30C2" w14:paraId="7BBCBA2B" w14:textId="77777777" w:rsidTr="00306F41">
        <w:trPr>
          <w:trHeight w:val="269"/>
        </w:trPr>
        <w:tc>
          <w:tcPr>
            <w:tcW w:w="4253" w:type="dxa"/>
            <w:shd w:val="clear" w:color="auto" w:fill="FFFFFF" w:themeFill="background1"/>
          </w:tcPr>
          <w:p w14:paraId="2D468DFF" w14:textId="77777777" w:rsidR="00F722AC" w:rsidRPr="00FF430B" w:rsidRDefault="00F722AC" w:rsidP="00306F41">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06C2492E" w14:textId="77777777" w:rsidR="00F722AC" w:rsidRPr="00FF430B" w:rsidRDefault="00F722AC" w:rsidP="00306F41">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667E1F82" w14:textId="77777777" w:rsidR="00F722AC" w:rsidRPr="00FF430B" w:rsidRDefault="00F722AC" w:rsidP="00306F41">
            <w:pPr>
              <w:tabs>
                <w:tab w:val="left" w:pos="1134"/>
                <w:tab w:val="left" w:pos="2694"/>
              </w:tabs>
              <w:jc w:val="both"/>
              <w:rPr>
                <w:noProof w:val="0"/>
                <w:lang w:val="ro-MD" w:eastAsia="ro-RO"/>
              </w:rPr>
            </w:pPr>
            <w:r w:rsidRPr="00FF430B">
              <w:rPr>
                <w:noProof w:val="0"/>
                <w:lang w:val="ro-MD" w:eastAsia="ro-RO"/>
              </w:rPr>
              <w:t xml:space="preserve">Da □       Nu □       </w:t>
            </w:r>
          </w:p>
          <w:p w14:paraId="0F8BA81B" w14:textId="77777777" w:rsidR="00F722AC" w:rsidRPr="00FF430B" w:rsidRDefault="00F722AC" w:rsidP="00306F41">
            <w:pPr>
              <w:tabs>
                <w:tab w:val="left" w:pos="1134"/>
                <w:tab w:val="left" w:pos="2694"/>
              </w:tabs>
              <w:jc w:val="both"/>
              <w:rPr>
                <w:rFonts w:eastAsia="Calibri"/>
                <w:noProof w:val="0"/>
                <w:lang w:val="ro-MD"/>
              </w:rPr>
            </w:pPr>
          </w:p>
        </w:tc>
      </w:tr>
      <w:tr w:rsidR="00F722AC" w:rsidRPr="00EC30C2" w14:paraId="0F7CA32A" w14:textId="77777777" w:rsidTr="00306F41">
        <w:trPr>
          <w:trHeight w:val="604"/>
        </w:trPr>
        <w:tc>
          <w:tcPr>
            <w:tcW w:w="4253" w:type="dxa"/>
            <w:shd w:val="clear" w:color="auto" w:fill="FFFFFF" w:themeFill="background1"/>
          </w:tcPr>
          <w:p w14:paraId="123F03D4" w14:textId="77777777" w:rsidR="00F722AC" w:rsidRPr="00FF430B" w:rsidRDefault="00F722AC" w:rsidP="00306F41">
            <w:pPr>
              <w:tabs>
                <w:tab w:val="left" w:pos="1134"/>
                <w:tab w:val="left" w:pos="2694"/>
              </w:tabs>
              <w:jc w:val="both"/>
              <w:rPr>
                <w:rFonts w:eastAsia="Calibri"/>
                <w:noProof w:val="0"/>
                <w:lang w:val="ro-MD"/>
              </w:rPr>
            </w:pPr>
            <w:r w:rsidRPr="00FF430B">
              <w:rPr>
                <w:rFonts w:eastAsia="Calibri"/>
                <w:noProof w:val="0"/>
                <w:lang w:val="ro-MD"/>
              </w:rPr>
              <w:t>Subcontractanți</w:t>
            </w:r>
          </w:p>
          <w:p w14:paraId="16828767" w14:textId="77777777" w:rsidR="00F722AC" w:rsidRPr="00FF430B" w:rsidRDefault="00F722AC" w:rsidP="00306F41">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2891346A" w14:textId="77777777" w:rsidR="00F722AC" w:rsidRPr="00FF430B" w:rsidRDefault="00F722AC" w:rsidP="00306F41">
            <w:pPr>
              <w:tabs>
                <w:tab w:val="left" w:pos="1134"/>
                <w:tab w:val="left" w:pos="2694"/>
              </w:tabs>
              <w:jc w:val="both"/>
              <w:rPr>
                <w:noProof w:val="0"/>
                <w:lang w:val="ro-MD" w:eastAsia="ro-RO"/>
              </w:rPr>
            </w:pPr>
            <w:r w:rsidRPr="00FF430B">
              <w:rPr>
                <w:noProof w:val="0"/>
                <w:lang w:val="ro-MD" w:eastAsia="ro-RO"/>
              </w:rPr>
              <w:t xml:space="preserve">Da □       Nu □      </w:t>
            </w:r>
          </w:p>
          <w:p w14:paraId="6594909C" w14:textId="77777777" w:rsidR="00F722AC" w:rsidRPr="00FF430B" w:rsidRDefault="00F722AC" w:rsidP="00306F41">
            <w:pPr>
              <w:tabs>
                <w:tab w:val="left" w:pos="1134"/>
                <w:tab w:val="left" w:pos="2694"/>
              </w:tabs>
              <w:jc w:val="both"/>
              <w:rPr>
                <w:noProof w:val="0"/>
                <w:lang w:val="ro-MD" w:eastAsia="ro-RO"/>
              </w:rPr>
            </w:pPr>
          </w:p>
        </w:tc>
      </w:tr>
    </w:tbl>
    <w:p w14:paraId="3B8C4AB7" w14:textId="77777777" w:rsidR="00F722AC" w:rsidRPr="00FF430B" w:rsidRDefault="00F722AC" w:rsidP="00F722AC">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F722AC" w:rsidRPr="00EC30C2" w14:paraId="142ABC4D" w14:textId="77777777" w:rsidTr="00306F41">
        <w:tc>
          <w:tcPr>
            <w:tcW w:w="562" w:type="dxa"/>
            <w:shd w:val="clear" w:color="auto" w:fill="F2F2F2"/>
          </w:tcPr>
          <w:p w14:paraId="101B1AC3"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7ADE5ADE"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Denumirea serviciilor de proiectare sau lucrărilor</w:t>
            </w:r>
          </w:p>
        </w:tc>
        <w:tc>
          <w:tcPr>
            <w:tcW w:w="1418" w:type="dxa"/>
            <w:shd w:val="clear" w:color="auto" w:fill="F2F2F2"/>
          </w:tcPr>
          <w:p w14:paraId="3F50E10C"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1CD66081"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6740F1DA"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418B32DA" w14:textId="77777777" w:rsidR="00F722AC" w:rsidRPr="00FF430B" w:rsidRDefault="00F722AC" w:rsidP="00306F41">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F722AC" w:rsidRPr="00EC30C2" w14:paraId="08CADF89" w14:textId="77777777" w:rsidTr="00306F41">
        <w:tc>
          <w:tcPr>
            <w:tcW w:w="562" w:type="dxa"/>
          </w:tcPr>
          <w:p w14:paraId="4686870D" w14:textId="77777777" w:rsidR="00F722AC" w:rsidRPr="00FF430B" w:rsidRDefault="00F722AC" w:rsidP="00306F41">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31F7D697" w14:textId="77777777" w:rsidR="00F722AC" w:rsidRPr="00FF430B" w:rsidRDefault="00F722AC" w:rsidP="00306F41">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0BF022AB"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417" w:type="dxa"/>
          </w:tcPr>
          <w:p w14:paraId="166EBC5C"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560" w:type="dxa"/>
          </w:tcPr>
          <w:p w14:paraId="313CDEC7"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417" w:type="dxa"/>
          </w:tcPr>
          <w:p w14:paraId="073B4B78" w14:textId="77777777" w:rsidR="00F722AC" w:rsidRPr="00FF430B" w:rsidRDefault="00F722AC" w:rsidP="00306F41">
            <w:pPr>
              <w:tabs>
                <w:tab w:val="left" w:pos="1134"/>
                <w:tab w:val="left" w:pos="2694"/>
              </w:tabs>
              <w:spacing w:before="240"/>
              <w:jc w:val="center"/>
              <w:rPr>
                <w:rFonts w:eastAsia="Calibri"/>
                <w:noProof w:val="0"/>
                <w:lang w:val="ro-MD"/>
              </w:rPr>
            </w:pPr>
          </w:p>
        </w:tc>
      </w:tr>
      <w:tr w:rsidR="00F722AC" w:rsidRPr="00EC30C2" w14:paraId="41C4D835" w14:textId="77777777" w:rsidTr="00306F41">
        <w:tc>
          <w:tcPr>
            <w:tcW w:w="562" w:type="dxa"/>
          </w:tcPr>
          <w:p w14:paraId="69EE534C" w14:textId="77777777" w:rsidR="00F722AC" w:rsidRPr="00FF430B" w:rsidRDefault="00F722AC" w:rsidP="00306F41">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76FE8437" w14:textId="77777777" w:rsidR="00F722AC" w:rsidRPr="00FF430B" w:rsidRDefault="00F722AC" w:rsidP="00306F41">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1D232A9E"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417" w:type="dxa"/>
          </w:tcPr>
          <w:p w14:paraId="6926B3F5"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560" w:type="dxa"/>
          </w:tcPr>
          <w:p w14:paraId="0CD29F90" w14:textId="77777777" w:rsidR="00F722AC" w:rsidRPr="00FF430B" w:rsidRDefault="00F722AC" w:rsidP="00306F41">
            <w:pPr>
              <w:tabs>
                <w:tab w:val="left" w:pos="1134"/>
                <w:tab w:val="left" w:pos="2694"/>
              </w:tabs>
              <w:spacing w:before="240"/>
              <w:jc w:val="center"/>
              <w:rPr>
                <w:rFonts w:eastAsia="Calibri"/>
                <w:noProof w:val="0"/>
                <w:lang w:val="ro-MD"/>
              </w:rPr>
            </w:pPr>
          </w:p>
        </w:tc>
        <w:tc>
          <w:tcPr>
            <w:tcW w:w="1417" w:type="dxa"/>
          </w:tcPr>
          <w:p w14:paraId="07401DD3" w14:textId="77777777" w:rsidR="00F722AC" w:rsidRPr="00FF430B" w:rsidRDefault="00F722AC" w:rsidP="00306F41">
            <w:pPr>
              <w:tabs>
                <w:tab w:val="left" w:pos="1134"/>
                <w:tab w:val="left" w:pos="2694"/>
              </w:tabs>
              <w:spacing w:before="240"/>
              <w:jc w:val="center"/>
              <w:rPr>
                <w:rFonts w:eastAsia="Calibri"/>
                <w:noProof w:val="0"/>
                <w:lang w:val="ro-MD"/>
              </w:rPr>
            </w:pPr>
          </w:p>
        </w:tc>
      </w:tr>
    </w:tbl>
    <w:p w14:paraId="37A737B4" w14:textId="77777777" w:rsidR="00F722AC" w:rsidRPr="00FF430B" w:rsidRDefault="00F722AC" w:rsidP="00F722AC">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2510D50D" w14:textId="77777777" w:rsidR="00F722AC" w:rsidRPr="00FF430B" w:rsidRDefault="00F722AC" w:rsidP="004E3F29">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F722AC" w:rsidRPr="00EC30C2" w14:paraId="6E12F871" w14:textId="77777777" w:rsidTr="00306F41">
        <w:tc>
          <w:tcPr>
            <w:tcW w:w="5524" w:type="dxa"/>
            <w:shd w:val="clear" w:color="auto" w:fill="FFFFFF" w:themeFill="background1"/>
          </w:tcPr>
          <w:p w14:paraId="11CA1357" w14:textId="77777777" w:rsidR="00F722AC" w:rsidRPr="00FF430B" w:rsidRDefault="00F722AC" w:rsidP="00306F41">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1054AC40" w14:textId="77777777" w:rsidR="00F722AC" w:rsidRPr="00FF430B" w:rsidRDefault="00F722AC" w:rsidP="00306F41">
            <w:pPr>
              <w:ind w:right="-1"/>
              <w:jc w:val="both"/>
              <w:rPr>
                <w:noProof w:val="0"/>
                <w:lang w:val="ro-MD" w:eastAsia="ro-RO"/>
              </w:rPr>
            </w:pPr>
            <w:r w:rsidRPr="00FF430B">
              <w:rPr>
                <w:noProof w:val="0"/>
                <w:lang w:val="ro-MD" w:eastAsia="ro-RO"/>
              </w:rPr>
              <w:t xml:space="preserve">Nu □        </w:t>
            </w:r>
          </w:p>
          <w:p w14:paraId="1B60DD35" w14:textId="77777777" w:rsidR="00F722AC" w:rsidRPr="00FF430B" w:rsidRDefault="00F722AC" w:rsidP="00306F41">
            <w:pPr>
              <w:ind w:right="-1"/>
              <w:jc w:val="both"/>
              <w:rPr>
                <w:noProof w:val="0"/>
                <w:lang w:val="ro-MD" w:eastAsia="ro-RO"/>
              </w:rPr>
            </w:pPr>
            <w:r w:rsidRPr="00FF430B">
              <w:rPr>
                <w:noProof w:val="0"/>
                <w:lang w:val="ro-MD" w:eastAsia="ro-RO"/>
              </w:rPr>
              <w:t xml:space="preserve">Da □        </w:t>
            </w:r>
          </w:p>
        </w:tc>
      </w:tr>
      <w:tr w:rsidR="00F722AC" w:rsidRPr="00EC30C2" w14:paraId="530AA51E" w14:textId="77777777" w:rsidTr="00306F41">
        <w:tc>
          <w:tcPr>
            <w:tcW w:w="5524" w:type="dxa"/>
            <w:vMerge w:val="restart"/>
            <w:shd w:val="clear" w:color="auto" w:fill="FFFFFF" w:themeFill="background1"/>
          </w:tcPr>
          <w:p w14:paraId="68D1FE1C" w14:textId="77777777" w:rsidR="00F722AC" w:rsidRPr="00FF430B" w:rsidRDefault="00F722AC" w:rsidP="00306F41">
            <w:pPr>
              <w:ind w:right="-1"/>
              <w:jc w:val="both"/>
              <w:rPr>
                <w:noProof w:val="0"/>
                <w:highlight w:val="yellow"/>
                <w:lang w:val="ro-MD" w:eastAsia="ro-RO"/>
              </w:rPr>
            </w:pPr>
            <w:r w:rsidRPr="00FF430B">
              <w:rPr>
                <w:noProof w:val="0"/>
                <w:lang w:val="ro-MD" w:eastAsia="ro-RO"/>
              </w:rPr>
              <w:t xml:space="preserve">Publicarea anterioară în </w:t>
            </w:r>
            <w:r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5B0E6A23" w14:textId="77777777" w:rsidR="00F722AC" w:rsidRPr="00FF430B" w:rsidRDefault="00F722AC" w:rsidP="00306F41">
            <w:pPr>
              <w:ind w:right="-1"/>
              <w:jc w:val="both"/>
              <w:rPr>
                <w:noProof w:val="0"/>
                <w:lang w:val="ro-MD" w:eastAsia="ro-RO"/>
              </w:rPr>
            </w:pPr>
            <w:r w:rsidRPr="00FF430B">
              <w:rPr>
                <w:noProof w:val="0"/>
                <w:lang w:val="ro-MD" w:eastAsia="ro-RO"/>
              </w:rPr>
              <w:t xml:space="preserve">Nu □        </w:t>
            </w:r>
          </w:p>
        </w:tc>
      </w:tr>
      <w:tr w:rsidR="00F722AC" w:rsidRPr="00EC30C2" w14:paraId="1A335CF7" w14:textId="77777777" w:rsidTr="00306F41">
        <w:tc>
          <w:tcPr>
            <w:tcW w:w="5524" w:type="dxa"/>
            <w:vMerge/>
            <w:shd w:val="clear" w:color="auto" w:fill="FFFFFF" w:themeFill="background1"/>
          </w:tcPr>
          <w:p w14:paraId="5A6D5906" w14:textId="77777777" w:rsidR="00F722AC" w:rsidRPr="00FF430B" w:rsidRDefault="00F722AC" w:rsidP="00306F41">
            <w:pPr>
              <w:jc w:val="both"/>
              <w:rPr>
                <w:rFonts w:eastAsia="Calibri"/>
                <w:noProof w:val="0"/>
                <w:lang w:val="ro-MD"/>
              </w:rPr>
            </w:pPr>
          </w:p>
        </w:tc>
        <w:tc>
          <w:tcPr>
            <w:tcW w:w="4394" w:type="dxa"/>
          </w:tcPr>
          <w:p w14:paraId="2FFD0EF3" w14:textId="77777777" w:rsidR="00F722AC" w:rsidRPr="00FF430B" w:rsidRDefault="00F722AC" w:rsidP="00306F41">
            <w:pPr>
              <w:jc w:val="both"/>
              <w:rPr>
                <w:rFonts w:eastAsia="Calibri"/>
                <w:noProof w:val="0"/>
                <w:lang w:val="ro-MD"/>
              </w:rPr>
            </w:pPr>
            <w:r w:rsidRPr="00FF430B">
              <w:rPr>
                <w:noProof w:val="0"/>
                <w:lang w:val="ro-MD" w:eastAsia="ro-RO"/>
              </w:rPr>
              <w:t>Data (datele) și referința (referințele) publicărilor:</w:t>
            </w:r>
          </w:p>
        </w:tc>
      </w:tr>
      <w:tr w:rsidR="00F722AC" w:rsidRPr="00EC30C2" w14:paraId="18BA7B88" w14:textId="77777777" w:rsidTr="00306F41">
        <w:tc>
          <w:tcPr>
            <w:tcW w:w="5524" w:type="dxa"/>
            <w:shd w:val="clear" w:color="auto" w:fill="FFFFFF" w:themeFill="background1"/>
          </w:tcPr>
          <w:p w14:paraId="3F823DA8" w14:textId="77777777" w:rsidR="00F722AC" w:rsidRPr="00FF430B" w:rsidRDefault="00F722AC" w:rsidP="00306F41">
            <w:pPr>
              <w:jc w:val="both"/>
              <w:rPr>
                <w:rFonts w:eastAsia="Calibri"/>
                <w:noProof w:val="0"/>
                <w:lang w:val="ro-MD"/>
              </w:rPr>
            </w:pPr>
            <w:r w:rsidRPr="00FF430B">
              <w:rPr>
                <w:rFonts w:eastAsia="Calibri"/>
                <w:noProof w:val="0"/>
                <w:lang w:val="ro-MD"/>
              </w:rPr>
              <w:t>Agenția Națională pentru Soluționarea Contestațiilor</w:t>
            </w:r>
          </w:p>
          <w:p w14:paraId="02842C47" w14:textId="77777777" w:rsidR="00F722AC" w:rsidRPr="00FF430B" w:rsidRDefault="00F722AC" w:rsidP="00306F41">
            <w:pPr>
              <w:contextualSpacing/>
              <w:jc w:val="both"/>
              <w:rPr>
                <w:noProof w:val="0"/>
                <w:lang w:val="ro-MD" w:eastAsia="zh-CN"/>
              </w:rPr>
            </w:pPr>
          </w:p>
        </w:tc>
        <w:tc>
          <w:tcPr>
            <w:tcW w:w="4394" w:type="dxa"/>
          </w:tcPr>
          <w:p w14:paraId="23A355E5" w14:textId="77777777" w:rsidR="00F722AC" w:rsidRPr="00FF430B" w:rsidRDefault="00F722AC" w:rsidP="00306F41">
            <w:pPr>
              <w:jc w:val="both"/>
              <w:rPr>
                <w:rFonts w:eastAsia="Calibri"/>
                <w:noProof w:val="0"/>
                <w:lang w:val="ro-MD"/>
              </w:rPr>
            </w:pPr>
            <w:r w:rsidRPr="00FF430B">
              <w:rPr>
                <w:rFonts w:eastAsia="Calibri"/>
                <w:noProof w:val="0"/>
                <w:lang w:val="ro-MD"/>
              </w:rPr>
              <w:t>mun. Chișinău, bd. Ștefan cel Mare și Sfânt, 124, MD-2001;</w:t>
            </w:r>
          </w:p>
          <w:p w14:paraId="4C22EB37" w14:textId="77777777" w:rsidR="00F722AC" w:rsidRPr="00FF430B" w:rsidRDefault="00F722AC" w:rsidP="00306F41">
            <w:pPr>
              <w:jc w:val="both"/>
              <w:rPr>
                <w:rFonts w:eastAsia="Calibri"/>
                <w:noProof w:val="0"/>
                <w:lang w:val="ro-MD"/>
              </w:rPr>
            </w:pPr>
            <w:r w:rsidRPr="00FF430B">
              <w:rPr>
                <w:rFonts w:eastAsia="Calibri"/>
                <w:noProof w:val="0"/>
                <w:lang w:val="ro-MD"/>
              </w:rPr>
              <w:t xml:space="preserve">tel/fax: (022) 820 652, 820-651 </w:t>
            </w:r>
          </w:p>
          <w:p w14:paraId="72A67039" w14:textId="77777777" w:rsidR="00F722AC" w:rsidRPr="00FF430B" w:rsidRDefault="00F722AC" w:rsidP="00306F41">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762C3357" w14:textId="77777777" w:rsidR="00F722AC" w:rsidRPr="00FF430B" w:rsidRDefault="00F722AC" w:rsidP="00306F41">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F722AC" w:rsidRPr="00EC30C2" w14:paraId="672E37F2" w14:textId="77777777" w:rsidTr="00306F41">
        <w:tc>
          <w:tcPr>
            <w:tcW w:w="5524" w:type="dxa"/>
            <w:shd w:val="clear" w:color="auto" w:fill="FFFFFF" w:themeFill="background1"/>
          </w:tcPr>
          <w:p w14:paraId="4521CBAD" w14:textId="77777777" w:rsidR="00F722AC" w:rsidRPr="00FF430B" w:rsidRDefault="00F722AC" w:rsidP="00306F41">
            <w:pPr>
              <w:jc w:val="both"/>
              <w:rPr>
                <w:rFonts w:eastAsia="Calibri"/>
                <w:noProof w:val="0"/>
                <w:lang w:val="ro-MD"/>
              </w:rPr>
            </w:pPr>
            <w:r w:rsidRPr="00FF430B">
              <w:rPr>
                <w:rFonts w:eastAsia="Calibri"/>
                <w:noProof w:val="0"/>
                <w:lang w:val="ro-MD"/>
              </w:rPr>
              <w:t>Alte informații relevante</w:t>
            </w:r>
          </w:p>
        </w:tc>
        <w:tc>
          <w:tcPr>
            <w:tcW w:w="4394" w:type="dxa"/>
          </w:tcPr>
          <w:p w14:paraId="3C8F7953" w14:textId="77777777" w:rsidR="00F722AC" w:rsidRPr="00FF430B" w:rsidRDefault="00F722AC" w:rsidP="00306F41">
            <w:pPr>
              <w:jc w:val="both"/>
              <w:rPr>
                <w:rFonts w:eastAsia="Calibri"/>
                <w:noProof w:val="0"/>
                <w:lang w:val="ro-MD"/>
              </w:rPr>
            </w:pPr>
          </w:p>
        </w:tc>
      </w:tr>
    </w:tbl>
    <w:p w14:paraId="73253419" w14:textId="77777777" w:rsidR="00F722AC" w:rsidRPr="00FF430B" w:rsidRDefault="00F722AC" w:rsidP="00F722AC">
      <w:pPr>
        <w:jc w:val="both"/>
        <w:rPr>
          <w:rFonts w:eastAsia="Calibri"/>
          <w:noProof w:val="0"/>
          <w:lang w:val="ro-MD"/>
        </w:rPr>
      </w:pPr>
    </w:p>
    <w:p w14:paraId="754CA694" w14:textId="77777777" w:rsidR="00F722AC" w:rsidRPr="00FF430B" w:rsidRDefault="00F722AC" w:rsidP="00F722AC">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189F7394" w14:textId="77777777" w:rsidR="00F722AC" w:rsidRPr="00FF430B" w:rsidRDefault="00F722AC" w:rsidP="00F722AC">
      <w:pPr>
        <w:jc w:val="both"/>
        <w:rPr>
          <w:rFonts w:eastAsia="Calibri"/>
          <w:noProof w:val="0"/>
          <w:lang w:val="ro-MD"/>
        </w:rPr>
      </w:pPr>
    </w:p>
    <w:p w14:paraId="3821B953" w14:textId="77777777" w:rsidR="00F722AC" w:rsidRPr="00FF430B" w:rsidRDefault="00F722AC" w:rsidP="00F722AC">
      <w:pPr>
        <w:jc w:val="both"/>
        <w:rPr>
          <w:rFonts w:eastAsia="Calibri"/>
          <w:noProof w:val="0"/>
          <w:lang w:val="ro-MD"/>
        </w:rPr>
      </w:pPr>
      <w:r w:rsidRPr="00FF430B">
        <w:rPr>
          <w:rFonts w:eastAsia="Calibri"/>
          <w:b/>
          <w:i/>
          <w:noProof w:val="0"/>
          <w:color w:val="FF0000"/>
          <w:lang w:val="ro-MD"/>
        </w:rPr>
        <w:t>Notă:</w:t>
      </w:r>
      <w:r>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131/2015 privind achizițiile publice).</w:t>
      </w:r>
    </w:p>
    <w:p w14:paraId="00CF86B7"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6</w:t>
      </w:r>
    </w:p>
    <w:p w14:paraId="346FBAA0" w14:textId="77777777" w:rsidR="00F722AC" w:rsidRPr="00FF430B" w:rsidRDefault="00F722AC" w:rsidP="00F722AC">
      <w:pPr>
        <w:jc w:val="right"/>
        <w:rPr>
          <w:noProof w:val="0"/>
          <w:lang w:val="ro-MD"/>
        </w:rPr>
      </w:pPr>
      <w:r w:rsidRPr="00FF430B">
        <w:rPr>
          <w:noProof w:val="0"/>
          <w:lang w:val="ro-MD"/>
        </w:rPr>
        <w:t>la Documentația standard nr._____</w:t>
      </w:r>
    </w:p>
    <w:p w14:paraId="3D57630B" w14:textId="77777777" w:rsidR="00F722AC" w:rsidRPr="00FF430B" w:rsidRDefault="00F722AC" w:rsidP="00F722AC">
      <w:pPr>
        <w:jc w:val="right"/>
        <w:rPr>
          <w:noProof w:val="0"/>
          <w:lang w:val="ro-MD"/>
        </w:rPr>
      </w:pPr>
      <w:r w:rsidRPr="00FF430B">
        <w:rPr>
          <w:noProof w:val="0"/>
          <w:lang w:val="ro-MD"/>
        </w:rPr>
        <w:t>din “____” ________ 20___</w:t>
      </w:r>
    </w:p>
    <w:p w14:paraId="5C7F76F2" w14:textId="77777777" w:rsidR="00F722AC" w:rsidRPr="00FF430B" w:rsidRDefault="00F722AC" w:rsidP="00F722AC">
      <w:pPr>
        <w:jc w:val="right"/>
        <w:rPr>
          <w:noProof w:val="0"/>
          <w:sz w:val="22"/>
          <w:szCs w:val="22"/>
          <w:lang w:val="ro-MD"/>
        </w:rPr>
      </w:pPr>
    </w:p>
    <w:p w14:paraId="21031142" w14:textId="77777777" w:rsidR="00F722AC" w:rsidRPr="00FF430B" w:rsidRDefault="00F722AC" w:rsidP="00F722AC">
      <w:pPr>
        <w:jc w:val="right"/>
        <w:rPr>
          <w:i/>
          <w:noProof w:val="0"/>
          <w:sz w:val="22"/>
          <w:szCs w:val="22"/>
          <w:lang w:val="ro-MD"/>
        </w:rPr>
      </w:pPr>
    </w:p>
    <w:p w14:paraId="0DB9E7AC" w14:textId="77777777" w:rsidR="00F722AC" w:rsidRPr="00FF430B" w:rsidRDefault="00F722AC" w:rsidP="00F722AC">
      <w:pPr>
        <w:ind w:right="-1"/>
        <w:jc w:val="center"/>
        <w:rPr>
          <w:b/>
          <w:bCs/>
          <w:noProof w:val="0"/>
          <w:color w:val="000000"/>
          <w:sz w:val="22"/>
          <w:szCs w:val="22"/>
          <w:lang w:val="ro-MD"/>
        </w:rPr>
      </w:pPr>
    </w:p>
    <w:p w14:paraId="2FF96B08" w14:textId="77777777" w:rsidR="00F722AC" w:rsidRPr="00FF430B" w:rsidRDefault="00F722AC" w:rsidP="00F722AC">
      <w:pPr>
        <w:ind w:right="-1"/>
        <w:jc w:val="center"/>
        <w:rPr>
          <w:b/>
          <w:bCs/>
          <w:noProof w:val="0"/>
          <w:color w:val="000000"/>
          <w:sz w:val="28"/>
          <w:szCs w:val="28"/>
          <w:lang w:val="ro-MD"/>
        </w:rPr>
      </w:pPr>
      <w:r w:rsidRPr="00FF430B">
        <w:rPr>
          <w:b/>
          <w:bCs/>
          <w:noProof w:val="0"/>
          <w:color w:val="000000"/>
          <w:sz w:val="28"/>
          <w:szCs w:val="28"/>
          <w:lang w:val="ro-MD"/>
        </w:rPr>
        <w:t>ANUNȚ</w:t>
      </w:r>
    </w:p>
    <w:p w14:paraId="0E8BD891" w14:textId="77777777" w:rsidR="00F722AC" w:rsidRPr="00FF430B" w:rsidRDefault="00F722AC" w:rsidP="00F722AC">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25FFF12B" w14:textId="77777777" w:rsidR="00F722AC" w:rsidRPr="00FF430B" w:rsidRDefault="00F722AC" w:rsidP="00F722AC">
      <w:pPr>
        <w:spacing w:before="240" w:after="240"/>
        <w:ind w:right="-1"/>
        <w:jc w:val="center"/>
        <w:rPr>
          <w:rFonts w:eastAsia="Cambria"/>
          <w:noProof w:val="0"/>
          <w:sz w:val="22"/>
          <w:szCs w:val="22"/>
          <w:lang w:val="ro-MD"/>
        </w:rPr>
      </w:pPr>
      <w:r w:rsidRPr="00FF430B">
        <w:rPr>
          <w:rFonts w:eastAsia="Cambria"/>
          <w:noProof w:val="0"/>
          <w:sz w:val="22"/>
          <w:szCs w:val="22"/>
          <w:lang w:val="ro-MD"/>
        </w:rPr>
        <w:lastRenderedPageBreak/>
        <w:t>Nr. ___________ din _____________</w:t>
      </w:r>
    </w:p>
    <w:p w14:paraId="66D3C4D4" w14:textId="77777777" w:rsidR="00F722AC" w:rsidRPr="00FF430B" w:rsidRDefault="00F722AC" w:rsidP="004E3F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F722AC" w:rsidRPr="00EC30C2" w14:paraId="6A9490C7" w14:textId="77777777" w:rsidTr="00306F41">
        <w:tc>
          <w:tcPr>
            <w:tcW w:w="5353" w:type="dxa"/>
            <w:shd w:val="clear" w:color="auto" w:fill="FFFFFF" w:themeFill="background1"/>
          </w:tcPr>
          <w:p w14:paraId="6532DA6C" w14:textId="77777777" w:rsidR="00F722AC" w:rsidRPr="00FF430B" w:rsidRDefault="00F722AC" w:rsidP="00306F41">
            <w:pPr>
              <w:jc w:val="both"/>
              <w:rPr>
                <w:rFonts w:eastAsia="Cambria"/>
                <w:b/>
                <w:noProof w:val="0"/>
                <w:lang w:val="ro-MD"/>
              </w:rPr>
            </w:pPr>
            <w:r w:rsidRPr="00FF430B">
              <w:rPr>
                <w:b/>
                <w:noProof w:val="0"/>
                <w:lang w:val="ro-MD"/>
              </w:rPr>
              <w:t>Denumirea autorității contractante</w:t>
            </w:r>
          </w:p>
        </w:tc>
        <w:tc>
          <w:tcPr>
            <w:tcW w:w="4218" w:type="dxa"/>
          </w:tcPr>
          <w:p w14:paraId="6AF2402B" w14:textId="77777777" w:rsidR="00F722AC" w:rsidRPr="00FF430B" w:rsidRDefault="00F722AC" w:rsidP="00306F41">
            <w:pPr>
              <w:jc w:val="both"/>
              <w:rPr>
                <w:rFonts w:eastAsia="Cambria"/>
                <w:noProof w:val="0"/>
                <w:lang w:val="ro-MD"/>
              </w:rPr>
            </w:pPr>
          </w:p>
        </w:tc>
      </w:tr>
      <w:tr w:rsidR="00F722AC" w:rsidRPr="00EC30C2" w14:paraId="39013715" w14:textId="77777777" w:rsidTr="00306F41">
        <w:tc>
          <w:tcPr>
            <w:tcW w:w="5353" w:type="dxa"/>
            <w:shd w:val="clear" w:color="auto" w:fill="FFFFFF" w:themeFill="background1"/>
          </w:tcPr>
          <w:p w14:paraId="60831681" w14:textId="77777777" w:rsidR="00F722AC" w:rsidRPr="00FF430B" w:rsidRDefault="00F722AC" w:rsidP="00306F41">
            <w:pPr>
              <w:jc w:val="both"/>
              <w:rPr>
                <w:b/>
                <w:noProof w:val="0"/>
                <w:lang w:val="ro-MD"/>
              </w:rPr>
            </w:pPr>
            <w:r w:rsidRPr="00FF430B">
              <w:rPr>
                <w:rFonts w:eastAsia="Cambria"/>
                <w:b/>
                <w:noProof w:val="0"/>
                <w:lang w:val="ro-MD"/>
              </w:rPr>
              <w:t>Localitate</w:t>
            </w:r>
          </w:p>
        </w:tc>
        <w:tc>
          <w:tcPr>
            <w:tcW w:w="4218" w:type="dxa"/>
          </w:tcPr>
          <w:p w14:paraId="20034881" w14:textId="77777777" w:rsidR="00F722AC" w:rsidRPr="00FF430B" w:rsidRDefault="00F722AC" w:rsidP="00306F41">
            <w:pPr>
              <w:jc w:val="both"/>
              <w:rPr>
                <w:rFonts w:eastAsia="Cambria"/>
                <w:noProof w:val="0"/>
                <w:lang w:val="ro-MD"/>
              </w:rPr>
            </w:pPr>
          </w:p>
        </w:tc>
      </w:tr>
      <w:tr w:rsidR="00F722AC" w:rsidRPr="00EC30C2" w14:paraId="7580579F" w14:textId="77777777" w:rsidTr="00306F41">
        <w:tc>
          <w:tcPr>
            <w:tcW w:w="5353" w:type="dxa"/>
            <w:shd w:val="clear" w:color="auto" w:fill="FFFFFF" w:themeFill="background1"/>
          </w:tcPr>
          <w:p w14:paraId="7EAAFFA2" w14:textId="77777777" w:rsidR="00F722AC" w:rsidRPr="00FF430B" w:rsidRDefault="00F722AC" w:rsidP="00306F41">
            <w:pPr>
              <w:jc w:val="both"/>
              <w:rPr>
                <w:rFonts w:eastAsia="Cambria"/>
                <w:b/>
                <w:noProof w:val="0"/>
                <w:lang w:val="ro-MD"/>
              </w:rPr>
            </w:pPr>
            <w:r w:rsidRPr="00FF430B">
              <w:rPr>
                <w:b/>
                <w:noProof w:val="0"/>
                <w:lang w:val="ro-MD"/>
              </w:rPr>
              <w:t>IDNO</w:t>
            </w:r>
          </w:p>
        </w:tc>
        <w:tc>
          <w:tcPr>
            <w:tcW w:w="4218" w:type="dxa"/>
          </w:tcPr>
          <w:p w14:paraId="011DF659" w14:textId="77777777" w:rsidR="00F722AC" w:rsidRPr="00FF430B" w:rsidRDefault="00F722AC" w:rsidP="00306F41">
            <w:pPr>
              <w:jc w:val="both"/>
              <w:rPr>
                <w:rFonts w:eastAsia="Cambria"/>
                <w:noProof w:val="0"/>
                <w:lang w:val="ro-MD"/>
              </w:rPr>
            </w:pPr>
          </w:p>
        </w:tc>
      </w:tr>
      <w:tr w:rsidR="00F722AC" w:rsidRPr="00EC30C2" w14:paraId="6FBCFAED" w14:textId="77777777" w:rsidTr="00306F41">
        <w:tc>
          <w:tcPr>
            <w:tcW w:w="5353" w:type="dxa"/>
            <w:shd w:val="clear" w:color="auto" w:fill="FFFFFF" w:themeFill="background1"/>
          </w:tcPr>
          <w:p w14:paraId="57AE5DCE" w14:textId="77777777" w:rsidR="00F722AC" w:rsidRPr="00FF430B" w:rsidRDefault="00F722AC" w:rsidP="00306F41">
            <w:pPr>
              <w:jc w:val="both"/>
              <w:rPr>
                <w:b/>
                <w:noProof w:val="0"/>
                <w:lang w:val="ro-MD"/>
              </w:rPr>
            </w:pPr>
            <w:r w:rsidRPr="00FF430B">
              <w:rPr>
                <w:b/>
                <w:noProof w:val="0"/>
                <w:lang w:val="ro-MD"/>
              </w:rPr>
              <w:t>Adresa</w:t>
            </w:r>
          </w:p>
        </w:tc>
        <w:tc>
          <w:tcPr>
            <w:tcW w:w="4218" w:type="dxa"/>
          </w:tcPr>
          <w:p w14:paraId="5751948E" w14:textId="77777777" w:rsidR="00F722AC" w:rsidRPr="00FF430B" w:rsidRDefault="00F722AC" w:rsidP="00306F41">
            <w:pPr>
              <w:jc w:val="both"/>
              <w:rPr>
                <w:rFonts w:eastAsia="Cambria"/>
                <w:noProof w:val="0"/>
                <w:lang w:val="ro-MD"/>
              </w:rPr>
            </w:pPr>
          </w:p>
        </w:tc>
      </w:tr>
      <w:tr w:rsidR="00F722AC" w:rsidRPr="00EC30C2" w14:paraId="7F82A8CA" w14:textId="77777777" w:rsidTr="00306F41">
        <w:tc>
          <w:tcPr>
            <w:tcW w:w="5353" w:type="dxa"/>
            <w:shd w:val="clear" w:color="auto" w:fill="FFFFFF" w:themeFill="background1"/>
          </w:tcPr>
          <w:p w14:paraId="3FF35327" w14:textId="77777777" w:rsidR="00F722AC" w:rsidRPr="00FF430B" w:rsidRDefault="00F722AC" w:rsidP="00306F41">
            <w:pPr>
              <w:jc w:val="both"/>
              <w:rPr>
                <w:b/>
                <w:noProof w:val="0"/>
                <w:lang w:val="ro-MD"/>
              </w:rPr>
            </w:pPr>
            <w:r w:rsidRPr="00FF430B">
              <w:rPr>
                <w:b/>
                <w:noProof w:val="0"/>
                <w:lang w:val="ro-MD"/>
              </w:rPr>
              <w:t>Număr de telefon</w:t>
            </w:r>
          </w:p>
        </w:tc>
        <w:tc>
          <w:tcPr>
            <w:tcW w:w="4218" w:type="dxa"/>
          </w:tcPr>
          <w:p w14:paraId="74C9DF26" w14:textId="77777777" w:rsidR="00F722AC" w:rsidRPr="00FF430B" w:rsidRDefault="00F722AC" w:rsidP="00306F41">
            <w:pPr>
              <w:jc w:val="both"/>
              <w:rPr>
                <w:rFonts w:eastAsia="Cambria"/>
                <w:noProof w:val="0"/>
                <w:lang w:val="ro-MD"/>
              </w:rPr>
            </w:pPr>
          </w:p>
        </w:tc>
      </w:tr>
      <w:tr w:rsidR="00F722AC" w:rsidRPr="00EC30C2" w14:paraId="20362376" w14:textId="77777777" w:rsidTr="00306F41">
        <w:tc>
          <w:tcPr>
            <w:tcW w:w="5353" w:type="dxa"/>
            <w:shd w:val="clear" w:color="auto" w:fill="FFFFFF" w:themeFill="background1"/>
          </w:tcPr>
          <w:p w14:paraId="5292547A" w14:textId="77777777" w:rsidR="00F722AC" w:rsidRPr="00FF430B" w:rsidRDefault="00F722AC" w:rsidP="00306F41">
            <w:pPr>
              <w:jc w:val="both"/>
              <w:rPr>
                <w:b/>
                <w:noProof w:val="0"/>
                <w:lang w:val="ro-MD"/>
              </w:rPr>
            </w:pPr>
            <w:r w:rsidRPr="00FF430B">
              <w:rPr>
                <w:b/>
                <w:noProof w:val="0"/>
                <w:lang w:val="ro-MD"/>
              </w:rPr>
              <w:t>Număr de fax</w:t>
            </w:r>
          </w:p>
        </w:tc>
        <w:tc>
          <w:tcPr>
            <w:tcW w:w="4218" w:type="dxa"/>
          </w:tcPr>
          <w:p w14:paraId="52BFB957" w14:textId="77777777" w:rsidR="00F722AC" w:rsidRPr="00FF430B" w:rsidRDefault="00F722AC" w:rsidP="00306F41">
            <w:pPr>
              <w:jc w:val="both"/>
              <w:rPr>
                <w:rFonts w:eastAsia="Cambria"/>
                <w:noProof w:val="0"/>
                <w:lang w:val="ro-MD"/>
              </w:rPr>
            </w:pPr>
          </w:p>
        </w:tc>
      </w:tr>
      <w:tr w:rsidR="00F722AC" w:rsidRPr="00EC30C2" w14:paraId="1D1CD3A3" w14:textId="77777777" w:rsidTr="00306F41">
        <w:tc>
          <w:tcPr>
            <w:tcW w:w="5353" w:type="dxa"/>
            <w:shd w:val="clear" w:color="auto" w:fill="FFFFFF" w:themeFill="background1"/>
          </w:tcPr>
          <w:p w14:paraId="57FB2C13" w14:textId="77777777" w:rsidR="00F722AC" w:rsidRPr="00FF430B" w:rsidRDefault="00F722AC" w:rsidP="00306F41">
            <w:pPr>
              <w:jc w:val="both"/>
              <w:rPr>
                <w:b/>
                <w:noProof w:val="0"/>
                <w:lang w:val="ro-MD"/>
              </w:rPr>
            </w:pPr>
            <w:r w:rsidRPr="00FF430B">
              <w:rPr>
                <w:b/>
                <w:noProof w:val="0"/>
                <w:lang w:val="ro-MD"/>
              </w:rPr>
              <w:t xml:space="preserve">E-mail </w:t>
            </w:r>
          </w:p>
        </w:tc>
        <w:tc>
          <w:tcPr>
            <w:tcW w:w="4218" w:type="dxa"/>
          </w:tcPr>
          <w:p w14:paraId="59D6B64F" w14:textId="77777777" w:rsidR="00F722AC" w:rsidRPr="00FF430B" w:rsidRDefault="00F722AC" w:rsidP="00306F41">
            <w:pPr>
              <w:jc w:val="both"/>
              <w:rPr>
                <w:rFonts w:eastAsia="Cambria"/>
                <w:noProof w:val="0"/>
                <w:lang w:val="ro-MD"/>
              </w:rPr>
            </w:pPr>
          </w:p>
        </w:tc>
      </w:tr>
      <w:tr w:rsidR="00F722AC" w:rsidRPr="00EC30C2" w14:paraId="7D1C6228" w14:textId="77777777" w:rsidTr="00306F41">
        <w:tc>
          <w:tcPr>
            <w:tcW w:w="5353" w:type="dxa"/>
            <w:shd w:val="clear" w:color="auto" w:fill="FFFFFF" w:themeFill="background1"/>
          </w:tcPr>
          <w:p w14:paraId="75EFCD02" w14:textId="77777777" w:rsidR="00F722AC" w:rsidRPr="00FF430B" w:rsidRDefault="00F722AC" w:rsidP="00306F41">
            <w:pPr>
              <w:jc w:val="both"/>
              <w:rPr>
                <w:b/>
                <w:noProof w:val="0"/>
                <w:lang w:val="ro-MD"/>
              </w:rPr>
            </w:pPr>
            <w:r w:rsidRPr="00FF430B">
              <w:rPr>
                <w:b/>
                <w:noProof w:val="0"/>
                <w:lang w:val="ro-MD"/>
              </w:rPr>
              <w:t>Pagina web oficială</w:t>
            </w:r>
          </w:p>
        </w:tc>
        <w:tc>
          <w:tcPr>
            <w:tcW w:w="4218" w:type="dxa"/>
          </w:tcPr>
          <w:p w14:paraId="0B98B9CB" w14:textId="77777777" w:rsidR="00F722AC" w:rsidRPr="00FF430B" w:rsidRDefault="00F722AC" w:rsidP="00306F41">
            <w:pPr>
              <w:jc w:val="both"/>
              <w:rPr>
                <w:rFonts w:eastAsia="Cambria"/>
                <w:noProof w:val="0"/>
                <w:lang w:val="ro-MD"/>
              </w:rPr>
            </w:pPr>
          </w:p>
        </w:tc>
      </w:tr>
      <w:tr w:rsidR="00F722AC" w:rsidRPr="00EC30C2" w14:paraId="76D47ADD" w14:textId="77777777" w:rsidTr="00306F41">
        <w:tc>
          <w:tcPr>
            <w:tcW w:w="5353" w:type="dxa"/>
            <w:shd w:val="clear" w:color="auto" w:fill="FFFFFF" w:themeFill="background1"/>
          </w:tcPr>
          <w:p w14:paraId="44EE8853" w14:textId="77777777" w:rsidR="00F722AC" w:rsidRPr="00FF430B" w:rsidRDefault="00F722AC" w:rsidP="00306F41">
            <w:pPr>
              <w:jc w:val="both"/>
              <w:rPr>
                <w:b/>
                <w:noProof w:val="0"/>
                <w:lang w:val="ro-MD"/>
              </w:rPr>
            </w:pPr>
            <w:r w:rsidRPr="00FF430B">
              <w:rPr>
                <w:b/>
                <w:noProof w:val="0"/>
                <w:lang w:val="ro-MD"/>
              </w:rPr>
              <w:t xml:space="preserve">Persoana de contact </w:t>
            </w:r>
          </w:p>
          <w:p w14:paraId="0DF0B24B" w14:textId="77777777" w:rsidR="00F722AC" w:rsidRPr="00FF430B" w:rsidRDefault="00F722AC" w:rsidP="00306F41">
            <w:pPr>
              <w:jc w:val="both"/>
              <w:rPr>
                <w:b/>
                <w:noProof w:val="0"/>
                <w:lang w:val="ro-MD"/>
              </w:rPr>
            </w:pPr>
            <w:r w:rsidRPr="00FF430B">
              <w:rPr>
                <w:i/>
                <w:noProof w:val="0"/>
                <w:lang w:val="ro-MD"/>
              </w:rPr>
              <w:t>(nume, prenume, telefon, e-mail)</w:t>
            </w:r>
          </w:p>
        </w:tc>
        <w:tc>
          <w:tcPr>
            <w:tcW w:w="4218" w:type="dxa"/>
          </w:tcPr>
          <w:p w14:paraId="65F4AE6D" w14:textId="77777777" w:rsidR="00F722AC" w:rsidRPr="00FF430B" w:rsidRDefault="00F722AC" w:rsidP="00306F41">
            <w:pPr>
              <w:jc w:val="both"/>
              <w:rPr>
                <w:rFonts w:eastAsia="Cambria"/>
                <w:noProof w:val="0"/>
                <w:lang w:val="ro-MD"/>
              </w:rPr>
            </w:pPr>
          </w:p>
        </w:tc>
      </w:tr>
    </w:tbl>
    <w:p w14:paraId="507A665F" w14:textId="77777777" w:rsidR="00F722AC" w:rsidRPr="00FF430B" w:rsidRDefault="00F722AC" w:rsidP="004E3F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F722AC" w:rsidRPr="00EC30C2" w14:paraId="1EDAF3F1" w14:textId="77777777" w:rsidTr="00306F41">
        <w:tc>
          <w:tcPr>
            <w:tcW w:w="5353" w:type="dxa"/>
            <w:shd w:val="clear" w:color="auto" w:fill="FFFFFF" w:themeFill="background1"/>
          </w:tcPr>
          <w:p w14:paraId="02B62E8C" w14:textId="77777777" w:rsidR="00F722AC" w:rsidRPr="00FF430B" w:rsidRDefault="00F722AC" w:rsidP="00306F41">
            <w:pPr>
              <w:jc w:val="both"/>
              <w:rPr>
                <w:b/>
                <w:noProof w:val="0"/>
                <w:lang w:val="ro-MD" w:eastAsia="ro-RO"/>
              </w:rPr>
            </w:pPr>
            <w:r w:rsidRPr="00FF430B">
              <w:rPr>
                <w:b/>
                <w:noProof w:val="0"/>
                <w:lang w:val="ro-MD" w:eastAsia="ro-RO"/>
              </w:rPr>
              <w:t>Tipul procedurii de achiziție</w:t>
            </w:r>
          </w:p>
        </w:tc>
        <w:tc>
          <w:tcPr>
            <w:tcW w:w="4218" w:type="dxa"/>
          </w:tcPr>
          <w:p w14:paraId="222450C8" w14:textId="77777777" w:rsidR="00F722AC" w:rsidRPr="00FF430B" w:rsidRDefault="00F722AC" w:rsidP="00306F41">
            <w:pPr>
              <w:jc w:val="both"/>
              <w:rPr>
                <w:noProof w:val="0"/>
                <w:lang w:val="ro-MD" w:eastAsia="ro-RO"/>
              </w:rPr>
            </w:pPr>
            <w:r w:rsidRPr="00FF430B">
              <w:rPr>
                <w:noProof w:val="0"/>
                <w:lang w:val="ro-MD" w:eastAsia="ro-RO"/>
              </w:rPr>
              <w:t xml:space="preserve">Cererea ofertelor de prețuri □  </w:t>
            </w:r>
          </w:p>
          <w:p w14:paraId="663BCAAB" w14:textId="77777777" w:rsidR="00F722AC" w:rsidRPr="00FF430B" w:rsidRDefault="00F722AC" w:rsidP="00306F41">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F722AC" w:rsidRPr="00EC30C2" w14:paraId="5F71F84A" w14:textId="77777777" w:rsidTr="00306F41">
        <w:tc>
          <w:tcPr>
            <w:tcW w:w="5353" w:type="dxa"/>
            <w:shd w:val="clear" w:color="auto" w:fill="FFFFFF" w:themeFill="background1"/>
          </w:tcPr>
          <w:p w14:paraId="50CD14A7" w14:textId="77777777" w:rsidR="00F722AC" w:rsidRPr="00FF430B" w:rsidRDefault="00F722AC" w:rsidP="00306F41">
            <w:pPr>
              <w:jc w:val="both"/>
              <w:rPr>
                <w:b/>
                <w:noProof w:val="0"/>
                <w:lang w:val="ro-MD" w:eastAsia="ro-RO"/>
              </w:rPr>
            </w:pPr>
            <w:r w:rsidRPr="00FF430B">
              <w:rPr>
                <w:b/>
                <w:noProof w:val="0"/>
                <w:lang w:val="ro-MD" w:eastAsia="ro-RO"/>
              </w:rPr>
              <w:t>Obiectul achiziției</w:t>
            </w:r>
          </w:p>
        </w:tc>
        <w:tc>
          <w:tcPr>
            <w:tcW w:w="4218" w:type="dxa"/>
          </w:tcPr>
          <w:p w14:paraId="669E3C08" w14:textId="77777777" w:rsidR="00F722AC" w:rsidRPr="00FF430B" w:rsidRDefault="00F722AC" w:rsidP="00306F41">
            <w:pPr>
              <w:jc w:val="both"/>
              <w:rPr>
                <w:noProof w:val="0"/>
                <w:lang w:val="ro-MD" w:eastAsia="ro-RO"/>
              </w:rPr>
            </w:pPr>
          </w:p>
        </w:tc>
      </w:tr>
      <w:tr w:rsidR="00F722AC" w:rsidRPr="00EC30C2" w14:paraId="2AA894B2" w14:textId="77777777" w:rsidTr="00306F41">
        <w:tc>
          <w:tcPr>
            <w:tcW w:w="5353" w:type="dxa"/>
            <w:shd w:val="clear" w:color="auto" w:fill="FFFFFF" w:themeFill="background1"/>
          </w:tcPr>
          <w:p w14:paraId="324F129D" w14:textId="77777777" w:rsidR="00F722AC" w:rsidRPr="00FF430B" w:rsidRDefault="00F722AC" w:rsidP="00306F41">
            <w:pPr>
              <w:jc w:val="both"/>
              <w:rPr>
                <w:b/>
                <w:noProof w:val="0"/>
                <w:lang w:val="ro-MD" w:eastAsia="ro-RO"/>
              </w:rPr>
            </w:pPr>
            <w:r w:rsidRPr="00FF430B">
              <w:rPr>
                <w:b/>
                <w:noProof w:val="0"/>
                <w:lang w:val="ro-MD" w:eastAsia="ro-RO"/>
              </w:rPr>
              <w:t>Cod CPV</w:t>
            </w:r>
          </w:p>
        </w:tc>
        <w:tc>
          <w:tcPr>
            <w:tcW w:w="4218" w:type="dxa"/>
          </w:tcPr>
          <w:p w14:paraId="1E89E1CF" w14:textId="77777777" w:rsidR="00F722AC" w:rsidRPr="00FF430B" w:rsidRDefault="00F722AC" w:rsidP="00306F41">
            <w:pPr>
              <w:jc w:val="both"/>
              <w:rPr>
                <w:noProof w:val="0"/>
                <w:lang w:val="ro-MD" w:eastAsia="ro-RO"/>
              </w:rPr>
            </w:pPr>
          </w:p>
        </w:tc>
      </w:tr>
      <w:tr w:rsidR="00F722AC" w:rsidRPr="00EC30C2" w14:paraId="366763ED" w14:textId="77777777" w:rsidTr="00306F41">
        <w:tc>
          <w:tcPr>
            <w:tcW w:w="5353" w:type="dxa"/>
            <w:shd w:val="clear" w:color="auto" w:fill="FFFFFF" w:themeFill="background1"/>
          </w:tcPr>
          <w:p w14:paraId="205D49FB" w14:textId="77777777" w:rsidR="00F722AC" w:rsidRPr="00FF430B" w:rsidRDefault="00F722AC" w:rsidP="00306F41">
            <w:pPr>
              <w:jc w:val="both"/>
              <w:rPr>
                <w:b/>
                <w:noProof w:val="0"/>
                <w:lang w:val="ro-MD" w:eastAsia="ro-RO"/>
              </w:rPr>
            </w:pPr>
            <w:r w:rsidRPr="00FF430B">
              <w:rPr>
                <w:b/>
                <w:noProof w:val="0"/>
                <w:lang w:val="ro-MD" w:eastAsia="ro-RO"/>
              </w:rPr>
              <w:t xml:space="preserve">Valoarea estimată a achiziției </w:t>
            </w:r>
          </w:p>
        </w:tc>
        <w:tc>
          <w:tcPr>
            <w:tcW w:w="4218" w:type="dxa"/>
          </w:tcPr>
          <w:p w14:paraId="35EBE971" w14:textId="77777777" w:rsidR="00F722AC" w:rsidRPr="00FF430B" w:rsidRDefault="00F722AC" w:rsidP="00306F41">
            <w:pPr>
              <w:jc w:val="both"/>
              <w:rPr>
                <w:rFonts w:eastAsia="Cambria"/>
                <w:noProof w:val="0"/>
                <w:lang w:val="ro-MD"/>
              </w:rPr>
            </w:pPr>
          </w:p>
        </w:tc>
      </w:tr>
      <w:tr w:rsidR="00F722AC" w:rsidRPr="00EC30C2" w14:paraId="4052D616" w14:textId="77777777" w:rsidTr="00306F41">
        <w:tc>
          <w:tcPr>
            <w:tcW w:w="5353" w:type="dxa"/>
            <w:vMerge w:val="restart"/>
            <w:shd w:val="clear" w:color="auto" w:fill="FFFFFF" w:themeFill="background1"/>
          </w:tcPr>
          <w:p w14:paraId="377146B3" w14:textId="77777777" w:rsidR="00F722AC" w:rsidRPr="00FF430B" w:rsidRDefault="00F722AC" w:rsidP="00306F41">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0FB2256F" w14:textId="77777777" w:rsidR="00F722AC" w:rsidRPr="00FF430B" w:rsidRDefault="00F722AC" w:rsidP="00306F41">
            <w:pPr>
              <w:jc w:val="both"/>
              <w:rPr>
                <w:rFonts w:eastAsia="Cambria"/>
                <w:noProof w:val="0"/>
                <w:lang w:val="ro-MD"/>
              </w:rPr>
            </w:pPr>
            <w:r w:rsidRPr="00FF430B">
              <w:rPr>
                <w:rFonts w:eastAsia="Cambria"/>
                <w:noProof w:val="0"/>
                <w:lang w:val="ro-MD"/>
              </w:rPr>
              <w:t>Nr:</w:t>
            </w:r>
          </w:p>
        </w:tc>
      </w:tr>
      <w:tr w:rsidR="00F722AC" w:rsidRPr="00EC30C2" w14:paraId="5AE22EF8" w14:textId="77777777" w:rsidTr="00306F41">
        <w:tc>
          <w:tcPr>
            <w:tcW w:w="5353" w:type="dxa"/>
            <w:vMerge/>
            <w:shd w:val="clear" w:color="auto" w:fill="FFFFFF" w:themeFill="background1"/>
          </w:tcPr>
          <w:p w14:paraId="44EBDDC3" w14:textId="77777777" w:rsidR="00F722AC" w:rsidRPr="00FF430B" w:rsidRDefault="00F722AC" w:rsidP="00306F41">
            <w:pPr>
              <w:jc w:val="both"/>
              <w:rPr>
                <w:b/>
                <w:noProof w:val="0"/>
                <w:lang w:val="ro-MD" w:eastAsia="ro-RO"/>
              </w:rPr>
            </w:pPr>
          </w:p>
        </w:tc>
        <w:tc>
          <w:tcPr>
            <w:tcW w:w="4218" w:type="dxa"/>
          </w:tcPr>
          <w:p w14:paraId="27A75E87" w14:textId="77777777" w:rsidR="00F722AC" w:rsidRPr="00FF430B" w:rsidRDefault="00F722AC" w:rsidP="00306F41">
            <w:pPr>
              <w:jc w:val="both"/>
              <w:rPr>
                <w:rFonts w:eastAsia="Cambria"/>
                <w:noProof w:val="0"/>
                <w:lang w:val="ro-MD"/>
              </w:rPr>
            </w:pPr>
            <w:r w:rsidRPr="00FF430B">
              <w:rPr>
                <w:rFonts w:eastAsia="Cambria"/>
                <w:noProof w:val="0"/>
                <w:lang w:val="ro-MD"/>
              </w:rPr>
              <w:t>Link:</w:t>
            </w:r>
          </w:p>
        </w:tc>
      </w:tr>
      <w:tr w:rsidR="00F722AC" w:rsidRPr="00EC30C2" w14:paraId="6E7921C6" w14:textId="77777777" w:rsidTr="00306F41">
        <w:tc>
          <w:tcPr>
            <w:tcW w:w="5353" w:type="dxa"/>
            <w:shd w:val="clear" w:color="auto" w:fill="FFFFFF" w:themeFill="background1"/>
          </w:tcPr>
          <w:p w14:paraId="3230B656" w14:textId="77777777" w:rsidR="00F722AC" w:rsidRPr="00FF430B" w:rsidRDefault="00F722AC" w:rsidP="00306F41">
            <w:pPr>
              <w:jc w:val="both"/>
              <w:rPr>
                <w:b/>
                <w:noProof w:val="0"/>
                <w:lang w:val="ro-MD"/>
              </w:rPr>
            </w:pPr>
            <w:r w:rsidRPr="00FF430B">
              <w:rPr>
                <w:b/>
                <w:noProof w:val="0"/>
                <w:lang w:val="ro-MD" w:eastAsia="ro-RO"/>
              </w:rPr>
              <w:t>Data publicării anunțului de participare</w:t>
            </w:r>
          </w:p>
        </w:tc>
        <w:tc>
          <w:tcPr>
            <w:tcW w:w="4218" w:type="dxa"/>
          </w:tcPr>
          <w:p w14:paraId="11CFDDB5" w14:textId="77777777" w:rsidR="00F722AC" w:rsidRPr="00FF430B" w:rsidRDefault="00F722AC" w:rsidP="00306F41">
            <w:pPr>
              <w:jc w:val="both"/>
              <w:rPr>
                <w:rFonts w:eastAsia="Cambria"/>
                <w:noProof w:val="0"/>
                <w:lang w:val="ro-MD"/>
              </w:rPr>
            </w:pPr>
          </w:p>
        </w:tc>
      </w:tr>
      <w:tr w:rsidR="00F722AC" w:rsidRPr="00EC30C2" w14:paraId="19490FC3" w14:textId="77777777" w:rsidTr="00306F41">
        <w:trPr>
          <w:trHeight w:val="1040"/>
        </w:trPr>
        <w:tc>
          <w:tcPr>
            <w:tcW w:w="5353" w:type="dxa"/>
            <w:shd w:val="clear" w:color="auto" w:fill="FFFFFF" w:themeFill="background1"/>
          </w:tcPr>
          <w:p w14:paraId="38118B89" w14:textId="77777777" w:rsidR="00F722AC" w:rsidRPr="00FF430B" w:rsidRDefault="00F722AC" w:rsidP="00306F41">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1422E21C" w14:textId="77777777" w:rsidR="00F722AC" w:rsidRPr="00FF430B" w:rsidRDefault="00F722AC" w:rsidP="00306F41">
            <w:pPr>
              <w:jc w:val="both"/>
              <w:rPr>
                <w:rFonts w:eastAsia="Cambria"/>
                <w:noProof w:val="0"/>
                <w:lang w:val="ro-MD"/>
              </w:rPr>
            </w:pPr>
          </w:p>
        </w:tc>
      </w:tr>
    </w:tbl>
    <w:p w14:paraId="22EE592C" w14:textId="77777777" w:rsidR="00F722AC" w:rsidRPr="00FF430B" w:rsidRDefault="00F722AC" w:rsidP="004E3F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F722AC" w:rsidRPr="00EC30C2" w14:paraId="0C9DAF8F" w14:textId="77777777" w:rsidTr="00306F41">
        <w:trPr>
          <w:trHeight w:val="304"/>
        </w:trPr>
        <w:tc>
          <w:tcPr>
            <w:tcW w:w="5353" w:type="dxa"/>
            <w:shd w:val="clear" w:color="auto" w:fill="FFFFFF" w:themeFill="background1"/>
          </w:tcPr>
          <w:p w14:paraId="2CDFC2B4" w14:textId="77777777" w:rsidR="00F722AC" w:rsidRPr="00FF430B" w:rsidRDefault="00F722AC" w:rsidP="00306F41">
            <w:pPr>
              <w:jc w:val="both"/>
              <w:rPr>
                <w:b/>
                <w:noProof w:val="0"/>
                <w:lang w:val="ro-MD" w:eastAsia="ro-RO"/>
              </w:rPr>
            </w:pPr>
            <w:r w:rsidRPr="00FF430B">
              <w:rPr>
                <w:b/>
                <w:noProof w:val="0"/>
                <w:lang w:val="ro-MD" w:eastAsia="ro-RO"/>
              </w:rPr>
              <w:t>Tipul contractului de achiziție/acordului-cadru</w:t>
            </w:r>
          </w:p>
        </w:tc>
        <w:tc>
          <w:tcPr>
            <w:tcW w:w="4218" w:type="dxa"/>
          </w:tcPr>
          <w:p w14:paraId="1F3D4570" w14:textId="77777777" w:rsidR="00F722AC" w:rsidRPr="00FF430B" w:rsidRDefault="00F722AC" w:rsidP="00306F41">
            <w:pPr>
              <w:jc w:val="both"/>
              <w:rPr>
                <w:noProof w:val="0"/>
                <w:lang w:val="ro-MD" w:eastAsia="ro-RO"/>
              </w:rPr>
            </w:pPr>
            <w:r w:rsidRPr="00FF430B">
              <w:rPr>
                <w:noProof w:val="0"/>
                <w:lang w:val="ro-MD" w:eastAsia="ro-RO"/>
              </w:rPr>
              <w:t xml:space="preserve"> Servicii de proiectare □      Lucrări □</w:t>
            </w:r>
          </w:p>
        </w:tc>
      </w:tr>
      <w:tr w:rsidR="00F722AC" w:rsidRPr="00EC30C2" w14:paraId="66FB9A7D" w14:textId="77777777" w:rsidTr="00306F41">
        <w:trPr>
          <w:trHeight w:val="315"/>
        </w:trPr>
        <w:tc>
          <w:tcPr>
            <w:tcW w:w="5353" w:type="dxa"/>
            <w:shd w:val="clear" w:color="auto" w:fill="FFFFFF" w:themeFill="background1"/>
          </w:tcPr>
          <w:p w14:paraId="1864BA92" w14:textId="77777777" w:rsidR="00F722AC" w:rsidRPr="00FF430B" w:rsidRDefault="00F722AC" w:rsidP="00306F41">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6B5640AA" w14:textId="77777777" w:rsidR="00F722AC" w:rsidRPr="00FF430B" w:rsidRDefault="00F722AC" w:rsidP="00306F41">
            <w:pPr>
              <w:jc w:val="both"/>
              <w:rPr>
                <w:noProof w:val="0"/>
                <w:lang w:val="ro-MD" w:eastAsia="ro-RO"/>
              </w:rPr>
            </w:pPr>
            <w:r w:rsidRPr="00FF430B">
              <w:rPr>
                <w:noProof w:val="0"/>
                <w:lang w:val="ro-MD" w:eastAsia="ro-RO"/>
              </w:rPr>
              <w:t>Nu □    Da □</w:t>
            </w:r>
          </w:p>
        </w:tc>
      </w:tr>
      <w:tr w:rsidR="00F722AC" w:rsidRPr="00EC30C2" w14:paraId="2B06D86A" w14:textId="77777777" w:rsidTr="00306F41">
        <w:trPr>
          <w:trHeight w:val="525"/>
        </w:trPr>
        <w:tc>
          <w:tcPr>
            <w:tcW w:w="5353" w:type="dxa"/>
            <w:shd w:val="clear" w:color="auto" w:fill="FFFFFF" w:themeFill="background1"/>
          </w:tcPr>
          <w:p w14:paraId="5D629A6E" w14:textId="77777777" w:rsidR="00F722AC" w:rsidRPr="00FF430B" w:rsidRDefault="00F722AC" w:rsidP="00306F41">
            <w:pPr>
              <w:jc w:val="both"/>
              <w:rPr>
                <w:b/>
                <w:noProof w:val="0"/>
                <w:lang w:val="ro-MD" w:eastAsia="ro-RO"/>
              </w:rPr>
            </w:pPr>
            <w:r w:rsidRPr="00FF430B">
              <w:rPr>
                <w:b/>
                <w:noProof w:val="0"/>
                <w:lang w:val="ro-MD" w:eastAsia="ro-RO"/>
              </w:rPr>
              <w:t>Sursa de finanțare</w:t>
            </w:r>
          </w:p>
        </w:tc>
        <w:tc>
          <w:tcPr>
            <w:tcW w:w="4218" w:type="dxa"/>
          </w:tcPr>
          <w:p w14:paraId="2ACB52D1" w14:textId="77777777" w:rsidR="00F722AC" w:rsidRPr="00FF430B" w:rsidRDefault="00F722AC" w:rsidP="00306F41">
            <w:pPr>
              <w:jc w:val="both"/>
              <w:rPr>
                <w:noProof w:val="0"/>
                <w:lang w:val="ro-MD" w:eastAsia="ro-RO"/>
              </w:rPr>
            </w:pPr>
            <w:r w:rsidRPr="00FF430B">
              <w:rPr>
                <w:noProof w:val="0"/>
                <w:lang w:val="ro-MD" w:eastAsia="ro-RO"/>
              </w:rPr>
              <w:t xml:space="preserve">Bugetul de stat □     FAOAM □ </w:t>
            </w:r>
          </w:p>
          <w:p w14:paraId="5534E222" w14:textId="77777777" w:rsidR="00F722AC" w:rsidRPr="00FF430B" w:rsidRDefault="00F722AC" w:rsidP="00306F41">
            <w:pPr>
              <w:jc w:val="both"/>
              <w:rPr>
                <w:noProof w:val="0"/>
                <w:lang w:val="ro-MD" w:eastAsia="ro-RO"/>
              </w:rPr>
            </w:pPr>
            <w:r w:rsidRPr="00FF430B">
              <w:rPr>
                <w:noProof w:val="0"/>
                <w:lang w:val="ro-MD" w:eastAsia="ro-RO"/>
              </w:rPr>
              <w:t xml:space="preserve">BASS □     Surse externe □ </w:t>
            </w:r>
          </w:p>
          <w:p w14:paraId="68D413C2" w14:textId="77777777" w:rsidR="00F722AC" w:rsidRPr="00FF430B" w:rsidRDefault="00F722AC" w:rsidP="00306F41">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F722AC" w:rsidRPr="00EC30C2" w14:paraId="5A6EF1F8" w14:textId="77777777" w:rsidTr="00306F41">
        <w:trPr>
          <w:trHeight w:val="353"/>
        </w:trPr>
        <w:tc>
          <w:tcPr>
            <w:tcW w:w="5353" w:type="dxa"/>
            <w:shd w:val="clear" w:color="auto" w:fill="FFFFFF" w:themeFill="background1"/>
          </w:tcPr>
          <w:p w14:paraId="40A9134E" w14:textId="77777777" w:rsidR="00F722AC" w:rsidRPr="00FF430B" w:rsidRDefault="00F722AC" w:rsidP="00306F41">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3156650A" w14:textId="77777777" w:rsidR="00F722AC" w:rsidRPr="00FF430B" w:rsidRDefault="00F722AC" w:rsidP="00306F41">
            <w:pPr>
              <w:jc w:val="both"/>
              <w:rPr>
                <w:noProof w:val="0"/>
                <w:lang w:val="ro-MD" w:eastAsia="ro-RO"/>
              </w:rPr>
            </w:pPr>
          </w:p>
        </w:tc>
      </w:tr>
      <w:tr w:rsidR="00F722AC" w:rsidRPr="00EC30C2" w14:paraId="71C785CE" w14:textId="77777777" w:rsidTr="00306F41">
        <w:trPr>
          <w:trHeight w:val="140"/>
        </w:trPr>
        <w:tc>
          <w:tcPr>
            <w:tcW w:w="5353" w:type="dxa"/>
            <w:shd w:val="clear" w:color="auto" w:fill="FFFFFF" w:themeFill="background1"/>
          </w:tcPr>
          <w:p w14:paraId="6D459FEA" w14:textId="77777777" w:rsidR="00F722AC" w:rsidRPr="00FF430B" w:rsidRDefault="00F722AC" w:rsidP="00306F41">
            <w:pPr>
              <w:jc w:val="both"/>
              <w:rPr>
                <w:b/>
                <w:noProof w:val="0"/>
                <w:lang w:val="ro-MD" w:eastAsia="ro-RO"/>
              </w:rPr>
            </w:pPr>
            <w:r w:rsidRPr="00FF430B">
              <w:rPr>
                <w:b/>
                <w:noProof w:val="0"/>
                <w:lang w:val="ro-MD" w:eastAsia="ro-RO"/>
              </w:rPr>
              <w:t>Denumirea operatorului economic</w:t>
            </w:r>
          </w:p>
        </w:tc>
        <w:tc>
          <w:tcPr>
            <w:tcW w:w="4218" w:type="dxa"/>
          </w:tcPr>
          <w:p w14:paraId="2314D8A2" w14:textId="77777777" w:rsidR="00F722AC" w:rsidRPr="00FF430B" w:rsidRDefault="00F722AC" w:rsidP="00306F41">
            <w:pPr>
              <w:jc w:val="both"/>
              <w:rPr>
                <w:i/>
                <w:noProof w:val="0"/>
                <w:lang w:val="ro-MD" w:eastAsia="ro-RO"/>
              </w:rPr>
            </w:pPr>
          </w:p>
        </w:tc>
      </w:tr>
      <w:tr w:rsidR="00F722AC" w:rsidRPr="00EC30C2" w14:paraId="65274BB3" w14:textId="77777777" w:rsidTr="00306F41">
        <w:trPr>
          <w:trHeight w:val="188"/>
        </w:trPr>
        <w:tc>
          <w:tcPr>
            <w:tcW w:w="5353" w:type="dxa"/>
            <w:vMerge w:val="restart"/>
            <w:shd w:val="clear" w:color="auto" w:fill="FFFFFF" w:themeFill="background1"/>
          </w:tcPr>
          <w:p w14:paraId="0E653091" w14:textId="77777777" w:rsidR="00F722AC" w:rsidRPr="00FF430B" w:rsidRDefault="00F722AC" w:rsidP="00306F41">
            <w:pPr>
              <w:jc w:val="both"/>
              <w:rPr>
                <w:b/>
                <w:noProof w:val="0"/>
                <w:lang w:val="ro-MD" w:eastAsia="ro-RO"/>
              </w:rPr>
            </w:pPr>
            <w:r w:rsidRPr="00FF430B">
              <w:rPr>
                <w:b/>
                <w:noProof w:val="0"/>
                <w:lang w:val="ro-MD" w:eastAsia="ro-RO"/>
              </w:rPr>
              <w:t>Nr. și data contractului de achiziție/acordului-cadru</w:t>
            </w:r>
          </w:p>
        </w:tc>
        <w:tc>
          <w:tcPr>
            <w:tcW w:w="4218" w:type="dxa"/>
          </w:tcPr>
          <w:p w14:paraId="5B04E08C" w14:textId="77777777" w:rsidR="00F722AC" w:rsidRPr="00FF430B" w:rsidRDefault="00F722AC" w:rsidP="00306F41">
            <w:pPr>
              <w:jc w:val="both"/>
              <w:rPr>
                <w:noProof w:val="0"/>
                <w:lang w:val="ro-MD" w:eastAsia="ro-RO"/>
              </w:rPr>
            </w:pPr>
            <w:r w:rsidRPr="00FF430B">
              <w:rPr>
                <w:noProof w:val="0"/>
                <w:lang w:val="ro-MD" w:eastAsia="ro-RO"/>
              </w:rPr>
              <w:t>Nr:</w:t>
            </w:r>
          </w:p>
        </w:tc>
      </w:tr>
      <w:tr w:rsidR="00F722AC" w:rsidRPr="00EC30C2" w14:paraId="392A4959" w14:textId="77777777" w:rsidTr="00306F41">
        <w:trPr>
          <w:trHeight w:val="219"/>
        </w:trPr>
        <w:tc>
          <w:tcPr>
            <w:tcW w:w="5353" w:type="dxa"/>
            <w:vMerge/>
            <w:shd w:val="clear" w:color="auto" w:fill="FFFFFF" w:themeFill="background1"/>
          </w:tcPr>
          <w:p w14:paraId="2F9000FF" w14:textId="77777777" w:rsidR="00F722AC" w:rsidRPr="00FF430B" w:rsidRDefault="00F722AC" w:rsidP="00306F41">
            <w:pPr>
              <w:jc w:val="both"/>
              <w:rPr>
                <w:b/>
                <w:noProof w:val="0"/>
                <w:lang w:val="ro-MD" w:eastAsia="ro-RO"/>
              </w:rPr>
            </w:pPr>
          </w:p>
        </w:tc>
        <w:tc>
          <w:tcPr>
            <w:tcW w:w="4218" w:type="dxa"/>
          </w:tcPr>
          <w:p w14:paraId="428310DA" w14:textId="77777777" w:rsidR="00F722AC" w:rsidRPr="00FF430B" w:rsidRDefault="00F722AC" w:rsidP="00306F41">
            <w:pPr>
              <w:jc w:val="both"/>
              <w:rPr>
                <w:noProof w:val="0"/>
                <w:lang w:val="ro-MD" w:eastAsia="ro-RO"/>
              </w:rPr>
            </w:pPr>
            <w:r w:rsidRPr="00FF430B">
              <w:rPr>
                <w:noProof w:val="0"/>
                <w:lang w:val="ro-MD" w:eastAsia="ro-RO"/>
              </w:rPr>
              <w:t>Data:</w:t>
            </w:r>
          </w:p>
        </w:tc>
      </w:tr>
      <w:tr w:rsidR="00F722AC" w:rsidRPr="00EC30C2" w14:paraId="065A0D26" w14:textId="77777777" w:rsidTr="00306F41">
        <w:trPr>
          <w:trHeight w:val="207"/>
        </w:trPr>
        <w:tc>
          <w:tcPr>
            <w:tcW w:w="5353" w:type="dxa"/>
            <w:vMerge w:val="restart"/>
            <w:shd w:val="clear" w:color="auto" w:fill="FFFFFF" w:themeFill="background1"/>
          </w:tcPr>
          <w:p w14:paraId="264CA01E" w14:textId="77777777" w:rsidR="00F722AC" w:rsidRPr="00FF430B" w:rsidRDefault="00F722AC" w:rsidP="00306F41">
            <w:pPr>
              <w:jc w:val="both"/>
              <w:rPr>
                <w:b/>
                <w:noProof w:val="0"/>
                <w:lang w:val="ro-MD" w:eastAsia="ro-RO"/>
              </w:rPr>
            </w:pPr>
            <w:r w:rsidRPr="00FF430B">
              <w:rPr>
                <w:b/>
                <w:noProof w:val="0"/>
                <w:lang w:val="ro-MD" w:eastAsia="ro-RO"/>
              </w:rPr>
              <w:t>Valoarea contractului de achiziție/acordului-cadru</w:t>
            </w:r>
          </w:p>
        </w:tc>
        <w:tc>
          <w:tcPr>
            <w:tcW w:w="4218" w:type="dxa"/>
          </w:tcPr>
          <w:p w14:paraId="64A76EFF" w14:textId="77777777" w:rsidR="00F722AC" w:rsidRPr="00FF430B" w:rsidRDefault="00F722AC" w:rsidP="00306F41">
            <w:pPr>
              <w:jc w:val="both"/>
              <w:rPr>
                <w:noProof w:val="0"/>
                <w:lang w:val="ro-MD" w:eastAsia="ro-RO"/>
              </w:rPr>
            </w:pPr>
            <w:r w:rsidRPr="00FF430B">
              <w:rPr>
                <w:noProof w:val="0"/>
                <w:lang w:val="ro-MD" w:eastAsia="ro-RO"/>
              </w:rPr>
              <w:t>Fără TVA:</w:t>
            </w:r>
          </w:p>
        </w:tc>
      </w:tr>
      <w:tr w:rsidR="00F722AC" w:rsidRPr="00EC30C2" w14:paraId="7F148E07" w14:textId="77777777" w:rsidTr="00306F41">
        <w:trPr>
          <w:trHeight w:val="207"/>
        </w:trPr>
        <w:tc>
          <w:tcPr>
            <w:tcW w:w="5353" w:type="dxa"/>
            <w:vMerge/>
            <w:shd w:val="clear" w:color="auto" w:fill="FFFFFF" w:themeFill="background1"/>
          </w:tcPr>
          <w:p w14:paraId="47B71C7B" w14:textId="77777777" w:rsidR="00F722AC" w:rsidRPr="00FF430B" w:rsidRDefault="00F722AC" w:rsidP="00306F41">
            <w:pPr>
              <w:jc w:val="both"/>
              <w:rPr>
                <w:b/>
                <w:noProof w:val="0"/>
                <w:lang w:val="ro-MD" w:eastAsia="ro-RO"/>
              </w:rPr>
            </w:pPr>
          </w:p>
        </w:tc>
        <w:tc>
          <w:tcPr>
            <w:tcW w:w="4218" w:type="dxa"/>
          </w:tcPr>
          <w:p w14:paraId="56CC84EE" w14:textId="77777777" w:rsidR="00F722AC" w:rsidRPr="00FF430B" w:rsidRDefault="00F722AC" w:rsidP="00306F41">
            <w:pPr>
              <w:jc w:val="both"/>
              <w:rPr>
                <w:noProof w:val="0"/>
                <w:lang w:val="ro-MD" w:eastAsia="ro-RO"/>
              </w:rPr>
            </w:pPr>
            <w:r w:rsidRPr="00FF430B">
              <w:rPr>
                <w:noProof w:val="0"/>
                <w:lang w:val="ro-MD" w:eastAsia="ro-RO"/>
              </w:rPr>
              <w:t>Inclusiv TVA:</w:t>
            </w:r>
          </w:p>
        </w:tc>
      </w:tr>
      <w:tr w:rsidR="00F722AC" w:rsidRPr="00EC30C2" w14:paraId="4F7997E8" w14:textId="77777777" w:rsidTr="00306F41">
        <w:trPr>
          <w:trHeight w:val="115"/>
        </w:trPr>
        <w:tc>
          <w:tcPr>
            <w:tcW w:w="5353" w:type="dxa"/>
            <w:shd w:val="clear" w:color="auto" w:fill="FFFFFF" w:themeFill="background1"/>
          </w:tcPr>
          <w:p w14:paraId="52998E24" w14:textId="77777777" w:rsidR="00F722AC" w:rsidRPr="00FF430B" w:rsidRDefault="00F722AC" w:rsidP="00306F41">
            <w:pPr>
              <w:jc w:val="both"/>
              <w:rPr>
                <w:b/>
                <w:noProof w:val="0"/>
                <w:lang w:val="ro-MD" w:eastAsia="ro-RO"/>
              </w:rPr>
            </w:pPr>
            <w:r w:rsidRPr="00FF430B">
              <w:rPr>
                <w:b/>
                <w:noProof w:val="0"/>
                <w:lang w:val="ro-MD" w:eastAsia="ro-RO"/>
              </w:rPr>
              <w:t>Termen de valabilitate</w:t>
            </w:r>
          </w:p>
        </w:tc>
        <w:tc>
          <w:tcPr>
            <w:tcW w:w="4218" w:type="dxa"/>
          </w:tcPr>
          <w:p w14:paraId="67EECE9F" w14:textId="77777777" w:rsidR="00F722AC" w:rsidRPr="00FF430B" w:rsidRDefault="00F722AC" w:rsidP="00306F41">
            <w:pPr>
              <w:jc w:val="both"/>
              <w:rPr>
                <w:noProof w:val="0"/>
                <w:lang w:val="ro-MD" w:eastAsia="ro-RO"/>
              </w:rPr>
            </w:pPr>
          </w:p>
        </w:tc>
      </w:tr>
      <w:tr w:rsidR="00F722AC" w:rsidRPr="00EC30C2" w14:paraId="00140490" w14:textId="77777777" w:rsidTr="00306F41">
        <w:trPr>
          <w:trHeight w:val="70"/>
        </w:trPr>
        <w:tc>
          <w:tcPr>
            <w:tcW w:w="5353" w:type="dxa"/>
            <w:shd w:val="clear" w:color="auto" w:fill="FFFFFF" w:themeFill="background1"/>
          </w:tcPr>
          <w:p w14:paraId="06C57993" w14:textId="77777777" w:rsidR="00F722AC" w:rsidRPr="00FF430B" w:rsidRDefault="00F722AC" w:rsidP="00306F41">
            <w:pPr>
              <w:jc w:val="both"/>
              <w:rPr>
                <w:b/>
                <w:noProof w:val="0"/>
                <w:lang w:val="ro-MD" w:eastAsia="ro-RO"/>
              </w:rPr>
            </w:pPr>
            <w:r w:rsidRPr="00FF430B">
              <w:rPr>
                <w:b/>
                <w:noProof w:val="0"/>
                <w:lang w:val="ro-MD" w:eastAsia="ro-RO"/>
              </w:rPr>
              <w:t>Termen de execuție</w:t>
            </w:r>
          </w:p>
        </w:tc>
        <w:tc>
          <w:tcPr>
            <w:tcW w:w="4218" w:type="dxa"/>
          </w:tcPr>
          <w:p w14:paraId="60D5AB28" w14:textId="77777777" w:rsidR="00F722AC" w:rsidRPr="00FF430B" w:rsidRDefault="00F722AC" w:rsidP="00306F41">
            <w:pPr>
              <w:jc w:val="both"/>
              <w:rPr>
                <w:noProof w:val="0"/>
                <w:lang w:val="ro-MD" w:eastAsia="ro-RO"/>
              </w:rPr>
            </w:pPr>
          </w:p>
        </w:tc>
      </w:tr>
    </w:tbl>
    <w:p w14:paraId="1AFFB26D" w14:textId="77777777" w:rsidR="00F722AC" w:rsidRPr="00FF430B" w:rsidRDefault="00F722AC" w:rsidP="004E3F29">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F722AC" w:rsidRPr="00EC30C2" w14:paraId="09F0B5D9" w14:textId="77777777" w:rsidTr="00306F41">
        <w:tc>
          <w:tcPr>
            <w:tcW w:w="4785" w:type="dxa"/>
            <w:shd w:val="clear" w:color="auto" w:fill="FFFFFF" w:themeFill="background1"/>
          </w:tcPr>
          <w:p w14:paraId="5E6CB638" w14:textId="77777777" w:rsidR="00F722AC" w:rsidRPr="00FF430B" w:rsidRDefault="00F722AC" w:rsidP="00306F41">
            <w:pPr>
              <w:ind w:right="-1"/>
              <w:jc w:val="both"/>
              <w:rPr>
                <w:b/>
                <w:noProof w:val="0"/>
                <w:lang w:val="ro-MD" w:eastAsia="ro-RO"/>
              </w:rPr>
            </w:pPr>
            <w:r w:rsidRPr="00FF430B">
              <w:rPr>
                <w:b/>
                <w:noProof w:val="0"/>
                <w:lang w:val="ro-MD" w:eastAsia="ro-RO"/>
              </w:rPr>
              <w:t xml:space="preserve">Tipul modificărilor </w:t>
            </w:r>
          </w:p>
        </w:tc>
        <w:tc>
          <w:tcPr>
            <w:tcW w:w="4786" w:type="dxa"/>
          </w:tcPr>
          <w:p w14:paraId="0B9779C8" w14:textId="77777777" w:rsidR="00F722AC" w:rsidRPr="00FF430B" w:rsidRDefault="00F722AC" w:rsidP="00306F41">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4D27B5A9" w14:textId="77777777" w:rsidR="00F722AC" w:rsidRPr="00FF430B" w:rsidRDefault="00F722AC" w:rsidP="00306F41">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07710398" w14:textId="77777777" w:rsidR="00F722AC" w:rsidRPr="00FF430B" w:rsidRDefault="00F722AC" w:rsidP="00306F41">
            <w:pPr>
              <w:ind w:right="-1"/>
              <w:rPr>
                <w:noProof w:val="0"/>
                <w:lang w:val="ro-MD"/>
              </w:rPr>
            </w:pPr>
            <w:r w:rsidRPr="00FF430B">
              <w:rPr>
                <w:noProof w:val="0"/>
                <w:lang w:val="ro-MD"/>
              </w:rPr>
              <w:t xml:space="preserve">Modificarea termenului de executare/ prestare </w:t>
            </w:r>
            <w:r w:rsidRPr="00FF430B">
              <w:rPr>
                <w:noProof w:val="0"/>
                <w:lang w:val="ro-MD" w:eastAsia="ro-RO"/>
              </w:rPr>
              <w:t xml:space="preserve"> □</w:t>
            </w:r>
          </w:p>
          <w:p w14:paraId="15A3809D" w14:textId="77777777" w:rsidR="00F722AC" w:rsidRPr="00FF430B" w:rsidRDefault="00F722AC" w:rsidP="00306F41">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3C89C8D3" w14:textId="77777777" w:rsidR="00F722AC" w:rsidRPr="00FF430B" w:rsidRDefault="00F722AC" w:rsidP="00306F41">
            <w:pPr>
              <w:ind w:right="-1"/>
              <w:jc w:val="both"/>
              <w:rPr>
                <w:noProof w:val="0"/>
                <w:lang w:val="ro-MD" w:eastAsia="ro-RO"/>
              </w:rPr>
            </w:pPr>
            <w:r w:rsidRPr="00FF430B">
              <w:rPr>
                <w:noProof w:val="0"/>
                <w:lang w:val="ro-MD"/>
              </w:rPr>
              <w:lastRenderedPageBreak/>
              <w:t>Rezoluțiunea</w:t>
            </w:r>
            <w:r>
              <w:rPr>
                <w:noProof w:val="0"/>
                <w:lang w:val="ro-MD"/>
              </w:rPr>
              <w:t xml:space="preserve"> </w:t>
            </w:r>
            <w:r w:rsidRPr="00FF430B">
              <w:rPr>
                <w:noProof w:val="0"/>
                <w:lang w:val="ro-MD"/>
              </w:rPr>
              <w:t xml:space="preserve">contractului </w:t>
            </w:r>
            <w:r w:rsidRPr="00FF430B">
              <w:rPr>
                <w:noProof w:val="0"/>
                <w:lang w:val="ro-MD" w:eastAsia="ro-RO"/>
              </w:rPr>
              <w:t xml:space="preserve"> □</w:t>
            </w:r>
          </w:p>
          <w:p w14:paraId="0CEA0C90" w14:textId="77777777" w:rsidR="00F722AC" w:rsidRPr="00FF430B" w:rsidRDefault="00F722AC" w:rsidP="00306F41">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F722AC" w:rsidRPr="00EC30C2" w14:paraId="1A2BBF91" w14:textId="77777777" w:rsidTr="00306F41">
        <w:tc>
          <w:tcPr>
            <w:tcW w:w="4785" w:type="dxa"/>
            <w:shd w:val="clear" w:color="auto" w:fill="FFFFFF" w:themeFill="background1"/>
          </w:tcPr>
          <w:p w14:paraId="727D0EE2" w14:textId="77777777" w:rsidR="00F722AC" w:rsidRPr="00FF430B" w:rsidRDefault="00F722AC" w:rsidP="00306F41">
            <w:pPr>
              <w:ind w:right="-1"/>
              <w:jc w:val="both"/>
              <w:rPr>
                <w:b/>
                <w:noProof w:val="0"/>
                <w:lang w:val="ro-MD" w:eastAsia="ro-RO"/>
              </w:rPr>
            </w:pPr>
            <w:r w:rsidRPr="00FF430B">
              <w:rPr>
                <w:b/>
                <w:noProof w:val="0"/>
                <w:lang w:val="ro-MD" w:eastAsia="ro-RO"/>
              </w:rPr>
              <w:lastRenderedPageBreak/>
              <w:t>Temeiul juridic</w:t>
            </w:r>
          </w:p>
        </w:tc>
        <w:tc>
          <w:tcPr>
            <w:tcW w:w="4786" w:type="dxa"/>
          </w:tcPr>
          <w:p w14:paraId="42B0F820" w14:textId="77777777" w:rsidR="00F722AC" w:rsidRPr="00FF430B" w:rsidRDefault="00F722AC" w:rsidP="00306F41">
            <w:pPr>
              <w:ind w:right="-1"/>
              <w:jc w:val="both"/>
              <w:rPr>
                <w:noProof w:val="0"/>
                <w:lang w:val="ro-MD"/>
              </w:rPr>
            </w:pPr>
            <w:r w:rsidRPr="00FF430B">
              <w:rPr>
                <w:i/>
                <w:noProof w:val="0"/>
                <w:lang w:val="ro-MD" w:eastAsia="ro-RO"/>
              </w:rPr>
              <w:t>[Indicați actul normativ, articol, alineat]</w:t>
            </w:r>
          </w:p>
        </w:tc>
      </w:tr>
      <w:tr w:rsidR="00F722AC" w:rsidRPr="00EC30C2" w14:paraId="1E7AAC9B" w14:textId="77777777" w:rsidTr="00306F41">
        <w:tc>
          <w:tcPr>
            <w:tcW w:w="4785" w:type="dxa"/>
            <w:shd w:val="clear" w:color="auto" w:fill="FFFFFF" w:themeFill="background1"/>
          </w:tcPr>
          <w:p w14:paraId="1B60CC49" w14:textId="77777777" w:rsidR="00F722AC" w:rsidRPr="00FF430B" w:rsidRDefault="00F722AC" w:rsidP="00306F41">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6B89BF3E" w14:textId="77777777" w:rsidR="00F722AC" w:rsidRPr="00FF430B" w:rsidRDefault="00F722AC" w:rsidP="00306F41">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F722AC" w:rsidRPr="00EC30C2" w14:paraId="7D213D30" w14:textId="77777777" w:rsidTr="00306F41">
        <w:tc>
          <w:tcPr>
            <w:tcW w:w="4785" w:type="dxa"/>
            <w:shd w:val="clear" w:color="auto" w:fill="FFFFFF" w:themeFill="background1"/>
          </w:tcPr>
          <w:p w14:paraId="633C6C2E" w14:textId="77777777" w:rsidR="00F722AC" w:rsidRPr="00FF430B" w:rsidRDefault="00F722AC" w:rsidP="00306F41">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200F118E" w14:textId="77777777" w:rsidR="00F722AC" w:rsidRPr="00FF430B" w:rsidRDefault="00F722AC" w:rsidP="00306F41">
            <w:pPr>
              <w:ind w:right="-1"/>
              <w:jc w:val="both"/>
              <w:rPr>
                <w:i/>
                <w:noProof w:val="0"/>
                <w:lang w:val="ro-MD" w:eastAsia="ro-RO"/>
              </w:rPr>
            </w:pPr>
            <w:r w:rsidRPr="00FF430B">
              <w:rPr>
                <w:i/>
                <w:noProof w:val="0"/>
                <w:lang w:val="ro-MD" w:eastAsia="ro-RO"/>
              </w:rPr>
              <w:t>[Se vor indica toate modificările operate anterior și valoarea acestora]</w:t>
            </w:r>
          </w:p>
        </w:tc>
      </w:tr>
      <w:tr w:rsidR="00F722AC" w:rsidRPr="00EC30C2" w14:paraId="165FDD2C" w14:textId="77777777" w:rsidTr="00306F41">
        <w:tc>
          <w:tcPr>
            <w:tcW w:w="4785" w:type="dxa"/>
            <w:shd w:val="clear" w:color="auto" w:fill="FFFFFF" w:themeFill="background1"/>
          </w:tcPr>
          <w:p w14:paraId="7F355B03" w14:textId="77777777" w:rsidR="00F722AC" w:rsidRPr="00FF430B" w:rsidRDefault="00F722AC" w:rsidP="00306F41">
            <w:pPr>
              <w:ind w:right="-1"/>
              <w:jc w:val="both"/>
              <w:rPr>
                <w:b/>
                <w:noProof w:val="0"/>
                <w:lang w:val="ro-MD" w:eastAsia="ro-RO"/>
              </w:rPr>
            </w:pPr>
            <w:r w:rsidRPr="00FF430B">
              <w:rPr>
                <w:b/>
                <w:noProof w:val="0"/>
                <w:lang w:val="ro-MD" w:eastAsia="ro-RO"/>
              </w:rPr>
              <w:t>Alte informații relevante</w:t>
            </w:r>
          </w:p>
        </w:tc>
        <w:tc>
          <w:tcPr>
            <w:tcW w:w="4786" w:type="dxa"/>
          </w:tcPr>
          <w:p w14:paraId="3CF1769B" w14:textId="77777777" w:rsidR="00F722AC" w:rsidRPr="00FF430B" w:rsidRDefault="00F722AC" w:rsidP="00306F41">
            <w:pPr>
              <w:ind w:right="-1"/>
              <w:jc w:val="both"/>
              <w:rPr>
                <w:noProof w:val="0"/>
                <w:lang w:val="ro-MD" w:eastAsia="ro-RO"/>
              </w:rPr>
            </w:pPr>
          </w:p>
        </w:tc>
      </w:tr>
    </w:tbl>
    <w:p w14:paraId="76B491AF" w14:textId="77777777" w:rsidR="00F722AC" w:rsidRPr="00FF430B" w:rsidRDefault="00F722AC" w:rsidP="004E3F29">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0845E954" w14:textId="77777777" w:rsidR="00F722AC" w:rsidRPr="00FF430B" w:rsidRDefault="00F722AC" w:rsidP="00F722AC">
      <w:pPr>
        <w:ind w:right="-1"/>
        <w:jc w:val="both"/>
        <w:rPr>
          <w:i/>
          <w:noProof w:val="0"/>
          <w:color w:val="000000"/>
          <w:sz w:val="22"/>
          <w:szCs w:val="22"/>
          <w:lang w:val="ro-MD"/>
        </w:rPr>
      </w:pPr>
      <w:r w:rsidRPr="00FF430B">
        <w:rPr>
          <w:i/>
          <w:noProof w:val="0"/>
          <w:color w:val="000000"/>
          <w:sz w:val="22"/>
          <w:szCs w:val="22"/>
          <w:lang w:val="ro-MD"/>
        </w:rPr>
        <w:t>(Se vor indica natura și amploarea lucrărilor, natura și amploarea serviciilor de proiectare)</w:t>
      </w:r>
    </w:p>
    <w:p w14:paraId="7D14EDA4" w14:textId="77777777" w:rsidR="00F722AC" w:rsidRPr="00FF430B" w:rsidRDefault="00F722AC" w:rsidP="00F722AC">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ED9A46" w14:textId="77777777" w:rsidR="00F722AC" w:rsidRPr="00FF430B" w:rsidRDefault="00F722AC" w:rsidP="004E3F29">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04444647" w14:textId="77777777" w:rsidR="00F722AC" w:rsidRPr="00FF430B" w:rsidRDefault="00F722AC" w:rsidP="00F722AC">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4A48B2E9" w14:textId="77777777" w:rsidR="00F722AC" w:rsidRPr="00FF430B" w:rsidRDefault="00F722AC" w:rsidP="00F722AC">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04796C" w14:textId="77777777" w:rsidR="00F722AC" w:rsidRPr="00FF430B" w:rsidRDefault="00F722AC" w:rsidP="004E3F29">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0B309D6" w14:textId="77777777" w:rsidR="00F722AC" w:rsidRPr="00FF430B" w:rsidRDefault="00F722AC" w:rsidP="00F722AC">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F722AC" w:rsidRPr="00EC30C2" w14:paraId="3B337638" w14:textId="77777777" w:rsidTr="00306F41">
        <w:tc>
          <w:tcPr>
            <w:tcW w:w="2093" w:type="dxa"/>
            <w:vMerge w:val="restart"/>
            <w:shd w:val="clear" w:color="auto" w:fill="FFFFFF" w:themeFill="background1"/>
            <w:vAlign w:val="center"/>
          </w:tcPr>
          <w:p w14:paraId="4F8D3C45" w14:textId="77777777" w:rsidR="00F722AC" w:rsidRPr="00FF430B" w:rsidRDefault="00F722AC" w:rsidP="00306F41">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784E019F" w14:textId="77777777" w:rsidR="00F722AC" w:rsidRPr="00FF430B" w:rsidRDefault="00F722AC" w:rsidP="00306F41">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63A139CE" w14:textId="77777777" w:rsidR="00F722AC" w:rsidRPr="00FF430B" w:rsidRDefault="00F722AC" w:rsidP="00306F41">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F722AC" w:rsidRPr="00EC30C2" w14:paraId="26A35580" w14:textId="77777777" w:rsidTr="00306F41">
        <w:tc>
          <w:tcPr>
            <w:tcW w:w="2093" w:type="dxa"/>
            <w:vMerge/>
            <w:shd w:val="clear" w:color="auto" w:fill="FFFFFF" w:themeFill="background1"/>
            <w:vAlign w:val="center"/>
          </w:tcPr>
          <w:p w14:paraId="404B08C7" w14:textId="77777777" w:rsidR="00F722AC" w:rsidRPr="00FF430B" w:rsidRDefault="00F722AC" w:rsidP="00306F41">
            <w:pPr>
              <w:ind w:right="-1"/>
              <w:jc w:val="center"/>
              <w:rPr>
                <w:b/>
                <w:noProof w:val="0"/>
                <w:lang w:val="ro-MD"/>
              </w:rPr>
            </w:pPr>
          </w:p>
        </w:tc>
        <w:tc>
          <w:tcPr>
            <w:tcW w:w="3402" w:type="dxa"/>
            <w:gridSpan w:val="2"/>
            <w:vMerge/>
            <w:shd w:val="clear" w:color="auto" w:fill="FFFFFF" w:themeFill="background1"/>
            <w:vAlign w:val="center"/>
          </w:tcPr>
          <w:p w14:paraId="199C8A3E" w14:textId="77777777" w:rsidR="00F722AC" w:rsidRPr="00FF430B" w:rsidRDefault="00F722AC" w:rsidP="00306F41">
            <w:pPr>
              <w:ind w:right="-1"/>
              <w:jc w:val="center"/>
              <w:rPr>
                <w:b/>
                <w:noProof w:val="0"/>
                <w:lang w:val="ro-MD"/>
              </w:rPr>
            </w:pPr>
          </w:p>
        </w:tc>
        <w:tc>
          <w:tcPr>
            <w:tcW w:w="2161" w:type="dxa"/>
            <w:shd w:val="clear" w:color="auto" w:fill="FFFFFF" w:themeFill="background1"/>
            <w:vAlign w:val="center"/>
          </w:tcPr>
          <w:p w14:paraId="25703F19" w14:textId="77777777" w:rsidR="00F722AC" w:rsidRPr="00FF430B" w:rsidRDefault="00F722AC" w:rsidP="00306F41">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5E315C00" w14:textId="77777777" w:rsidR="00F722AC" w:rsidRPr="00FF430B" w:rsidRDefault="00F722AC" w:rsidP="00306F41">
            <w:pPr>
              <w:ind w:right="-1"/>
              <w:jc w:val="center"/>
              <w:rPr>
                <w:b/>
                <w:noProof w:val="0"/>
                <w:lang w:val="ro-MD"/>
              </w:rPr>
            </w:pPr>
            <w:r w:rsidRPr="00FF430B">
              <w:rPr>
                <w:b/>
                <w:noProof w:val="0"/>
                <w:lang w:val="ro-MD"/>
              </w:rPr>
              <w:t>Inclusiv TVA</w:t>
            </w:r>
          </w:p>
        </w:tc>
      </w:tr>
      <w:tr w:rsidR="00F722AC" w:rsidRPr="00EC30C2" w14:paraId="33276A86" w14:textId="77777777" w:rsidTr="00306F41">
        <w:tc>
          <w:tcPr>
            <w:tcW w:w="2093" w:type="dxa"/>
          </w:tcPr>
          <w:p w14:paraId="6313DFBF" w14:textId="77777777" w:rsidR="00F722AC" w:rsidRPr="00FF430B" w:rsidRDefault="00F722AC" w:rsidP="00306F41">
            <w:pPr>
              <w:jc w:val="both"/>
              <w:rPr>
                <w:noProof w:val="0"/>
                <w:lang w:val="ro-MD"/>
              </w:rPr>
            </w:pPr>
          </w:p>
        </w:tc>
        <w:tc>
          <w:tcPr>
            <w:tcW w:w="1735" w:type="dxa"/>
          </w:tcPr>
          <w:p w14:paraId="0C7B90D6" w14:textId="77777777" w:rsidR="00F722AC" w:rsidRPr="00FF430B" w:rsidRDefault="00F722AC" w:rsidP="00306F41">
            <w:pPr>
              <w:jc w:val="both"/>
              <w:rPr>
                <w:noProof w:val="0"/>
                <w:lang w:val="ro-MD"/>
              </w:rPr>
            </w:pPr>
          </w:p>
        </w:tc>
        <w:tc>
          <w:tcPr>
            <w:tcW w:w="1667" w:type="dxa"/>
          </w:tcPr>
          <w:p w14:paraId="7B700B2D" w14:textId="77777777" w:rsidR="00F722AC" w:rsidRPr="00FF430B" w:rsidRDefault="00F722AC" w:rsidP="00306F41">
            <w:pPr>
              <w:jc w:val="both"/>
              <w:rPr>
                <w:noProof w:val="0"/>
                <w:lang w:val="ro-MD"/>
              </w:rPr>
            </w:pPr>
          </w:p>
        </w:tc>
        <w:tc>
          <w:tcPr>
            <w:tcW w:w="2161" w:type="dxa"/>
          </w:tcPr>
          <w:p w14:paraId="1469A859" w14:textId="77777777" w:rsidR="00F722AC" w:rsidRPr="00FF430B" w:rsidRDefault="00F722AC" w:rsidP="00306F41">
            <w:pPr>
              <w:jc w:val="both"/>
              <w:rPr>
                <w:noProof w:val="0"/>
                <w:lang w:val="ro-MD"/>
              </w:rPr>
            </w:pPr>
          </w:p>
        </w:tc>
        <w:tc>
          <w:tcPr>
            <w:tcW w:w="1915" w:type="dxa"/>
          </w:tcPr>
          <w:p w14:paraId="346C207F" w14:textId="77777777" w:rsidR="00F722AC" w:rsidRPr="00FF430B" w:rsidRDefault="00F722AC" w:rsidP="00306F41">
            <w:pPr>
              <w:jc w:val="both"/>
              <w:rPr>
                <w:noProof w:val="0"/>
                <w:lang w:val="ro-MD"/>
              </w:rPr>
            </w:pPr>
          </w:p>
        </w:tc>
      </w:tr>
    </w:tbl>
    <w:p w14:paraId="0A2E6DFA" w14:textId="77777777" w:rsidR="00F722AC" w:rsidRPr="00FF430B" w:rsidRDefault="00F722AC" w:rsidP="00F722AC">
      <w:pPr>
        <w:spacing w:before="240"/>
        <w:ind w:right="-1"/>
        <w:jc w:val="both"/>
        <w:rPr>
          <w:b/>
          <w:noProof w:val="0"/>
          <w:sz w:val="22"/>
          <w:szCs w:val="22"/>
          <w:lang w:val="ro-MD"/>
        </w:rPr>
      </w:pPr>
      <w:r w:rsidRPr="00FF430B">
        <w:rPr>
          <w:b/>
          <w:noProof w:val="0"/>
          <w:sz w:val="22"/>
          <w:szCs w:val="22"/>
          <w:lang w:val="ro-MD"/>
        </w:rPr>
        <w:t>Conducătorul grupului de lucru:</w:t>
      </w:r>
    </w:p>
    <w:p w14:paraId="323DB463" w14:textId="77777777" w:rsidR="00F722AC" w:rsidRPr="00FF430B" w:rsidRDefault="00F722AC" w:rsidP="00F722AC">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Pr="00FF430B">
        <w:rPr>
          <w:noProof w:val="0"/>
          <w:sz w:val="22"/>
          <w:szCs w:val="22"/>
          <w:lang w:val="ro-MD"/>
        </w:rPr>
        <w:tab/>
        <w:t>____________________</w:t>
      </w:r>
    </w:p>
    <w:p w14:paraId="043E0605" w14:textId="77777777" w:rsidR="00F722AC" w:rsidRPr="00FF430B" w:rsidRDefault="00F722AC" w:rsidP="00F722AC">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(Semnătura)</w:t>
      </w:r>
    </w:p>
    <w:p w14:paraId="5A79AF4D" w14:textId="77777777" w:rsidR="00F722AC" w:rsidRPr="00FF430B" w:rsidRDefault="00F722AC" w:rsidP="00F722AC">
      <w:pPr>
        <w:keepNext/>
        <w:tabs>
          <w:tab w:val="left" w:pos="1134"/>
        </w:tabs>
        <w:suppressAutoHyphens/>
        <w:ind w:right="-1"/>
        <w:jc w:val="both"/>
        <w:outlineLvl w:val="1"/>
        <w:rPr>
          <w:b/>
          <w:iCs/>
          <w:noProof w:val="0"/>
          <w:color w:val="000000"/>
          <w:sz w:val="22"/>
          <w:szCs w:val="22"/>
          <w:lang w:val="ro-MD" w:eastAsia="zh-CN"/>
        </w:rPr>
      </w:pPr>
    </w:p>
    <w:p w14:paraId="094713BD" w14:textId="77777777" w:rsidR="00F722AC" w:rsidRPr="00FF430B" w:rsidRDefault="00F722AC" w:rsidP="00F722AC">
      <w:pPr>
        <w:keepNext/>
        <w:tabs>
          <w:tab w:val="left" w:pos="1134"/>
        </w:tabs>
        <w:suppressAutoHyphens/>
        <w:ind w:right="-1"/>
        <w:jc w:val="center"/>
        <w:outlineLvl w:val="1"/>
        <w:rPr>
          <w:b/>
          <w:iCs/>
          <w:noProof w:val="0"/>
          <w:color w:val="000000"/>
          <w:sz w:val="22"/>
          <w:szCs w:val="22"/>
          <w:lang w:val="ro-MD" w:eastAsia="zh-CN"/>
        </w:rPr>
      </w:pPr>
    </w:p>
    <w:p w14:paraId="06CCE952" w14:textId="77777777" w:rsidR="00F722AC" w:rsidRPr="00FF430B" w:rsidRDefault="00F722AC" w:rsidP="00F722AC">
      <w:pPr>
        <w:rPr>
          <w:noProof w:val="0"/>
          <w:lang w:val="ro-MD" w:eastAsia="zh-CN"/>
        </w:rPr>
      </w:pPr>
    </w:p>
    <w:p w14:paraId="7E1F8FFB" w14:textId="77777777" w:rsidR="00F722AC" w:rsidRPr="00FF430B" w:rsidRDefault="00F722AC" w:rsidP="00F722AC">
      <w:pPr>
        <w:tabs>
          <w:tab w:val="decimal" w:pos="8364"/>
        </w:tabs>
        <w:spacing w:line="276" w:lineRule="auto"/>
        <w:ind w:right="-144"/>
        <w:jc w:val="center"/>
        <w:rPr>
          <w:b/>
          <w:bCs/>
          <w:color w:val="000000"/>
          <w:lang w:val="ro-MD"/>
        </w:rPr>
      </w:pPr>
    </w:p>
    <w:p w14:paraId="1BE37BEF" w14:textId="77777777" w:rsidR="00F722AC" w:rsidRPr="00FF430B" w:rsidRDefault="00F722AC" w:rsidP="00F722AC">
      <w:pPr>
        <w:tabs>
          <w:tab w:val="decimal" w:pos="8364"/>
        </w:tabs>
        <w:spacing w:line="276" w:lineRule="auto"/>
        <w:ind w:right="-144"/>
        <w:jc w:val="center"/>
        <w:rPr>
          <w:b/>
          <w:bCs/>
          <w:color w:val="000000"/>
          <w:lang w:val="ro-MD"/>
        </w:rPr>
      </w:pPr>
    </w:p>
    <w:p w14:paraId="01163B19" w14:textId="77777777" w:rsidR="00F722AC" w:rsidRPr="00FF430B" w:rsidRDefault="00F722AC" w:rsidP="00F722AC">
      <w:pPr>
        <w:jc w:val="right"/>
        <w:rPr>
          <w:noProof w:val="0"/>
          <w:sz w:val="22"/>
          <w:szCs w:val="22"/>
          <w:lang w:val="ro-MD"/>
        </w:rPr>
      </w:pPr>
      <w:bookmarkStart w:id="46" w:name="_Toc449692095"/>
      <w:r w:rsidRPr="00FF430B">
        <w:rPr>
          <w:noProof w:val="0"/>
          <w:lang w:val="ro-MD"/>
        </w:rPr>
        <w:t>Anexa nr.</w:t>
      </w:r>
      <w:r>
        <w:rPr>
          <w:noProof w:val="0"/>
          <w:lang w:val="ro-MD"/>
        </w:rPr>
        <w:t xml:space="preserve"> </w:t>
      </w:r>
      <w:r w:rsidRPr="00FF430B">
        <w:rPr>
          <w:noProof w:val="0"/>
          <w:lang w:val="ro-MD"/>
        </w:rPr>
        <w:t>7</w:t>
      </w:r>
    </w:p>
    <w:p w14:paraId="4CE5D532" w14:textId="77777777" w:rsidR="00F722AC" w:rsidRPr="00FF430B" w:rsidRDefault="00F722AC" w:rsidP="00F722AC">
      <w:pPr>
        <w:jc w:val="right"/>
        <w:rPr>
          <w:noProof w:val="0"/>
          <w:lang w:val="ro-MD"/>
        </w:rPr>
      </w:pPr>
      <w:r w:rsidRPr="00FF430B">
        <w:rPr>
          <w:noProof w:val="0"/>
          <w:lang w:val="ro-MD"/>
        </w:rPr>
        <w:t>la Documentația standard nr._____</w:t>
      </w:r>
    </w:p>
    <w:p w14:paraId="2830B1F6" w14:textId="77777777" w:rsidR="00F722AC" w:rsidRPr="00FF430B" w:rsidRDefault="00F722AC" w:rsidP="00F722AC">
      <w:pPr>
        <w:jc w:val="right"/>
        <w:rPr>
          <w:noProof w:val="0"/>
          <w:lang w:val="ro-MD"/>
        </w:rPr>
      </w:pPr>
      <w:r w:rsidRPr="00FF430B">
        <w:rPr>
          <w:noProof w:val="0"/>
          <w:lang w:val="ro-MD"/>
        </w:rPr>
        <w:t>din “____” ________ 20___</w:t>
      </w:r>
    </w:p>
    <w:p w14:paraId="6F2804A7" w14:textId="77777777" w:rsidR="00F722AC" w:rsidRPr="00FF430B" w:rsidRDefault="00F722AC" w:rsidP="00F722AC">
      <w:pPr>
        <w:pStyle w:val="Style3"/>
        <w:tabs>
          <w:tab w:val="left" w:pos="567"/>
        </w:tabs>
        <w:spacing w:before="0" w:beforeAutospacing="0" w:after="0"/>
        <w:ind w:left="0" w:firstLine="0"/>
        <w:rPr>
          <w:rFonts w:eastAsia="PMingLiU"/>
          <w:lang w:val="ro-MD" w:eastAsia="zh-CN"/>
        </w:rPr>
      </w:pPr>
    </w:p>
    <w:p w14:paraId="6D477626"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698C76D4" w14:textId="77777777" w:rsidR="00F722AC" w:rsidRPr="00FF430B" w:rsidRDefault="00F722AC" w:rsidP="00F722AC">
      <w:pPr>
        <w:pStyle w:val="a7"/>
        <w:tabs>
          <w:tab w:val="left" w:pos="567"/>
        </w:tabs>
        <w:rPr>
          <w:rFonts w:asciiTheme="majorHAnsi" w:hAnsiTheme="majorHAnsi" w:cstheme="majorHAnsi"/>
          <w:b/>
          <w:szCs w:val="24"/>
          <w:lang w:val="ro-MD"/>
        </w:rPr>
      </w:pPr>
      <w:bookmarkStart w:id="47" w:name="_Toc449692096"/>
      <w:bookmarkEnd w:id="46"/>
    </w:p>
    <w:p w14:paraId="4CB799ED" w14:textId="77777777" w:rsidR="00F722AC" w:rsidRPr="00FF430B" w:rsidRDefault="00F722AC" w:rsidP="00F722AC">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3A98FD0D" w14:textId="77777777" w:rsidR="00F722AC" w:rsidRPr="00FF430B" w:rsidRDefault="00F722AC" w:rsidP="00F722AC">
      <w:pPr>
        <w:pStyle w:val="a7"/>
        <w:tabs>
          <w:tab w:val="left" w:pos="-142"/>
        </w:tabs>
        <w:spacing w:before="240"/>
        <w:jc w:val="center"/>
        <w:rPr>
          <w:rFonts w:asciiTheme="majorHAnsi" w:hAnsiTheme="majorHAnsi" w:cstheme="majorHAnsi"/>
          <w:szCs w:val="24"/>
          <w:lang w:val="ro-MD"/>
        </w:rPr>
      </w:pPr>
    </w:p>
    <w:p w14:paraId="1A30C167" w14:textId="77777777" w:rsidR="00F722AC" w:rsidRPr="00FF430B" w:rsidRDefault="00F722AC" w:rsidP="00F722AC">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5B78528D"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p>
    <w:p w14:paraId="3203C5AA"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5C2C773"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neavînd obiecții la documentația de atribuire. </w:t>
      </w:r>
    </w:p>
    <w:p w14:paraId="2C6A659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08C7168A" w14:textId="77777777" w:rsidR="00F722AC" w:rsidRPr="00FF430B" w:rsidRDefault="00F722AC" w:rsidP="00F722AC">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58B85BB6"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33A33C12"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844480C"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E8CAF1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62661DF"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985714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F581673"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162093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907D80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3CF81B2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53581A8"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0BBB42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BFAA61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59C19D9C"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3C855CA"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7902AB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20C3333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B90165F"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1B73B76"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8</w:t>
      </w:r>
    </w:p>
    <w:p w14:paraId="4D710EEF" w14:textId="77777777" w:rsidR="00F722AC" w:rsidRPr="00FF430B" w:rsidRDefault="00F722AC" w:rsidP="00F722AC">
      <w:pPr>
        <w:jc w:val="right"/>
        <w:rPr>
          <w:noProof w:val="0"/>
          <w:lang w:val="ro-MD"/>
        </w:rPr>
      </w:pPr>
      <w:r w:rsidRPr="00FF430B">
        <w:rPr>
          <w:noProof w:val="0"/>
          <w:lang w:val="ro-MD"/>
        </w:rPr>
        <w:t>la Documentația standard nr._____</w:t>
      </w:r>
    </w:p>
    <w:p w14:paraId="0556C457" w14:textId="77777777" w:rsidR="00F722AC" w:rsidRPr="00FF430B" w:rsidRDefault="00F722AC" w:rsidP="00F722AC">
      <w:pPr>
        <w:jc w:val="right"/>
        <w:rPr>
          <w:noProof w:val="0"/>
          <w:lang w:val="ro-MD"/>
        </w:rPr>
      </w:pPr>
      <w:r w:rsidRPr="00FF430B">
        <w:rPr>
          <w:noProof w:val="0"/>
          <w:lang w:val="ro-MD"/>
        </w:rPr>
        <w:t>din “____” ________ 20___</w:t>
      </w:r>
    </w:p>
    <w:p w14:paraId="6CB6E517"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3F7F98FE"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D1D2902" w14:textId="77777777" w:rsidR="00F722AC" w:rsidRPr="00FF430B" w:rsidRDefault="00F722AC" w:rsidP="00F722AC">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02BAF850" w14:textId="77777777" w:rsidR="00F722AC" w:rsidRPr="00FF430B" w:rsidRDefault="00F722AC" w:rsidP="00F722AC">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59D4CC95"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53B960D3" w14:textId="77777777" w:rsidR="00F722AC" w:rsidRPr="00FF430B" w:rsidRDefault="00F722AC" w:rsidP="00F722AC">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lastRenderedPageBreak/>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09C45054"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p>
    <w:p w14:paraId="4B4A598B"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p>
    <w:p w14:paraId="7E59F7B8" w14:textId="77777777" w:rsidR="00F722AC" w:rsidRPr="00FF430B" w:rsidRDefault="00F722AC" w:rsidP="00F722AC">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C813FF5"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57F8C6B" w14:textId="77777777" w:rsidR="00F722AC" w:rsidRPr="00FF430B" w:rsidRDefault="00F722AC" w:rsidP="00F722AC">
      <w:pPr>
        <w:shd w:val="clear" w:color="auto" w:fill="FFFFFF" w:themeFill="background1"/>
        <w:spacing w:before="120"/>
        <w:rPr>
          <w:b/>
          <w:noProof w:val="0"/>
          <w:lang w:val="ro-MD" w:eastAsia="ru-RU"/>
        </w:rPr>
      </w:pPr>
      <w:r w:rsidRPr="00FF430B">
        <w:rPr>
          <w:rFonts w:eastAsia="Calibri"/>
          <w:lang w:val="ro-MD"/>
        </w:rPr>
        <w:t xml:space="preserve">    Ne angajăm să menținem oferta valabilă,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Pr="00FF430B">
        <w:rPr>
          <w:noProof w:val="0"/>
          <w:sz w:val="20"/>
          <w:lang w:val="ro-MD" w:eastAsia="ru-RU"/>
        </w:rPr>
        <w:t xml:space="preserve">                                                                                                                                   (se indică obiectul achiziției)</w:t>
      </w:r>
      <w:r w:rsidRPr="00FF430B">
        <w:rPr>
          <w:b/>
          <w:noProof w:val="0"/>
          <w:lang w:val="ro-MD" w:eastAsia="ru-RU"/>
        </w:rPr>
        <w:br/>
        <w:t>prin procedura de achiziție_____________________________________,</w:t>
      </w:r>
      <w:r w:rsidRPr="00FF430B">
        <w:rPr>
          <w:b/>
          <w:noProof w:val="0"/>
          <w:lang w:val="ro-MD" w:eastAsia="ru-RU"/>
        </w:rPr>
        <w:br/>
      </w:r>
      <w:r w:rsidRPr="00FF430B">
        <w:rPr>
          <w:noProof w:val="0"/>
          <w:sz w:val="20"/>
          <w:lang w:val="ro-MD" w:eastAsia="ru-RU"/>
        </w:rPr>
        <w:t xml:space="preserve">                                                                           (tipul procedurii de achiziție)</w:t>
      </w:r>
    </w:p>
    <w:p w14:paraId="693ACCB8" w14:textId="77777777" w:rsidR="00F722AC" w:rsidRPr="00FF430B" w:rsidRDefault="00F722AC" w:rsidP="00F722AC">
      <w:pPr>
        <w:autoSpaceDN w:val="0"/>
        <w:adjustRightInd w:val="0"/>
        <w:jc w:val="both"/>
        <w:rPr>
          <w:rFonts w:eastAsia="Calibri"/>
          <w:lang w:val="ro-MD"/>
        </w:rPr>
      </w:pPr>
      <w:r w:rsidRPr="00FF430B">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0FCCA59C"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38FA015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A11BB12"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5428D49"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25330B01"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3239E4E7"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20F4CF4" w14:textId="77777777" w:rsidR="00F722AC" w:rsidRPr="00FF430B" w:rsidRDefault="00F722AC" w:rsidP="00F722AC">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50082114"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62E9E098"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415A0960" w14:textId="77777777" w:rsidR="00F722AC" w:rsidRPr="00FF430B" w:rsidRDefault="00F722AC" w:rsidP="00F722AC">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6267FC4"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E005E83"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F36BF66"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225996F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201D673"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7B8CED9D"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68849931"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1F5E21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10EE63EB"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247BFBA0" w14:textId="77777777" w:rsidR="00F722AC" w:rsidRPr="00FF430B" w:rsidRDefault="00F722AC" w:rsidP="00F722AC">
      <w:pPr>
        <w:pStyle w:val="a7"/>
        <w:tabs>
          <w:tab w:val="left" w:pos="567"/>
        </w:tabs>
        <w:spacing w:line="360" w:lineRule="auto"/>
        <w:rPr>
          <w:rFonts w:ascii="Times New Roman" w:hAnsi="Times New Roman"/>
          <w:szCs w:val="24"/>
          <w:lang w:val="ro-MD"/>
        </w:rPr>
      </w:pPr>
    </w:p>
    <w:p w14:paraId="4370E704"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9</w:t>
      </w:r>
    </w:p>
    <w:p w14:paraId="5D5B5FA4" w14:textId="77777777" w:rsidR="00F722AC" w:rsidRPr="00FF430B" w:rsidRDefault="00F722AC" w:rsidP="00F722AC">
      <w:pPr>
        <w:jc w:val="right"/>
        <w:rPr>
          <w:noProof w:val="0"/>
          <w:lang w:val="ro-MD"/>
        </w:rPr>
      </w:pPr>
      <w:r w:rsidRPr="00FF430B">
        <w:rPr>
          <w:noProof w:val="0"/>
          <w:lang w:val="ro-MD"/>
        </w:rPr>
        <w:t>la Documentația standard nr._____</w:t>
      </w:r>
    </w:p>
    <w:p w14:paraId="1570F298" w14:textId="77777777" w:rsidR="00F722AC" w:rsidRPr="00FF430B" w:rsidRDefault="00F722AC" w:rsidP="00F722AC">
      <w:pPr>
        <w:jc w:val="right"/>
        <w:rPr>
          <w:noProof w:val="0"/>
          <w:lang w:val="ro-MD"/>
        </w:rPr>
      </w:pPr>
      <w:r w:rsidRPr="00FF430B">
        <w:rPr>
          <w:noProof w:val="0"/>
          <w:lang w:val="ro-MD"/>
        </w:rPr>
        <w:t>din “____” ________ 20___</w:t>
      </w:r>
    </w:p>
    <w:p w14:paraId="291766CB" w14:textId="77777777" w:rsidR="00F722AC" w:rsidRPr="00FF430B" w:rsidRDefault="00F722AC" w:rsidP="00F722AC">
      <w:pPr>
        <w:pStyle w:val="a7"/>
        <w:tabs>
          <w:tab w:val="left" w:pos="567"/>
        </w:tabs>
        <w:spacing w:line="360" w:lineRule="auto"/>
        <w:rPr>
          <w:rFonts w:ascii="Times New Roman" w:hAnsi="Times New Roman"/>
          <w:szCs w:val="24"/>
          <w:lang w:val="ro-MD"/>
        </w:rPr>
      </w:pPr>
    </w:p>
    <w:bookmarkEnd w:id="47"/>
    <w:p w14:paraId="01CF4EB8" w14:textId="77777777" w:rsidR="00F722AC" w:rsidRPr="00FF430B" w:rsidRDefault="00F722AC" w:rsidP="00F722AC">
      <w:pPr>
        <w:pStyle w:val="a7"/>
        <w:tabs>
          <w:tab w:val="left" w:pos="567"/>
        </w:tabs>
        <w:rPr>
          <w:rFonts w:ascii="Times New Roman" w:hAnsi="Times New Roman"/>
          <w:b/>
          <w:szCs w:val="24"/>
          <w:lang w:val="ro-MD"/>
        </w:rPr>
      </w:pPr>
    </w:p>
    <w:p w14:paraId="090B9B93" w14:textId="77777777" w:rsidR="00F722AC" w:rsidRPr="00FF430B" w:rsidRDefault="00F722AC" w:rsidP="00F722AC">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D5C08C2"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EC8C757"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27945380" w14:textId="77777777" w:rsidR="00F722AC" w:rsidRPr="00FF430B" w:rsidRDefault="00F722AC" w:rsidP="00F722AC">
      <w:pPr>
        <w:pStyle w:val="a7"/>
        <w:tabs>
          <w:tab w:val="left" w:pos="567"/>
        </w:tabs>
        <w:rPr>
          <w:rFonts w:ascii="Times New Roman" w:hAnsi="Times New Roman"/>
          <w:b/>
          <w:szCs w:val="24"/>
          <w:lang w:val="ro-MD"/>
        </w:rPr>
      </w:pPr>
    </w:p>
    <w:p w14:paraId="00540D2D"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338A2940"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lastRenderedPageBreak/>
        <w:t>pentru participare cu ofertă la procedura de atribuire a contractului de achiziţie publică</w:t>
      </w:r>
    </w:p>
    <w:p w14:paraId="565D550A" w14:textId="77777777" w:rsidR="00F722AC" w:rsidRPr="00FF430B" w:rsidRDefault="00F722AC" w:rsidP="00F722AC">
      <w:pPr>
        <w:pStyle w:val="a7"/>
        <w:tabs>
          <w:tab w:val="left" w:pos="567"/>
        </w:tabs>
        <w:rPr>
          <w:rFonts w:ascii="Times New Roman" w:hAnsi="Times New Roman"/>
          <w:szCs w:val="24"/>
          <w:lang w:val="ro-MD"/>
        </w:rPr>
      </w:pPr>
    </w:p>
    <w:p w14:paraId="55945239" w14:textId="77777777" w:rsidR="00F722AC" w:rsidRPr="00FF430B" w:rsidRDefault="00F722AC" w:rsidP="00F722AC">
      <w:pPr>
        <w:pStyle w:val="a7"/>
        <w:tabs>
          <w:tab w:val="left" w:pos="567"/>
        </w:tabs>
        <w:rPr>
          <w:rFonts w:ascii="Times New Roman" w:hAnsi="Times New Roman"/>
          <w:szCs w:val="24"/>
          <w:lang w:val="ro-MD"/>
        </w:rPr>
      </w:pPr>
    </w:p>
    <w:p w14:paraId="36233CA2"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00D9EA39"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42FB383E"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AA96A75"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065D7D5"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2E15CB3D"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1522BA3B"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04F1F74"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2676A3EC"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307B5519"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067C7B0C"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0894277"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5CC7B787"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74D8B040" w14:textId="77777777" w:rsidR="00F722AC" w:rsidRPr="00FF430B" w:rsidRDefault="00F722AC" w:rsidP="00F722AC">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7EE6AE8" w14:textId="77777777" w:rsidR="00F722AC" w:rsidRPr="00FF430B" w:rsidRDefault="00F722AC" w:rsidP="00F722AC">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5088103C" w14:textId="77777777" w:rsidR="00F722AC" w:rsidRPr="00FF430B" w:rsidRDefault="00F722AC" w:rsidP="00F722AC">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EE3B25B" w14:textId="77777777" w:rsidR="00F722AC" w:rsidRPr="00FF430B" w:rsidRDefault="00F722AC" w:rsidP="00F722AC">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03DF764" w14:textId="77777777" w:rsidR="00F722AC" w:rsidRPr="00FF430B" w:rsidRDefault="00F722AC" w:rsidP="00F722AC">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448A937" w14:textId="77777777" w:rsidR="00F722AC" w:rsidRPr="00FF430B" w:rsidRDefault="00F722AC" w:rsidP="00F722AC">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290A6C8"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225B0D9E" w14:textId="77777777" w:rsidR="00F722AC" w:rsidRPr="00FF430B" w:rsidRDefault="00F722AC" w:rsidP="00F722AC">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1A261A67" w14:textId="77777777" w:rsidR="00F722AC" w:rsidRPr="00FF430B" w:rsidRDefault="00F722AC" w:rsidP="00F722AC">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2CF9724" w14:textId="77777777" w:rsidR="00F722AC" w:rsidRPr="00FF430B" w:rsidRDefault="00F722AC" w:rsidP="00F722AC">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30E622FC" w14:textId="77777777" w:rsidR="00F722AC" w:rsidRPr="00FF430B" w:rsidRDefault="00F722AC" w:rsidP="00F722AC">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07D8EE66" w14:textId="77777777" w:rsidR="00F722AC" w:rsidRPr="00FF430B" w:rsidRDefault="00F722AC" w:rsidP="00F722AC">
      <w:pPr>
        <w:pStyle w:val="a7"/>
        <w:tabs>
          <w:tab w:val="left" w:pos="567"/>
        </w:tabs>
        <w:ind w:hanging="502"/>
        <w:rPr>
          <w:rFonts w:ascii="Times New Roman" w:hAnsi="Times New Roman"/>
          <w:szCs w:val="24"/>
          <w:lang w:val="ro-MD"/>
        </w:rPr>
      </w:pPr>
    </w:p>
    <w:p w14:paraId="283E7228" w14:textId="77777777" w:rsidR="00F722AC" w:rsidRPr="00FF430B" w:rsidRDefault="00F722AC" w:rsidP="00F722AC">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7EAE3DB9"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7D82D033"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1E7A273F"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4F4052F5" w14:textId="77777777" w:rsidR="00F722AC" w:rsidRPr="00FF430B" w:rsidRDefault="00F722AC" w:rsidP="00F722AC">
      <w:pPr>
        <w:spacing w:after="200" w:line="276" w:lineRule="auto"/>
        <w:jc w:val="center"/>
        <w:rPr>
          <w:lang w:val="ro-MD" w:eastAsia="zh-CN"/>
        </w:rPr>
      </w:pPr>
      <w:bookmarkStart w:id="48" w:name="_Toc449692097"/>
    </w:p>
    <w:p w14:paraId="71BB6E3F" w14:textId="77777777" w:rsidR="00F722AC" w:rsidRPr="00FF430B" w:rsidRDefault="00F722AC" w:rsidP="00F722AC">
      <w:pPr>
        <w:spacing w:after="200" w:line="276" w:lineRule="auto"/>
        <w:jc w:val="center"/>
        <w:rPr>
          <w:lang w:val="ro-MD" w:eastAsia="zh-CN"/>
        </w:rPr>
      </w:pPr>
    </w:p>
    <w:p w14:paraId="3E8160A5" w14:textId="77777777" w:rsidR="00F722AC" w:rsidRPr="00FF430B" w:rsidRDefault="00F722AC" w:rsidP="00F722AC">
      <w:pPr>
        <w:spacing w:after="200" w:line="276" w:lineRule="auto"/>
        <w:jc w:val="center"/>
        <w:rPr>
          <w:lang w:val="ro-MD" w:eastAsia="zh-CN"/>
        </w:rPr>
      </w:pPr>
    </w:p>
    <w:p w14:paraId="04657A3A"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10</w:t>
      </w:r>
    </w:p>
    <w:p w14:paraId="440EC635" w14:textId="77777777" w:rsidR="00F722AC" w:rsidRPr="00FF430B" w:rsidRDefault="00F722AC" w:rsidP="00F722AC">
      <w:pPr>
        <w:jc w:val="right"/>
        <w:rPr>
          <w:noProof w:val="0"/>
          <w:lang w:val="ro-MD"/>
        </w:rPr>
      </w:pPr>
      <w:r w:rsidRPr="00FF430B">
        <w:rPr>
          <w:noProof w:val="0"/>
          <w:lang w:val="ro-MD"/>
        </w:rPr>
        <w:t>la Documentația standard nr._____</w:t>
      </w:r>
    </w:p>
    <w:p w14:paraId="05D6AF82" w14:textId="77777777" w:rsidR="00F722AC" w:rsidRPr="00FF430B" w:rsidRDefault="00F722AC" w:rsidP="00F722AC">
      <w:pPr>
        <w:jc w:val="right"/>
        <w:rPr>
          <w:noProof w:val="0"/>
          <w:lang w:val="ro-MD"/>
        </w:rPr>
      </w:pPr>
      <w:r w:rsidRPr="00FF430B">
        <w:rPr>
          <w:noProof w:val="0"/>
          <w:lang w:val="ro-MD"/>
        </w:rPr>
        <w:t>din “____” ________ 20___</w:t>
      </w:r>
    </w:p>
    <w:p w14:paraId="1817AFF2" w14:textId="77777777" w:rsidR="00F722AC" w:rsidRPr="00FF430B" w:rsidRDefault="00F722AC" w:rsidP="00F722AC">
      <w:pPr>
        <w:spacing w:after="200" w:line="276" w:lineRule="auto"/>
        <w:jc w:val="center"/>
        <w:rPr>
          <w:lang w:val="ro-MD" w:eastAsia="zh-CN"/>
        </w:rPr>
      </w:pPr>
    </w:p>
    <w:p w14:paraId="5FC5A6B6" w14:textId="77777777" w:rsidR="00F722AC" w:rsidRPr="00FF430B" w:rsidRDefault="00F722AC" w:rsidP="00F722AC">
      <w:pPr>
        <w:rPr>
          <w:lang w:val="ro-MD" w:eastAsia="zh-CN"/>
        </w:rPr>
      </w:pPr>
    </w:p>
    <w:bookmarkEnd w:id="48"/>
    <w:p w14:paraId="3C997F1E" w14:textId="77777777" w:rsidR="00F722AC" w:rsidRPr="00FF430B" w:rsidRDefault="00F722AC" w:rsidP="00F722AC">
      <w:pPr>
        <w:jc w:val="center"/>
        <w:rPr>
          <w:b/>
          <w:lang w:val="ro-MD"/>
        </w:rPr>
      </w:pPr>
    </w:p>
    <w:p w14:paraId="67AE640F" w14:textId="77777777" w:rsidR="00F722AC" w:rsidRPr="00FF430B" w:rsidRDefault="00F722AC" w:rsidP="00F722AC">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28417C33"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34687D1"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73D54E37" w14:textId="77777777" w:rsidR="00F722AC" w:rsidRPr="00FF430B" w:rsidRDefault="00F722AC" w:rsidP="00F722AC">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722AC" w:rsidRPr="00EC30C2" w14:paraId="7AE4D752" w14:textId="77777777" w:rsidTr="00306F41">
        <w:trPr>
          <w:cantSplit/>
          <w:trHeight w:val="300"/>
        </w:trPr>
        <w:tc>
          <w:tcPr>
            <w:tcW w:w="709" w:type="dxa"/>
            <w:vMerge w:val="restart"/>
          </w:tcPr>
          <w:p w14:paraId="59268665"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35FEB89E"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07FD5CC5"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1DDC9D1A"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3383B661"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5EF86919"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F722AC" w:rsidRPr="00EC30C2" w14:paraId="0640EC5B" w14:textId="77777777" w:rsidTr="00306F41">
        <w:trPr>
          <w:cantSplit/>
          <w:trHeight w:val="240"/>
        </w:trPr>
        <w:tc>
          <w:tcPr>
            <w:tcW w:w="709" w:type="dxa"/>
            <w:vMerge/>
          </w:tcPr>
          <w:p w14:paraId="38254C91" w14:textId="77777777" w:rsidR="00F722AC" w:rsidRPr="00FF430B" w:rsidRDefault="00F722AC" w:rsidP="00306F41">
            <w:pPr>
              <w:pStyle w:val="a7"/>
              <w:tabs>
                <w:tab w:val="left" w:pos="567"/>
              </w:tabs>
              <w:rPr>
                <w:rFonts w:ascii="Times New Roman" w:hAnsi="Times New Roman"/>
                <w:b/>
                <w:szCs w:val="24"/>
                <w:lang w:val="ro-MD"/>
              </w:rPr>
            </w:pPr>
          </w:p>
        </w:tc>
        <w:tc>
          <w:tcPr>
            <w:tcW w:w="2825" w:type="dxa"/>
            <w:vMerge/>
          </w:tcPr>
          <w:p w14:paraId="09F7202F" w14:textId="77777777" w:rsidR="00F722AC" w:rsidRPr="00FF430B" w:rsidRDefault="00F722AC" w:rsidP="00306F41">
            <w:pPr>
              <w:pStyle w:val="a7"/>
              <w:tabs>
                <w:tab w:val="left" w:pos="567"/>
              </w:tabs>
              <w:rPr>
                <w:rFonts w:ascii="Times New Roman" w:hAnsi="Times New Roman"/>
                <w:b/>
                <w:szCs w:val="24"/>
                <w:lang w:val="ro-MD"/>
              </w:rPr>
            </w:pPr>
          </w:p>
        </w:tc>
        <w:tc>
          <w:tcPr>
            <w:tcW w:w="5490" w:type="dxa"/>
            <w:gridSpan w:val="7"/>
          </w:tcPr>
          <w:p w14:paraId="689A65D1"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F722AC" w:rsidRPr="00EC30C2" w14:paraId="620BC195" w14:textId="77777777" w:rsidTr="00306F41">
        <w:trPr>
          <w:cantSplit/>
          <w:trHeight w:val="120"/>
        </w:trPr>
        <w:tc>
          <w:tcPr>
            <w:tcW w:w="709" w:type="dxa"/>
            <w:vMerge/>
          </w:tcPr>
          <w:p w14:paraId="03B801FB" w14:textId="77777777" w:rsidR="00F722AC" w:rsidRPr="00FF430B" w:rsidRDefault="00F722AC" w:rsidP="00306F41">
            <w:pPr>
              <w:pStyle w:val="a7"/>
              <w:tabs>
                <w:tab w:val="left" w:pos="567"/>
              </w:tabs>
              <w:rPr>
                <w:rFonts w:ascii="Times New Roman" w:hAnsi="Times New Roman"/>
                <w:b/>
                <w:szCs w:val="24"/>
                <w:lang w:val="ro-MD"/>
              </w:rPr>
            </w:pPr>
          </w:p>
        </w:tc>
        <w:tc>
          <w:tcPr>
            <w:tcW w:w="2825" w:type="dxa"/>
            <w:vMerge/>
          </w:tcPr>
          <w:p w14:paraId="4530A006" w14:textId="77777777" w:rsidR="00F722AC" w:rsidRPr="00FF430B" w:rsidRDefault="00F722AC" w:rsidP="00306F41">
            <w:pPr>
              <w:pStyle w:val="a7"/>
              <w:tabs>
                <w:tab w:val="left" w:pos="567"/>
              </w:tabs>
              <w:rPr>
                <w:rFonts w:ascii="Times New Roman" w:hAnsi="Times New Roman"/>
                <w:b/>
                <w:szCs w:val="24"/>
                <w:lang w:val="ro-MD"/>
              </w:rPr>
            </w:pPr>
          </w:p>
        </w:tc>
        <w:tc>
          <w:tcPr>
            <w:tcW w:w="1035" w:type="dxa"/>
          </w:tcPr>
          <w:p w14:paraId="7577D59A"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14A6378"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6DD6A312"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5E3AD762"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265AF88"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F722AC" w:rsidRPr="00EC30C2" w14:paraId="4D0FEE49" w14:textId="77777777" w:rsidTr="00306F41">
        <w:trPr>
          <w:cantSplit/>
          <w:trHeight w:val="180"/>
        </w:trPr>
        <w:tc>
          <w:tcPr>
            <w:tcW w:w="709" w:type="dxa"/>
          </w:tcPr>
          <w:p w14:paraId="780E4E69"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57E317D1"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3E158890"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5B24DBC5"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300FFE24"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7095824B"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32B46192"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0AC1BE6C" w14:textId="77777777" w:rsidTr="00306F41">
        <w:trPr>
          <w:cantSplit/>
          <w:trHeight w:val="1372"/>
        </w:trPr>
        <w:tc>
          <w:tcPr>
            <w:tcW w:w="709" w:type="dxa"/>
          </w:tcPr>
          <w:p w14:paraId="773554F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54095787" w14:textId="77777777" w:rsidR="00F722AC" w:rsidRPr="00FF430B" w:rsidRDefault="00F722AC" w:rsidP="00306F41">
            <w:pPr>
              <w:pStyle w:val="a7"/>
              <w:tabs>
                <w:tab w:val="left" w:pos="567"/>
              </w:tabs>
              <w:rPr>
                <w:rFonts w:ascii="Times New Roman" w:hAnsi="Times New Roman"/>
                <w:szCs w:val="24"/>
                <w:lang w:val="ro-MD"/>
              </w:rPr>
            </w:pPr>
          </w:p>
          <w:p w14:paraId="056FC11F" w14:textId="77777777" w:rsidR="00F722AC" w:rsidRPr="00FF430B" w:rsidRDefault="00F722AC" w:rsidP="00306F41">
            <w:pPr>
              <w:pStyle w:val="a7"/>
              <w:tabs>
                <w:tab w:val="left" w:pos="567"/>
              </w:tabs>
              <w:rPr>
                <w:rFonts w:ascii="Times New Roman" w:hAnsi="Times New Roman"/>
                <w:szCs w:val="24"/>
                <w:lang w:val="ro-MD"/>
              </w:rPr>
            </w:pPr>
          </w:p>
          <w:p w14:paraId="2B506508" w14:textId="77777777" w:rsidR="00F722AC" w:rsidRPr="00FF430B" w:rsidRDefault="00F722AC" w:rsidP="00306F41">
            <w:pPr>
              <w:pStyle w:val="a7"/>
              <w:tabs>
                <w:tab w:val="left" w:pos="567"/>
              </w:tabs>
              <w:rPr>
                <w:rFonts w:ascii="Times New Roman" w:hAnsi="Times New Roman"/>
                <w:szCs w:val="24"/>
                <w:lang w:val="ro-MD"/>
              </w:rPr>
            </w:pPr>
          </w:p>
          <w:p w14:paraId="4640A22C" w14:textId="77777777" w:rsidR="00F722AC" w:rsidRPr="00FF430B" w:rsidRDefault="00F722AC" w:rsidP="00306F41">
            <w:pPr>
              <w:pStyle w:val="a7"/>
              <w:tabs>
                <w:tab w:val="left" w:pos="567"/>
              </w:tabs>
              <w:rPr>
                <w:rFonts w:ascii="Times New Roman" w:hAnsi="Times New Roman"/>
                <w:szCs w:val="24"/>
                <w:lang w:val="ro-MD"/>
              </w:rPr>
            </w:pPr>
          </w:p>
        </w:tc>
        <w:tc>
          <w:tcPr>
            <w:tcW w:w="2825" w:type="dxa"/>
          </w:tcPr>
          <w:p w14:paraId="389A49A7"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12085314"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67DDB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FB178D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675B542"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7CB78734"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27CADB1D"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2C44BFE1"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6481D422"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63B3FB6F"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40DB23E3" w14:textId="77777777" w:rsidTr="00306F41">
        <w:trPr>
          <w:cantSplit/>
          <w:trHeight w:val="1412"/>
        </w:trPr>
        <w:tc>
          <w:tcPr>
            <w:tcW w:w="709" w:type="dxa"/>
          </w:tcPr>
          <w:p w14:paraId="45B2FAB1"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7E4840BF" w14:textId="77777777" w:rsidR="00F722AC" w:rsidRPr="00FF430B" w:rsidRDefault="00F722AC" w:rsidP="00306F41">
            <w:pPr>
              <w:pStyle w:val="a7"/>
              <w:tabs>
                <w:tab w:val="left" w:pos="567"/>
              </w:tabs>
              <w:rPr>
                <w:rFonts w:ascii="Times New Roman" w:hAnsi="Times New Roman"/>
                <w:szCs w:val="24"/>
                <w:lang w:val="ro-MD"/>
              </w:rPr>
            </w:pPr>
          </w:p>
          <w:p w14:paraId="34E8E788" w14:textId="77777777" w:rsidR="00F722AC" w:rsidRPr="00FF430B" w:rsidRDefault="00F722AC" w:rsidP="00306F41">
            <w:pPr>
              <w:pStyle w:val="a7"/>
              <w:tabs>
                <w:tab w:val="left" w:pos="567"/>
              </w:tabs>
              <w:rPr>
                <w:rFonts w:ascii="Times New Roman" w:hAnsi="Times New Roman"/>
                <w:szCs w:val="24"/>
                <w:lang w:val="ro-MD"/>
              </w:rPr>
            </w:pPr>
          </w:p>
          <w:p w14:paraId="660727E4" w14:textId="77777777" w:rsidR="00F722AC" w:rsidRPr="00FF430B" w:rsidRDefault="00F722AC" w:rsidP="00306F41">
            <w:pPr>
              <w:pStyle w:val="a7"/>
              <w:tabs>
                <w:tab w:val="left" w:pos="567"/>
              </w:tabs>
              <w:rPr>
                <w:rFonts w:ascii="Times New Roman" w:hAnsi="Times New Roman"/>
                <w:szCs w:val="24"/>
                <w:lang w:val="ro-MD"/>
              </w:rPr>
            </w:pPr>
          </w:p>
          <w:p w14:paraId="3B924DB7" w14:textId="77777777" w:rsidR="00F722AC" w:rsidRPr="00FF430B" w:rsidRDefault="00F722AC" w:rsidP="00306F41">
            <w:pPr>
              <w:pStyle w:val="a7"/>
              <w:tabs>
                <w:tab w:val="left" w:pos="567"/>
              </w:tabs>
              <w:rPr>
                <w:rFonts w:ascii="Times New Roman" w:hAnsi="Times New Roman"/>
                <w:szCs w:val="24"/>
                <w:lang w:val="ro-MD"/>
              </w:rPr>
            </w:pPr>
          </w:p>
        </w:tc>
        <w:tc>
          <w:tcPr>
            <w:tcW w:w="2825" w:type="dxa"/>
          </w:tcPr>
          <w:p w14:paraId="76BC30EE"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CAE174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DC06367"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8B22103"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4A94B93"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1DC53E4A"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32F36856"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3EF681B6"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11DAEE20"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16EDEE49"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2E3EA23C" w14:textId="77777777" w:rsidTr="00306F41">
        <w:trPr>
          <w:cantSplit/>
          <w:trHeight w:val="1593"/>
        </w:trPr>
        <w:tc>
          <w:tcPr>
            <w:tcW w:w="709" w:type="dxa"/>
          </w:tcPr>
          <w:p w14:paraId="31FC8C3D"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09CD2A8"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Obiect n …</w:t>
            </w:r>
          </w:p>
          <w:p w14:paraId="5B4A5058"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CF92D97"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E56C9B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3285D68A"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53842A2C"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1052C31D"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5213DCF1"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5F0FE63C"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00008017" w14:textId="77777777" w:rsidR="00F722AC" w:rsidRPr="00FF430B" w:rsidRDefault="00F722AC" w:rsidP="00306F41">
            <w:pPr>
              <w:pStyle w:val="a7"/>
              <w:tabs>
                <w:tab w:val="left" w:pos="567"/>
              </w:tabs>
              <w:rPr>
                <w:rFonts w:ascii="Times New Roman" w:hAnsi="Times New Roman"/>
                <w:szCs w:val="24"/>
                <w:lang w:val="ro-MD"/>
              </w:rPr>
            </w:pPr>
          </w:p>
        </w:tc>
      </w:tr>
    </w:tbl>
    <w:p w14:paraId="33E2B443" w14:textId="77777777" w:rsidR="00F722AC" w:rsidRPr="00FF430B" w:rsidRDefault="00F722AC" w:rsidP="00F722AC">
      <w:pPr>
        <w:jc w:val="both"/>
        <w:rPr>
          <w:lang w:val="ro-MD"/>
        </w:rPr>
      </w:pPr>
    </w:p>
    <w:p w14:paraId="1B2A3526" w14:textId="77777777" w:rsidR="00F722AC" w:rsidRPr="00FF430B" w:rsidRDefault="00F722AC" w:rsidP="00F722AC">
      <w:pPr>
        <w:jc w:val="both"/>
        <w:rPr>
          <w:lang w:val="ro-MD"/>
        </w:rPr>
      </w:pPr>
    </w:p>
    <w:p w14:paraId="3D45BF3B"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_________________________________________</w:t>
      </w:r>
    </w:p>
    <w:p w14:paraId="37C61EC3"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469700FF"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2A0E0E87"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w:t>
      </w:r>
      <w:bookmarkStart w:id="49" w:name="_Toc449692098"/>
      <w:r w:rsidRPr="00FF430B">
        <w:rPr>
          <w:rFonts w:eastAsia="PMingLiU"/>
          <w:lang w:val="ro-MD" w:eastAsia="zh-CN"/>
        </w:rPr>
        <w:t>____</w:t>
      </w:r>
    </w:p>
    <w:p w14:paraId="78502D5A" w14:textId="77777777" w:rsidR="00F722AC" w:rsidRPr="00FF430B" w:rsidRDefault="00F722AC" w:rsidP="00F722AC">
      <w:pPr>
        <w:jc w:val="both"/>
        <w:rPr>
          <w:rFonts w:eastAsia="PMingLiU"/>
          <w:lang w:val="ro-MD" w:eastAsia="zh-CN"/>
        </w:rPr>
      </w:pPr>
    </w:p>
    <w:p w14:paraId="36E8CD82" w14:textId="77777777" w:rsidR="00F722AC" w:rsidRPr="00FF430B" w:rsidRDefault="00F722AC" w:rsidP="00F722AC">
      <w:pPr>
        <w:jc w:val="both"/>
        <w:rPr>
          <w:rFonts w:eastAsia="PMingLiU"/>
          <w:lang w:val="ro-MD" w:eastAsia="zh-CN"/>
        </w:rPr>
      </w:pPr>
    </w:p>
    <w:p w14:paraId="1C20B8CA" w14:textId="77777777" w:rsidR="00F722AC" w:rsidRPr="00FF430B" w:rsidRDefault="00F722AC" w:rsidP="00F722AC">
      <w:pPr>
        <w:jc w:val="both"/>
        <w:rPr>
          <w:rFonts w:eastAsia="PMingLiU"/>
          <w:lang w:val="ro-MD" w:eastAsia="zh-CN"/>
        </w:rPr>
      </w:pPr>
    </w:p>
    <w:p w14:paraId="2E5DD894" w14:textId="77777777" w:rsidR="00F722AC" w:rsidRPr="00FF430B" w:rsidRDefault="00F722AC" w:rsidP="00F722AC">
      <w:pPr>
        <w:jc w:val="both"/>
        <w:rPr>
          <w:rFonts w:eastAsia="PMingLiU"/>
          <w:lang w:val="ro-MD" w:eastAsia="zh-CN"/>
        </w:rPr>
      </w:pPr>
    </w:p>
    <w:p w14:paraId="614A6C45" w14:textId="77777777" w:rsidR="00F722AC" w:rsidRPr="00FF430B" w:rsidRDefault="00F722AC" w:rsidP="00F722AC">
      <w:pPr>
        <w:jc w:val="both"/>
        <w:rPr>
          <w:rFonts w:eastAsia="PMingLiU"/>
          <w:lang w:val="ro-MD" w:eastAsia="zh-CN"/>
        </w:rPr>
      </w:pPr>
    </w:p>
    <w:p w14:paraId="7F289058" w14:textId="77777777" w:rsidR="00F722AC" w:rsidRPr="00FF430B" w:rsidRDefault="00F722AC" w:rsidP="00F722AC">
      <w:pPr>
        <w:jc w:val="both"/>
        <w:rPr>
          <w:rFonts w:eastAsia="PMingLiU"/>
          <w:lang w:val="ro-MD" w:eastAsia="zh-CN"/>
        </w:rPr>
      </w:pPr>
    </w:p>
    <w:p w14:paraId="523674C8" w14:textId="77777777" w:rsidR="00F722AC" w:rsidRPr="00FF430B" w:rsidRDefault="00F722AC" w:rsidP="00F722AC">
      <w:pPr>
        <w:jc w:val="both"/>
        <w:rPr>
          <w:rFonts w:eastAsia="PMingLiU"/>
          <w:lang w:val="ro-MD" w:eastAsia="zh-CN"/>
        </w:rPr>
      </w:pPr>
    </w:p>
    <w:p w14:paraId="0E2AFD64" w14:textId="77777777" w:rsidR="00F722AC" w:rsidRPr="00FF430B" w:rsidRDefault="00F722AC" w:rsidP="00F722AC">
      <w:pPr>
        <w:jc w:val="both"/>
        <w:rPr>
          <w:rFonts w:eastAsia="PMingLiU"/>
          <w:lang w:val="ro-MD" w:eastAsia="zh-CN"/>
        </w:rPr>
      </w:pPr>
    </w:p>
    <w:p w14:paraId="2247ABEA" w14:textId="77777777" w:rsidR="00F722AC" w:rsidRPr="00FF430B" w:rsidRDefault="00F722AC" w:rsidP="00F722AC">
      <w:pPr>
        <w:jc w:val="both"/>
        <w:rPr>
          <w:rFonts w:eastAsia="PMingLiU"/>
          <w:lang w:val="ro-MD" w:eastAsia="zh-CN"/>
        </w:rPr>
      </w:pPr>
    </w:p>
    <w:p w14:paraId="329AE788" w14:textId="77777777" w:rsidR="00F722AC" w:rsidRPr="00FF430B" w:rsidRDefault="00F722AC" w:rsidP="00F722AC">
      <w:pPr>
        <w:jc w:val="both"/>
        <w:rPr>
          <w:rFonts w:eastAsia="PMingLiU"/>
          <w:lang w:val="ro-MD" w:eastAsia="zh-CN"/>
        </w:rPr>
      </w:pPr>
    </w:p>
    <w:p w14:paraId="7BB116BB" w14:textId="77777777" w:rsidR="00F722AC" w:rsidRPr="00FF430B" w:rsidRDefault="00F722AC" w:rsidP="00F722AC">
      <w:pPr>
        <w:jc w:val="both"/>
        <w:rPr>
          <w:rFonts w:eastAsia="PMingLiU"/>
          <w:lang w:val="ro-MD" w:eastAsia="zh-CN"/>
        </w:rPr>
      </w:pPr>
    </w:p>
    <w:p w14:paraId="53C20B54" w14:textId="77777777" w:rsidR="00F722AC" w:rsidRPr="00FF430B" w:rsidRDefault="00F722AC" w:rsidP="00F722AC">
      <w:pPr>
        <w:jc w:val="both"/>
        <w:rPr>
          <w:rFonts w:eastAsia="PMingLiU"/>
          <w:lang w:val="ro-MD" w:eastAsia="zh-CN"/>
        </w:rPr>
      </w:pPr>
    </w:p>
    <w:p w14:paraId="5639780C" w14:textId="77777777" w:rsidR="00F722AC" w:rsidRPr="00FF430B" w:rsidRDefault="00F722AC" w:rsidP="00F722AC">
      <w:pPr>
        <w:jc w:val="both"/>
        <w:rPr>
          <w:rFonts w:eastAsia="PMingLiU"/>
          <w:lang w:val="ro-MD" w:eastAsia="zh-CN"/>
        </w:rPr>
      </w:pPr>
    </w:p>
    <w:p w14:paraId="75BF38BA" w14:textId="77777777" w:rsidR="00F722AC" w:rsidRPr="00FF430B" w:rsidRDefault="00F722AC" w:rsidP="00F722AC">
      <w:pPr>
        <w:jc w:val="both"/>
        <w:rPr>
          <w:rFonts w:eastAsia="PMingLiU"/>
          <w:lang w:val="ro-MD" w:eastAsia="zh-CN"/>
        </w:rPr>
      </w:pPr>
    </w:p>
    <w:p w14:paraId="43F025A4" w14:textId="77777777" w:rsidR="00F722AC" w:rsidRPr="00FF430B" w:rsidRDefault="00F722AC" w:rsidP="00F722AC">
      <w:pPr>
        <w:jc w:val="both"/>
        <w:rPr>
          <w:rFonts w:eastAsia="PMingLiU"/>
          <w:lang w:val="ro-MD" w:eastAsia="zh-CN"/>
        </w:rPr>
      </w:pPr>
    </w:p>
    <w:p w14:paraId="6EE0D7F9" w14:textId="77777777" w:rsidR="00F722AC" w:rsidRPr="00FF430B" w:rsidRDefault="00F722AC" w:rsidP="00F722AC">
      <w:pPr>
        <w:jc w:val="both"/>
        <w:rPr>
          <w:rFonts w:eastAsia="PMingLiU"/>
          <w:lang w:val="ro-MD" w:eastAsia="zh-CN"/>
        </w:rPr>
      </w:pPr>
    </w:p>
    <w:p w14:paraId="42CA4BAA" w14:textId="77777777" w:rsidR="00F722AC" w:rsidRPr="00FF430B" w:rsidRDefault="00F722AC" w:rsidP="00F722AC">
      <w:pPr>
        <w:jc w:val="both"/>
        <w:rPr>
          <w:rFonts w:eastAsia="PMingLiU"/>
          <w:lang w:val="ro-MD" w:eastAsia="zh-CN"/>
        </w:rPr>
      </w:pPr>
    </w:p>
    <w:p w14:paraId="65C59B49" w14:textId="77777777" w:rsidR="00F722AC" w:rsidRPr="00FF430B" w:rsidRDefault="00F722AC" w:rsidP="00F722AC">
      <w:pPr>
        <w:jc w:val="both"/>
        <w:rPr>
          <w:rFonts w:eastAsia="PMingLiU"/>
          <w:lang w:val="ro-MD" w:eastAsia="zh-CN"/>
        </w:rPr>
      </w:pPr>
    </w:p>
    <w:p w14:paraId="68E33A40" w14:textId="77777777" w:rsidR="00F722AC" w:rsidRPr="00FF430B" w:rsidRDefault="00F722AC" w:rsidP="00F722AC">
      <w:pPr>
        <w:jc w:val="both"/>
        <w:rPr>
          <w:rFonts w:eastAsia="PMingLiU"/>
          <w:lang w:val="ro-MD" w:eastAsia="zh-CN"/>
        </w:rPr>
      </w:pPr>
    </w:p>
    <w:p w14:paraId="703E9751"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11</w:t>
      </w:r>
    </w:p>
    <w:p w14:paraId="2C3FF81C" w14:textId="77777777" w:rsidR="00F722AC" w:rsidRPr="00FF430B" w:rsidRDefault="00F722AC" w:rsidP="00F722AC">
      <w:pPr>
        <w:jc w:val="right"/>
        <w:rPr>
          <w:noProof w:val="0"/>
          <w:lang w:val="ro-MD"/>
        </w:rPr>
      </w:pPr>
      <w:r w:rsidRPr="00FF430B">
        <w:rPr>
          <w:noProof w:val="0"/>
          <w:lang w:val="ro-MD"/>
        </w:rPr>
        <w:t>la Documentația standard nr._____</w:t>
      </w:r>
    </w:p>
    <w:p w14:paraId="2D1E236A" w14:textId="77777777" w:rsidR="00F722AC" w:rsidRPr="00FF430B" w:rsidRDefault="00F722AC" w:rsidP="00F722AC">
      <w:pPr>
        <w:jc w:val="right"/>
        <w:rPr>
          <w:noProof w:val="0"/>
          <w:lang w:val="ro-MD"/>
        </w:rPr>
      </w:pPr>
      <w:r w:rsidRPr="00FF430B">
        <w:rPr>
          <w:noProof w:val="0"/>
          <w:lang w:val="ro-MD"/>
        </w:rPr>
        <w:t>din “____” ________ 20___</w:t>
      </w:r>
    </w:p>
    <w:p w14:paraId="784159CB" w14:textId="77777777" w:rsidR="00F722AC" w:rsidRPr="00FF430B" w:rsidRDefault="00F722AC" w:rsidP="00F722AC">
      <w:pPr>
        <w:jc w:val="both"/>
        <w:rPr>
          <w:rFonts w:eastAsia="PMingLiU"/>
          <w:lang w:val="ro-MD" w:eastAsia="zh-CN"/>
        </w:rPr>
      </w:pPr>
    </w:p>
    <w:p w14:paraId="7E1EBB1A" w14:textId="77777777" w:rsidR="00F722AC" w:rsidRPr="00FF430B" w:rsidRDefault="00F722AC" w:rsidP="00F722AC">
      <w:pPr>
        <w:jc w:val="both"/>
        <w:rPr>
          <w:rFonts w:eastAsia="PMingLiU"/>
          <w:lang w:val="ro-MD" w:eastAsia="zh-CN"/>
        </w:rPr>
      </w:pPr>
    </w:p>
    <w:p w14:paraId="7BFCC61C" w14:textId="77777777" w:rsidR="00F722AC" w:rsidRPr="00FF430B" w:rsidRDefault="00F722AC" w:rsidP="00F722AC">
      <w:pPr>
        <w:jc w:val="both"/>
        <w:rPr>
          <w:rFonts w:eastAsia="PMingLiU"/>
          <w:lang w:val="ro-MD" w:eastAsia="zh-CN"/>
        </w:rPr>
      </w:pPr>
    </w:p>
    <w:p w14:paraId="2B490F24" w14:textId="77777777" w:rsidR="00F722AC" w:rsidRPr="00FF430B" w:rsidRDefault="00F722AC" w:rsidP="00F722AC">
      <w:pPr>
        <w:jc w:val="center"/>
        <w:rPr>
          <w:rFonts w:eastAsia="PMingLiU"/>
          <w:lang w:val="ro-MD" w:eastAsia="zh-CN"/>
        </w:rPr>
      </w:pPr>
    </w:p>
    <w:p w14:paraId="2CD6B25E" w14:textId="77777777" w:rsidR="00F722AC" w:rsidRPr="00FF430B" w:rsidRDefault="00F722AC" w:rsidP="00F722AC">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43859544"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6BC38BA"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2DD92E68" w14:textId="77777777" w:rsidR="00F722AC" w:rsidRPr="00FF430B" w:rsidRDefault="00F722AC" w:rsidP="00F722AC">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722AC" w:rsidRPr="00EC30C2" w14:paraId="77486E16" w14:textId="77777777" w:rsidTr="00306F41">
        <w:trPr>
          <w:cantSplit/>
          <w:trHeight w:val="300"/>
        </w:trPr>
        <w:tc>
          <w:tcPr>
            <w:tcW w:w="709" w:type="dxa"/>
            <w:vMerge w:val="restart"/>
          </w:tcPr>
          <w:p w14:paraId="7FD628EA"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55EC90BE"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6F79AD0D"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29F0B85F"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12DDD6AD"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3816D3B"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F722AC" w:rsidRPr="00EC30C2" w14:paraId="744D3E39" w14:textId="77777777" w:rsidTr="00306F41">
        <w:trPr>
          <w:cantSplit/>
          <w:trHeight w:val="240"/>
        </w:trPr>
        <w:tc>
          <w:tcPr>
            <w:tcW w:w="709" w:type="dxa"/>
            <w:vMerge/>
          </w:tcPr>
          <w:p w14:paraId="30B43349" w14:textId="77777777" w:rsidR="00F722AC" w:rsidRPr="00FF430B" w:rsidRDefault="00F722AC" w:rsidP="00306F41">
            <w:pPr>
              <w:pStyle w:val="a7"/>
              <w:tabs>
                <w:tab w:val="left" w:pos="567"/>
              </w:tabs>
              <w:rPr>
                <w:rFonts w:ascii="Times New Roman" w:hAnsi="Times New Roman"/>
                <w:b/>
                <w:szCs w:val="24"/>
                <w:lang w:val="ro-MD"/>
              </w:rPr>
            </w:pPr>
          </w:p>
        </w:tc>
        <w:tc>
          <w:tcPr>
            <w:tcW w:w="2825" w:type="dxa"/>
            <w:vMerge/>
          </w:tcPr>
          <w:p w14:paraId="0C204393" w14:textId="77777777" w:rsidR="00F722AC" w:rsidRPr="00FF430B" w:rsidRDefault="00F722AC" w:rsidP="00306F41">
            <w:pPr>
              <w:pStyle w:val="a7"/>
              <w:tabs>
                <w:tab w:val="left" w:pos="567"/>
              </w:tabs>
              <w:rPr>
                <w:rFonts w:ascii="Times New Roman" w:hAnsi="Times New Roman"/>
                <w:b/>
                <w:szCs w:val="24"/>
                <w:lang w:val="ro-MD"/>
              </w:rPr>
            </w:pPr>
          </w:p>
        </w:tc>
        <w:tc>
          <w:tcPr>
            <w:tcW w:w="5490" w:type="dxa"/>
            <w:gridSpan w:val="7"/>
          </w:tcPr>
          <w:p w14:paraId="4CCD1FE4"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F722AC" w:rsidRPr="00EC30C2" w14:paraId="6C2354A4" w14:textId="77777777" w:rsidTr="00306F41">
        <w:trPr>
          <w:cantSplit/>
          <w:trHeight w:val="120"/>
        </w:trPr>
        <w:tc>
          <w:tcPr>
            <w:tcW w:w="709" w:type="dxa"/>
            <w:vMerge/>
          </w:tcPr>
          <w:p w14:paraId="52590D16" w14:textId="77777777" w:rsidR="00F722AC" w:rsidRPr="00FF430B" w:rsidRDefault="00F722AC" w:rsidP="00306F41">
            <w:pPr>
              <w:pStyle w:val="a7"/>
              <w:tabs>
                <w:tab w:val="left" w:pos="567"/>
              </w:tabs>
              <w:rPr>
                <w:rFonts w:ascii="Times New Roman" w:hAnsi="Times New Roman"/>
                <w:b/>
                <w:szCs w:val="24"/>
                <w:lang w:val="ro-MD"/>
              </w:rPr>
            </w:pPr>
          </w:p>
        </w:tc>
        <w:tc>
          <w:tcPr>
            <w:tcW w:w="2825" w:type="dxa"/>
            <w:vMerge/>
          </w:tcPr>
          <w:p w14:paraId="3D57F2EA" w14:textId="77777777" w:rsidR="00F722AC" w:rsidRPr="00FF430B" w:rsidRDefault="00F722AC" w:rsidP="00306F41">
            <w:pPr>
              <w:pStyle w:val="a7"/>
              <w:tabs>
                <w:tab w:val="left" w:pos="567"/>
              </w:tabs>
              <w:rPr>
                <w:rFonts w:ascii="Times New Roman" w:hAnsi="Times New Roman"/>
                <w:b/>
                <w:szCs w:val="24"/>
                <w:lang w:val="ro-MD"/>
              </w:rPr>
            </w:pPr>
          </w:p>
        </w:tc>
        <w:tc>
          <w:tcPr>
            <w:tcW w:w="1035" w:type="dxa"/>
          </w:tcPr>
          <w:p w14:paraId="720EC064"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3AF79DCF"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486DF42D"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3D3D445B"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2742103" w14:textId="77777777" w:rsidR="00F722AC" w:rsidRPr="00FF430B" w:rsidRDefault="00F722AC" w:rsidP="00306F41">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F722AC" w:rsidRPr="00EC30C2" w14:paraId="10896E64" w14:textId="77777777" w:rsidTr="00306F41">
        <w:trPr>
          <w:cantSplit/>
          <w:trHeight w:val="180"/>
        </w:trPr>
        <w:tc>
          <w:tcPr>
            <w:tcW w:w="709" w:type="dxa"/>
          </w:tcPr>
          <w:p w14:paraId="22730EC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30B34EC"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4FFA1DE5"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4959C411"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13C38CE8"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500153C2"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5DF70B26"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69738A31"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1343EB84" w14:textId="77777777" w:rsidTr="00306F41">
        <w:trPr>
          <w:cantSplit/>
          <w:trHeight w:val="1372"/>
        </w:trPr>
        <w:tc>
          <w:tcPr>
            <w:tcW w:w="709" w:type="dxa"/>
          </w:tcPr>
          <w:p w14:paraId="035CBE1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17F4F79C" w14:textId="77777777" w:rsidR="00F722AC" w:rsidRPr="00FF430B" w:rsidRDefault="00F722AC" w:rsidP="00306F41">
            <w:pPr>
              <w:pStyle w:val="a7"/>
              <w:tabs>
                <w:tab w:val="left" w:pos="567"/>
              </w:tabs>
              <w:rPr>
                <w:rFonts w:ascii="Times New Roman" w:hAnsi="Times New Roman"/>
                <w:szCs w:val="24"/>
                <w:lang w:val="ro-MD"/>
              </w:rPr>
            </w:pPr>
          </w:p>
          <w:p w14:paraId="2BCBD631" w14:textId="77777777" w:rsidR="00F722AC" w:rsidRPr="00FF430B" w:rsidRDefault="00F722AC" w:rsidP="00306F41">
            <w:pPr>
              <w:pStyle w:val="a7"/>
              <w:tabs>
                <w:tab w:val="left" w:pos="567"/>
              </w:tabs>
              <w:rPr>
                <w:rFonts w:ascii="Times New Roman" w:hAnsi="Times New Roman"/>
                <w:szCs w:val="24"/>
                <w:lang w:val="ro-MD"/>
              </w:rPr>
            </w:pPr>
          </w:p>
          <w:p w14:paraId="45E4EA52" w14:textId="77777777" w:rsidR="00F722AC" w:rsidRPr="00FF430B" w:rsidRDefault="00F722AC" w:rsidP="00306F41">
            <w:pPr>
              <w:pStyle w:val="a7"/>
              <w:tabs>
                <w:tab w:val="left" w:pos="567"/>
              </w:tabs>
              <w:rPr>
                <w:rFonts w:ascii="Times New Roman" w:hAnsi="Times New Roman"/>
                <w:szCs w:val="24"/>
                <w:lang w:val="ro-MD"/>
              </w:rPr>
            </w:pPr>
          </w:p>
          <w:p w14:paraId="79FE216E" w14:textId="77777777" w:rsidR="00F722AC" w:rsidRPr="00FF430B" w:rsidRDefault="00F722AC" w:rsidP="00306F41">
            <w:pPr>
              <w:pStyle w:val="a7"/>
              <w:tabs>
                <w:tab w:val="left" w:pos="567"/>
              </w:tabs>
              <w:rPr>
                <w:rFonts w:ascii="Times New Roman" w:hAnsi="Times New Roman"/>
                <w:szCs w:val="24"/>
                <w:lang w:val="ro-MD"/>
              </w:rPr>
            </w:pPr>
          </w:p>
        </w:tc>
        <w:tc>
          <w:tcPr>
            <w:tcW w:w="2825" w:type="dxa"/>
          </w:tcPr>
          <w:p w14:paraId="25556A68"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58DFCB8E"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1C90F422"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7FF28541"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15EF04B4"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0D942B0F"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0844A4BC"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4C70824F"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4399F406" w14:textId="77777777" w:rsidTr="00306F41">
        <w:trPr>
          <w:cantSplit/>
          <w:trHeight w:val="1412"/>
        </w:trPr>
        <w:tc>
          <w:tcPr>
            <w:tcW w:w="709" w:type="dxa"/>
          </w:tcPr>
          <w:p w14:paraId="2FAEE020"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2D8F5CD" w14:textId="77777777" w:rsidR="00F722AC" w:rsidRPr="00FF430B" w:rsidRDefault="00F722AC" w:rsidP="00306F41">
            <w:pPr>
              <w:pStyle w:val="a7"/>
              <w:tabs>
                <w:tab w:val="left" w:pos="567"/>
              </w:tabs>
              <w:rPr>
                <w:rFonts w:ascii="Times New Roman" w:hAnsi="Times New Roman"/>
                <w:szCs w:val="24"/>
                <w:lang w:val="ro-MD"/>
              </w:rPr>
            </w:pPr>
          </w:p>
          <w:p w14:paraId="385AB2EF" w14:textId="77777777" w:rsidR="00F722AC" w:rsidRPr="00FF430B" w:rsidRDefault="00F722AC" w:rsidP="00306F41">
            <w:pPr>
              <w:pStyle w:val="a7"/>
              <w:tabs>
                <w:tab w:val="left" w:pos="567"/>
              </w:tabs>
              <w:rPr>
                <w:rFonts w:ascii="Times New Roman" w:hAnsi="Times New Roman"/>
                <w:szCs w:val="24"/>
                <w:lang w:val="ro-MD"/>
              </w:rPr>
            </w:pPr>
          </w:p>
          <w:p w14:paraId="0A8F3F2A" w14:textId="77777777" w:rsidR="00F722AC" w:rsidRPr="00FF430B" w:rsidRDefault="00F722AC" w:rsidP="00306F41">
            <w:pPr>
              <w:pStyle w:val="a7"/>
              <w:tabs>
                <w:tab w:val="left" w:pos="567"/>
              </w:tabs>
              <w:rPr>
                <w:rFonts w:ascii="Times New Roman" w:hAnsi="Times New Roman"/>
                <w:szCs w:val="24"/>
                <w:lang w:val="ro-MD"/>
              </w:rPr>
            </w:pPr>
          </w:p>
          <w:p w14:paraId="3476D48C" w14:textId="77777777" w:rsidR="00F722AC" w:rsidRPr="00FF430B" w:rsidRDefault="00F722AC" w:rsidP="00306F41">
            <w:pPr>
              <w:pStyle w:val="a7"/>
              <w:tabs>
                <w:tab w:val="left" w:pos="567"/>
              </w:tabs>
              <w:rPr>
                <w:rFonts w:ascii="Times New Roman" w:hAnsi="Times New Roman"/>
                <w:szCs w:val="24"/>
                <w:lang w:val="ro-MD"/>
              </w:rPr>
            </w:pPr>
          </w:p>
        </w:tc>
        <w:tc>
          <w:tcPr>
            <w:tcW w:w="2825" w:type="dxa"/>
          </w:tcPr>
          <w:p w14:paraId="4DC4D1B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12AEC8BB"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56576096"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1212C3C"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0AB0085"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5B3FB892"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3698931B"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16503306"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1DC23A35"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3F3FD29A"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0E7F4580" w14:textId="77777777" w:rsidR="00F722AC" w:rsidRPr="00FF430B" w:rsidRDefault="00F722AC" w:rsidP="00306F41">
            <w:pPr>
              <w:pStyle w:val="a7"/>
              <w:tabs>
                <w:tab w:val="left" w:pos="567"/>
              </w:tabs>
              <w:rPr>
                <w:rFonts w:ascii="Times New Roman" w:hAnsi="Times New Roman"/>
                <w:szCs w:val="24"/>
                <w:lang w:val="ro-MD"/>
              </w:rPr>
            </w:pPr>
          </w:p>
        </w:tc>
      </w:tr>
      <w:tr w:rsidR="00F722AC" w:rsidRPr="00EC30C2" w14:paraId="0CD345B2" w14:textId="77777777" w:rsidTr="00306F41">
        <w:trPr>
          <w:cantSplit/>
          <w:trHeight w:val="1593"/>
        </w:trPr>
        <w:tc>
          <w:tcPr>
            <w:tcW w:w="709" w:type="dxa"/>
          </w:tcPr>
          <w:p w14:paraId="043370B0"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476AFA2"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Faza n</w:t>
            </w:r>
          </w:p>
          <w:p w14:paraId="183CAD53"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6AD209F7"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6D52725" w14:textId="77777777" w:rsidR="00F722AC" w:rsidRPr="00FF430B" w:rsidRDefault="00F722AC" w:rsidP="00306F41">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A4B64D3" w14:textId="77777777" w:rsidR="00F722AC" w:rsidRPr="00FF430B" w:rsidRDefault="00F722AC" w:rsidP="00306F41">
            <w:pPr>
              <w:pStyle w:val="a7"/>
              <w:tabs>
                <w:tab w:val="left" w:pos="567"/>
              </w:tabs>
              <w:rPr>
                <w:rFonts w:ascii="Times New Roman" w:hAnsi="Times New Roman"/>
                <w:szCs w:val="24"/>
                <w:lang w:val="ro-MD"/>
              </w:rPr>
            </w:pPr>
          </w:p>
        </w:tc>
        <w:tc>
          <w:tcPr>
            <w:tcW w:w="1035" w:type="dxa"/>
          </w:tcPr>
          <w:p w14:paraId="0967B6D7" w14:textId="77777777" w:rsidR="00F722AC" w:rsidRPr="00FF430B" w:rsidRDefault="00F722AC" w:rsidP="00306F41">
            <w:pPr>
              <w:pStyle w:val="a7"/>
              <w:tabs>
                <w:tab w:val="left" w:pos="567"/>
              </w:tabs>
              <w:rPr>
                <w:rFonts w:ascii="Times New Roman" w:hAnsi="Times New Roman"/>
                <w:szCs w:val="24"/>
                <w:lang w:val="ro-MD"/>
              </w:rPr>
            </w:pPr>
          </w:p>
        </w:tc>
        <w:tc>
          <w:tcPr>
            <w:tcW w:w="1215" w:type="dxa"/>
          </w:tcPr>
          <w:p w14:paraId="6ADE14D1" w14:textId="77777777" w:rsidR="00F722AC" w:rsidRPr="00FF430B" w:rsidRDefault="00F722AC" w:rsidP="00306F41">
            <w:pPr>
              <w:pStyle w:val="a7"/>
              <w:tabs>
                <w:tab w:val="left" w:pos="567"/>
              </w:tabs>
              <w:rPr>
                <w:rFonts w:ascii="Times New Roman" w:hAnsi="Times New Roman"/>
                <w:szCs w:val="24"/>
                <w:lang w:val="ro-MD"/>
              </w:rPr>
            </w:pPr>
          </w:p>
        </w:tc>
        <w:tc>
          <w:tcPr>
            <w:tcW w:w="1005" w:type="dxa"/>
            <w:gridSpan w:val="2"/>
          </w:tcPr>
          <w:p w14:paraId="64D19766" w14:textId="77777777" w:rsidR="00F722AC" w:rsidRPr="00FF430B" w:rsidRDefault="00F722AC" w:rsidP="00306F41">
            <w:pPr>
              <w:pStyle w:val="a7"/>
              <w:tabs>
                <w:tab w:val="left" w:pos="567"/>
              </w:tabs>
              <w:rPr>
                <w:rFonts w:ascii="Times New Roman" w:hAnsi="Times New Roman"/>
                <w:szCs w:val="24"/>
                <w:lang w:val="ro-MD"/>
              </w:rPr>
            </w:pPr>
          </w:p>
        </w:tc>
        <w:tc>
          <w:tcPr>
            <w:tcW w:w="990" w:type="dxa"/>
            <w:gridSpan w:val="2"/>
          </w:tcPr>
          <w:p w14:paraId="57AA1F76" w14:textId="77777777" w:rsidR="00F722AC" w:rsidRPr="00FF430B" w:rsidRDefault="00F722AC" w:rsidP="00306F41">
            <w:pPr>
              <w:pStyle w:val="a7"/>
              <w:tabs>
                <w:tab w:val="left" w:pos="567"/>
              </w:tabs>
              <w:rPr>
                <w:rFonts w:ascii="Times New Roman" w:hAnsi="Times New Roman"/>
                <w:szCs w:val="24"/>
                <w:lang w:val="ro-MD"/>
              </w:rPr>
            </w:pPr>
          </w:p>
        </w:tc>
        <w:tc>
          <w:tcPr>
            <w:tcW w:w="1245" w:type="dxa"/>
          </w:tcPr>
          <w:p w14:paraId="3485D1ED" w14:textId="77777777" w:rsidR="00F722AC" w:rsidRPr="00FF430B" w:rsidRDefault="00F722AC" w:rsidP="00306F41">
            <w:pPr>
              <w:pStyle w:val="a7"/>
              <w:tabs>
                <w:tab w:val="left" w:pos="567"/>
              </w:tabs>
              <w:rPr>
                <w:rFonts w:ascii="Times New Roman" w:hAnsi="Times New Roman"/>
                <w:szCs w:val="24"/>
                <w:lang w:val="ro-MD"/>
              </w:rPr>
            </w:pPr>
          </w:p>
        </w:tc>
      </w:tr>
    </w:tbl>
    <w:p w14:paraId="202573EA" w14:textId="77777777" w:rsidR="00F722AC" w:rsidRPr="00FF430B" w:rsidRDefault="00F722AC" w:rsidP="00F722AC">
      <w:pPr>
        <w:jc w:val="both"/>
        <w:rPr>
          <w:rFonts w:eastAsia="PMingLiU"/>
          <w:lang w:val="ro-MD" w:eastAsia="zh-CN"/>
        </w:rPr>
      </w:pPr>
    </w:p>
    <w:p w14:paraId="57DC9EF7"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_________________________________________</w:t>
      </w:r>
    </w:p>
    <w:p w14:paraId="45CB4418"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220028CF"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7B2A49BD"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w:t>
      </w:r>
    </w:p>
    <w:p w14:paraId="205BCEE0" w14:textId="77777777" w:rsidR="00F722AC" w:rsidRPr="00FF430B" w:rsidRDefault="00F722AC" w:rsidP="00F722AC">
      <w:pPr>
        <w:pStyle w:val="Style3"/>
        <w:tabs>
          <w:tab w:val="left" w:pos="567"/>
        </w:tabs>
        <w:spacing w:before="0" w:beforeAutospacing="0" w:after="0"/>
        <w:ind w:left="0" w:firstLine="0"/>
        <w:jc w:val="center"/>
        <w:rPr>
          <w:rFonts w:eastAsia="PMingLiU"/>
          <w:lang w:val="ro-MD" w:eastAsia="zh-CN"/>
        </w:rPr>
      </w:pPr>
    </w:p>
    <w:p w14:paraId="7D1C1A8C" w14:textId="77777777" w:rsidR="00F722AC" w:rsidRPr="00FF430B" w:rsidRDefault="00F722AC" w:rsidP="00F722AC">
      <w:pPr>
        <w:pStyle w:val="Style3"/>
        <w:tabs>
          <w:tab w:val="left" w:pos="567"/>
        </w:tabs>
        <w:ind w:left="0" w:firstLine="0"/>
        <w:rPr>
          <w:rFonts w:eastAsia="PMingLiU"/>
          <w:lang w:val="ro-MD" w:eastAsia="zh-CN"/>
        </w:rPr>
      </w:pPr>
    </w:p>
    <w:p w14:paraId="3A336F63" w14:textId="77777777" w:rsidR="00F722AC" w:rsidRPr="00FF430B" w:rsidRDefault="00F722AC" w:rsidP="00F722AC">
      <w:pPr>
        <w:pStyle w:val="Style3"/>
        <w:tabs>
          <w:tab w:val="left" w:pos="567"/>
        </w:tabs>
        <w:ind w:left="0" w:firstLine="0"/>
        <w:rPr>
          <w:rFonts w:eastAsia="PMingLiU"/>
          <w:lang w:val="ro-MD" w:eastAsia="zh-CN"/>
        </w:rPr>
      </w:pPr>
    </w:p>
    <w:p w14:paraId="6244ECA0" w14:textId="77777777" w:rsidR="00F722AC" w:rsidRPr="00FF430B" w:rsidRDefault="00F722AC" w:rsidP="00F722AC">
      <w:pPr>
        <w:pStyle w:val="Style3"/>
        <w:tabs>
          <w:tab w:val="left" w:pos="567"/>
        </w:tabs>
        <w:ind w:left="0" w:firstLine="0"/>
        <w:rPr>
          <w:rFonts w:eastAsia="PMingLiU"/>
          <w:lang w:val="ro-MD" w:eastAsia="zh-CN"/>
        </w:rPr>
      </w:pPr>
    </w:p>
    <w:p w14:paraId="093690CB" w14:textId="77777777" w:rsidR="00F722AC" w:rsidRPr="00FF430B" w:rsidRDefault="00F722AC" w:rsidP="00F722AC">
      <w:pPr>
        <w:pStyle w:val="Style3"/>
        <w:tabs>
          <w:tab w:val="left" w:pos="567"/>
        </w:tabs>
        <w:ind w:left="0" w:firstLine="0"/>
        <w:rPr>
          <w:rFonts w:eastAsia="PMingLiU"/>
          <w:lang w:val="ro-MD" w:eastAsia="zh-CN"/>
        </w:rPr>
      </w:pPr>
    </w:p>
    <w:p w14:paraId="0D5D66FC" w14:textId="77777777" w:rsidR="00F722AC" w:rsidRPr="00FF430B" w:rsidRDefault="00F722AC" w:rsidP="00F722AC">
      <w:pPr>
        <w:pStyle w:val="Style3"/>
        <w:tabs>
          <w:tab w:val="left" w:pos="567"/>
        </w:tabs>
        <w:ind w:left="0" w:firstLine="0"/>
        <w:rPr>
          <w:rFonts w:eastAsia="PMingLiU"/>
          <w:lang w:val="ro-MD" w:eastAsia="zh-CN"/>
        </w:rPr>
      </w:pPr>
    </w:p>
    <w:p w14:paraId="53447D9B" w14:textId="77777777" w:rsidR="00F722AC" w:rsidRPr="00FF430B" w:rsidRDefault="00F722AC" w:rsidP="00F722AC">
      <w:pPr>
        <w:pStyle w:val="Style3"/>
        <w:tabs>
          <w:tab w:val="left" w:pos="567"/>
        </w:tabs>
        <w:ind w:left="0" w:firstLine="0"/>
        <w:rPr>
          <w:rFonts w:eastAsia="PMingLiU"/>
          <w:lang w:val="ro-MD" w:eastAsia="zh-CN"/>
        </w:rPr>
      </w:pPr>
    </w:p>
    <w:p w14:paraId="059375A9" w14:textId="77777777" w:rsidR="00F722AC" w:rsidRPr="00FF430B" w:rsidRDefault="00F722AC" w:rsidP="00F722AC">
      <w:pPr>
        <w:pStyle w:val="Style3"/>
        <w:tabs>
          <w:tab w:val="left" w:pos="567"/>
        </w:tabs>
        <w:ind w:left="0" w:firstLine="0"/>
        <w:rPr>
          <w:rFonts w:eastAsia="PMingLiU"/>
          <w:lang w:val="ro-MD" w:eastAsia="zh-CN"/>
        </w:rPr>
      </w:pPr>
    </w:p>
    <w:p w14:paraId="0515796A"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23DF80A5" w14:textId="77777777" w:rsidR="00F722AC" w:rsidRPr="00FF430B" w:rsidRDefault="00F722AC" w:rsidP="00F722AC">
      <w:pPr>
        <w:jc w:val="right"/>
        <w:rPr>
          <w:noProof w:val="0"/>
          <w:lang w:val="ro-MD"/>
        </w:rPr>
      </w:pPr>
      <w:r w:rsidRPr="00FF430B">
        <w:rPr>
          <w:noProof w:val="0"/>
          <w:lang w:val="ro-MD"/>
        </w:rPr>
        <w:t>la Documentația standard nr._____</w:t>
      </w:r>
    </w:p>
    <w:p w14:paraId="50570911" w14:textId="77777777" w:rsidR="00F722AC" w:rsidRPr="00FF430B" w:rsidRDefault="00F722AC" w:rsidP="00F722AC">
      <w:pPr>
        <w:jc w:val="right"/>
        <w:rPr>
          <w:noProof w:val="0"/>
          <w:lang w:val="ro-MD"/>
        </w:rPr>
      </w:pPr>
      <w:r w:rsidRPr="00FF430B">
        <w:rPr>
          <w:noProof w:val="0"/>
          <w:lang w:val="ro-MD"/>
        </w:rPr>
        <w:t>din “____” ________ 20___</w:t>
      </w:r>
    </w:p>
    <w:bookmarkEnd w:id="49"/>
    <w:p w14:paraId="3603A3D3" w14:textId="77777777" w:rsidR="00F722AC" w:rsidRPr="00FF430B" w:rsidRDefault="00F722AC" w:rsidP="00F722AC">
      <w:pPr>
        <w:rPr>
          <w:rFonts w:eastAsia="PMingLiU"/>
          <w:b/>
          <w:lang w:val="ro-MD" w:eastAsia="zh-CN"/>
        </w:rPr>
      </w:pPr>
    </w:p>
    <w:p w14:paraId="44B0968A" w14:textId="77777777" w:rsidR="00F722AC" w:rsidRPr="00FF430B" w:rsidRDefault="00F722AC" w:rsidP="00F722AC">
      <w:pPr>
        <w:jc w:val="center"/>
        <w:rPr>
          <w:rFonts w:eastAsia="PMingLiU"/>
          <w:b/>
          <w:noProof w:val="0"/>
          <w:lang w:val="ro-MD" w:eastAsia="zh-CN"/>
        </w:rPr>
      </w:pPr>
      <w:r w:rsidRPr="00FF430B">
        <w:rPr>
          <w:rFonts w:eastAsia="PMingLiU"/>
          <w:b/>
          <w:lang w:val="ro-MD" w:eastAsia="zh-CN"/>
        </w:rPr>
        <w:t>DECLARAȚIE</w:t>
      </w:r>
    </w:p>
    <w:p w14:paraId="458C1183" w14:textId="77777777" w:rsidR="00F722AC" w:rsidRPr="00FF430B" w:rsidRDefault="00F722AC" w:rsidP="00F722AC">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29889F37" w14:textId="77777777" w:rsidR="00F722AC" w:rsidRPr="00FF430B" w:rsidRDefault="00F722AC" w:rsidP="00F722AC">
      <w:pPr>
        <w:pStyle w:val="a7"/>
        <w:tabs>
          <w:tab w:val="left" w:pos="567"/>
        </w:tabs>
        <w:jc w:val="center"/>
        <w:rPr>
          <w:rFonts w:ascii="Times New Roman" w:hAnsi="Times New Roman"/>
          <w:b/>
          <w:szCs w:val="24"/>
          <w:lang w:val="ro-MD"/>
        </w:rPr>
      </w:pPr>
    </w:p>
    <w:p w14:paraId="7950C589"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AB720B1"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4E6DECF5"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lastRenderedPageBreak/>
        <w:t>3. Denumirea/numele beneficiarului_______________________________________________</w:t>
      </w:r>
    </w:p>
    <w:p w14:paraId="6A2857DB"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28BF5922"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FCB2865" w14:textId="77777777" w:rsidR="00F722AC" w:rsidRPr="00FF430B" w:rsidRDefault="00F722AC" w:rsidP="00F722AC">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FD989A0" w14:textId="77777777" w:rsidR="00F722AC" w:rsidRPr="00FF430B" w:rsidRDefault="00F722AC" w:rsidP="00F722AC">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17819E49" w14:textId="77777777" w:rsidR="00F722AC" w:rsidRPr="00FF430B" w:rsidRDefault="00F722AC" w:rsidP="00F722AC">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62A22438" w14:textId="77777777" w:rsidR="00F722AC" w:rsidRPr="00FF430B" w:rsidRDefault="00F722AC" w:rsidP="00F722AC">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54600C" w14:textId="77777777" w:rsidR="00F722AC" w:rsidRPr="00FF430B" w:rsidRDefault="00F722AC" w:rsidP="00F722AC">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1CF56ED3"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EA94C8E"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0FEA8F89" w14:textId="77777777" w:rsidR="00F722AC" w:rsidRPr="00FF430B" w:rsidRDefault="00F722AC" w:rsidP="00F722AC">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34912F7C"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40D7666D"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22813289"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517C8623"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3132DAC9" w14:textId="77777777" w:rsidR="00F722AC" w:rsidRPr="00FF430B" w:rsidRDefault="00F722AC" w:rsidP="00F722AC">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07002458" w14:textId="77777777" w:rsidR="00F722AC" w:rsidRPr="00FF430B" w:rsidRDefault="00F722AC" w:rsidP="00F722AC">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2B7EF6D9" w14:textId="77777777" w:rsidR="00F722AC" w:rsidRPr="00FF430B" w:rsidRDefault="00F722AC" w:rsidP="00F722AC">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0D0A31F"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1F0EB042"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118C9F35"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AC475D1" w14:textId="77777777" w:rsidR="00F722AC" w:rsidRPr="00FF430B" w:rsidRDefault="00F722AC" w:rsidP="00F722AC">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DE8AA4B" w14:textId="77777777" w:rsidR="00F722AC" w:rsidRPr="00FF430B" w:rsidRDefault="00F722AC" w:rsidP="00F722AC">
      <w:pPr>
        <w:rPr>
          <w:rFonts w:eastAsia="MS Mincho"/>
          <w:lang w:val="ro-MD" w:eastAsia="zh-CN"/>
        </w:rPr>
      </w:pPr>
    </w:p>
    <w:p w14:paraId="21D9D125" w14:textId="77777777" w:rsidR="00F722AC" w:rsidRPr="00FF430B" w:rsidRDefault="00F722AC" w:rsidP="00F722AC">
      <w:pPr>
        <w:rPr>
          <w:rFonts w:eastAsia="MS Mincho"/>
          <w:lang w:val="ro-MD" w:eastAsia="zh-CN"/>
        </w:rPr>
      </w:pPr>
      <w:r w:rsidRPr="00FF430B">
        <w:rPr>
          <w:rFonts w:eastAsia="MS Mincho"/>
          <w:lang w:val="ro-MD" w:eastAsia="zh-CN"/>
        </w:rPr>
        <w:t>Data completării:______________________</w:t>
      </w:r>
    </w:p>
    <w:p w14:paraId="3C394060"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w:t>
      </w:r>
    </w:p>
    <w:p w14:paraId="7B6764BC"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w:t>
      </w:r>
    </w:p>
    <w:p w14:paraId="48907389"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68AD36B1" w14:textId="77777777" w:rsidR="00F722AC" w:rsidRPr="00FF430B" w:rsidRDefault="00F722AC" w:rsidP="00F722AC">
      <w:pPr>
        <w:jc w:val="both"/>
        <w:rPr>
          <w:rFonts w:eastAsia="PMingLiU"/>
          <w:b/>
          <w:lang w:val="ro-MD" w:eastAsia="zh-CN"/>
        </w:rPr>
      </w:pPr>
      <w:r w:rsidRPr="00FF430B">
        <w:rPr>
          <w:rFonts w:eastAsia="PMingLiU"/>
          <w:lang w:val="ro-MD" w:eastAsia="zh-CN"/>
        </w:rPr>
        <w:t>Denumirea întreprinderii: __________________________</w:t>
      </w:r>
    </w:p>
    <w:p w14:paraId="58182208" w14:textId="77777777" w:rsidR="00F722AC" w:rsidRPr="00FF430B" w:rsidRDefault="00F722AC" w:rsidP="00F722AC">
      <w:pPr>
        <w:spacing w:after="200" w:line="276" w:lineRule="auto"/>
        <w:rPr>
          <w:rFonts w:eastAsia="PMingLiU"/>
          <w:lang w:val="ro-MD" w:eastAsia="zh-CN"/>
        </w:rPr>
      </w:pPr>
      <w:bookmarkStart w:id="50" w:name="_Toc449692109"/>
    </w:p>
    <w:p w14:paraId="30DE5ECE" w14:textId="77777777" w:rsidR="00F722AC" w:rsidRPr="00FF430B" w:rsidRDefault="00F722AC" w:rsidP="00F722AC">
      <w:pPr>
        <w:jc w:val="center"/>
        <w:rPr>
          <w:rFonts w:eastAsia="PMingLiU"/>
          <w:b/>
          <w:lang w:val="ro-MD" w:eastAsia="zh-CN"/>
        </w:rPr>
      </w:pPr>
    </w:p>
    <w:p w14:paraId="5DE7CCC4" w14:textId="77777777" w:rsidR="00F722AC" w:rsidRPr="00FF430B" w:rsidRDefault="00F722AC" w:rsidP="00F722AC">
      <w:pPr>
        <w:jc w:val="center"/>
        <w:rPr>
          <w:rFonts w:eastAsia="PMingLiU"/>
          <w:b/>
          <w:lang w:val="ro-MD" w:eastAsia="zh-CN"/>
        </w:rPr>
      </w:pPr>
    </w:p>
    <w:p w14:paraId="20A7636E" w14:textId="77777777" w:rsidR="00F722AC" w:rsidRPr="00FF430B" w:rsidRDefault="00F722AC" w:rsidP="00F722AC">
      <w:pPr>
        <w:jc w:val="center"/>
        <w:rPr>
          <w:rFonts w:eastAsia="PMingLiU"/>
          <w:b/>
          <w:lang w:val="ro-MD" w:eastAsia="zh-CN"/>
        </w:rPr>
      </w:pPr>
    </w:p>
    <w:p w14:paraId="509E3FD6" w14:textId="77777777" w:rsidR="00F722AC" w:rsidRPr="00FF430B" w:rsidRDefault="00F722AC" w:rsidP="00F722AC">
      <w:pPr>
        <w:jc w:val="center"/>
        <w:rPr>
          <w:rFonts w:eastAsia="PMingLiU"/>
          <w:b/>
          <w:lang w:val="ro-MD" w:eastAsia="zh-CN"/>
        </w:rPr>
      </w:pPr>
    </w:p>
    <w:p w14:paraId="6203DC84" w14:textId="77777777" w:rsidR="00F722AC" w:rsidRPr="00FF430B" w:rsidRDefault="00F722AC" w:rsidP="00F722AC">
      <w:pPr>
        <w:jc w:val="center"/>
        <w:rPr>
          <w:rFonts w:eastAsia="PMingLiU"/>
          <w:b/>
          <w:lang w:val="ro-MD" w:eastAsia="zh-CN"/>
        </w:rPr>
      </w:pPr>
    </w:p>
    <w:p w14:paraId="492FA3BF" w14:textId="77777777" w:rsidR="00F722AC" w:rsidRPr="00FF430B" w:rsidRDefault="00F722AC" w:rsidP="00F722AC">
      <w:pPr>
        <w:jc w:val="center"/>
        <w:rPr>
          <w:rFonts w:eastAsia="PMingLiU"/>
          <w:b/>
          <w:lang w:val="ro-MD" w:eastAsia="zh-CN"/>
        </w:rPr>
      </w:pPr>
    </w:p>
    <w:p w14:paraId="43A9B087" w14:textId="77777777" w:rsidR="00F722AC" w:rsidRPr="00FF430B" w:rsidRDefault="00F722AC" w:rsidP="00F722AC">
      <w:pPr>
        <w:jc w:val="center"/>
        <w:rPr>
          <w:rFonts w:eastAsia="PMingLiU"/>
          <w:b/>
          <w:lang w:val="ro-MD" w:eastAsia="zh-CN"/>
        </w:rPr>
      </w:pPr>
    </w:p>
    <w:p w14:paraId="5FE5F239" w14:textId="77777777" w:rsidR="00F722AC" w:rsidRPr="00FF430B" w:rsidRDefault="00F722AC" w:rsidP="00F722AC">
      <w:pPr>
        <w:jc w:val="center"/>
        <w:rPr>
          <w:rFonts w:eastAsia="PMingLiU"/>
          <w:b/>
          <w:lang w:val="ro-MD" w:eastAsia="zh-CN"/>
        </w:rPr>
      </w:pPr>
    </w:p>
    <w:p w14:paraId="138A63FB" w14:textId="77777777" w:rsidR="00F722AC" w:rsidRPr="00FF430B" w:rsidRDefault="00F722AC" w:rsidP="00F722AC">
      <w:pPr>
        <w:jc w:val="center"/>
        <w:rPr>
          <w:rFonts w:eastAsia="PMingLiU"/>
          <w:b/>
          <w:lang w:val="ro-MD" w:eastAsia="zh-CN"/>
        </w:rPr>
      </w:pPr>
    </w:p>
    <w:p w14:paraId="3F2A3D8B" w14:textId="77777777" w:rsidR="00F722AC" w:rsidRPr="00FF430B" w:rsidRDefault="00F722AC" w:rsidP="00F722AC">
      <w:pPr>
        <w:jc w:val="center"/>
        <w:rPr>
          <w:rFonts w:eastAsia="PMingLiU"/>
          <w:b/>
          <w:lang w:val="ro-MD" w:eastAsia="zh-CN"/>
        </w:rPr>
      </w:pPr>
    </w:p>
    <w:p w14:paraId="5287E186" w14:textId="77777777" w:rsidR="00F722AC" w:rsidRPr="00FF430B" w:rsidRDefault="00F722AC" w:rsidP="00F722AC">
      <w:pPr>
        <w:jc w:val="center"/>
        <w:rPr>
          <w:rFonts w:eastAsia="PMingLiU"/>
          <w:b/>
          <w:lang w:val="ro-MD" w:eastAsia="zh-CN"/>
        </w:rPr>
      </w:pPr>
    </w:p>
    <w:p w14:paraId="41E3BE53" w14:textId="77777777" w:rsidR="00F722AC" w:rsidRPr="00FF430B" w:rsidRDefault="00F722AC" w:rsidP="00F722AC">
      <w:pPr>
        <w:jc w:val="center"/>
        <w:rPr>
          <w:rFonts w:eastAsia="PMingLiU"/>
          <w:b/>
          <w:lang w:val="ro-MD" w:eastAsia="zh-CN"/>
        </w:rPr>
      </w:pPr>
    </w:p>
    <w:p w14:paraId="59095E87"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577C3BDB" w14:textId="77777777" w:rsidR="00F722AC" w:rsidRPr="00FF430B" w:rsidRDefault="00F722AC" w:rsidP="00F722AC">
      <w:pPr>
        <w:jc w:val="right"/>
        <w:rPr>
          <w:noProof w:val="0"/>
          <w:lang w:val="ro-MD"/>
        </w:rPr>
      </w:pPr>
      <w:r w:rsidRPr="00FF430B">
        <w:rPr>
          <w:noProof w:val="0"/>
          <w:lang w:val="ro-MD"/>
        </w:rPr>
        <w:t>la Documentația standard nr._____</w:t>
      </w:r>
    </w:p>
    <w:p w14:paraId="54112017" w14:textId="77777777" w:rsidR="00F722AC" w:rsidRPr="00FF430B" w:rsidRDefault="00F722AC" w:rsidP="00F722AC">
      <w:pPr>
        <w:jc w:val="right"/>
        <w:rPr>
          <w:noProof w:val="0"/>
          <w:lang w:val="ro-MD"/>
        </w:rPr>
      </w:pPr>
      <w:r w:rsidRPr="00FF430B">
        <w:rPr>
          <w:noProof w:val="0"/>
          <w:lang w:val="ro-MD"/>
        </w:rPr>
        <w:t>din “____” ________ 20___</w:t>
      </w:r>
    </w:p>
    <w:p w14:paraId="300902E6" w14:textId="77777777" w:rsidR="00F722AC" w:rsidRPr="00FF430B" w:rsidRDefault="00F722AC" w:rsidP="00F722AC">
      <w:pPr>
        <w:jc w:val="center"/>
        <w:rPr>
          <w:rFonts w:eastAsia="PMingLiU"/>
          <w:b/>
          <w:lang w:val="ro-MD" w:eastAsia="zh-CN"/>
        </w:rPr>
      </w:pPr>
    </w:p>
    <w:p w14:paraId="64C104A6" w14:textId="77777777" w:rsidR="00F722AC" w:rsidRPr="00FF430B" w:rsidRDefault="00F722AC" w:rsidP="00F722AC">
      <w:pPr>
        <w:jc w:val="center"/>
        <w:rPr>
          <w:rFonts w:eastAsia="PMingLiU"/>
          <w:b/>
          <w:lang w:val="ro-MD" w:eastAsia="zh-CN"/>
        </w:rPr>
      </w:pPr>
    </w:p>
    <w:bookmarkEnd w:id="50"/>
    <w:p w14:paraId="5BDC3F00" w14:textId="77777777" w:rsidR="00F722AC" w:rsidRPr="00FF430B" w:rsidRDefault="00F722AC" w:rsidP="00F722AC">
      <w:pPr>
        <w:jc w:val="center"/>
        <w:rPr>
          <w:b/>
          <w:lang w:val="ro-MD"/>
        </w:rPr>
      </w:pPr>
    </w:p>
    <w:p w14:paraId="2B69D604" w14:textId="77777777" w:rsidR="00F722AC" w:rsidRPr="00FF430B" w:rsidRDefault="00F722AC" w:rsidP="00F722AC">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16442A54" w14:textId="77777777" w:rsidR="00F722AC" w:rsidRPr="00FF430B" w:rsidRDefault="00F722AC" w:rsidP="00F722AC">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501887F2" w14:textId="77777777" w:rsidR="00F722AC" w:rsidRPr="00FF430B" w:rsidRDefault="00F722AC" w:rsidP="00F722AC">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722AC" w:rsidRPr="00EC30C2" w14:paraId="6E12E3D6" w14:textId="77777777" w:rsidTr="00306F4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82427ED" w14:textId="77777777" w:rsidR="00F722AC" w:rsidRPr="00FF430B" w:rsidRDefault="00F722AC" w:rsidP="00306F41">
            <w:pPr>
              <w:jc w:val="center"/>
              <w:rPr>
                <w:b/>
                <w:bCs/>
                <w:lang w:val="ro-MD"/>
              </w:rPr>
            </w:pPr>
            <w:r w:rsidRPr="00FF430B">
              <w:rPr>
                <w:b/>
                <w:bCs/>
                <w:lang w:val="ro-MD"/>
              </w:rPr>
              <w:lastRenderedPageBreak/>
              <w:t>Nr</w:t>
            </w:r>
          </w:p>
          <w:p w14:paraId="7E1CA734" w14:textId="77777777" w:rsidR="00F722AC" w:rsidRPr="00FF430B" w:rsidRDefault="00F722AC" w:rsidP="00306F41">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C477C9D" w14:textId="77777777" w:rsidR="00F722AC" w:rsidRPr="00FF430B" w:rsidRDefault="00F722AC" w:rsidP="00306F41">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4D845D4A" w14:textId="77777777" w:rsidR="00F722AC" w:rsidRPr="00FF430B" w:rsidRDefault="00F722AC" w:rsidP="00306F41">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9FBB9F2" w14:textId="77777777" w:rsidR="00F722AC" w:rsidRPr="00FF430B" w:rsidRDefault="00F722AC" w:rsidP="00306F41">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9195F7D" w14:textId="77777777" w:rsidR="00F722AC" w:rsidRPr="00FF430B" w:rsidRDefault="00F722AC" w:rsidP="00306F41">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D7131CC" w14:textId="77777777" w:rsidR="00F722AC" w:rsidRPr="00FF430B" w:rsidRDefault="00F722AC" w:rsidP="00306F41">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A9054D2" w14:textId="77777777" w:rsidR="00F722AC" w:rsidRPr="00FF430B" w:rsidRDefault="00F722AC" w:rsidP="00306F41">
            <w:pPr>
              <w:jc w:val="center"/>
              <w:rPr>
                <w:b/>
                <w:bCs/>
                <w:lang w:val="ro-MD"/>
              </w:rPr>
            </w:pPr>
            <w:r w:rsidRPr="00FF430B">
              <w:rPr>
                <w:b/>
                <w:bCs/>
                <w:lang w:val="ro-MD"/>
              </w:rPr>
              <w:t>Numărul şi data procesului-verbal de recepţie la terminarea lucrărilor</w:t>
            </w:r>
          </w:p>
        </w:tc>
      </w:tr>
      <w:tr w:rsidR="00F722AC" w:rsidRPr="00EC30C2" w14:paraId="62854C55" w14:textId="77777777" w:rsidTr="00306F41">
        <w:trPr>
          <w:trHeight w:val="300"/>
        </w:trPr>
        <w:tc>
          <w:tcPr>
            <w:tcW w:w="607" w:type="dxa"/>
            <w:tcBorders>
              <w:top w:val="nil"/>
              <w:left w:val="single" w:sz="4" w:space="0" w:color="auto"/>
              <w:bottom w:val="single" w:sz="4" w:space="0" w:color="auto"/>
              <w:right w:val="single" w:sz="4" w:space="0" w:color="auto"/>
            </w:tcBorders>
            <w:vAlign w:val="center"/>
          </w:tcPr>
          <w:p w14:paraId="65BB89FE" w14:textId="77777777" w:rsidR="00F722AC" w:rsidRPr="00FF430B" w:rsidRDefault="00F722AC" w:rsidP="00306F41">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6A9BBD9" w14:textId="77777777" w:rsidR="00F722AC" w:rsidRPr="00FF430B" w:rsidRDefault="00F722AC" w:rsidP="00306F4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8986739" w14:textId="77777777" w:rsidR="00F722AC" w:rsidRPr="00FF430B" w:rsidRDefault="00F722AC" w:rsidP="00306F4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BCC50F"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9E091A3"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473FF51A" w14:textId="77777777" w:rsidR="00F722AC" w:rsidRPr="00FF430B" w:rsidRDefault="00F722AC" w:rsidP="00306F4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7BAACCF2" w14:textId="77777777" w:rsidR="00F722AC" w:rsidRPr="00FF430B" w:rsidRDefault="00F722AC" w:rsidP="00306F41">
            <w:pPr>
              <w:jc w:val="center"/>
              <w:rPr>
                <w:lang w:val="ro-MD"/>
              </w:rPr>
            </w:pPr>
            <w:r w:rsidRPr="00FF430B">
              <w:rPr>
                <w:lang w:val="ro-MD"/>
              </w:rPr>
              <w:t> </w:t>
            </w:r>
          </w:p>
        </w:tc>
      </w:tr>
      <w:tr w:rsidR="00F722AC" w:rsidRPr="00EC30C2" w14:paraId="24B63997" w14:textId="77777777" w:rsidTr="00306F41">
        <w:trPr>
          <w:trHeight w:val="300"/>
        </w:trPr>
        <w:tc>
          <w:tcPr>
            <w:tcW w:w="607" w:type="dxa"/>
            <w:tcBorders>
              <w:top w:val="nil"/>
              <w:left w:val="single" w:sz="4" w:space="0" w:color="auto"/>
              <w:bottom w:val="single" w:sz="4" w:space="0" w:color="auto"/>
              <w:right w:val="single" w:sz="4" w:space="0" w:color="auto"/>
            </w:tcBorders>
            <w:vAlign w:val="center"/>
          </w:tcPr>
          <w:p w14:paraId="2ECE52CA" w14:textId="77777777" w:rsidR="00F722AC" w:rsidRPr="00FF430B" w:rsidRDefault="00F722AC" w:rsidP="00306F41">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3C4AD72A" w14:textId="77777777" w:rsidR="00F722AC" w:rsidRPr="00FF430B" w:rsidRDefault="00F722AC" w:rsidP="00306F4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2D408C" w14:textId="77777777" w:rsidR="00F722AC" w:rsidRPr="00FF430B" w:rsidRDefault="00F722AC" w:rsidP="00306F4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9120FFA"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4FBD0D9"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B87E54E" w14:textId="77777777" w:rsidR="00F722AC" w:rsidRPr="00FF430B" w:rsidRDefault="00F722AC" w:rsidP="00306F4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774BE53" w14:textId="77777777" w:rsidR="00F722AC" w:rsidRPr="00FF430B" w:rsidRDefault="00F722AC" w:rsidP="00306F41">
            <w:pPr>
              <w:jc w:val="center"/>
              <w:rPr>
                <w:lang w:val="ro-MD"/>
              </w:rPr>
            </w:pPr>
            <w:r w:rsidRPr="00FF430B">
              <w:rPr>
                <w:lang w:val="ro-MD"/>
              </w:rPr>
              <w:t> </w:t>
            </w:r>
          </w:p>
        </w:tc>
      </w:tr>
      <w:tr w:rsidR="00F722AC" w:rsidRPr="00EC30C2" w14:paraId="0C6423D6" w14:textId="77777777" w:rsidTr="00306F41">
        <w:trPr>
          <w:trHeight w:val="300"/>
        </w:trPr>
        <w:tc>
          <w:tcPr>
            <w:tcW w:w="607" w:type="dxa"/>
            <w:tcBorders>
              <w:top w:val="nil"/>
              <w:left w:val="single" w:sz="4" w:space="0" w:color="auto"/>
              <w:bottom w:val="single" w:sz="4" w:space="0" w:color="auto"/>
              <w:right w:val="single" w:sz="4" w:space="0" w:color="auto"/>
            </w:tcBorders>
            <w:vAlign w:val="center"/>
          </w:tcPr>
          <w:p w14:paraId="7DCC1B9C" w14:textId="77777777" w:rsidR="00F722AC" w:rsidRPr="00FF430B" w:rsidRDefault="00F722AC" w:rsidP="00306F41">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A4C33FF" w14:textId="77777777" w:rsidR="00F722AC" w:rsidRPr="00FF430B" w:rsidRDefault="00F722AC" w:rsidP="00306F41">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78738F15" w14:textId="77777777" w:rsidR="00F722AC" w:rsidRPr="00FF430B" w:rsidRDefault="00F722AC" w:rsidP="00306F41">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445037B"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6A33A0E" w14:textId="77777777" w:rsidR="00F722AC" w:rsidRPr="00FF430B" w:rsidRDefault="00F722AC" w:rsidP="00306F41">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EF72A04" w14:textId="77777777" w:rsidR="00F722AC" w:rsidRPr="00FF430B" w:rsidRDefault="00F722AC" w:rsidP="00306F41">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13A9C2" w14:textId="77777777" w:rsidR="00F722AC" w:rsidRPr="00FF430B" w:rsidRDefault="00F722AC" w:rsidP="00306F41">
            <w:pPr>
              <w:jc w:val="center"/>
              <w:rPr>
                <w:lang w:val="ro-MD"/>
              </w:rPr>
            </w:pPr>
            <w:r w:rsidRPr="00FF430B">
              <w:rPr>
                <w:lang w:val="ro-MD"/>
              </w:rPr>
              <w:t> </w:t>
            </w:r>
          </w:p>
        </w:tc>
      </w:tr>
    </w:tbl>
    <w:p w14:paraId="78BF9098" w14:textId="77777777" w:rsidR="00F722AC" w:rsidRPr="00FF430B" w:rsidRDefault="00F722AC" w:rsidP="00F722AC">
      <w:pPr>
        <w:jc w:val="both"/>
        <w:rPr>
          <w:lang w:val="ro-MD"/>
        </w:rPr>
      </w:pPr>
    </w:p>
    <w:p w14:paraId="681B1ED6" w14:textId="77777777" w:rsidR="00F722AC" w:rsidRPr="00FF430B" w:rsidRDefault="00F722AC" w:rsidP="00F722AC">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737AEF40" w14:textId="77777777" w:rsidR="00F722AC" w:rsidRPr="00FF430B" w:rsidRDefault="00F722AC" w:rsidP="00F722AC">
      <w:pPr>
        <w:jc w:val="both"/>
        <w:rPr>
          <w:rFonts w:eastAsia="PMingLiU"/>
          <w:lang w:val="ro-MD" w:eastAsia="zh-CN"/>
        </w:rPr>
      </w:pPr>
    </w:p>
    <w:p w14:paraId="4E395F96"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w:t>
      </w:r>
    </w:p>
    <w:p w14:paraId="0A14E8B8"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w:t>
      </w:r>
    </w:p>
    <w:p w14:paraId="5F308B8C"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w:t>
      </w:r>
    </w:p>
    <w:p w14:paraId="6466563E"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w:t>
      </w:r>
    </w:p>
    <w:p w14:paraId="4507874D" w14:textId="77777777" w:rsidR="00F722AC" w:rsidRPr="00FF430B" w:rsidRDefault="00F722AC" w:rsidP="00F722AC">
      <w:pPr>
        <w:spacing w:after="200" w:line="276" w:lineRule="auto"/>
        <w:rPr>
          <w:rFonts w:eastAsia="PMingLiU"/>
          <w:lang w:val="ro-MD" w:eastAsia="zh-CN"/>
        </w:rPr>
      </w:pPr>
      <w:bookmarkStart w:id="51" w:name="_Toc449692110"/>
    </w:p>
    <w:p w14:paraId="4CDE7BB3" w14:textId="77777777" w:rsidR="00F722AC" w:rsidRPr="00FF430B" w:rsidRDefault="00F722AC" w:rsidP="00F722AC">
      <w:pPr>
        <w:spacing w:line="276" w:lineRule="auto"/>
        <w:jc w:val="center"/>
        <w:rPr>
          <w:rFonts w:eastAsia="PMingLiU"/>
          <w:b/>
          <w:lang w:val="ro-MD" w:eastAsia="zh-CN"/>
        </w:rPr>
      </w:pPr>
    </w:p>
    <w:p w14:paraId="0E3C5CFE" w14:textId="77777777" w:rsidR="00F722AC" w:rsidRPr="00FF430B" w:rsidRDefault="00F722AC" w:rsidP="00F722AC">
      <w:pPr>
        <w:spacing w:line="276" w:lineRule="auto"/>
        <w:jc w:val="center"/>
        <w:rPr>
          <w:rFonts w:eastAsia="PMingLiU"/>
          <w:b/>
          <w:lang w:val="ro-MD" w:eastAsia="zh-CN"/>
        </w:rPr>
      </w:pPr>
    </w:p>
    <w:p w14:paraId="3CC84362" w14:textId="77777777" w:rsidR="00F722AC" w:rsidRPr="00FF430B" w:rsidRDefault="00F722AC" w:rsidP="00F722AC">
      <w:pPr>
        <w:spacing w:line="276" w:lineRule="auto"/>
        <w:jc w:val="center"/>
        <w:rPr>
          <w:rFonts w:eastAsia="PMingLiU"/>
          <w:b/>
          <w:lang w:val="ro-MD" w:eastAsia="zh-CN"/>
        </w:rPr>
      </w:pPr>
    </w:p>
    <w:p w14:paraId="69CDC889" w14:textId="77777777" w:rsidR="00F722AC" w:rsidRPr="00FF430B" w:rsidRDefault="00F722AC" w:rsidP="00F722AC">
      <w:pPr>
        <w:spacing w:line="276" w:lineRule="auto"/>
        <w:jc w:val="center"/>
        <w:rPr>
          <w:rFonts w:eastAsia="PMingLiU"/>
          <w:b/>
          <w:lang w:val="ro-MD" w:eastAsia="zh-CN"/>
        </w:rPr>
      </w:pPr>
    </w:p>
    <w:p w14:paraId="169329FB" w14:textId="77777777" w:rsidR="00F722AC" w:rsidRPr="00FF430B" w:rsidRDefault="00F722AC" w:rsidP="00F722AC">
      <w:pPr>
        <w:spacing w:line="276" w:lineRule="auto"/>
        <w:jc w:val="center"/>
        <w:rPr>
          <w:rFonts w:eastAsia="PMingLiU"/>
          <w:b/>
          <w:lang w:val="ro-MD" w:eastAsia="zh-CN"/>
        </w:rPr>
      </w:pPr>
    </w:p>
    <w:p w14:paraId="26BE3F7A" w14:textId="77777777" w:rsidR="00F722AC" w:rsidRPr="00FF430B" w:rsidRDefault="00F722AC" w:rsidP="00F722AC">
      <w:pPr>
        <w:spacing w:line="276" w:lineRule="auto"/>
        <w:jc w:val="center"/>
        <w:rPr>
          <w:rFonts w:eastAsia="PMingLiU"/>
          <w:b/>
          <w:lang w:val="ro-MD" w:eastAsia="zh-CN"/>
        </w:rPr>
      </w:pPr>
    </w:p>
    <w:p w14:paraId="6B95F51F" w14:textId="77777777" w:rsidR="00F722AC" w:rsidRPr="00FF430B" w:rsidRDefault="00F722AC" w:rsidP="00F722AC">
      <w:pPr>
        <w:spacing w:line="276" w:lineRule="auto"/>
        <w:jc w:val="center"/>
        <w:rPr>
          <w:rFonts w:eastAsia="PMingLiU"/>
          <w:b/>
          <w:lang w:val="ro-MD" w:eastAsia="zh-CN"/>
        </w:rPr>
      </w:pPr>
    </w:p>
    <w:p w14:paraId="72E9A33D" w14:textId="77777777" w:rsidR="00F722AC" w:rsidRPr="00FF430B" w:rsidRDefault="00F722AC" w:rsidP="00F722AC">
      <w:pPr>
        <w:spacing w:line="276" w:lineRule="auto"/>
        <w:jc w:val="center"/>
        <w:rPr>
          <w:rFonts w:eastAsia="PMingLiU"/>
          <w:b/>
          <w:lang w:val="ro-MD" w:eastAsia="zh-CN"/>
        </w:rPr>
      </w:pPr>
    </w:p>
    <w:p w14:paraId="08285A78" w14:textId="77777777" w:rsidR="00F722AC" w:rsidRPr="00FF430B" w:rsidRDefault="00F722AC" w:rsidP="00F722AC">
      <w:pPr>
        <w:spacing w:line="276" w:lineRule="auto"/>
        <w:jc w:val="center"/>
        <w:rPr>
          <w:rFonts w:eastAsia="PMingLiU"/>
          <w:b/>
          <w:lang w:val="ro-MD" w:eastAsia="zh-CN"/>
        </w:rPr>
      </w:pPr>
    </w:p>
    <w:p w14:paraId="0F235216" w14:textId="77777777" w:rsidR="00F722AC" w:rsidRPr="00FF430B" w:rsidRDefault="00F722AC" w:rsidP="00F722AC">
      <w:pPr>
        <w:spacing w:line="276" w:lineRule="auto"/>
        <w:jc w:val="center"/>
        <w:rPr>
          <w:rFonts w:eastAsia="PMingLiU"/>
          <w:b/>
          <w:lang w:val="ro-MD" w:eastAsia="zh-CN"/>
        </w:rPr>
      </w:pPr>
    </w:p>
    <w:p w14:paraId="5910DB13" w14:textId="77777777" w:rsidR="00F722AC" w:rsidRPr="00FF430B" w:rsidRDefault="00F722AC" w:rsidP="00F722AC">
      <w:pPr>
        <w:spacing w:line="276" w:lineRule="auto"/>
        <w:jc w:val="center"/>
        <w:rPr>
          <w:rFonts w:eastAsia="PMingLiU"/>
          <w:b/>
          <w:lang w:val="ro-MD" w:eastAsia="zh-CN"/>
        </w:rPr>
      </w:pPr>
    </w:p>
    <w:p w14:paraId="76B153DF" w14:textId="77777777" w:rsidR="00F722AC" w:rsidRPr="00FF430B" w:rsidRDefault="00F722AC" w:rsidP="00F722AC">
      <w:pPr>
        <w:spacing w:line="276" w:lineRule="auto"/>
        <w:jc w:val="center"/>
        <w:rPr>
          <w:rFonts w:eastAsia="PMingLiU"/>
          <w:b/>
          <w:lang w:val="ro-MD" w:eastAsia="zh-CN"/>
        </w:rPr>
      </w:pPr>
    </w:p>
    <w:p w14:paraId="0BEB8867" w14:textId="77777777" w:rsidR="00F722AC" w:rsidRPr="00FF430B" w:rsidRDefault="00F722AC" w:rsidP="00F722AC">
      <w:pPr>
        <w:spacing w:line="276" w:lineRule="auto"/>
        <w:jc w:val="center"/>
        <w:rPr>
          <w:rFonts w:eastAsia="PMingLiU"/>
          <w:b/>
          <w:lang w:val="ro-MD" w:eastAsia="zh-CN"/>
        </w:rPr>
      </w:pPr>
    </w:p>
    <w:p w14:paraId="65DC8A98" w14:textId="77777777" w:rsidR="00F722AC" w:rsidRPr="00FF430B" w:rsidRDefault="00F722AC" w:rsidP="00F722AC">
      <w:pPr>
        <w:spacing w:line="276" w:lineRule="auto"/>
        <w:jc w:val="center"/>
        <w:rPr>
          <w:rFonts w:eastAsia="PMingLiU"/>
          <w:b/>
          <w:lang w:val="ro-MD" w:eastAsia="zh-CN"/>
        </w:rPr>
      </w:pPr>
    </w:p>
    <w:p w14:paraId="58BDC561" w14:textId="77777777" w:rsidR="00F722AC" w:rsidRPr="00FF430B" w:rsidRDefault="00F722AC" w:rsidP="00F722AC">
      <w:pPr>
        <w:spacing w:line="276" w:lineRule="auto"/>
        <w:jc w:val="center"/>
        <w:rPr>
          <w:rFonts w:eastAsia="PMingLiU"/>
          <w:b/>
          <w:lang w:val="ro-MD" w:eastAsia="zh-CN"/>
        </w:rPr>
      </w:pPr>
    </w:p>
    <w:p w14:paraId="034A041E" w14:textId="77777777" w:rsidR="00F722AC" w:rsidRPr="00FF430B" w:rsidRDefault="00F722AC" w:rsidP="00F722AC">
      <w:pPr>
        <w:spacing w:line="276" w:lineRule="auto"/>
        <w:jc w:val="center"/>
        <w:rPr>
          <w:rFonts w:eastAsia="PMingLiU"/>
          <w:b/>
          <w:lang w:val="ro-MD" w:eastAsia="zh-CN"/>
        </w:rPr>
      </w:pPr>
    </w:p>
    <w:p w14:paraId="498C9943" w14:textId="77777777" w:rsidR="00F722AC" w:rsidRPr="00FF430B" w:rsidRDefault="00F722AC" w:rsidP="00F722AC">
      <w:pPr>
        <w:spacing w:line="276" w:lineRule="auto"/>
        <w:jc w:val="center"/>
        <w:rPr>
          <w:rFonts w:eastAsia="PMingLiU"/>
          <w:b/>
          <w:lang w:val="ro-MD" w:eastAsia="zh-CN"/>
        </w:rPr>
      </w:pPr>
    </w:p>
    <w:p w14:paraId="31E0792F" w14:textId="77777777" w:rsidR="00F722AC" w:rsidRPr="00FF430B" w:rsidRDefault="00F722AC" w:rsidP="00F722AC">
      <w:pPr>
        <w:spacing w:line="276" w:lineRule="auto"/>
        <w:jc w:val="center"/>
        <w:rPr>
          <w:rFonts w:eastAsia="PMingLiU"/>
          <w:b/>
          <w:lang w:val="ro-MD" w:eastAsia="zh-CN"/>
        </w:rPr>
      </w:pPr>
    </w:p>
    <w:p w14:paraId="0B95C264" w14:textId="77777777" w:rsidR="00F722AC" w:rsidRPr="00FF430B" w:rsidRDefault="00F722AC" w:rsidP="00F722AC">
      <w:pPr>
        <w:spacing w:line="276" w:lineRule="auto"/>
        <w:jc w:val="center"/>
        <w:rPr>
          <w:rFonts w:eastAsia="PMingLiU"/>
          <w:b/>
          <w:lang w:val="ro-MD" w:eastAsia="zh-CN"/>
        </w:rPr>
      </w:pPr>
    </w:p>
    <w:p w14:paraId="0B4F204B" w14:textId="77777777" w:rsidR="00F722AC" w:rsidRPr="00FF430B" w:rsidRDefault="00F722AC" w:rsidP="00F722AC">
      <w:pPr>
        <w:spacing w:line="276" w:lineRule="auto"/>
        <w:jc w:val="center"/>
        <w:rPr>
          <w:rFonts w:eastAsia="PMingLiU"/>
          <w:b/>
          <w:lang w:val="ro-MD" w:eastAsia="zh-CN"/>
        </w:rPr>
      </w:pPr>
    </w:p>
    <w:p w14:paraId="759685EE" w14:textId="77777777" w:rsidR="00F722AC" w:rsidRPr="00FF430B" w:rsidRDefault="00F722AC" w:rsidP="00F722AC">
      <w:pPr>
        <w:spacing w:line="276" w:lineRule="auto"/>
        <w:jc w:val="center"/>
        <w:rPr>
          <w:rFonts w:eastAsia="PMingLiU"/>
          <w:b/>
          <w:lang w:val="ro-MD" w:eastAsia="zh-CN"/>
        </w:rPr>
      </w:pPr>
    </w:p>
    <w:p w14:paraId="2A9CED81" w14:textId="77777777" w:rsidR="00F722AC" w:rsidRPr="00FF430B" w:rsidRDefault="00F722AC" w:rsidP="00F722AC">
      <w:pPr>
        <w:spacing w:line="276" w:lineRule="auto"/>
        <w:jc w:val="center"/>
        <w:rPr>
          <w:rFonts w:eastAsia="PMingLiU"/>
          <w:b/>
          <w:lang w:val="ro-MD" w:eastAsia="zh-CN"/>
        </w:rPr>
      </w:pPr>
    </w:p>
    <w:p w14:paraId="61503305" w14:textId="77777777" w:rsidR="00F722AC" w:rsidRPr="00FF430B" w:rsidRDefault="00F722AC" w:rsidP="00F722AC">
      <w:pPr>
        <w:spacing w:line="276" w:lineRule="auto"/>
        <w:jc w:val="center"/>
        <w:rPr>
          <w:rFonts w:eastAsia="PMingLiU"/>
          <w:b/>
          <w:lang w:val="ro-MD" w:eastAsia="zh-CN"/>
        </w:rPr>
      </w:pPr>
    </w:p>
    <w:p w14:paraId="5CC239C1"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222E9362" w14:textId="77777777" w:rsidR="00F722AC" w:rsidRPr="00FF430B" w:rsidRDefault="00F722AC" w:rsidP="00F722AC">
      <w:pPr>
        <w:jc w:val="right"/>
        <w:rPr>
          <w:noProof w:val="0"/>
          <w:lang w:val="ro-MD"/>
        </w:rPr>
      </w:pPr>
      <w:r w:rsidRPr="00FF430B">
        <w:rPr>
          <w:noProof w:val="0"/>
          <w:lang w:val="ro-MD"/>
        </w:rPr>
        <w:t>la Documentația standard nr._____</w:t>
      </w:r>
    </w:p>
    <w:p w14:paraId="6FD8CA26" w14:textId="77777777" w:rsidR="00F722AC" w:rsidRPr="00FF430B" w:rsidRDefault="00F722AC" w:rsidP="00F722AC">
      <w:pPr>
        <w:jc w:val="right"/>
        <w:rPr>
          <w:noProof w:val="0"/>
          <w:lang w:val="ro-MD"/>
        </w:rPr>
      </w:pPr>
      <w:r w:rsidRPr="00FF430B">
        <w:rPr>
          <w:noProof w:val="0"/>
          <w:lang w:val="ro-MD"/>
        </w:rPr>
        <w:t>din “____” ________ 20___</w:t>
      </w:r>
    </w:p>
    <w:p w14:paraId="6AD012CE" w14:textId="77777777" w:rsidR="00F722AC" w:rsidRPr="00FF430B" w:rsidRDefault="00F722AC" w:rsidP="00F722AC">
      <w:pPr>
        <w:spacing w:line="276" w:lineRule="auto"/>
        <w:jc w:val="center"/>
        <w:rPr>
          <w:rFonts w:eastAsia="PMingLiU"/>
          <w:b/>
          <w:lang w:val="ro-MD" w:eastAsia="zh-CN"/>
        </w:rPr>
      </w:pPr>
    </w:p>
    <w:p w14:paraId="4B6E648B" w14:textId="77777777" w:rsidR="00F722AC" w:rsidRPr="00FF430B" w:rsidRDefault="00F722AC" w:rsidP="00F722AC">
      <w:pPr>
        <w:spacing w:line="276" w:lineRule="auto"/>
        <w:jc w:val="center"/>
        <w:rPr>
          <w:rFonts w:eastAsia="PMingLiU"/>
          <w:b/>
          <w:lang w:val="ro-MD" w:eastAsia="zh-CN"/>
        </w:rPr>
      </w:pPr>
    </w:p>
    <w:bookmarkEnd w:id="51"/>
    <w:p w14:paraId="6513FE23" w14:textId="77777777" w:rsidR="00F722AC" w:rsidRPr="00FF430B" w:rsidRDefault="00F722AC" w:rsidP="00F722AC">
      <w:pPr>
        <w:spacing w:line="276" w:lineRule="auto"/>
        <w:jc w:val="center"/>
        <w:rPr>
          <w:rFonts w:eastAsia="PMingLiU"/>
          <w:b/>
          <w:noProof w:val="0"/>
          <w:lang w:val="ro-MD" w:eastAsia="zh-CN"/>
        </w:rPr>
      </w:pPr>
    </w:p>
    <w:p w14:paraId="4B097628" w14:textId="77777777" w:rsidR="00F722AC" w:rsidRPr="00FF430B" w:rsidRDefault="00F722AC" w:rsidP="00F722AC">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4506B685" w14:textId="77777777" w:rsidR="00F722AC" w:rsidRPr="00FF430B" w:rsidRDefault="00F722AC" w:rsidP="00F722AC">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2D94EBED" w14:textId="77777777" w:rsidR="00F722AC" w:rsidRPr="00FF430B" w:rsidRDefault="00F722AC" w:rsidP="00F722AC">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722AC" w:rsidRPr="00EC30C2" w14:paraId="6C7E194F" w14:textId="77777777" w:rsidTr="00306F41">
        <w:trPr>
          <w:trHeight w:val="700"/>
        </w:trPr>
        <w:tc>
          <w:tcPr>
            <w:tcW w:w="720" w:type="dxa"/>
          </w:tcPr>
          <w:p w14:paraId="452BB43F" w14:textId="77777777" w:rsidR="00F722AC" w:rsidRPr="00FF430B" w:rsidRDefault="00F722AC" w:rsidP="00306F41">
            <w:pPr>
              <w:tabs>
                <w:tab w:val="left" w:pos="567"/>
                <w:tab w:val="left" w:pos="1134"/>
              </w:tabs>
              <w:ind w:left="360"/>
              <w:jc w:val="both"/>
              <w:outlineLvl w:val="0"/>
              <w:rPr>
                <w:b/>
                <w:lang w:val="ro-MD"/>
              </w:rPr>
            </w:pPr>
          </w:p>
          <w:p w14:paraId="38AEA3DD" w14:textId="77777777" w:rsidR="00F722AC" w:rsidRPr="00FF430B" w:rsidRDefault="00F722AC" w:rsidP="00306F41">
            <w:pPr>
              <w:tabs>
                <w:tab w:val="left" w:pos="567"/>
              </w:tabs>
              <w:jc w:val="both"/>
              <w:rPr>
                <w:b/>
                <w:lang w:val="ro-MD"/>
              </w:rPr>
            </w:pPr>
            <w:r w:rsidRPr="00FF430B">
              <w:rPr>
                <w:b/>
                <w:lang w:val="ro-MD"/>
              </w:rPr>
              <w:t>Nr.</w:t>
            </w:r>
          </w:p>
          <w:p w14:paraId="1ED119FF" w14:textId="77777777" w:rsidR="00F722AC" w:rsidRPr="00FF430B" w:rsidRDefault="00F722AC" w:rsidP="00306F41">
            <w:pPr>
              <w:tabs>
                <w:tab w:val="left" w:pos="567"/>
              </w:tabs>
              <w:jc w:val="both"/>
              <w:rPr>
                <w:b/>
                <w:lang w:val="ro-MD"/>
              </w:rPr>
            </w:pPr>
            <w:r w:rsidRPr="00FF430B">
              <w:rPr>
                <w:b/>
                <w:lang w:val="ro-MD"/>
              </w:rPr>
              <w:t>d/o</w:t>
            </w:r>
          </w:p>
        </w:tc>
        <w:tc>
          <w:tcPr>
            <w:tcW w:w="4680" w:type="dxa"/>
            <w:vAlign w:val="center"/>
          </w:tcPr>
          <w:p w14:paraId="56DF14C4" w14:textId="77777777" w:rsidR="00F722AC" w:rsidRPr="00FF430B" w:rsidRDefault="00F722AC" w:rsidP="00306F41">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472C87D5" w14:textId="77777777" w:rsidR="00F722AC" w:rsidRPr="00FF430B" w:rsidRDefault="00F722AC" w:rsidP="00306F41">
            <w:pPr>
              <w:tabs>
                <w:tab w:val="left" w:pos="567"/>
                <w:tab w:val="left" w:pos="1134"/>
              </w:tabs>
              <w:ind w:left="360"/>
              <w:jc w:val="center"/>
              <w:outlineLvl w:val="0"/>
              <w:rPr>
                <w:b/>
                <w:lang w:val="ro-MD"/>
              </w:rPr>
            </w:pPr>
          </w:p>
          <w:p w14:paraId="1263CE0C" w14:textId="77777777" w:rsidR="00F722AC" w:rsidRPr="00FF430B" w:rsidRDefault="00F722AC" w:rsidP="00306F41">
            <w:pPr>
              <w:tabs>
                <w:tab w:val="left" w:pos="567"/>
              </w:tabs>
              <w:jc w:val="center"/>
              <w:rPr>
                <w:b/>
                <w:lang w:val="ro-MD"/>
              </w:rPr>
            </w:pPr>
            <w:r w:rsidRPr="00FF430B">
              <w:rPr>
                <w:b/>
                <w:lang w:val="ro-MD"/>
              </w:rPr>
              <w:t>Unitatea de măsură</w:t>
            </w:r>
          </w:p>
          <w:p w14:paraId="19E469C5" w14:textId="77777777" w:rsidR="00F722AC" w:rsidRPr="00FF430B" w:rsidRDefault="00F722AC" w:rsidP="00306F41">
            <w:pPr>
              <w:tabs>
                <w:tab w:val="left" w:pos="567"/>
              </w:tabs>
              <w:jc w:val="center"/>
              <w:rPr>
                <w:b/>
                <w:lang w:val="ro-MD"/>
              </w:rPr>
            </w:pPr>
            <w:r w:rsidRPr="00FF430B">
              <w:rPr>
                <w:b/>
                <w:lang w:val="ro-MD"/>
              </w:rPr>
              <w:t>(bucăţi şi seturi)</w:t>
            </w:r>
          </w:p>
        </w:tc>
        <w:tc>
          <w:tcPr>
            <w:tcW w:w="1289" w:type="dxa"/>
            <w:vAlign w:val="center"/>
          </w:tcPr>
          <w:p w14:paraId="6ABA6203" w14:textId="77777777" w:rsidR="00F722AC" w:rsidRPr="00FF430B" w:rsidRDefault="00F722AC" w:rsidP="00306F41">
            <w:pPr>
              <w:tabs>
                <w:tab w:val="left" w:pos="567"/>
                <w:tab w:val="left" w:pos="1134"/>
              </w:tabs>
              <w:ind w:left="360"/>
              <w:jc w:val="center"/>
              <w:outlineLvl w:val="0"/>
              <w:rPr>
                <w:b/>
                <w:lang w:val="ro-MD"/>
              </w:rPr>
            </w:pPr>
          </w:p>
          <w:p w14:paraId="0B4EF6D1" w14:textId="77777777" w:rsidR="00F722AC" w:rsidRPr="00FF430B" w:rsidRDefault="00F722AC" w:rsidP="00306F41">
            <w:pPr>
              <w:tabs>
                <w:tab w:val="left" w:pos="567"/>
              </w:tabs>
              <w:jc w:val="center"/>
              <w:rPr>
                <w:b/>
                <w:lang w:val="ro-MD"/>
              </w:rPr>
            </w:pPr>
            <w:r w:rsidRPr="00FF430B">
              <w:rPr>
                <w:b/>
                <w:lang w:val="ro-MD"/>
              </w:rPr>
              <w:t>Asigurate din dotare</w:t>
            </w:r>
          </w:p>
        </w:tc>
        <w:tc>
          <w:tcPr>
            <w:tcW w:w="1544" w:type="dxa"/>
            <w:vAlign w:val="center"/>
          </w:tcPr>
          <w:p w14:paraId="6F5F6EB7" w14:textId="77777777" w:rsidR="00F722AC" w:rsidRPr="00FF430B" w:rsidRDefault="00F722AC" w:rsidP="00306F41">
            <w:pPr>
              <w:tabs>
                <w:tab w:val="left" w:pos="567"/>
                <w:tab w:val="left" w:pos="1134"/>
              </w:tabs>
              <w:ind w:left="360"/>
              <w:jc w:val="center"/>
              <w:outlineLvl w:val="0"/>
              <w:rPr>
                <w:b/>
                <w:lang w:val="ro-MD"/>
              </w:rPr>
            </w:pPr>
          </w:p>
          <w:p w14:paraId="3B274490" w14:textId="77777777" w:rsidR="00F722AC" w:rsidRPr="00FF430B" w:rsidRDefault="00F722AC" w:rsidP="00306F41">
            <w:pPr>
              <w:tabs>
                <w:tab w:val="left" w:pos="567"/>
              </w:tabs>
              <w:jc w:val="center"/>
              <w:rPr>
                <w:b/>
                <w:lang w:val="ro-MD"/>
              </w:rPr>
            </w:pPr>
            <w:r w:rsidRPr="00FF430B">
              <w:rPr>
                <w:b/>
                <w:lang w:val="ro-MD"/>
              </w:rPr>
              <w:t>Asigurate de la terţi sau din alte surse</w:t>
            </w:r>
          </w:p>
        </w:tc>
      </w:tr>
      <w:tr w:rsidR="00F722AC" w:rsidRPr="00EC30C2" w14:paraId="56995BB3" w14:textId="77777777" w:rsidTr="00306F41">
        <w:trPr>
          <w:trHeight w:val="240"/>
        </w:trPr>
        <w:tc>
          <w:tcPr>
            <w:tcW w:w="720" w:type="dxa"/>
          </w:tcPr>
          <w:p w14:paraId="3C9DD31A" w14:textId="77777777" w:rsidR="00F722AC" w:rsidRPr="00FF430B" w:rsidRDefault="00F722AC" w:rsidP="00306F41">
            <w:pPr>
              <w:tabs>
                <w:tab w:val="left" w:pos="567"/>
              </w:tabs>
              <w:jc w:val="both"/>
              <w:rPr>
                <w:b/>
                <w:lang w:val="ro-MD"/>
              </w:rPr>
            </w:pPr>
            <w:r w:rsidRPr="00FF430B">
              <w:rPr>
                <w:b/>
                <w:lang w:val="ro-MD"/>
              </w:rPr>
              <w:t>0</w:t>
            </w:r>
          </w:p>
        </w:tc>
        <w:tc>
          <w:tcPr>
            <w:tcW w:w="4680" w:type="dxa"/>
          </w:tcPr>
          <w:p w14:paraId="0DB85966" w14:textId="77777777" w:rsidR="00F722AC" w:rsidRPr="00FF430B" w:rsidRDefault="00F722AC" w:rsidP="00306F41">
            <w:pPr>
              <w:tabs>
                <w:tab w:val="left" w:pos="567"/>
              </w:tabs>
              <w:jc w:val="both"/>
              <w:rPr>
                <w:b/>
                <w:lang w:val="ro-MD"/>
              </w:rPr>
            </w:pPr>
            <w:r w:rsidRPr="00FF430B">
              <w:rPr>
                <w:b/>
                <w:lang w:val="ro-MD"/>
              </w:rPr>
              <w:t xml:space="preserve">                             1</w:t>
            </w:r>
          </w:p>
        </w:tc>
        <w:tc>
          <w:tcPr>
            <w:tcW w:w="1260" w:type="dxa"/>
          </w:tcPr>
          <w:p w14:paraId="744A666F" w14:textId="77777777" w:rsidR="00F722AC" w:rsidRPr="00FF430B" w:rsidRDefault="00F722AC" w:rsidP="00306F41">
            <w:pPr>
              <w:tabs>
                <w:tab w:val="left" w:pos="567"/>
              </w:tabs>
              <w:jc w:val="both"/>
              <w:rPr>
                <w:b/>
                <w:lang w:val="ro-MD"/>
              </w:rPr>
            </w:pPr>
            <w:r w:rsidRPr="00FF430B">
              <w:rPr>
                <w:b/>
                <w:lang w:val="ro-MD"/>
              </w:rPr>
              <w:t>2</w:t>
            </w:r>
          </w:p>
        </w:tc>
        <w:tc>
          <w:tcPr>
            <w:tcW w:w="1289" w:type="dxa"/>
          </w:tcPr>
          <w:p w14:paraId="65489BFF" w14:textId="77777777" w:rsidR="00F722AC" w:rsidRPr="00FF430B" w:rsidRDefault="00F722AC" w:rsidP="00306F41">
            <w:pPr>
              <w:tabs>
                <w:tab w:val="left" w:pos="567"/>
              </w:tabs>
              <w:jc w:val="both"/>
              <w:rPr>
                <w:b/>
                <w:lang w:val="ro-MD"/>
              </w:rPr>
            </w:pPr>
            <w:r w:rsidRPr="00FF430B">
              <w:rPr>
                <w:b/>
                <w:lang w:val="ro-MD"/>
              </w:rPr>
              <w:t>3</w:t>
            </w:r>
          </w:p>
        </w:tc>
        <w:tc>
          <w:tcPr>
            <w:tcW w:w="1544" w:type="dxa"/>
          </w:tcPr>
          <w:p w14:paraId="2D95603A" w14:textId="77777777" w:rsidR="00F722AC" w:rsidRPr="00FF430B" w:rsidRDefault="00F722AC" w:rsidP="00306F41">
            <w:pPr>
              <w:tabs>
                <w:tab w:val="left" w:pos="567"/>
              </w:tabs>
              <w:jc w:val="both"/>
              <w:rPr>
                <w:b/>
                <w:lang w:val="ro-MD"/>
              </w:rPr>
            </w:pPr>
            <w:r w:rsidRPr="00FF430B">
              <w:rPr>
                <w:b/>
                <w:lang w:val="ro-MD"/>
              </w:rPr>
              <w:t>4</w:t>
            </w:r>
          </w:p>
        </w:tc>
      </w:tr>
      <w:tr w:rsidR="00F722AC" w:rsidRPr="00EC30C2" w14:paraId="538AD389" w14:textId="77777777" w:rsidTr="00306F41">
        <w:trPr>
          <w:trHeight w:val="240"/>
        </w:trPr>
        <w:tc>
          <w:tcPr>
            <w:tcW w:w="720" w:type="dxa"/>
          </w:tcPr>
          <w:p w14:paraId="545FB892" w14:textId="77777777" w:rsidR="00F722AC" w:rsidRPr="00FF430B" w:rsidRDefault="00F722AC" w:rsidP="00306F41">
            <w:pPr>
              <w:tabs>
                <w:tab w:val="left" w:pos="567"/>
              </w:tabs>
              <w:jc w:val="both"/>
              <w:rPr>
                <w:lang w:val="ro-MD"/>
              </w:rPr>
            </w:pPr>
            <w:r w:rsidRPr="00FF430B">
              <w:rPr>
                <w:lang w:val="ro-MD"/>
              </w:rPr>
              <w:t>1.</w:t>
            </w:r>
          </w:p>
        </w:tc>
        <w:tc>
          <w:tcPr>
            <w:tcW w:w="4680" w:type="dxa"/>
          </w:tcPr>
          <w:p w14:paraId="77388B02"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4F39C0FD"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75AD8E16"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1E30DC94"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0728806E" w14:textId="77777777" w:rsidTr="00306F41">
        <w:trPr>
          <w:trHeight w:val="240"/>
        </w:trPr>
        <w:tc>
          <w:tcPr>
            <w:tcW w:w="720" w:type="dxa"/>
          </w:tcPr>
          <w:p w14:paraId="0FE20A56" w14:textId="77777777" w:rsidR="00F722AC" w:rsidRPr="00FF430B" w:rsidRDefault="00F722AC" w:rsidP="00306F41">
            <w:pPr>
              <w:tabs>
                <w:tab w:val="left" w:pos="567"/>
              </w:tabs>
              <w:jc w:val="both"/>
              <w:rPr>
                <w:lang w:val="ro-MD"/>
              </w:rPr>
            </w:pPr>
            <w:r w:rsidRPr="00FF430B">
              <w:rPr>
                <w:lang w:val="ro-MD"/>
              </w:rPr>
              <w:t>2.</w:t>
            </w:r>
          </w:p>
        </w:tc>
        <w:tc>
          <w:tcPr>
            <w:tcW w:w="4680" w:type="dxa"/>
          </w:tcPr>
          <w:p w14:paraId="6DB3375E"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0F5FFED9"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70C07B4F"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2347738C"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63C974A7" w14:textId="77777777" w:rsidTr="00306F41">
        <w:trPr>
          <w:trHeight w:val="240"/>
        </w:trPr>
        <w:tc>
          <w:tcPr>
            <w:tcW w:w="720" w:type="dxa"/>
          </w:tcPr>
          <w:p w14:paraId="37D3A2C6" w14:textId="77777777" w:rsidR="00F722AC" w:rsidRPr="00FF430B" w:rsidRDefault="00F722AC" w:rsidP="00306F41">
            <w:pPr>
              <w:tabs>
                <w:tab w:val="left" w:pos="567"/>
              </w:tabs>
              <w:jc w:val="both"/>
              <w:rPr>
                <w:lang w:val="ro-MD"/>
              </w:rPr>
            </w:pPr>
            <w:r w:rsidRPr="00FF430B">
              <w:rPr>
                <w:lang w:val="ro-MD"/>
              </w:rPr>
              <w:t>3.</w:t>
            </w:r>
          </w:p>
        </w:tc>
        <w:tc>
          <w:tcPr>
            <w:tcW w:w="4680" w:type="dxa"/>
          </w:tcPr>
          <w:p w14:paraId="4D186337"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3BA3144A"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7A4E3684"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258E6BC7"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4FE6103A" w14:textId="77777777" w:rsidTr="00306F41">
        <w:trPr>
          <w:trHeight w:val="240"/>
        </w:trPr>
        <w:tc>
          <w:tcPr>
            <w:tcW w:w="720" w:type="dxa"/>
          </w:tcPr>
          <w:p w14:paraId="428D0FD2" w14:textId="77777777" w:rsidR="00F722AC" w:rsidRPr="00FF430B" w:rsidRDefault="00F722AC" w:rsidP="00306F41">
            <w:pPr>
              <w:tabs>
                <w:tab w:val="left" w:pos="567"/>
              </w:tabs>
              <w:jc w:val="both"/>
              <w:rPr>
                <w:lang w:val="ro-MD"/>
              </w:rPr>
            </w:pPr>
            <w:r w:rsidRPr="00FF430B">
              <w:rPr>
                <w:lang w:val="ro-MD"/>
              </w:rPr>
              <w:t>.</w:t>
            </w:r>
          </w:p>
        </w:tc>
        <w:tc>
          <w:tcPr>
            <w:tcW w:w="4680" w:type="dxa"/>
          </w:tcPr>
          <w:p w14:paraId="38A4CD5F"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25678670"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0F9D30C3"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1C64538D"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7A0196EA" w14:textId="77777777" w:rsidTr="00306F41">
        <w:trPr>
          <w:trHeight w:val="240"/>
        </w:trPr>
        <w:tc>
          <w:tcPr>
            <w:tcW w:w="720" w:type="dxa"/>
          </w:tcPr>
          <w:p w14:paraId="48097044" w14:textId="77777777" w:rsidR="00F722AC" w:rsidRPr="00FF430B" w:rsidRDefault="00F722AC" w:rsidP="00306F41">
            <w:pPr>
              <w:keepNext/>
              <w:keepLines/>
              <w:tabs>
                <w:tab w:val="left" w:pos="567"/>
              </w:tabs>
              <w:spacing w:before="200"/>
              <w:jc w:val="both"/>
              <w:outlineLvl w:val="2"/>
              <w:rPr>
                <w:lang w:val="ro-MD"/>
              </w:rPr>
            </w:pPr>
          </w:p>
        </w:tc>
        <w:tc>
          <w:tcPr>
            <w:tcW w:w="4680" w:type="dxa"/>
          </w:tcPr>
          <w:p w14:paraId="2D24A976"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7285D5A7"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136253F1"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3E3B0A29"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21CFD187" w14:textId="77777777" w:rsidTr="00306F41">
        <w:trPr>
          <w:trHeight w:val="240"/>
        </w:trPr>
        <w:tc>
          <w:tcPr>
            <w:tcW w:w="720" w:type="dxa"/>
          </w:tcPr>
          <w:p w14:paraId="2A078EE9" w14:textId="77777777" w:rsidR="00F722AC" w:rsidRPr="00FF430B" w:rsidRDefault="00F722AC" w:rsidP="00306F41">
            <w:pPr>
              <w:tabs>
                <w:tab w:val="left" w:pos="567"/>
              </w:tabs>
              <w:jc w:val="both"/>
              <w:rPr>
                <w:lang w:val="ro-MD"/>
              </w:rPr>
            </w:pPr>
            <w:r w:rsidRPr="00FF430B">
              <w:rPr>
                <w:lang w:val="ro-MD"/>
              </w:rPr>
              <w:t>n</w:t>
            </w:r>
          </w:p>
        </w:tc>
        <w:tc>
          <w:tcPr>
            <w:tcW w:w="4680" w:type="dxa"/>
          </w:tcPr>
          <w:p w14:paraId="7F025CE1" w14:textId="77777777" w:rsidR="00F722AC" w:rsidRPr="00FF430B" w:rsidRDefault="00F722AC" w:rsidP="00306F41">
            <w:pPr>
              <w:keepNext/>
              <w:keepLines/>
              <w:tabs>
                <w:tab w:val="left" w:pos="567"/>
              </w:tabs>
              <w:spacing w:before="200"/>
              <w:jc w:val="both"/>
              <w:outlineLvl w:val="2"/>
              <w:rPr>
                <w:lang w:val="ro-MD"/>
              </w:rPr>
            </w:pPr>
          </w:p>
        </w:tc>
        <w:tc>
          <w:tcPr>
            <w:tcW w:w="1260" w:type="dxa"/>
          </w:tcPr>
          <w:p w14:paraId="18B21495" w14:textId="77777777" w:rsidR="00F722AC" w:rsidRPr="00FF430B" w:rsidRDefault="00F722AC" w:rsidP="00306F41">
            <w:pPr>
              <w:keepNext/>
              <w:keepLines/>
              <w:tabs>
                <w:tab w:val="left" w:pos="567"/>
              </w:tabs>
              <w:spacing w:before="200"/>
              <w:jc w:val="both"/>
              <w:outlineLvl w:val="2"/>
              <w:rPr>
                <w:lang w:val="ro-MD"/>
              </w:rPr>
            </w:pPr>
          </w:p>
        </w:tc>
        <w:tc>
          <w:tcPr>
            <w:tcW w:w="1289" w:type="dxa"/>
          </w:tcPr>
          <w:p w14:paraId="02CC60E3" w14:textId="77777777" w:rsidR="00F722AC" w:rsidRPr="00FF430B" w:rsidRDefault="00F722AC" w:rsidP="00306F41">
            <w:pPr>
              <w:keepNext/>
              <w:keepLines/>
              <w:tabs>
                <w:tab w:val="left" w:pos="567"/>
              </w:tabs>
              <w:spacing w:before="200"/>
              <w:jc w:val="both"/>
              <w:outlineLvl w:val="2"/>
              <w:rPr>
                <w:lang w:val="ro-MD"/>
              </w:rPr>
            </w:pPr>
          </w:p>
        </w:tc>
        <w:tc>
          <w:tcPr>
            <w:tcW w:w="1544" w:type="dxa"/>
          </w:tcPr>
          <w:p w14:paraId="75ADA640" w14:textId="77777777" w:rsidR="00F722AC" w:rsidRPr="00FF430B" w:rsidRDefault="00F722AC" w:rsidP="00306F41">
            <w:pPr>
              <w:keepNext/>
              <w:keepLines/>
              <w:tabs>
                <w:tab w:val="left" w:pos="567"/>
              </w:tabs>
              <w:spacing w:before="200"/>
              <w:jc w:val="both"/>
              <w:outlineLvl w:val="2"/>
              <w:rPr>
                <w:lang w:val="ro-MD"/>
              </w:rPr>
            </w:pPr>
          </w:p>
        </w:tc>
      </w:tr>
    </w:tbl>
    <w:p w14:paraId="3CA5DE37" w14:textId="77777777" w:rsidR="00F722AC" w:rsidRPr="00FF430B" w:rsidRDefault="00F722AC" w:rsidP="00F722AC">
      <w:pPr>
        <w:jc w:val="both"/>
        <w:rPr>
          <w:rFonts w:eastAsia="PMingLiU"/>
          <w:lang w:val="ro-MD" w:eastAsia="zh-CN"/>
        </w:rPr>
      </w:pPr>
    </w:p>
    <w:p w14:paraId="424ACA55" w14:textId="77777777" w:rsidR="00F722AC" w:rsidRPr="00FF430B" w:rsidRDefault="00F722AC" w:rsidP="00F722AC">
      <w:pPr>
        <w:jc w:val="both"/>
        <w:rPr>
          <w:rFonts w:eastAsia="PMingLiU"/>
          <w:lang w:val="ro-MD" w:eastAsia="zh-CN"/>
        </w:rPr>
      </w:pPr>
    </w:p>
    <w:p w14:paraId="4A40FD5D"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_________________________________________</w:t>
      </w:r>
    </w:p>
    <w:p w14:paraId="3A44B480"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78CD5290"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77E543C3"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_________________________________</w:t>
      </w:r>
    </w:p>
    <w:p w14:paraId="31658DF2" w14:textId="77777777" w:rsidR="00F722AC" w:rsidRPr="00FF430B" w:rsidRDefault="00F722AC" w:rsidP="00F722AC">
      <w:pPr>
        <w:spacing w:after="200" w:line="276" w:lineRule="auto"/>
        <w:jc w:val="center"/>
        <w:rPr>
          <w:rFonts w:eastAsia="PMingLiU"/>
          <w:lang w:val="ro-MD" w:eastAsia="zh-CN"/>
        </w:rPr>
      </w:pPr>
      <w:bookmarkStart w:id="58" w:name="_Toc449692113"/>
    </w:p>
    <w:p w14:paraId="20034B5E" w14:textId="77777777" w:rsidR="00F722AC" w:rsidRPr="00FF430B" w:rsidRDefault="00F722AC" w:rsidP="00F722AC">
      <w:pPr>
        <w:spacing w:line="276" w:lineRule="auto"/>
        <w:jc w:val="center"/>
        <w:rPr>
          <w:rFonts w:eastAsia="PMingLiU"/>
          <w:b/>
          <w:lang w:val="ro-MD" w:eastAsia="zh-CN"/>
        </w:rPr>
      </w:pPr>
    </w:p>
    <w:p w14:paraId="396F0F72" w14:textId="77777777" w:rsidR="00F722AC" w:rsidRPr="00FF430B" w:rsidRDefault="00F722AC" w:rsidP="00F722AC">
      <w:pPr>
        <w:spacing w:line="276" w:lineRule="auto"/>
        <w:jc w:val="center"/>
        <w:rPr>
          <w:rFonts w:eastAsia="PMingLiU"/>
          <w:b/>
          <w:lang w:val="ro-MD" w:eastAsia="zh-CN"/>
        </w:rPr>
      </w:pPr>
    </w:p>
    <w:p w14:paraId="74B04806" w14:textId="77777777" w:rsidR="00F722AC" w:rsidRPr="00FF430B" w:rsidRDefault="00F722AC" w:rsidP="00F722AC">
      <w:pPr>
        <w:spacing w:line="276" w:lineRule="auto"/>
        <w:jc w:val="center"/>
        <w:rPr>
          <w:rFonts w:eastAsia="PMingLiU"/>
          <w:b/>
          <w:lang w:val="ro-MD" w:eastAsia="zh-CN"/>
        </w:rPr>
      </w:pPr>
    </w:p>
    <w:p w14:paraId="29C8168D" w14:textId="77777777" w:rsidR="00F722AC" w:rsidRPr="00FF430B" w:rsidRDefault="00F722AC" w:rsidP="00F722AC">
      <w:pPr>
        <w:spacing w:line="276" w:lineRule="auto"/>
        <w:jc w:val="center"/>
        <w:rPr>
          <w:rFonts w:eastAsia="PMingLiU"/>
          <w:b/>
          <w:lang w:val="ro-MD" w:eastAsia="zh-CN"/>
        </w:rPr>
      </w:pPr>
    </w:p>
    <w:p w14:paraId="7C15E92C" w14:textId="77777777" w:rsidR="00F722AC" w:rsidRPr="00FF430B" w:rsidRDefault="00F722AC" w:rsidP="00F722AC">
      <w:pPr>
        <w:spacing w:line="276" w:lineRule="auto"/>
        <w:jc w:val="center"/>
        <w:rPr>
          <w:rFonts w:eastAsia="PMingLiU"/>
          <w:b/>
          <w:lang w:val="ro-MD" w:eastAsia="zh-CN"/>
        </w:rPr>
      </w:pPr>
    </w:p>
    <w:p w14:paraId="6F9F47E6" w14:textId="77777777" w:rsidR="00F722AC" w:rsidRPr="00FF430B" w:rsidRDefault="00F722AC" w:rsidP="00F722AC">
      <w:pPr>
        <w:spacing w:line="276" w:lineRule="auto"/>
        <w:jc w:val="center"/>
        <w:rPr>
          <w:rFonts w:eastAsia="PMingLiU"/>
          <w:b/>
          <w:lang w:val="ro-MD" w:eastAsia="zh-CN"/>
        </w:rPr>
      </w:pPr>
    </w:p>
    <w:p w14:paraId="4C9639C4" w14:textId="77777777" w:rsidR="00F722AC" w:rsidRPr="00FF430B" w:rsidRDefault="00F722AC" w:rsidP="00F722AC">
      <w:pPr>
        <w:spacing w:line="276" w:lineRule="auto"/>
        <w:jc w:val="center"/>
        <w:rPr>
          <w:rFonts w:eastAsia="PMingLiU"/>
          <w:b/>
          <w:lang w:val="ro-MD" w:eastAsia="zh-CN"/>
        </w:rPr>
      </w:pPr>
    </w:p>
    <w:p w14:paraId="3A32EDBE" w14:textId="77777777" w:rsidR="00F722AC" w:rsidRPr="00FF430B" w:rsidRDefault="00F722AC" w:rsidP="00F722AC">
      <w:pPr>
        <w:spacing w:line="276" w:lineRule="auto"/>
        <w:jc w:val="center"/>
        <w:rPr>
          <w:rFonts w:eastAsia="PMingLiU"/>
          <w:b/>
          <w:lang w:val="ro-MD" w:eastAsia="zh-CN"/>
        </w:rPr>
      </w:pPr>
    </w:p>
    <w:p w14:paraId="4ED76E2F" w14:textId="77777777" w:rsidR="00F722AC" w:rsidRPr="00FF430B" w:rsidRDefault="00F722AC" w:rsidP="00F722AC">
      <w:pPr>
        <w:spacing w:line="276" w:lineRule="auto"/>
        <w:jc w:val="center"/>
        <w:rPr>
          <w:rFonts w:eastAsia="PMingLiU"/>
          <w:b/>
          <w:lang w:val="ro-MD" w:eastAsia="zh-CN"/>
        </w:rPr>
      </w:pPr>
    </w:p>
    <w:p w14:paraId="39AAEAF3" w14:textId="77777777" w:rsidR="00F722AC" w:rsidRPr="00FF430B" w:rsidRDefault="00F722AC" w:rsidP="00F722AC">
      <w:pPr>
        <w:spacing w:line="276" w:lineRule="auto"/>
        <w:jc w:val="center"/>
        <w:rPr>
          <w:rFonts w:eastAsia="PMingLiU"/>
          <w:b/>
          <w:lang w:val="ro-MD" w:eastAsia="zh-CN"/>
        </w:rPr>
      </w:pPr>
    </w:p>
    <w:p w14:paraId="6D043900" w14:textId="77777777" w:rsidR="00F722AC" w:rsidRPr="00FF430B" w:rsidRDefault="00F722AC" w:rsidP="00F722AC">
      <w:pPr>
        <w:spacing w:line="276" w:lineRule="auto"/>
        <w:jc w:val="center"/>
        <w:rPr>
          <w:rFonts w:eastAsia="PMingLiU"/>
          <w:b/>
          <w:lang w:val="ro-MD" w:eastAsia="zh-CN"/>
        </w:rPr>
      </w:pPr>
    </w:p>
    <w:p w14:paraId="560BB534" w14:textId="77777777" w:rsidR="00F722AC" w:rsidRPr="00FF430B" w:rsidRDefault="00F722AC" w:rsidP="00F722AC">
      <w:pPr>
        <w:spacing w:line="276" w:lineRule="auto"/>
        <w:jc w:val="center"/>
        <w:rPr>
          <w:rFonts w:eastAsia="PMingLiU"/>
          <w:b/>
          <w:lang w:val="ro-MD" w:eastAsia="zh-CN"/>
        </w:rPr>
      </w:pPr>
    </w:p>
    <w:p w14:paraId="1A335DA4" w14:textId="77777777" w:rsidR="00F722AC" w:rsidRPr="00FF430B" w:rsidRDefault="00F722AC" w:rsidP="00F722AC">
      <w:pPr>
        <w:spacing w:line="276" w:lineRule="auto"/>
        <w:jc w:val="center"/>
        <w:rPr>
          <w:rFonts w:eastAsia="PMingLiU"/>
          <w:b/>
          <w:lang w:val="ro-MD" w:eastAsia="zh-CN"/>
        </w:rPr>
      </w:pPr>
    </w:p>
    <w:p w14:paraId="3F9C1693" w14:textId="77777777" w:rsidR="00F722AC" w:rsidRPr="00FF430B" w:rsidRDefault="00F722AC" w:rsidP="00F722AC">
      <w:pPr>
        <w:spacing w:line="276" w:lineRule="auto"/>
        <w:jc w:val="center"/>
        <w:rPr>
          <w:rFonts w:eastAsia="PMingLiU"/>
          <w:b/>
          <w:lang w:val="ro-MD" w:eastAsia="zh-CN"/>
        </w:rPr>
      </w:pPr>
    </w:p>
    <w:p w14:paraId="621ACF81" w14:textId="77777777" w:rsidR="00F722AC" w:rsidRPr="00FF430B" w:rsidRDefault="00F722AC" w:rsidP="00F722AC">
      <w:pPr>
        <w:spacing w:line="276" w:lineRule="auto"/>
        <w:jc w:val="center"/>
        <w:rPr>
          <w:rFonts w:eastAsia="PMingLiU"/>
          <w:b/>
          <w:lang w:val="ro-MD" w:eastAsia="zh-CN"/>
        </w:rPr>
      </w:pPr>
    </w:p>
    <w:p w14:paraId="39977A5B" w14:textId="77777777" w:rsidR="00F722AC" w:rsidRPr="00FF430B" w:rsidRDefault="00F722AC" w:rsidP="00F722AC">
      <w:pPr>
        <w:spacing w:line="276" w:lineRule="auto"/>
        <w:jc w:val="center"/>
        <w:rPr>
          <w:rFonts w:eastAsia="PMingLiU"/>
          <w:b/>
          <w:lang w:val="ro-MD" w:eastAsia="zh-CN"/>
        </w:rPr>
      </w:pPr>
    </w:p>
    <w:p w14:paraId="033DBD85"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14:paraId="729C3D3A" w14:textId="77777777" w:rsidR="00F722AC" w:rsidRPr="00FF430B" w:rsidRDefault="00F722AC" w:rsidP="00F722AC">
      <w:pPr>
        <w:jc w:val="right"/>
        <w:rPr>
          <w:noProof w:val="0"/>
          <w:lang w:val="ro-MD"/>
        </w:rPr>
      </w:pPr>
      <w:r w:rsidRPr="00FF430B">
        <w:rPr>
          <w:noProof w:val="0"/>
          <w:lang w:val="ro-MD"/>
        </w:rPr>
        <w:t>la Documentația standard nr._____</w:t>
      </w:r>
    </w:p>
    <w:p w14:paraId="6EE5D6D3" w14:textId="77777777" w:rsidR="00F722AC" w:rsidRPr="00FF430B" w:rsidRDefault="00F722AC" w:rsidP="00F722AC">
      <w:pPr>
        <w:jc w:val="right"/>
        <w:rPr>
          <w:noProof w:val="0"/>
          <w:lang w:val="ro-MD"/>
        </w:rPr>
      </w:pPr>
      <w:r w:rsidRPr="00FF430B">
        <w:rPr>
          <w:noProof w:val="0"/>
          <w:lang w:val="ro-MD"/>
        </w:rPr>
        <w:t>din “____” ________ 20___</w:t>
      </w:r>
    </w:p>
    <w:p w14:paraId="026F5E0F" w14:textId="77777777" w:rsidR="00F722AC" w:rsidRPr="00FF430B" w:rsidRDefault="00F722AC" w:rsidP="00F722AC">
      <w:pPr>
        <w:spacing w:line="276" w:lineRule="auto"/>
        <w:jc w:val="center"/>
        <w:rPr>
          <w:rFonts w:eastAsia="PMingLiU"/>
          <w:b/>
          <w:lang w:val="ro-MD" w:eastAsia="zh-CN"/>
        </w:rPr>
      </w:pPr>
    </w:p>
    <w:p w14:paraId="05780D3D" w14:textId="77777777" w:rsidR="00F722AC" w:rsidRPr="00FF430B" w:rsidRDefault="00F722AC" w:rsidP="00F722AC">
      <w:pPr>
        <w:spacing w:line="276" w:lineRule="auto"/>
        <w:jc w:val="center"/>
        <w:rPr>
          <w:rFonts w:eastAsia="PMingLiU"/>
          <w:b/>
          <w:lang w:val="ro-MD" w:eastAsia="zh-CN"/>
        </w:rPr>
      </w:pPr>
    </w:p>
    <w:bookmarkEnd w:id="58"/>
    <w:p w14:paraId="69A0A1F2" w14:textId="77777777" w:rsidR="00F722AC" w:rsidRPr="00FF430B" w:rsidRDefault="00F722AC" w:rsidP="00F722AC">
      <w:pPr>
        <w:spacing w:line="276" w:lineRule="auto"/>
        <w:jc w:val="center"/>
        <w:rPr>
          <w:rFonts w:eastAsia="PMingLiU"/>
          <w:b/>
          <w:noProof w:val="0"/>
          <w:lang w:val="ro-MD" w:eastAsia="zh-CN"/>
        </w:rPr>
      </w:pPr>
    </w:p>
    <w:p w14:paraId="5271A801" w14:textId="77777777" w:rsidR="00F722AC" w:rsidRPr="00FF430B" w:rsidRDefault="00F722AC" w:rsidP="00F722AC">
      <w:pPr>
        <w:ind w:firstLine="709"/>
        <w:jc w:val="center"/>
        <w:rPr>
          <w:rFonts w:eastAsia="PMingLiU"/>
          <w:b/>
          <w:lang w:val="ro-MD" w:eastAsia="zh-CN"/>
        </w:rPr>
      </w:pPr>
      <w:r w:rsidRPr="00FF430B">
        <w:rPr>
          <w:rFonts w:eastAsia="PMingLiU"/>
          <w:b/>
          <w:lang w:val="ro-MD" w:eastAsia="zh-CN"/>
        </w:rPr>
        <w:t>DECLARAŢIE</w:t>
      </w:r>
    </w:p>
    <w:p w14:paraId="6D471CE1" w14:textId="77777777" w:rsidR="00F722AC" w:rsidRPr="00FF430B" w:rsidRDefault="00F722AC" w:rsidP="00F722AC">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5C2BE0DE" w14:textId="77777777" w:rsidR="00F722AC" w:rsidRPr="00FF430B" w:rsidRDefault="00F722AC" w:rsidP="00F722AC">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F722AC" w:rsidRPr="00EC30C2" w14:paraId="159B891C" w14:textId="77777777" w:rsidTr="00306F41">
        <w:trPr>
          <w:cantSplit/>
          <w:trHeight w:val="1942"/>
        </w:trPr>
        <w:tc>
          <w:tcPr>
            <w:tcW w:w="273" w:type="pct"/>
            <w:vAlign w:val="center"/>
          </w:tcPr>
          <w:p w14:paraId="1A5E8BAD" w14:textId="77777777" w:rsidR="00F722AC" w:rsidRPr="00FF430B" w:rsidRDefault="00F722AC" w:rsidP="00306F41">
            <w:pPr>
              <w:tabs>
                <w:tab w:val="left" w:pos="567"/>
              </w:tabs>
              <w:jc w:val="center"/>
              <w:rPr>
                <w:b/>
                <w:bCs/>
                <w:lang w:val="ro-MD"/>
              </w:rPr>
            </w:pPr>
          </w:p>
          <w:p w14:paraId="38213C52" w14:textId="77777777" w:rsidR="00F722AC" w:rsidRPr="00FF430B" w:rsidRDefault="00F722AC" w:rsidP="00306F41">
            <w:pPr>
              <w:tabs>
                <w:tab w:val="left" w:pos="567"/>
              </w:tabs>
              <w:jc w:val="center"/>
              <w:rPr>
                <w:b/>
                <w:bCs/>
                <w:lang w:val="ro-MD"/>
              </w:rPr>
            </w:pPr>
            <w:r w:rsidRPr="00FF430B">
              <w:rPr>
                <w:b/>
                <w:bCs/>
                <w:lang w:val="ro-MD"/>
              </w:rPr>
              <w:t>Nr.</w:t>
            </w:r>
          </w:p>
          <w:p w14:paraId="6E13F2C6" w14:textId="77777777" w:rsidR="00F722AC" w:rsidRPr="00FF430B" w:rsidRDefault="00F722AC" w:rsidP="00306F41">
            <w:pPr>
              <w:tabs>
                <w:tab w:val="left" w:pos="567"/>
              </w:tabs>
              <w:jc w:val="center"/>
              <w:rPr>
                <w:b/>
                <w:bCs/>
                <w:lang w:val="ro-MD"/>
              </w:rPr>
            </w:pPr>
            <w:r w:rsidRPr="00FF430B">
              <w:rPr>
                <w:b/>
                <w:bCs/>
                <w:lang w:val="ro-MD"/>
              </w:rPr>
              <w:t>d/o</w:t>
            </w:r>
          </w:p>
        </w:tc>
        <w:tc>
          <w:tcPr>
            <w:tcW w:w="727" w:type="pct"/>
            <w:vAlign w:val="center"/>
          </w:tcPr>
          <w:p w14:paraId="0E557FBB" w14:textId="77777777" w:rsidR="00F722AC" w:rsidRPr="00FF430B" w:rsidRDefault="00F722AC" w:rsidP="00306F41">
            <w:pPr>
              <w:tabs>
                <w:tab w:val="left" w:pos="567"/>
                <w:tab w:val="left" w:pos="1134"/>
              </w:tabs>
              <w:ind w:left="360"/>
              <w:jc w:val="center"/>
              <w:outlineLvl w:val="0"/>
              <w:rPr>
                <w:b/>
                <w:bCs/>
                <w:lang w:val="ro-MD"/>
              </w:rPr>
            </w:pPr>
          </w:p>
          <w:p w14:paraId="0111EEB2" w14:textId="77777777" w:rsidR="00F722AC" w:rsidRPr="00FF430B" w:rsidRDefault="00F722AC" w:rsidP="00306F41">
            <w:pPr>
              <w:tabs>
                <w:tab w:val="left" w:pos="567"/>
              </w:tabs>
              <w:jc w:val="center"/>
              <w:rPr>
                <w:b/>
                <w:bCs/>
                <w:lang w:val="ro-MD"/>
              </w:rPr>
            </w:pPr>
            <w:r w:rsidRPr="00FF430B">
              <w:rPr>
                <w:b/>
                <w:bCs/>
                <w:lang w:val="ro-MD"/>
              </w:rPr>
              <w:t>Funcţia</w:t>
            </w:r>
          </w:p>
        </w:tc>
        <w:tc>
          <w:tcPr>
            <w:tcW w:w="1000" w:type="pct"/>
            <w:vAlign w:val="center"/>
          </w:tcPr>
          <w:p w14:paraId="27FEDA43" w14:textId="77777777" w:rsidR="00F722AC" w:rsidRPr="00FF430B" w:rsidRDefault="00F722AC" w:rsidP="00306F41">
            <w:pPr>
              <w:tabs>
                <w:tab w:val="left" w:pos="567"/>
                <w:tab w:val="left" w:pos="1134"/>
              </w:tabs>
              <w:ind w:left="360"/>
              <w:jc w:val="center"/>
              <w:outlineLvl w:val="0"/>
              <w:rPr>
                <w:b/>
                <w:bCs/>
                <w:lang w:val="ro-MD"/>
              </w:rPr>
            </w:pPr>
          </w:p>
          <w:p w14:paraId="77080DA3" w14:textId="77777777" w:rsidR="00F722AC" w:rsidRPr="00FF430B" w:rsidRDefault="00F722AC" w:rsidP="00306F41">
            <w:pPr>
              <w:tabs>
                <w:tab w:val="left" w:pos="567"/>
              </w:tabs>
              <w:jc w:val="center"/>
              <w:rPr>
                <w:b/>
                <w:bCs/>
                <w:lang w:val="ro-MD"/>
              </w:rPr>
            </w:pPr>
            <w:r w:rsidRPr="00FF430B">
              <w:rPr>
                <w:b/>
                <w:bCs/>
                <w:lang w:val="ro-MD"/>
              </w:rPr>
              <w:t>Studii de specialitate</w:t>
            </w:r>
          </w:p>
        </w:tc>
        <w:tc>
          <w:tcPr>
            <w:tcW w:w="1036" w:type="pct"/>
            <w:vAlign w:val="center"/>
          </w:tcPr>
          <w:p w14:paraId="0B000EA2" w14:textId="77777777" w:rsidR="00F722AC" w:rsidRPr="00FF430B" w:rsidRDefault="00F722AC" w:rsidP="00306F41">
            <w:pPr>
              <w:tabs>
                <w:tab w:val="left" w:pos="567"/>
              </w:tabs>
              <w:jc w:val="center"/>
              <w:rPr>
                <w:b/>
                <w:bCs/>
                <w:lang w:val="ro-MD"/>
              </w:rPr>
            </w:pPr>
            <w:r w:rsidRPr="00FF430B">
              <w:rPr>
                <w:b/>
                <w:bCs/>
                <w:lang w:val="ro-MD"/>
              </w:rPr>
              <w:t>Vechimea în  munca de specialitate (ani)</w:t>
            </w:r>
          </w:p>
        </w:tc>
        <w:tc>
          <w:tcPr>
            <w:tcW w:w="1056" w:type="pct"/>
            <w:vAlign w:val="center"/>
          </w:tcPr>
          <w:p w14:paraId="1C3E01A5" w14:textId="77777777" w:rsidR="00F722AC" w:rsidRPr="00FF430B" w:rsidRDefault="00F722AC" w:rsidP="00306F41">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11D1D18A" w14:textId="77777777" w:rsidR="00F722AC" w:rsidRPr="00FF430B" w:rsidRDefault="00F722AC" w:rsidP="00306F41">
            <w:pPr>
              <w:tabs>
                <w:tab w:val="left" w:pos="567"/>
              </w:tabs>
              <w:jc w:val="center"/>
              <w:rPr>
                <w:b/>
                <w:bCs/>
                <w:lang w:val="ro-MD"/>
              </w:rPr>
            </w:pPr>
            <w:r w:rsidRPr="00FF430B">
              <w:rPr>
                <w:b/>
                <w:bCs/>
                <w:lang w:val="ro-MD"/>
              </w:rPr>
              <w:t>Numărul certificatului de atestare</w:t>
            </w:r>
          </w:p>
          <w:p w14:paraId="39605042" w14:textId="77777777" w:rsidR="00F722AC" w:rsidRPr="00FF430B" w:rsidRDefault="00F722AC" w:rsidP="00306F41">
            <w:pPr>
              <w:tabs>
                <w:tab w:val="left" w:pos="567"/>
              </w:tabs>
              <w:jc w:val="center"/>
              <w:rPr>
                <w:b/>
                <w:bCs/>
                <w:lang w:val="ro-MD"/>
              </w:rPr>
            </w:pPr>
            <w:r w:rsidRPr="00FF430B">
              <w:rPr>
                <w:b/>
                <w:bCs/>
                <w:lang w:val="ro-MD"/>
              </w:rPr>
              <w:t>și data eliberării</w:t>
            </w:r>
          </w:p>
          <w:p w14:paraId="3EF3C580" w14:textId="77777777" w:rsidR="00F722AC" w:rsidRPr="00FF430B" w:rsidRDefault="00F722AC" w:rsidP="00306F41">
            <w:pPr>
              <w:tabs>
                <w:tab w:val="left" w:pos="567"/>
                <w:tab w:val="left" w:pos="1134"/>
              </w:tabs>
              <w:ind w:left="360"/>
              <w:jc w:val="center"/>
              <w:outlineLvl w:val="0"/>
              <w:rPr>
                <w:b/>
                <w:bCs/>
                <w:lang w:val="ro-MD"/>
              </w:rPr>
            </w:pPr>
          </w:p>
          <w:p w14:paraId="28EC8AF4" w14:textId="77777777" w:rsidR="00F722AC" w:rsidRPr="00FF430B" w:rsidRDefault="00F722AC" w:rsidP="00306F41">
            <w:pPr>
              <w:tabs>
                <w:tab w:val="left" w:pos="567"/>
                <w:tab w:val="left" w:pos="1134"/>
              </w:tabs>
              <w:ind w:left="360"/>
              <w:jc w:val="center"/>
              <w:outlineLvl w:val="0"/>
              <w:rPr>
                <w:b/>
                <w:bCs/>
                <w:lang w:val="ro-MD"/>
              </w:rPr>
            </w:pPr>
          </w:p>
        </w:tc>
      </w:tr>
      <w:tr w:rsidR="00F722AC" w:rsidRPr="00EC30C2" w14:paraId="62179328" w14:textId="77777777" w:rsidTr="00306F41">
        <w:trPr>
          <w:cantSplit/>
          <w:trHeight w:val="320"/>
        </w:trPr>
        <w:tc>
          <w:tcPr>
            <w:tcW w:w="273" w:type="pct"/>
          </w:tcPr>
          <w:p w14:paraId="0AE7C22E" w14:textId="77777777" w:rsidR="00F722AC" w:rsidRPr="00FF430B" w:rsidRDefault="00F722AC" w:rsidP="00306F41">
            <w:pPr>
              <w:tabs>
                <w:tab w:val="left" w:pos="567"/>
                <w:tab w:val="left" w:pos="1134"/>
              </w:tabs>
              <w:ind w:left="360"/>
              <w:jc w:val="both"/>
              <w:outlineLvl w:val="0"/>
              <w:rPr>
                <w:b/>
                <w:bCs/>
                <w:lang w:val="ro-MD"/>
              </w:rPr>
            </w:pPr>
          </w:p>
        </w:tc>
        <w:tc>
          <w:tcPr>
            <w:tcW w:w="727" w:type="pct"/>
          </w:tcPr>
          <w:p w14:paraId="78110B5D" w14:textId="77777777" w:rsidR="00F722AC" w:rsidRPr="00FF430B" w:rsidRDefault="00F722AC" w:rsidP="00306F41">
            <w:pPr>
              <w:tabs>
                <w:tab w:val="left" w:pos="567"/>
              </w:tabs>
              <w:jc w:val="both"/>
              <w:rPr>
                <w:b/>
                <w:bCs/>
                <w:lang w:val="ro-MD"/>
              </w:rPr>
            </w:pPr>
            <w:r w:rsidRPr="00FF430B">
              <w:rPr>
                <w:b/>
                <w:bCs/>
                <w:lang w:val="ro-MD"/>
              </w:rPr>
              <w:t>1</w:t>
            </w:r>
          </w:p>
        </w:tc>
        <w:tc>
          <w:tcPr>
            <w:tcW w:w="1000" w:type="pct"/>
          </w:tcPr>
          <w:p w14:paraId="40EDF8E1" w14:textId="77777777" w:rsidR="00F722AC" w:rsidRPr="00FF430B" w:rsidRDefault="00F722AC" w:rsidP="00306F41">
            <w:pPr>
              <w:tabs>
                <w:tab w:val="left" w:pos="567"/>
              </w:tabs>
              <w:jc w:val="both"/>
              <w:rPr>
                <w:b/>
                <w:bCs/>
                <w:lang w:val="ro-MD"/>
              </w:rPr>
            </w:pPr>
            <w:r w:rsidRPr="00FF430B">
              <w:rPr>
                <w:b/>
                <w:bCs/>
                <w:lang w:val="ro-MD"/>
              </w:rPr>
              <w:t>2</w:t>
            </w:r>
          </w:p>
        </w:tc>
        <w:tc>
          <w:tcPr>
            <w:tcW w:w="1036" w:type="pct"/>
          </w:tcPr>
          <w:p w14:paraId="0471A097" w14:textId="77777777" w:rsidR="00F722AC" w:rsidRPr="00FF430B" w:rsidRDefault="00F722AC" w:rsidP="00306F41">
            <w:pPr>
              <w:tabs>
                <w:tab w:val="left" w:pos="567"/>
              </w:tabs>
              <w:jc w:val="both"/>
              <w:rPr>
                <w:b/>
                <w:bCs/>
                <w:lang w:val="ro-MD"/>
              </w:rPr>
            </w:pPr>
            <w:r w:rsidRPr="00FF430B">
              <w:rPr>
                <w:b/>
                <w:bCs/>
                <w:lang w:val="ro-MD"/>
              </w:rPr>
              <w:t>3</w:t>
            </w:r>
          </w:p>
        </w:tc>
        <w:tc>
          <w:tcPr>
            <w:tcW w:w="1056" w:type="pct"/>
          </w:tcPr>
          <w:p w14:paraId="162A73F6" w14:textId="77777777" w:rsidR="00F722AC" w:rsidRPr="00FF430B" w:rsidRDefault="00F722AC" w:rsidP="00306F41">
            <w:pPr>
              <w:tabs>
                <w:tab w:val="left" w:pos="567"/>
              </w:tabs>
              <w:jc w:val="both"/>
              <w:rPr>
                <w:b/>
                <w:bCs/>
                <w:lang w:val="ro-MD"/>
              </w:rPr>
            </w:pPr>
            <w:r w:rsidRPr="00FF430B">
              <w:rPr>
                <w:b/>
                <w:bCs/>
                <w:lang w:val="ro-MD"/>
              </w:rPr>
              <w:t>4</w:t>
            </w:r>
          </w:p>
        </w:tc>
        <w:tc>
          <w:tcPr>
            <w:tcW w:w="908" w:type="pct"/>
          </w:tcPr>
          <w:p w14:paraId="75AF5332" w14:textId="77777777" w:rsidR="00F722AC" w:rsidRPr="00FF430B" w:rsidRDefault="00F722AC" w:rsidP="00306F41">
            <w:pPr>
              <w:tabs>
                <w:tab w:val="left" w:pos="567"/>
              </w:tabs>
              <w:jc w:val="both"/>
              <w:rPr>
                <w:b/>
                <w:bCs/>
                <w:lang w:val="ro-MD"/>
              </w:rPr>
            </w:pPr>
            <w:r w:rsidRPr="00FF430B">
              <w:rPr>
                <w:b/>
                <w:bCs/>
                <w:lang w:val="ro-MD"/>
              </w:rPr>
              <w:t>5</w:t>
            </w:r>
          </w:p>
        </w:tc>
      </w:tr>
      <w:tr w:rsidR="00F722AC" w:rsidRPr="00EC30C2" w14:paraId="2F079BCE" w14:textId="77777777" w:rsidTr="00306F41">
        <w:trPr>
          <w:cantSplit/>
          <w:trHeight w:val="140"/>
        </w:trPr>
        <w:tc>
          <w:tcPr>
            <w:tcW w:w="273" w:type="pct"/>
          </w:tcPr>
          <w:p w14:paraId="3D75583F"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59C7463F" w14:textId="77777777" w:rsidR="00F722AC" w:rsidRPr="00FF430B" w:rsidRDefault="00F722AC" w:rsidP="00306F41">
            <w:pPr>
              <w:tabs>
                <w:tab w:val="left" w:pos="567"/>
              </w:tabs>
              <w:jc w:val="both"/>
              <w:rPr>
                <w:bCs/>
                <w:lang w:val="ro-MD"/>
              </w:rPr>
            </w:pPr>
            <w:r w:rsidRPr="00FF430B">
              <w:rPr>
                <w:bCs/>
                <w:lang w:val="ro-MD"/>
              </w:rPr>
              <w:t>Arhitect-șef</w:t>
            </w:r>
          </w:p>
        </w:tc>
        <w:tc>
          <w:tcPr>
            <w:tcW w:w="1000" w:type="pct"/>
          </w:tcPr>
          <w:p w14:paraId="4CDEC52A"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193EB3C7"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158392C4"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73A228E4" w14:textId="77777777" w:rsidR="00F722AC" w:rsidRPr="00FF430B" w:rsidRDefault="00F722AC" w:rsidP="00306F41">
            <w:pPr>
              <w:keepNext/>
              <w:keepLines/>
              <w:tabs>
                <w:tab w:val="left" w:pos="567"/>
              </w:tabs>
              <w:spacing w:before="200"/>
              <w:jc w:val="both"/>
              <w:outlineLvl w:val="2"/>
              <w:rPr>
                <w:bCs/>
                <w:lang w:val="ro-MD"/>
              </w:rPr>
            </w:pPr>
          </w:p>
        </w:tc>
      </w:tr>
      <w:tr w:rsidR="00F722AC" w:rsidRPr="00EC30C2" w14:paraId="77EAAF0D" w14:textId="77777777" w:rsidTr="00306F41">
        <w:trPr>
          <w:cantSplit/>
          <w:trHeight w:val="140"/>
        </w:trPr>
        <w:tc>
          <w:tcPr>
            <w:tcW w:w="273" w:type="pct"/>
          </w:tcPr>
          <w:p w14:paraId="51F0F3BE"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23C3ABEC" w14:textId="77777777" w:rsidR="00F722AC" w:rsidRPr="00FF430B" w:rsidRDefault="00F722AC" w:rsidP="00306F41">
            <w:pPr>
              <w:tabs>
                <w:tab w:val="left" w:pos="567"/>
              </w:tabs>
              <w:jc w:val="both"/>
              <w:rPr>
                <w:bCs/>
                <w:lang w:val="ro-MD"/>
              </w:rPr>
            </w:pPr>
            <w:r w:rsidRPr="00FF430B">
              <w:rPr>
                <w:bCs/>
                <w:lang w:val="ro-MD"/>
              </w:rPr>
              <w:t>Inginer-șef</w:t>
            </w:r>
          </w:p>
        </w:tc>
        <w:tc>
          <w:tcPr>
            <w:tcW w:w="1000" w:type="pct"/>
          </w:tcPr>
          <w:p w14:paraId="24A745CB"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402D340B"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213265C9"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2577970E" w14:textId="77777777" w:rsidR="00F722AC" w:rsidRPr="00FF430B" w:rsidRDefault="00F722AC" w:rsidP="00306F41">
            <w:pPr>
              <w:keepNext/>
              <w:keepLines/>
              <w:tabs>
                <w:tab w:val="left" w:pos="567"/>
              </w:tabs>
              <w:spacing w:before="200"/>
              <w:jc w:val="both"/>
              <w:outlineLvl w:val="2"/>
              <w:rPr>
                <w:bCs/>
                <w:lang w:val="ro-MD"/>
              </w:rPr>
            </w:pPr>
          </w:p>
        </w:tc>
      </w:tr>
      <w:tr w:rsidR="00F722AC" w:rsidRPr="00EC30C2" w14:paraId="0F138595" w14:textId="77777777" w:rsidTr="00306F41">
        <w:trPr>
          <w:cantSplit/>
          <w:trHeight w:val="140"/>
        </w:trPr>
        <w:tc>
          <w:tcPr>
            <w:tcW w:w="273" w:type="pct"/>
          </w:tcPr>
          <w:p w14:paraId="014A840E"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22B8CA28" w14:textId="77777777" w:rsidR="00F722AC" w:rsidRPr="00FF430B" w:rsidRDefault="00F722AC" w:rsidP="00306F41">
            <w:pPr>
              <w:tabs>
                <w:tab w:val="left" w:pos="567"/>
              </w:tabs>
              <w:jc w:val="both"/>
              <w:rPr>
                <w:bCs/>
                <w:lang w:val="ro-MD"/>
              </w:rPr>
            </w:pPr>
            <w:r w:rsidRPr="00FF430B">
              <w:rPr>
                <w:bCs/>
                <w:lang w:val="ro-MD"/>
              </w:rPr>
              <w:t>Diriginţi de şantier</w:t>
            </w:r>
          </w:p>
        </w:tc>
        <w:tc>
          <w:tcPr>
            <w:tcW w:w="1000" w:type="pct"/>
          </w:tcPr>
          <w:p w14:paraId="2630156F"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1DB30B72"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78CAD483"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1847A1B6" w14:textId="77777777" w:rsidR="00F722AC" w:rsidRPr="00FF430B" w:rsidRDefault="00F722AC" w:rsidP="00306F41">
            <w:pPr>
              <w:keepNext/>
              <w:keepLines/>
              <w:tabs>
                <w:tab w:val="left" w:pos="567"/>
              </w:tabs>
              <w:spacing w:before="200"/>
              <w:jc w:val="both"/>
              <w:outlineLvl w:val="2"/>
              <w:rPr>
                <w:bCs/>
                <w:lang w:val="ro-MD"/>
              </w:rPr>
            </w:pPr>
          </w:p>
        </w:tc>
      </w:tr>
      <w:tr w:rsidR="00F722AC" w:rsidRPr="00EC30C2" w14:paraId="6701BFDD" w14:textId="77777777" w:rsidTr="00306F41">
        <w:trPr>
          <w:cantSplit/>
          <w:trHeight w:val="140"/>
        </w:trPr>
        <w:tc>
          <w:tcPr>
            <w:tcW w:w="273" w:type="pct"/>
          </w:tcPr>
          <w:p w14:paraId="7AF85D06"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25159C5A" w14:textId="77777777" w:rsidR="00F722AC" w:rsidRPr="00FF430B" w:rsidRDefault="00F722AC" w:rsidP="00306F41">
            <w:pPr>
              <w:tabs>
                <w:tab w:val="left" w:pos="567"/>
              </w:tabs>
              <w:jc w:val="both"/>
              <w:rPr>
                <w:bCs/>
                <w:lang w:val="ro-MD"/>
              </w:rPr>
            </w:pPr>
            <w:r w:rsidRPr="00FF430B">
              <w:rPr>
                <w:bCs/>
                <w:lang w:val="ro-MD"/>
              </w:rPr>
              <w:t>Maiştri</w:t>
            </w:r>
          </w:p>
        </w:tc>
        <w:tc>
          <w:tcPr>
            <w:tcW w:w="1000" w:type="pct"/>
          </w:tcPr>
          <w:p w14:paraId="491BF532"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509A6A76"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4EF30EE7"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5D8F8C2F" w14:textId="77777777" w:rsidR="00F722AC" w:rsidRPr="00FF430B" w:rsidRDefault="00F722AC" w:rsidP="00306F41">
            <w:pPr>
              <w:keepNext/>
              <w:keepLines/>
              <w:tabs>
                <w:tab w:val="left" w:pos="567"/>
              </w:tabs>
              <w:spacing w:before="200"/>
              <w:jc w:val="both"/>
              <w:outlineLvl w:val="2"/>
              <w:rPr>
                <w:bCs/>
                <w:lang w:val="ro-MD"/>
              </w:rPr>
            </w:pPr>
          </w:p>
        </w:tc>
      </w:tr>
      <w:tr w:rsidR="00F722AC" w:rsidRPr="00EC30C2" w14:paraId="49ECDB35" w14:textId="77777777" w:rsidTr="00306F41">
        <w:trPr>
          <w:cantSplit/>
          <w:trHeight w:val="1270"/>
        </w:trPr>
        <w:tc>
          <w:tcPr>
            <w:tcW w:w="273" w:type="pct"/>
          </w:tcPr>
          <w:p w14:paraId="492A647D" w14:textId="77777777" w:rsidR="00F722AC" w:rsidRPr="00FF430B" w:rsidRDefault="00F722AC" w:rsidP="00306F41">
            <w:pPr>
              <w:keepNext/>
              <w:keepLines/>
              <w:tabs>
                <w:tab w:val="left" w:pos="567"/>
              </w:tabs>
              <w:spacing w:before="200"/>
              <w:jc w:val="both"/>
              <w:outlineLvl w:val="2"/>
              <w:rPr>
                <w:bCs/>
                <w:lang w:val="ro-MD"/>
              </w:rPr>
            </w:pPr>
          </w:p>
        </w:tc>
        <w:tc>
          <w:tcPr>
            <w:tcW w:w="727" w:type="pct"/>
          </w:tcPr>
          <w:p w14:paraId="7A5DFC21" w14:textId="77777777" w:rsidR="00F722AC" w:rsidRPr="00FF430B" w:rsidRDefault="00F722AC" w:rsidP="00306F41">
            <w:pPr>
              <w:tabs>
                <w:tab w:val="left" w:pos="567"/>
              </w:tabs>
              <w:jc w:val="both"/>
              <w:rPr>
                <w:bCs/>
                <w:lang w:val="ro-MD"/>
              </w:rPr>
            </w:pPr>
            <w:r w:rsidRPr="00FF430B">
              <w:rPr>
                <w:bCs/>
                <w:lang w:val="ro-MD"/>
              </w:rPr>
              <w:t>Specialişti</w:t>
            </w:r>
          </w:p>
          <w:p w14:paraId="029E6D56" w14:textId="77777777" w:rsidR="00F722AC" w:rsidRPr="00FF430B" w:rsidRDefault="00F722AC" w:rsidP="00306F41">
            <w:pPr>
              <w:tabs>
                <w:tab w:val="left" w:pos="567"/>
              </w:tabs>
              <w:jc w:val="both"/>
              <w:rPr>
                <w:bCs/>
                <w:lang w:val="ro-MD"/>
              </w:rPr>
            </w:pPr>
            <w:r w:rsidRPr="00FF430B">
              <w:rPr>
                <w:bCs/>
                <w:lang w:val="ro-MD"/>
              </w:rPr>
              <w:t>……………</w:t>
            </w:r>
          </w:p>
          <w:p w14:paraId="12D52CB9" w14:textId="77777777" w:rsidR="00F722AC" w:rsidRPr="00FF430B" w:rsidRDefault="00F722AC" w:rsidP="00306F41">
            <w:pPr>
              <w:tabs>
                <w:tab w:val="left" w:pos="567"/>
              </w:tabs>
              <w:jc w:val="both"/>
              <w:rPr>
                <w:bCs/>
                <w:lang w:val="ro-MD"/>
              </w:rPr>
            </w:pPr>
            <w:r w:rsidRPr="00FF430B">
              <w:rPr>
                <w:bCs/>
                <w:lang w:val="ro-MD"/>
              </w:rPr>
              <w:t>……………</w:t>
            </w:r>
          </w:p>
          <w:p w14:paraId="17217CB2" w14:textId="77777777" w:rsidR="00F722AC" w:rsidRPr="00FF430B" w:rsidRDefault="00F722AC" w:rsidP="00306F41">
            <w:pPr>
              <w:tabs>
                <w:tab w:val="left" w:pos="567"/>
              </w:tabs>
              <w:jc w:val="both"/>
              <w:rPr>
                <w:bCs/>
                <w:lang w:val="ro-MD"/>
              </w:rPr>
            </w:pPr>
            <w:r w:rsidRPr="00FF430B">
              <w:rPr>
                <w:bCs/>
                <w:lang w:val="ro-MD"/>
              </w:rPr>
              <w:t>…………….</w:t>
            </w:r>
          </w:p>
        </w:tc>
        <w:tc>
          <w:tcPr>
            <w:tcW w:w="1000" w:type="pct"/>
          </w:tcPr>
          <w:p w14:paraId="7AB967B7" w14:textId="77777777" w:rsidR="00F722AC" w:rsidRPr="00FF430B" w:rsidRDefault="00F722AC" w:rsidP="00306F41">
            <w:pPr>
              <w:keepNext/>
              <w:keepLines/>
              <w:tabs>
                <w:tab w:val="left" w:pos="567"/>
              </w:tabs>
              <w:spacing w:before="200"/>
              <w:jc w:val="both"/>
              <w:outlineLvl w:val="2"/>
              <w:rPr>
                <w:bCs/>
                <w:lang w:val="ro-MD"/>
              </w:rPr>
            </w:pPr>
          </w:p>
        </w:tc>
        <w:tc>
          <w:tcPr>
            <w:tcW w:w="1036" w:type="pct"/>
          </w:tcPr>
          <w:p w14:paraId="35CCDA62" w14:textId="77777777" w:rsidR="00F722AC" w:rsidRPr="00FF430B" w:rsidRDefault="00F722AC" w:rsidP="00306F41">
            <w:pPr>
              <w:keepNext/>
              <w:keepLines/>
              <w:tabs>
                <w:tab w:val="left" w:pos="567"/>
              </w:tabs>
              <w:spacing w:before="200"/>
              <w:jc w:val="both"/>
              <w:outlineLvl w:val="2"/>
              <w:rPr>
                <w:bCs/>
                <w:lang w:val="ro-MD"/>
              </w:rPr>
            </w:pPr>
          </w:p>
        </w:tc>
        <w:tc>
          <w:tcPr>
            <w:tcW w:w="1056" w:type="pct"/>
          </w:tcPr>
          <w:p w14:paraId="0EE2A1AB" w14:textId="77777777" w:rsidR="00F722AC" w:rsidRPr="00FF430B" w:rsidRDefault="00F722AC" w:rsidP="00306F41">
            <w:pPr>
              <w:keepNext/>
              <w:keepLines/>
              <w:tabs>
                <w:tab w:val="left" w:pos="567"/>
              </w:tabs>
              <w:spacing w:before="200"/>
              <w:jc w:val="both"/>
              <w:outlineLvl w:val="2"/>
              <w:rPr>
                <w:bCs/>
                <w:lang w:val="ro-MD"/>
              </w:rPr>
            </w:pPr>
          </w:p>
        </w:tc>
        <w:tc>
          <w:tcPr>
            <w:tcW w:w="908" w:type="pct"/>
          </w:tcPr>
          <w:p w14:paraId="2760DC36" w14:textId="77777777" w:rsidR="00F722AC" w:rsidRPr="00FF430B" w:rsidRDefault="00F722AC" w:rsidP="00306F41">
            <w:pPr>
              <w:keepNext/>
              <w:keepLines/>
              <w:tabs>
                <w:tab w:val="left" w:pos="567"/>
              </w:tabs>
              <w:spacing w:before="200"/>
              <w:jc w:val="both"/>
              <w:outlineLvl w:val="2"/>
              <w:rPr>
                <w:bCs/>
                <w:lang w:val="ro-MD"/>
              </w:rPr>
            </w:pPr>
          </w:p>
        </w:tc>
      </w:tr>
    </w:tbl>
    <w:p w14:paraId="1EA2670F" w14:textId="77777777" w:rsidR="00F722AC" w:rsidRPr="00FF430B" w:rsidRDefault="00F722AC" w:rsidP="00F722AC">
      <w:pPr>
        <w:jc w:val="both"/>
        <w:rPr>
          <w:rFonts w:eastAsia="PMingLiU"/>
          <w:lang w:val="ro-MD" w:eastAsia="zh-CN"/>
        </w:rPr>
      </w:pPr>
    </w:p>
    <w:p w14:paraId="57586604"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_________________________________________</w:t>
      </w:r>
    </w:p>
    <w:p w14:paraId="754E90CD"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6215F125"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7ED10F33"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_________________________________</w:t>
      </w:r>
    </w:p>
    <w:p w14:paraId="354113E9" w14:textId="77777777" w:rsidR="00F722AC" w:rsidRPr="00FF430B" w:rsidRDefault="00F722AC" w:rsidP="00F722AC">
      <w:pPr>
        <w:spacing w:after="200" w:line="276" w:lineRule="auto"/>
        <w:rPr>
          <w:rFonts w:eastAsia="PMingLiU"/>
          <w:lang w:val="ro-MD" w:eastAsia="zh-CN"/>
        </w:rPr>
      </w:pPr>
      <w:bookmarkStart w:id="59" w:name="_Toc449692114"/>
    </w:p>
    <w:p w14:paraId="1CA59934" w14:textId="77777777" w:rsidR="00F722AC" w:rsidRPr="00FF430B" w:rsidRDefault="00F722AC" w:rsidP="00F722AC">
      <w:pPr>
        <w:spacing w:line="276" w:lineRule="auto"/>
        <w:jc w:val="center"/>
        <w:rPr>
          <w:rFonts w:eastAsia="PMingLiU"/>
          <w:b/>
          <w:lang w:val="ro-MD" w:eastAsia="zh-CN"/>
        </w:rPr>
      </w:pPr>
    </w:p>
    <w:p w14:paraId="17F32547" w14:textId="77777777" w:rsidR="00F722AC" w:rsidRPr="00FF430B" w:rsidRDefault="00F722AC" w:rsidP="00F722AC">
      <w:pPr>
        <w:spacing w:line="276" w:lineRule="auto"/>
        <w:jc w:val="center"/>
        <w:rPr>
          <w:rFonts w:eastAsia="PMingLiU"/>
          <w:b/>
          <w:lang w:val="ro-MD" w:eastAsia="zh-CN"/>
        </w:rPr>
      </w:pPr>
    </w:p>
    <w:p w14:paraId="65E9CFE9" w14:textId="77777777" w:rsidR="00F722AC" w:rsidRPr="00FF430B" w:rsidRDefault="00F722AC" w:rsidP="00F722AC">
      <w:pPr>
        <w:spacing w:line="276" w:lineRule="auto"/>
        <w:jc w:val="center"/>
        <w:rPr>
          <w:rFonts w:eastAsia="PMingLiU"/>
          <w:b/>
          <w:lang w:val="ro-MD" w:eastAsia="zh-CN"/>
        </w:rPr>
      </w:pPr>
    </w:p>
    <w:p w14:paraId="55DA038C" w14:textId="77777777" w:rsidR="00F722AC" w:rsidRPr="00FF430B" w:rsidRDefault="00F722AC" w:rsidP="00F722AC">
      <w:pPr>
        <w:spacing w:line="276" w:lineRule="auto"/>
        <w:jc w:val="center"/>
        <w:rPr>
          <w:rFonts w:eastAsia="PMingLiU"/>
          <w:b/>
          <w:lang w:val="ro-MD" w:eastAsia="zh-CN"/>
        </w:rPr>
      </w:pPr>
    </w:p>
    <w:p w14:paraId="27C6ECE6" w14:textId="77777777" w:rsidR="00F722AC" w:rsidRPr="00FF430B" w:rsidRDefault="00F722AC" w:rsidP="00F722AC">
      <w:pPr>
        <w:spacing w:line="276" w:lineRule="auto"/>
        <w:jc w:val="center"/>
        <w:rPr>
          <w:rFonts w:eastAsia="PMingLiU"/>
          <w:b/>
          <w:lang w:val="ro-MD" w:eastAsia="zh-CN"/>
        </w:rPr>
      </w:pPr>
    </w:p>
    <w:p w14:paraId="157B01A2" w14:textId="77777777" w:rsidR="00F722AC" w:rsidRPr="00FF430B" w:rsidRDefault="00F722AC" w:rsidP="00F722AC">
      <w:pPr>
        <w:spacing w:line="276" w:lineRule="auto"/>
        <w:jc w:val="center"/>
        <w:rPr>
          <w:rFonts w:eastAsia="PMingLiU"/>
          <w:b/>
          <w:lang w:val="ro-MD" w:eastAsia="zh-CN"/>
        </w:rPr>
      </w:pPr>
    </w:p>
    <w:p w14:paraId="2AFA61AB" w14:textId="77777777" w:rsidR="00F722AC" w:rsidRPr="00FF430B" w:rsidRDefault="00F722AC" w:rsidP="00F722AC">
      <w:pPr>
        <w:spacing w:line="276" w:lineRule="auto"/>
        <w:jc w:val="center"/>
        <w:rPr>
          <w:rFonts w:eastAsia="PMingLiU"/>
          <w:b/>
          <w:lang w:val="ro-MD" w:eastAsia="zh-CN"/>
        </w:rPr>
      </w:pPr>
    </w:p>
    <w:p w14:paraId="6281B157" w14:textId="77777777" w:rsidR="00F722AC" w:rsidRPr="00FF430B" w:rsidRDefault="00F722AC" w:rsidP="00F722AC">
      <w:pPr>
        <w:spacing w:line="276" w:lineRule="auto"/>
        <w:jc w:val="center"/>
        <w:rPr>
          <w:rFonts w:eastAsia="PMingLiU"/>
          <w:b/>
          <w:lang w:val="ro-MD" w:eastAsia="zh-CN"/>
        </w:rPr>
      </w:pPr>
    </w:p>
    <w:p w14:paraId="247D36BE" w14:textId="77777777" w:rsidR="00F722AC" w:rsidRPr="00FF430B" w:rsidRDefault="00F722AC" w:rsidP="00F722AC">
      <w:pPr>
        <w:spacing w:line="276" w:lineRule="auto"/>
        <w:jc w:val="center"/>
        <w:rPr>
          <w:rFonts w:eastAsia="PMingLiU"/>
          <w:b/>
          <w:lang w:val="ro-MD" w:eastAsia="zh-CN"/>
        </w:rPr>
      </w:pPr>
    </w:p>
    <w:p w14:paraId="72A9CC38" w14:textId="77777777" w:rsidR="00F722AC" w:rsidRPr="00FF430B" w:rsidRDefault="00F722AC" w:rsidP="00F722AC">
      <w:pPr>
        <w:spacing w:line="276" w:lineRule="auto"/>
        <w:jc w:val="center"/>
        <w:rPr>
          <w:rFonts w:eastAsia="PMingLiU"/>
          <w:b/>
          <w:lang w:val="ro-MD" w:eastAsia="zh-CN"/>
        </w:rPr>
      </w:pPr>
    </w:p>
    <w:p w14:paraId="770C7F32" w14:textId="77777777" w:rsidR="00F722AC" w:rsidRPr="00FF430B" w:rsidRDefault="00F722AC" w:rsidP="00F722AC">
      <w:pPr>
        <w:spacing w:line="276" w:lineRule="auto"/>
        <w:jc w:val="center"/>
        <w:rPr>
          <w:rFonts w:eastAsia="PMingLiU"/>
          <w:b/>
          <w:lang w:val="ro-MD" w:eastAsia="zh-CN"/>
        </w:rPr>
      </w:pPr>
    </w:p>
    <w:p w14:paraId="35788EEF" w14:textId="77777777" w:rsidR="00F722AC" w:rsidRPr="00FF430B" w:rsidRDefault="00F722AC" w:rsidP="00F722AC">
      <w:pPr>
        <w:spacing w:line="276" w:lineRule="auto"/>
        <w:jc w:val="center"/>
        <w:rPr>
          <w:rFonts w:eastAsia="PMingLiU"/>
          <w:b/>
          <w:lang w:val="ro-MD" w:eastAsia="zh-CN"/>
        </w:rPr>
      </w:pPr>
    </w:p>
    <w:p w14:paraId="6D1044B5" w14:textId="77777777" w:rsidR="00F722AC" w:rsidRPr="00FF430B" w:rsidRDefault="00F722AC" w:rsidP="00F722AC">
      <w:pPr>
        <w:spacing w:line="276" w:lineRule="auto"/>
        <w:jc w:val="center"/>
        <w:rPr>
          <w:rFonts w:eastAsia="PMingLiU"/>
          <w:b/>
          <w:lang w:val="ro-MD" w:eastAsia="zh-CN"/>
        </w:rPr>
      </w:pPr>
    </w:p>
    <w:p w14:paraId="2428C473" w14:textId="77777777" w:rsidR="00F722AC" w:rsidRPr="00FF430B" w:rsidRDefault="00F722AC" w:rsidP="00F722AC">
      <w:pPr>
        <w:spacing w:line="276" w:lineRule="auto"/>
        <w:jc w:val="center"/>
        <w:rPr>
          <w:rFonts w:eastAsia="PMingLiU"/>
          <w:b/>
          <w:lang w:val="ro-MD" w:eastAsia="zh-CN"/>
        </w:rPr>
      </w:pPr>
    </w:p>
    <w:p w14:paraId="4B052A72" w14:textId="77777777" w:rsidR="00F722AC" w:rsidRPr="00FF430B" w:rsidRDefault="00F722AC" w:rsidP="00F722AC">
      <w:pPr>
        <w:spacing w:line="276" w:lineRule="auto"/>
        <w:jc w:val="center"/>
        <w:rPr>
          <w:rFonts w:eastAsia="PMingLiU"/>
          <w:b/>
          <w:lang w:val="ro-MD" w:eastAsia="zh-CN"/>
        </w:rPr>
      </w:pPr>
    </w:p>
    <w:p w14:paraId="203A39DF" w14:textId="77777777" w:rsidR="00F722AC" w:rsidRPr="00FF430B" w:rsidRDefault="00F722AC" w:rsidP="00F722AC">
      <w:pPr>
        <w:spacing w:line="276" w:lineRule="auto"/>
        <w:jc w:val="center"/>
        <w:rPr>
          <w:rFonts w:eastAsia="PMingLiU"/>
          <w:b/>
          <w:lang w:val="ro-MD" w:eastAsia="zh-CN"/>
        </w:rPr>
      </w:pPr>
    </w:p>
    <w:p w14:paraId="74CAED69" w14:textId="77777777" w:rsidR="00F722AC" w:rsidRPr="00FF430B" w:rsidRDefault="00F722AC" w:rsidP="00F722AC">
      <w:pPr>
        <w:jc w:val="right"/>
        <w:rPr>
          <w:noProof w:val="0"/>
          <w:lang w:val="ro-MD"/>
        </w:rPr>
      </w:pPr>
    </w:p>
    <w:p w14:paraId="2802C756"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0DA60131" w14:textId="77777777" w:rsidR="00F722AC" w:rsidRPr="00FF430B" w:rsidRDefault="00F722AC" w:rsidP="00F722AC">
      <w:pPr>
        <w:jc w:val="right"/>
        <w:rPr>
          <w:noProof w:val="0"/>
          <w:lang w:val="ro-MD"/>
        </w:rPr>
      </w:pPr>
      <w:r w:rsidRPr="00FF430B">
        <w:rPr>
          <w:noProof w:val="0"/>
          <w:lang w:val="ro-MD"/>
        </w:rPr>
        <w:t>la Documentația standard nr._____</w:t>
      </w:r>
    </w:p>
    <w:p w14:paraId="34886B33" w14:textId="77777777" w:rsidR="00F722AC" w:rsidRPr="00FF430B" w:rsidRDefault="00F722AC" w:rsidP="00F722AC">
      <w:pPr>
        <w:jc w:val="right"/>
        <w:rPr>
          <w:noProof w:val="0"/>
          <w:lang w:val="ro-MD"/>
        </w:rPr>
      </w:pPr>
      <w:r w:rsidRPr="00FF430B">
        <w:rPr>
          <w:noProof w:val="0"/>
          <w:lang w:val="ro-MD"/>
        </w:rPr>
        <w:t>din “____” ________ 20___</w:t>
      </w:r>
    </w:p>
    <w:p w14:paraId="7085586B" w14:textId="77777777" w:rsidR="00F722AC" w:rsidRPr="00FF430B" w:rsidRDefault="00F722AC" w:rsidP="00F722AC">
      <w:pPr>
        <w:spacing w:line="276" w:lineRule="auto"/>
        <w:jc w:val="center"/>
        <w:rPr>
          <w:rFonts w:eastAsia="PMingLiU"/>
          <w:b/>
          <w:lang w:val="ro-MD" w:eastAsia="zh-CN"/>
        </w:rPr>
      </w:pPr>
    </w:p>
    <w:p w14:paraId="469DF95B" w14:textId="77777777" w:rsidR="00F722AC" w:rsidRPr="00FF430B" w:rsidRDefault="00F722AC" w:rsidP="00F722AC">
      <w:pPr>
        <w:spacing w:line="276" w:lineRule="auto"/>
        <w:jc w:val="center"/>
        <w:rPr>
          <w:rFonts w:eastAsia="PMingLiU"/>
          <w:b/>
          <w:lang w:val="ro-MD" w:eastAsia="zh-CN"/>
        </w:rPr>
      </w:pPr>
    </w:p>
    <w:p w14:paraId="3573F4E5" w14:textId="77777777" w:rsidR="00F722AC" w:rsidRPr="00FF430B" w:rsidRDefault="00F722AC" w:rsidP="00F722AC">
      <w:pPr>
        <w:spacing w:line="276" w:lineRule="auto"/>
        <w:jc w:val="center"/>
        <w:rPr>
          <w:rFonts w:eastAsia="PMingLiU"/>
          <w:b/>
          <w:lang w:val="ro-MD" w:eastAsia="zh-CN"/>
        </w:rPr>
      </w:pPr>
    </w:p>
    <w:bookmarkEnd w:id="59"/>
    <w:p w14:paraId="3C86D10E" w14:textId="77777777" w:rsidR="00F722AC" w:rsidRPr="00FF430B" w:rsidRDefault="00F722AC" w:rsidP="00F722AC">
      <w:pPr>
        <w:spacing w:line="276" w:lineRule="auto"/>
        <w:jc w:val="center"/>
        <w:rPr>
          <w:rFonts w:eastAsia="PMingLiU"/>
          <w:b/>
          <w:noProof w:val="0"/>
          <w:lang w:val="ro-MD" w:eastAsia="zh-CN"/>
        </w:rPr>
      </w:pPr>
    </w:p>
    <w:p w14:paraId="1B0ED417" w14:textId="77777777" w:rsidR="00F722AC" w:rsidRPr="00FF430B" w:rsidRDefault="00F722AC" w:rsidP="00F722AC">
      <w:pPr>
        <w:jc w:val="center"/>
        <w:rPr>
          <w:rFonts w:eastAsia="SimSun"/>
          <w:b/>
          <w:bCs/>
          <w:iCs/>
          <w:lang w:val="ro-MD" w:eastAsia="zh-CN"/>
        </w:rPr>
      </w:pPr>
      <w:r w:rsidRPr="00FF430B">
        <w:rPr>
          <w:rFonts w:eastAsia="SimSun"/>
          <w:b/>
          <w:bCs/>
          <w:iCs/>
          <w:lang w:val="ro-MD" w:eastAsia="zh-CN"/>
        </w:rPr>
        <w:t>LISTA SUBCONTRACTANȚILOR</w:t>
      </w:r>
    </w:p>
    <w:p w14:paraId="22EB2D35" w14:textId="77777777" w:rsidR="00F722AC" w:rsidRPr="00FF430B" w:rsidRDefault="00F722AC" w:rsidP="00F722AC">
      <w:pPr>
        <w:jc w:val="center"/>
        <w:rPr>
          <w:rFonts w:eastAsia="SimSun"/>
          <w:b/>
          <w:bCs/>
          <w:iCs/>
          <w:lang w:val="ro-MD" w:eastAsia="zh-CN"/>
        </w:rPr>
      </w:pPr>
      <w:r w:rsidRPr="00FF430B">
        <w:rPr>
          <w:rFonts w:eastAsia="SimSun"/>
          <w:b/>
          <w:bCs/>
          <w:iCs/>
          <w:lang w:val="ro-MD" w:eastAsia="zh-CN"/>
        </w:rPr>
        <w:t>ŞI PARTEA/PĂRŢILE DIN CONTRACT CARE SUNT</w:t>
      </w:r>
    </w:p>
    <w:p w14:paraId="3331FC3B" w14:textId="77777777" w:rsidR="00F722AC" w:rsidRPr="00FF430B" w:rsidRDefault="00F722AC" w:rsidP="00F722AC">
      <w:pPr>
        <w:jc w:val="center"/>
        <w:rPr>
          <w:rFonts w:eastAsia="SimSun"/>
          <w:b/>
          <w:bCs/>
          <w:iCs/>
          <w:lang w:val="ro-MD" w:eastAsia="zh-CN"/>
        </w:rPr>
      </w:pPr>
      <w:r w:rsidRPr="00FF430B">
        <w:rPr>
          <w:rFonts w:eastAsia="SimSun"/>
          <w:b/>
          <w:bCs/>
          <w:iCs/>
          <w:lang w:val="ro-MD" w:eastAsia="zh-CN"/>
        </w:rPr>
        <w:lastRenderedPageBreak/>
        <w:t>ÎNDEPLINITE DE ACEŞTIA</w:t>
      </w:r>
    </w:p>
    <w:p w14:paraId="1FA64332" w14:textId="77777777" w:rsidR="00F722AC" w:rsidRPr="00FF430B" w:rsidRDefault="00F722AC" w:rsidP="00F722AC">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F722AC" w:rsidRPr="00EC30C2" w14:paraId="6D9D3048" w14:textId="77777777" w:rsidTr="00306F41">
        <w:trPr>
          <w:cantSplit/>
          <w:trHeight w:val="920"/>
        </w:trPr>
        <w:tc>
          <w:tcPr>
            <w:tcW w:w="0" w:type="auto"/>
            <w:vAlign w:val="center"/>
          </w:tcPr>
          <w:p w14:paraId="486C8DE2" w14:textId="77777777" w:rsidR="00F722AC" w:rsidRPr="00FF430B" w:rsidRDefault="00F722AC" w:rsidP="00306F41">
            <w:pPr>
              <w:tabs>
                <w:tab w:val="left" w:pos="567"/>
              </w:tabs>
              <w:jc w:val="both"/>
              <w:rPr>
                <w:b/>
                <w:lang w:val="ro-MD"/>
              </w:rPr>
            </w:pPr>
            <w:r w:rsidRPr="00FF430B">
              <w:rPr>
                <w:b/>
                <w:lang w:val="ro-MD"/>
              </w:rPr>
              <w:t>Nr. d/o</w:t>
            </w:r>
          </w:p>
        </w:tc>
        <w:tc>
          <w:tcPr>
            <w:tcW w:w="3126" w:type="dxa"/>
            <w:vAlign w:val="center"/>
          </w:tcPr>
          <w:p w14:paraId="078C0433" w14:textId="77777777" w:rsidR="00F722AC" w:rsidRPr="00FF430B" w:rsidRDefault="00F722AC" w:rsidP="00306F41">
            <w:pPr>
              <w:jc w:val="center"/>
              <w:rPr>
                <w:b/>
                <w:lang w:val="ro-MD"/>
              </w:rPr>
            </w:pPr>
            <w:r w:rsidRPr="00FF430B">
              <w:rPr>
                <w:b/>
                <w:lang w:val="ro-MD"/>
              </w:rPr>
              <w:t>Numele şi adresa subantreprenorilor</w:t>
            </w:r>
          </w:p>
        </w:tc>
        <w:tc>
          <w:tcPr>
            <w:tcW w:w="1984" w:type="dxa"/>
            <w:vAlign w:val="center"/>
          </w:tcPr>
          <w:p w14:paraId="2189DDFD" w14:textId="77777777" w:rsidR="00F722AC" w:rsidRPr="00FF430B" w:rsidRDefault="00F722AC" w:rsidP="00306F41">
            <w:pPr>
              <w:rPr>
                <w:rFonts w:eastAsia="MS Mincho"/>
                <w:b/>
                <w:lang w:val="ro-MD" w:eastAsia="zh-CN"/>
              </w:rPr>
            </w:pPr>
            <w:r w:rsidRPr="00FF430B">
              <w:rPr>
                <w:rFonts w:eastAsia="MS Mincho"/>
                <w:b/>
                <w:lang w:val="ro-MD" w:eastAsia="zh-CN"/>
              </w:rPr>
              <w:t>Activităţi din contract</w:t>
            </w:r>
          </w:p>
        </w:tc>
        <w:tc>
          <w:tcPr>
            <w:tcW w:w="1443" w:type="dxa"/>
            <w:vAlign w:val="center"/>
          </w:tcPr>
          <w:p w14:paraId="4115F4FF" w14:textId="77777777" w:rsidR="00F722AC" w:rsidRPr="00FF430B" w:rsidRDefault="00F722AC" w:rsidP="00306F41">
            <w:pPr>
              <w:rPr>
                <w:rFonts w:eastAsia="MS Mincho"/>
                <w:b/>
                <w:lang w:val="ro-MD" w:eastAsia="zh-CN"/>
              </w:rPr>
            </w:pPr>
            <w:r w:rsidRPr="00FF430B">
              <w:rPr>
                <w:rFonts w:eastAsia="MS Mincho"/>
                <w:b/>
                <w:lang w:val="ro-MD" w:eastAsia="zh-CN"/>
              </w:rPr>
              <w:t>Valoarea aproximativă</w:t>
            </w:r>
          </w:p>
        </w:tc>
        <w:tc>
          <w:tcPr>
            <w:tcW w:w="0" w:type="auto"/>
            <w:vAlign w:val="center"/>
          </w:tcPr>
          <w:p w14:paraId="0264BC6C" w14:textId="77777777" w:rsidR="00F722AC" w:rsidRPr="00FF430B" w:rsidRDefault="00F722AC" w:rsidP="00306F41">
            <w:pPr>
              <w:rPr>
                <w:rFonts w:eastAsia="MS Mincho"/>
                <w:b/>
                <w:lang w:val="ro-MD" w:eastAsia="zh-CN"/>
              </w:rPr>
            </w:pPr>
            <w:r w:rsidRPr="00FF430B">
              <w:rPr>
                <w:rFonts w:eastAsia="MS Mincho"/>
                <w:b/>
                <w:lang w:val="ro-MD" w:eastAsia="zh-CN"/>
              </w:rPr>
              <w:t>% din valoarea contractului</w:t>
            </w:r>
          </w:p>
        </w:tc>
      </w:tr>
      <w:tr w:rsidR="00F722AC" w:rsidRPr="00EC30C2" w14:paraId="6E44818B" w14:textId="77777777" w:rsidTr="00306F41">
        <w:trPr>
          <w:trHeight w:val="175"/>
        </w:trPr>
        <w:tc>
          <w:tcPr>
            <w:tcW w:w="0" w:type="auto"/>
          </w:tcPr>
          <w:p w14:paraId="42522B13" w14:textId="77777777" w:rsidR="00F722AC" w:rsidRPr="00FF430B" w:rsidRDefault="00F722AC" w:rsidP="00306F41">
            <w:pPr>
              <w:tabs>
                <w:tab w:val="left" w:pos="567"/>
              </w:tabs>
              <w:jc w:val="both"/>
              <w:rPr>
                <w:lang w:val="ro-MD"/>
              </w:rPr>
            </w:pPr>
            <w:r w:rsidRPr="00FF430B">
              <w:rPr>
                <w:lang w:val="ro-MD"/>
              </w:rPr>
              <w:t>1.</w:t>
            </w:r>
          </w:p>
        </w:tc>
        <w:tc>
          <w:tcPr>
            <w:tcW w:w="3126" w:type="dxa"/>
          </w:tcPr>
          <w:p w14:paraId="654B5E7A"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177461B6"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66D55277"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20C986C9"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4A0846CF" w14:textId="77777777" w:rsidTr="00306F41">
        <w:trPr>
          <w:trHeight w:val="337"/>
        </w:trPr>
        <w:tc>
          <w:tcPr>
            <w:tcW w:w="0" w:type="auto"/>
          </w:tcPr>
          <w:p w14:paraId="552A97FF" w14:textId="77777777" w:rsidR="00F722AC" w:rsidRPr="00FF430B" w:rsidRDefault="00F722AC" w:rsidP="00306F41">
            <w:pPr>
              <w:tabs>
                <w:tab w:val="left" w:pos="567"/>
              </w:tabs>
              <w:jc w:val="both"/>
              <w:rPr>
                <w:lang w:val="ro-MD"/>
              </w:rPr>
            </w:pPr>
            <w:r w:rsidRPr="00FF430B">
              <w:rPr>
                <w:lang w:val="ro-MD"/>
              </w:rPr>
              <w:t>2.</w:t>
            </w:r>
          </w:p>
        </w:tc>
        <w:tc>
          <w:tcPr>
            <w:tcW w:w="3126" w:type="dxa"/>
          </w:tcPr>
          <w:p w14:paraId="5E15FE0E"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0CC058EC"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4A20168C"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4C0DD745"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4253E766" w14:textId="77777777" w:rsidTr="00306F41">
        <w:trPr>
          <w:trHeight w:val="181"/>
        </w:trPr>
        <w:tc>
          <w:tcPr>
            <w:tcW w:w="0" w:type="auto"/>
          </w:tcPr>
          <w:p w14:paraId="3A915DBF" w14:textId="77777777" w:rsidR="00F722AC" w:rsidRPr="00FF430B" w:rsidRDefault="00F722AC" w:rsidP="00306F41">
            <w:pPr>
              <w:tabs>
                <w:tab w:val="left" w:pos="567"/>
              </w:tabs>
              <w:jc w:val="both"/>
              <w:rPr>
                <w:lang w:val="ro-MD"/>
              </w:rPr>
            </w:pPr>
            <w:r w:rsidRPr="00FF430B">
              <w:rPr>
                <w:lang w:val="ro-MD"/>
              </w:rPr>
              <w:t>3.</w:t>
            </w:r>
          </w:p>
        </w:tc>
        <w:tc>
          <w:tcPr>
            <w:tcW w:w="3126" w:type="dxa"/>
          </w:tcPr>
          <w:p w14:paraId="75C64D76"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5396A958"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55EB6A03"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434ED526"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1E7ED8C0" w14:textId="77777777" w:rsidTr="00306F41">
        <w:trPr>
          <w:trHeight w:val="181"/>
        </w:trPr>
        <w:tc>
          <w:tcPr>
            <w:tcW w:w="0" w:type="auto"/>
          </w:tcPr>
          <w:p w14:paraId="27E110AB" w14:textId="77777777" w:rsidR="00F722AC" w:rsidRPr="00FF430B" w:rsidRDefault="00F722AC" w:rsidP="00306F41">
            <w:pPr>
              <w:tabs>
                <w:tab w:val="left" w:pos="567"/>
              </w:tabs>
              <w:jc w:val="both"/>
              <w:rPr>
                <w:lang w:val="ro-MD"/>
              </w:rPr>
            </w:pPr>
            <w:r w:rsidRPr="00FF430B">
              <w:rPr>
                <w:lang w:val="ro-MD"/>
              </w:rPr>
              <w:t>4.</w:t>
            </w:r>
          </w:p>
        </w:tc>
        <w:tc>
          <w:tcPr>
            <w:tcW w:w="3126" w:type="dxa"/>
          </w:tcPr>
          <w:p w14:paraId="00493715"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13D2D4A2"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1A340094"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5806F8AD" w14:textId="77777777" w:rsidR="00F722AC" w:rsidRPr="00FF430B" w:rsidRDefault="00F722AC" w:rsidP="00306F41">
            <w:pPr>
              <w:keepNext/>
              <w:keepLines/>
              <w:tabs>
                <w:tab w:val="left" w:pos="567"/>
              </w:tabs>
              <w:spacing w:before="200"/>
              <w:jc w:val="both"/>
              <w:outlineLvl w:val="2"/>
              <w:rPr>
                <w:lang w:val="ro-MD"/>
              </w:rPr>
            </w:pPr>
          </w:p>
        </w:tc>
      </w:tr>
      <w:tr w:rsidR="00F722AC" w:rsidRPr="00EC30C2" w14:paraId="22F3D85B" w14:textId="77777777" w:rsidTr="00306F41">
        <w:trPr>
          <w:trHeight w:val="181"/>
        </w:trPr>
        <w:tc>
          <w:tcPr>
            <w:tcW w:w="0" w:type="auto"/>
          </w:tcPr>
          <w:p w14:paraId="034E09E2" w14:textId="77777777" w:rsidR="00F722AC" w:rsidRPr="00FF430B" w:rsidRDefault="00F722AC" w:rsidP="00306F41">
            <w:pPr>
              <w:keepNext/>
              <w:keepLines/>
              <w:tabs>
                <w:tab w:val="left" w:pos="567"/>
              </w:tabs>
              <w:spacing w:before="200"/>
              <w:jc w:val="both"/>
              <w:outlineLvl w:val="2"/>
              <w:rPr>
                <w:lang w:val="ro-MD"/>
              </w:rPr>
            </w:pPr>
          </w:p>
        </w:tc>
        <w:tc>
          <w:tcPr>
            <w:tcW w:w="3126" w:type="dxa"/>
          </w:tcPr>
          <w:p w14:paraId="63DDC531" w14:textId="77777777" w:rsidR="00F722AC" w:rsidRPr="00FF430B" w:rsidRDefault="00F722AC" w:rsidP="00306F41">
            <w:pPr>
              <w:keepNext/>
              <w:keepLines/>
              <w:tabs>
                <w:tab w:val="left" w:pos="567"/>
              </w:tabs>
              <w:spacing w:before="200"/>
              <w:jc w:val="both"/>
              <w:outlineLvl w:val="2"/>
              <w:rPr>
                <w:lang w:val="ro-MD"/>
              </w:rPr>
            </w:pPr>
          </w:p>
        </w:tc>
        <w:tc>
          <w:tcPr>
            <w:tcW w:w="1984" w:type="dxa"/>
          </w:tcPr>
          <w:p w14:paraId="4DE2DB71" w14:textId="77777777" w:rsidR="00F722AC" w:rsidRPr="00FF430B" w:rsidRDefault="00F722AC" w:rsidP="00306F41">
            <w:pPr>
              <w:keepNext/>
              <w:keepLines/>
              <w:tabs>
                <w:tab w:val="left" w:pos="567"/>
              </w:tabs>
              <w:spacing w:before="200"/>
              <w:jc w:val="both"/>
              <w:outlineLvl w:val="2"/>
              <w:rPr>
                <w:lang w:val="ro-MD"/>
              </w:rPr>
            </w:pPr>
          </w:p>
        </w:tc>
        <w:tc>
          <w:tcPr>
            <w:tcW w:w="1443" w:type="dxa"/>
          </w:tcPr>
          <w:p w14:paraId="13096B73" w14:textId="77777777" w:rsidR="00F722AC" w:rsidRPr="00FF430B" w:rsidRDefault="00F722AC" w:rsidP="00306F41">
            <w:pPr>
              <w:keepNext/>
              <w:keepLines/>
              <w:tabs>
                <w:tab w:val="left" w:pos="567"/>
              </w:tabs>
              <w:spacing w:before="200"/>
              <w:jc w:val="both"/>
              <w:outlineLvl w:val="2"/>
              <w:rPr>
                <w:lang w:val="ro-MD"/>
              </w:rPr>
            </w:pPr>
          </w:p>
        </w:tc>
        <w:tc>
          <w:tcPr>
            <w:tcW w:w="0" w:type="auto"/>
          </w:tcPr>
          <w:p w14:paraId="6B6BD5BE" w14:textId="77777777" w:rsidR="00F722AC" w:rsidRPr="00FF430B" w:rsidRDefault="00F722AC" w:rsidP="00306F41">
            <w:pPr>
              <w:keepNext/>
              <w:keepLines/>
              <w:tabs>
                <w:tab w:val="left" w:pos="567"/>
              </w:tabs>
              <w:spacing w:before="200"/>
              <w:jc w:val="both"/>
              <w:outlineLvl w:val="2"/>
              <w:rPr>
                <w:lang w:val="ro-MD"/>
              </w:rPr>
            </w:pPr>
          </w:p>
        </w:tc>
      </w:tr>
    </w:tbl>
    <w:p w14:paraId="7FBFD81F" w14:textId="77777777" w:rsidR="00F722AC" w:rsidRPr="00FF430B" w:rsidRDefault="00F722AC" w:rsidP="00F722AC">
      <w:pPr>
        <w:jc w:val="both"/>
        <w:rPr>
          <w:rFonts w:eastAsia="PMingLiU"/>
          <w:lang w:val="ro-MD" w:eastAsia="zh-CN"/>
        </w:rPr>
      </w:pPr>
    </w:p>
    <w:p w14:paraId="7DD31EE2" w14:textId="77777777" w:rsidR="00F722AC" w:rsidRPr="00FF430B" w:rsidRDefault="00F722AC" w:rsidP="00F722AC">
      <w:pPr>
        <w:jc w:val="both"/>
        <w:rPr>
          <w:rFonts w:eastAsia="PMingLiU"/>
          <w:lang w:val="ro-MD" w:eastAsia="zh-CN"/>
        </w:rPr>
      </w:pPr>
      <w:r w:rsidRPr="00FF430B">
        <w:rPr>
          <w:rFonts w:eastAsia="PMingLiU"/>
          <w:lang w:val="ro-MD" w:eastAsia="zh-CN"/>
        </w:rPr>
        <w:t>Semnat: ______________________________________</w:t>
      </w:r>
    </w:p>
    <w:p w14:paraId="2754CD99"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w:t>
      </w:r>
    </w:p>
    <w:p w14:paraId="7B60260B"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w:t>
      </w:r>
    </w:p>
    <w:p w14:paraId="32A06E6E"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w:t>
      </w:r>
    </w:p>
    <w:p w14:paraId="4FB9444E" w14:textId="77777777" w:rsidR="00F722AC" w:rsidRPr="00FF430B" w:rsidRDefault="00F722AC" w:rsidP="00F722AC">
      <w:pPr>
        <w:rPr>
          <w:rFonts w:eastAsia="PMingLiU"/>
          <w:lang w:val="ro-MD" w:eastAsia="zh-CN"/>
        </w:rPr>
      </w:pPr>
    </w:p>
    <w:p w14:paraId="117E5615" w14:textId="77777777" w:rsidR="00F722AC" w:rsidRPr="00FF430B" w:rsidRDefault="00F722AC" w:rsidP="00F722AC">
      <w:pPr>
        <w:spacing w:after="200" w:line="276" w:lineRule="auto"/>
        <w:jc w:val="center"/>
        <w:rPr>
          <w:rFonts w:eastAsia="PMingLiU"/>
          <w:lang w:val="ro-MD" w:eastAsia="zh-CN"/>
        </w:rPr>
      </w:pPr>
      <w:bookmarkStart w:id="60" w:name="_Toc449692115"/>
    </w:p>
    <w:p w14:paraId="36B90CC4" w14:textId="77777777" w:rsidR="00F722AC" w:rsidRPr="00FF430B" w:rsidRDefault="00F722AC" w:rsidP="00F722AC">
      <w:pPr>
        <w:spacing w:after="200" w:line="276" w:lineRule="auto"/>
        <w:jc w:val="center"/>
        <w:rPr>
          <w:rFonts w:eastAsia="PMingLiU"/>
          <w:b/>
          <w:lang w:val="ro-MD" w:eastAsia="zh-CN"/>
        </w:rPr>
      </w:pPr>
    </w:p>
    <w:p w14:paraId="742B8A53" w14:textId="77777777" w:rsidR="00F722AC" w:rsidRPr="00FF430B" w:rsidRDefault="00F722AC" w:rsidP="00F722AC">
      <w:pPr>
        <w:spacing w:after="200" w:line="276" w:lineRule="auto"/>
        <w:jc w:val="center"/>
        <w:rPr>
          <w:rFonts w:eastAsia="PMingLiU"/>
          <w:b/>
          <w:lang w:val="ro-MD" w:eastAsia="zh-CN"/>
        </w:rPr>
      </w:pPr>
    </w:p>
    <w:p w14:paraId="45668B29" w14:textId="77777777" w:rsidR="00F722AC" w:rsidRPr="00FF430B" w:rsidRDefault="00F722AC" w:rsidP="00F722AC">
      <w:pPr>
        <w:spacing w:after="200" w:line="276" w:lineRule="auto"/>
        <w:jc w:val="center"/>
        <w:rPr>
          <w:rFonts w:eastAsia="PMingLiU"/>
          <w:b/>
          <w:lang w:val="ro-MD" w:eastAsia="zh-CN"/>
        </w:rPr>
      </w:pPr>
    </w:p>
    <w:p w14:paraId="09F58B39" w14:textId="77777777" w:rsidR="00F722AC" w:rsidRPr="00FF430B" w:rsidRDefault="00F722AC" w:rsidP="00F722AC">
      <w:pPr>
        <w:spacing w:after="200" w:line="276" w:lineRule="auto"/>
        <w:jc w:val="center"/>
        <w:rPr>
          <w:rFonts w:eastAsia="PMingLiU"/>
          <w:b/>
          <w:lang w:val="ro-MD" w:eastAsia="zh-CN"/>
        </w:rPr>
      </w:pPr>
    </w:p>
    <w:p w14:paraId="2BEACFB1" w14:textId="77777777" w:rsidR="00F722AC" w:rsidRPr="00FF430B" w:rsidRDefault="00F722AC" w:rsidP="00F722AC">
      <w:pPr>
        <w:spacing w:after="200" w:line="276" w:lineRule="auto"/>
        <w:jc w:val="center"/>
        <w:rPr>
          <w:rFonts w:eastAsia="PMingLiU"/>
          <w:b/>
          <w:lang w:val="ro-MD" w:eastAsia="zh-CN"/>
        </w:rPr>
      </w:pPr>
    </w:p>
    <w:p w14:paraId="6A2E85CD" w14:textId="77777777" w:rsidR="00F722AC" w:rsidRPr="00FF430B" w:rsidRDefault="00F722AC" w:rsidP="00F722AC">
      <w:pPr>
        <w:spacing w:after="200" w:line="276" w:lineRule="auto"/>
        <w:jc w:val="center"/>
        <w:rPr>
          <w:rFonts w:eastAsia="PMingLiU"/>
          <w:b/>
          <w:lang w:val="ro-MD" w:eastAsia="zh-CN"/>
        </w:rPr>
      </w:pPr>
    </w:p>
    <w:p w14:paraId="15CFF4C6" w14:textId="77777777" w:rsidR="00F722AC" w:rsidRPr="00FF430B" w:rsidRDefault="00F722AC" w:rsidP="00F722AC">
      <w:pPr>
        <w:spacing w:after="200" w:line="276" w:lineRule="auto"/>
        <w:jc w:val="center"/>
        <w:rPr>
          <w:rFonts w:eastAsia="PMingLiU"/>
          <w:b/>
          <w:lang w:val="ro-MD" w:eastAsia="zh-CN"/>
        </w:rPr>
      </w:pPr>
    </w:p>
    <w:p w14:paraId="65EE0799" w14:textId="77777777" w:rsidR="00F722AC" w:rsidRPr="00FF430B" w:rsidRDefault="00F722AC" w:rsidP="00F722AC">
      <w:pPr>
        <w:spacing w:after="200" w:line="276" w:lineRule="auto"/>
        <w:jc w:val="center"/>
        <w:rPr>
          <w:rFonts w:eastAsia="PMingLiU"/>
          <w:b/>
          <w:lang w:val="ro-MD" w:eastAsia="zh-CN"/>
        </w:rPr>
      </w:pPr>
    </w:p>
    <w:p w14:paraId="77A67735" w14:textId="77777777" w:rsidR="00F722AC" w:rsidRPr="00FF430B" w:rsidRDefault="00F722AC" w:rsidP="00F722AC">
      <w:pPr>
        <w:spacing w:after="200" w:line="276" w:lineRule="auto"/>
        <w:jc w:val="center"/>
        <w:rPr>
          <w:rFonts w:eastAsia="PMingLiU"/>
          <w:b/>
          <w:lang w:val="ro-MD" w:eastAsia="zh-CN"/>
        </w:rPr>
      </w:pPr>
    </w:p>
    <w:p w14:paraId="48382B68" w14:textId="77777777" w:rsidR="00F722AC" w:rsidRPr="00FF430B" w:rsidRDefault="00F722AC" w:rsidP="00F722AC">
      <w:pPr>
        <w:spacing w:after="200" w:line="276" w:lineRule="auto"/>
        <w:jc w:val="center"/>
        <w:rPr>
          <w:rFonts w:eastAsia="PMingLiU"/>
          <w:b/>
          <w:lang w:val="ro-MD" w:eastAsia="zh-CN"/>
        </w:rPr>
      </w:pPr>
    </w:p>
    <w:p w14:paraId="2DE61810" w14:textId="77777777" w:rsidR="00F722AC" w:rsidRPr="00FF430B" w:rsidRDefault="00F722AC" w:rsidP="00F722AC">
      <w:pPr>
        <w:spacing w:after="200" w:line="276" w:lineRule="auto"/>
        <w:jc w:val="center"/>
        <w:rPr>
          <w:rFonts w:eastAsia="PMingLiU"/>
          <w:b/>
          <w:lang w:val="ro-MD" w:eastAsia="zh-CN"/>
        </w:rPr>
      </w:pPr>
    </w:p>
    <w:p w14:paraId="6F35EB23" w14:textId="77777777" w:rsidR="00F722AC" w:rsidRPr="00FF430B" w:rsidRDefault="00F722AC" w:rsidP="00F722AC">
      <w:pPr>
        <w:spacing w:after="200" w:line="276" w:lineRule="auto"/>
        <w:jc w:val="center"/>
        <w:rPr>
          <w:rFonts w:eastAsia="PMingLiU"/>
          <w:b/>
          <w:lang w:val="ro-MD" w:eastAsia="zh-CN"/>
        </w:rPr>
      </w:pPr>
    </w:p>
    <w:p w14:paraId="028A88F1" w14:textId="77777777" w:rsidR="00F722AC" w:rsidRPr="00FF430B" w:rsidRDefault="00F722AC" w:rsidP="00F722AC">
      <w:pPr>
        <w:spacing w:after="200" w:line="276" w:lineRule="auto"/>
        <w:jc w:val="center"/>
        <w:rPr>
          <w:rFonts w:eastAsia="PMingLiU"/>
          <w:b/>
          <w:lang w:val="ro-MD" w:eastAsia="zh-CN"/>
        </w:rPr>
      </w:pPr>
    </w:p>
    <w:p w14:paraId="17B43655"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17</w:t>
      </w:r>
    </w:p>
    <w:p w14:paraId="779517DF" w14:textId="77777777" w:rsidR="00F722AC" w:rsidRPr="00FF430B" w:rsidRDefault="00F722AC" w:rsidP="00F722AC">
      <w:pPr>
        <w:jc w:val="right"/>
        <w:rPr>
          <w:noProof w:val="0"/>
          <w:lang w:val="ro-MD"/>
        </w:rPr>
      </w:pPr>
      <w:r w:rsidRPr="00FF430B">
        <w:rPr>
          <w:noProof w:val="0"/>
          <w:lang w:val="ro-MD"/>
        </w:rPr>
        <w:t>la Documentația standard nr._____</w:t>
      </w:r>
    </w:p>
    <w:p w14:paraId="2DC1B14F" w14:textId="77777777" w:rsidR="00F722AC" w:rsidRPr="00FF430B" w:rsidRDefault="00F722AC" w:rsidP="00F722AC">
      <w:pPr>
        <w:jc w:val="right"/>
        <w:rPr>
          <w:noProof w:val="0"/>
          <w:lang w:val="ro-MD"/>
        </w:rPr>
      </w:pPr>
      <w:r w:rsidRPr="00FF430B">
        <w:rPr>
          <w:noProof w:val="0"/>
          <w:lang w:val="ro-MD"/>
        </w:rPr>
        <w:t>din “____” ________ 20___</w:t>
      </w:r>
    </w:p>
    <w:p w14:paraId="7ABC01BB" w14:textId="77777777" w:rsidR="00F722AC" w:rsidRPr="00FF430B" w:rsidRDefault="00F722AC" w:rsidP="00F722AC">
      <w:pPr>
        <w:spacing w:after="200" w:line="276" w:lineRule="auto"/>
        <w:jc w:val="center"/>
        <w:rPr>
          <w:rFonts w:eastAsia="PMingLiU"/>
          <w:b/>
          <w:lang w:val="ro-MD" w:eastAsia="zh-CN"/>
        </w:rPr>
      </w:pPr>
    </w:p>
    <w:p w14:paraId="199B6191" w14:textId="77777777" w:rsidR="00F722AC" w:rsidRPr="00FF430B" w:rsidRDefault="00F722AC" w:rsidP="00F722AC">
      <w:pPr>
        <w:spacing w:after="200" w:line="276" w:lineRule="auto"/>
        <w:jc w:val="center"/>
        <w:rPr>
          <w:rFonts w:eastAsia="PMingLiU"/>
          <w:b/>
          <w:lang w:val="ro-MD" w:eastAsia="zh-CN"/>
        </w:rPr>
      </w:pPr>
    </w:p>
    <w:bookmarkEnd w:id="60"/>
    <w:p w14:paraId="78FAAA40" w14:textId="77777777" w:rsidR="00F722AC" w:rsidRPr="00FF430B" w:rsidRDefault="00F722AC" w:rsidP="00F722AC">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43624A64" w14:textId="77777777" w:rsidR="00F722AC" w:rsidRPr="00FF430B" w:rsidRDefault="00F722AC" w:rsidP="00F722AC">
      <w:pPr>
        <w:pStyle w:val="a7"/>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2CCCC2F5" w14:textId="77777777" w:rsidR="00F722AC" w:rsidRPr="00FF430B" w:rsidRDefault="00F722AC" w:rsidP="00F722AC">
      <w:pPr>
        <w:tabs>
          <w:tab w:val="left" w:pos="567"/>
        </w:tabs>
        <w:jc w:val="both"/>
        <w:rPr>
          <w:lang w:val="ro-MD"/>
        </w:rPr>
      </w:pPr>
      <w:r w:rsidRPr="00FF430B">
        <w:rPr>
          <w:lang w:val="ro-MD"/>
        </w:rPr>
        <w:t>____________________________________________________________________________</w:t>
      </w:r>
    </w:p>
    <w:p w14:paraId="466008AC" w14:textId="77777777" w:rsidR="00F722AC" w:rsidRPr="00FF430B" w:rsidRDefault="00F722AC" w:rsidP="00F722AC">
      <w:pPr>
        <w:tabs>
          <w:tab w:val="left" w:pos="567"/>
        </w:tabs>
        <w:jc w:val="center"/>
        <w:rPr>
          <w:b/>
          <w:lang w:val="ro-MD"/>
        </w:rPr>
      </w:pPr>
      <w:r w:rsidRPr="00FF430B">
        <w:rPr>
          <w:b/>
          <w:lang w:val="ro-MD"/>
        </w:rPr>
        <w:lastRenderedPageBreak/>
        <w:t>(denumirea)</w:t>
      </w:r>
    </w:p>
    <w:p w14:paraId="6D3975E3" w14:textId="77777777" w:rsidR="00F722AC" w:rsidRPr="00FF430B" w:rsidRDefault="00F722AC" w:rsidP="00F722AC">
      <w:pPr>
        <w:tabs>
          <w:tab w:val="left" w:pos="567"/>
        </w:tabs>
        <w:jc w:val="both"/>
        <w:rPr>
          <w:u w:val="single"/>
          <w:lang w:val="ro-MD"/>
        </w:rPr>
      </w:pPr>
      <w:r w:rsidRPr="00FF430B">
        <w:rPr>
          <w:b/>
          <w:lang w:val="ro-MD"/>
        </w:rPr>
        <w:t>1.Părţi contractante</w:t>
      </w:r>
      <w:r w:rsidRPr="00FF430B">
        <w:rPr>
          <w:lang w:val="ro-MD"/>
        </w:rPr>
        <w:t xml:space="preserve"> ( agenţi economici)</w:t>
      </w:r>
    </w:p>
    <w:p w14:paraId="506C89A3" w14:textId="77777777" w:rsidR="00F722AC" w:rsidRPr="00FF430B" w:rsidRDefault="00F722AC" w:rsidP="00F722AC">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6EE91BF0" w14:textId="77777777" w:rsidR="00F722AC" w:rsidRPr="00FF430B" w:rsidRDefault="00F722AC" w:rsidP="00F722AC">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FE1AB56" w14:textId="77777777" w:rsidR="00F722AC" w:rsidRPr="00FF430B" w:rsidRDefault="00F722AC" w:rsidP="00F722AC">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0F770AD7" w14:textId="77777777" w:rsidR="00F722AC" w:rsidRPr="00FF430B" w:rsidRDefault="00F722AC" w:rsidP="00F722AC">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64E792AD" w14:textId="77777777" w:rsidR="00F722AC" w:rsidRPr="00FF430B" w:rsidRDefault="00F722AC" w:rsidP="00F722AC">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F2D602" w14:textId="77777777" w:rsidR="00F722AC" w:rsidRPr="00FF430B" w:rsidRDefault="00F722AC" w:rsidP="00F722AC">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908D86D" w14:textId="77777777" w:rsidR="00F722AC" w:rsidRPr="00FF430B" w:rsidRDefault="00F722AC" w:rsidP="00F722AC">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4363B54C" w14:textId="77777777" w:rsidR="00F722AC" w:rsidRPr="00FF430B" w:rsidRDefault="00F722AC" w:rsidP="00F722AC">
      <w:pPr>
        <w:tabs>
          <w:tab w:val="left" w:pos="567"/>
        </w:tabs>
        <w:jc w:val="both"/>
        <w:rPr>
          <w:lang w:val="ro-MD"/>
        </w:rPr>
      </w:pPr>
      <w:r w:rsidRPr="00FF430B">
        <w:rPr>
          <w:b/>
          <w:lang w:val="ro-MD"/>
        </w:rPr>
        <w:t>3. Informaţii privind modul de asociere:</w:t>
      </w:r>
    </w:p>
    <w:p w14:paraId="632F0D6F" w14:textId="77777777" w:rsidR="00F722AC" w:rsidRPr="00FF430B" w:rsidRDefault="00F722AC" w:rsidP="00F722AC">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1F233996" w14:textId="77777777" w:rsidR="00F722AC" w:rsidRPr="00FF430B" w:rsidRDefault="00F722AC" w:rsidP="00F722AC">
      <w:pPr>
        <w:tabs>
          <w:tab w:val="left" w:pos="567"/>
        </w:tabs>
        <w:jc w:val="both"/>
        <w:rPr>
          <w:lang w:val="ro-MD"/>
        </w:rPr>
      </w:pPr>
      <w:r w:rsidRPr="00FF430B">
        <w:rPr>
          <w:lang w:val="ro-MD"/>
        </w:rPr>
        <w:t>b) Locul şi data înregistrării asociaţiei______________________________________________</w:t>
      </w:r>
    </w:p>
    <w:p w14:paraId="2564F64D" w14:textId="77777777" w:rsidR="00F722AC" w:rsidRPr="00FF430B" w:rsidRDefault="00F722AC" w:rsidP="00F722AC">
      <w:pPr>
        <w:pStyle w:val="a4"/>
        <w:tabs>
          <w:tab w:val="left" w:pos="567"/>
        </w:tabs>
        <w:jc w:val="both"/>
        <w:rPr>
          <w:lang w:val="ro-MD"/>
        </w:rPr>
      </w:pPr>
      <w:r w:rsidRPr="00FF430B">
        <w:rPr>
          <w:lang w:val="ro-MD"/>
        </w:rPr>
        <w:t>c) Activităţi economice ce se vor realiza în comun ____________________________________</w:t>
      </w:r>
    </w:p>
    <w:p w14:paraId="2D49B467" w14:textId="77777777" w:rsidR="00F722AC" w:rsidRPr="00FF430B" w:rsidRDefault="00F722AC" w:rsidP="00F722AC">
      <w:pPr>
        <w:tabs>
          <w:tab w:val="left" w:pos="567"/>
        </w:tabs>
        <w:jc w:val="both"/>
        <w:rPr>
          <w:lang w:val="ro-MD"/>
        </w:rPr>
      </w:pPr>
      <w:r w:rsidRPr="00FF430B">
        <w:rPr>
          <w:lang w:val="ro-MD"/>
        </w:rPr>
        <w:t>_____________________________________________________________________________</w:t>
      </w:r>
    </w:p>
    <w:p w14:paraId="7F9A9161" w14:textId="77777777" w:rsidR="00F722AC" w:rsidRPr="00FF430B" w:rsidRDefault="00F722AC" w:rsidP="00F722AC">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7C83EC1" w14:textId="77777777" w:rsidR="00F722AC" w:rsidRPr="00FF430B" w:rsidRDefault="00F722AC" w:rsidP="00F722AC">
      <w:pPr>
        <w:tabs>
          <w:tab w:val="left" w:pos="567"/>
        </w:tabs>
        <w:jc w:val="both"/>
        <w:rPr>
          <w:lang w:val="ro-MD"/>
        </w:rPr>
      </w:pPr>
      <w:r w:rsidRPr="00FF430B">
        <w:rPr>
          <w:lang w:val="ro-MD"/>
        </w:rPr>
        <w:t>e) Valoarea  și cota procentuală a lucrărilor executate de fiecare asociat ___________________</w:t>
      </w:r>
    </w:p>
    <w:p w14:paraId="081C7085" w14:textId="77777777" w:rsidR="00F722AC" w:rsidRPr="00FF430B" w:rsidRDefault="00F722AC" w:rsidP="00F722AC">
      <w:pPr>
        <w:tabs>
          <w:tab w:val="left" w:pos="567"/>
        </w:tabs>
        <w:jc w:val="both"/>
        <w:rPr>
          <w:lang w:val="ro-MD"/>
        </w:rPr>
      </w:pPr>
      <w:r w:rsidRPr="00FF430B">
        <w:rPr>
          <w:lang w:val="ro-MD"/>
        </w:rPr>
        <w:t>_____________________________________________________________________________</w:t>
      </w:r>
    </w:p>
    <w:p w14:paraId="46156234" w14:textId="77777777" w:rsidR="00F722AC" w:rsidRPr="00FF430B" w:rsidRDefault="00F722AC" w:rsidP="00F722AC">
      <w:pPr>
        <w:tabs>
          <w:tab w:val="left" w:pos="567"/>
        </w:tabs>
        <w:jc w:val="both"/>
        <w:rPr>
          <w:lang w:val="ro-MD"/>
        </w:rPr>
      </w:pPr>
      <w:r w:rsidRPr="00FF430B">
        <w:rPr>
          <w:lang w:val="ro-MD"/>
        </w:rPr>
        <w:t>f) Condiţii de administrare a asociaţiei______________________________________________</w:t>
      </w:r>
    </w:p>
    <w:p w14:paraId="3D652E19" w14:textId="77777777" w:rsidR="00F722AC" w:rsidRPr="00FF430B" w:rsidRDefault="00F722AC" w:rsidP="00F722AC">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6DA63A50" w14:textId="77777777" w:rsidR="00F722AC" w:rsidRPr="00FF430B" w:rsidRDefault="00F722AC" w:rsidP="00F722AC">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D1808F9" w14:textId="77777777" w:rsidR="00F722AC" w:rsidRPr="00FF430B" w:rsidRDefault="00F722AC" w:rsidP="00F722AC">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3E1D0050" w14:textId="77777777" w:rsidR="00F722AC" w:rsidRPr="00FF430B" w:rsidRDefault="00F722AC" w:rsidP="00F722AC">
      <w:pPr>
        <w:tabs>
          <w:tab w:val="left" w:pos="567"/>
        </w:tabs>
        <w:jc w:val="both"/>
        <w:rPr>
          <w:lang w:val="ro-MD"/>
        </w:rPr>
      </w:pPr>
      <w:r w:rsidRPr="00FF430B">
        <w:rPr>
          <w:lang w:val="ro-MD"/>
        </w:rPr>
        <w:t>j) Alte cauze__________________________________________________________________</w:t>
      </w:r>
    </w:p>
    <w:p w14:paraId="79A1DE51" w14:textId="77777777" w:rsidR="00F722AC" w:rsidRPr="00FF430B" w:rsidRDefault="00F722AC" w:rsidP="00F722AC">
      <w:pPr>
        <w:jc w:val="both"/>
        <w:rPr>
          <w:rFonts w:eastAsia="PMingLiU"/>
          <w:lang w:val="ro-MD" w:eastAsia="zh-CN"/>
        </w:rPr>
      </w:pPr>
    </w:p>
    <w:p w14:paraId="51DAC0C9" w14:textId="77777777" w:rsidR="00F722AC" w:rsidRPr="00FF430B" w:rsidRDefault="00F722AC" w:rsidP="00F722AC">
      <w:pPr>
        <w:jc w:val="both"/>
        <w:rPr>
          <w:rFonts w:eastAsia="PMingLiU"/>
          <w:lang w:val="ro-MD" w:eastAsia="zh-CN"/>
        </w:rPr>
      </w:pPr>
    </w:p>
    <w:p w14:paraId="5022C67F" w14:textId="77777777" w:rsidR="00F722AC" w:rsidRPr="00FF430B" w:rsidRDefault="00F722AC" w:rsidP="00F722AC">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6125CA0E" w14:textId="77777777" w:rsidR="00F722AC" w:rsidRPr="00FF430B" w:rsidRDefault="00F722AC" w:rsidP="00F722AC">
      <w:pPr>
        <w:jc w:val="both"/>
        <w:rPr>
          <w:rFonts w:eastAsia="PMingLiU"/>
          <w:lang w:val="ro-MD" w:eastAsia="zh-CN"/>
        </w:rPr>
      </w:pPr>
      <w:r w:rsidRPr="00FF430B">
        <w:rPr>
          <w:rFonts w:eastAsia="PMingLiU"/>
          <w:lang w:val="ro-MD" w:eastAsia="zh-CN"/>
        </w:rPr>
        <w:t>Semnat Liderul Asociației: __________________________</w:t>
      </w:r>
    </w:p>
    <w:p w14:paraId="01C565B7"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0CDBBCCE"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64E6DB77" w14:textId="77777777" w:rsidR="00F722AC" w:rsidRPr="00FF430B" w:rsidRDefault="00F722AC" w:rsidP="00F722AC">
      <w:pPr>
        <w:jc w:val="both"/>
        <w:rPr>
          <w:rFonts w:eastAsia="PMingLiU"/>
          <w:lang w:val="ro-MD" w:eastAsia="zh-CN"/>
        </w:rPr>
      </w:pPr>
      <w:r w:rsidRPr="00FF430B">
        <w:rPr>
          <w:rFonts w:eastAsia="PMingLiU"/>
          <w:lang w:val="ro-MD" w:eastAsia="zh-CN"/>
        </w:rPr>
        <w:t>Denumirea întreprinderii: _________________________________</w:t>
      </w:r>
    </w:p>
    <w:p w14:paraId="077E50A5" w14:textId="77777777" w:rsidR="00F722AC" w:rsidRPr="00FF430B" w:rsidRDefault="00F722AC" w:rsidP="00F722AC">
      <w:pPr>
        <w:jc w:val="both"/>
        <w:rPr>
          <w:rFonts w:eastAsia="PMingLiU"/>
          <w:lang w:val="ro-MD" w:eastAsia="zh-CN"/>
        </w:rPr>
      </w:pPr>
    </w:p>
    <w:p w14:paraId="13E88E21" w14:textId="77777777" w:rsidR="00F722AC" w:rsidRPr="00FF430B" w:rsidRDefault="00F722AC" w:rsidP="00F722AC">
      <w:pPr>
        <w:jc w:val="both"/>
        <w:rPr>
          <w:rFonts w:eastAsia="PMingLiU"/>
          <w:lang w:val="ro-MD" w:eastAsia="zh-CN"/>
        </w:rPr>
      </w:pPr>
      <w:r w:rsidRPr="00FF430B">
        <w:rPr>
          <w:rFonts w:eastAsia="PMingLiU"/>
          <w:lang w:val="ro-MD" w:eastAsia="zh-CN"/>
        </w:rPr>
        <w:t>Semnat Asociatul secund: __________________________</w:t>
      </w:r>
    </w:p>
    <w:p w14:paraId="5BA146B4" w14:textId="77777777" w:rsidR="00F722AC" w:rsidRPr="00FF430B" w:rsidRDefault="00F722AC" w:rsidP="00F722AC">
      <w:pPr>
        <w:jc w:val="both"/>
        <w:rPr>
          <w:rFonts w:eastAsia="PMingLiU"/>
          <w:lang w:val="ro-MD" w:eastAsia="zh-CN"/>
        </w:rPr>
      </w:pPr>
      <w:r w:rsidRPr="00FF430B">
        <w:rPr>
          <w:rFonts w:eastAsia="PMingLiU"/>
          <w:lang w:val="ro-MD" w:eastAsia="zh-CN"/>
        </w:rPr>
        <w:t>Nume: __________________________________________</w:t>
      </w:r>
    </w:p>
    <w:p w14:paraId="55224281" w14:textId="77777777" w:rsidR="00F722AC" w:rsidRPr="00FF430B" w:rsidRDefault="00F722AC" w:rsidP="00F722AC">
      <w:pPr>
        <w:jc w:val="both"/>
        <w:rPr>
          <w:rFonts w:eastAsia="PMingLiU"/>
          <w:lang w:val="ro-MD" w:eastAsia="zh-CN"/>
        </w:rPr>
      </w:pPr>
      <w:r w:rsidRPr="00FF430B">
        <w:rPr>
          <w:rFonts w:eastAsia="PMingLiU"/>
          <w:lang w:val="ro-MD" w:eastAsia="zh-CN"/>
        </w:rPr>
        <w:t>Funcţia în cadrul întreprinderii: ____________________________</w:t>
      </w:r>
    </w:p>
    <w:p w14:paraId="1E5E23E9" w14:textId="77777777" w:rsidR="00F722AC" w:rsidRPr="00FF430B" w:rsidRDefault="00F722AC" w:rsidP="00F722AC">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1C945B58" w14:textId="77777777" w:rsidR="00F722AC" w:rsidRPr="00FF430B" w:rsidRDefault="00F722AC" w:rsidP="00F722AC">
      <w:pPr>
        <w:tabs>
          <w:tab w:val="left" w:pos="567"/>
        </w:tabs>
        <w:jc w:val="both"/>
        <w:rPr>
          <w:rFonts w:eastAsia="PMingLiU"/>
          <w:lang w:val="ro-MD" w:eastAsia="zh-CN"/>
        </w:rPr>
      </w:pPr>
    </w:p>
    <w:p w14:paraId="0280ED34" w14:textId="77777777" w:rsidR="00F722AC" w:rsidRPr="00FF430B" w:rsidRDefault="00F722AC" w:rsidP="00F722AC">
      <w:pPr>
        <w:tabs>
          <w:tab w:val="left" w:pos="567"/>
        </w:tabs>
        <w:jc w:val="center"/>
        <w:rPr>
          <w:b/>
          <w:color w:val="000000"/>
          <w:w w:val="90"/>
          <w:sz w:val="28"/>
          <w:szCs w:val="28"/>
          <w:lang w:val="ro-MD"/>
        </w:rPr>
      </w:pPr>
    </w:p>
    <w:p w14:paraId="27189A24" w14:textId="77777777" w:rsidR="00F722AC" w:rsidRPr="00FF430B" w:rsidRDefault="00F722AC" w:rsidP="00F722AC">
      <w:pPr>
        <w:tabs>
          <w:tab w:val="left" w:pos="567"/>
        </w:tabs>
        <w:jc w:val="center"/>
        <w:rPr>
          <w:b/>
          <w:color w:val="000000"/>
          <w:w w:val="90"/>
          <w:lang w:val="ro-MD"/>
        </w:rPr>
      </w:pPr>
    </w:p>
    <w:p w14:paraId="75DE1E09" w14:textId="77777777" w:rsidR="00F722AC" w:rsidRPr="00FF430B" w:rsidRDefault="00F722AC" w:rsidP="00F722AC">
      <w:pPr>
        <w:tabs>
          <w:tab w:val="left" w:pos="567"/>
        </w:tabs>
        <w:jc w:val="center"/>
        <w:rPr>
          <w:b/>
          <w:color w:val="000000"/>
          <w:w w:val="90"/>
          <w:lang w:val="ro-MD"/>
        </w:rPr>
      </w:pPr>
    </w:p>
    <w:p w14:paraId="653330A2" w14:textId="77777777" w:rsidR="00F722AC" w:rsidRDefault="00F722AC" w:rsidP="00F722AC">
      <w:pPr>
        <w:tabs>
          <w:tab w:val="left" w:pos="567"/>
        </w:tabs>
        <w:jc w:val="center"/>
        <w:rPr>
          <w:b/>
          <w:color w:val="000000"/>
          <w:w w:val="90"/>
          <w:lang w:val="ro-MD"/>
        </w:rPr>
      </w:pPr>
    </w:p>
    <w:p w14:paraId="77DDB04F" w14:textId="77777777" w:rsidR="00F722AC" w:rsidRDefault="00F722AC" w:rsidP="00F722AC">
      <w:pPr>
        <w:tabs>
          <w:tab w:val="left" w:pos="567"/>
        </w:tabs>
        <w:jc w:val="center"/>
        <w:rPr>
          <w:b/>
          <w:color w:val="000000"/>
          <w:w w:val="90"/>
          <w:lang w:val="ro-MD"/>
        </w:rPr>
      </w:pPr>
    </w:p>
    <w:p w14:paraId="0EC1B167" w14:textId="77777777" w:rsidR="00F722AC" w:rsidRPr="00FF430B" w:rsidRDefault="00F722AC" w:rsidP="00F722AC">
      <w:pPr>
        <w:tabs>
          <w:tab w:val="left" w:pos="567"/>
        </w:tabs>
        <w:jc w:val="center"/>
        <w:rPr>
          <w:b/>
          <w:color w:val="000000"/>
          <w:w w:val="90"/>
          <w:lang w:val="ro-MD"/>
        </w:rPr>
      </w:pPr>
    </w:p>
    <w:p w14:paraId="37BF62B5"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443A8CA0" w14:textId="77777777" w:rsidR="00F722AC" w:rsidRPr="00FF430B" w:rsidRDefault="00F722AC" w:rsidP="00F722AC">
      <w:pPr>
        <w:jc w:val="right"/>
        <w:rPr>
          <w:noProof w:val="0"/>
          <w:lang w:val="ro-MD"/>
        </w:rPr>
      </w:pPr>
      <w:r w:rsidRPr="00FF430B">
        <w:rPr>
          <w:noProof w:val="0"/>
          <w:lang w:val="ro-MD"/>
        </w:rPr>
        <w:t>la Documentația standard nr._____</w:t>
      </w:r>
    </w:p>
    <w:p w14:paraId="1531ABEC" w14:textId="77777777" w:rsidR="00F722AC" w:rsidRPr="00FF430B" w:rsidRDefault="00F722AC" w:rsidP="00F722AC">
      <w:pPr>
        <w:jc w:val="right"/>
        <w:rPr>
          <w:noProof w:val="0"/>
          <w:lang w:val="ro-MD"/>
        </w:rPr>
      </w:pPr>
      <w:r w:rsidRPr="00FF430B">
        <w:rPr>
          <w:noProof w:val="0"/>
          <w:lang w:val="ro-MD"/>
        </w:rPr>
        <w:t>din “____” ________ 20___</w:t>
      </w:r>
    </w:p>
    <w:p w14:paraId="2D9D2F63" w14:textId="77777777" w:rsidR="00F722AC" w:rsidRPr="00FF430B" w:rsidRDefault="00F722AC" w:rsidP="00F722AC">
      <w:pPr>
        <w:tabs>
          <w:tab w:val="left" w:pos="567"/>
        </w:tabs>
        <w:jc w:val="center"/>
        <w:rPr>
          <w:b/>
          <w:color w:val="000000"/>
          <w:w w:val="90"/>
          <w:lang w:val="ro-MD"/>
        </w:rPr>
      </w:pPr>
    </w:p>
    <w:p w14:paraId="022FBAB7" w14:textId="77777777" w:rsidR="00F722AC" w:rsidRPr="00FF430B" w:rsidRDefault="00F722AC" w:rsidP="00F722AC">
      <w:pPr>
        <w:tabs>
          <w:tab w:val="left" w:pos="567"/>
        </w:tabs>
        <w:jc w:val="center"/>
        <w:rPr>
          <w:b/>
          <w:color w:val="000000"/>
          <w:w w:val="90"/>
          <w:lang w:val="ro-MD"/>
        </w:rPr>
      </w:pPr>
    </w:p>
    <w:p w14:paraId="7C1AB879" w14:textId="77777777" w:rsidR="00F722AC" w:rsidRPr="00FF430B" w:rsidRDefault="00F722AC" w:rsidP="00F722AC">
      <w:pPr>
        <w:tabs>
          <w:tab w:val="left" w:pos="567"/>
        </w:tabs>
        <w:jc w:val="center"/>
        <w:rPr>
          <w:b/>
          <w:color w:val="000000"/>
          <w:w w:val="90"/>
          <w:lang w:val="ro-MD"/>
        </w:rPr>
      </w:pPr>
    </w:p>
    <w:p w14:paraId="2823EA6E" w14:textId="77777777" w:rsidR="00F722AC" w:rsidRPr="00FF430B" w:rsidRDefault="00F722AC" w:rsidP="00F722AC">
      <w:pPr>
        <w:pStyle w:val="1"/>
        <w:numPr>
          <w:ilvl w:val="0"/>
          <w:numId w:val="0"/>
        </w:numPr>
        <w:ind w:left="720"/>
        <w:rPr>
          <w:lang w:val="ro-MD"/>
        </w:rPr>
      </w:pPr>
      <w:r w:rsidRPr="00FF430B">
        <w:rPr>
          <w:lang w:val="ro-MD"/>
        </w:rPr>
        <w:t>ANGAJAMENT TERŢ SUSŢINĂTOR FINANCIAR</w:t>
      </w:r>
    </w:p>
    <w:p w14:paraId="04E53ABB" w14:textId="77777777" w:rsidR="00F722AC" w:rsidRPr="00FF430B" w:rsidRDefault="00F722AC" w:rsidP="00F722AC">
      <w:pPr>
        <w:tabs>
          <w:tab w:val="left" w:pos="567"/>
        </w:tabs>
        <w:jc w:val="center"/>
        <w:rPr>
          <w:b/>
          <w:color w:val="000000"/>
          <w:w w:val="90"/>
          <w:lang w:val="ro-MD"/>
        </w:rPr>
      </w:pPr>
    </w:p>
    <w:p w14:paraId="690AD752" w14:textId="77777777" w:rsidR="00F722AC" w:rsidRPr="00FF430B" w:rsidRDefault="00F722AC" w:rsidP="00F722AC">
      <w:pPr>
        <w:shd w:val="clear" w:color="auto" w:fill="FFFFFF"/>
        <w:jc w:val="both"/>
        <w:rPr>
          <w:b/>
          <w:spacing w:val="-2"/>
          <w:lang w:val="ro-MD"/>
        </w:rPr>
      </w:pPr>
      <w:r w:rsidRPr="00FF430B">
        <w:rPr>
          <w:b/>
          <w:spacing w:val="-2"/>
          <w:lang w:val="ro-MD"/>
        </w:rPr>
        <w:t>Terţ susţinător financiar</w:t>
      </w:r>
    </w:p>
    <w:p w14:paraId="5FF35840" w14:textId="77777777" w:rsidR="00F722AC" w:rsidRPr="00FF430B" w:rsidRDefault="00F722AC" w:rsidP="00F722AC">
      <w:pPr>
        <w:shd w:val="clear" w:color="auto" w:fill="FFFFFF"/>
        <w:jc w:val="both"/>
        <w:rPr>
          <w:lang w:val="ro-MD"/>
        </w:rPr>
      </w:pPr>
      <w:r w:rsidRPr="00FF430B">
        <w:rPr>
          <w:b/>
          <w:spacing w:val="-2"/>
          <w:lang w:val="ro-MD"/>
        </w:rPr>
        <w:t>..........................</w:t>
      </w:r>
      <w:r w:rsidRPr="00FF430B">
        <w:rPr>
          <w:lang w:val="ro-MD"/>
        </w:rPr>
        <w:t xml:space="preserve">(denumirea)  </w:t>
      </w:r>
    </w:p>
    <w:p w14:paraId="158D8BEF" w14:textId="77777777" w:rsidR="00F722AC" w:rsidRPr="00FF430B" w:rsidRDefault="00F722AC" w:rsidP="00F722AC">
      <w:pPr>
        <w:shd w:val="clear" w:color="auto" w:fill="FFFFFF"/>
        <w:jc w:val="center"/>
        <w:rPr>
          <w:b/>
          <w:lang w:val="ro-MD"/>
        </w:rPr>
      </w:pPr>
      <w:r w:rsidRPr="00FF430B">
        <w:rPr>
          <w:b/>
          <w:lang w:val="ro-MD"/>
        </w:rPr>
        <w:lastRenderedPageBreak/>
        <w:t>ANGAJAMENT</w:t>
      </w:r>
    </w:p>
    <w:p w14:paraId="723E0CE3" w14:textId="77777777" w:rsidR="00F722AC" w:rsidRPr="00FF430B" w:rsidRDefault="00F722AC" w:rsidP="00F722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1816217" w14:textId="77777777" w:rsidR="00F722AC" w:rsidRPr="00FF430B" w:rsidRDefault="00F722AC" w:rsidP="00F722AC">
      <w:pPr>
        <w:shd w:val="clear" w:color="auto" w:fill="FFFFFF"/>
        <w:spacing w:before="504"/>
        <w:jc w:val="both"/>
        <w:rPr>
          <w:spacing w:val="-3"/>
          <w:lang w:val="ro-MD"/>
        </w:rPr>
      </w:pPr>
      <w:r w:rsidRPr="00FF430B">
        <w:rPr>
          <w:spacing w:val="-3"/>
          <w:lang w:val="ro-MD"/>
        </w:rPr>
        <w:t>Către, ................................................................................................................................................</w:t>
      </w:r>
    </w:p>
    <w:p w14:paraId="6B9CEF7C" w14:textId="77777777" w:rsidR="00F722AC" w:rsidRPr="00FF430B" w:rsidRDefault="00F722AC" w:rsidP="00F722AC">
      <w:pPr>
        <w:shd w:val="clear" w:color="auto" w:fill="FFFFFF"/>
        <w:jc w:val="both"/>
        <w:rPr>
          <w:i/>
          <w:lang w:val="ro-MD"/>
        </w:rPr>
      </w:pPr>
      <w:r w:rsidRPr="00FF430B">
        <w:rPr>
          <w:i/>
          <w:lang w:val="ro-MD"/>
        </w:rPr>
        <w:t xml:space="preserve">                            (denumirea autorităţii contractante şi adresa completă)</w:t>
      </w:r>
    </w:p>
    <w:p w14:paraId="7E9C4DCC" w14:textId="77777777" w:rsidR="00F722AC" w:rsidRPr="00FF430B" w:rsidRDefault="00F722AC" w:rsidP="00F722AC">
      <w:pPr>
        <w:shd w:val="clear" w:color="auto" w:fill="FFFFFF"/>
        <w:tabs>
          <w:tab w:val="left" w:leader="dot" w:pos="7166"/>
        </w:tabs>
        <w:jc w:val="both"/>
        <w:rPr>
          <w:lang w:val="ro-MD"/>
        </w:rPr>
      </w:pPr>
      <w:r w:rsidRPr="00FF430B">
        <w:rPr>
          <w:lang w:val="ro-MD"/>
        </w:rPr>
        <w:t>Cu privire la procedura pentru atribuirea contractului ......................................................................</w:t>
      </w:r>
    </w:p>
    <w:p w14:paraId="4D617EB9" w14:textId="77777777" w:rsidR="00F722AC" w:rsidRPr="00FF430B" w:rsidRDefault="00F722AC" w:rsidP="00F722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047638A" w14:textId="77777777" w:rsidR="00F722AC" w:rsidRPr="00FF430B" w:rsidRDefault="00F722AC" w:rsidP="00F722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3DC260ED" w14:textId="77777777" w:rsidR="00F722AC" w:rsidRPr="00FF430B" w:rsidRDefault="00F722AC" w:rsidP="00F722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650D3BFD" w14:textId="77777777" w:rsidR="00F722AC" w:rsidRPr="00FF430B" w:rsidRDefault="00F722AC" w:rsidP="00F722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47C33539" w14:textId="77777777" w:rsidR="00F722AC" w:rsidRPr="00FF430B" w:rsidRDefault="00F722AC" w:rsidP="00F722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26DD9D28" w14:textId="77777777" w:rsidR="00F722AC" w:rsidRPr="00FF430B" w:rsidRDefault="00F722AC" w:rsidP="00F722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1EE2CC05" w14:textId="77777777" w:rsidR="00F722AC" w:rsidRPr="00FF430B" w:rsidRDefault="00F722AC" w:rsidP="00F722AC">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7DB9900A" w14:textId="77777777" w:rsidR="00F722AC" w:rsidRPr="00FF430B" w:rsidRDefault="00F722AC" w:rsidP="00F722AC">
      <w:pPr>
        <w:shd w:val="clear" w:color="auto" w:fill="FFFFFF"/>
        <w:jc w:val="both"/>
        <w:rPr>
          <w:spacing w:val="-1"/>
          <w:lang w:val="ro-MD"/>
        </w:rPr>
      </w:pPr>
    </w:p>
    <w:p w14:paraId="52D7C0A0" w14:textId="77777777" w:rsidR="00F722AC" w:rsidRPr="00FF430B" w:rsidRDefault="00F722AC" w:rsidP="00F722AC">
      <w:pPr>
        <w:shd w:val="clear" w:color="auto" w:fill="FFFFFF"/>
        <w:jc w:val="both"/>
        <w:rPr>
          <w:spacing w:val="-1"/>
          <w:lang w:val="ro-MD"/>
        </w:rPr>
      </w:pPr>
    </w:p>
    <w:p w14:paraId="3A0590AB" w14:textId="77777777" w:rsidR="00F722AC" w:rsidRPr="00FF430B" w:rsidRDefault="00F722AC" w:rsidP="00F722AC">
      <w:pPr>
        <w:shd w:val="clear" w:color="auto" w:fill="FFFFFF"/>
        <w:jc w:val="both"/>
        <w:rPr>
          <w:spacing w:val="-1"/>
          <w:lang w:val="ro-MD"/>
        </w:rPr>
      </w:pPr>
    </w:p>
    <w:p w14:paraId="028BC219" w14:textId="77777777" w:rsidR="00F722AC" w:rsidRPr="00FF430B" w:rsidRDefault="00F722AC" w:rsidP="00F722AC">
      <w:pPr>
        <w:shd w:val="clear" w:color="auto" w:fill="FFFFFF"/>
        <w:jc w:val="both"/>
        <w:rPr>
          <w:spacing w:val="-1"/>
          <w:lang w:val="ro-MD"/>
        </w:rPr>
      </w:pPr>
    </w:p>
    <w:p w14:paraId="46A1E19E" w14:textId="77777777" w:rsidR="00F722AC" w:rsidRPr="00FF430B" w:rsidRDefault="00F722AC" w:rsidP="00F722AC">
      <w:pPr>
        <w:shd w:val="clear" w:color="auto" w:fill="FFFFFF"/>
        <w:jc w:val="both"/>
        <w:rPr>
          <w:spacing w:val="-1"/>
          <w:lang w:val="ro-MD"/>
        </w:rPr>
      </w:pPr>
    </w:p>
    <w:p w14:paraId="4B594E81" w14:textId="77777777" w:rsidR="00F722AC" w:rsidRPr="00FF430B" w:rsidRDefault="00F722AC" w:rsidP="00F722AC">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3C258F1E" w14:textId="77777777" w:rsidR="00F722AC" w:rsidRPr="00FF430B" w:rsidRDefault="00F722AC" w:rsidP="00F722AC">
      <w:pPr>
        <w:ind w:left="5040" w:firstLine="720"/>
        <w:jc w:val="both"/>
        <w:rPr>
          <w:rStyle w:val="tax1"/>
          <w:rFonts w:eastAsiaTheme="majorEastAsia"/>
          <w:sz w:val="22"/>
          <w:szCs w:val="22"/>
          <w:lang w:val="ro-MD"/>
        </w:rPr>
      </w:pPr>
    </w:p>
    <w:p w14:paraId="07F04D17" w14:textId="77777777" w:rsidR="00F722AC" w:rsidRPr="00FF430B" w:rsidRDefault="00F722AC" w:rsidP="00F722AC">
      <w:pPr>
        <w:jc w:val="right"/>
        <w:rPr>
          <w:noProof w:val="0"/>
          <w:lang w:val="ro-MD"/>
        </w:rPr>
      </w:pPr>
    </w:p>
    <w:p w14:paraId="28CA2102" w14:textId="77777777" w:rsidR="00F722AC" w:rsidRPr="00FF430B" w:rsidRDefault="00F722AC" w:rsidP="00F722AC">
      <w:pPr>
        <w:jc w:val="right"/>
        <w:rPr>
          <w:noProof w:val="0"/>
          <w:lang w:val="ro-MD"/>
        </w:rPr>
      </w:pPr>
    </w:p>
    <w:p w14:paraId="6D60FF4C"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D2F01F1" w14:textId="77777777" w:rsidR="00F722AC" w:rsidRPr="00FF430B" w:rsidRDefault="00F722AC" w:rsidP="00F722AC">
      <w:pPr>
        <w:jc w:val="right"/>
        <w:rPr>
          <w:noProof w:val="0"/>
          <w:lang w:val="ro-MD"/>
        </w:rPr>
      </w:pPr>
      <w:r w:rsidRPr="00FF430B">
        <w:rPr>
          <w:noProof w:val="0"/>
          <w:lang w:val="ro-MD"/>
        </w:rPr>
        <w:t>la Documentația standard nr._____</w:t>
      </w:r>
    </w:p>
    <w:p w14:paraId="4F6A53CA" w14:textId="77777777" w:rsidR="00F722AC" w:rsidRPr="00FF430B" w:rsidRDefault="00F722AC" w:rsidP="00F722AC">
      <w:pPr>
        <w:jc w:val="right"/>
        <w:rPr>
          <w:noProof w:val="0"/>
          <w:lang w:val="ro-MD"/>
        </w:rPr>
      </w:pPr>
      <w:r w:rsidRPr="00FF430B">
        <w:rPr>
          <w:noProof w:val="0"/>
          <w:lang w:val="ro-MD"/>
        </w:rPr>
        <w:t>din “____” ________ 20___</w:t>
      </w:r>
    </w:p>
    <w:p w14:paraId="3D1D5309" w14:textId="77777777" w:rsidR="00F722AC" w:rsidRPr="00FF430B" w:rsidRDefault="00F722AC" w:rsidP="00F722AC">
      <w:pPr>
        <w:tabs>
          <w:tab w:val="left" w:pos="567"/>
        </w:tabs>
        <w:jc w:val="center"/>
        <w:rPr>
          <w:b/>
          <w:color w:val="000000"/>
          <w:w w:val="90"/>
          <w:lang w:val="ro-MD"/>
        </w:rPr>
      </w:pPr>
    </w:p>
    <w:p w14:paraId="29075444" w14:textId="77777777" w:rsidR="00F722AC" w:rsidRPr="00FF430B" w:rsidRDefault="00F722AC" w:rsidP="00F722AC">
      <w:pPr>
        <w:pStyle w:val="1"/>
        <w:numPr>
          <w:ilvl w:val="0"/>
          <w:numId w:val="0"/>
        </w:numPr>
        <w:ind w:left="720"/>
        <w:rPr>
          <w:sz w:val="22"/>
          <w:szCs w:val="22"/>
          <w:lang w:val="ro-MD"/>
        </w:rPr>
      </w:pPr>
    </w:p>
    <w:p w14:paraId="19387FEF" w14:textId="77777777" w:rsidR="00F722AC" w:rsidRPr="00FF430B" w:rsidRDefault="00F722AC" w:rsidP="00F722AC">
      <w:pPr>
        <w:pStyle w:val="1"/>
        <w:numPr>
          <w:ilvl w:val="0"/>
          <w:numId w:val="0"/>
        </w:numPr>
        <w:ind w:left="720"/>
        <w:rPr>
          <w:lang w:val="ro-MD"/>
        </w:rPr>
      </w:pPr>
      <w:r w:rsidRPr="00FF430B">
        <w:rPr>
          <w:lang w:val="ro-MD"/>
        </w:rPr>
        <w:t>ANGAJAMENT PRIVIND SUSŢINEREA TEHNICĂ ȘI PROFESIONALĂ A OFERTANTULUI/GRUPULUI DE OPERATORI ECONOMICI</w:t>
      </w:r>
    </w:p>
    <w:p w14:paraId="2790B563" w14:textId="77777777" w:rsidR="00F722AC" w:rsidRPr="00FF430B" w:rsidRDefault="00F722AC" w:rsidP="00F722AC">
      <w:pPr>
        <w:ind w:left="5040" w:firstLine="720"/>
        <w:jc w:val="both"/>
        <w:rPr>
          <w:rStyle w:val="tax1"/>
          <w:rFonts w:eastAsiaTheme="majorEastAsia"/>
          <w:sz w:val="24"/>
          <w:szCs w:val="24"/>
          <w:lang w:val="ro-MD"/>
        </w:rPr>
      </w:pPr>
    </w:p>
    <w:p w14:paraId="758B6E54" w14:textId="77777777" w:rsidR="00F722AC" w:rsidRPr="00FF430B" w:rsidRDefault="00F722AC" w:rsidP="00F722AC">
      <w:pPr>
        <w:ind w:left="5040" w:firstLine="720"/>
        <w:jc w:val="both"/>
        <w:rPr>
          <w:rStyle w:val="tax1"/>
          <w:rFonts w:eastAsiaTheme="majorEastAsia"/>
          <w:sz w:val="24"/>
          <w:szCs w:val="24"/>
          <w:lang w:val="ro-MD"/>
        </w:rPr>
      </w:pPr>
    </w:p>
    <w:p w14:paraId="011484C8" w14:textId="77777777" w:rsidR="00F722AC" w:rsidRPr="00FF430B" w:rsidRDefault="00F722AC" w:rsidP="00F722AC">
      <w:pPr>
        <w:pStyle w:val="DefaultText"/>
        <w:rPr>
          <w:noProof w:val="0"/>
          <w:szCs w:val="24"/>
          <w:lang w:val="ro-MD"/>
        </w:rPr>
      </w:pPr>
    </w:p>
    <w:p w14:paraId="0B368E4D" w14:textId="77777777" w:rsidR="00F722AC" w:rsidRPr="00FF430B" w:rsidRDefault="00F722AC" w:rsidP="00F722AC">
      <w:pPr>
        <w:shd w:val="clear" w:color="auto" w:fill="FFFFFF"/>
        <w:rPr>
          <w:b/>
          <w:lang w:val="ro-MD"/>
        </w:rPr>
      </w:pPr>
      <w:r w:rsidRPr="00FF430B">
        <w:rPr>
          <w:b/>
          <w:spacing w:val="-2"/>
          <w:lang w:val="ro-MD"/>
        </w:rPr>
        <w:lastRenderedPageBreak/>
        <w:t>..........................</w:t>
      </w:r>
    </w:p>
    <w:p w14:paraId="46FDE8CE" w14:textId="77777777" w:rsidR="00F722AC" w:rsidRPr="00FF430B" w:rsidRDefault="00F722AC" w:rsidP="00F722AC">
      <w:pPr>
        <w:shd w:val="clear" w:color="auto" w:fill="FFFFFF"/>
        <w:rPr>
          <w:lang w:val="ro-MD"/>
        </w:rPr>
      </w:pPr>
      <w:r w:rsidRPr="00FF430B">
        <w:rPr>
          <w:lang w:val="ro-MD"/>
        </w:rPr>
        <w:t>(denumirea)</w:t>
      </w:r>
    </w:p>
    <w:p w14:paraId="15D8FB19" w14:textId="77777777" w:rsidR="00F722AC" w:rsidRPr="00FF430B" w:rsidRDefault="00F722AC" w:rsidP="00F722AC">
      <w:pPr>
        <w:shd w:val="clear" w:color="auto" w:fill="FFFFFF"/>
        <w:jc w:val="center"/>
        <w:rPr>
          <w:b/>
          <w:lang w:val="ro-MD"/>
        </w:rPr>
      </w:pPr>
      <w:r w:rsidRPr="00FF430B">
        <w:rPr>
          <w:b/>
          <w:lang w:val="ro-MD"/>
        </w:rPr>
        <w:t>ANGAJAMENT</w:t>
      </w:r>
    </w:p>
    <w:p w14:paraId="40259831" w14:textId="77777777" w:rsidR="00F722AC" w:rsidRPr="00FF430B" w:rsidRDefault="00F722AC" w:rsidP="00F722AC">
      <w:pPr>
        <w:shd w:val="clear" w:color="auto" w:fill="FFFFFF"/>
        <w:jc w:val="center"/>
        <w:rPr>
          <w:b/>
          <w:lang w:val="ro-MD"/>
        </w:rPr>
      </w:pPr>
      <w:r w:rsidRPr="00FF430B">
        <w:rPr>
          <w:b/>
          <w:lang w:val="ro-MD"/>
        </w:rPr>
        <w:t>privind susţinerea tehnică și profesională</w:t>
      </w:r>
    </w:p>
    <w:p w14:paraId="7D4C6CC9" w14:textId="77777777" w:rsidR="00F722AC" w:rsidRPr="00FF430B" w:rsidRDefault="00F722AC" w:rsidP="00F722AC">
      <w:pPr>
        <w:shd w:val="clear" w:color="auto" w:fill="FFFFFF"/>
        <w:jc w:val="center"/>
        <w:rPr>
          <w:b/>
          <w:lang w:val="ro-MD"/>
        </w:rPr>
      </w:pPr>
      <w:r w:rsidRPr="00FF430B">
        <w:rPr>
          <w:b/>
          <w:lang w:val="ro-MD"/>
        </w:rPr>
        <w:t>a ofertantului/candidatului</w:t>
      </w:r>
    </w:p>
    <w:p w14:paraId="77F644D1" w14:textId="77777777" w:rsidR="00F722AC" w:rsidRPr="00FF430B" w:rsidRDefault="00F722AC" w:rsidP="00F722AC">
      <w:pPr>
        <w:shd w:val="clear" w:color="auto" w:fill="FFFFFF"/>
        <w:jc w:val="center"/>
        <w:rPr>
          <w:lang w:val="ro-MD"/>
        </w:rPr>
      </w:pPr>
    </w:p>
    <w:p w14:paraId="3DBAF20C" w14:textId="77777777" w:rsidR="00F722AC" w:rsidRPr="00FF430B" w:rsidRDefault="00F722AC" w:rsidP="00F722AC">
      <w:pPr>
        <w:shd w:val="clear" w:color="auto" w:fill="FFFFFF"/>
        <w:rPr>
          <w:lang w:val="ro-MD"/>
        </w:rPr>
      </w:pPr>
      <w:r w:rsidRPr="00FF430B">
        <w:rPr>
          <w:spacing w:val="-2"/>
          <w:lang w:val="ro-MD"/>
        </w:rPr>
        <w:t>Către</w:t>
      </w:r>
      <w:r w:rsidRPr="00FF430B">
        <w:rPr>
          <w:lang w:val="ro-MD"/>
        </w:rPr>
        <w:t>, .................................................................................................................................................</w:t>
      </w:r>
    </w:p>
    <w:p w14:paraId="47E49465" w14:textId="77777777" w:rsidR="00F722AC" w:rsidRPr="00FF430B" w:rsidRDefault="00F722AC" w:rsidP="00F722AC">
      <w:pPr>
        <w:shd w:val="clear" w:color="auto" w:fill="FFFFFF"/>
        <w:spacing w:before="5"/>
        <w:rPr>
          <w:i/>
          <w:lang w:val="ro-MD"/>
        </w:rPr>
      </w:pPr>
      <w:r w:rsidRPr="00FF430B">
        <w:rPr>
          <w:i/>
          <w:lang w:val="ro-MD"/>
        </w:rPr>
        <w:t xml:space="preserve">                                   (denumirea autorităţii contractante şi adresa completă)</w:t>
      </w:r>
    </w:p>
    <w:p w14:paraId="271DBEF5" w14:textId="77777777" w:rsidR="00F722AC" w:rsidRPr="00FF430B" w:rsidRDefault="00F722AC" w:rsidP="00F722AC">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3395CB" w14:textId="77777777" w:rsidR="00F722AC" w:rsidRPr="00FF430B" w:rsidRDefault="00F722AC" w:rsidP="00F722AC">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45066FF3" w14:textId="77777777" w:rsidR="00F722AC" w:rsidRPr="00FF430B" w:rsidRDefault="00F722AC" w:rsidP="00F722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2301AA00" w14:textId="77777777" w:rsidR="00F722AC" w:rsidRPr="00FF430B" w:rsidRDefault="00F722AC" w:rsidP="00F722AC">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11E38AFC" w14:textId="77777777" w:rsidR="00F722AC" w:rsidRPr="00FF430B" w:rsidRDefault="00F722AC" w:rsidP="00F722AC">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615795E0" w14:textId="77777777" w:rsidR="00F722AC" w:rsidRPr="00FF430B" w:rsidRDefault="00F722AC" w:rsidP="00F722AC">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781D9248" w14:textId="77777777" w:rsidR="00F722AC" w:rsidRPr="00FF430B" w:rsidRDefault="00F722AC" w:rsidP="00F722AC">
      <w:pPr>
        <w:shd w:val="clear" w:color="auto" w:fill="FFFFFF"/>
        <w:jc w:val="both"/>
        <w:rPr>
          <w:spacing w:val="-1"/>
          <w:lang w:val="ro-MD"/>
        </w:rPr>
      </w:pPr>
      <w:r w:rsidRPr="00FF430B">
        <w:rPr>
          <w:spacing w:val="-1"/>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2181C12E" w14:textId="77777777" w:rsidR="00F722AC" w:rsidRPr="00FF430B" w:rsidRDefault="00F722AC" w:rsidP="00F722AC">
      <w:pPr>
        <w:shd w:val="clear" w:color="auto" w:fill="FFFFFF"/>
        <w:rPr>
          <w:spacing w:val="-1"/>
          <w:lang w:val="ro-MD"/>
        </w:rPr>
      </w:pPr>
    </w:p>
    <w:p w14:paraId="09DCC048" w14:textId="77777777" w:rsidR="00F722AC" w:rsidRPr="00FF430B" w:rsidRDefault="00F722AC" w:rsidP="00F722AC">
      <w:pPr>
        <w:shd w:val="clear" w:color="auto" w:fill="FFFFFF"/>
        <w:rPr>
          <w:spacing w:val="-1"/>
          <w:lang w:val="ro-MD"/>
        </w:rPr>
      </w:pPr>
    </w:p>
    <w:p w14:paraId="74C930F7" w14:textId="77777777" w:rsidR="00F722AC" w:rsidRPr="00FF430B" w:rsidRDefault="00F722AC" w:rsidP="00F722AC">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65687761" w14:textId="77777777" w:rsidR="00F722AC" w:rsidRPr="00FF430B" w:rsidRDefault="00F722AC" w:rsidP="00F722AC">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73B8A39F" w14:textId="77777777" w:rsidR="00F722AC" w:rsidRPr="00FF430B" w:rsidRDefault="00F722AC" w:rsidP="00F722AC">
      <w:pPr>
        <w:shd w:val="clear" w:color="auto" w:fill="FFFFFF"/>
        <w:jc w:val="right"/>
        <w:rPr>
          <w:i/>
          <w:spacing w:val="-1"/>
          <w:lang w:val="ro-MD"/>
        </w:rPr>
      </w:pPr>
      <w:r w:rsidRPr="00FF430B">
        <w:rPr>
          <w:i/>
          <w:spacing w:val="-1"/>
          <w:lang w:val="ro-MD"/>
        </w:rPr>
        <w:t>(semnătură autorizată)</w:t>
      </w:r>
    </w:p>
    <w:p w14:paraId="0D69ED5F" w14:textId="77777777" w:rsidR="00F722AC" w:rsidRPr="00FF430B" w:rsidRDefault="00F722AC" w:rsidP="00F722AC">
      <w:pPr>
        <w:tabs>
          <w:tab w:val="left" w:pos="567"/>
        </w:tabs>
        <w:jc w:val="center"/>
        <w:rPr>
          <w:b/>
          <w:color w:val="000000"/>
          <w:w w:val="90"/>
          <w:lang w:val="ro-MD"/>
        </w:rPr>
      </w:pPr>
    </w:p>
    <w:p w14:paraId="33C40A7D"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02D32100" w14:textId="77777777" w:rsidR="00F722AC" w:rsidRPr="00FF430B" w:rsidRDefault="00F722AC" w:rsidP="00F722AC">
      <w:pPr>
        <w:jc w:val="right"/>
        <w:rPr>
          <w:noProof w:val="0"/>
          <w:lang w:val="ro-MD"/>
        </w:rPr>
      </w:pPr>
      <w:r w:rsidRPr="00FF430B">
        <w:rPr>
          <w:noProof w:val="0"/>
          <w:lang w:val="ro-MD"/>
        </w:rPr>
        <w:t>la Documentația standard nr._____</w:t>
      </w:r>
    </w:p>
    <w:p w14:paraId="78A5AA54" w14:textId="77777777" w:rsidR="00F722AC" w:rsidRPr="00FF430B" w:rsidRDefault="00F722AC" w:rsidP="00F722AC">
      <w:pPr>
        <w:jc w:val="right"/>
        <w:rPr>
          <w:noProof w:val="0"/>
          <w:lang w:val="ro-MD"/>
        </w:rPr>
      </w:pPr>
      <w:r w:rsidRPr="00FF430B">
        <w:rPr>
          <w:noProof w:val="0"/>
          <w:lang w:val="ro-MD"/>
        </w:rPr>
        <w:t>din “____” ________ 20___</w:t>
      </w:r>
    </w:p>
    <w:p w14:paraId="0684549A" w14:textId="77777777" w:rsidR="00F722AC" w:rsidRPr="00FF430B" w:rsidRDefault="00F722AC" w:rsidP="00F722AC">
      <w:pPr>
        <w:tabs>
          <w:tab w:val="left" w:pos="567"/>
        </w:tabs>
        <w:jc w:val="center"/>
        <w:rPr>
          <w:b/>
          <w:color w:val="000000"/>
          <w:w w:val="90"/>
          <w:lang w:val="ro-MD"/>
        </w:rPr>
      </w:pPr>
    </w:p>
    <w:p w14:paraId="1DAE5AB5" w14:textId="77777777" w:rsidR="00F722AC" w:rsidRPr="00FF430B" w:rsidRDefault="00F722AC" w:rsidP="00F722AC">
      <w:pPr>
        <w:tabs>
          <w:tab w:val="left" w:pos="567"/>
        </w:tabs>
        <w:jc w:val="center"/>
        <w:rPr>
          <w:b/>
          <w:color w:val="000000"/>
          <w:w w:val="90"/>
          <w:lang w:val="ro-MD"/>
        </w:rPr>
      </w:pPr>
    </w:p>
    <w:p w14:paraId="44DAA586" w14:textId="77777777" w:rsidR="00F722AC" w:rsidRPr="00FF430B" w:rsidRDefault="00F722AC" w:rsidP="00F722AC">
      <w:pPr>
        <w:keepNext/>
        <w:spacing w:before="240" w:after="60"/>
        <w:jc w:val="center"/>
        <w:outlineLvl w:val="0"/>
        <w:rPr>
          <w:b/>
          <w:bCs/>
          <w:kern w:val="32"/>
          <w:lang w:val="ro-MD"/>
        </w:rPr>
      </w:pPr>
      <w:r w:rsidRPr="00FF430B">
        <w:rPr>
          <w:b/>
          <w:bCs/>
          <w:kern w:val="32"/>
          <w:lang w:val="ro-MD"/>
        </w:rPr>
        <w:t xml:space="preserve">DECLARAŢIE TERŢ SUSŢINĂTOR TEHNIC </w:t>
      </w:r>
    </w:p>
    <w:p w14:paraId="130CE25E" w14:textId="77777777" w:rsidR="00F722AC" w:rsidRPr="00FF430B" w:rsidRDefault="00F722AC" w:rsidP="00F722AC">
      <w:pPr>
        <w:shd w:val="clear" w:color="auto" w:fill="FFFFFF"/>
        <w:spacing w:after="200"/>
        <w:rPr>
          <w:rFonts w:eastAsia="Calibri"/>
          <w:b/>
          <w:i/>
          <w:lang w:val="ro-MD"/>
        </w:rPr>
      </w:pPr>
    </w:p>
    <w:p w14:paraId="7054FE12" w14:textId="77777777" w:rsidR="00F722AC" w:rsidRPr="00FF430B" w:rsidRDefault="00F722AC" w:rsidP="00F722AC">
      <w:pPr>
        <w:shd w:val="clear" w:color="auto" w:fill="FFFFFF"/>
        <w:rPr>
          <w:rFonts w:eastAsia="Calibri"/>
          <w:b/>
          <w:spacing w:val="-2"/>
          <w:lang w:val="ro-MD"/>
        </w:rPr>
      </w:pPr>
      <w:r w:rsidRPr="00FF430B">
        <w:rPr>
          <w:rFonts w:eastAsia="Calibri"/>
          <w:b/>
          <w:spacing w:val="-2"/>
          <w:lang w:val="ro-MD"/>
        </w:rPr>
        <w:t xml:space="preserve">Terţ susţinător tehnic </w:t>
      </w:r>
    </w:p>
    <w:p w14:paraId="07A3F526" w14:textId="77777777" w:rsidR="00F722AC" w:rsidRPr="00FF430B" w:rsidRDefault="00F722AC" w:rsidP="00F722AC">
      <w:pPr>
        <w:shd w:val="clear" w:color="auto" w:fill="FFFFFF"/>
        <w:rPr>
          <w:rFonts w:eastAsia="Calibri"/>
          <w:b/>
          <w:lang w:val="ro-MD"/>
        </w:rPr>
      </w:pPr>
      <w:r w:rsidRPr="00FF430B">
        <w:rPr>
          <w:rFonts w:eastAsia="Calibri"/>
          <w:b/>
          <w:spacing w:val="-2"/>
          <w:lang w:val="ro-MD"/>
        </w:rPr>
        <w:lastRenderedPageBreak/>
        <w:t>..........................</w:t>
      </w:r>
    </w:p>
    <w:p w14:paraId="380068FB" w14:textId="77777777" w:rsidR="00F722AC" w:rsidRPr="00FF430B" w:rsidRDefault="00F722AC" w:rsidP="00F722AC">
      <w:pPr>
        <w:shd w:val="clear" w:color="auto" w:fill="FFFFFF"/>
        <w:rPr>
          <w:rFonts w:eastAsia="Calibri"/>
          <w:lang w:val="ro-MD"/>
        </w:rPr>
      </w:pPr>
      <w:r w:rsidRPr="00FF430B">
        <w:rPr>
          <w:rFonts w:eastAsia="Calibri"/>
          <w:lang w:val="ro-MD"/>
        </w:rPr>
        <w:t>(denumirea)</w:t>
      </w:r>
    </w:p>
    <w:p w14:paraId="02C8252D" w14:textId="77777777" w:rsidR="00F722AC" w:rsidRPr="00FF430B" w:rsidRDefault="00F722AC" w:rsidP="00F722AC">
      <w:pPr>
        <w:shd w:val="clear" w:color="auto" w:fill="FFFFFF"/>
        <w:rPr>
          <w:rFonts w:eastAsia="Calibri"/>
          <w:lang w:val="ro-MD"/>
        </w:rPr>
      </w:pPr>
    </w:p>
    <w:p w14:paraId="5346E778" w14:textId="77777777" w:rsidR="00F722AC" w:rsidRPr="00FF430B" w:rsidRDefault="00F722AC" w:rsidP="00F722AC">
      <w:pPr>
        <w:spacing w:after="200"/>
        <w:jc w:val="center"/>
        <w:rPr>
          <w:rFonts w:eastAsia="Calibri"/>
          <w:b/>
          <w:lang w:val="ro-MD"/>
        </w:rPr>
      </w:pPr>
      <w:r w:rsidRPr="00FF430B">
        <w:rPr>
          <w:rFonts w:eastAsia="Calibri"/>
          <w:b/>
          <w:lang w:val="ro-MD"/>
        </w:rPr>
        <w:t>Declaraţie</w:t>
      </w:r>
    </w:p>
    <w:p w14:paraId="622AC24E" w14:textId="77777777" w:rsidR="00F722AC" w:rsidRPr="00FF430B" w:rsidRDefault="00F722AC" w:rsidP="00F722AC">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1D6D27C5" w14:textId="77777777" w:rsidR="00F722AC" w:rsidRPr="00FF430B" w:rsidRDefault="00F722AC" w:rsidP="00F722AC">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7F9B6696" w14:textId="77777777" w:rsidR="00F722AC" w:rsidRPr="00FF430B" w:rsidRDefault="00F722AC" w:rsidP="00F722AC">
      <w:pPr>
        <w:shd w:val="clear" w:color="auto" w:fill="FFFFFF"/>
        <w:spacing w:after="200"/>
        <w:rPr>
          <w:rFonts w:eastAsia="Calibri"/>
          <w:lang w:val="ro-MD"/>
        </w:rPr>
      </w:pPr>
    </w:p>
    <w:p w14:paraId="07BB8746" w14:textId="77777777" w:rsidR="00F722AC" w:rsidRPr="00FF430B" w:rsidRDefault="00F722AC" w:rsidP="00F722AC">
      <w:pPr>
        <w:shd w:val="clear" w:color="auto" w:fill="FFFFFF"/>
        <w:spacing w:after="200"/>
        <w:ind w:left="34"/>
        <w:jc w:val="center"/>
        <w:rPr>
          <w:rFonts w:eastAsia="Calibri"/>
          <w:b/>
          <w:lang w:val="ro-MD"/>
        </w:rPr>
      </w:pPr>
      <w:r w:rsidRPr="00FF430B">
        <w:rPr>
          <w:rFonts w:eastAsia="Calibri"/>
          <w:b/>
          <w:spacing w:val="-3"/>
          <w:lang w:val="ro-MD"/>
        </w:rPr>
        <w:t>LISTA</w:t>
      </w:r>
    </w:p>
    <w:p w14:paraId="404148CB" w14:textId="77777777" w:rsidR="00F722AC" w:rsidRPr="00FF430B" w:rsidRDefault="00F722AC" w:rsidP="00F722AC">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722AC" w:rsidRPr="00EC30C2" w14:paraId="24577C9F" w14:textId="77777777" w:rsidTr="00306F41">
        <w:tc>
          <w:tcPr>
            <w:tcW w:w="609" w:type="dxa"/>
            <w:shd w:val="clear" w:color="auto" w:fill="auto"/>
          </w:tcPr>
          <w:p w14:paraId="23926EB6" w14:textId="77777777" w:rsidR="00F722AC" w:rsidRPr="00FF430B" w:rsidRDefault="00F722AC" w:rsidP="00306F41">
            <w:pPr>
              <w:jc w:val="center"/>
              <w:rPr>
                <w:rFonts w:eastAsia="Calibri"/>
                <w:lang w:val="ro-MD" w:eastAsia="ro-RO"/>
              </w:rPr>
            </w:pPr>
            <w:r w:rsidRPr="00FF430B">
              <w:rPr>
                <w:rFonts w:eastAsia="Calibri"/>
                <w:lang w:val="ro-MD" w:eastAsia="ro-RO"/>
              </w:rPr>
              <w:t xml:space="preserve">Nr. </w:t>
            </w:r>
          </w:p>
          <w:p w14:paraId="43AE0339" w14:textId="77777777" w:rsidR="00F722AC" w:rsidRPr="00FF430B" w:rsidRDefault="00F722AC" w:rsidP="00306F41">
            <w:pPr>
              <w:jc w:val="center"/>
              <w:rPr>
                <w:rFonts w:eastAsia="Calibri"/>
                <w:lang w:val="ro-MD" w:eastAsia="ro-RO"/>
              </w:rPr>
            </w:pPr>
            <w:r w:rsidRPr="00FF430B">
              <w:rPr>
                <w:rFonts w:eastAsia="Calibri"/>
                <w:lang w:val="ro-MD" w:eastAsia="ro-RO"/>
              </w:rPr>
              <w:t>crt</w:t>
            </w:r>
          </w:p>
        </w:tc>
        <w:tc>
          <w:tcPr>
            <w:tcW w:w="3477" w:type="dxa"/>
            <w:shd w:val="clear" w:color="auto" w:fill="auto"/>
          </w:tcPr>
          <w:p w14:paraId="05BE8A03" w14:textId="77777777" w:rsidR="00F722AC" w:rsidRPr="00FF430B" w:rsidRDefault="00F722AC" w:rsidP="00306F41">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79C14291" w14:textId="77777777" w:rsidR="00F722AC" w:rsidRPr="00FF430B" w:rsidRDefault="00F722AC" w:rsidP="00306F41">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0623BEB3" w14:textId="77777777" w:rsidR="00F722AC" w:rsidRPr="00FF430B" w:rsidRDefault="00F722AC" w:rsidP="00306F41">
            <w:pPr>
              <w:jc w:val="center"/>
              <w:rPr>
                <w:rFonts w:eastAsia="Calibri"/>
                <w:lang w:val="ro-MD" w:eastAsia="ro-RO"/>
              </w:rPr>
            </w:pPr>
            <w:r w:rsidRPr="00FF430B">
              <w:rPr>
                <w:rFonts w:eastAsia="Calibri"/>
                <w:lang w:val="ro-MD" w:eastAsia="ro-RO"/>
              </w:rPr>
              <w:t>Forma de deţinere</w:t>
            </w:r>
          </w:p>
        </w:tc>
      </w:tr>
      <w:tr w:rsidR="00F722AC" w:rsidRPr="00EC30C2" w14:paraId="385E7040" w14:textId="77777777" w:rsidTr="00306F41">
        <w:tc>
          <w:tcPr>
            <w:tcW w:w="609" w:type="dxa"/>
            <w:shd w:val="clear" w:color="auto" w:fill="auto"/>
          </w:tcPr>
          <w:p w14:paraId="4B549DF4" w14:textId="77777777" w:rsidR="00F722AC" w:rsidRPr="00FF430B" w:rsidRDefault="00F722AC" w:rsidP="00306F41">
            <w:pPr>
              <w:jc w:val="center"/>
              <w:rPr>
                <w:rFonts w:eastAsia="Calibri"/>
                <w:lang w:val="ro-MD" w:eastAsia="ro-RO"/>
              </w:rPr>
            </w:pPr>
          </w:p>
        </w:tc>
        <w:tc>
          <w:tcPr>
            <w:tcW w:w="3477" w:type="dxa"/>
            <w:shd w:val="clear" w:color="auto" w:fill="auto"/>
          </w:tcPr>
          <w:p w14:paraId="083C6A58" w14:textId="77777777" w:rsidR="00F722AC" w:rsidRPr="00FF430B" w:rsidRDefault="00F722AC" w:rsidP="00306F41">
            <w:pPr>
              <w:jc w:val="center"/>
              <w:rPr>
                <w:rFonts w:eastAsia="Calibri"/>
                <w:lang w:val="ro-MD" w:eastAsia="ro-RO"/>
              </w:rPr>
            </w:pPr>
          </w:p>
        </w:tc>
        <w:tc>
          <w:tcPr>
            <w:tcW w:w="1293" w:type="dxa"/>
            <w:shd w:val="clear" w:color="auto" w:fill="auto"/>
          </w:tcPr>
          <w:p w14:paraId="10C85723" w14:textId="77777777" w:rsidR="00F722AC" w:rsidRPr="00FF430B" w:rsidRDefault="00F722AC" w:rsidP="00306F41">
            <w:pPr>
              <w:jc w:val="center"/>
              <w:rPr>
                <w:rFonts w:eastAsia="Calibri"/>
                <w:lang w:val="ro-MD" w:eastAsia="ro-RO"/>
              </w:rPr>
            </w:pPr>
          </w:p>
        </w:tc>
        <w:tc>
          <w:tcPr>
            <w:tcW w:w="1608" w:type="dxa"/>
            <w:shd w:val="clear" w:color="auto" w:fill="auto"/>
          </w:tcPr>
          <w:p w14:paraId="70C390C9" w14:textId="77777777" w:rsidR="00F722AC" w:rsidRPr="00FF430B" w:rsidRDefault="00F722AC" w:rsidP="00306F41">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19965C45" w14:textId="77777777" w:rsidR="00F722AC" w:rsidRPr="00FF430B" w:rsidRDefault="00F722AC" w:rsidP="00306F41">
            <w:pPr>
              <w:jc w:val="center"/>
              <w:rPr>
                <w:rFonts w:eastAsia="Calibri"/>
                <w:lang w:val="ro-MD" w:eastAsia="ro-RO"/>
              </w:rPr>
            </w:pPr>
            <w:r w:rsidRPr="00FF430B">
              <w:rPr>
                <w:rFonts w:eastAsia="Calibri"/>
                <w:lang w:val="ro-MD" w:eastAsia="ro-RO"/>
              </w:rPr>
              <w:t>În chirie</w:t>
            </w:r>
          </w:p>
        </w:tc>
      </w:tr>
      <w:tr w:rsidR="00F722AC" w:rsidRPr="00EC30C2" w14:paraId="64C57ED8" w14:textId="77777777" w:rsidTr="00306F41">
        <w:tc>
          <w:tcPr>
            <w:tcW w:w="609" w:type="dxa"/>
            <w:shd w:val="clear" w:color="auto" w:fill="auto"/>
          </w:tcPr>
          <w:p w14:paraId="1A050F09" w14:textId="77777777" w:rsidR="00F722AC" w:rsidRPr="00FF430B" w:rsidRDefault="00F722AC" w:rsidP="00306F41">
            <w:pPr>
              <w:jc w:val="center"/>
              <w:rPr>
                <w:rFonts w:eastAsia="Calibri"/>
                <w:lang w:val="ro-MD" w:eastAsia="ro-RO"/>
              </w:rPr>
            </w:pPr>
          </w:p>
        </w:tc>
        <w:tc>
          <w:tcPr>
            <w:tcW w:w="3477" w:type="dxa"/>
            <w:shd w:val="clear" w:color="auto" w:fill="auto"/>
          </w:tcPr>
          <w:p w14:paraId="4F1E8032" w14:textId="77777777" w:rsidR="00F722AC" w:rsidRPr="00FF430B" w:rsidRDefault="00F722AC" w:rsidP="00306F41">
            <w:pPr>
              <w:jc w:val="center"/>
              <w:rPr>
                <w:rFonts w:eastAsia="Calibri"/>
                <w:lang w:val="ro-MD" w:eastAsia="ro-RO"/>
              </w:rPr>
            </w:pPr>
          </w:p>
        </w:tc>
        <w:tc>
          <w:tcPr>
            <w:tcW w:w="1293" w:type="dxa"/>
            <w:shd w:val="clear" w:color="auto" w:fill="auto"/>
          </w:tcPr>
          <w:p w14:paraId="6028D348" w14:textId="77777777" w:rsidR="00F722AC" w:rsidRPr="00FF430B" w:rsidRDefault="00F722AC" w:rsidP="00306F41">
            <w:pPr>
              <w:jc w:val="center"/>
              <w:rPr>
                <w:rFonts w:eastAsia="Calibri"/>
                <w:lang w:val="ro-MD" w:eastAsia="ro-RO"/>
              </w:rPr>
            </w:pPr>
          </w:p>
        </w:tc>
        <w:tc>
          <w:tcPr>
            <w:tcW w:w="1608" w:type="dxa"/>
            <w:shd w:val="clear" w:color="auto" w:fill="auto"/>
          </w:tcPr>
          <w:p w14:paraId="193E582F" w14:textId="77777777" w:rsidR="00F722AC" w:rsidRPr="00FF430B" w:rsidRDefault="00F722AC" w:rsidP="00306F41">
            <w:pPr>
              <w:jc w:val="center"/>
              <w:rPr>
                <w:rFonts w:eastAsia="Calibri"/>
                <w:lang w:val="ro-MD" w:eastAsia="ro-RO"/>
              </w:rPr>
            </w:pPr>
          </w:p>
        </w:tc>
        <w:tc>
          <w:tcPr>
            <w:tcW w:w="1323" w:type="dxa"/>
            <w:shd w:val="clear" w:color="auto" w:fill="auto"/>
          </w:tcPr>
          <w:p w14:paraId="07C9D38D" w14:textId="77777777" w:rsidR="00F722AC" w:rsidRPr="00FF430B" w:rsidRDefault="00F722AC" w:rsidP="00306F41">
            <w:pPr>
              <w:jc w:val="center"/>
              <w:rPr>
                <w:rFonts w:eastAsia="Calibri"/>
                <w:lang w:val="ro-MD" w:eastAsia="ro-RO"/>
              </w:rPr>
            </w:pPr>
          </w:p>
        </w:tc>
      </w:tr>
      <w:tr w:rsidR="00F722AC" w:rsidRPr="00EC30C2" w14:paraId="1106F316" w14:textId="77777777" w:rsidTr="00306F41">
        <w:tc>
          <w:tcPr>
            <w:tcW w:w="609" w:type="dxa"/>
            <w:shd w:val="clear" w:color="auto" w:fill="auto"/>
          </w:tcPr>
          <w:p w14:paraId="07A00E45" w14:textId="77777777" w:rsidR="00F722AC" w:rsidRPr="00FF430B" w:rsidRDefault="00F722AC" w:rsidP="00306F41">
            <w:pPr>
              <w:jc w:val="center"/>
              <w:rPr>
                <w:rFonts w:eastAsia="Calibri"/>
                <w:lang w:val="ro-MD" w:eastAsia="ro-RO"/>
              </w:rPr>
            </w:pPr>
          </w:p>
        </w:tc>
        <w:tc>
          <w:tcPr>
            <w:tcW w:w="3477" w:type="dxa"/>
            <w:shd w:val="clear" w:color="auto" w:fill="auto"/>
          </w:tcPr>
          <w:p w14:paraId="225032D4" w14:textId="77777777" w:rsidR="00F722AC" w:rsidRPr="00FF430B" w:rsidRDefault="00F722AC" w:rsidP="00306F41">
            <w:pPr>
              <w:jc w:val="center"/>
              <w:rPr>
                <w:rFonts w:eastAsia="Calibri"/>
                <w:lang w:val="ro-MD" w:eastAsia="ro-RO"/>
              </w:rPr>
            </w:pPr>
          </w:p>
        </w:tc>
        <w:tc>
          <w:tcPr>
            <w:tcW w:w="1293" w:type="dxa"/>
            <w:shd w:val="clear" w:color="auto" w:fill="auto"/>
          </w:tcPr>
          <w:p w14:paraId="79BAA69C" w14:textId="77777777" w:rsidR="00F722AC" w:rsidRPr="00FF430B" w:rsidRDefault="00F722AC" w:rsidP="00306F41">
            <w:pPr>
              <w:jc w:val="center"/>
              <w:rPr>
                <w:rFonts w:eastAsia="Calibri"/>
                <w:lang w:val="ro-MD" w:eastAsia="ro-RO"/>
              </w:rPr>
            </w:pPr>
          </w:p>
        </w:tc>
        <w:tc>
          <w:tcPr>
            <w:tcW w:w="1608" w:type="dxa"/>
            <w:shd w:val="clear" w:color="auto" w:fill="auto"/>
          </w:tcPr>
          <w:p w14:paraId="0896A656" w14:textId="77777777" w:rsidR="00F722AC" w:rsidRPr="00FF430B" w:rsidRDefault="00F722AC" w:rsidP="00306F41">
            <w:pPr>
              <w:jc w:val="center"/>
              <w:rPr>
                <w:rFonts w:eastAsia="Calibri"/>
                <w:lang w:val="ro-MD" w:eastAsia="ro-RO"/>
              </w:rPr>
            </w:pPr>
          </w:p>
        </w:tc>
        <w:tc>
          <w:tcPr>
            <w:tcW w:w="1323" w:type="dxa"/>
            <w:shd w:val="clear" w:color="auto" w:fill="auto"/>
          </w:tcPr>
          <w:p w14:paraId="1677E7DE" w14:textId="77777777" w:rsidR="00F722AC" w:rsidRPr="00FF430B" w:rsidRDefault="00F722AC" w:rsidP="00306F41">
            <w:pPr>
              <w:jc w:val="center"/>
              <w:rPr>
                <w:rFonts w:eastAsia="Calibri"/>
                <w:lang w:val="ro-MD" w:eastAsia="ro-RO"/>
              </w:rPr>
            </w:pPr>
          </w:p>
        </w:tc>
      </w:tr>
      <w:tr w:rsidR="00F722AC" w:rsidRPr="00EC30C2" w14:paraId="55ED1745" w14:textId="77777777" w:rsidTr="00306F41">
        <w:tc>
          <w:tcPr>
            <w:tcW w:w="609" w:type="dxa"/>
            <w:shd w:val="clear" w:color="auto" w:fill="auto"/>
          </w:tcPr>
          <w:p w14:paraId="52A858C0" w14:textId="77777777" w:rsidR="00F722AC" w:rsidRPr="00FF430B" w:rsidRDefault="00F722AC" w:rsidP="00306F41">
            <w:pPr>
              <w:jc w:val="center"/>
              <w:rPr>
                <w:rFonts w:eastAsia="Calibri"/>
                <w:lang w:val="ro-MD" w:eastAsia="ro-RO"/>
              </w:rPr>
            </w:pPr>
          </w:p>
        </w:tc>
        <w:tc>
          <w:tcPr>
            <w:tcW w:w="3477" w:type="dxa"/>
            <w:shd w:val="clear" w:color="auto" w:fill="auto"/>
          </w:tcPr>
          <w:p w14:paraId="1F619BB6" w14:textId="77777777" w:rsidR="00F722AC" w:rsidRPr="00FF430B" w:rsidRDefault="00F722AC" w:rsidP="00306F41">
            <w:pPr>
              <w:jc w:val="center"/>
              <w:rPr>
                <w:rFonts w:eastAsia="Calibri"/>
                <w:lang w:val="ro-MD" w:eastAsia="ro-RO"/>
              </w:rPr>
            </w:pPr>
          </w:p>
        </w:tc>
        <w:tc>
          <w:tcPr>
            <w:tcW w:w="1293" w:type="dxa"/>
            <w:shd w:val="clear" w:color="auto" w:fill="auto"/>
          </w:tcPr>
          <w:p w14:paraId="7E9F6669" w14:textId="77777777" w:rsidR="00F722AC" w:rsidRPr="00FF430B" w:rsidRDefault="00F722AC" w:rsidP="00306F41">
            <w:pPr>
              <w:jc w:val="center"/>
              <w:rPr>
                <w:rFonts w:eastAsia="Calibri"/>
                <w:lang w:val="ro-MD" w:eastAsia="ro-RO"/>
              </w:rPr>
            </w:pPr>
          </w:p>
        </w:tc>
        <w:tc>
          <w:tcPr>
            <w:tcW w:w="1608" w:type="dxa"/>
            <w:shd w:val="clear" w:color="auto" w:fill="auto"/>
          </w:tcPr>
          <w:p w14:paraId="4428CD6B" w14:textId="77777777" w:rsidR="00F722AC" w:rsidRPr="00FF430B" w:rsidRDefault="00F722AC" w:rsidP="00306F41">
            <w:pPr>
              <w:jc w:val="center"/>
              <w:rPr>
                <w:rFonts w:eastAsia="Calibri"/>
                <w:lang w:val="ro-MD" w:eastAsia="ro-RO"/>
              </w:rPr>
            </w:pPr>
          </w:p>
        </w:tc>
        <w:tc>
          <w:tcPr>
            <w:tcW w:w="1323" w:type="dxa"/>
            <w:shd w:val="clear" w:color="auto" w:fill="auto"/>
          </w:tcPr>
          <w:p w14:paraId="6C5D64B3" w14:textId="77777777" w:rsidR="00F722AC" w:rsidRPr="00FF430B" w:rsidRDefault="00F722AC" w:rsidP="00306F41">
            <w:pPr>
              <w:jc w:val="center"/>
              <w:rPr>
                <w:rFonts w:eastAsia="Calibri"/>
                <w:lang w:val="ro-MD" w:eastAsia="ro-RO"/>
              </w:rPr>
            </w:pPr>
          </w:p>
        </w:tc>
      </w:tr>
    </w:tbl>
    <w:p w14:paraId="03A28FCE" w14:textId="77777777" w:rsidR="00F722AC" w:rsidRPr="00FF430B" w:rsidRDefault="00F722AC" w:rsidP="00F722AC">
      <w:pPr>
        <w:spacing w:after="200"/>
        <w:ind w:left="28"/>
        <w:rPr>
          <w:rFonts w:eastAsia="Calibri"/>
          <w:lang w:val="ro-MD"/>
        </w:rPr>
      </w:pPr>
    </w:p>
    <w:p w14:paraId="0E738E3B" w14:textId="77777777" w:rsidR="00F722AC" w:rsidRPr="00FF430B" w:rsidRDefault="00F722AC" w:rsidP="00F722AC">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2243059" w14:textId="77777777" w:rsidR="00F722AC" w:rsidRPr="00FF430B" w:rsidRDefault="00F722AC" w:rsidP="00F722AC">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415F81AD" w14:textId="77777777" w:rsidR="00F722AC" w:rsidRPr="00FF430B" w:rsidRDefault="00F722AC" w:rsidP="00F722AC">
      <w:pPr>
        <w:shd w:val="clear" w:color="auto" w:fill="FFFFFF"/>
        <w:spacing w:after="200"/>
        <w:ind w:firstLine="993"/>
        <w:rPr>
          <w:rFonts w:eastAsia="Calibri"/>
          <w:spacing w:val="-1"/>
          <w:lang w:val="ro-MD"/>
        </w:rPr>
      </w:pPr>
    </w:p>
    <w:p w14:paraId="07FE9E4C" w14:textId="77777777" w:rsidR="00F722AC" w:rsidRPr="00FF430B" w:rsidRDefault="00F722AC" w:rsidP="00F722AC">
      <w:pPr>
        <w:shd w:val="clear" w:color="auto" w:fill="FFFFFF"/>
        <w:spacing w:after="200"/>
        <w:ind w:firstLine="993"/>
        <w:rPr>
          <w:rFonts w:eastAsia="Calibri"/>
          <w:spacing w:val="-1"/>
          <w:lang w:val="ro-MD"/>
        </w:rPr>
      </w:pPr>
    </w:p>
    <w:p w14:paraId="4E0B88EC" w14:textId="77777777" w:rsidR="00F722AC" w:rsidRPr="00FF430B" w:rsidRDefault="00F722AC" w:rsidP="00F722AC">
      <w:pPr>
        <w:shd w:val="clear" w:color="auto" w:fill="FFFFFF"/>
        <w:spacing w:after="200"/>
        <w:ind w:firstLine="993"/>
        <w:rPr>
          <w:rFonts w:eastAsia="Calibri"/>
          <w:spacing w:val="-1"/>
          <w:lang w:val="ro-MD"/>
        </w:rPr>
      </w:pPr>
    </w:p>
    <w:p w14:paraId="2B90B23B" w14:textId="77777777" w:rsidR="00F722AC" w:rsidRPr="00FF430B" w:rsidRDefault="00F722AC" w:rsidP="00F722AC">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9125BDF" w14:textId="77777777" w:rsidR="00F722AC" w:rsidRPr="00FF430B" w:rsidRDefault="00F722AC" w:rsidP="00F722AC">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05B5D12" w14:textId="77777777" w:rsidR="00F722AC" w:rsidRPr="00FF430B" w:rsidRDefault="00F722AC" w:rsidP="00F722AC">
      <w:pPr>
        <w:tabs>
          <w:tab w:val="left" w:pos="567"/>
        </w:tabs>
        <w:jc w:val="center"/>
        <w:rPr>
          <w:b/>
          <w:color w:val="000000"/>
          <w:w w:val="90"/>
          <w:lang w:val="ro-MD"/>
        </w:rPr>
      </w:pPr>
    </w:p>
    <w:p w14:paraId="4C0E33F6" w14:textId="77777777" w:rsidR="00F722AC" w:rsidRPr="00FF430B" w:rsidRDefault="00F722AC" w:rsidP="00F722AC">
      <w:pPr>
        <w:tabs>
          <w:tab w:val="left" w:pos="567"/>
        </w:tabs>
        <w:jc w:val="center"/>
        <w:rPr>
          <w:b/>
          <w:color w:val="000000"/>
          <w:w w:val="90"/>
          <w:lang w:val="ro-MD"/>
        </w:rPr>
      </w:pPr>
    </w:p>
    <w:p w14:paraId="57EC3597" w14:textId="77777777" w:rsidR="00F722AC" w:rsidRPr="00FF430B" w:rsidRDefault="00F722AC" w:rsidP="00F722AC">
      <w:pPr>
        <w:tabs>
          <w:tab w:val="left" w:pos="567"/>
        </w:tabs>
        <w:jc w:val="center"/>
        <w:rPr>
          <w:b/>
          <w:color w:val="000000"/>
          <w:w w:val="90"/>
          <w:lang w:val="ro-MD"/>
        </w:rPr>
      </w:pPr>
    </w:p>
    <w:p w14:paraId="1BD0C630" w14:textId="77777777" w:rsidR="00F722AC" w:rsidRPr="00FF430B" w:rsidRDefault="00F722AC" w:rsidP="00F722AC">
      <w:pPr>
        <w:tabs>
          <w:tab w:val="left" w:pos="567"/>
        </w:tabs>
        <w:jc w:val="center"/>
        <w:rPr>
          <w:b/>
          <w:color w:val="000000"/>
          <w:w w:val="90"/>
          <w:lang w:val="ro-MD"/>
        </w:rPr>
      </w:pPr>
    </w:p>
    <w:p w14:paraId="334FDB3B" w14:textId="77777777" w:rsidR="00F722AC" w:rsidRPr="00FF430B" w:rsidRDefault="00F722AC" w:rsidP="00F722AC">
      <w:pPr>
        <w:tabs>
          <w:tab w:val="left" w:pos="567"/>
        </w:tabs>
        <w:jc w:val="center"/>
        <w:rPr>
          <w:b/>
          <w:color w:val="000000"/>
          <w:w w:val="90"/>
          <w:lang w:val="ro-MD"/>
        </w:rPr>
      </w:pPr>
    </w:p>
    <w:p w14:paraId="199A3E54"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21</w:t>
      </w:r>
    </w:p>
    <w:p w14:paraId="4D55D277" w14:textId="77777777" w:rsidR="00F722AC" w:rsidRPr="00FF430B" w:rsidRDefault="00F722AC" w:rsidP="00F722AC">
      <w:pPr>
        <w:jc w:val="right"/>
        <w:rPr>
          <w:noProof w:val="0"/>
          <w:lang w:val="ro-MD"/>
        </w:rPr>
      </w:pPr>
      <w:r w:rsidRPr="00FF430B">
        <w:rPr>
          <w:noProof w:val="0"/>
          <w:lang w:val="ro-MD"/>
        </w:rPr>
        <w:t>la Documentația standard nr._____</w:t>
      </w:r>
    </w:p>
    <w:p w14:paraId="7077F0AD" w14:textId="77777777" w:rsidR="00F722AC" w:rsidRPr="00FF430B" w:rsidRDefault="00F722AC" w:rsidP="00F722AC">
      <w:pPr>
        <w:jc w:val="right"/>
        <w:rPr>
          <w:noProof w:val="0"/>
          <w:lang w:val="ro-MD"/>
        </w:rPr>
      </w:pPr>
      <w:r w:rsidRPr="00FF430B">
        <w:rPr>
          <w:noProof w:val="0"/>
          <w:lang w:val="ro-MD"/>
        </w:rPr>
        <w:t>din “____” ________ 20___</w:t>
      </w:r>
    </w:p>
    <w:p w14:paraId="445907B2" w14:textId="77777777" w:rsidR="00F722AC" w:rsidRPr="00FF430B" w:rsidRDefault="00F722AC" w:rsidP="00F722AC">
      <w:pPr>
        <w:tabs>
          <w:tab w:val="left" w:pos="567"/>
        </w:tabs>
        <w:jc w:val="center"/>
        <w:rPr>
          <w:b/>
          <w:color w:val="000000"/>
          <w:w w:val="90"/>
          <w:lang w:val="ro-MD"/>
        </w:rPr>
      </w:pPr>
    </w:p>
    <w:p w14:paraId="26891267" w14:textId="77777777" w:rsidR="00F722AC" w:rsidRPr="00FF430B" w:rsidRDefault="00F722AC" w:rsidP="00F722AC">
      <w:pPr>
        <w:tabs>
          <w:tab w:val="left" w:pos="567"/>
        </w:tabs>
        <w:jc w:val="center"/>
        <w:rPr>
          <w:b/>
          <w:color w:val="000000"/>
          <w:w w:val="90"/>
          <w:lang w:val="ro-MD"/>
        </w:rPr>
      </w:pPr>
    </w:p>
    <w:p w14:paraId="7393D1FB" w14:textId="77777777" w:rsidR="00F722AC" w:rsidRPr="00FF430B" w:rsidRDefault="00F722AC" w:rsidP="00F722AC">
      <w:pPr>
        <w:tabs>
          <w:tab w:val="left" w:pos="567"/>
        </w:tabs>
        <w:jc w:val="center"/>
        <w:rPr>
          <w:b/>
          <w:color w:val="000000"/>
          <w:w w:val="90"/>
          <w:lang w:val="ro-MD"/>
        </w:rPr>
      </w:pPr>
    </w:p>
    <w:p w14:paraId="08EB7EDA" w14:textId="77777777" w:rsidR="00F722AC" w:rsidRPr="00FF430B" w:rsidRDefault="00F722AC" w:rsidP="00F722AC">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D6E1DA1" w14:textId="77777777" w:rsidR="00F722AC" w:rsidRPr="00FF430B" w:rsidRDefault="00F722AC" w:rsidP="00F722AC">
      <w:pPr>
        <w:spacing w:line="276" w:lineRule="auto"/>
        <w:rPr>
          <w:rFonts w:eastAsia="Calibri"/>
          <w:lang w:val="ro-MD"/>
        </w:rPr>
      </w:pPr>
    </w:p>
    <w:p w14:paraId="14737851" w14:textId="77777777" w:rsidR="00F722AC" w:rsidRPr="00FF430B" w:rsidRDefault="00F722AC" w:rsidP="00F722AC">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2CDB7233" w14:textId="77777777" w:rsidR="00F722AC" w:rsidRPr="00FF430B" w:rsidRDefault="00F722AC" w:rsidP="00F722AC">
      <w:pPr>
        <w:shd w:val="clear" w:color="auto" w:fill="FFFFFF"/>
        <w:spacing w:line="276" w:lineRule="auto"/>
        <w:rPr>
          <w:rFonts w:eastAsia="Calibri"/>
          <w:b/>
          <w:lang w:val="ro-MD"/>
        </w:rPr>
      </w:pPr>
      <w:r w:rsidRPr="00FF430B">
        <w:rPr>
          <w:rFonts w:eastAsia="Calibri"/>
          <w:b/>
          <w:spacing w:val="-2"/>
          <w:lang w:val="ro-MD"/>
        </w:rPr>
        <w:t>..........................</w:t>
      </w:r>
    </w:p>
    <w:p w14:paraId="79B8DFE5" w14:textId="77777777" w:rsidR="00F722AC" w:rsidRPr="00FF430B" w:rsidRDefault="00F722AC" w:rsidP="00F722AC">
      <w:pPr>
        <w:shd w:val="clear" w:color="auto" w:fill="FFFFFF"/>
        <w:spacing w:line="276" w:lineRule="auto"/>
        <w:rPr>
          <w:rFonts w:eastAsia="Calibri"/>
          <w:lang w:val="ro-MD"/>
        </w:rPr>
      </w:pPr>
      <w:r w:rsidRPr="00FF430B">
        <w:rPr>
          <w:rFonts w:eastAsia="Calibri"/>
          <w:lang w:val="ro-MD"/>
        </w:rPr>
        <w:t>(denumirea)</w:t>
      </w:r>
    </w:p>
    <w:p w14:paraId="44725E6F" w14:textId="77777777" w:rsidR="00F722AC" w:rsidRPr="00FF430B" w:rsidRDefault="00F722AC" w:rsidP="00F722AC">
      <w:pPr>
        <w:shd w:val="clear" w:color="auto" w:fill="FFFFFF"/>
        <w:spacing w:line="276" w:lineRule="auto"/>
        <w:rPr>
          <w:rFonts w:eastAsia="Calibri"/>
          <w:lang w:val="ro-MD"/>
        </w:rPr>
      </w:pPr>
    </w:p>
    <w:p w14:paraId="729DA71B" w14:textId="77777777" w:rsidR="00F722AC" w:rsidRPr="00FF430B" w:rsidRDefault="00F722AC" w:rsidP="00F722AC">
      <w:pPr>
        <w:spacing w:after="200" w:line="276" w:lineRule="auto"/>
        <w:jc w:val="center"/>
        <w:rPr>
          <w:rFonts w:eastAsia="Calibri"/>
          <w:b/>
          <w:lang w:val="ro-MD"/>
        </w:rPr>
      </w:pPr>
      <w:r w:rsidRPr="00FF430B">
        <w:rPr>
          <w:rFonts w:eastAsia="Calibri"/>
          <w:b/>
          <w:lang w:val="ro-MD"/>
        </w:rPr>
        <w:t>Declaraţie</w:t>
      </w:r>
    </w:p>
    <w:p w14:paraId="2520AE65" w14:textId="77777777" w:rsidR="00F722AC" w:rsidRPr="00FF430B" w:rsidRDefault="00F722AC" w:rsidP="00F722AC">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1CF2EA2" w14:textId="77777777" w:rsidR="00F722AC" w:rsidRPr="00FF430B" w:rsidRDefault="00F722AC" w:rsidP="00F722AC">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43CE3CE" w14:textId="77777777" w:rsidR="00F722AC" w:rsidRPr="00FF430B" w:rsidRDefault="00F722AC" w:rsidP="00F722AC">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1EFC1F7E" w14:textId="77777777" w:rsidR="00F722AC" w:rsidRPr="00FF430B" w:rsidRDefault="00F722AC" w:rsidP="00F722AC">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4950ED74" w14:textId="77777777" w:rsidR="00F722AC" w:rsidRPr="00FF430B" w:rsidRDefault="00F722AC" w:rsidP="00F722AC">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722AC" w:rsidRPr="00EC30C2" w14:paraId="608F1EC7" w14:textId="77777777" w:rsidTr="00306F41">
        <w:trPr>
          <w:jc w:val="center"/>
        </w:trPr>
        <w:tc>
          <w:tcPr>
            <w:tcW w:w="3023" w:type="dxa"/>
            <w:shd w:val="clear" w:color="auto" w:fill="auto"/>
          </w:tcPr>
          <w:p w14:paraId="40B25C53" w14:textId="77777777" w:rsidR="00F722AC" w:rsidRPr="00FF430B" w:rsidRDefault="00F722AC" w:rsidP="00306F41">
            <w:pPr>
              <w:rPr>
                <w:rFonts w:eastAsia="Calibri"/>
                <w:lang w:val="ro-MD" w:eastAsia="ro-RO"/>
              </w:rPr>
            </w:pPr>
          </w:p>
        </w:tc>
        <w:tc>
          <w:tcPr>
            <w:tcW w:w="1757" w:type="dxa"/>
            <w:shd w:val="clear" w:color="auto" w:fill="auto"/>
          </w:tcPr>
          <w:p w14:paraId="158CA62F" w14:textId="77777777" w:rsidR="00F722AC" w:rsidRPr="00FF430B" w:rsidRDefault="00F722AC" w:rsidP="00306F41">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4FD01E3B" w14:textId="77777777" w:rsidR="00F722AC" w:rsidRPr="00FF430B" w:rsidRDefault="00F722AC" w:rsidP="00306F41">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E24B05F" w14:textId="77777777" w:rsidR="00F722AC" w:rsidRPr="00FF430B" w:rsidRDefault="00F722AC" w:rsidP="00306F41">
            <w:pPr>
              <w:jc w:val="center"/>
              <w:rPr>
                <w:rFonts w:eastAsia="Calibri"/>
                <w:lang w:val="ro-MD" w:eastAsia="ro-RO"/>
              </w:rPr>
            </w:pPr>
            <w:r w:rsidRPr="00FF430B">
              <w:rPr>
                <w:rFonts w:eastAsia="Calibri"/>
                <w:lang w:val="ro-MD" w:eastAsia="ro-RO"/>
              </w:rPr>
              <w:t>Anul 3</w:t>
            </w:r>
          </w:p>
        </w:tc>
      </w:tr>
      <w:tr w:rsidR="00F722AC" w:rsidRPr="00EC30C2" w14:paraId="2E74F932" w14:textId="77777777" w:rsidTr="00306F41">
        <w:trPr>
          <w:jc w:val="center"/>
        </w:trPr>
        <w:tc>
          <w:tcPr>
            <w:tcW w:w="3023" w:type="dxa"/>
            <w:shd w:val="clear" w:color="auto" w:fill="auto"/>
          </w:tcPr>
          <w:p w14:paraId="6D9C9248" w14:textId="77777777" w:rsidR="00F722AC" w:rsidRPr="00FF430B" w:rsidRDefault="00F722AC" w:rsidP="00306F41">
            <w:pPr>
              <w:rPr>
                <w:rFonts w:eastAsia="Calibri"/>
                <w:lang w:val="ro-MD" w:eastAsia="ro-RO"/>
              </w:rPr>
            </w:pPr>
            <w:r w:rsidRPr="00FF430B">
              <w:rPr>
                <w:rFonts w:eastAsia="Calibri"/>
                <w:lang w:val="ro-MD"/>
              </w:rPr>
              <w:t>Personalul de specialitate</w:t>
            </w:r>
          </w:p>
        </w:tc>
        <w:tc>
          <w:tcPr>
            <w:tcW w:w="1757" w:type="dxa"/>
            <w:shd w:val="clear" w:color="auto" w:fill="auto"/>
          </w:tcPr>
          <w:p w14:paraId="2AA4B3C4" w14:textId="77777777" w:rsidR="00F722AC" w:rsidRPr="00FF430B" w:rsidRDefault="00F722AC" w:rsidP="00306F41">
            <w:pPr>
              <w:rPr>
                <w:rFonts w:eastAsia="Calibri"/>
                <w:lang w:val="ro-MD" w:eastAsia="ro-RO"/>
              </w:rPr>
            </w:pPr>
          </w:p>
        </w:tc>
        <w:tc>
          <w:tcPr>
            <w:tcW w:w="1845" w:type="dxa"/>
            <w:shd w:val="clear" w:color="auto" w:fill="auto"/>
          </w:tcPr>
          <w:p w14:paraId="0B91375B" w14:textId="77777777" w:rsidR="00F722AC" w:rsidRPr="00FF430B" w:rsidRDefault="00F722AC" w:rsidP="00306F41">
            <w:pPr>
              <w:rPr>
                <w:rFonts w:eastAsia="Calibri"/>
                <w:lang w:val="ro-MD" w:eastAsia="ro-RO"/>
              </w:rPr>
            </w:pPr>
          </w:p>
        </w:tc>
        <w:tc>
          <w:tcPr>
            <w:tcW w:w="1757" w:type="dxa"/>
            <w:shd w:val="clear" w:color="auto" w:fill="auto"/>
          </w:tcPr>
          <w:p w14:paraId="5D0546AB" w14:textId="77777777" w:rsidR="00F722AC" w:rsidRPr="00FF430B" w:rsidRDefault="00F722AC" w:rsidP="00306F41">
            <w:pPr>
              <w:rPr>
                <w:rFonts w:eastAsia="Calibri"/>
                <w:lang w:val="ro-MD" w:eastAsia="ro-RO"/>
              </w:rPr>
            </w:pPr>
          </w:p>
        </w:tc>
      </w:tr>
      <w:tr w:rsidR="00F722AC" w:rsidRPr="00EC30C2" w14:paraId="6503783A" w14:textId="77777777" w:rsidTr="00306F41">
        <w:trPr>
          <w:jc w:val="center"/>
        </w:trPr>
        <w:tc>
          <w:tcPr>
            <w:tcW w:w="3023" w:type="dxa"/>
            <w:shd w:val="clear" w:color="auto" w:fill="auto"/>
          </w:tcPr>
          <w:p w14:paraId="5888BC4B" w14:textId="77777777" w:rsidR="00F722AC" w:rsidRPr="00FF430B" w:rsidRDefault="00F722AC" w:rsidP="00306F41">
            <w:pPr>
              <w:jc w:val="center"/>
              <w:rPr>
                <w:rFonts w:eastAsia="Calibri"/>
                <w:lang w:val="ro-MD" w:eastAsia="ro-RO"/>
              </w:rPr>
            </w:pPr>
            <w:r w:rsidRPr="00FF430B">
              <w:rPr>
                <w:rFonts w:eastAsia="Calibri"/>
                <w:lang w:val="ro-MD" w:eastAsia="ro-RO"/>
              </w:rPr>
              <w:t>…………</w:t>
            </w:r>
          </w:p>
        </w:tc>
        <w:tc>
          <w:tcPr>
            <w:tcW w:w="1757" w:type="dxa"/>
            <w:shd w:val="clear" w:color="auto" w:fill="auto"/>
          </w:tcPr>
          <w:p w14:paraId="10AC6DE1" w14:textId="77777777" w:rsidR="00F722AC" w:rsidRPr="00FF430B" w:rsidRDefault="00F722AC" w:rsidP="00306F41">
            <w:pPr>
              <w:rPr>
                <w:rFonts w:eastAsia="Calibri"/>
                <w:lang w:val="ro-MD" w:eastAsia="ro-RO"/>
              </w:rPr>
            </w:pPr>
          </w:p>
        </w:tc>
        <w:tc>
          <w:tcPr>
            <w:tcW w:w="1845" w:type="dxa"/>
            <w:shd w:val="clear" w:color="auto" w:fill="auto"/>
          </w:tcPr>
          <w:p w14:paraId="4200020B" w14:textId="77777777" w:rsidR="00F722AC" w:rsidRPr="00FF430B" w:rsidRDefault="00F722AC" w:rsidP="00306F41">
            <w:pPr>
              <w:rPr>
                <w:rFonts w:eastAsia="Calibri"/>
                <w:lang w:val="ro-MD" w:eastAsia="ro-RO"/>
              </w:rPr>
            </w:pPr>
          </w:p>
        </w:tc>
        <w:tc>
          <w:tcPr>
            <w:tcW w:w="1757" w:type="dxa"/>
            <w:shd w:val="clear" w:color="auto" w:fill="auto"/>
          </w:tcPr>
          <w:p w14:paraId="155B2768" w14:textId="77777777" w:rsidR="00F722AC" w:rsidRPr="00FF430B" w:rsidRDefault="00F722AC" w:rsidP="00306F41">
            <w:pPr>
              <w:rPr>
                <w:rFonts w:eastAsia="Calibri"/>
                <w:lang w:val="ro-MD" w:eastAsia="ro-RO"/>
              </w:rPr>
            </w:pPr>
          </w:p>
        </w:tc>
      </w:tr>
      <w:tr w:rsidR="00F722AC" w:rsidRPr="00EC30C2" w14:paraId="2EF6E826" w14:textId="77777777" w:rsidTr="00306F41">
        <w:trPr>
          <w:jc w:val="center"/>
        </w:trPr>
        <w:tc>
          <w:tcPr>
            <w:tcW w:w="3023" w:type="dxa"/>
            <w:shd w:val="clear" w:color="auto" w:fill="auto"/>
          </w:tcPr>
          <w:p w14:paraId="512832CB" w14:textId="77777777" w:rsidR="00F722AC" w:rsidRPr="00FF430B" w:rsidRDefault="00F722AC" w:rsidP="00306F41">
            <w:pPr>
              <w:jc w:val="center"/>
              <w:rPr>
                <w:rFonts w:eastAsia="Calibri"/>
                <w:lang w:val="ro-MD" w:eastAsia="ro-RO"/>
              </w:rPr>
            </w:pPr>
            <w:r w:rsidRPr="00FF430B">
              <w:rPr>
                <w:rFonts w:eastAsia="Calibri"/>
                <w:lang w:val="ro-MD" w:eastAsia="ro-RO"/>
              </w:rPr>
              <w:t>…………</w:t>
            </w:r>
          </w:p>
        </w:tc>
        <w:tc>
          <w:tcPr>
            <w:tcW w:w="1757" w:type="dxa"/>
            <w:shd w:val="clear" w:color="auto" w:fill="auto"/>
          </w:tcPr>
          <w:p w14:paraId="0E317AE7" w14:textId="77777777" w:rsidR="00F722AC" w:rsidRPr="00FF430B" w:rsidRDefault="00F722AC" w:rsidP="00306F41">
            <w:pPr>
              <w:rPr>
                <w:rFonts w:eastAsia="Calibri"/>
                <w:lang w:val="ro-MD" w:eastAsia="ro-RO"/>
              </w:rPr>
            </w:pPr>
          </w:p>
        </w:tc>
        <w:tc>
          <w:tcPr>
            <w:tcW w:w="1845" w:type="dxa"/>
            <w:shd w:val="clear" w:color="auto" w:fill="auto"/>
          </w:tcPr>
          <w:p w14:paraId="1B44ABA3" w14:textId="77777777" w:rsidR="00F722AC" w:rsidRPr="00FF430B" w:rsidRDefault="00F722AC" w:rsidP="00306F41">
            <w:pPr>
              <w:rPr>
                <w:rFonts w:eastAsia="Calibri"/>
                <w:lang w:val="ro-MD" w:eastAsia="ro-RO"/>
              </w:rPr>
            </w:pPr>
          </w:p>
        </w:tc>
        <w:tc>
          <w:tcPr>
            <w:tcW w:w="1757" w:type="dxa"/>
            <w:shd w:val="clear" w:color="auto" w:fill="auto"/>
          </w:tcPr>
          <w:p w14:paraId="34795D23" w14:textId="77777777" w:rsidR="00F722AC" w:rsidRPr="00FF430B" w:rsidRDefault="00F722AC" w:rsidP="00306F41">
            <w:pPr>
              <w:rPr>
                <w:rFonts w:eastAsia="Calibri"/>
                <w:lang w:val="ro-MD" w:eastAsia="ro-RO"/>
              </w:rPr>
            </w:pPr>
          </w:p>
        </w:tc>
      </w:tr>
      <w:tr w:rsidR="00F722AC" w:rsidRPr="00EC30C2" w14:paraId="653A0D3B" w14:textId="77777777" w:rsidTr="00306F41">
        <w:trPr>
          <w:jc w:val="center"/>
        </w:trPr>
        <w:tc>
          <w:tcPr>
            <w:tcW w:w="3023" w:type="dxa"/>
            <w:shd w:val="clear" w:color="auto" w:fill="auto"/>
          </w:tcPr>
          <w:p w14:paraId="5134CAE0" w14:textId="77777777" w:rsidR="00F722AC" w:rsidRPr="00FF430B" w:rsidRDefault="00F722AC" w:rsidP="00306F41">
            <w:pPr>
              <w:jc w:val="center"/>
              <w:rPr>
                <w:rFonts w:eastAsia="Calibri"/>
                <w:lang w:val="ro-MD" w:eastAsia="ro-RO"/>
              </w:rPr>
            </w:pPr>
            <w:r w:rsidRPr="00FF430B">
              <w:rPr>
                <w:rFonts w:eastAsia="Calibri"/>
                <w:lang w:val="ro-MD" w:eastAsia="ro-RO"/>
              </w:rPr>
              <w:t>………….</w:t>
            </w:r>
          </w:p>
        </w:tc>
        <w:tc>
          <w:tcPr>
            <w:tcW w:w="1757" w:type="dxa"/>
            <w:shd w:val="clear" w:color="auto" w:fill="auto"/>
          </w:tcPr>
          <w:p w14:paraId="7157E1BE" w14:textId="77777777" w:rsidR="00F722AC" w:rsidRPr="00FF430B" w:rsidRDefault="00F722AC" w:rsidP="00306F41">
            <w:pPr>
              <w:rPr>
                <w:rFonts w:eastAsia="Calibri"/>
                <w:lang w:val="ro-MD" w:eastAsia="ro-RO"/>
              </w:rPr>
            </w:pPr>
          </w:p>
        </w:tc>
        <w:tc>
          <w:tcPr>
            <w:tcW w:w="1845" w:type="dxa"/>
            <w:shd w:val="clear" w:color="auto" w:fill="auto"/>
          </w:tcPr>
          <w:p w14:paraId="537C2537" w14:textId="77777777" w:rsidR="00F722AC" w:rsidRPr="00FF430B" w:rsidRDefault="00F722AC" w:rsidP="00306F41">
            <w:pPr>
              <w:rPr>
                <w:rFonts w:eastAsia="Calibri"/>
                <w:lang w:val="ro-MD" w:eastAsia="ro-RO"/>
              </w:rPr>
            </w:pPr>
          </w:p>
        </w:tc>
        <w:tc>
          <w:tcPr>
            <w:tcW w:w="1757" w:type="dxa"/>
            <w:shd w:val="clear" w:color="auto" w:fill="auto"/>
          </w:tcPr>
          <w:p w14:paraId="5CAC9E19" w14:textId="77777777" w:rsidR="00F722AC" w:rsidRPr="00FF430B" w:rsidRDefault="00F722AC" w:rsidP="00306F41">
            <w:pPr>
              <w:rPr>
                <w:rFonts w:eastAsia="Calibri"/>
                <w:lang w:val="ro-MD" w:eastAsia="ro-RO"/>
              </w:rPr>
            </w:pPr>
          </w:p>
        </w:tc>
      </w:tr>
    </w:tbl>
    <w:p w14:paraId="7F1A7CB4" w14:textId="77777777" w:rsidR="00F722AC" w:rsidRPr="00FF430B" w:rsidRDefault="00F722AC" w:rsidP="00F722AC">
      <w:pPr>
        <w:shd w:val="clear" w:color="auto" w:fill="FFFFFF"/>
        <w:spacing w:line="276" w:lineRule="auto"/>
        <w:ind w:firstLine="1080"/>
        <w:jc w:val="both"/>
        <w:rPr>
          <w:rFonts w:eastAsia="Calibri"/>
          <w:lang w:val="ro-MD"/>
        </w:rPr>
      </w:pPr>
    </w:p>
    <w:p w14:paraId="362EF14A" w14:textId="77777777" w:rsidR="00F722AC" w:rsidRPr="00FF430B" w:rsidRDefault="00F722AC" w:rsidP="00F722AC">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1EB6CF0" w14:textId="77777777" w:rsidR="00F722AC" w:rsidRPr="00FF430B" w:rsidRDefault="00F722AC" w:rsidP="00F722AC">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FBF10D8" w14:textId="77777777" w:rsidR="00F722AC" w:rsidRPr="00FF430B" w:rsidRDefault="00F722AC" w:rsidP="00F722A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5FF6309E" w14:textId="77777777" w:rsidR="00F722AC" w:rsidRPr="00FF430B" w:rsidRDefault="00F722AC" w:rsidP="00F722A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2B40ADF" w14:textId="77777777" w:rsidR="00F722AC" w:rsidRPr="00FF430B" w:rsidRDefault="00F722AC" w:rsidP="00F722A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5011CEF3" w14:textId="77777777" w:rsidR="00F722AC" w:rsidRPr="00FF430B" w:rsidRDefault="00F722AC" w:rsidP="00F722AC">
      <w:pPr>
        <w:shd w:val="clear" w:color="auto" w:fill="FFFFFF"/>
        <w:spacing w:after="200" w:line="276" w:lineRule="auto"/>
        <w:ind w:firstLine="720"/>
        <w:rPr>
          <w:rFonts w:eastAsia="Calibri"/>
          <w:spacing w:val="-1"/>
          <w:lang w:val="ro-MD"/>
        </w:rPr>
      </w:pPr>
    </w:p>
    <w:p w14:paraId="563D1420" w14:textId="77777777" w:rsidR="00F722AC" w:rsidRPr="00FF430B" w:rsidRDefault="00F722AC" w:rsidP="00F722AC">
      <w:pPr>
        <w:shd w:val="clear" w:color="auto" w:fill="FFFFFF"/>
        <w:spacing w:after="200" w:line="276" w:lineRule="auto"/>
        <w:ind w:firstLine="720"/>
        <w:rPr>
          <w:rFonts w:eastAsia="Calibri"/>
          <w:spacing w:val="-1"/>
          <w:lang w:val="ro-MD"/>
        </w:rPr>
      </w:pPr>
    </w:p>
    <w:p w14:paraId="0039E3EC" w14:textId="77777777" w:rsidR="00F722AC" w:rsidRPr="00FF430B" w:rsidRDefault="00F722AC" w:rsidP="00F722AC">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7E99579" w14:textId="77777777" w:rsidR="00F722AC" w:rsidRPr="00FF430B" w:rsidRDefault="00F722AC" w:rsidP="00F722AC">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181A66"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22</w:t>
      </w:r>
    </w:p>
    <w:p w14:paraId="22B9A24F" w14:textId="77777777" w:rsidR="00F722AC" w:rsidRPr="00FF430B" w:rsidRDefault="00F722AC" w:rsidP="00F722AC">
      <w:pPr>
        <w:jc w:val="right"/>
        <w:rPr>
          <w:noProof w:val="0"/>
          <w:lang w:val="ro-MD"/>
        </w:rPr>
      </w:pPr>
      <w:r w:rsidRPr="00FF430B">
        <w:rPr>
          <w:noProof w:val="0"/>
          <w:lang w:val="ro-MD"/>
        </w:rPr>
        <w:t>la Documentația standard nr._____</w:t>
      </w:r>
    </w:p>
    <w:p w14:paraId="46946FB7" w14:textId="77777777" w:rsidR="00F722AC" w:rsidRPr="00FF430B" w:rsidRDefault="00F722AC" w:rsidP="00F722AC">
      <w:pPr>
        <w:jc w:val="right"/>
        <w:rPr>
          <w:noProof w:val="0"/>
          <w:lang w:val="ro-MD"/>
        </w:rPr>
      </w:pPr>
      <w:r w:rsidRPr="00FF430B">
        <w:rPr>
          <w:noProof w:val="0"/>
          <w:lang w:val="ro-MD"/>
        </w:rPr>
        <w:t>din “____” ________ 20___</w:t>
      </w:r>
    </w:p>
    <w:p w14:paraId="478E901A" w14:textId="77777777" w:rsidR="00F722AC" w:rsidRPr="00FF430B" w:rsidRDefault="00F722AC" w:rsidP="00F722AC">
      <w:pPr>
        <w:tabs>
          <w:tab w:val="left" w:pos="567"/>
        </w:tabs>
        <w:jc w:val="center"/>
        <w:rPr>
          <w:b/>
          <w:color w:val="000000"/>
          <w:w w:val="90"/>
          <w:lang w:val="ro-MD"/>
        </w:rPr>
      </w:pPr>
    </w:p>
    <w:p w14:paraId="433B205E" w14:textId="77777777" w:rsidR="00F722AC" w:rsidRPr="00FF430B" w:rsidRDefault="00F722AC" w:rsidP="00F722AC">
      <w:pPr>
        <w:spacing w:before="72" w:line="292" w:lineRule="auto"/>
        <w:jc w:val="center"/>
        <w:rPr>
          <w:b/>
          <w:color w:val="000000"/>
          <w:w w:val="90"/>
          <w:lang w:val="ro-MD"/>
        </w:rPr>
      </w:pPr>
      <w:r w:rsidRPr="00FF430B">
        <w:rPr>
          <w:b/>
          <w:color w:val="000000"/>
          <w:w w:val="90"/>
          <w:lang w:val="ro-MD"/>
        </w:rPr>
        <w:t>(Antetul instituției)</w:t>
      </w:r>
    </w:p>
    <w:p w14:paraId="4E5597B4" w14:textId="77777777" w:rsidR="00F722AC" w:rsidRPr="00FF430B" w:rsidRDefault="00F722AC" w:rsidP="00F722AC">
      <w:pPr>
        <w:spacing w:before="72" w:line="292" w:lineRule="auto"/>
        <w:jc w:val="center"/>
        <w:rPr>
          <w:b/>
          <w:color w:val="000000"/>
          <w:w w:val="90"/>
          <w:sz w:val="28"/>
          <w:szCs w:val="28"/>
          <w:lang w:val="ro-MD"/>
        </w:rPr>
      </w:pPr>
      <w:r w:rsidRPr="00FF430B">
        <w:rPr>
          <w:b/>
          <w:color w:val="000000"/>
          <w:w w:val="90"/>
          <w:lang w:val="ro-MD"/>
        </w:rPr>
        <w:t>~~~~~~~~~~~~~~~~~~~~~~~~~~~~~~~~~~~~~~~~~~~~~~~~~~~~~~~~~~~~~~~~~~~~~~~</w:t>
      </w:r>
    </w:p>
    <w:p w14:paraId="44A9C143" w14:textId="77777777" w:rsidR="00F722AC" w:rsidRPr="00FF430B" w:rsidRDefault="00F722AC" w:rsidP="00F722AC">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3F67FE42" w14:textId="77777777" w:rsidR="00F722AC" w:rsidRPr="00FF430B" w:rsidRDefault="00F722AC" w:rsidP="00F722AC">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1391F86E" w14:textId="77777777" w:rsidR="00F722AC" w:rsidRPr="00FF430B" w:rsidRDefault="00F722AC" w:rsidP="00F722AC">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1F44E41" w14:textId="77777777" w:rsidR="00F722AC" w:rsidRPr="00FF430B" w:rsidRDefault="00F722AC" w:rsidP="00F722AC">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46AF996" w14:textId="77777777" w:rsidR="00F722AC" w:rsidRPr="00FF430B" w:rsidRDefault="00F722AC" w:rsidP="00F722AC">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46F5F7D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6532A33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62AD3FB6"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2B72202E"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722AC" w:rsidRPr="00EC30C2" w14:paraId="2A957684" w14:textId="77777777" w:rsidTr="00306F41">
        <w:tc>
          <w:tcPr>
            <w:tcW w:w="471" w:type="dxa"/>
          </w:tcPr>
          <w:p w14:paraId="5449503D"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1B981199" w14:textId="77777777" w:rsidR="00F722AC" w:rsidRPr="00FF430B" w:rsidRDefault="00F722AC" w:rsidP="00306F4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33E7E177" w14:textId="77777777" w:rsidR="00F722AC" w:rsidRPr="00FF430B" w:rsidRDefault="00F722AC" w:rsidP="00306F41">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61C165A0"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3648B55"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53421E69"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F722AC" w:rsidRPr="00EC30C2" w14:paraId="02C8D6AC" w14:textId="77777777" w:rsidTr="00306F41">
        <w:trPr>
          <w:trHeight w:val="540"/>
        </w:trPr>
        <w:tc>
          <w:tcPr>
            <w:tcW w:w="471" w:type="dxa"/>
            <w:vMerge w:val="restart"/>
          </w:tcPr>
          <w:p w14:paraId="42F06DA9"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1CABBFB8"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3E6A8B9"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42E3817F" w14:textId="77777777" w:rsidR="00F722AC" w:rsidRPr="00FF430B" w:rsidRDefault="00F722AC" w:rsidP="00306F41">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CEBB922"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p>
        </w:tc>
        <w:tc>
          <w:tcPr>
            <w:tcW w:w="563" w:type="dxa"/>
          </w:tcPr>
          <w:p w14:paraId="6A2A1894"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p>
        </w:tc>
        <w:tc>
          <w:tcPr>
            <w:tcW w:w="846" w:type="dxa"/>
          </w:tcPr>
          <w:p w14:paraId="6BFDCDB0"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p>
        </w:tc>
      </w:tr>
      <w:tr w:rsidR="00F722AC" w:rsidRPr="00EC30C2" w14:paraId="7A8A57A7" w14:textId="77777777" w:rsidTr="00306F41">
        <w:trPr>
          <w:trHeight w:val="1380"/>
        </w:trPr>
        <w:tc>
          <w:tcPr>
            <w:tcW w:w="471" w:type="dxa"/>
            <w:vMerge/>
          </w:tcPr>
          <w:p w14:paraId="6DE0302A"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p>
        </w:tc>
        <w:tc>
          <w:tcPr>
            <w:tcW w:w="3751" w:type="dxa"/>
            <w:vMerge/>
          </w:tcPr>
          <w:p w14:paraId="4CA4B77E" w14:textId="77777777" w:rsidR="00F722AC" w:rsidRPr="00FF430B" w:rsidRDefault="00F722AC" w:rsidP="00306F41">
            <w:pPr>
              <w:tabs>
                <w:tab w:val="left" w:leader="underscore" w:pos="6465"/>
                <w:tab w:val="right" w:leader="underscore" w:pos="9777"/>
              </w:tabs>
              <w:jc w:val="both"/>
              <w:rPr>
                <w:rFonts w:eastAsia="PMingLiU"/>
                <w:lang w:val="ro-MD" w:eastAsia="zh-CN"/>
              </w:rPr>
            </w:pPr>
          </w:p>
        </w:tc>
        <w:tc>
          <w:tcPr>
            <w:tcW w:w="4001" w:type="dxa"/>
          </w:tcPr>
          <w:p w14:paraId="66202D78"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7B7D467B"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1005E07C"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C81BC01"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8164CBB"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6C6D5202" w14:textId="77777777" w:rsidTr="00306F41">
        <w:trPr>
          <w:trHeight w:val="420"/>
        </w:trPr>
        <w:tc>
          <w:tcPr>
            <w:tcW w:w="471" w:type="dxa"/>
            <w:vMerge w:val="restart"/>
          </w:tcPr>
          <w:p w14:paraId="2851AAF0"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60178A09"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021754BD"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541A857D"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87FFA69"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00B64B24"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5CE97156" w14:textId="77777777" w:rsidTr="00306F41">
        <w:trPr>
          <w:trHeight w:val="535"/>
        </w:trPr>
        <w:tc>
          <w:tcPr>
            <w:tcW w:w="471" w:type="dxa"/>
            <w:vMerge/>
          </w:tcPr>
          <w:p w14:paraId="38EFFDD4"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E990FE"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06C5E74" w14:textId="77777777" w:rsidR="00F722AC" w:rsidRPr="00FF430B" w:rsidRDefault="00F722AC" w:rsidP="00306F41">
            <w:pPr>
              <w:tabs>
                <w:tab w:val="left" w:leader="underscore" w:pos="6465"/>
                <w:tab w:val="right" w:leader="underscore" w:pos="9777"/>
              </w:tabs>
              <w:jc w:val="both"/>
              <w:rPr>
                <w:rFonts w:eastAsia="PMingLiU"/>
                <w:lang w:val="ro-MD" w:eastAsia="zh-CN"/>
              </w:rPr>
            </w:pPr>
          </w:p>
        </w:tc>
        <w:tc>
          <w:tcPr>
            <w:tcW w:w="575" w:type="dxa"/>
          </w:tcPr>
          <w:p w14:paraId="18705D7D"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9BF339E"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72BF883"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4EF24683" w14:textId="77777777" w:rsidTr="00306F41">
        <w:trPr>
          <w:trHeight w:val="1770"/>
        </w:trPr>
        <w:tc>
          <w:tcPr>
            <w:tcW w:w="471" w:type="dxa"/>
            <w:vMerge w:val="restart"/>
          </w:tcPr>
          <w:p w14:paraId="02ADCF7B" w14:textId="77777777" w:rsidR="00F722AC" w:rsidRPr="00FF430B" w:rsidRDefault="00F722AC" w:rsidP="00306F41">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60FD4FFD"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70F2807D"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22383B9D"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6253C7C8"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43242404"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5C86778E"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2DA57514"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p w14:paraId="3F8948B9"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0B7AD7D"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71874470" w14:textId="77777777" w:rsidR="00F722AC" w:rsidRPr="00FF430B" w:rsidRDefault="00F722AC" w:rsidP="00306F41">
            <w:pPr>
              <w:tabs>
                <w:tab w:val="left" w:pos="567"/>
              </w:tabs>
              <w:rPr>
                <w:lang w:val="ro-MD"/>
              </w:rPr>
            </w:pPr>
            <w:r w:rsidRPr="00FF430B">
              <w:rPr>
                <w:lang w:val="ro-MD"/>
              </w:rPr>
              <w:t>A.Terasamente, lucrări la structura clădirilor;</w:t>
            </w:r>
          </w:p>
          <w:p w14:paraId="6D596715" w14:textId="77777777" w:rsidR="00F722AC" w:rsidRPr="00FF430B" w:rsidRDefault="00F722AC" w:rsidP="00306F41">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19D48E23" w14:textId="77777777" w:rsidR="00F722AC" w:rsidRPr="00FF430B" w:rsidRDefault="00F722AC" w:rsidP="00306F41">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0A5D91C9"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2AE80EB"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B949A5A"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16CAB2DD" w14:textId="77777777" w:rsidTr="00306F41">
        <w:trPr>
          <w:trHeight w:val="1260"/>
        </w:trPr>
        <w:tc>
          <w:tcPr>
            <w:tcW w:w="471" w:type="dxa"/>
            <w:vMerge/>
          </w:tcPr>
          <w:p w14:paraId="3F87E4EF"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B667A64"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57238CE"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9F9EE96" w14:textId="77777777" w:rsidR="00F722AC" w:rsidRPr="00FF430B" w:rsidRDefault="00F722AC" w:rsidP="00306F41">
            <w:pPr>
              <w:tabs>
                <w:tab w:val="left" w:leader="underscore" w:pos="6465"/>
                <w:tab w:val="right" w:leader="underscore" w:pos="9777"/>
              </w:tabs>
              <w:jc w:val="both"/>
              <w:rPr>
                <w:lang w:val="ro-MD"/>
              </w:rPr>
            </w:pPr>
            <w:r w:rsidRPr="00FF430B">
              <w:rPr>
                <w:lang w:val="ro-MD"/>
              </w:rPr>
              <w:t xml:space="preserve">A.drumuri și piste de aviație; </w:t>
            </w:r>
          </w:p>
          <w:p w14:paraId="5442A95D" w14:textId="77777777" w:rsidR="00F722AC" w:rsidRPr="00FF430B" w:rsidRDefault="00F722AC" w:rsidP="00306F41">
            <w:pPr>
              <w:tabs>
                <w:tab w:val="left" w:leader="underscore" w:pos="6465"/>
                <w:tab w:val="right" w:leader="underscore" w:pos="9777"/>
              </w:tabs>
              <w:jc w:val="both"/>
              <w:rPr>
                <w:lang w:val="ro-MD"/>
              </w:rPr>
            </w:pPr>
            <w:r w:rsidRPr="00FF430B">
              <w:rPr>
                <w:lang w:val="ro-MD"/>
              </w:rPr>
              <w:t xml:space="preserve">B.poduri; </w:t>
            </w:r>
          </w:p>
          <w:p w14:paraId="1C682975"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30B2AB8"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E72BE0B"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2F186BC"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0F0F72F3" w14:textId="77777777" w:rsidTr="00306F41">
        <w:trPr>
          <w:trHeight w:val="1260"/>
        </w:trPr>
        <w:tc>
          <w:tcPr>
            <w:tcW w:w="471" w:type="dxa"/>
            <w:vMerge/>
          </w:tcPr>
          <w:p w14:paraId="793C9695"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2469CB37"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9A5C4D7" w14:textId="77777777" w:rsidR="00F722AC" w:rsidRPr="00FF430B" w:rsidRDefault="00F722AC" w:rsidP="00306F41">
            <w:pPr>
              <w:tabs>
                <w:tab w:val="left" w:pos="567"/>
              </w:tabs>
              <w:spacing w:line="276" w:lineRule="auto"/>
              <w:rPr>
                <w:lang w:val="ro-MD"/>
              </w:rPr>
            </w:pPr>
            <w:r w:rsidRPr="00FF430B">
              <w:rPr>
                <w:lang w:val="ro-MD"/>
              </w:rPr>
              <w:t>Construcții speciale:</w:t>
            </w:r>
          </w:p>
          <w:p w14:paraId="377D2700" w14:textId="77777777" w:rsidR="00F722AC" w:rsidRPr="00FF430B" w:rsidRDefault="00F722AC" w:rsidP="00306F41">
            <w:pPr>
              <w:tabs>
                <w:tab w:val="left" w:pos="567"/>
              </w:tabs>
              <w:spacing w:line="276" w:lineRule="auto"/>
              <w:rPr>
                <w:lang w:val="ro-MD"/>
              </w:rPr>
            </w:pPr>
            <w:r w:rsidRPr="00FF430B">
              <w:rPr>
                <w:lang w:val="ro-MD"/>
              </w:rPr>
              <w:t>A. hidrotehnice și pentru îmbunătățiri funciare;</w:t>
            </w:r>
          </w:p>
          <w:p w14:paraId="574DFBFF" w14:textId="77777777" w:rsidR="00F722AC" w:rsidRPr="00FF430B" w:rsidRDefault="00F722AC" w:rsidP="00306F41">
            <w:pPr>
              <w:tabs>
                <w:tab w:val="left" w:pos="567"/>
              </w:tabs>
              <w:spacing w:line="276" w:lineRule="auto"/>
              <w:rPr>
                <w:lang w:val="ro-MD"/>
              </w:rPr>
            </w:pPr>
            <w:r w:rsidRPr="00FF430B">
              <w:rPr>
                <w:lang w:val="ro-MD"/>
              </w:rPr>
              <w:t xml:space="preserve">B. fântâni arteziene; </w:t>
            </w:r>
          </w:p>
          <w:p w14:paraId="65C94D09" w14:textId="77777777" w:rsidR="00F722AC" w:rsidRPr="00FF430B" w:rsidRDefault="00F722AC" w:rsidP="00306F41">
            <w:pPr>
              <w:tabs>
                <w:tab w:val="left" w:pos="567"/>
              </w:tabs>
              <w:spacing w:line="276" w:lineRule="auto"/>
              <w:rPr>
                <w:lang w:val="ro-MD"/>
              </w:rPr>
            </w:pPr>
            <w:r w:rsidRPr="00FF430B">
              <w:rPr>
                <w:lang w:val="ro-MD"/>
              </w:rPr>
              <w:t>C. porturi și debarcadere;</w:t>
            </w:r>
          </w:p>
          <w:p w14:paraId="769D4595"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A8353E0"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B357DD5"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E293CD3"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70C56BC1" w14:textId="77777777" w:rsidTr="00306F41">
        <w:trPr>
          <w:trHeight w:val="2055"/>
        </w:trPr>
        <w:tc>
          <w:tcPr>
            <w:tcW w:w="471" w:type="dxa"/>
            <w:vMerge/>
          </w:tcPr>
          <w:p w14:paraId="5EB99756"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10EFADE3"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5EEA9AA"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FEFD48C" w14:textId="77777777" w:rsidR="00F722AC" w:rsidRPr="00FF430B" w:rsidRDefault="00F722AC" w:rsidP="00306F41">
            <w:pPr>
              <w:tabs>
                <w:tab w:val="left" w:pos="567"/>
              </w:tabs>
              <w:spacing w:line="276" w:lineRule="auto"/>
              <w:rPr>
                <w:lang w:val="ro-MD"/>
              </w:rPr>
            </w:pPr>
            <w:r w:rsidRPr="00FF430B">
              <w:rPr>
                <w:lang w:val="ro-MD"/>
              </w:rPr>
              <w:t>A.de alimentare cu apă și canalizare;</w:t>
            </w:r>
          </w:p>
          <w:p w14:paraId="6EB9C703" w14:textId="77777777" w:rsidR="00F722AC" w:rsidRPr="00FF430B" w:rsidRDefault="00F722AC" w:rsidP="00306F41">
            <w:pPr>
              <w:tabs>
                <w:tab w:val="left" w:pos="567"/>
              </w:tabs>
              <w:spacing w:line="276" w:lineRule="auto"/>
              <w:rPr>
                <w:lang w:val="ro-MD"/>
              </w:rPr>
            </w:pPr>
            <w:r w:rsidRPr="00FF430B">
              <w:rPr>
                <w:lang w:val="ro-MD"/>
              </w:rPr>
              <w:t xml:space="preserve">B.de încălzire; </w:t>
            </w:r>
          </w:p>
          <w:p w14:paraId="6814BB38" w14:textId="77777777" w:rsidR="00F722AC" w:rsidRPr="00FF430B" w:rsidRDefault="00F722AC" w:rsidP="00306F41">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7E5F3A5E" w14:textId="77777777" w:rsidR="00F722AC" w:rsidRPr="00FF430B" w:rsidRDefault="00F722AC" w:rsidP="00306F41">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264F1EFD" w14:textId="77777777" w:rsidR="00F722AC" w:rsidRPr="00FF430B" w:rsidRDefault="00F722AC" w:rsidP="00306F41">
            <w:pPr>
              <w:tabs>
                <w:tab w:val="left" w:leader="underscore" w:pos="6465"/>
                <w:tab w:val="right" w:leader="underscore" w:pos="9777"/>
              </w:tabs>
              <w:jc w:val="both"/>
              <w:rPr>
                <w:lang w:val="ro-MD"/>
              </w:rPr>
            </w:pPr>
            <w:r w:rsidRPr="00FF430B">
              <w:rPr>
                <w:lang w:val="ro-MD"/>
              </w:rPr>
              <w:t>H.frigorifice,compresoare;</w:t>
            </w:r>
          </w:p>
          <w:p w14:paraId="446486AF" w14:textId="77777777" w:rsidR="00F722AC" w:rsidRPr="00FF430B" w:rsidRDefault="00F722AC" w:rsidP="00306F41">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5F8FB8F2"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7B6FFCC"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27FED75"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r w:rsidR="00F722AC" w:rsidRPr="00EC30C2" w14:paraId="5BFFFE86" w14:textId="77777777" w:rsidTr="00306F41">
        <w:trPr>
          <w:trHeight w:val="945"/>
        </w:trPr>
        <w:tc>
          <w:tcPr>
            <w:tcW w:w="471" w:type="dxa"/>
            <w:vMerge/>
          </w:tcPr>
          <w:p w14:paraId="60C3CB8A"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526453DC" w14:textId="77777777" w:rsidR="00F722AC" w:rsidRPr="00FF430B" w:rsidRDefault="00F722AC" w:rsidP="00306F41">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DF1F9E2" w14:textId="77777777" w:rsidR="00F722AC" w:rsidRPr="00FF430B" w:rsidRDefault="00F722AC" w:rsidP="00306F41">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770C4092" w14:textId="77777777" w:rsidR="00F722AC" w:rsidRPr="00FF430B" w:rsidRDefault="00F722AC" w:rsidP="00306F41">
            <w:pPr>
              <w:tabs>
                <w:tab w:val="left" w:pos="567"/>
              </w:tabs>
              <w:spacing w:line="276" w:lineRule="auto"/>
              <w:rPr>
                <w:lang w:val="ro-MD"/>
              </w:rPr>
            </w:pPr>
            <w:r w:rsidRPr="00FF430B">
              <w:rPr>
                <w:lang w:val="ro-MD"/>
              </w:rPr>
              <w:t>A. sub presiune, mecanisme de ridicat, cazane;</w:t>
            </w:r>
          </w:p>
          <w:p w14:paraId="2C16096A" w14:textId="77777777" w:rsidR="00F722AC" w:rsidRPr="00FF430B" w:rsidRDefault="00F722AC" w:rsidP="00306F41">
            <w:pPr>
              <w:tabs>
                <w:tab w:val="left" w:pos="567"/>
              </w:tabs>
              <w:spacing w:line="276" w:lineRule="auto"/>
              <w:rPr>
                <w:lang w:val="ro-MD"/>
              </w:rPr>
            </w:pPr>
            <w:r w:rsidRPr="00FF430B">
              <w:rPr>
                <w:lang w:val="ro-MD"/>
              </w:rPr>
              <w:t>B. chimico-tehnologice; C. gazoducte magistrale;</w:t>
            </w:r>
          </w:p>
          <w:p w14:paraId="64740265" w14:textId="77777777" w:rsidR="00F722AC" w:rsidRPr="00FF430B" w:rsidRDefault="00F722AC" w:rsidP="004E3F29">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518CC331"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20291B39"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4062D2D" w14:textId="77777777" w:rsidR="00F722AC" w:rsidRPr="00FF430B" w:rsidRDefault="00F722AC" w:rsidP="00306F41">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06D43918"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169EFC1A"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6C3A35A1"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0284692"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742803DC"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3E29114C"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48896C8C"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5B160BD4"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77D09D1A" w14:textId="77777777" w:rsidR="00F722AC" w:rsidRPr="00FF5CB2" w:rsidRDefault="00F722AC" w:rsidP="00F722AC">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1927ED87"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2BD009EB" w14:textId="77777777" w:rsidR="00F722AC" w:rsidRPr="00FF5CB2" w:rsidRDefault="00F722AC" w:rsidP="00F722AC">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671946D9"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4FBFE1C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0F464FB1"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176BE117"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20A6F424"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3FF0D92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15C873DC"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46117099"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261987D5"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3C7CBF96" w14:textId="77777777" w:rsidR="00F722AC" w:rsidRPr="00FF430B" w:rsidRDefault="00F722AC" w:rsidP="00F722AC">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18CEA2BB" w14:textId="77777777" w:rsidR="00F722AC" w:rsidRDefault="00F722AC" w:rsidP="00F722AC">
      <w:pPr>
        <w:tabs>
          <w:tab w:val="left" w:leader="underscore" w:pos="6465"/>
          <w:tab w:val="right" w:leader="underscore" w:pos="9777"/>
        </w:tabs>
        <w:spacing w:line="302" w:lineRule="auto"/>
        <w:rPr>
          <w:rFonts w:eastAsia="PMingLiU"/>
          <w:lang w:val="ro-MD" w:eastAsia="zh-CN"/>
        </w:rPr>
      </w:pPr>
    </w:p>
    <w:p w14:paraId="4A458D1D"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69437FAD" w14:textId="77777777" w:rsidR="00F722AC" w:rsidRPr="00FF430B" w:rsidRDefault="00F722AC" w:rsidP="00F722A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23</w:t>
      </w:r>
    </w:p>
    <w:p w14:paraId="5D861080" w14:textId="77777777" w:rsidR="00F722AC" w:rsidRPr="00FF430B" w:rsidRDefault="00F722AC" w:rsidP="00F722AC">
      <w:pPr>
        <w:jc w:val="right"/>
        <w:rPr>
          <w:noProof w:val="0"/>
          <w:lang w:val="ro-MD"/>
        </w:rPr>
      </w:pPr>
      <w:r w:rsidRPr="00FF430B">
        <w:rPr>
          <w:noProof w:val="0"/>
          <w:lang w:val="ro-MD"/>
        </w:rPr>
        <w:t>la Documentația standard nr._____</w:t>
      </w:r>
    </w:p>
    <w:p w14:paraId="7B33D39E" w14:textId="77777777" w:rsidR="00F722AC" w:rsidRPr="00FF430B" w:rsidRDefault="00F722AC" w:rsidP="00F722AC">
      <w:pPr>
        <w:jc w:val="right"/>
        <w:rPr>
          <w:noProof w:val="0"/>
          <w:lang w:val="ro-MD"/>
        </w:rPr>
      </w:pPr>
      <w:r w:rsidRPr="00FF430B">
        <w:rPr>
          <w:noProof w:val="0"/>
          <w:lang w:val="ro-MD"/>
        </w:rPr>
        <w:t>din “____” ________ 20___</w:t>
      </w:r>
    </w:p>
    <w:p w14:paraId="0E4A3B6E"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50D69525" w14:textId="77777777" w:rsidR="00F722AC" w:rsidRPr="00FF430B" w:rsidRDefault="00F722AC" w:rsidP="00F722AC">
      <w:pPr>
        <w:tabs>
          <w:tab w:val="left" w:leader="underscore" w:pos="6465"/>
          <w:tab w:val="right" w:leader="underscore" w:pos="9777"/>
        </w:tabs>
        <w:spacing w:line="302" w:lineRule="auto"/>
        <w:rPr>
          <w:rFonts w:eastAsia="PMingLiU"/>
          <w:lang w:val="ro-MD" w:eastAsia="zh-CN"/>
        </w:rPr>
      </w:pPr>
    </w:p>
    <w:p w14:paraId="53249065" w14:textId="77777777" w:rsidR="00F722AC" w:rsidRDefault="00F722AC" w:rsidP="00F722AC">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3CC4585F" w14:textId="77777777" w:rsidR="00F722AC" w:rsidRPr="00FF430B" w:rsidRDefault="00F722AC" w:rsidP="00F722A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537EFAA5" w14:textId="77777777" w:rsidR="00F722AC" w:rsidRPr="00FF430B" w:rsidRDefault="00F722AC" w:rsidP="00F722A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49626661" w14:textId="77777777" w:rsidR="00F722AC" w:rsidRPr="00FF430B" w:rsidRDefault="00F722AC" w:rsidP="00F722AC">
      <w:pPr>
        <w:pStyle w:val="2"/>
        <w:spacing w:before="0"/>
        <w:jc w:val="center"/>
        <w:rPr>
          <w:rFonts w:ascii="Times New Roman" w:hAnsi="Times New Roman" w:cs="Times New Roman"/>
          <w:bCs w:val="0"/>
          <w:i/>
          <w:color w:val="auto"/>
          <w:lang w:val="ro-MD"/>
        </w:rPr>
      </w:pPr>
    </w:p>
    <w:p w14:paraId="5EFE7A4B" w14:textId="77777777" w:rsidR="00F722AC" w:rsidRPr="00FF430B" w:rsidRDefault="00F722AC" w:rsidP="00F722AC">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63A66E07" w14:textId="77777777" w:rsidR="00F722AC" w:rsidRPr="00FF430B" w:rsidRDefault="00F722AC" w:rsidP="00F722AC">
      <w:pPr>
        <w:jc w:val="both"/>
        <w:rPr>
          <w:lang w:val="ro-MD"/>
        </w:rPr>
      </w:pPr>
    </w:p>
    <w:p w14:paraId="02D7FA22" w14:textId="77777777" w:rsidR="00F722AC" w:rsidRPr="00FF430B" w:rsidRDefault="00F722AC" w:rsidP="00F722AC">
      <w:pPr>
        <w:pStyle w:val="a"/>
        <w:numPr>
          <w:ilvl w:val="0"/>
          <w:numId w:val="0"/>
        </w:numPr>
        <w:rPr>
          <w:lang w:val="ro-MD"/>
        </w:rPr>
      </w:pPr>
    </w:p>
    <w:p w14:paraId="32A399EF" w14:textId="77777777" w:rsidR="00F722AC" w:rsidRPr="00FF430B" w:rsidRDefault="00F722AC" w:rsidP="00F722AC">
      <w:pPr>
        <w:ind w:firstLine="709"/>
        <w:jc w:val="both"/>
        <w:rPr>
          <w:lang w:val="ro-MD"/>
        </w:rPr>
      </w:pPr>
      <w:r w:rsidRPr="00FF430B">
        <w:rPr>
          <w:lang w:val="ro-MD"/>
        </w:rPr>
        <w:t>Obiectul_______________________________________________________________</w:t>
      </w:r>
    </w:p>
    <w:p w14:paraId="4955266A" w14:textId="77777777" w:rsidR="00F722AC" w:rsidRPr="00FF430B" w:rsidRDefault="00F722AC" w:rsidP="00F722AC">
      <w:pPr>
        <w:ind w:firstLine="709"/>
        <w:jc w:val="center"/>
        <w:rPr>
          <w:lang w:val="ro-MD"/>
        </w:rPr>
      </w:pPr>
      <w:r w:rsidRPr="00FF430B">
        <w:rPr>
          <w:i/>
          <w:lang w:val="ro-MD"/>
        </w:rPr>
        <w:t>(denumirea, adresa)</w:t>
      </w:r>
    </w:p>
    <w:p w14:paraId="62AF9103" w14:textId="77777777" w:rsidR="00F722AC" w:rsidRPr="00FF430B" w:rsidRDefault="00F722AC" w:rsidP="00F722AC">
      <w:pPr>
        <w:ind w:firstLine="709"/>
        <w:jc w:val="both"/>
        <w:rPr>
          <w:lang w:val="ro-MD"/>
        </w:rPr>
      </w:pPr>
      <w:r w:rsidRPr="00FF430B">
        <w:rPr>
          <w:lang w:val="ro-MD"/>
        </w:rPr>
        <w:t>Autoritatea contractantă__________________________________________________</w:t>
      </w:r>
    </w:p>
    <w:p w14:paraId="045B1E7F" w14:textId="77777777" w:rsidR="00F722AC" w:rsidRPr="00FF430B" w:rsidRDefault="00F722AC" w:rsidP="00F722AC">
      <w:pPr>
        <w:ind w:firstLine="709"/>
        <w:jc w:val="center"/>
        <w:rPr>
          <w:i/>
          <w:lang w:val="ro-MD"/>
        </w:rPr>
      </w:pPr>
      <w:r w:rsidRPr="00FF430B">
        <w:rPr>
          <w:i/>
          <w:lang w:val="ro-MD"/>
        </w:rPr>
        <w:t>(denumirea, adresa)</w:t>
      </w:r>
    </w:p>
    <w:p w14:paraId="36ADB206" w14:textId="77777777" w:rsidR="00F722AC" w:rsidRPr="00FF430B" w:rsidRDefault="00F722AC" w:rsidP="00F722AC">
      <w:pPr>
        <w:pStyle w:val="cp"/>
        <w:ind w:firstLine="709"/>
        <w:jc w:val="both"/>
        <w:rPr>
          <w:lang w:val="ro-MD"/>
        </w:rPr>
      </w:pPr>
      <w:r w:rsidRPr="00FF430B">
        <w:rPr>
          <w:lang w:val="ro-MD"/>
        </w:rPr>
        <w:t>1 . Descriere generală</w:t>
      </w:r>
    </w:p>
    <w:p w14:paraId="40935963" w14:textId="77777777" w:rsidR="00F722AC" w:rsidRPr="00FF430B" w:rsidRDefault="00F722AC" w:rsidP="00F722AC">
      <w:pPr>
        <w:ind w:firstLine="709"/>
        <w:jc w:val="both"/>
        <w:rPr>
          <w:lang w:val="ro-MD"/>
        </w:rPr>
      </w:pPr>
      <w:r w:rsidRPr="00FF430B">
        <w:rPr>
          <w:lang w:val="ro-MD"/>
        </w:rPr>
        <w:t>Se precizează adresa (şantierul) lucrărilor, descrierea generală a obiectelor lucrării, detalii specifice de amplasare etc.</w:t>
      </w:r>
    </w:p>
    <w:p w14:paraId="6FD8F032" w14:textId="77777777" w:rsidR="00F722AC" w:rsidRPr="00FF430B" w:rsidRDefault="00F722AC" w:rsidP="00F722AC">
      <w:pPr>
        <w:ind w:firstLine="709"/>
        <w:jc w:val="both"/>
        <w:rPr>
          <w:b/>
          <w:lang w:val="ro-MD"/>
        </w:rPr>
      </w:pPr>
      <w:r w:rsidRPr="00FF430B">
        <w:rPr>
          <w:b/>
          <w:lang w:val="ro-MD"/>
        </w:rPr>
        <w:t>2. Informaţii şi proiectare</w:t>
      </w:r>
    </w:p>
    <w:p w14:paraId="7083A812" w14:textId="77777777" w:rsidR="00F722AC" w:rsidRPr="00FF430B" w:rsidRDefault="00F722AC" w:rsidP="00F722AC">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05D3A8C3" w14:textId="77777777" w:rsidR="00F722AC" w:rsidRPr="00FF430B" w:rsidRDefault="00F722AC" w:rsidP="00F722AC">
      <w:pPr>
        <w:ind w:firstLine="709"/>
        <w:jc w:val="both"/>
        <w:rPr>
          <w:b/>
          <w:lang w:val="ro-MD"/>
        </w:rPr>
      </w:pPr>
      <w:r w:rsidRPr="00FF430B">
        <w:rPr>
          <w:b/>
          <w:lang w:val="ro-MD"/>
        </w:rPr>
        <w:t>3. Materiale, compatibilităţi, reglementări tehnice şi standarde utilizate</w:t>
      </w:r>
    </w:p>
    <w:p w14:paraId="23FDFBCF" w14:textId="77777777" w:rsidR="00F722AC" w:rsidRPr="00FF430B" w:rsidRDefault="00F722AC" w:rsidP="00F722AC">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1B20C2A" w14:textId="77777777" w:rsidR="00F722AC" w:rsidRPr="00FF430B" w:rsidRDefault="00F722AC" w:rsidP="00F722AC">
      <w:pPr>
        <w:ind w:firstLine="709"/>
        <w:jc w:val="both"/>
        <w:rPr>
          <w:b/>
          <w:lang w:val="ro-MD"/>
        </w:rPr>
      </w:pPr>
      <w:r w:rsidRPr="00FF430B">
        <w:rPr>
          <w:b/>
          <w:lang w:val="ro-MD"/>
        </w:rPr>
        <w:t>4. Mostre</w:t>
      </w:r>
    </w:p>
    <w:p w14:paraId="06898A8B" w14:textId="77777777" w:rsidR="00F722AC" w:rsidRPr="00FF430B" w:rsidRDefault="00F722AC" w:rsidP="00F722AC">
      <w:pPr>
        <w:ind w:firstLine="709"/>
        <w:jc w:val="both"/>
        <w:rPr>
          <w:lang w:val="ro-MD"/>
        </w:rPr>
      </w:pPr>
      <w:r w:rsidRPr="00FF430B">
        <w:rPr>
          <w:lang w:val="ro-MD"/>
        </w:rPr>
        <w:t>Se precizează modul de prezentare a mostrelor la toate produsele utilizate.</w:t>
      </w:r>
    </w:p>
    <w:p w14:paraId="65949D75" w14:textId="77777777" w:rsidR="00F722AC" w:rsidRPr="00FF430B" w:rsidRDefault="00F722AC" w:rsidP="00F722AC">
      <w:pPr>
        <w:ind w:firstLine="709"/>
        <w:jc w:val="both"/>
        <w:rPr>
          <w:b/>
          <w:lang w:val="ro-MD"/>
        </w:rPr>
      </w:pPr>
      <w:r w:rsidRPr="00FF430B">
        <w:rPr>
          <w:b/>
          <w:lang w:val="ro-MD"/>
        </w:rPr>
        <w:t>5. Furnizarea, păstrarea, protecţia materialelor şi a lucrărilor. Securitatea construcţiilor şi a terenurilor aferente</w:t>
      </w:r>
    </w:p>
    <w:p w14:paraId="11697CBB" w14:textId="77777777" w:rsidR="00F722AC" w:rsidRPr="00FF430B" w:rsidRDefault="00F722AC" w:rsidP="00F722AC">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16E2C2A4" w14:textId="77777777" w:rsidR="00F722AC" w:rsidRPr="00FF430B" w:rsidRDefault="00F722AC" w:rsidP="00F722AC">
      <w:pPr>
        <w:ind w:firstLine="709"/>
        <w:jc w:val="both"/>
        <w:rPr>
          <w:b/>
          <w:lang w:val="ro-MD"/>
        </w:rPr>
      </w:pPr>
      <w:r w:rsidRPr="00FF430B">
        <w:rPr>
          <w:b/>
          <w:lang w:val="ro-MD"/>
        </w:rPr>
        <w:t>6. Încercări, instrucţiuni, garanţii ale furnizorilor, desene şi scheme de execuţie</w:t>
      </w:r>
    </w:p>
    <w:p w14:paraId="1451C39B" w14:textId="77777777" w:rsidR="00F722AC" w:rsidRPr="00FF430B" w:rsidRDefault="00F722AC" w:rsidP="00F722AC">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1FC9C35D" w14:textId="77777777" w:rsidR="00F722AC" w:rsidRPr="00FF430B" w:rsidRDefault="00F722AC" w:rsidP="00F722AC">
      <w:pPr>
        <w:ind w:firstLine="709"/>
        <w:jc w:val="both"/>
        <w:rPr>
          <w:b/>
          <w:lang w:val="ro-MD"/>
        </w:rPr>
      </w:pPr>
      <w:r w:rsidRPr="00FF430B">
        <w:rPr>
          <w:b/>
          <w:lang w:val="ro-MD"/>
        </w:rPr>
        <w:t>7. Remedierea viciilor ascunse şi a defectelor</w:t>
      </w:r>
    </w:p>
    <w:p w14:paraId="1A588727" w14:textId="77777777" w:rsidR="00F722AC" w:rsidRPr="00FF430B" w:rsidRDefault="00F722AC" w:rsidP="00F722AC">
      <w:pPr>
        <w:ind w:firstLine="709"/>
        <w:jc w:val="both"/>
        <w:rPr>
          <w:lang w:val="ro-MD"/>
        </w:rPr>
      </w:pPr>
      <w:r w:rsidRPr="00FF430B">
        <w:rPr>
          <w:lang w:val="ro-MD"/>
        </w:rPr>
        <w:t>Se precizează modalitatea de constatare şi remediere a viciilor ascunse şi a defectelor, responsabilii de remediere.</w:t>
      </w:r>
    </w:p>
    <w:p w14:paraId="514597C4" w14:textId="77777777" w:rsidR="00F722AC" w:rsidRPr="00FF430B" w:rsidRDefault="00F722AC" w:rsidP="00F722AC">
      <w:pPr>
        <w:ind w:firstLine="709"/>
        <w:jc w:val="both"/>
        <w:rPr>
          <w:b/>
          <w:lang w:val="ro-MD"/>
        </w:rPr>
      </w:pPr>
      <w:r w:rsidRPr="00FF430B">
        <w:rPr>
          <w:b/>
          <w:lang w:val="ro-MD"/>
        </w:rPr>
        <w:t>8. Trasarea geodezică a lucrărilor, toleranţe de execuţie</w:t>
      </w:r>
    </w:p>
    <w:p w14:paraId="75DC27AC" w14:textId="77777777" w:rsidR="00F722AC" w:rsidRPr="00FF430B" w:rsidRDefault="00F722AC" w:rsidP="00F722AC">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9EAD9CA" w14:textId="77777777" w:rsidR="00F722AC" w:rsidRPr="00FF430B" w:rsidRDefault="00F722AC" w:rsidP="00F722AC">
      <w:pPr>
        <w:ind w:firstLine="709"/>
        <w:jc w:val="both"/>
        <w:rPr>
          <w:b/>
          <w:lang w:val="ro-MD"/>
        </w:rPr>
      </w:pPr>
      <w:r w:rsidRPr="00FF430B">
        <w:rPr>
          <w:b/>
          <w:lang w:val="ro-MD"/>
        </w:rPr>
        <w:t>9. Parametrii de calcul ai elementelor constructive</w:t>
      </w:r>
    </w:p>
    <w:p w14:paraId="61B1C7DD" w14:textId="77777777" w:rsidR="00F722AC" w:rsidRPr="00FF430B" w:rsidRDefault="00F722AC" w:rsidP="00F722AC">
      <w:pPr>
        <w:ind w:firstLine="709"/>
        <w:jc w:val="both"/>
        <w:rPr>
          <w:lang w:val="ro-MD"/>
        </w:rPr>
      </w:pPr>
      <w:r w:rsidRPr="00FF430B">
        <w:rPr>
          <w:lang w:val="ro-MD"/>
        </w:rPr>
        <w:t>Se precizează sarcinile luate în calcul: seismicitatea, acţiunile, alţi parametri.</w:t>
      </w:r>
    </w:p>
    <w:p w14:paraId="7C4D4CF0" w14:textId="77777777" w:rsidR="00F722AC" w:rsidRPr="00FF430B" w:rsidRDefault="00F722AC" w:rsidP="00F722AC">
      <w:pPr>
        <w:ind w:firstLine="709"/>
        <w:jc w:val="both"/>
        <w:rPr>
          <w:b/>
          <w:lang w:val="ro-MD"/>
        </w:rPr>
      </w:pPr>
      <w:r w:rsidRPr="00FF430B">
        <w:rPr>
          <w:b/>
          <w:lang w:val="ro-MD"/>
        </w:rPr>
        <w:t>10. Criterii privind calculul sistemelor de încălzire, ventilare şi condiţionare a aerului</w:t>
      </w:r>
    </w:p>
    <w:p w14:paraId="3C8D835B" w14:textId="77777777" w:rsidR="00F722AC" w:rsidRPr="00FF430B" w:rsidRDefault="00F722AC" w:rsidP="00F722AC">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1BF510C1" w14:textId="77777777" w:rsidR="00F722AC" w:rsidRPr="00FF430B" w:rsidRDefault="00F722AC" w:rsidP="00F722AC">
      <w:pPr>
        <w:ind w:firstLine="709"/>
        <w:jc w:val="both"/>
        <w:rPr>
          <w:b/>
          <w:lang w:val="ro-MD"/>
        </w:rPr>
      </w:pPr>
      <w:r w:rsidRPr="00FF430B">
        <w:rPr>
          <w:b/>
          <w:lang w:val="ro-MD"/>
        </w:rPr>
        <w:t>11. Nivelul admis al zgomotului şi al vibraţiilor</w:t>
      </w:r>
    </w:p>
    <w:p w14:paraId="239075A9" w14:textId="77777777" w:rsidR="00F722AC" w:rsidRPr="00FF430B" w:rsidRDefault="00F722AC" w:rsidP="00F722AC">
      <w:pPr>
        <w:ind w:firstLine="709"/>
        <w:jc w:val="both"/>
        <w:rPr>
          <w:lang w:val="ro-MD"/>
        </w:rPr>
      </w:pPr>
      <w:r w:rsidRPr="00FF430B">
        <w:rPr>
          <w:lang w:val="ro-MD"/>
        </w:rPr>
        <w:t>Se precizează mărimea acestor niveluri pentru diferite spaţii; măsurile de reducere a zgomotului şi a vibraţiilor.</w:t>
      </w:r>
    </w:p>
    <w:p w14:paraId="77FE9B0C" w14:textId="77777777" w:rsidR="00F722AC" w:rsidRPr="00FF430B" w:rsidRDefault="00F722AC" w:rsidP="00F722AC">
      <w:pPr>
        <w:ind w:firstLine="709"/>
        <w:jc w:val="both"/>
        <w:rPr>
          <w:b/>
          <w:lang w:val="ro-MD"/>
        </w:rPr>
      </w:pPr>
      <w:r w:rsidRPr="00FF430B">
        <w:rPr>
          <w:b/>
          <w:lang w:val="ro-MD"/>
        </w:rPr>
        <w:t>12. Cerinţe privind montarea utilajelor şi a instalaţiilor</w:t>
      </w:r>
    </w:p>
    <w:p w14:paraId="7D8F2693" w14:textId="77777777" w:rsidR="00F722AC" w:rsidRPr="00FF430B" w:rsidRDefault="00F722AC" w:rsidP="00F722AC">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77C7C21F" w14:textId="77777777" w:rsidR="00F722AC" w:rsidRPr="00FF430B" w:rsidRDefault="00F722AC" w:rsidP="00F722AC">
      <w:pPr>
        <w:ind w:firstLine="709"/>
        <w:jc w:val="both"/>
        <w:rPr>
          <w:b/>
          <w:lang w:val="ro-MD"/>
        </w:rPr>
      </w:pPr>
      <w:r w:rsidRPr="00FF430B">
        <w:rPr>
          <w:b/>
          <w:lang w:val="ro-MD"/>
        </w:rPr>
        <w:t>13. Lucrări de construcţii aferente montării instalaţiilor</w:t>
      </w:r>
    </w:p>
    <w:p w14:paraId="456F0EAE" w14:textId="77777777" w:rsidR="00F722AC" w:rsidRPr="00FF430B" w:rsidRDefault="00F722AC" w:rsidP="00F722AC">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509306F2" w14:textId="77777777" w:rsidR="00F722AC" w:rsidRPr="00FF430B" w:rsidRDefault="00F722AC" w:rsidP="00F722AC">
      <w:pPr>
        <w:ind w:firstLine="709"/>
        <w:jc w:val="both"/>
        <w:rPr>
          <w:b/>
          <w:lang w:val="ro-MD"/>
        </w:rPr>
      </w:pPr>
      <w:r w:rsidRPr="00FF430B">
        <w:rPr>
          <w:b/>
          <w:lang w:val="ro-MD"/>
        </w:rPr>
        <w:t>14. Articole, produse şi piese necesare instalaţiilor</w:t>
      </w:r>
    </w:p>
    <w:p w14:paraId="337E54AC" w14:textId="77777777" w:rsidR="00F722AC" w:rsidRPr="00FF430B" w:rsidRDefault="00F722AC" w:rsidP="00F722AC">
      <w:pPr>
        <w:ind w:firstLine="709"/>
        <w:jc w:val="both"/>
        <w:rPr>
          <w:lang w:val="ro-MD"/>
        </w:rPr>
      </w:pPr>
      <w:r w:rsidRPr="00FF430B">
        <w:rPr>
          <w:lang w:val="ro-MD"/>
        </w:rPr>
        <w:t>Se precizează furnizorul articolelor, produselor şi pieselor necesare instalaţiilor; tipurile şi cantitatea.</w:t>
      </w:r>
    </w:p>
    <w:p w14:paraId="10830D66" w14:textId="77777777" w:rsidR="00F722AC" w:rsidRPr="00FF430B" w:rsidRDefault="00F722AC" w:rsidP="00F722AC">
      <w:pPr>
        <w:ind w:firstLine="709"/>
        <w:jc w:val="both"/>
        <w:rPr>
          <w:b/>
          <w:lang w:val="ro-MD"/>
        </w:rPr>
      </w:pPr>
      <w:r w:rsidRPr="00FF430B">
        <w:rPr>
          <w:b/>
          <w:lang w:val="ro-MD"/>
        </w:rPr>
        <w:t>15. Echipamentele, instalaţiile, utilajele, sculele, instrumentele, dispozitivele şi alte obiecte necesare pentru executarea lucrărilor</w:t>
      </w:r>
    </w:p>
    <w:p w14:paraId="0EA5BD67" w14:textId="77777777" w:rsidR="00F722AC" w:rsidRPr="00FF430B" w:rsidRDefault="00F722AC" w:rsidP="00F722AC">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75FC681" w14:textId="77777777" w:rsidR="00F722AC" w:rsidRPr="00FF430B" w:rsidRDefault="00F722AC" w:rsidP="00F722AC">
      <w:pPr>
        <w:ind w:firstLine="709"/>
        <w:jc w:val="both"/>
        <w:rPr>
          <w:b/>
          <w:lang w:val="ro-MD"/>
        </w:rPr>
      </w:pPr>
      <w:r w:rsidRPr="00FF430B">
        <w:rPr>
          <w:b/>
          <w:lang w:val="ro-MD"/>
        </w:rPr>
        <w:t>16. Definiţii</w:t>
      </w:r>
    </w:p>
    <w:p w14:paraId="004EEB2E" w14:textId="77777777" w:rsidR="00F722AC" w:rsidRPr="00FF430B" w:rsidRDefault="00F722AC" w:rsidP="00F722AC">
      <w:pPr>
        <w:ind w:firstLine="709"/>
        <w:jc w:val="both"/>
        <w:rPr>
          <w:lang w:val="ro-MD"/>
        </w:rPr>
      </w:pPr>
      <w:r w:rsidRPr="00FF430B">
        <w:rPr>
          <w:lang w:val="ro-MD"/>
        </w:rPr>
        <w:t>Se precizează termenii şi definiţiile utilizate în caietul de sarcini şi unele caracteristici.</w:t>
      </w:r>
    </w:p>
    <w:p w14:paraId="6EA0EC8B" w14:textId="77777777" w:rsidR="00F722AC" w:rsidRPr="00FF430B" w:rsidRDefault="00F722AC" w:rsidP="00F722AC">
      <w:pPr>
        <w:ind w:firstLine="709"/>
        <w:jc w:val="both"/>
        <w:rPr>
          <w:b/>
          <w:lang w:val="ro-MD"/>
        </w:rPr>
      </w:pPr>
      <w:r w:rsidRPr="00FF430B">
        <w:rPr>
          <w:b/>
          <w:lang w:val="ro-MD"/>
        </w:rPr>
        <w:t>17. Cerinţe privind calculul costului</w:t>
      </w:r>
    </w:p>
    <w:p w14:paraId="2E9F907A" w14:textId="77777777" w:rsidR="00F722AC" w:rsidRPr="00FF430B" w:rsidRDefault="00F722AC" w:rsidP="00F722AC">
      <w:pPr>
        <w:ind w:firstLine="709"/>
        <w:jc w:val="both"/>
        <w:rPr>
          <w:lang w:val="ro-MD"/>
        </w:rPr>
      </w:pPr>
      <w:r w:rsidRPr="00FF430B">
        <w:rPr>
          <w:lang w:val="ro-MD"/>
        </w:rPr>
        <w:t xml:space="preserve">Se precizează modalitatea de calculare a costului ofertei, prin trimitere la actele normative în domeniu. </w:t>
      </w:r>
    </w:p>
    <w:p w14:paraId="3A766379" w14:textId="77777777" w:rsidR="00F722AC" w:rsidRPr="00FF430B" w:rsidRDefault="00F722AC" w:rsidP="00F722AC">
      <w:pPr>
        <w:ind w:firstLine="709"/>
        <w:jc w:val="both"/>
        <w:rPr>
          <w:b/>
          <w:lang w:val="ro-MD"/>
        </w:rPr>
      </w:pPr>
      <w:r w:rsidRPr="00FF430B">
        <w:rPr>
          <w:b/>
          <w:lang w:val="ro-MD"/>
        </w:rPr>
        <w:t>18. Documente obligatorii la depunerea ofertei</w:t>
      </w:r>
    </w:p>
    <w:p w14:paraId="6AD2F9E9" w14:textId="77777777" w:rsidR="00F722AC" w:rsidRPr="00FF430B" w:rsidRDefault="00F722AC" w:rsidP="00F722AC">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ACA617F" w14:textId="77777777" w:rsidR="00F722AC" w:rsidRPr="00FF430B" w:rsidRDefault="00F722AC" w:rsidP="00F722AC">
      <w:pPr>
        <w:ind w:firstLine="709"/>
        <w:jc w:val="both"/>
        <w:rPr>
          <w:b/>
          <w:lang w:val="ro-MD"/>
        </w:rPr>
      </w:pPr>
      <w:r w:rsidRPr="00FF430B">
        <w:rPr>
          <w:b/>
          <w:lang w:val="ro-MD"/>
        </w:rPr>
        <w:t>19. Documente obligatorii la evaluarea ofertelor</w:t>
      </w:r>
    </w:p>
    <w:p w14:paraId="010B16BD" w14:textId="77777777" w:rsidR="00F722AC" w:rsidRPr="00FF430B" w:rsidRDefault="00F722AC" w:rsidP="00F722AC">
      <w:pPr>
        <w:ind w:firstLine="709"/>
        <w:jc w:val="both"/>
        <w:rPr>
          <w:lang w:val="ro-MD"/>
        </w:rPr>
      </w:pPr>
      <w:r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173FCB8" w14:textId="77777777" w:rsidR="00F722AC" w:rsidRPr="00FF430B" w:rsidRDefault="00F722AC" w:rsidP="00F722AC">
      <w:pPr>
        <w:ind w:firstLine="709"/>
        <w:jc w:val="both"/>
        <w:rPr>
          <w:lang w:val="ro-MD"/>
        </w:rPr>
      </w:pPr>
    </w:p>
    <w:p w14:paraId="79B2F130" w14:textId="77777777" w:rsidR="00F722AC" w:rsidRPr="00FF430B" w:rsidRDefault="00F722AC" w:rsidP="00F722AC">
      <w:pPr>
        <w:ind w:firstLine="709"/>
        <w:jc w:val="both"/>
        <w:rPr>
          <w:lang w:val="ro-MD"/>
        </w:rPr>
      </w:pPr>
    </w:p>
    <w:p w14:paraId="60DBBBAE" w14:textId="77777777" w:rsidR="00F722AC" w:rsidRPr="00FF430B" w:rsidRDefault="00F722AC" w:rsidP="00F722AC">
      <w:pPr>
        <w:ind w:firstLine="709"/>
        <w:jc w:val="both"/>
        <w:rPr>
          <w:lang w:val="ro-MD"/>
        </w:rPr>
      </w:pPr>
    </w:p>
    <w:p w14:paraId="68BBE065" w14:textId="77777777" w:rsidR="00F722AC" w:rsidRPr="00FF430B" w:rsidRDefault="00F722AC" w:rsidP="00F722AC">
      <w:pPr>
        <w:ind w:firstLine="709"/>
        <w:jc w:val="both"/>
        <w:rPr>
          <w:lang w:val="ro-MD"/>
        </w:rPr>
      </w:pPr>
    </w:p>
    <w:p w14:paraId="0A9C68E6" w14:textId="77777777" w:rsidR="00F722AC" w:rsidRPr="00FF430B" w:rsidRDefault="00F722AC" w:rsidP="00F722AC">
      <w:pPr>
        <w:ind w:firstLine="709"/>
        <w:jc w:val="both"/>
        <w:rPr>
          <w:lang w:val="ro-MD"/>
        </w:rPr>
      </w:pPr>
    </w:p>
    <w:p w14:paraId="2D70E9BE" w14:textId="77777777" w:rsidR="00F722AC" w:rsidRPr="00FF430B" w:rsidRDefault="00F722AC" w:rsidP="00F722AC">
      <w:pPr>
        <w:ind w:firstLine="709"/>
        <w:jc w:val="both"/>
        <w:rPr>
          <w:lang w:val="ro-MD"/>
        </w:rPr>
      </w:pPr>
      <w:r w:rsidRPr="00FF430B">
        <w:rPr>
          <w:lang w:val="ro-MD"/>
        </w:rPr>
        <w:t>------------------------</w:t>
      </w:r>
    </w:p>
    <w:p w14:paraId="5FC3DB9D" w14:textId="77777777" w:rsidR="00F722AC" w:rsidRPr="00FF430B" w:rsidRDefault="00F722AC" w:rsidP="00F722A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77CCFBB6" w14:textId="77777777" w:rsidR="00F722AC" w:rsidRPr="00FF430B" w:rsidRDefault="00F722AC" w:rsidP="00F722AC">
      <w:pPr>
        <w:ind w:firstLine="709"/>
        <w:jc w:val="both"/>
        <w:rPr>
          <w:lang w:val="ro-MD"/>
        </w:rPr>
      </w:pPr>
      <w:r w:rsidRPr="00FF430B">
        <w:rPr>
          <w:lang w:val="ro-MD"/>
        </w:rPr>
        <w:t> </w:t>
      </w:r>
    </w:p>
    <w:p w14:paraId="0DE1619E" w14:textId="77777777" w:rsidR="00F722AC" w:rsidRPr="00FF430B" w:rsidRDefault="00F722AC" w:rsidP="00F722AC">
      <w:pPr>
        <w:ind w:firstLine="709"/>
        <w:jc w:val="both"/>
        <w:rPr>
          <w:bCs/>
          <w:lang w:val="ro-MD"/>
        </w:rPr>
      </w:pPr>
      <w:r w:rsidRPr="00FF430B">
        <w:rPr>
          <w:bCs/>
          <w:lang w:val="ro-MD"/>
        </w:rPr>
        <w:t xml:space="preserve"> </w:t>
      </w:r>
    </w:p>
    <w:p w14:paraId="1A6A9E7A" w14:textId="77777777" w:rsidR="00F722AC" w:rsidRPr="00FF430B" w:rsidRDefault="00F722AC" w:rsidP="00F722AC">
      <w:pPr>
        <w:ind w:firstLine="709"/>
        <w:jc w:val="both"/>
        <w:rPr>
          <w:bCs/>
          <w:lang w:val="ro-MD"/>
        </w:rPr>
      </w:pPr>
    </w:p>
    <w:p w14:paraId="074E6B04" w14:textId="77777777" w:rsidR="00F722AC" w:rsidRPr="00FF430B" w:rsidRDefault="00F722AC" w:rsidP="00F722AC">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666C30DF" w14:textId="77777777" w:rsidR="00F722AC" w:rsidRPr="00FF430B" w:rsidRDefault="00F722AC" w:rsidP="00F722AC">
      <w:pPr>
        <w:jc w:val="both"/>
        <w:rPr>
          <w:lang w:val="ro-MD"/>
        </w:rPr>
      </w:pPr>
    </w:p>
    <w:p w14:paraId="5F9BD298" w14:textId="77777777" w:rsidR="00F722AC" w:rsidRPr="00FF430B" w:rsidRDefault="00F722AC" w:rsidP="00F722AC">
      <w:pPr>
        <w:jc w:val="both"/>
        <w:rPr>
          <w:b/>
          <w:lang w:val="ro-MD"/>
        </w:rPr>
      </w:pPr>
    </w:p>
    <w:p w14:paraId="77EB0D86" w14:textId="77777777" w:rsidR="00F722AC" w:rsidRPr="00FF430B" w:rsidRDefault="00F722AC" w:rsidP="00F722AC">
      <w:pPr>
        <w:jc w:val="both"/>
        <w:rPr>
          <w:b/>
          <w:lang w:val="ro-MD"/>
        </w:rPr>
      </w:pPr>
    </w:p>
    <w:p w14:paraId="0F72B4A2" w14:textId="77777777" w:rsidR="00F722AC" w:rsidRPr="00FF430B" w:rsidRDefault="00F722AC" w:rsidP="00F722AC">
      <w:pPr>
        <w:jc w:val="both"/>
        <w:rPr>
          <w:b/>
          <w:lang w:val="ro-MD"/>
        </w:rPr>
      </w:pPr>
    </w:p>
    <w:p w14:paraId="3E887482" w14:textId="77777777" w:rsidR="00F722AC" w:rsidRPr="00FF430B" w:rsidRDefault="00F722AC" w:rsidP="00F722AC">
      <w:pPr>
        <w:jc w:val="both"/>
        <w:rPr>
          <w:b/>
          <w:lang w:val="ro-MD"/>
        </w:rPr>
      </w:pPr>
    </w:p>
    <w:p w14:paraId="13EA67E9" w14:textId="77777777" w:rsidR="00F722AC" w:rsidRPr="00FF430B" w:rsidRDefault="00F722AC" w:rsidP="00F722AC">
      <w:pPr>
        <w:jc w:val="both"/>
        <w:rPr>
          <w:b/>
          <w:lang w:val="ro-MD"/>
        </w:rPr>
      </w:pPr>
    </w:p>
    <w:p w14:paraId="22A11077" w14:textId="77777777" w:rsidR="00F722AC" w:rsidRPr="00FF430B" w:rsidRDefault="00F722AC" w:rsidP="00F722AC">
      <w:pPr>
        <w:jc w:val="both"/>
        <w:rPr>
          <w:b/>
          <w:lang w:val="ro-MD"/>
        </w:rPr>
      </w:pPr>
    </w:p>
    <w:p w14:paraId="18016F43" w14:textId="77777777" w:rsidR="00F722AC" w:rsidRPr="00FF430B" w:rsidRDefault="00F722AC" w:rsidP="00F722AC">
      <w:pPr>
        <w:jc w:val="both"/>
        <w:rPr>
          <w:b/>
          <w:lang w:val="ro-MD"/>
        </w:rPr>
      </w:pPr>
    </w:p>
    <w:p w14:paraId="0A162281" w14:textId="77777777" w:rsidR="00F722AC" w:rsidRPr="00FF430B" w:rsidRDefault="00F722AC" w:rsidP="00F722AC">
      <w:pPr>
        <w:jc w:val="both"/>
        <w:rPr>
          <w:b/>
          <w:lang w:val="ro-MD"/>
        </w:rPr>
      </w:pPr>
    </w:p>
    <w:p w14:paraId="0E365515" w14:textId="77777777" w:rsidR="00F722AC" w:rsidRPr="00FF430B" w:rsidRDefault="00F722AC" w:rsidP="00F722AC">
      <w:pPr>
        <w:jc w:val="both"/>
        <w:rPr>
          <w:b/>
          <w:lang w:val="ro-MD"/>
        </w:rPr>
      </w:pPr>
    </w:p>
    <w:p w14:paraId="556AAC2B" w14:textId="77777777" w:rsidR="00F722AC" w:rsidRPr="00FF430B" w:rsidRDefault="00F722AC" w:rsidP="00F722AC">
      <w:pPr>
        <w:jc w:val="both"/>
        <w:rPr>
          <w:b/>
          <w:lang w:val="ro-MD"/>
        </w:rPr>
      </w:pPr>
    </w:p>
    <w:p w14:paraId="785BC788" w14:textId="77777777" w:rsidR="00F722AC" w:rsidRPr="00FF430B" w:rsidRDefault="00F722AC" w:rsidP="00F722AC">
      <w:pPr>
        <w:jc w:val="both"/>
        <w:rPr>
          <w:b/>
          <w:lang w:val="ro-MD"/>
        </w:rPr>
      </w:pPr>
    </w:p>
    <w:p w14:paraId="7402AB68" w14:textId="77777777" w:rsidR="00F722AC" w:rsidRPr="00FF430B" w:rsidRDefault="00F722AC" w:rsidP="00F722AC">
      <w:pPr>
        <w:jc w:val="both"/>
        <w:rPr>
          <w:b/>
          <w:lang w:val="ro-MD"/>
        </w:rPr>
      </w:pPr>
    </w:p>
    <w:p w14:paraId="2576B07D" w14:textId="77777777" w:rsidR="00F722AC" w:rsidRPr="00FF430B" w:rsidRDefault="00F722AC" w:rsidP="00F722AC">
      <w:pPr>
        <w:jc w:val="both"/>
        <w:rPr>
          <w:b/>
          <w:lang w:val="ro-MD"/>
        </w:rPr>
      </w:pPr>
    </w:p>
    <w:p w14:paraId="555D810D" w14:textId="77777777" w:rsidR="00F722AC" w:rsidRPr="00FF430B" w:rsidRDefault="00F722AC" w:rsidP="00F722AC">
      <w:pPr>
        <w:jc w:val="both"/>
        <w:rPr>
          <w:b/>
          <w:lang w:val="ro-MD"/>
        </w:rPr>
      </w:pPr>
    </w:p>
    <w:p w14:paraId="7F2CC129" w14:textId="77777777" w:rsidR="00F722AC" w:rsidRPr="00FF430B" w:rsidRDefault="00F722AC" w:rsidP="00F722AC">
      <w:pPr>
        <w:jc w:val="both"/>
        <w:rPr>
          <w:b/>
          <w:lang w:val="ro-MD"/>
        </w:rPr>
      </w:pPr>
    </w:p>
    <w:p w14:paraId="72FB423E" w14:textId="77777777" w:rsidR="00F722AC" w:rsidRPr="00FF430B" w:rsidRDefault="00F722AC" w:rsidP="00F722AC">
      <w:pPr>
        <w:jc w:val="both"/>
        <w:rPr>
          <w:b/>
          <w:lang w:val="ro-MD"/>
        </w:rPr>
      </w:pPr>
    </w:p>
    <w:p w14:paraId="2C294A92" w14:textId="77777777" w:rsidR="00F722AC" w:rsidRPr="00FF430B" w:rsidRDefault="00F722AC" w:rsidP="00F722AC">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1E9B3B" w14:textId="77777777" w:rsidR="00F722AC" w:rsidRPr="00FF430B" w:rsidRDefault="00F722AC" w:rsidP="00F722AC">
      <w:pPr>
        <w:ind w:firstLine="709"/>
        <w:jc w:val="both"/>
        <w:rPr>
          <w:b/>
          <w:lang w:val="ro-MD"/>
        </w:rPr>
      </w:pPr>
    </w:p>
    <w:p w14:paraId="7C35F840" w14:textId="77777777" w:rsidR="00F722AC" w:rsidRPr="00FF430B" w:rsidRDefault="00F722AC" w:rsidP="00F722AC">
      <w:pPr>
        <w:tabs>
          <w:tab w:val="left" w:pos="567"/>
        </w:tabs>
        <w:jc w:val="both"/>
        <w:rPr>
          <w:lang w:val="ro-MD"/>
        </w:rPr>
      </w:pPr>
      <w:r w:rsidRPr="00FF430B">
        <w:rPr>
          <w:lang w:val="ro-MD"/>
        </w:rPr>
        <w:t>Obiectul____________________________________________________________________</w:t>
      </w:r>
    </w:p>
    <w:p w14:paraId="3D81BCF1" w14:textId="77777777" w:rsidR="00F722AC" w:rsidRPr="00FF430B" w:rsidRDefault="00F722AC" w:rsidP="00F722AC">
      <w:pPr>
        <w:tabs>
          <w:tab w:val="left" w:pos="567"/>
        </w:tabs>
        <w:jc w:val="both"/>
        <w:rPr>
          <w:lang w:val="ro-MD"/>
        </w:rPr>
      </w:pPr>
      <w:r w:rsidRPr="00FF430B">
        <w:rPr>
          <w:lang w:val="ro-MD"/>
        </w:rPr>
        <w:t>Autoritatea contractantă________________________________________________________</w:t>
      </w:r>
    </w:p>
    <w:p w14:paraId="353A2F9C" w14:textId="77777777" w:rsidR="00F722AC" w:rsidRPr="00FF430B" w:rsidRDefault="00F722AC" w:rsidP="00F722AC">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722AC" w:rsidRPr="00EC30C2" w14:paraId="00593CFD" w14:textId="77777777" w:rsidTr="00306F41">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4414725" w14:textId="77777777" w:rsidR="00F722AC" w:rsidRPr="00FF430B" w:rsidRDefault="00F722AC" w:rsidP="00306F41">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7531742" w14:textId="77777777" w:rsidR="00F722AC" w:rsidRPr="00FF430B" w:rsidRDefault="00F722AC" w:rsidP="00306F41">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39AFF706" w14:textId="77777777" w:rsidR="00F722AC" w:rsidRPr="00FF430B" w:rsidRDefault="00F722AC" w:rsidP="00306F41">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2EA475ED" w14:textId="77777777" w:rsidR="00F722AC" w:rsidRPr="00FF430B" w:rsidRDefault="00F722AC" w:rsidP="00306F41">
            <w:pPr>
              <w:jc w:val="center"/>
              <w:rPr>
                <w:rFonts w:eastAsia="PMingLiU"/>
                <w:b/>
                <w:lang w:val="ro-MD" w:eastAsia="zh-CN"/>
              </w:rPr>
            </w:pPr>
            <w:r w:rsidRPr="00FF430B">
              <w:rPr>
                <w:rFonts w:eastAsia="PMingLiU"/>
                <w:b/>
                <w:lang w:val="ro-MD" w:eastAsia="zh-CN"/>
              </w:rPr>
              <w:t>Unitatea</w:t>
            </w:r>
          </w:p>
          <w:p w14:paraId="764CC948" w14:textId="77777777" w:rsidR="00F722AC" w:rsidRPr="00FF430B" w:rsidRDefault="00F722AC" w:rsidP="00306F41">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7AD2B43B" w14:textId="77777777" w:rsidR="00F722AC" w:rsidRPr="00FF430B" w:rsidRDefault="00F722AC" w:rsidP="00306F41">
            <w:pPr>
              <w:jc w:val="center"/>
              <w:rPr>
                <w:rFonts w:eastAsia="PMingLiU"/>
                <w:b/>
                <w:lang w:val="ro-MD" w:eastAsia="zh-CN"/>
              </w:rPr>
            </w:pPr>
            <w:r w:rsidRPr="00FF430B">
              <w:rPr>
                <w:rFonts w:eastAsia="PMingLiU"/>
                <w:b/>
                <w:lang w:val="ro-MD" w:eastAsia="zh-CN"/>
              </w:rPr>
              <w:t>Cantitatea</w:t>
            </w:r>
          </w:p>
        </w:tc>
      </w:tr>
      <w:tr w:rsidR="00F722AC" w:rsidRPr="00EC30C2" w14:paraId="6C0BA1AB"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A856BA1" w14:textId="77777777" w:rsidR="00F722AC" w:rsidRPr="00FF430B" w:rsidRDefault="00F722AC" w:rsidP="00306F41">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6B7F08C2" w14:textId="77777777" w:rsidR="00F722AC" w:rsidRPr="00FF430B" w:rsidRDefault="00F722AC" w:rsidP="00306F41">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37FD9B7"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ACFEFDC"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631B578"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2C099A88"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461EAD" w14:textId="77777777" w:rsidR="00F722AC" w:rsidRPr="00FF430B" w:rsidRDefault="00F722AC" w:rsidP="00306F41">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3E138892" w14:textId="77777777" w:rsidR="00F722AC" w:rsidRPr="00FF430B" w:rsidRDefault="00F722AC" w:rsidP="00306F41">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E6B2BF3"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81B3C3"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ADA194E"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65FF6DD8"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7A1B0B" w14:textId="77777777" w:rsidR="00F722AC" w:rsidRPr="00FF430B" w:rsidRDefault="00F722AC" w:rsidP="00306F41">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726C1AFB" w14:textId="77777777" w:rsidR="00F722AC" w:rsidRPr="00FF430B" w:rsidRDefault="00F722AC" w:rsidP="00306F41">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85412E9"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C6634B6"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800E935"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1CE1F5F5"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25DE46" w14:textId="77777777" w:rsidR="00F722AC" w:rsidRPr="00FF430B" w:rsidRDefault="00F722AC" w:rsidP="00306F41">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2ECCDF00" w14:textId="77777777" w:rsidR="00F722AC" w:rsidRPr="00FF430B" w:rsidRDefault="00F722AC" w:rsidP="00306F41">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493C5FD"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41F3D39"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D7C8408"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7A0F34A7" w14:textId="77777777" w:rsidTr="00306F41">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A583AF" w14:textId="77777777" w:rsidR="00F722AC" w:rsidRPr="00FF430B" w:rsidRDefault="00F722AC" w:rsidP="00306F41">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1FB99596" w14:textId="77777777" w:rsidR="00F722AC" w:rsidRPr="00FF430B" w:rsidRDefault="00F722AC" w:rsidP="00306F41">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DAC5A22" w14:textId="77777777" w:rsidR="00F722AC" w:rsidRPr="00FF430B" w:rsidRDefault="00F722AC" w:rsidP="00306F41">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80A9E7F" w14:textId="77777777" w:rsidR="00F722AC" w:rsidRPr="00FF430B" w:rsidRDefault="00F722AC" w:rsidP="00306F41">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A6F474D" w14:textId="77777777" w:rsidR="00F722AC" w:rsidRPr="00FF430B" w:rsidRDefault="00F722AC" w:rsidP="00306F41">
            <w:pPr>
              <w:tabs>
                <w:tab w:val="left" w:pos="1134"/>
              </w:tabs>
              <w:ind w:left="720"/>
              <w:outlineLvl w:val="0"/>
              <w:rPr>
                <w:rFonts w:eastAsia="PMingLiU"/>
                <w:lang w:val="ro-MD" w:eastAsia="zh-CN"/>
              </w:rPr>
            </w:pPr>
          </w:p>
        </w:tc>
      </w:tr>
      <w:tr w:rsidR="00F722AC" w:rsidRPr="00EC30C2" w14:paraId="77F421A8" w14:textId="77777777" w:rsidTr="00306F41">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3463E926" w14:textId="77777777" w:rsidR="00F722AC" w:rsidRPr="00FF430B" w:rsidRDefault="00F722AC" w:rsidP="00306F41">
            <w:pPr>
              <w:rPr>
                <w:rFonts w:eastAsia="PMingLiU"/>
                <w:b/>
                <w:lang w:val="ro-MD" w:eastAsia="zh-CN"/>
              </w:rPr>
            </w:pPr>
            <w:r w:rsidRPr="00FF430B">
              <w:rPr>
                <w:rFonts w:eastAsia="PMingLiU"/>
                <w:b/>
                <w:lang w:val="ro-MD" w:eastAsia="zh-CN"/>
              </w:rPr>
              <w:t>Total</w:t>
            </w:r>
          </w:p>
        </w:tc>
      </w:tr>
    </w:tbl>
    <w:p w14:paraId="6BBC157A" w14:textId="77777777" w:rsidR="00F722AC" w:rsidRPr="00FF430B" w:rsidRDefault="00F722AC" w:rsidP="00F722AC">
      <w:pPr>
        <w:tabs>
          <w:tab w:val="left" w:pos="567"/>
        </w:tabs>
        <w:jc w:val="both"/>
        <w:rPr>
          <w:lang w:val="ro-MD"/>
        </w:rPr>
      </w:pPr>
    </w:p>
    <w:p w14:paraId="2990D572" w14:textId="77777777" w:rsidR="00F722AC" w:rsidRPr="00FF430B" w:rsidRDefault="00F722AC" w:rsidP="00F722AC">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34592E16" w14:textId="77777777" w:rsidR="00F722AC" w:rsidRPr="00FF430B" w:rsidRDefault="00F722AC" w:rsidP="00F722AC">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5C49DA42" w14:textId="77777777" w:rsidR="00F722AC" w:rsidRPr="00FF430B" w:rsidRDefault="00F722AC" w:rsidP="00F722AC">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846EEC5" w14:textId="77777777" w:rsidR="00F722AC" w:rsidRPr="00FF430B" w:rsidRDefault="00F722AC" w:rsidP="00F722AC">
      <w:pPr>
        <w:pStyle w:val="a7"/>
        <w:tabs>
          <w:tab w:val="left" w:pos="567"/>
        </w:tabs>
        <w:rPr>
          <w:rFonts w:ascii="Times New Roman" w:hAnsi="Times New Roman"/>
          <w:szCs w:val="24"/>
          <w:lang w:val="ro-MD"/>
        </w:rPr>
      </w:pPr>
    </w:p>
    <w:p w14:paraId="7442B868" w14:textId="77777777" w:rsidR="00F722AC" w:rsidRPr="00FF430B" w:rsidRDefault="00F722AC" w:rsidP="00F722AC">
      <w:pPr>
        <w:pStyle w:val="a7"/>
        <w:tabs>
          <w:tab w:val="left" w:pos="567"/>
        </w:tabs>
        <w:rPr>
          <w:rFonts w:ascii="Times New Roman" w:hAnsi="Times New Roman"/>
          <w:szCs w:val="24"/>
          <w:lang w:val="ro-MD"/>
        </w:rPr>
      </w:pPr>
    </w:p>
    <w:p w14:paraId="3EA95A81" w14:textId="77777777" w:rsidR="00F722AC" w:rsidRDefault="00F722AC" w:rsidP="00F722AC">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0201CFEC" w14:textId="77777777" w:rsidR="00F722AC" w:rsidRPr="00FF430B" w:rsidRDefault="00F722AC" w:rsidP="00F722AC">
      <w:pPr>
        <w:pStyle w:val="a7"/>
        <w:tabs>
          <w:tab w:val="left" w:pos="567"/>
        </w:tabs>
        <w:rPr>
          <w:rFonts w:ascii="Times New Roman" w:hAnsi="Times New Roman"/>
          <w:i/>
          <w:szCs w:val="24"/>
          <w:lang w:val="ro-MD"/>
        </w:rPr>
        <w:sectPr w:rsidR="00F722AC" w:rsidRPr="00FF430B" w:rsidSect="00837D1C">
          <w:footerReference w:type="first" r:id="rId16"/>
          <w:pgSz w:w="11906" w:h="16838" w:code="9"/>
          <w:pgMar w:top="426" w:right="1134" w:bottom="851" w:left="1276" w:header="720" w:footer="510" w:gutter="0"/>
          <w:cols w:space="720"/>
          <w:titlePg/>
          <w:docGrid w:linePitch="326"/>
        </w:sectPr>
      </w:pPr>
    </w:p>
    <w:p w14:paraId="1A924809" w14:textId="77777777" w:rsidR="00F722AC" w:rsidRPr="00FF430B" w:rsidRDefault="00F722AC" w:rsidP="00F722AC">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24</w:t>
      </w:r>
    </w:p>
    <w:p w14:paraId="78E236B1" w14:textId="77777777" w:rsidR="00F722AC" w:rsidRPr="00FF430B" w:rsidRDefault="00F722AC" w:rsidP="00F722AC">
      <w:pPr>
        <w:jc w:val="right"/>
        <w:rPr>
          <w:noProof w:val="0"/>
          <w:lang w:val="ro-MD"/>
        </w:rPr>
      </w:pPr>
      <w:r w:rsidRPr="00FF430B">
        <w:rPr>
          <w:noProof w:val="0"/>
          <w:lang w:val="ro-MD"/>
        </w:rPr>
        <w:t>la Documentația standard nr._____</w:t>
      </w:r>
    </w:p>
    <w:p w14:paraId="195928B4" w14:textId="77777777" w:rsidR="00F722AC" w:rsidRPr="00FF430B" w:rsidRDefault="00F722AC" w:rsidP="00F722AC">
      <w:pPr>
        <w:jc w:val="right"/>
        <w:rPr>
          <w:noProof w:val="0"/>
          <w:lang w:val="ro-MD"/>
        </w:rPr>
      </w:pPr>
      <w:r w:rsidRPr="00FF430B">
        <w:rPr>
          <w:noProof w:val="0"/>
          <w:lang w:val="ro-MD"/>
        </w:rPr>
        <w:t>din “____” ________ 20___</w:t>
      </w:r>
    </w:p>
    <w:p w14:paraId="0C7B335F" w14:textId="77777777" w:rsidR="00F722AC" w:rsidRDefault="00F722AC" w:rsidP="00F722AC">
      <w:pPr>
        <w:pStyle w:val="2"/>
        <w:spacing w:before="0"/>
        <w:jc w:val="center"/>
        <w:rPr>
          <w:rFonts w:ascii="Times New Roman" w:hAnsi="Times New Roman" w:cs="Times New Roman"/>
          <w:b w:val="0"/>
          <w:bCs w:val="0"/>
          <w:color w:val="auto"/>
          <w:lang w:val="ro-MD"/>
        </w:rPr>
      </w:pPr>
    </w:p>
    <w:p w14:paraId="6D6E7CE8" w14:textId="77777777" w:rsidR="00F722AC" w:rsidRPr="006F2895" w:rsidRDefault="00F722AC" w:rsidP="00F722AC">
      <w:pPr>
        <w:jc w:val="center"/>
        <w:rPr>
          <w:b/>
          <w:lang w:val="ro-MD"/>
        </w:rPr>
      </w:pPr>
      <w:r w:rsidRPr="006F2895">
        <w:rPr>
          <w:b/>
          <w:lang w:val="ro-MD"/>
        </w:rPr>
        <w:t>CAIET DE SARCINI</w:t>
      </w:r>
    </w:p>
    <w:p w14:paraId="42BAAF5E" w14:textId="77777777" w:rsidR="00F722AC" w:rsidRPr="00FF430B" w:rsidRDefault="00F722AC" w:rsidP="00F722AC">
      <w:pPr>
        <w:rPr>
          <w:lang w:val="ro-MD"/>
        </w:rPr>
      </w:pPr>
    </w:p>
    <w:p w14:paraId="0EE66FF6" w14:textId="77777777" w:rsidR="00F722AC" w:rsidRPr="00FF430B" w:rsidRDefault="00F722AC" w:rsidP="00F722AC">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3961D66E" w14:textId="77777777" w:rsidR="00F722AC" w:rsidRPr="00FF430B" w:rsidRDefault="00F722AC" w:rsidP="00F722AC">
      <w:pPr>
        <w:pStyle w:val="a"/>
        <w:numPr>
          <w:ilvl w:val="0"/>
          <w:numId w:val="0"/>
        </w:numPr>
        <w:rPr>
          <w:lang w:val="ro-MD"/>
        </w:rPr>
      </w:pPr>
    </w:p>
    <w:p w14:paraId="796C1E49" w14:textId="77777777" w:rsidR="00F722AC" w:rsidRPr="00FF430B" w:rsidRDefault="00F722AC" w:rsidP="00F722AC">
      <w:pPr>
        <w:pStyle w:val="a"/>
        <w:numPr>
          <w:ilvl w:val="0"/>
          <w:numId w:val="15"/>
        </w:numPr>
        <w:ind w:left="0"/>
        <w:contextualSpacing/>
        <w:rPr>
          <w:lang w:val="ro-MD"/>
        </w:rPr>
      </w:pPr>
      <w:r w:rsidRPr="00FF430B">
        <w:rPr>
          <w:b/>
          <w:lang w:val="ro-MD"/>
        </w:rPr>
        <w:t>Denumirea obiectului</w:t>
      </w:r>
    </w:p>
    <w:p w14:paraId="43D2DF0A" w14:textId="77777777" w:rsidR="00F722AC" w:rsidRPr="00FF430B" w:rsidRDefault="00F722AC" w:rsidP="00F722AC">
      <w:pPr>
        <w:pStyle w:val="a"/>
        <w:numPr>
          <w:ilvl w:val="0"/>
          <w:numId w:val="0"/>
        </w:numPr>
        <w:rPr>
          <w:lang w:val="ro-MD"/>
        </w:rPr>
      </w:pPr>
      <w:r w:rsidRPr="00FF430B">
        <w:rPr>
          <w:lang w:val="ro-MD"/>
        </w:rPr>
        <w:t>Se precizează descrierea generală a obiectului de proiectare.</w:t>
      </w:r>
    </w:p>
    <w:p w14:paraId="0BC35AAD" w14:textId="77777777" w:rsidR="00F722AC" w:rsidRPr="00FF430B" w:rsidRDefault="00F722AC" w:rsidP="00F722AC">
      <w:pPr>
        <w:pStyle w:val="a"/>
        <w:numPr>
          <w:ilvl w:val="0"/>
          <w:numId w:val="15"/>
        </w:numPr>
        <w:tabs>
          <w:tab w:val="clear" w:pos="1134"/>
        </w:tabs>
        <w:ind w:left="0"/>
        <w:contextualSpacing/>
        <w:rPr>
          <w:lang w:val="ro-MD"/>
        </w:rPr>
      </w:pPr>
      <w:r w:rsidRPr="00FF430B">
        <w:rPr>
          <w:b/>
          <w:lang w:val="ro-MD"/>
        </w:rPr>
        <w:t xml:space="preserve">Amplasarea obiectului </w:t>
      </w:r>
    </w:p>
    <w:p w14:paraId="607A62BB" w14:textId="77777777" w:rsidR="00F722AC" w:rsidRPr="00FF430B" w:rsidRDefault="00F722AC" w:rsidP="00F722AC">
      <w:pPr>
        <w:pStyle w:val="a"/>
        <w:numPr>
          <w:ilvl w:val="0"/>
          <w:numId w:val="0"/>
        </w:numPr>
        <w:rPr>
          <w:lang w:val="ro-MD"/>
        </w:rPr>
      </w:pPr>
      <w:r w:rsidRPr="00FF430B">
        <w:rPr>
          <w:lang w:val="ro-MD"/>
        </w:rPr>
        <w:t>Se precizează adresa.</w:t>
      </w:r>
    </w:p>
    <w:p w14:paraId="522A8F80" w14:textId="77777777" w:rsidR="00F722AC" w:rsidRPr="00FF430B" w:rsidRDefault="00F722AC" w:rsidP="00F722AC">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45D00D19" w14:textId="77777777" w:rsidR="00F722AC" w:rsidRPr="00FF430B" w:rsidRDefault="00F722AC" w:rsidP="00F722AC">
      <w:pPr>
        <w:pStyle w:val="a"/>
        <w:numPr>
          <w:ilvl w:val="0"/>
          <w:numId w:val="0"/>
        </w:numPr>
        <w:rPr>
          <w:lang w:val="ro-MD"/>
        </w:rPr>
      </w:pPr>
      <w:r w:rsidRPr="00FF430B">
        <w:rPr>
          <w:lang w:val="ro-MD"/>
        </w:rPr>
        <w:t xml:space="preserve">Se precizează </w:t>
      </w:r>
      <w:r w:rsidRPr="00FF430B">
        <w:rPr>
          <w:rStyle w:val="shorttext"/>
          <w:lang w:val="ro-MD"/>
        </w:rPr>
        <w:t>Autoritatea contractantă.</w:t>
      </w:r>
    </w:p>
    <w:p w14:paraId="59934BA0" w14:textId="77777777" w:rsidR="00F722AC" w:rsidRPr="00FF430B" w:rsidRDefault="00F722AC" w:rsidP="00F722AC">
      <w:pPr>
        <w:pStyle w:val="a"/>
        <w:numPr>
          <w:ilvl w:val="0"/>
          <w:numId w:val="15"/>
        </w:numPr>
        <w:tabs>
          <w:tab w:val="clear" w:pos="1134"/>
        </w:tabs>
        <w:ind w:left="0"/>
        <w:contextualSpacing/>
        <w:rPr>
          <w:lang w:val="ro-MD"/>
        </w:rPr>
      </w:pPr>
      <w:r w:rsidRPr="00FF430B">
        <w:rPr>
          <w:b/>
          <w:lang w:val="ro-MD"/>
        </w:rPr>
        <w:t xml:space="preserve">Statutul de protecție  </w:t>
      </w:r>
    </w:p>
    <w:p w14:paraId="02C92746" w14:textId="77777777" w:rsidR="00F722AC" w:rsidRPr="00FF430B" w:rsidRDefault="00F722AC" w:rsidP="00F722AC">
      <w:pPr>
        <w:pStyle w:val="a"/>
        <w:numPr>
          <w:ilvl w:val="0"/>
          <w:numId w:val="0"/>
        </w:numPr>
        <w:rPr>
          <w:lang w:val="ro-MD"/>
        </w:rPr>
      </w:pPr>
      <w:r w:rsidRPr="00FF430B">
        <w:rPr>
          <w:lang w:val="ro-MD"/>
        </w:rPr>
        <w:t>Se precizează după caz.</w:t>
      </w:r>
    </w:p>
    <w:p w14:paraId="79F45C5A" w14:textId="77777777" w:rsidR="00F722AC" w:rsidRPr="00FF430B" w:rsidRDefault="00F722AC" w:rsidP="00F722AC">
      <w:pPr>
        <w:pStyle w:val="a"/>
        <w:numPr>
          <w:ilvl w:val="0"/>
          <w:numId w:val="15"/>
        </w:numPr>
        <w:tabs>
          <w:tab w:val="clear" w:pos="1134"/>
        </w:tabs>
        <w:ind w:left="0"/>
        <w:contextualSpacing/>
        <w:rPr>
          <w:b/>
          <w:lang w:val="ro-MD"/>
        </w:rPr>
      </w:pPr>
      <w:r w:rsidRPr="00FF430B">
        <w:rPr>
          <w:b/>
          <w:lang w:val="ro-MD"/>
        </w:rPr>
        <w:t>Temeiul proiectării</w:t>
      </w:r>
    </w:p>
    <w:p w14:paraId="2E87E42E" w14:textId="77777777" w:rsidR="00F722AC" w:rsidRPr="00FF430B" w:rsidRDefault="00F722AC" w:rsidP="00F722AC">
      <w:pPr>
        <w:pStyle w:val="a"/>
        <w:numPr>
          <w:ilvl w:val="0"/>
          <w:numId w:val="0"/>
        </w:numPr>
        <w:tabs>
          <w:tab w:val="clear" w:pos="1134"/>
        </w:tabs>
        <w:contextualSpacing/>
        <w:rPr>
          <w:lang w:val="ro-MD"/>
        </w:rPr>
      </w:pPr>
      <w:r w:rsidRPr="00FF430B">
        <w:rPr>
          <w:lang w:val="ro-MD"/>
        </w:rPr>
        <w:t xml:space="preserve">Se precizează temeiul elaborării documentației. </w:t>
      </w:r>
    </w:p>
    <w:p w14:paraId="2E499074" w14:textId="77777777" w:rsidR="00F722AC" w:rsidRPr="00FF430B" w:rsidRDefault="00F722AC" w:rsidP="00F722AC">
      <w:pPr>
        <w:pStyle w:val="a"/>
        <w:numPr>
          <w:ilvl w:val="0"/>
          <w:numId w:val="15"/>
        </w:numPr>
        <w:tabs>
          <w:tab w:val="clear" w:pos="1134"/>
        </w:tabs>
        <w:ind w:left="0"/>
        <w:contextualSpacing/>
        <w:rPr>
          <w:lang w:val="ro-MD"/>
        </w:rPr>
      </w:pPr>
      <w:r w:rsidRPr="00FF430B">
        <w:rPr>
          <w:b/>
          <w:lang w:val="ro-MD"/>
        </w:rPr>
        <w:t xml:space="preserve">Descrierea obiectului </w:t>
      </w:r>
    </w:p>
    <w:p w14:paraId="57378084" w14:textId="77777777" w:rsidR="00F722AC" w:rsidRPr="00FF430B" w:rsidRDefault="00F722AC" w:rsidP="00F722AC">
      <w:pPr>
        <w:rPr>
          <w:lang w:val="ro-MD"/>
        </w:rPr>
      </w:pPr>
      <w:r w:rsidRPr="00FF430B">
        <w:rPr>
          <w:lang w:val="ro-MD"/>
        </w:rPr>
        <w:t>Se precizează caracteristicile tehnice ale obiectului.</w:t>
      </w:r>
    </w:p>
    <w:p w14:paraId="074A21A5" w14:textId="77777777" w:rsidR="00F722AC" w:rsidRPr="00FF430B" w:rsidRDefault="00F722AC" w:rsidP="00F722AC">
      <w:pPr>
        <w:pStyle w:val="a"/>
        <w:numPr>
          <w:ilvl w:val="0"/>
          <w:numId w:val="15"/>
        </w:numPr>
        <w:ind w:left="0"/>
        <w:contextualSpacing/>
        <w:rPr>
          <w:lang w:val="ro-MD"/>
        </w:rPr>
      </w:pPr>
      <w:r w:rsidRPr="00FF430B">
        <w:rPr>
          <w:b/>
          <w:lang w:val="ro-MD"/>
        </w:rPr>
        <w:t>Justificarea elaborării documentației de proiect</w:t>
      </w:r>
    </w:p>
    <w:p w14:paraId="41F97AAD" w14:textId="77777777" w:rsidR="00F722AC" w:rsidRPr="00FF430B" w:rsidRDefault="00F722AC" w:rsidP="00F722AC">
      <w:pPr>
        <w:rPr>
          <w:lang w:val="ro-MD"/>
        </w:rPr>
      </w:pPr>
      <w:r w:rsidRPr="00FF430B">
        <w:rPr>
          <w:lang w:val="ro-MD"/>
        </w:rPr>
        <w:t>Se precizează necesitatea elaborării documentației.</w:t>
      </w:r>
    </w:p>
    <w:p w14:paraId="1AE4207B" w14:textId="77777777" w:rsidR="00F722AC" w:rsidRPr="00FF430B" w:rsidRDefault="00F722AC" w:rsidP="00F722AC">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3CBEDC29" w14:textId="77777777" w:rsidR="00F722AC" w:rsidRPr="00FF430B" w:rsidRDefault="00F722AC" w:rsidP="00F722AC">
      <w:pPr>
        <w:pStyle w:val="a"/>
        <w:numPr>
          <w:ilvl w:val="0"/>
          <w:numId w:val="0"/>
        </w:numPr>
        <w:rPr>
          <w:rStyle w:val="shorttext"/>
          <w:lang w:val="ro-MD"/>
        </w:rPr>
      </w:pPr>
      <w:r w:rsidRPr="00FF430B">
        <w:rPr>
          <w:lang w:val="ro-MD"/>
        </w:rPr>
        <w:t>Se precizează tipul lucrărilor pentru care este necesară elaborarea documentației de proiect.</w:t>
      </w:r>
    </w:p>
    <w:p w14:paraId="0110E3B2" w14:textId="77777777" w:rsidR="00F722AC" w:rsidRPr="00FF430B" w:rsidRDefault="00F722AC" w:rsidP="00F722AC">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 Cerințe de bază privind soluțiile arhitectural-planimetrice</w:t>
      </w:r>
    </w:p>
    <w:p w14:paraId="7FFBCC1F" w14:textId="77777777" w:rsidR="00F722AC" w:rsidRPr="00FF430B" w:rsidRDefault="00F722AC" w:rsidP="00F722AC">
      <w:pPr>
        <w:tabs>
          <w:tab w:val="left" w:pos="990"/>
        </w:tabs>
        <w:jc w:val="both"/>
        <w:rPr>
          <w:lang w:val="ro-MD"/>
        </w:rPr>
      </w:pPr>
      <w:r w:rsidRPr="00FF430B">
        <w:rPr>
          <w:lang w:val="ro-MD"/>
        </w:rPr>
        <w:t>Se precizează etapele, cerințele privindexecuția documentației de proiect etc.</w:t>
      </w:r>
    </w:p>
    <w:p w14:paraId="79D2C4C2" w14:textId="77777777" w:rsidR="00F722AC" w:rsidRPr="00FF430B" w:rsidRDefault="00F722AC" w:rsidP="00F722AC">
      <w:pPr>
        <w:tabs>
          <w:tab w:val="left" w:pos="990"/>
        </w:tabs>
        <w:ind w:left="-426"/>
        <w:jc w:val="both"/>
        <w:rPr>
          <w:lang w:val="ro-MD"/>
        </w:rPr>
      </w:pPr>
      <w:r w:rsidRPr="00FF430B">
        <w:rPr>
          <w:b/>
          <w:lang w:val="ro-MD"/>
        </w:rPr>
        <w:t>10. Documente obligatorii la depunerea ofertei</w:t>
      </w:r>
    </w:p>
    <w:p w14:paraId="25D349D4" w14:textId="77777777" w:rsidR="00F722AC" w:rsidRPr="00FF430B" w:rsidRDefault="00F722AC" w:rsidP="00F722AC">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5C40D87" w14:textId="77777777" w:rsidR="00F722AC" w:rsidRPr="00FF430B" w:rsidRDefault="00F722AC" w:rsidP="00F722AC">
      <w:pPr>
        <w:ind w:hanging="426"/>
        <w:jc w:val="both"/>
        <w:rPr>
          <w:b/>
          <w:lang w:val="ro-MD"/>
        </w:rPr>
      </w:pPr>
      <w:r w:rsidRPr="00FF430B">
        <w:rPr>
          <w:b/>
          <w:lang w:val="ro-MD"/>
        </w:rPr>
        <w:t>11. Documente obligatorii la evaluarea ofertelor.</w:t>
      </w:r>
    </w:p>
    <w:p w14:paraId="3D47C0C5" w14:textId="77777777" w:rsidR="00F722AC" w:rsidRPr="00FF430B" w:rsidRDefault="00F722AC" w:rsidP="00F722AC">
      <w:pPr>
        <w:ind w:hanging="426"/>
        <w:jc w:val="both"/>
        <w:rPr>
          <w:b/>
          <w:lang w:val="ro-MD"/>
        </w:rPr>
      </w:pPr>
      <w:r w:rsidRPr="00FF430B">
        <w:rPr>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4BB1F69" w14:textId="77777777" w:rsidR="00F722AC" w:rsidRPr="00FF430B" w:rsidRDefault="00F722AC" w:rsidP="00F722AC">
      <w:pPr>
        <w:pStyle w:val="a"/>
        <w:numPr>
          <w:ilvl w:val="0"/>
          <w:numId w:val="0"/>
        </w:numPr>
        <w:ind w:left="360" w:right="-1"/>
        <w:rPr>
          <w:lang w:val="ro-MD"/>
        </w:rPr>
      </w:pPr>
    </w:p>
    <w:p w14:paraId="19B0AA75" w14:textId="77777777" w:rsidR="00F722AC" w:rsidRPr="00FF430B" w:rsidRDefault="00F722AC" w:rsidP="00F722AC">
      <w:pPr>
        <w:ind w:firstLine="142"/>
        <w:jc w:val="both"/>
        <w:rPr>
          <w:b/>
          <w:bCs/>
          <w:lang w:val="ro-MD"/>
        </w:rPr>
      </w:pPr>
    </w:p>
    <w:p w14:paraId="2987FD88" w14:textId="77777777" w:rsidR="00F722AC" w:rsidRPr="00FF430B" w:rsidRDefault="00F722AC" w:rsidP="00F722AC">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Pr="00FF430B">
        <w:rPr>
          <w:lang w:val="ro-MD"/>
        </w:rPr>
        <w:t>„____"__________________</w:t>
      </w:r>
    </w:p>
    <w:p w14:paraId="611618A1" w14:textId="77777777" w:rsidR="00F722AC" w:rsidRPr="00FF430B" w:rsidRDefault="00F722AC" w:rsidP="00F722AC">
      <w:pPr>
        <w:pStyle w:val="a"/>
        <w:numPr>
          <w:ilvl w:val="0"/>
          <w:numId w:val="0"/>
        </w:numPr>
        <w:ind w:right="-1"/>
        <w:rPr>
          <w:i/>
          <w:lang w:val="ro-MD"/>
        </w:rPr>
      </w:pPr>
    </w:p>
    <w:p w14:paraId="27BBCA9B" w14:textId="77777777" w:rsidR="00F722AC" w:rsidRPr="00FF430B" w:rsidRDefault="00F722AC" w:rsidP="00F722AC">
      <w:pPr>
        <w:pStyle w:val="a"/>
        <w:numPr>
          <w:ilvl w:val="0"/>
          <w:numId w:val="0"/>
        </w:numPr>
        <w:ind w:right="-1"/>
        <w:rPr>
          <w:i/>
          <w:lang w:val="ro-MD"/>
        </w:rPr>
      </w:pPr>
    </w:p>
    <w:p w14:paraId="6A586849" w14:textId="77777777" w:rsidR="00F722AC" w:rsidRPr="00FF430B" w:rsidRDefault="00F722AC" w:rsidP="00F722AC">
      <w:pPr>
        <w:ind w:firstLine="709"/>
        <w:jc w:val="both"/>
        <w:rPr>
          <w:i/>
          <w:iCs/>
          <w:lang w:val="ro-MD"/>
        </w:rPr>
      </w:pPr>
    </w:p>
    <w:p w14:paraId="5CA59966" w14:textId="77777777" w:rsidR="00F722AC" w:rsidRPr="00FF430B" w:rsidRDefault="00F722AC" w:rsidP="00F722AC">
      <w:pPr>
        <w:ind w:firstLine="709"/>
        <w:jc w:val="both"/>
        <w:rPr>
          <w:i/>
          <w:iCs/>
          <w:lang w:val="ro-MD"/>
        </w:rPr>
      </w:pPr>
    </w:p>
    <w:p w14:paraId="57FAD8F0" w14:textId="77777777" w:rsidR="00F722AC" w:rsidRPr="00FF430B" w:rsidRDefault="00F722AC" w:rsidP="00F722AC">
      <w:pPr>
        <w:ind w:firstLine="709"/>
        <w:jc w:val="both"/>
        <w:rPr>
          <w:i/>
          <w:iCs/>
          <w:lang w:val="ro-MD"/>
        </w:rPr>
      </w:pPr>
    </w:p>
    <w:p w14:paraId="4D6144D4" w14:textId="77777777" w:rsidR="00F722AC" w:rsidRPr="00FF430B" w:rsidRDefault="00F722AC" w:rsidP="00F722AC">
      <w:pPr>
        <w:ind w:firstLine="709"/>
        <w:jc w:val="both"/>
        <w:rPr>
          <w:i/>
          <w:iCs/>
          <w:lang w:val="ro-MD"/>
        </w:rPr>
      </w:pPr>
    </w:p>
    <w:p w14:paraId="279A6A75" w14:textId="77777777" w:rsidR="00F722AC" w:rsidRPr="00FF430B" w:rsidRDefault="00F722AC" w:rsidP="00F722A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69F2E47E" w14:textId="77777777" w:rsidR="00F722AC" w:rsidRPr="00FF430B" w:rsidRDefault="00F722AC" w:rsidP="00F722AC">
      <w:pPr>
        <w:pStyle w:val="a"/>
        <w:numPr>
          <w:ilvl w:val="0"/>
          <w:numId w:val="0"/>
        </w:numPr>
        <w:ind w:right="-1"/>
        <w:rPr>
          <w:i/>
          <w:lang w:val="ro-MD"/>
        </w:rPr>
      </w:pPr>
    </w:p>
    <w:p w14:paraId="26349562" w14:textId="77777777" w:rsidR="00F722AC" w:rsidRPr="00FF430B" w:rsidRDefault="00F722AC" w:rsidP="00F722AC">
      <w:pPr>
        <w:pStyle w:val="a"/>
        <w:numPr>
          <w:ilvl w:val="0"/>
          <w:numId w:val="0"/>
        </w:numPr>
        <w:ind w:right="-1"/>
        <w:rPr>
          <w:i/>
          <w:lang w:val="ro-MD"/>
        </w:rPr>
      </w:pPr>
    </w:p>
    <w:p w14:paraId="4A53A1C0" w14:textId="77777777" w:rsidR="00F722AC" w:rsidRDefault="00F722AC" w:rsidP="00F722AC">
      <w:pPr>
        <w:jc w:val="right"/>
        <w:rPr>
          <w:noProof w:val="0"/>
          <w:lang w:val="ro-MD"/>
        </w:rPr>
      </w:pPr>
    </w:p>
    <w:p w14:paraId="057111BA" w14:textId="77777777" w:rsidR="00F722AC" w:rsidRDefault="00F722AC" w:rsidP="00F722AC">
      <w:pPr>
        <w:jc w:val="right"/>
        <w:rPr>
          <w:noProof w:val="0"/>
          <w:lang w:val="ro-MD"/>
        </w:rPr>
      </w:pPr>
    </w:p>
    <w:p w14:paraId="5DC1D147" w14:textId="77777777" w:rsidR="00F722AC" w:rsidRPr="00FF430B" w:rsidRDefault="00F722AC" w:rsidP="00F722AC">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25</w:t>
      </w:r>
    </w:p>
    <w:p w14:paraId="6F868049" w14:textId="77777777" w:rsidR="00F722AC" w:rsidRPr="00FF430B" w:rsidRDefault="00F722AC" w:rsidP="00F722AC">
      <w:pPr>
        <w:jc w:val="right"/>
        <w:rPr>
          <w:noProof w:val="0"/>
          <w:lang w:val="ro-MD"/>
        </w:rPr>
      </w:pPr>
      <w:r w:rsidRPr="00FF430B">
        <w:rPr>
          <w:noProof w:val="0"/>
          <w:lang w:val="ro-MD"/>
        </w:rPr>
        <w:t>la Documentația standard nr._____</w:t>
      </w:r>
    </w:p>
    <w:p w14:paraId="15F45527" w14:textId="77777777" w:rsidR="00F722AC" w:rsidRPr="00FF430B" w:rsidRDefault="00F722AC" w:rsidP="00F722AC">
      <w:pPr>
        <w:jc w:val="right"/>
        <w:rPr>
          <w:noProof w:val="0"/>
          <w:lang w:val="ro-MD"/>
        </w:rPr>
      </w:pPr>
      <w:r w:rsidRPr="00FF430B">
        <w:rPr>
          <w:noProof w:val="0"/>
          <w:lang w:val="ro-MD"/>
        </w:rPr>
        <w:t>din “____” ________ 20___</w:t>
      </w:r>
    </w:p>
    <w:p w14:paraId="59736A8B" w14:textId="77777777" w:rsidR="00F722AC" w:rsidRPr="00FF430B" w:rsidRDefault="00F722AC" w:rsidP="00F722AC">
      <w:pPr>
        <w:pStyle w:val="a"/>
        <w:numPr>
          <w:ilvl w:val="0"/>
          <w:numId w:val="0"/>
        </w:numPr>
        <w:ind w:right="-1"/>
        <w:rPr>
          <w:i/>
          <w:lang w:val="ro-MD"/>
        </w:rPr>
      </w:pPr>
    </w:p>
    <w:p w14:paraId="3BCB4B3C" w14:textId="77777777" w:rsidR="00F722AC" w:rsidRPr="00FF430B" w:rsidRDefault="00F722AC" w:rsidP="00F722AC">
      <w:pPr>
        <w:pStyle w:val="a"/>
        <w:numPr>
          <w:ilvl w:val="0"/>
          <w:numId w:val="0"/>
        </w:numPr>
        <w:ind w:right="-1"/>
        <w:rPr>
          <w:i/>
          <w:lang w:val="ro-MD"/>
        </w:rPr>
      </w:pPr>
    </w:p>
    <w:p w14:paraId="0112167D" w14:textId="77777777" w:rsidR="00F722AC" w:rsidRPr="00FF430B" w:rsidRDefault="00F722AC" w:rsidP="00F722AC">
      <w:pPr>
        <w:pStyle w:val="a"/>
        <w:numPr>
          <w:ilvl w:val="0"/>
          <w:numId w:val="0"/>
        </w:numPr>
        <w:ind w:right="-1"/>
        <w:rPr>
          <w:i/>
          <w:lang w:val="ro-MD"/>
        </w:rPr>
      </w:pPr>
    </w:p>
    <w:p w14:paraId="2DF57D26" w14:textId="77777777" w:rsidR="00F722AC" w:rsidRPr="00FF430B" w:rsidRDefault="00F722AC" w:rsidP="00F722AC">
      <w:pPr>
        <w:jc w:val="center"/>
        <w:rPr>
          <w:b/>
          <w:noProof w:val="0"/>
          <w:lang w:val="ro-MD"/>
        </w:rPr>
      </w:pPr>
    </w:p>
    <w:p w14:paraId="3DCED613" w14:textId="77777777" w:rsidR="00F722AC" w:rsidRPr="00FF430B" w:rsidRDefault="00F722AC" w:rsidP="00F722AC">
      <w:pPr>
        <w:jc w:val="center"/>
        <w:rPr>
          <w:b/>
          <w:noProof w:val="0"/>
          <w:lang w:val="ro-MD"/>
        </w:rPr>
      </w:pPr>
      <w:r w:rsidRPr="00FF430B">
        <w:rPr>
          <w:b/>
          <w:noProof w:val="0"/>
          <w:lang w:val="ro-MD"/>
        </w:rPr>
        <w:t>CONTRACT – MODEL</w:t>
      </w:r>
    </w:p>
    <w:p w14:paraId="42F76FE1" w14:textId="77777777" w:rsidR="00F722AC" w:rsidRPr="00FF430B" w:rsidRDefault="00F722AC" w:rsidP="00F722AC">
      <w:pPr>
        <w:pStyle w:val="a"/>
        <w:numPr>
          <w:ilvl w:val="0"/>
          <w:numId w:val="0"/>
        </w:numPr>
        <w:ind w:right="-1"/>
        <w:rPr>
          <w:lang w:val="ro-MD"/>
        </w:rPr>
      </w:pPr>
    </w:p>
    <w:p w14:paraId="298BEC26" w14:textId="77777777" w:rsidR="00F722AC" w:rsidRPr="00FF430B" w:rsidRDefault="00F722AC" w:rsidP="00F722AC">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F722AC" w:rsidRPr="00EC30C2" w14:paraId="5D1000B9" w14:textId="77777777" w:rsidTr="00306F41">
        <w:trPr>
          <w:trHeight w:val="697"/>
        </w:trPr>
        <w:tc>
          <w:tcPr>
            <w:tcW w:w="9748" w:type="dxa"/>
            <w:vAlign w:val="center"/>
          </w:tcPr>
          <w:p w14:paraId="77EF265F" w14:textId="77777777" w:rsidR="00F722AC" w:rsidRPr="00FF430B" w:rsidRDefault="00F722AC" w:rsidP="00306F41">
            <w:pPr>
              <w:jc w:val="both"/>
              <w:rPr>
                <w:lang w:val="ro-MD"/>
              </w:rPr>
            </w:pPr>
          </w:p>
          <w:p w14:paraId="2CA01009" w14:textId="77777777" w:rsidR="00F722AC" w:rsidRPr="00FF430B" w:rsidRDefault="00F722AC" w:rsidP="00306F41">
            <w:pPr>
              <w:jc w:val="both"/>
              <w:rPr>
                <w:b/>
                <w:caps/>
                <w:sz w:val="28"/>
                <w:szCs w:val="28"/>
                <w:lang w:val="ro-MD"/>
              </w:rPr>
            </w:pPr>
          </w:p>
          <w:p w14:paraId="1393F720" w14:textId="77777777" w:rsidR="00F722AC" w:rsidRPr="00FF430B" w:rsidRDefault="00F722AC" w:rsidP="00306F41">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2E7C2F8A" w14:textId="77777777" w:rsidR="00F722AC" w:rsidRPr="00FF430B" w:rsidRDefault="00F722AC" w:rsidP="00306F41">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6D387B5A" w14:textId="77777777" w:rsidR="00F722AC" w:rsidRPr="00FF430B" w:rsidRDefault="00F722AC" w:rsidP="00306F41">
            <w:pPr>
              <w:jc w:val="both"/>
              <w:rPr>
                <w:b/>
                <w:i/>
                <w:lang w:val="ro-MD"/>
              </w:rPr>
            </w:pPr>
          </w:p>
          <w:p w14:paraId="2AE10AB5" w14:textId="77777777" w:rsidR="00F722AC" w:rsidRPr="00FF430B" w:rsidRDefault="00F722AC" w:rsidP="00306F41">
            <w:pPr>
              <w:jc w:val="both"/>
              <w:rPr>
                <w:b/>
                <w:i/>
                <w:lang w:val="ro-MD"/>
              </w:rPr>
            </w:pPr>
          </w:p>
          <w:p w14:paraId="16648185" w14:textId="77777777" w:rsidR="00F722AC" w:rsidRPr="00FF430B" w:rsidRDefault="00F722AC" w:rsidP="00306F41">
            <w:pPr>
              <w:tabs>
                <w:tab w:val="center" w:pos="-6663"/>
                <w:tab w:val="left" w:pos="567"/>
                <w:tab w:val="right" w:pos="10206"/>
              </w:tabs>
              <w:rPr>
                <w:lang w:val="ro-MD"/>
              </w:rPr>
            </w:pPr>
            <w:r w:rsidRPr="00FF430B">
              <w:rPr>
                <w:lang w:val="ro-MD"/>
              </w:rPr>
              <w:t>„___”_________20__                                                                                  _________________</w:t>
            </w:r>
          </w:p>
          <w:p w14:paraId="28C994E6" w14:textId="77777777" w:rsidR="00F722AC" w:rsidRPr="00FF430B" w:rsidRDefault="00F722AC" w:rsidP="00306F41">
            <w:pPr>
              <w:jc w:val="center"/>
              <w:rPr>
                <w:lang w:val="ro-MD"/>
              </w:rPr>
            </w:pPr>
            <w:r w:rsidRPr="00FF430B">
              <w:rPr>
                <w:sz w:val="20"/>
                <w:szCs w:val="20"/>
                <w:lang w:val="ro-MD"/>
              </w:rPr>
              <w:t xml:space="preserve">                                                                                                                                    (municipiu, oraş)</w:t>
            </w:r>
          </w:p>
          <w:p w14:paraId="5861FD44" w14:textId="77777777" w:rsidR="00F722AC" w:rsidRPr="00FF430B" w:rsidRDefault="00F722AC" w:rsidP="00306F41">
            <w:pPr>
              <w:jc w:val="both"/>
              <w:rPr>
                <w:lang w:val="ro-MD"/>
              </w:rPr>
            </w:pPr>
          </w:p>
          <w:p w14:paraId="423DFF02" w14:textId="77777777" w:rsidR="00F722AC" w:rsidRPr="00FF430B" w:rsidRDefault="00F722AC" w:rsidP="00306F41">
            <w:pPr>
              <w:jc w:val="both"/>
              <w:rPr>
                <w:lang w:val="ro-MD"/>
              </w:rPr>
            </w:pPr>
          </w:p>
          <w:p w14:paraId="5F6CB961" w14:textId="77777777" w:rsidR="00F722AC" w:rsidRPr="00FF430B" w:rsidRDefault="00F722AC" w:rsidP="00306F41">
            <w:pPr>
              <w:pStyle w:val="a"/>
              <w:numPr>
                <w:ilvl w:val="3"/>
                <w:numId w:val="3"/>
              </w:numPr>
              <w:rPr>
                <w:b/>
                <w:kern w:val="28"/>
                <w:lang w:val="ro-MD"/>
              </w:rPr>
            </w:pPr>
            <w:r w:rsidRPr="00FF430B">
              <w:rPr>
                <w:b/>
                <w:kern w:val="28"/>
                <w:lang w:val="ro-MD"/>
              </w:rPr>
              <w:t>PARTEA GENERALĂ</w:t>
            </w:r>
          </w:p>
          <w:p w14:paraId="6910AD48" w14:textId="77777777" w:rsidR="00F722AC" w:rsidRPr="00FF430B" w:rsidRDefault="00F722AC" w:rsidP="00306F41">
            <w:pPr>
              <w:pStyle w:val="a"/>
              <w:numPr>
                <w:ilvl w:val="0"/>
                <w:numId w:val="0"/>
              </w:numPr>
              <w:ind w:left="3240"/>
              <w:rPr>
                <w:kern w:val="28"/>
                <w:sz w:val="20"/>
                <w:szCs w:val="20"/>
                <w:lang w:val="ro-MD"/>
              </w:rPr>
            </w:pPr>
            <w:r w:rsidRPr="00FF430B">
              <w:rPr>
                <w:kern w:val="28"/>
                <w:sz w:val="20"/>
                <w:szCs w:val="20"/>
                <w:lang w:val="ro-MD"/>
              </w:rPr>
              <w:t xml:space="preserve"> (OBLIGATORIU)</w:t>
            </w:r>
          </w:p>
          <w:p w14:paraId="3FD48457" w14:textId="77777777" w:rsidR="00F722AC" w:rsidRPr="00FF430B" w:rsidRDefault="00F722AC" w:rsidP="00306F41">
            <w:pPr>
              <w:rPr>
                <w:b/>
                <w:kern w:val="28"/>
                <w:lang w:val="ro-MD"/>
              </w:rPr>
            </w:pPr>
          </w:p>
          <w:p w14:paraId="56E5C7A2" w14:textId="77777777" w:rsidR="00F722AC" w:rsidRPr="00FF430B" w:rsidRDefault="00F722AC" w:rsidP="00306F41">
            <w:pPr>
              <w:rPr>
                <w:b/>
                <w:kern w:val="28"/>
                <w:lang w:val="ro-MD"/>
              </w:rPr>
            </w:pPr>
            <w:r w:rsidRPr="00FF430B">
              <w:rPr>
                <w:b/>
                <w:kern w:val="28"/>
                <w:lang w:val="ro-MD"/>
              </w:rPr>
              <w:t>PĂRŢILE CONTRACTANTE</w:t>
            </w:r>
          </w:p>
          <w:p w14:paraId="48287D60" w14:textId="77777777" w:rsidR="00F722AC" w:rsidRPr="00FF430B" w:rsidRDefault="00F722AC" w:rsidP="00306F41">
            <w:pPr>
              <w:rPr>
                <w:b/>
                <w:kern w:val="28"/>
                <w:lang w:val="ro-MD"/>
              </w:rPr>
            </w:pPr>
          </w:p>
          <w:p w14:paraId="545E9873" w14:textId="77777777" w:rsidR="00F722AC" w:rsidRPr="00FF430B" w:rsidRDefault="00F722AC" w:rsidP="00306F41">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4C0B660B" w14:textId="77777777" w:rsidR="00F722AC" w:rsidRPr="00FF430B" w:rsidRDefault="00F722AC" w:rsidP="00306F41">
            <w:pPr>
              <w:tabs>
                <w:tab w:val="left" w:pos="567"/>
                <w:tab w:val="right" w:pos="10205"/>
              </w:tabs>
              <w:jc w:val="both"/>
              <w:rPr>
                <w:lang w:val="ro-MD"/>
              </w:rPr>
            </w:pPr>
            <w:r w:rsidRPr="00FF430B">
              <w:rPr>
                <w:lang w:val="ro-MD"/>
              </w:rPr>
              <w:t>_____________________________________________________________________, cu sediul în</w:t>
            </w:r>
          </w:p>
          <w:p w14:paraId="6C568DE8" w14:textId="77777777" w:rsidR="00F722AC" w:rsidRPr="00FF430B" w:rsidRDefault="00F722AC" w:rsidP="00306F41">
            <w:pPr>
              <w:tabs>
                <w:tab w:val="left" w:pos="567"/>
                <w:tab w:val="right" w:pos="10205"/>
              </w:tabs>
              <w:jc w:val="both"/>
              <w:rPr>
                <w:sz w:val="20"/>
                <w:szCs w:val="20"/>
                <w:lang w:val="ro-MD"/>
              </w:rPr>
            </w:pPr>
            <w:r w:rsidRPr="00FF430B">
              <w:rPr>
                <w:sz w:val="20"/>
                <w:szCs w:val="20"/>
                <w:lang w:val="ro-MD"/>
              </w:rPr>
              <w:t xml:space="preserve">                                                          (denumirea autorităţii contractante) </w:t>
            </w:r>
          </w:p>
          <w:p w14:paraId="4F8EFC49" w14:textId="77777777" w:rsidR="00F722AC" w:rsidRPr="00FF430B" w:rsidRDefault="00F722AC" w:rsidP="00306F41">
            <w:pPr>
              <w:tabs>
                <w:tab w:val="left" w:pos="567"/>
                <w:tab w:val="right" w:pos="9531"/>
              </w:tabs>
              <w:jc w:val="both"/>
              <w:rPr>
                <w:lang w:val="ro-MD"/>
              </w:rPr>
            </w:pPr>
            <w:r w:rsidRPr="00FF430B">
              <w:rPr>
                <w:lang w:val="ro-MD"/>
              </w:rPr>
              <w:t>______________________________________________________________________________</w:t>
            </w:r>
          </w:p>
          <w:p w14:paraId="3B7151DD" w14:textId="77777777" w:rsidR="00F722AC" w:rsidRPr="00FF430B" w:rsidRDefault="00F722AC" w:rsidP="00306F41">
            <w:pPr>
              <w:pStyle w:val="cn"/>
              <w:tabs>
                <w:tab w:val="left" w:pos="567"/>
              </w:tabs>
              <w:jc w:val="both"/>
              <w:rPr>
                <w:sz w:val="20"/>
                <w:szCs w:val="20"/>
                <w:lang w:val="ro-MD"/>
              </w:rPr>
            </w:pPr>
            <w:r w:rsidRPr="00FF430B">
              <w:rPr>
                <w:sz w:val="20"/>
                <w:szCs w:val="20"/>
                <w:lang w:val="ro-MD"/>
              </w:rPr>
              <w:t xml:space="preserve">                                                                   (localitatea) </w:t>
            </w:r>
          </w:p>
          <w:p w14:paraId="055E60DB" w14:textId="77777777" w:rsidR="00F722AC" w:rsidRPr="00FF430B" w:rsidRDefault="00F722AC" w:rsidP="00306F41">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10B675AC" w14:textId="77777777" w:rsidR="00F722AC" w:rsidRPr="00FF430B" w:rsidRDefault="00F722AC" w:rsidP="00306F41">
            <w:pPr>
              <w:pStyle w:val="af2"/>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42CCFF3B" w14:textId="77777777" w:rsidR="00F722AC" w:rsidRPr="00FF430B" w:rsidRDefault="00F722AC" w:rsidP="00306F41">
            <w:pPr>
              <w:pStyle w:val="af2"/>
              <w:tabs>
                <w:tab w:val="left" w:pos="567"/>
              </w:tabs>
              <w:ind w:firstLine="0"/>
              <w:rPr>
                <w:sz w:val="20"/>
                <w:szCs w:val="20"/>
                <w:lang w:val="ro-MD"/>
              </w:rPr>
            </w:pP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4D6859AB" w14:textId="77777777" w:rsidR="00F722AC" w:rsidRPr="00FF430B" w:rsidRDefault="00F722AC" w:rsidP="00306F41">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3744C9CA" w14:textId="77777777" w:rsidR="00F722AC" w:rsidRPr="00FF430B" w:rsidRDefault="00F722AC" w:rsidP="00306F41">
            <w:pPr>
              <w:tabs>
                <w:tab w:val="left" w:pos="567"/>
                <w:tab w:val="right" w:pos="10205"/>
              </w:tabs>
              <w:jc w:val="both"/>
              <w:rPr>
                <w:sz w:val="20"/>
                <w:szCs w:val="20"/>
                <w:lang w:val="ro-MD"/>
              </w:rPr>
            </w:pPr>
            <w:r w:rsidRPr="00FF430B">
              <w:rPr>
                <w:sz w:val="20"/>
                <w:szCs w:val="20"/>
                <w:lang w:val="ro-MD"/>
              </w:rPr>
              <w:t xml:space="preserve">                                                                                                (denumirea operatorului economic) </w:t>
            </w:r>
          </w:p>
          <w:p w14:paraId="64FE2DF6" w14:textId="77777777" w:rsidR="00F722AC" w:rsidRPr="00FF430B" w:rsidRDefault="00F722AC" w:rsidP="00306F41">
            <w:pPr>
              <w:tabs>
                <w:tab w:val="left" w:pos="567"/>
                <w:tab w:val="right" w:pos="9531"/>
              </w:tabs>
              <w:jc w:val="both"/>
              <w:rPr>
                <w:lang w:val="ro-MD"/>
              </w:rPr>
            </w:pPr>
            <w:r w:rsidRPr="00FF430B">
              <w:rPr>
                <w:lang w:val="ro-MD"/>
              </w:rPr>
              <w:t>cu sediul în _________________________________str._________________________________,</w:t>
            </w:r>
          </w:p>
          <w:p w14:paraId="06361F92" w14:textId="77777777" w:rsidR="00F722AC" w:rsidRPr="00FF430B" w:rsidRDefault="00F722AC" w:rsidP="00306F41">
            <w:pPr>
              <w:tabs>
                <w:tab w:val="left" w:pos="567"/>
                <w:tab w:val="right" w:pos="10205"/>
              </w:tabs>
              <w:jc w:val="both"/>
              <w:rPr>
                <w:sz w:val="20"/>
                <w:szCs w:val="20"/>
                <w:lang w:val="ro-MD"/>
              </w:rPr>
            </w:pPr>
            <w:r w:rsidRPr="00FF430B">
              <w:rPr>
                <w:sz w:val="20"/>
                <w:szCs w:val="20"/>
                <w:lang w:val="ro-MD"/>
              </w:rPr>
              <w:t xml:space="preserve">                                                    (localitatea) </w:t>
            </w:r>
          </w:p>
          <w:p w14:paraId="6565D869" w14:textId="77777777" w:rsidR="00F722AC" w:rsidRPr="00FF430B" w:rsidRDefault="00F722AC" w:rsidP="00306F41">
            <w:pPr>
              <w:pStyle w:val="af2"/>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F2C3314" w14:textId="77777777" w:rsidR="00F722AC" w:rsidRPr="00FF430B" w:rsidRDefault="00F722AC" w:rsidP="00306F41">
            <w:pPr>
              <w:pStyle w:val="af2"/>
              <w:tabs>
                <w:tab w:val="left" w:pos="567"/>
              </w:tabs>
              <w:ind w:firstLine="0"/>
              <w:rPr>
                <w:sz w:val="20"/>
                <w:szCs w:val="20"/>
                <w:lang w:val="ro-MD"/>
              </w:rPr>
            </w:pPr>
            <w:r w:rsidRPr="00FF430B">
              <w:rPr>
                <w:sz w:val="20"/>
                <w:szCs w:val="20"/>
                <w:lang w:val="ro-MD"/>
              </w:rPr>
              <w:t xml:space="preserve"> (numele şi funcţia conducătorului)</w:t>
            </w:r>
          </w:p>
          <w:p w14:paraId="2DB02E34" w14:textId="77777777" w:rsidR="00F722AC" w:rsidRPr="00FF430B" w:rsidRDefault="00F722AC" w:rsidP="00306F41">
            <w:pPr>
              <w:pStyle w:val="a"/>
              <w:numPr>
                <w:ilvl w:val="0"/>
                <w:numId w:val="0"/>
              </w:numPr>
              <w:tabs>
                <w:tab w:val="clear" w:pos="1134"/>
                <w:tab w:val="left" w:pos="3705"/>
              </w:tabs>
              <w:spacing w:after="200" w:line="276" w:lineRule="auto"/>
              <w:contextualSpacing/>
              <w:rPr>
                <w:lang w:val="ro-MD"/>
              </w:rPr>
            </w:pPr>
          </w:p>
          <w:p w14:paraId="5AE9539C" w14:textId="77777777" w:rsidR="00F722AC" w:rsidRPr="00FF430B" w:rsidRDefault="00F722AC" w:rsidP="00306F41">
            <w:pPr>
              <w:tabs>
                <w:tab w:val="left" w:pos="3705"/>
              </w:tabs>
              <w:spacing w:after="200" w:line="276" w:lineRule="auto"/>
              <w:contextualSpacing/>
              <w:rPr>
                <w:lang w:val="ro-MD"/>
              </w:rPr>
            </w:pPr>
            <w:r w:rsidRPr="00FF430B">
              <w:rPr>
                <w:b/>
                <w:lang w:val="ro-MD"/>
              </w:rPr>
              <w:t>1. OBIECTUL CONTRACTULUI</w:t>
            </w:r>
          </w:p>
          <w:p w14:paraId="443975E4" w14:textId="77777777" w:rsidR="00F722AC" w:rsidRPr="00FF430B" w:rsidRDefault="00F722AC" w:rsidP="00306F41">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14:paraId="6B6C8D15" w14:textId="77777777" w:rsidR="00F722AC" w:rsidRPr="00FF430B" w:rsidRDefault="00F722AC" w:rsidP="00306F41">
            <w:pPr>
              <w:jc w:val="both"/>
              <w:rPr>
                <w:lang w:val="ro-MD"/>
              </w:rPr>
            </w:pPr>
          </w:p>
          <w:p w14:paraId="3E6D55FD" w14:textId="77777777" w:rsidR="00F722AC" w:rsidRPr="00FF430B" w:rsidRDefault="00F722AC" w:rsidP="00306F41">
            <w:pPr>
              <w:tabs>
                <w:tab w:val="left" w:pos="3585"/>
              </w:tabs>
              <w:spacing w:line="276" w:lineRule="auto"/>
              <w:contextualSpacing/>
              <w:rPr>
                <w:lang w:val="ro-MD"/>
              </w:rPr>
            </w:pPr>
            <w:r w:rsidRPr="00FF430B">
              <w:rPr>
                <w:b/>
                <w:lang w:val="ro-MD"/>
              </w:rPr>
              <w:t>2. PERIOADA DE EXECUŢIE</w:t>
            </w:r>
          </w:p>
          <w:p w14:paraId="0388B264" w14:textId="77777777" w:rsidR="00F722AC" w:rsidRPr="00FF430B" w:rsidRDefault="00F722AC" w:rsidP="00306F41">
            <w:pPr>
              <w:pStyle w:val="af2"/>
              <w:tabs>
                <w:tab w:val="left" w:pos="567"/>
              </w:tabs>
              <w:spacing w:line="276" w:lineRule="auto"/>
              <w:ind w:firstLine="0"/>
              <w:rPr>
                <w:lang w:val="ro-MD"/>
              </w:rPr>
            </w:pPr>
            <w:r w:rsidRPr="00FF430B">
              <w:rPr>
                <w:lang w:val="ro-MD"/>
              </w:rPr>
              <w:t>2.1. Durata de execuţie a lucrărilor contractate este de _________ luni și zile___după primirea ordinului de începere a execuţiei şi asigurării lucrului ritmic de către beneficiar-ordonatorul de credite.</w:t>
            </w:r>
          </w:p>
          <w:p w14:paraId="2E3053E3"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2.2. Graficul de execuţie a lucrărilor se va efectua conform specificaţiei din anexa la prezentul contract. </w:t>
            </w:r>
          </w:p>
          <w:p w14:paraId="0F0EEFBA" w14:textId="77777777" w:rsidR="00F722AC" w:rsidRPr="00FF430B" w:rsidRDefault="00F722AC" w:rsidP="00306F41">
            <w:pPr>
              <w:pStyle w:val="af2"/>
              <w:tabs>
                <w:tab w:val="left" w:pos="567"/>
              </w:tabs>
              <w:spacing w:line="276" w:lineRule="auto"/>
              <w:ind w:firstLine="0"/>
              <w:rPr>
                <w:lang w:val="ro-MD"/>
              </w:rPr>
            </w:pPr>
            <w:r w:rsidRPr="00FF430B">
              <w:rPr>
                <w:lang w:val="ro-MD"/>
              </w:rPr>
              <w:lastRenderedPageBreak/>
              <w:t>2.3. Perioada de execuţie poate fi prelungită sau suspendată dacă constrângerea activităţii se datorează următoarelor cauze:</w:t>
            </w:r>
          </w:p>
          <w:p w14:paraId="4B0F7841" w14:textId="77777777" w:rsidR="00F722AC" w:rsidRPr="00FF430B" w:rsidRDefault="00F722AC" w:rsidP="00306F41">
            <w:pPr>
              <w:numPr>
                <w:ilvl w:val="0"/>
                <w:numId w:val="9"/>
              </w:numPr>
              <w:tabs>
                <w:tab w:val="left" w:pos="1276"/>
              </w:tabs>
              <w:spacing w:line="276" w:lineRule="auto"/>
              <w:ind w:left="0" w:hanging="425"/>
              <w:jc w:val="both"/>
              <w:rPr>
                <w:lang w:val="ro-MD"/>
              </w:rPr>
            </w:pPr>
            <w:r w:rsidRPr="00FF430B">
              <w:rPr>
                <w:lang w:val="ro-MD"/>
              </w:rPr>
              <w:t>generate de Beneficiar;</w:t>
            </w:r>
          </w:p>
          <w:p w14:paraId="2B852C9B" w14:textId="77777777" w:rsidR="00F722AC" w:rsidRPr="00FF430B" w:rsidRDefault="00F722AC" w:rsidP="00306F41">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 sau altei situaţii extreme neimputabile şi imprevizibile pentru Antreprenor;</w:t>
            </w:r>
          </w:p>
          <w:p w14:paraId="2F0D0BBA" w14:textId="77777777" w:rsidR="00F722AC" w:rsidRPr="00FF430B" w:rsidRDefault="00F722AC" w:rsidP="00306F41">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2287BB1C" w14:textId="77777777" w:rsidR="00F722AC" w:rsidRPr="00FF430B" w:rsidRDefault="00F722AC" w:rsidP="00306F41">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4C21E129" w14:textId="77777777" w:rsidR="00F722AC" w:rsidRPr="00FF430B" w:rsidRDefault="00F722AC" w:rsidP="00306F41">
            <w:pPr>
              <w:pStyle w:val="af2"/>
              <w:tabs>
                <w:tab w:val="left" w:pos="567"/>
              </w:tabs>
              <w:spacing w:line="276" w:lineRule="auto"/>
              <w:ind w:firstLine="0"/>
              <w:rPr>
                <w:lang w:val="ro-MD"/>
              </w:rPr>
            </w:pPr>
            <w:r w:rsidRPr="00FF430B">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AC7C061" w14:textId="77777777" w:rsidR="00F722AC" w:rsidRPr="00FF430B" w:rsidRDefault="00F722AC" w:rsidP="00306F41">
            <w:pPr>
              <w:pStyle w:val="af2"/>
              <w:tabs>
                <w:tab w:val="left" w:pos="567"/>
              </w:tabs>
              <w:spacing w:line="276" w:lineRule="auto"/>
              <w:ind w:firstLine="0"/>
              <w:rPr>
                <w:lang w:val="ro-MD"/>
              </w:rPr>
            </w:pPr>
            <w:r w:rsidRPr="00FF430B">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6C2C24F3" w14:textId="77777777" w:rsidR="00F722AC" w:rsidRPr="00FF430B" w:rsidRDefault="00F722AC" w:rsidP="00306F41">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49264B4" w14:textId="77777777" w:rsidR="00F722AC" w:rsidRPr="00FF430B" w:rsidRDefault="00F722AC" w:rsidP="00306F41">
            <w:pPr>
              <w:shd w:val="clear" w:color="auto" w:fill="FFFFFF" w:themeFill="background1"/>
              <w:tabs>
                <w:tab w:val="right" w:pos="0"/>
              </w:tabs>
              <w:spacing w:before="120"/>
              <w:rPr>
                <w:b/>
                <w:noProof w:val="0"/>
                <w:lang w:val="ro-MD" w:eastAsia="ru-RU"/>
              </w:rPr>
            </w:pPr>
            <w:r w:rsidRPr="00FF430B">
              <w:rPr>
                <w:lang w:val="ro-MD"/>
              </w:rPr>
              <w:t>2.7.Se indică t</w:t>
            </w:r>
            <w:r w:rsidRPr="00FF430B">
              <w:rPr>
                <w:noProof w:val="0"/>
                <w:lang w:val="ro-MD" w:eastAsia="ru-RU"/>
              </w:rPr>
              <w:t>ermenul de garanție a lucrărilor</w:t>
            </w:r>
            <w:r w:rsidRPr="00FF430B">
              <w:rPr>
                <w:b/>
                <w:noProof w:val="0"/>
                <w:lang w:val="ro-MD" w:eastAsia="ru-RU"/>
              </w:rPr>
              <w:t>___________________.</w:t>
            </w:r>
          </w:p>
          <w:p w14:paraId="2F2E32EB" w14:textId="77777777" w:rsidR="00F722AC" w:rsidRPr="00FF430B" w:rsidRDefault="00F722AC" w:rsidP="00306F41">
            <w:pPr>
              <w:pStyle w:val="a"/>
              <w:numPr>
                <w:ilvl w:val="0"/>
                <w:numId w:val="0"/>
              </w:numPr>
              <w:rPr>
                <w:lang w:val="ro-MD"/>
              </w:rPr>
            </w:pPr>
          </w:p>
          <w:p w14:paraId="1A644002" w14:textId="77777777" w:rsidR="00F722AC" w:rsidRPr="00FF430B" w:rsidRDefault="00F722AC" w:rsidP="00306F41">
            <w:pPr>
              <w:tabs>
                <w:tab w:val="left" w:pos="3645"/>
              </w:tabs>
              <w:spacing w:line="276" w:lineRule="auto"/>
              <w:contextualSpacing/>
              <w:rPr>
                <w:lang w:val="ro-MD"/>
              </w:rPr>
            </w:pPr>
            <w:r w:rsidRPr="00FF430B">
              <w:rPr>
                <w:b/>
                <w:lang w:val="ro-MD"/>
              </w:rPr>
              <w:t>3. VALOAREA LUCRĂRILOR ŞI MODALITĂŢILE DE PLATĂ</w:t>
            </w:r>
          </w:p>
          <w:p w14:paraId="12F85004" w14:textId="77777777" w:rsidR="00F722AC" w:rsidRPr="00FF430B" w:rsidRDefault="00F722AC" w:rsidP="00306F41">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5B226146" w14:textId="77777777" w:rsidR="00F722AC" w:rsidRPr="00FF430B" w:rsidRDefault="00F722AC" w:rsidP="00306F41">
            <w:pPr>
              <w:pStyle w:val="af2"/>
              <w:tabs>
                <w:tab w:val="left" w:pos="321"/>
              </w:tabs>
              <w:spacing w:line="276" w:lineRule="auto"/>
              <w:ind w:firstLine="0"/>
              <w:rPr>
                <w:lang w:val="ro-MD"/>
              </w:rPr>
            </w:pPr>
            <w:r w:rsidRPr="00FF430B">
              <w:rPr>
                <w:lang w:val="ro-MD"/>
              </w:rPr>
              <w:t>3.2.Achitările vor fi efectuate prin transfer în baza facturilor fiscale, după primirea proceselor – verbale de recepţie a lucrărilor executate, semnate şi acceptate de către Beneficiar.</w:t>
            </w:r>
          </w:p>
          <w:p w14:paraId="50FAA0A2" w14:textId="77777777" w:rsidR="00F722AC" w:rsidRPr="00FF430B" w:rsidRDefault="00F722AC" w:rsidP="00306F41">
            <w:pPr>
              <w:pStyle w:val="af2"/>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39F13766" w14:textId="77777777" w:rsidR="00F722AC" w:rsidRPr="00FF430B" w:rsidRDefault="00F722AC" w:rsidP="00306F41">
            <w:pPr>
              <w:pStyle w:val="af2"/>
              <w:tabs>
                <w:tab w:val="left" w:pos="37"/>
              </w:tabs>
              <w:spacing w:line="276" w:lineRule="auto"/>
              <w:ind w:firstLine="0"/>
              <w:rPr>
                <w:lang w:val="ro-MD"/>
              </w:rPr>
            </w:pPr>
            <w:r w:rsidRPr="00FF430B">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5E72802" w14:textId="77777777" w:rsidR="00F722AC" w:rsidRPr="00FF430B" w:rsidRDefault="00F722AC" w:rsidP="00306F41">
            <w:pPr>
              <w:pStyle w:val="af2"/>
              <w:tabs>
                <w:tab w:val="left" w:pos="37"/>
              </w:tabs>
              <w:spacing w:line="276" w:lineRule="auto"/>
              <w:ind w:firstLine="0"/>
              <w:rPr>
                <w:lang w:val="ro-MD"/>
              </w:rPr>
            </w:pPr>
            <w:r w:rsidRPr="00FF430B">
              <w:rPr>
                <w:lang w:val="ro-MD"/>
              </w:rPr>
              <w:t>3.5.Lucrările nu vor fi considerate finalizate până când procesul-verbal de recepţie la terminarea lucrărilor  nu va fi semnat de comisia de recepţie, care confirmă că lucrările au fost executate conform contractului.</w:t>
            </w:r>
          </w:p>
          <w:p w14:paraId="3FF6BA68" w14:textId="77777777" w:rsidR="00F722AC" w:rsidRPr="00FF430B" w:rsidRDefault="00F722AC" w:rsidP="00306F41">
            <w:pPr>
              <w:pStyle w:val="af2"/>
              <w:tabs>
                <w:tab w:val="left" w:pos="37"/>
              </w:tabs>
              <w:spacing w:line="276" w:lineRule="auto"/>
              <w:ind w:firstLine="0"/>
              <w:rPr>
                <w:lang w:val="ro-MD"/>
              </w:rPr>
            </w:pPr>
            <w:r w:rsidRPr="00FF430B">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759EDFC" w14:textId="77777777" w:rsidR="00F722AC" w:rsidRPr="00FF430B" w:rsidRDefault="00F722AC" w:rsidP="00306F41">
            <w:pPr>
              <w:pStyle w:val="af2"/>
              <w:tabs>
                <w:tab w:val="left" w:pos="37"/>
              </w:tabs>
              <w:spacing w:line="276" w:lineRule="auto"/>
              <w:ind w:firstLine="0"/>
              <w:rPr>
                <w:lang w:val="ro-MD"/>
              </w:rPr>
            </w:pPr>
          </w:p>
          <w:p w14:paraId="500BE451" w14:textId="77777777" w:rsidR="00F722AC" w:rsidRPr="00FF430B" w:rsidRDefault="00F722AC" w:rsidP="00306F41">
            <w:pPr>
              <w:tabs>
                <w:tab w:val="left" w:pos="2625"/>
              </w:tabs>
              <w:spacing w:after="200" w:line="276" w:lineRule="auto"/>
              <w:contextualSpacing/>
              <w:rPr>
                <w:b/>
                <w:lang w:val="ro-MD"/>
              </w:rPr>
            </w:pPr>
            <w:r w:rsidRPr="00FF430B">
              <w:rPr>
                <w:b/>
                <w:lang w:val="ro-MD"/>
              </w:rPr>
              <w:lastRenderedPageBreak/>
              <w:t>4. DREPTURILE ŞI OBLIGAŢIUNILE ANTREPRENORULUI ŞI ALE BENEFICIARULUI</w:t>
            </w:r>
          </w:p>
          <w:p w14:paraId="7342D65B" w14:textId="77777777" w:rsidR="00F722AC" w:rsidRPr="00FF430B" w:rsidRDefault="00F722AC" w:rsidP="00306F41">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6266694" w14:textId="77777777" w:rsidR="00F722AC" w:rsidRPr="00FF430B" w:rsidRDefault="00F722AC" w:rsidP="00306F41">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6A3A2FFA" w14:textId="77777777" w:rsidR="00F722AC" w:rsidRPr="00FF430B" w:rsidRDefault="00F722AC" w:rsidP="00306F41">
            <w:pPr>
              <w:pStyle w:val="af2"/>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54F7F75"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4.4. Documentaţia pusă la dispoziţia Antreprenorului se repartizează astfel: </w:t>
            </w:r>
          </w:p>
          <w:p w14:paraId="65D98C16" w14:textId="77777777" w:rsidR="00F722AC" w:rsidRPr="00FF430B" w:rsidRDefault="00F722AC" w:rsidP="00306F41">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5E00700"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5E797120"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73F5C891"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71C4AC1"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536C8D21"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066EFB9D" w14:textId="77777777" w:rsidR="00F722AC" w:rsidRPr="00FF430B" w:rsidRDefault="00F722AC" w:rsidP="00306F41">
            <w:pPr>
              <w:pStyle w:val="af2"/>
              <w:tabs>
                <w:tab w:val="left" w:pos="567"/>
              </w:tabs>
              <w:spacing w:line="276" w:lineRule="auto"/>
              <w:ind w:firstLine="0"/>
              <w:rPr>
                <w:lang w:val="ro-MD"/>
              </w:rPr>
            </w:pPr>
            <w:r w:rsidRPr="00FF430B">
              <w:rPr>
                <w:lang w:val="ro-MD"/>
              </w:rPr>
              <w:t>4.10. Antreprenorul, prin atribuirea ofertei în favoarea sa, se angajează să prezinte garanţia de bună execuţie a contractului, în cuantum de __% din valoarea contractului atribuit.</w:t>
            </w:r>
          </w:p>
          <w:p w14:paraId="6AB77A98" w14:textId="77777777" w:rsidR="00F722AC" w:rsidRPr="00FF430B" w:rsidRDefault="00F722AC" w:rsidP="00306F41">
            <w:pPr>
              <w:pStyle w:val="af2"/>
              <w:tabs>
                <w:tab w:val="left" w:pos="567"/>
              </w:tabs>
              <w:spacing w:line="276" w:lineRule="auto"/>
              <w:ind w:firstLine="0"/>
              <w:rPr>
                <w:lang w:val="ro-MD"/>
              </w:rPr>
            </w:pPr>
            <w:r w:rsidRPr="00FF430B">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1BE6FAC7"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072F6ACE"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1211164" w14:textId="77777777" w:rsidR="00F722AC" w:rsidRPr="00FF430B" w:rsidRDefault="00F722AC" w:rsidP="00306F41">
            <w:pPr>
              <w:pStyle w:val="af2"/>
              <w:tabs>
                <w:tab w:val="left" w:pos="567"/>
              </w:tabs>
              <w:spacing w:line="276" w:lineRule="auto"/>
              <w:ind w:firstLine="0"/>
              <w:rPr>
                <w:lang w:val="ro-MD"/>
              </w:rPr>
            </w:pPr>
            <w:r w:rsidRPr="00FF430B">
              <w:rPr>
                <w:lang w:val="ro-MD"/>
              </w:rPr>
              <w:lastRenderedPageBreak/>
              <w:t xml:space="preserve">4.14. La lucrările la care se fac încercări, se consideră calitatea probei îndeplinită atâta timp cât rezultatele se înscriu în limitele admise prin reglementările tehnice. </w:t>
            </w:r>
          </w:p>
          <w:p w14:paraId="2CA4F7C8"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4FC26DF3" w14:textId="77777777" w:rsidR="00F722AC" w:rsidRPr="00FF430B" w:rsidRDefault="00F722AC" w:rsidP="00306F41">
            <w:pPr>
              <w:pStyle w:val="af2"/>
              <w:tabs>
                <w:tab w:val="left" w:pos="567"/>
              </w:tabs>
              <w:spacing w:line="276" w:lineRule="auto"/>
              <w:ind w:firstLine="0"/>
              <w:rPr>
                <w:lang w:val="ro-MD"/>
              </w:rPr>
            </w:pPr>
            <w:r w:rsidRPr="00FF430B">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7100E941"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4B01449E"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0AB251B8"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şi să păstreze toate reperele, bornele sau alte obiecte folosite la trasarea lucrărilor. </w:t>
            </w:r>
          </w:p>
          <w:p w14:paraId="75F5BE08"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F882FF7"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6A508B2"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144B7925" w14:textId="77777777" w:rsidR="00F722AC" w:rsidRPr="00FF430B" w:rsidRDefault="00F722AC" w:rsidP="00306F41">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2E734A2C" w14:textId="77777777" w:rsidR="00F722AC" w:rsidRPr="00FF430B" w:rsidRDefault="00F722AC" w:rsidP="00306F41">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17F149A3" w14:textId="77777777" w:rsidR="00F722AC" w:rsidRPr="00FF430B" w:rsidRDefault="00F722AC" w:rsidP="00306F41">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1EA2A8EA"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6136E369"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1BF1B26"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B8138C6" w14:textId="77777777" w:rsidR="00F722AC" w:rsidRPr="00FF430B" w:rsidRDefault="00F722AC" w:rsidP="00306F41">
            <w:pPr>
              <w:pStyle w:val="af2"/>
              <w:tabs>
                <w:tab w:val="left" w:pos="426"/>
                <w:tab w:val="left" w:pos="3645"/>
              </w:tabs>
              <w:spacing w:line="276" w:lineRule="auto"/>
              <w:ind w:firstLine="0"/>
              <w:rPr>
                <w:lang w:val="ro-MD"/>
              </w:rPr>
            </w:pPr>
            <w:r w:rsidRPr="00FF430B">
              <w:rPr>
                <w:lang w:val="ro-MD"/>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576BF811" w14:textId="77777777" w:rsidR="00F722AC" w:rsidRPr="00FF430B" w:rsidRDefault="00F722AC" w:rsidP="00306F41">
            <w:pPr>
              <w:pStyle w:val="af2"/>
              <w:tabs>
                <w:tab w:val="left" w:pos="426"/>
                <w:tab w:val="left" w:pos="3645"/>
              </w:tabs>
              <w:spacing w:line="276" w:lineRule="auto"/>
              <w:ind w:firstLine="0"/>
              <w:rPr>
                <w:lang w:val="ro-MD"/>
              </w:rPr>
            </w:pPr>
          </w:p>
          <w:p w14:paraId="641892FE" w14:textId="77777777" w:rsidR="00F722AC" w:rsidRPr="00FF430B" w:rsidRDefault="00F722AC" w:rsidP="00306F41">
            <w:pPr>
              <w:tabs>
                <w:tab w:val="left" w:pos="3225"/>
              </w:tabs>
              <w:spacing w:after="200" w:line="276" w:lineRule="auto"/>
              <w:contextualSpacing/>
              <w:rPr>
                <w:lang w:val="ro-MD"/>
              </w:rPr>
            </w:pPr>
            <w:r w:rsidRPr="00FF430B">
              <w:rPr>
                <w:b/>
                <w:lang w:val="ro-MD"/>
              </w:rPr>
              <w:t>5. AJUSTAREA VALORII CONTRACTULUI</w:t>
            </w:r>
          </w:p>
          <w:p w14:paraId="1DCC0CEB" w14:textId="77777777" w:rsidR="00F722AC" w:rsidRPr="00FF430B" w:rsidRDefault="00F722AC" w:rsidP="00306F41">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8184367" w14:textId="77777777" w:rsidR="00F722AC" w:rsidRPr="00FF430B" w:rsidRDefault="00F722AC" w:rsidP="00306F41">
            <w:pPr>
              <w:pStyle w:val="a"/>
              <w:numPr>
                <w:ilvl w:val="0"/>
                <w:numId w:val="0"/>
              </w:numPr>
              <w:tabs>
                <w:tab w:val="left" w:pos="1755"/>
              </w:tabs>
              <w:rPr>
                <w:lang w:val="ro-MD"/>
              </w:rPr>
            </w:pPr>
          </w:p>
          <w:p w14:paraId="15DE8A75" w14:textId="77777777" w:rsidR="00F722AC" w:rsidRPr="00FF430B" w:rsidRDefault="00F722AC" w:rsidP="00306F41">
            <w:pPr>
              <w:tabs>
                <w:tab w:val="left" w:pos="4365"/>
              </w:tabs>
              <w:spacing w:line="276" w:lineRule="auto"/>
              <w:contextualSpacing/>
              <w:rPr>
                <w:lang w:val="ro-MD"/>
              </w:rPr>
            </w:pPr>
            <w:r w:rsidRPr="00FF430B">
              <w:rPr>
                <w:b/>
                <w:lang w:val="ro-MD"/>
              </w:rPr>
              <w:t xml:space="preserve">6. ANTREPRENORUL ŞI SUBANTREPRENORII </w:t>
            </w:r>
          </w:p>
          <w:p w14:paraId="15725B49" w14:textId="77777777" w:rsidR="00F722AC" w:rsidRPr="00FF430B" w:rsidRDefault="00F722AC" w:rsidP="00306F41">
            <w:pPr>
              <w:pStyle w:val="af2"/>
              <w:tabs>
                <w:tab w:val="left" w:pos="567"/>
              </w:tabs>
              <w:spacing w:line="276" w:lineRule="auto"/>
              <w:ind w:firstLine="0"/>
              <w:rPr>
                <w:lang w:val="ro-MD"/>
              </w:rPr>
            </w:pPr>
            <w:r w:rsidRPr="00FF430B">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F24BC82"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1F60C1E3"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6.3. Pe parcursul execuţiei lucrărilor, Antreprenorul este obligat să comunice, la cererea Beneficiarului, datele de identificare ale subantreprenorilor. </w:t>
            </w:r>
          </w:p>
          <w:p w14:paraId="5DFAE234" w14:textId="77777777" w:rsidR="00F722AC" w:rsidRPr="00FF430B" w:rsidRDefault="00F722AC" w:rsidP="00306F41">
            <w:pPr>
              <w:pStyle w:val="af2"/>
              <w:tabs>
                <w:tab w:val="left" w:pos="142"/>
                <w:tab w:val="left" w:pos="284"/>
              </w:tabs>
              <w:spacing w:line="276" w:lineRule="auto"/>
              <w:ind w:firstLine="0"/>
              <w:rPr>
                <w:lang w:val="ro-MD"/>
              </w:rPr>
            </w:pPr>
            <w:r w:rsidRPr="00FF430B">
              <w:rPr>
                <w:lang w:val="ro-MD"/>
              </w:rPr>
              <w:t>6.4. Angajarea forţei de muncă pe bază de acord nu este considerată obiectul unei subcontractări.</w:t>
            </w:r>
          </w:p>
          <w:p w14:paraId="7CC4BC54" w14:textId="77777777" w:rsidR="00F722AC" w:rsidRPr="00FF430B" w:rsidRDefault="00F722AC" w:rsidP="00306F41">
            <w:pPr>
              <w:pStyle w:val="af2"/>
              <w:tabs>
                <w:tab w:val="left" w:pos="142"/>
                <w:tab w:val="left" w:pos="284"/>
              </w:tabs>
              <w:spacing w:line="276" w:lineRule="auto"/>
              <w:ind w:firstLine="0"/>
              <w:rPr>
                <w:lang w:val="ro-MD"/>
              </w:rPr>
            </w:pPr>
          </w:p>
          <w:p w14:paraId="2279E1BF" w14:textId="77777777" w:rsidR="00F722AC" w:rsidRPr="00FF430B" w:rsidRDefault="00F722AC" w:rsidP="00306F41">
            <w:pPr>
              <w:tabs>
                <w:tab w:val="left" w:pos="3645"/>
              </w:tabs>
              <w:spacing w:after="200" w:line="276" w:lineRule="auto"/>
              <w:contextualSpacing/>
              <w:rPr>
                <w:lang w:val="ro-MD"/>
              </w:rPr>
            </w:pPr>
            <w:r w:rsidRPr="00FF430B">
              <w:rPr>
                <w:b/>
                <w:lang w:val="ro-MD"/>
              </w:rPr>
              <w:t>7. FORŢA DE MUNCĂ</w:t>
            </w:r>
          </w:p>
          <w:p w14:paraId="38D62059" w14:textId="77777777" w:rsidR="00F722AC" w:rsidRPr="00FF430B" w:rsidRDefault="00F722AC" w:rsidP="00306F41">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09A3C682" w14:textId="77777777" w:rsidR="00F722AC" w:rsidRPr="00FF430B" w:rsidRDefault="00F722AC" w:rsidP="00306F41">
            <w:pPr>
              <w:tabs>
                <w:tab w:val="left" w:pos="2385"/>
              </w:tabs>
              <w:jc w:val="both"/>
              <w:rPr>
                <w:lang w:val="ro-MD"/>
              </w:rPr>
            </w:pPr>
          </w:p>
          <w:p w14:paraId="6B032A56" w14:textId="77777777" w:rsidR="00F722AC" w:rsidRPr="00FF430B" w:rsidRDefault="00F722AC" w:rsidP="00306F41">
            <w:pPr>
              <w:tabs>
                <w:tab w:val="left" w:pos="4275"/>
              </w:tabs>
              <w:spacing w:line="276" w:lineRule="auto"/>
              <w:contextualSpacing/>
              <w:rPr>
                <w:lang w:val="ro-MD"/>
              </w:rPr>
            </w:pPr>
            <w:r w:rsidRPr="00FF430B">
              <w:rPr>
                <w:b/>
                <w:lang w:val="ro-MD"/>
              </w:rPr>
              <w:t>8. MATERIALELE ŞI EXECUŢIA LUCRĂRILOR PROPRIU-ZISE</w:t>
            </w:r>
          </w:p>
          <w:p w14:paraId="737C1F86" w14:textId="77777777" w:rsidR="00F722AC" w:rsidRPr="00FF430B" w:rsidRDefault="00F722AC" w:rsidP="00306F41">
            <w:pPr>
              <w:pStyle w:val="af2"/>
              <w:tabs>
                <w:tab w:val="left" w:pos="0"/>
              </w:tabs>
              <w:spacing w:line="276" w:lineRule="auto"/>
              <w:ind w:firstLine="0"/>
              <w:rPr>
                <w:lang w:val="ro-MD"/>
              </w:rPr>
            </w:pPr>
            <w:r w:rsidRPr="00FF430B">
              <w:rPr>
                <w:lang w:val="ro-MD"/>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7BD2424D" w14:textId="77777777" w:rsidR="00F722AC" w:rsidRPr="00FF430B" w:rsidRDefault="00F722AC" w:rsidP="00306F41">
            <w:pPr>
              <w:pStyle w:val="af2"/>
              <w:tabs>
                <w:tab w:val="left" w:pos="284"/>
              </w:tabs>
              <w:spacing w:line="276" w:lineRule="auto"/>
              <w:ind w:firstLine="0"/>
              <w:rPr>
                <w:lang w:val="ro-MD"/>
              </w:rPr>
            </w:pPr>
            <w:r w:rsidRPr="00FF430B">
              <w:rPr>
                <w:lang w:val="ro-MD"/>
              </w:rPr>
              <w:t xml:space="preserve">8.2.Costul probelor şi încercărilor va fi suportat de Antreprenor, dacă acesta este prevăzut îndocumentaţie, în caz contrar cheltuielile vor fi suportate de Beneficiar. </w:t>
            </w:r>
          </w:p>
          <w:p w14:paraId="4C467018" w14:textId="77777777" w:rsidR="00F722AC" w:rsidRPr="00FF430B" w:rsidRDefault="00F722AC" w:rsidP="00306F41">
            <w:pPr>
              <w:pStyle w:val="af2"/>
              <w:tabs>
                <w:tab w:val="left" w:pos="284"/>
              </w:tabs>
              <w:spacing w:line="276" w:lineRule="auto"/>
              <w:ind w:firstLine="0"/>
              <w:rPr>
                <w:lang w:val="ro-MD"/>
              </w:rPr>
            </w:pPr>
            <w:r w:rsidRPr="00FF430B">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54726C1"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8.4. Beneficiarul, proiectantul sau orice altă persoană autorizată de aceştia au acces tot timpul la lucrări pe şantier şi în locurile unde se pregăteşte lucrarea, în depozite de materiale prefabricate etc. </w:t>
            </w:r>
          </w:p>
          <w:p w14:paraId="55A69261"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24A6C07"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8.6. Antreprenorul va dezveli orice parte sau părţi de lucrare la dispoziţia Beneficiarului şi va reface această parte sau părţi de lucrare, dacă este cazul. Dacă se constată că lucrările au fost de calitate </w:t>
            </w:r>
            <w:r w:rsidRPr="00FF430B">
              <w:rPr>
                <w:lang w:val="ro-MD"/>
              </w:rPr>
              <w:lastRenderedPageBreak/>
              <w:t xml:space="preserve">corespunzătoare şi realizate conform documentaţiei de execuţie, dezvelirea, refacerea şi/sau repararea vor fi suportate de Beneficiar, în caz contrar, de Antreprenor. </w:t>
            </w:r>
          </w:p>
          <w:p w14:paraId="2C1F2BC0"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42DE2B1C" w14:textId="77777777" w:rsidR="00F722AC" w:rsidRPr="00FF430B" w:rsidRDefault="00F722AC" w:rsidP="004E3F29">
            <w:pPr>
              <w:pStyle w:val="af2"/>
              <w:numPr>
                <w:ilvl w:val="1"/>
                <w:numId w:val="16"/>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0289A27" w14:textId="77777777" w:rsidR="00F722AC" w:rsidRPr="00FF430B" w:rsidRDefault="00F722AC" w:rsidP="004E3F29">
            <w:pPr>
              <w:pStyle w:val="af2"/>
              <w:numPr>
                <w:ilvl w:val="1"/>
                <w:numId w:val="16"/>
              </w:numPr>
              <w:tabs>
                <w:tab w:val="left" w:pos="284"/>
                <w:tab w:val="left" w:pos="426"/>
              </w:tabs>
              <w:spacing w:line="276" w:lineRule="auto"/>
              <w:ind w:left="0" w:hanging="425"/>
              <w:rPr>
                <w:lang w:val="ro-MD"/>
              </w:rPr>
            </w:pPr>
            <w:r w:rsidRPr="00FF430B">
              <w:rPr>
                <w:lang w:val="ro-MD"/>
              </w:rPr>
              <w:t>8.9. Lucrările încep după ….. zile de la semnarea şi înregistrarea contractului în modul corespunzător şi primirea ordinului de execuţie.</w:t>
            </w:r>
          </w:p>
          <w:p w14:paraId="10AEA0DD" w14:textId="77777777" w:rsidR="00F722AC" w:rsidRPr="00FF430B" w:rsidRDefault="00F722AC" w:rsidP="00306F41">
            <w:pPr>
              <w:pStyle w:val="af2"/>
              <w:tabs>
                <w:tab w:val="left" w:pos="284"/>
                <w:tab w:val="left" w:pos="426"/>
              </w:tabs>
              <w:spacing w:line="276" w:lineRule="auto"/>
              <w:ind w:firstLine="0"/>
              <w:rPr>
                <w:lang w:val="ro-MD"/>
              </w:rPr>
            </w:pPr>
          </w:p>
          <w:p w14:paraId="165DF7D5" w14:textId="77777777" w:rsidR="00F722AC" w:rsidRPr="00FF430B" w:rsidRDefault="00F722AC" w:rsidP="004E3F29">
            <w:pPr>
              <w:pStyle w:val="a"/>
              <w:numPr>
                <w:ilvl w:val="0"/>
                <w:numId w:val="16"/>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2DF96D0A"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9.1. Perioada de garanţie pentru lucrărieste de  </w:t>
            </w:r>
            <w:r w:rsidRPr="00FF430B">
              <w:rPr>
                <w:b/>
                <w:lang w:val="ro-MD"/>
              </w:rPr>
              <w:t>___</w:t>
            </w:r>
            <w:r w:rsidRPr="00FF430B">
              <w:rPr>
                <w:lang w:val="ro-MD"/>
              </w:rPr>
              <w:t xml:space="preserve"> ani. </w:t>
            </w:r>
          </w:p>
          <w:p w14:paraId="54D8D71F"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9.2. Perioada de garanţie începe de la data recepţiei la terminarea lucrărilor şipână la expirarea termenului prevăzut la punctul 9.1 din prezentul capitol. </w:t>
            </w:r>
          </w:p>
          <w:p w14:paraId="1DC1ACD6"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2A1048CA" w14:textId="77777777" w:rsidR="00F722AC" w:rsidRPr="00FF430B" w:rsidRDefault="00F722AC" w:rsidP="00306F41">
            <w:pPr>
              <w:pStyle w:val="af2"/>
              <w:tabs>
                <w:tab w:val="left" w:pos="567"/>
              </w:tabs>
              <w:spacing w:line="276" w:lineRule="auto"/>
              <w:ind w:firstLine="0"/>
              <w:rPr>
                <w:lang w:val="ro-MD"/>
              </w:rPr>
            </w:pPr>
          </w:p>
          <w:p w14:paraId="4DC525F4" w14:textId="77777777" w:rsidR="00F722AC" w:rsidRPr="00FF430B" w:rsidRDefault="00F722AC" w:rsidP="004E3F29">
            <w:pPr>
              <w:pStyle w:val="a"/>
              <w:numPr>
                <w:ilvl w:val="0"/>
                <w:numId w:val="16"/>
              </w:numPr>
              <w:tabs>
                <w:tab w:val="clear" w:pos="1134"/>
                <w:tab w:val="left" w:pos="3480"/>
              </w:tabs>
              <w:spacing w:line="276" w:lineRule="auto"/>
              <w:ind w:left="0"/>
              <w:contextualSpacing/>
              <w:rPr>
                <w:lang w:val="ro-MD"/>
              </w:rPr>
            </w:pPr>
            <w:r w:rsidRPr="00FF430B">
              <w:rPr>
                <w:b/>
                <w:lang w:val="ro-MD"/>
              </w:rPr>
              <w:t>10. RĂSPUNDEREA PĂRŢILOR</w:t>
            </w:r>
          </w:p>
          <w:p w14:paraId="1F4DE0CD"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10.1. Părţile  poartă răspundere pentru neexecutarea sau executarea necorespunzătoare a obligaţiilor  prevăzute de prezentul contract în conformitate cu legislaţia  Republicii Moldova.</w:t>
            </w:r>
          </w:p>
          <w:p w14:paraId="09B5E62D"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24C0DB0"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5AB5DB66"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DAEB651"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295083D"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A69B23A"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3E7190A"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lastRenderedPageBreak/>
              <w:t xml:space="preserve">10.8. Dacă motivele constrângerii sau ale întreruperii sunt imputabile uneia dintre părţile contractante, atunci cealaltă parte poate emite pretenţii privind despăgubirea pentru daunele intervenite şi care pot fi dovedite. </w:t>
            </w:r>
          </w:p>
          <w:p w14:paraId="43B8676E"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1464B5CA" w14:textId="77777777" w:rsidR="00F722AC" w:rsidRPr="00FF430B" w:rsidRDefault="00F722AC" w:rsidP="004E3F29">
            <w:pPr>
              <w:pStyle w:val="af2"/>
              <w:numPr>
                <w:ilvl w:val="1"/>
                <w:numId w:val="16"/>
              </w:numPr>
              <w:tabs>
                <w:tab w:val="left" w:pos="567"/>
                <w:tab w:val="left" w:pos="1890"/>
              </w:tabs>
              <w:spacing w:line="276" w:lineRule="auto"/>
              <w:ind w:left="0" w:hanging="567"/>
              <w:rPr>
                <w:lang w:val="ro-MD"/>
              </w:rPr>
            </w:pPr>
            <w:r w:rsidRPr="00FF430B">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69EBD27" w14:textId="77777777" w:rsidR="00F722AC" w:rsidRPr="00FF430B" w:rsidRDefault="00F722AC" w:rsidP="004E3F29">
            <w:pPr>
              <w:pStyle w:val="af2"/>
              <w:numPr>
                <w:ilvl w:val="1"/>
                <w:numId w:val="16"/>
              </w:numPr>
              <w:tabs>
                <w:tab w:val="left" w:pos="567"/>
                <w:tab w:val="left" w:pos="1890"/>
              </w:tabs>
              <w:spacing w:line="276" w:lineRule="auto"/>
              <w:ind w:left="0" w:hanging="567"/>
              <w:rPr>
                <w:lang w:val="ro-MD"/>
              </w:rPr>
            </w:pPr>
            <w:r w:rsidRPr="00FF430B">
              <w:rPr>
                <w:lang w:val="ro-MD"/>
              </w:rPr>
              <w:t>10.11. Antreprenorul şi subantreprenorii răspund solidar pentru neexecutarea obligațiilor contractuale.</w:t>
            </w:r>
          </w:p>
          <w:p w14:paraId="42CB78E7" w14:textId="77777777" w:rsidR="00F722AC" w:rsidRPr="00FF430B" w:rsidRDefault="00F722AC" w:rsidP="00306F41">
            <w:pPr>
              <w:pStyle w:val="af2"/>
              <w:tabs>
                <w:tab w:val="left" w:pos="567"/>
                <w:tab w:val="left" w:pos="1890"/>
              </w:tabs>
              <w:spacing w:line="276" w:lineRule="auto"/>
              <w:ind w:firstLine="0"/>
              <w:rPr>
                <w:lang w:val="ro-MD"/>
              </w:rPr>
            </w:pPr>
          </w:p>
          <w:p w14:paraId="12EA19F3" w14:textId="77777777" w:rsidR="00F722AC" w:rsidRPr="00FF430B" w:rsidRDefault="00F722AC" w:rsidP="004E3F29">
            <w:pPr>
              <w:pStyle w:val="a"/>
              <w:numPr>
                <w:ilvl w:val="0"/>
                <w:numId w:val="16"/>
              </w:numPr>
              <w:tabs>
                <w:tab w:val="clear" w:pos="1134"/>
                <w:tab w:val="left" w:pos="3465"/>
              </w:tabs>
              <w:spacing w:line="276" w:lineRule="auto"/>
              <w:ind w:left="0"/>
              <w:contextualSpacing/>
              <w:rPr>
                <w:lang w:val="ro-MD"/>
              </w:rPr>
            </w:pPr>
            <w:r w:rsidRPr="00FF430B">
              <w:rPr>
                <w:b/>
                <w:lang w:val="ro-MD"/>
              </w:rPr>
              <w:t>11. SOLUŢIONAREA LITIGIILOR</w:t>
            </w:r>
          </w:p>
          <w:p w14:paraId="39F24590" w14:textId="77777777" w:rsidR="00F722AC" w:rsidRPr="00FF430B" w:rsidRDefault="00F722AC" w:rsidP="004E3F29">
            <w:pPr>
              <w:pStyle w:val="a"/>
              <w:numPr>
                <w:ilvl w:val="1"/>
                <w:numId w:val="16"/>
              </w:numPr>
              <w:tabs>
                <w:tab w:val="clear" w:pos="1134"/>
                <w:tab w:val="left" w:pos="567"/>
              </w:tabs>
              <w:spacing w:line="276" w:lineRule="auto"/>
              <w:ind w:left="0" w:hanging="567"/>
              <w:contextualSpacing/>
              <w:rPr>
                <w:lang w:val="ro-MD"/>
              </w:rPr>
            </w:pPr>
            <w:r w:rsidRPr="00FF430B">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E636754" w14:textId="77777777" w:rsidR="00F722AC" w:rsidRPr="00FF430B" w:rsidRDefault="00F722AC" w:rsidP="00306F41">
            <w:pPr>
              <w:tabs>
                <w:tab w:val="left" w:pos="567"/>
              </w:tabs>
              <w:jc w:val="both"/>
              <w:rPr>
                <w:lang w:val="ro-MD"/>
              </w:rPr>
            </w:pPr>
          </w:p>
          <w:p w14:paraId="667FB5F7" w14:textId="77777777" w:rsidR="00F722AC" w:rsidRPr="00FF430B" w:rsidRDefault="00F722AC" w:rsidP="004E3F29">
            <w:pPr>
              <w:pStyle w:val="a"/>
              <w:numPr>
                <w:ilvl w:val="0"/>
                <w:numId w:val="16"/>
              </w:numPr>
              <w:tabs>
                <w:tab w:val="clear" w:pos="1134"/>
                <w:tab w:val="left" w:pos="3825"/>
              </w:tabs>
              <w:spacing w:line="276" w:lineRule="auto"/>
              <w:ind w:left="0"/>
              <w:contextualSpacing/>
              <w:rPr>
                <w:lang w:val="ro-MD"/>
              </w:rPr>
            </w:pPr>
            <w:r w:rsidRPr="00FF430B">
              <w:rPr>
                <w:b/>
                <w:lang w:val="ro-MD"/>
              </w:rPr>
              <w:t>12. REZOLUȚIUNEACONTRACTULUI</w:t>
            </w:r>
          </w:p>
          <w:p w14:paraId="4C74A443" w14:textId="77777777" w:rsidR="00F722AC" w:rsidRPr="00FF430B" w:rsidRDefault="00F722AC" w:rsidP="00306F41">
            <w:pPr>
              <w:pStyle w:val="af2"/>
              <w:tabs>
                <w:tab w:val="left" w:pos="567"/>
              </w:tabs>
              <w:spacing w:line="276" w:lineRule="auto"/>
              <w:ind w:firstLine="0"/>
              <w:rPr>
                <w:lang w:val="ro-MD"/>
              </w:rPr>
            </w:pPr>
            <w:r w:rsidRPr="00FF430B">
              <w:rPr>
                <w:lang w:val="ro-MD"/>
              </w:rPr>
              <w:t xml:space="preserve">12.1. Antreprenorul poate cere rezoluțiunea contractului, dacă: </w:t>
            </w:r>
          </w:p>
          <w:p w14:paraId="31CE8EE2" w14:textId="77777777" w:rsidR="00F722AC" w:rsidRPr="00FF430B" w:rsidRDefault="00F722AC" w:rsidP="00306F41">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5C4C4732" w14:textId="77777777" w:rsidR="00F722AC" w:rsidRPr="00FF430B" w:rsidRDefault="00F722AC" w:rsidP="00306F41">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755433DC" w14:textId="77777777" w:rsidR="00F722AC" w:rsidRPr="00FF430B" w:rsidRDefault="00F722AC" w:rsidP="00306F41">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3A5671F0" w14:textId="77777777" w:rsidR="00F722AC" w:rsidRPr="00FF430B" w:rsidRDefault="00F722AC" w:rsidP="004E3F29">
            <w:pPr>
              <w:pStyle w:val="af2"/>
              <w:numPr>
                <w:ilvl w:val="1"/>
                <w:numId w:val="16"/>
              </w:numPr>
              <w:tabs>
                <w:tab w:val="left" w:pos="567"/>
              </w:tabs>
              <w:spacing w:line="276" w:lineRule="auto"/>
              <w:ind w:left="0" w:hanging="567"/>
              <w:rPr>
                <w:lang w:val="ro-MD"/>
              </w:rPr>
            </w:pPr>
            <w:r w:rsidRPr="00FF430B">
              <w:rPr>
                <w:lang w:val="ro-MD"/>
              </w:rPr>
              <w:t xml:space="preserve">12.2. Beneficiarul poate cere rezoluțiunea contractului, dacă: </w:t>
            </w:r>
          </w:p>
          <w:p w14:paraId="215DD723" w14:textId="77777777" w:rsidR="00F722AC" w:rsidRPr="00FF430B" w:rsidRDefault="00F722AC" w:rsidP="00306F41">
            <w:pPr>
              <w:pStyle w:val="a"/>
              <w:numPr>
                <w:ilvl w:val="0"/>
                <w:numId w:val="14"/>
              </w:numPr>
              <w:tabs>
                <w:tab w:val="clear" w:pos="1134"/>
                <w:tab w:val="left" w:pos="1276"/>
              </w:tabs>
              <w:ind w:left="0"/>
              <w:contextualSpacing/>
              <w:rPr>
                <w:lang w:val="ro-MD"/>
              </w:rPr>
            </w:pPr>
            <w:r w:rsidRPr="00FF430B">
              <w:rPr>
                <w:lang w:val="ro-MD"/>
              </w:rPr>
              <w:t>a) Antreprenorul se află în incapacitate de plată, lichidare sau bunurile acestuia sunt subsechestru;</w:t>
            </w:r>
          </w:p>
          <w:p w14:paraId="2813101D" w14:textId="77777777" w:rsidR="00F722AC" w:rsidRPr="00FF430B" w:rsidRDefault="00F722AC" w:rsidP="00306F41">
            <w:pPr>
              <w:pStyle w:val="a"/>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dispoziţiei scrise de reîncepere a lucrărilor; </w:t>
            </w:r>
          </w:p>
          <w:p w14:paraId="7E5DFD6D" w14:textId="77777777" w:rsidR="00F722AC" w:rsidRPr="00FF430B" w:rsidRDefault="00F722AC" w:rsidP="00306F41">
            <w:pPr>
              <w:pStyle w:val="a"/>
              <w:numPr>
                <w:ilvl w:val="0"/>
                <w:numId w:val="14"/>
              </w:numPr>
              <w:tabs>
                <w:tab w:val="clear" w:pos="1134"/>
                <w:tab w:val="left" w:pos="1276"/>
              </w:tabs>
              <w:ind w:left="0"/>
              <w:contextualSpacing/>
              <w:rPr>
                <w:lang w:val="ro-MD"/>
              </w:rPr>
            </w:pPr>
            <w:r w:rsidRPr="00FF430B">
              <w:rPr>
                <w:lang w:val="ro-MD"/>
              </w:rPr>
              <w:t>c) Antreprenorul nu a îndepărtat materialele necorespunzătoare de pe şantier sau nu a refăcut o lucrare în termenul stabilit de către beneficiar;</w:t>
            </w:r>
          </w:p>
          <w:p w14:paraId="76D03714" w14:textId="77777777" w:rsidR="00F722AC" w:rsidRPr="00FF430B" w:rsidRDefault="00F722AC" w:rsidP="00306F41">
            <w:pPr>
              <w:pStyle w:val="a"/>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şi datorită unor conjuncturi economice este în imposibilitate de a continua îndeplinirea obligaţiunilor contractuale. </w:t>
            </w:r>
          </w:p>
          <w:p w14:paraId="2CDDFD77"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 xml:space="preserve">12.3. Contractul se consideră rezolvit, dacă partea contractantă va comunica în scris celeilalte părţi contractante în termen de 15 zile motivele indicate la punctele 12.1 şi 12.2 din prezentul contract.  </w:t>
            </w:r>
          </w:p>
          <w:p w14:paraId="5B519A2B"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12.4. Beneficiarul, în caz de rezoluțiunea contractului, va convoca comisia de recepţie care va efectua recepţia cantitativă şi calitativă a lucrărilor executate, în maximum 15 zile de la data rezoluțiunii contractului.</w:t>
            </w:r>
          </w:p>
          <w:p w14:paraId="64943896"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54BD1F2"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 xml:space="preserve">12.6. După rezoluțiunea contractului, Beneficiarul poate continua execuţia lucrărilor cu respectarea prevederilor legale. </w:t>
            </w:r>
          </w:p>
          <w:p w14:paraId="68C209A1" w14:textId="77777777" w:rsidR="00F722AC" w:rsidRPr="00FF430B" w:rsidRDefault="00F722AC" w:rsidP="00306F41">
            <w:pPr>
              <w:pStyle w:val="af2"/>
              <w:tabs>
                <w:tab w:val="left" w:pos="567"/>
                <w:tab w:val="left" w:pos="2070"/>
              </w:tabs>
              <w:ind w:firstLine="0"/>
              <w:rPr>
                <w:lang w:val="ro-MD"/>
              </w:rPr>
            </w:pPr>
            <w:r w:rsidRPr="00FF430B">
              <w:rPr>
                <w:lang w:val="ro-MD"/>
              </w:rPr>
              <w:t>12.7. Cazuri specifice de încetare a contractului de achiziţii publice:</w:t>
            </w:r>
          </w:p>
          <w:p w14:paraId="76F841B9" w14:textId="77777777" w:rsidR="00F722AC" w:rsidRPr="00FF430B" w:rsidRDefault="00F722AC" w:rsidP="00306F41">
            <w:pPr>
              <w:pStyle w:val="af2"/>
              <w:tabs>
                <w:tab w:val="left" w:pos="567"/>
                <w:tab w:val="left" w:pos="2070"/>
              </w:tabs>
              <w:ind w:firstLine="284"/>
              <w:rPr>
                <w:lang w:val="ro-MD"/>
              </w:rPr>
            </w:pPr>
            <w:r w:rsidRPr="00FF430B">
              <w:rPr>
                <w:lang w:val="ro-MD"/>
              </w:rPr>
              <w:t xml:space="preserve">     Beneficiarul are dreptul de a rezolvi unilateral un contract de achiziţii publice în perioada de valabilitate a acestuia în una dintre următoarele situaţii:</w:t>
            </w:r>
          </w:p>
          <w:p w14:paraId="2CFE470D" w14:textId="77777777" w:rsidR="00F722AC" w:rsidRPr="00FF430B" w:rsidRDefault="00F722AC" w:rsidP="00306F41">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31F8867B" w14:textId="77777777" w:rsidR="00F722AC" w:rsidRPr="00FF430B" w:rsidRDefault="00F722AC" w:rsidP="00306F41">
            <w:pPr>
              <w:pStyle w:val="af2"/>
              <w:tabs>
                <w:tab w:val="left" w:pos="567"/>
                <w:tab w:val="left" w:pos="2070"/>
              </w:tabs>
              <w:rPr>
                <w:lang w:val="ro-MD"/>
              </w:rPr>
            </w:pPr>
            <w:r w:rsidRPr="00FF430B">
              <w:rPr>
                <w:lang w:val="ro-MD"/>
              </w:rPr>
              <w:lastRenderedPageBreak/>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264BDE79" w14:textId="77777777" w:rsidR="00F722AC" w:rsidRPr="00FF430B" w:rsidRDefault="00F722AC" w:rsidP="00306F41">
            <w:pPr>
              <w:pStyle w:val="af2"/>
              <w:tabs>
                <w:tab w:val="left" w:pos="567"/>
                <w:tab w:val="left" w:pos="2070"/>
              </w:tabs>
              <w:rPr>
                <w:lang w:val="ro-MD"/>
              </w:rPr>
            </w:pPr>
            <w:r w:rsidRPr="00FF430B">
              <w:rPr>
                <w:lang w:val="ro-MD"/>
              </w:rPr>
              <w:t xml:space="preserve">    c) contractul nu ar fi trebuit să fie atribuit contractantului respectiv, având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47A28DDD" w14:textId="77777777" w:rsidR="00F722AC" w:rsidRPr="00FF430B" w:rsidRDefault="00F722AC" w:rsidP="00306F41">
            <w:pPr>
              <w:pStyle w:val="af2"/>
              <w:tabs>
                <w:tab w:val="left" w:pos="567"/>
                <w:tab w:val="left" w:pos="2070"/>
              </w:tabs>
              <w:ind w:firstLine="0"/>
              <w:rPr>
                <w:lang w:val="ro-MD"/>
              </w:rPr>
            </w:pPr>
          </w:p>
          <w:p w14:paraId="4229432F" w14:textId="77777777" w:rsidR="00F722AC" w:rsidRPr="00FF430B" w:rsidRDefault="00F722AC" w:rsidP="004E3F29">
            <w:pPr>
              <w:pStyle w:val="a"/>
              <w:numPr>
                <w:ilvl w:val="0"/>
                <w:numId w:val="16"/>
              </w:numPr>
              <w:tabs>
                <w:tab w:val="clear" w:pos="1134"/>
                <w:tab w:val="left" w:pos="3705"/>
              </w:tabs>
              <w:ind w:left="0"/>
              <w:contextualSpacing/>
              <w:rPr>
                <w:lang w:val="ro-MD"/>
              </w:rPr>
            </w:pPr>
            <w:r w:rsidRPr="00FF430B">
              <w:rPr>
                <w:b/>
                <w:lang w:val="ro-MD"/>
              </w:rPr>
              <w:t>13. DISPOZIŢII FINALE</w:t>
            </w:r>
          </w:p>
          <w:p w14:paraId="44032B21"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 xml:space="preserve">13.1. Următoarele documente vor fi citite şi vor fi interpretate ca fiind parte integrantă a prezentului contract: </w:t>
            </w:r>
          </w:p>
          <w:p w14:paraId="489A6EA6"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a) Caietul de sarcini;</w:t>
            </w:r>
          </w:p>
          <w:p w14:paraId="6793B217"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b) Propunerea tehnică;</w:t>
            </w:r>
          </w:p>
          <w:p w14:paraId="282409C1"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c) Propunerea financiară;</w:t>
            </w:r>
          </w:p>
          <w:p w14:paraId="0996EC16"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 xml:space="preserve">d) Graficul de executare a lucrărilor ; </w:t>
            </w:r>
          </w:p>
          <w:p w14:paraId="7DEBB997" w14:textId="77777777" w:rsidR="00F722AC" w:rsidRPr="00FF430B" w:rsidRDefault="00F722AC" w:rsidP="00306F41">
            <w:pPr>
              <w:numPr>
                <w:ilvl w:val="0"/>
                <w:numId w:val="13"/>
              </w:numPr>
              <w:tabs>
                <w:tab w:val="left" w:pos="1276"/>
              </w:tabs>
              <w:ind w:left="0" w:hanging="425"/>
              <w:jc w:val="both"/>
              <w:rPr>
                <w:lang w:val="ro-MD"/>
              </w:rPr>
            </w:pPr>
            <w:r w:rsidRPr="00FF430B">
              <w:rPr>
                <w:lang w:val="ro-MD"/>
              </w:rPr>
              <w:t>e) Garanția de bună execuție.</w:t>
            </w:r>
          </w:p>
          <w:p w14:paraId="573BDF7F"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13.2. Documentele contractului vor fi întocmite în limba română.</w:t>
            </w:r>
          </w:p>
          <w:p w14:paraId="2EF9FEE7" w14:textId="77777777" w:rsidR="00F722AC" w:rsidRPr="00FF430B" w:rsidRDefault="00F722AC" w:rsidP="004E3F29">
            <w:pPr>
              <w:pStyle w:val="af2"/>
              <w:numPr>
                <w:ilvl w:val="1"/>
                <w:numId w:val="16"/>
              </w:numPr>
              <w:tabs>
                <w:tab w:val="left" w:pos="567"/>
              </w:tabs>
              <w:ind w:left="0" w:hanging="567"/>
              <w:rPr>
                <w:lang w:val="ro-MD"/>
              </w:rPr>
            </w:pPr>
            <w:r w:rsidRPr="00FF430B">
              <w:rPr>
                <w:lang w:val="ro-MD"/>
              </w:rPr>
              <w:t>13.3. Prezentul Contract reprezintă acordul de voinţă al părţilor şi se consideră semnat la data aplicării ultimei semnături de către una dintre părți.</w:t>
            </w:r>
          </w:p>
          <w:p w14:paraId="47B4AFBF" w14:textId="77777777" w:rsidR="00F722AC" w:rsidRPr="00FF430B" w:rsidRDefault="00F722AC" w:rsidP="004E3F29">
            <w:pPr>
              <w:pStyle w:val="af2"/>
              <w:numPr>
                <w:ilvl w:val="1"/>
                <w:numId w:val="16"/>
              </w:numPr>
              <w:tabs>
                <w:tab w:val="left" w:pos="567"/>
                <w:tab w:val="left" w:pos="4005"/>
              </w:tabs>
              <w:ind w:left="0" w:hanging="567"/>
              <w:contextualSpacing/>
              <w:rPr>
                <w:lang w:val="ro-MD"/>
              </w:rPr>
            </w:pPr>
            <w:r w:rsidRPr="00FF430B">
              <w:rPr>
                <w:lang w:val="ro-MD"/>
              </w:rPr>
              <w:t>13.4. Pentru confirmarea celor menţionate, părţile au semnat prezentul Contract în conformitate cu legislaţia Republicii Moldova, la data şi anul indicate, fiind valabil până la ……./recepția finală a lucrărilor.</w:t>
            </w:r>
          </w:p>
          <w:p w14:paraId="79C70554" w14:textId="77777777" w:rsidR="00F722AC" w:rsidRPr="00FF430B" w:rsidRDefault="00F722AC" w:rsidP="00306F41">
            <w:pPr>
              <w:tabs>
                <w:tab w:val="left" w:pos="2295"/>
              </w:tabs>
              <w:jc w:val="both"/>
              <w:rPr>
                <w:lang w:val="ro-MD"/>
              </w:rPr>
            </w:pPr>
          </w:p>
          <w:p w14:paraId="63246AA3" w14:textId="77777777" w:rsidR="00F722AC" w:rsidRPr="00FF430B" w:rsidRDefault="00F722AC" w:rsidP="00306F41">
            <w:pPr>
              <w:tabs>
                <w:tab w:val="left" w:pos="2295"/>
              </w:tabs>
              <w:jc w:val="both"/>
              <w:rPr>
                <w:lang w:val="ro-MD"/>
              </w:rPr>
            </w:pPr>
          </w:p>
          <w:p w14:paraId="071BEAA0" w14:textId="77777777" w:rsidR="00F722AC" w:rsidRPr="00FF430B" w:rsidRDefault="00F722AC" w:rsidP="00306F41">
            <w:pPr>
              <w:tabs>
                <w:tab w:val="left" w:pos="2295"/>
              </w:tabs>
              <w:jc w:val="both"/>
              <w:rPr>
                <w:lang w:val="ro-MD"/>
              </w:rPr>
            </w:pPr>
          </w:p>
          <w:p w14:paraId="5504B5D2" w14:textId="77777777" w:rsidR="00F722AC" w:rsidRPr="00FF430B" w:rsidRDefault="00F722AC" w:rsidP="00306F41">
            <w:pPr>
              <w:tabs>
                <w:tab w:val="left" w:pos="2295"/>
              </w:tabs>
              <w:jc w:val="both"/>
              <w:rPr>
                <w:lang w:val="ro-MD"/>
              </w:rPr>
            </w:pPr>
          </w:p>
          <w:p w14:paraId="30C00DE2" w14:textId="77777777" w:rsidR="00F722AC" w:rsidRPr="00FF430B" w:rsidRDefault="00F722AC" w:rsidP="00306F41">
            <w:pPr>
              <w:tabs>
                <w:tab w:val="left" w:pos="2295"/>
              </w:tabs>
              <w:jc w:val="both"/>
              <w:rPr>
                <w:lang w:val="ro-MD"/>
              </w:rPr>
            </w:pPr>
          </w:p>
          <w:p w14:paraId="52E173B6" w14:textId="77777777" w:rsidR="00F722AC" w:rsidRPr="00FF430B" w:rsidRDefault="00F722AC" w:rsidP="00306F41">
            <w:pPr>
              <w:tabs>
                <w:tab w:val="left" w:pos="2295"/>
              </w:tabs>
              <w:jc w:val="both"/>
              <w:rPr>
                <w:lang w:val="ro-MD"/>
              </w:rPr>
            </w:pPr>
          </w:p>
          <w:p w14:paraId="2E20FA70" w14:textId="77777777" w:rsidR="00F722AC" w:rsidRPr="00FF430B" w:rsidRDefault="00F722AC" w:rsidP="00306F41">
            <w:pPr>
              <w:tabs>
                <w:tab w:val="left" w:pos="2295"/>
              </w:tabs>
              <w:jc w:val="both"/>
              <w:rPr>
                <w:lang w:val="ro-MD"/>
              </w:rPr>
            </w:pPr>
          </w:p>
          <w:p w14:paraId="4234750D" w14:textId="77777777" w:rsidR="00F722AC" w:rsidRPr="00FF430B" w:rsidRDefault="00F722AC" w:rsidP="00306F41">
            <w:pPr>
              <w:tabs>
                <w:tab w:val="left" w:pos="2295"/>
              </w:tabs>
              <w:jc w:val="both"/>
              <w:rPr>
                <w:lang w:val="ro-MD"/>
              </w:rPr>
            </w:pPr>
          </w:p>
          <w:p w14:paraId="717B4FCF" w14:textId="77777777" w:rsidR="00F722AC" w:rsidRPr="00FF430B" w:rsidRDefault="00F722AC" w:rsidP="00306F41">
            <w:pPr>
              <w:tabs>
                <w:tab w:val="left" w:pos="2295"/>
              </w:tabs>
              <w:jc w:val="both"/>
              <w:rPr>
                <w:lang w:val="ro-MD"/>
              </w:rPr>
            </w:pPr>
          </w:p>
          <w:p w14:paraId="22B19B1B" w14:textId="77777777" w:rsidR="00F722AC" w:rsidRPr="00FF430B" w:rsidRDefault="00F722AC" w:rsidP="00306F41">
            <w:pPr>
              <w:tabs>
                <w:tab w:val="left" w:pos="2295"/>
              </w:tabs>
              <w:jc w:val="both"/>
              <w:rPr>
                <w:lang w:val="ro-MD"/>
              </w:rPr>
            </w:pPr>
          </w:p>
          <w:p w14:paraId="12982BA9" w14:textId="77777777" w:rsidR="00F722AC" w:rsidRPr="00FF430B" w:rsidRDefault="00F722AC" w:rsidP="00306F41">
            <w:pPr>
              <w:tabs>
                <w:tab w:val="left" w:pos="2295"/>
              </w:tabs>
              <w:jc w:val="both"/>
              <w:rPr>
                <w:lang w:val="ro-MD"/>
              </w:rPr>
            </w:pPr>
          </w:p>
          <w:p w14:paraId="72CFA57E" w14:textId="77777777" w:rsidR="00F722AC" w:rsidRPr="00FF430B" w:rsidRDefault="00F722AC" w:rsidP="00306F41">
            <w:pPr>
              <w:pStyle w:val="a"/>
              <w:numPr>
                <w:ilvl w:val="3"/>
                <w:numId w:val="3"/>
              </w:numPr>
              <w:tabs>
                <w:tab w:val="left" w:pos="2295"/>
              </w:tabs>
              <w:rPr>
                <w:lang w:val="ro-MD"/>
              </w:rPr>
            </w:pPr>
            <w:r w:rsidRPr="00FF430B">
              <w:rPr>
                <w:b/>
                <w:lang w:val="ro-MD"/>
              </w:rPr>
              <w:t xml:space="preserve">PARTEA CE ȚINE DE CONDIȚIILE </w:t>
            </w:r>
          </w:p>
          <w:p w14:paraId="230CCE55" w14:textId="77777777" w:rsidR="00F722AC" w:rsidRPr="00FF430B" w:rsidRDefault="00F722AC" w:rsidP="00306F41">
            <w:pPr>
              <w:pStyle w:val="a"/>
              <w:numPr>
                <w:ilvl w:val="0"/>
                <w:numId w:val="0"/>
              </w:numPr>
              <w:tabs>
                <w:tab w:val="left" w:pos="2295"/>
              </w:tabs>
              <w:ind w:left="3240"/>
              <w:rPr>
                <w:lang w:val="ro-MD"/>
              </w:rPr>
            </w:pPr>
            <w:r w:rsidRPr="00FF430B">
              <w:rPr>
                <w:b/>
                <w:lang w:val="ro-MD"/>
              </w:rPr>
              <w:t>SPECIALE A CONTRACTULUI</w:t>
            </w:r>
          </w:p>
          <w:p w14:paraId="3D545A96" w14:textId="77777777" w:rsidR="00F722AC" w:rsidRPr="00FF430B" w:rsidRDefault="00F722AC" w:rsidP="00306F41">
            <w:pPr>
              <w:jc w:val="center"/>
              <w:rPr>
                <w:lang w:val="ro-MD"/>
              </w:rPr>
            </w:pPr>
            <w:r w:rsidRPr="00FF430B">
              <w:rPr>
                <w:lang w:val="ro-MD"/>
              </w:rPr>
              <w:t xml:space="preserve">             (</w:t>
            </w:r>
            <w:r w:rsidRPr="00FF430B">
              <w:rPr>
                <w:sz w:val="20"/>
                <w:szCs w:val="20"/>
                <w:lang w:val="ro-MD"/>
              </w:rPr>
              <w:t>LA NECESITATE)</w:t>
            </w:r>
          </w:p>
          <w:p w14:paraId="6823FFCF" w14:textId="77777777" w:rsidR="00F722AC" w:rsidRPr="00FF430B" w:rsidRDefault="00F722AC" w:rsidP="00306F41">
            <w:pPr>
              <w:tabs>
                <w:tab w:val="left" w:pos="567"/>
                <w:tab w:val="left" w:pos="4005"/>
              </w:tabs>
              <w:jc w:val="both"/>
              <w:rPr>
                <w:lang w:val="ro-MD"/>
              </w:rPr>
            </w:pPr>
          </w:p>
          <w:p w14:paraId="4819A7CD" w14:textId="77777777" w:rsidR="00F722AC" w:rsidRPr="00FF430B" w:rsidRDefault="00F722AC" w:rsidP="00306F41">
            <w:pPr>
              <w:tabs>
                <w:tab w:val="left" w:pos="567"/>
                <w:tab w:val="left" w:pos="4005"/>
              </w:tabs>
              <w:jc w:val="both"/>
              <w:rPr>
                <w:lang w:val="ro-MD"/>
              </w:rPr>
            </w:pPr>
          </w:p>
          <w:p w14:paraId="1B474A21" w14:textId="77777777" w:rsidR="00F722AC" w:rsidRPr="00FF430B" w:rsidRDefault="00F722AC" w:rsidP="00306F41">
            <w:pPr>
              <w:tabs>
                <w:tab w:val="left" w:pos="567"/>
                <w:tab w:val="left" w:pos="4005"/>
              </w:tabs>
              <w:jc w:val="both"/>
              <w:rPr>
                <w:lang w:val="ro-MD"/>
              </w:rPr>
            </w:pPr>
          </w:p>
          <w:p w14:paraId="18F3819F" w14:textId="77777777" w:rsidR="00F722AC" w:rsidRPr="00FF430B" w:rsidRDefault="00F722AC" w:rsidP="00306F41">
            <w:pPr>
              <w:tabs>
                <w:tab w:val="left" w:pos="567"/>
                <w:tab w:val="left" w:pos="4005"/>
              </w:tabs>
              <w:jc w:val="both"/>
              <w:rPr>
                <w:lang w:val="ro-MD"/>
              </w:rPr>
            </w:pPr>
          </w:p>
          <w:p w14:paraId="50C07BFD" w14:textId="77777777" w:rsidR="00F722AC" w:rsidRPr="00FF430B" w:rsidRDefault="00F722AC" w:rsidP="00306F41">
            <w:pPr>
              <w:tabs>
                <w:tab w:val="left" w:pos="567"/>
                <w:tab w:val="left" w:pos="4005"/>
              </w:tabs>
              <w:jc w:val="both"/>
              <w:rPr>
                <w:lang w:val="ro-MD"/>
              </w:rPr>
            </w:pPr>
          </w:p>
          <w:p w14:paraId="036180D7" w14:textId="77777777" w:rsidR="00F722AC" w:rsidRPr="00FF430B" w:rsidRDefault="00F722AC" w:rsidP="00306F41">
            <w:pPr>
              <w:tabs>
                <w:tab w:val="left" w:pos="567"/>
                <w:tab w:val="left" w:pos="4005"/>
              </w:tabs>
              <w:jc w:val="both"/>
              <w:rPr>
                <w:lang w:val="ro-MD"/>
              </w:rPr>
            </w:pPr>
          </w:p>
          <w:p w14:paraId="4E98691C" w14:textId="77777777" w:rsidR="00F722AC" w:rsidRPr="00FF430B" w:rsidRDefault="00F722AC" w:rsidP="00306F41">
            <w:pPr>
              <w:tabs>
                <w:tab w:val="left" w:pos="567"/>
                <w:tab w:val="left" w:pos="4005"/>
              </w:tabs>
              <w:jc w:val="both"/>
              <w:rPr>
                <w:lang w:val="ro-MD"/>
              </w:rPr>
            </w:pPr>
          </w:p>
          <w:p w14:paraId="48052911" w14:textId="77777777" w:rsidR="00F722AC" w:rsidRPr="00FF430B" w:rsidRDefault="00F722AC" w:rsidP="00306F41">
            <w:pPr>
              <w:tabs>
                <w:tab w:val="left" w:pos="567"/>
                <w:tab w:val="left" w:pos="4005"/>
              </w:tabs>
              <w:jc w:val="both"/>
              <w:rPr>
                <w:lang w:val="ro-MD"/>
              </w:rPr>
            </w:pPr>
          </w:p>
          <w:p w14:paraId="09055F79" w14:textId="77777777" w:rsidR="00F722AC" w:rsidRPr="00FF430B" w:rsidRDefault="00F722AC" w:rsidP="00306F41">
            <w:pPr>
              <w:tabs>
                <w:tab w:val="left" w:pos="567"/>
                <w:tab w:val="left" w:pos="4005"/>
              </w:tabs>
              <w:jc w:val="both"/>
              <w:rPr>
                <w:lang w:val="ro-MD"/>
              </w:rPr>
            </w:pPr>
          </w:p>
          <w:p w14:paraId="2E2C66D2" w14:textId="77777777" w:rsidR="00F722AC" w:rsidRPr="00FF430B" w:rsidRDefault="00F722AC" w:rsidP="00306F41">
            <w:pPr>
              <w:tabs>
                <w:tab w:val="left" w:pos="567"/>
                <w:tab w:val="left" w:pos="4005"/>
              </w:tabs>
              <w:jc w:val="both"/>
              <w:rPr>
                <w:lang w:val="ro-MD"/>
              </w:rPr>
            </w:pPr>
          </w:p>
          <w:p w14:paraId="7871532A" w14:textId="77777777" w:rsidR="00F722AC" w:rsidRPr="00FF430B" w:rsidRDefault="00F722AC" w:rsidP="00306F41">
            <w:pPr>
              <w:tabs>
                <w:tab w:val="left" w:pos="567"/>
                <w:tab w:val="left" w:pos="4005"/>
              </w:tabs>
              <w:jc w:val="both"/>
              <w:rPr>
                <w:lang w:val="ro-MD"/>
              </w:rPr>
            </w:pPr>
          </w:p>
          <w:p w14:paraId="2E905A09" w14:textId="77777777" w:rsidR="00F722AC" w:rsidRPr="00FF430B" w:rsidRDefault="00F722AC" w:rsidP="00306F41">
            <w:pPr>
              <w:tabs>
                <w:tab w:val="left" w:pos="567"/>
                <w:tab w:val="left" w:pos="4005"/>
              </w:tabs>
              <w:jc w:val="both"/>
              <w:rPr>
                <w:lang w:val="ro-MD"/>
              </w:rPr>
            </w:pPr>
          </w:p>
          <w:p w14:paraId="72DAD4C5" w14:textId="77777777" w:rsidR="00F722AC" w:rsidRPr="00FF430B" w:rsidRDefault="00F722AC" w:rsidP="00306F41">
            <w:pPr>
              <w:tabs>
                <w:tab w:val="left" w:pos="567"/>
                <w:tab w:val="left" w:pos="4005"/>
              </w:tabs>
              <w:jc w:val="both"/>
              <w:rPr>
                <w:lang w:val="ro-MD"/>
              </w:rPr>
            </w:pPr>
          </w:p>
          <w:p w14:paraId="50219109" w14:textId="77777777" w:rsidR="00F722AC" w:rsidRPr="00FF430B" w:rsidRDefault="00F722AC" w:rsidP="00306F41">
            <w:pPr>
              <w:tabs>
                <w:tab w:val="left" w:pos="567"/>
                <w:tab w:val="left" w:pos="4005"/>
              </w:tabs>
              <w:jc w:val="both"/>
              <w:rPr>
                <w:lang w:val="ro-MD"/>
              </w:rPr>
            </w:pPr>
          </w:p>
          <w:p w14:paraId="32C5EFB2" w14:textId="77777777" w:rsidR="00F722AC" w:rsidRPr="00FF430B" w:rsidRDefault="00F722AC" w:rsidP="00306F41">
            <w:pPr>
              <w:tabs>
                <w:tab w:val="left" w:pos="567"/>
                <w:tab w:val="left" w:pos="4005"/>
              </w:tabs>
              <w:jc w:val="both"/>
              <w:rPr>
                <w:lang w:val="ro-MD"/>
              </w:rPr>
            </w:pPr>
          </w:p>
          <w:p w14:paraId="6E8948F1" w14:textId="77777777" w:rsidR="00F722AC" w:rsidRPr="00FF430B" w:rsidRDefault="00F722AC" w:rsidP="00306F41">
            <w:pPr>
              <w:tabs>
                <w:tab w:val="left" w:pos="567"/>
                <w:tab w:val="left" w:pos="4005"/>
              </w:tabs>
              <w:jc w:val="both"/>
              <w:rPr>
                <w:lang w:val="ro-MD"/>
              </w:rPr>
            </w:pPr>
          </w:p>
          <w:p w14:paraId="23C0381E" w14:textId="77777777" w:rsidR="00F722AC" w:rsidRPr="00FF430B" w:rsidRDefault="00F722AC" w:rsidP="00306F41">
            <w:pPr>
              <w:tabs>
                <w:tab w:val="left" w:pos="567"/>
                <w:tab w:val="left" w:pos="4005"/>
              </w:tabs>
              <w:jc w:val="both"/>
              <w:rPr>
                <w:lang w:val="ro-MD"/>
              </w:rPr>
            </w:pPr>
          </w:p>
          <w:p w14:paraId="2035A666" w14:textId="77777777" w:rsidR="00F722AC" w:rsidRPr="00FF430B" w:rsidRDefault="00F722AC" w:rsidP="00306F41">
            <w:pPr>
              <w:tabs>
                <w:tab w:val="left" w:pos="567"/>
                <w:tab w:val="left" w:pos="4005"/>
              </w:tabs>
              <w:jc w:val="both"/>
              <w:rPr>
                <w:lang w:val="ro-MD"/>
              </w:rPr>
            </w:pPr>
          </w:p>
          <w:p w14:paraId="453D662E" w14:textId="77777777" w:rsidR="00F722AC" w:rsidRPr="00FF430B" w:rsidRDefault="00F722AC" w:rsidP="004E3F29">
            <w:pPr>
              <w:pStyle w:val="a"/>
              <w:numPr>
                <w:ilvl w:val="0"/>
                <w:numId w:val="16"/>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5F85C55B" w14:textId="77777777" w:rsidR="00F722AC" w:rsidRPr="00FF430B" w:rsidRDefault="00F722AC" w:rsidP="00306F41">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722AC" w:rsidRPr="00EC30C2" w14:paraId="33314EE4" w14:textId="77777777" w:rsidTr="00306F41">
              <w:trPr>
                <w:jc w:val="center"/>
              </w:trPr>
              <w:tc>
                <w:tcPr>
                  <w:tcW w:w="5163" w:type="dxa"/>
                  <w:tcBorders>
                    <w:top w:val="nil"/>
                    <w:left w:val="nil"/>
                    <w:bottom w:val="nil"/>
                    <w:right w:val="nil"/>
                  </w:tcBorders>
                </w:tcPr>
                <w:p w14:paraId="29F11B50" w14:textId="77777777" w:rsidR="00F722AC" w:rsidRPr="00FF430B" w:rsidRDefault="00F722AC" w:rsidP="00306F41">
                  <w:pPr>
                    <w:tabs>
                      <w:tab w:val="left" w:pos="3295"/>
                    </w:tabs>
                    <w:jc w:val="center"/>
                    <w:rPr>
                      <w:b/>
                      <w:lang w:val="ro-MD"/>
                    </w:rPr>
                  </w:pPr>
                  <w:r w:rsidRPr="00FF430B">
                    <w:rPr>
                      <w:b/>
                      <w:iCs/>
                      <w:lang w:val="ro-MD"/>
                    </w:rPr>
                    <w:lastRenderedPageBreak/>
                    <w:t>ANTREPRENORUL</w:t>
                  </w:r>
                </w:p>
              </w:tc>
              <w:tc>
                <w:tcPr>
                  <w:tcW w:w="4927" w:type="dxa"/>
                  <w:tcBorders>
                    <w:top w:val="nil"/>
                    <w:left w:val="nil"/>
                    <w:bottom w:val="nil"/>
                    <w:right w:val="nil"/>
                  </w:tcBorders>
                </w:tcPr>
                <w:p w14:paraId="21B18B14" w14:textId="77777777" w:rsidR="00F722AC" w:rsidRPr="00FF430B" w:rsidRDefault="00F722AC" w:rsidP="00306F41">
                  <w:pPr>
                    <w:tabs>
                      <w:tab w:val="left" w:pos="3295"/>
                    </w:tabs>
                    <w:jc w:val="center"/>
                    <w:rPr>
                      <w:lang w:val="ro-MD"/>
                    </w:rPr>
                  </w:pPr>
                  <w:r w:rsidRPr="00FF430B">
                    <w:rPr>
                      <w:b/>
                      <w:iCs/>
                      <w:lang w:val="ro-MD"/>
                    </w:rPr>
                    <w:t>BENEFICIARUL</w:t>
                  </w:r>
                </w:p>
              </w:tc>
            </w:tr>
            <w:tr w:rsidR="00F722AC" w:rsidRPr="00EC30C2" w14:paraId="2F8F8330" w14:textId="77777777" w:rsidTr="00306F41">
              <w:trPr>
                <w:jc w:val="center"/>
              </w:trPr>
              <w:tc>
                <w:tcPr>
                  <w:tcW w:w="5163" w:type="dxa"/>
                  <w:tcBorders>
                    <w:top w:val="nil"/>
                    <w:left w:val="nil"/>
                    <w:bottom w:val="nil"/>
                    <w:right w:val="nil"/>
                  </w:tcBorders>
                  <w:vAlign w:val="center"/>
                </w:tcPr>
                <w:p w14:paraId="05AC4564"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3CEEC886"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Adresa poştală:</w:t>
                  </w:r>
                </w:p>
              </w:tc>
            </w:tr>
            <w:tr w:rsidR="00F722AC" w:rsidRPr="00EC30C2" w14:paraId="6A493FE2" w14:textId="77777777" w:rsidTr="00306F41">
              <w:trPr>
                <w:jc w:val="center"/>
              </w:trPr>
              <w:tc>
                <w:tcPr>
                  <w:tcW w:w="5163" w:type="dxa"/>
                  <w:tcBorders>
                    <w:top w:val="nil"/>
                    <w:left w:val="nil"/>
                    <w:bottom w:val="nil"/>
                    <w:right w:val="nil"/>
                  </w:tcBorders>
                  <w:vAlign w:val="center"/>
                </w:tcPr>
                <w:p w14:paraId="2FA89F5B"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72F63481"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Telefon:</w:t>
                  </w:r>
                </w:p>
              </w:tc>
            </w:tr>
            <w:tr w:rsidR="00F722AC" w:rsidRPr="00EC30C2" w14:paraId="7BE0F729" w14:textId="77777777" w:rsidTr="00306F41">
              <w:trPr>
                <w:jc w:val="center"/>
              </w:trPr>
              <w:tc>
                <w:tcPr>
                  <w:tcW w:w="5163" w:type="dxa"/>
                  <w:tcBorders>
                    <w:top w:val="nil"/>
                    <w:left w:val="nil"/>
                    <w:bottom w:val="nil"/>
                    <w:right w:val="nil"/>
                  </w:tcBorders>
                  <w:vAlign w:val="center"/>
                </w:tcPr>
                <w:p w14:paraId="1724A73B"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74304C03"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 fiscal:</w:t>
                  </w:r>
                </w:p>
              </w:tc>
            </w:tr>
            <w:tr w:rsidR="00F722AC" w:rsidRPr="00EC30C2" w14:paraId="7CA28889" w14:textId="77777777" w:rsidTr="00306F41">
              <w:trPr>
                <w:jc w:val="center"/>
              </w:trPr>
              <w:tc>
                <w:tcPr>
                  <w:tcW w:w="5163" w:type="dxa"/>
                  <w:tcBorders>
                    <w:top w:val="nil"/>
                    <w:left w:val="nil"/>
                    <w:bottom w:val="nil"/>
                    <w:right w:val="nil"/>
                  </w:tcBorders>
                  <w:vAlign w:val="center"/>
                </w:tcPr>
                <w:p w14:paraId="0076EBA4"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6D3A9CE9"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Banca:</w:t>
                  </w:r>
                </w:p>
              </w:tc>
            </w:tr>
            <w:tr w:rsidR="00F722AC" w:rsidRPr="00EC30C2" w14:paraId="2C7D7226" w14:textId="77777777" w:rsidTr="00306F41">
              <w:trPr>
                <w:jc w:val="center"/>
              </w:trPr>
              <w:tc>
                <w:tcPr>
                  <w:tcW w:w="5163" w:type="dxa"/>
                  <w:tcBorders>
                    <w:top w:val="nil"/>
                    <w:left w:val="nil"/>
                    <w:bottom w:val="nil"/>
                    <w:right w:val="nil"/>
                  </w:tcBorders>
                  <w:vAlign w:val="center"/>
                </w:tcPr>
                <w:p w14:paraId="025CD8C0"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EF3DD4C"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w:t>
                  </w:r>
                </w:p>
              </w:tc>
            </w:tr>
            <w:tr w:rsidR="00F722AC" w:rsidRPr="00EC30C2" w14:paraId="3B1BC955" w14:textId="77777777" w:rsidTr="00306F41">
              <w:trPr>
                <w:jc w:val="center"/>
              </w:trPr>
              <w:tc>
                <w:tcPr>
                  <w:tcW w:w="5163" w:type="dxa"/>
                  <w:tcBorders>
                    <w:top w:val="nil"/>
                    <w:left w:val="nil"/>
                    <w:bottom w:val="nil"/>
                    <w:right w:val="nil"/>
                  </w:tcBorders>
                  <w:vAlign w:val="center"/>
                </w:tcPr>
                <w:p w14:paraId="6390D57F"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465B6418"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IBAN</w:t>
                  </w:r>
                </w:p>
              </w:tc>
            </w:tr>
            <w:tr w:rsidR="00F722AC" w:rsidRPr="00EC30C2" w14:paraId="01BCBE18" w14:textId="77777777" w:rsidTr="00306F41">
              <w:trPr>
                <w:trHeight w:val="713"/>
                <w:jc w:val="center"/>
              </w:trPr>
              <w:tc>
                <w:tcPr>
                  <w:tcW w:w="5163" w:type="dxa"/>
                  <w:tcBorders>
                    <w:top w:val="nil"/>
                    <w:left w:val="nil"/>
                    <w:bottom w:val="nil"/>
                    <w:right w:val="nil"/>
                  </w:tcBorders>
                  <w:vAlign w:val="center"/>
                </w:tcPr>
                <w:p w14:paraId="340788D6" w14:textId="77777777" w:rsidR="00F722AC" w:rsidRPr="00FF430B" w:rsidRDefault="00F722AC" w:rsidP="00306F4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019541C" w14:textId="77777777" w:rsidR="00F722AC" w:rsidRPr="00FF430B" w:rsidRDefault="00F722AC" w:rsidP="00306F41">
                  <w:pPr>
                    <w:tabs>
                      <w:tab w:val="left" w:pos="1134"/>
                      <w:tab w:val="left" w:pos="4680"/>
                      <w:tab w:val="left" w:pos="7020"/>
                    </w:tabs>
                    <w:suppressAutoHyphens/>
                    <w:ind w:firstLine="567"/>
                    <w:jc w:val="both"/>
                    <w:rPr>
                      <w:lang w:val="ro-MD"/>
                    </w:rPr>
                  </w:pPr>
                </w:p>
                <w:p w14:paraId="06BC6BE6" w14:textId="77777777" w:rsidR="00F722AC" w:rsidRDefault="00F722AC" w:rsidP="00306F41">
                  <w:pPr>
                    <w:tabs>
                      <w:tab w:val="left" w:pos="1134"/>
                      <w:tab w:val="left" w:pos="4680"/>
                      <w:tab w:val="left" w:pos="7020"/>
                    </w:tabs>
                    <w:suppressAutoHyphens/>
                    <w:ind w:firstLine="567"/>
                    <w:jc w:val="both"/>
                    <w:rPr>
                      <w:lang w:val="ro-MD"/>
                    </w:rPr>
                  </w:pPr>
                </w:p>
                <w:p w14:paraId="0584131A" w14:textId="77777777" w:rsidR="00F722AC" w:rsidRDefault="00F722AC" w:rsidP="00306F41">
                  <w:pPr>
                    <w:tabs>
                      <w:tab w:val="left" w:pos="1134"/>
                      <w:tab w:val="left" w:pos="4680"/>
                      <w:tab w:val="left" w:pos="7020"/>
                    </w:tabs>
                    <w:suppressAutoHyphens/>
                    <w:ind w:firstLine="567"/>
                    <w:jc w:val="both"/>
                    <w:rPr>
                      <w:lang w:val="ro-MD"/>
                    </w:rPr>
                  </w:pPr>
                </w:p>
                <w:p w14:paraId="36DD76EE" w14:textId="77777777" w:rsidR="00F722AC" w:rsidRPr="00FF430B" w:rsidRDefault="00F722AC" w:rsidP="00306F41">
                  <w:pPr>
                    <w:tabs>
                      <w:tab w:val="left" w:pos="1134"/>
                      <w:tab w:val="left" w:pos="4680"/>
                      <w:tab w:val="left" w:pos="7020"/>
                    </w:tabs>
                    <w:suppressAutoHyphens/>
                    <w:ind w:firstLine="567"/>
                    <w:jc w:val="both"/>
                    <w:rPr>
                      <w:lang w:val="ro-MD"/>
                    </w:rPr>
                  </w:pPr>
                </w:p>
                <w:p w14:paraId="692861EC" w14:textId="77777777" w:rsidR="00F722AC" w:rsidRPr="00FF430B" w:rsidRDefault="00F722AC" w:rsidP="00306F41">
                  <w:pPr>
                    <w:tabs>
                      <w:tab w:val="left" w:pos="1134"/>
                      <w:tab w:val="left" w:pos="4680"/>
                      <w:tab w:val="left" w:pos="7020"/>
                    </w:tabs>
                    <w:suppressAutoHyphens/>
                    <w:ind w:firstLine="567"/>
                    <w:jc w:val="both"/>
                    <w:rPr>
                      <w:lang w:val="ro-MD"/>
                    </w:rPr>
                  </w:pPr>
                </w:p>
                <w:p w14:paraId="4D41964A" w14:textId="77777777" w:rsidR="00F722AC" w:rsidRPr="00FF430B" w:rsidRDefault="00F722AC" w:rsidP="00306F41">
                  <w:pPr>
                    <w:tabs>
                      <w:tab w:val="left" w:pos="1134"/>
                      <w:tab w:val="left" w:pos="4680"/>
                      <w:tab w:val="left" w:pos="7020"/>
                    </w:tabs>
                    <w:suppressAutoHyphens/>
                    <w:ind w:firstLine="567"/>
                    <w:jc w:val="both"/>
                    <w:rPr>
                      <w:lang w:val="ro-MD"/>
                    </w:rPr>
                  </w:pPr>
                </w:p>
                <w:p w14:paraId="682F82E0" w14:textId="77777777" w:rsidR="00F722AC" w:rsidRPr="00FF430B" w:rsidRDefault="00F722AC" w:rsidP="00306F41">
                  <w:pPr>
                    <w:tabs>
                      <w:tab w:val="left" w:pos="1134"/>
                      <w:tab w:val="left" w:pos="4680"/>
                      <w:tab w:val="left" w:pos="7020"/>
                    </w:tabs>
                    <w:suppressAutoHyphens/>
                    <w:ind w:firstLine="567"/>
                    <w:jc w:val="both"/>
                    <w:rPr>
                      <w:lang w:val="ro-MD"/>
                    </w:rPr>
                  </w:pPr>
                </w:p>
              </w:tc>
            </w:tr>
          </w:tbl>
          <w:p w14:paraId="40D555B7" w14:textId="77777777" w:rsidR="00F722AC" w:rsidRPr="00FF430B" w:rsidRDefault="00F722AC" w:rsidP="00306F41">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722AC" w:rsidRPr="00EC30C2" w14:paraId="783A1867" w14:textId="77777777" w:rsidTr="00306F41">
              <w:trPr>
                <w:trHeight w:val="357"/>
                <w:jc w:val="center"/>
              </w:trPr>
              <w:tc>
                <w:tcPr>
                  <w:tcW w:w="5188" w:type="dxa"/>
                  <w:vAlign w:val="center"/>
                </w:tcPr>
                <w:p w14:paraId="534633C2" w14:textId="77777777" w:rsidR="00F722AC" w:rsidRPr="00FF430B" w:rsidRDefault="00F722AC" w:rsidP="00306F41">
                  <w:pPr>
                    <w:jc w:val="center"/>
                    <w:rPr>
                      <w:b/>
                      <w:lang w:val="ro-MD"/>
                    </w:rPr>
                  </w:pPr>
                  <w:r w:rsidRPr="00FF430B">
                    <w:rPr>
                      <w:b/>
                      <w:lang w:val="ro-MD"/>
                    </w:rPr>
                    <w:t>ANTREPRENOR</w:t>
                  </w:r>
                </w:p>
              </w:tc>
              <w:tc>
                <w:tcPr>
                  <w:tcW w:w="4559" w:type="dxa"/>
                  <w:vAlign w:val="center"/>
                </w:tcPr>
                <w:p w14:paraId="473C87FF" w14:textId="77777777" w:rsidR="00F722AC" w:rsidRPr="00FF430B" w:rsidRDefault="00F722AC" w:rsidP="00306F41">
                  <w:pPr>
                    <w:jc w:val="center"/>
                    <w:rPr>
                      <w:b/>
                      <w:lang w:val="ro-MD"/>
                    </w:rPr>
                  </w:pPr>
                  <w:r w:rsidRPr="00FF430B">
                    <w:rPr>
                      <w:b/>
                      <w:lang w:val="ro-MD"/>
                    </w:rPr>
                    <w:t>BENEFICIAR</w:t>
                  </w:r>
                </w:p>
              </w:tc>
            </w:tr>
            <w:tr w:rsidR="00F722AC" w:rsidRPr="00EC30C2" w14:paraId="1D590F5E" w14:textId="77777777" w:rsidTr="00306F41">
              <w:trPr>
                <w:trHeight w:val="357"/>
                <w:jc w:val="center"/>
              </w:trPr>
              <w:tc>
                <w:tcPr>
                  <w:tcW w:w="5188" w:type="dxa"/>
                  <w:vAlign w:val="center"/>
                </w:tcPr>
                <w:p w14:paraId="67C70E4B" w14:textId="77777777" w:rsidR="00F722AC" w:rsidRPr="00FF430B" w:rsidRDefault="00F722AC" w:rsidP="00306F41">
                  <w:pPr>
                    <w:jc w:val="both"/>
                    <w:rPr>
                      <w:b/>
                      <w:lang w:val="ro-MD"/>
                    </w:rPr>
                  </w:pPr>
                </w:p>
                <w:p w14:paraId="5A7C3C38" w14:textId="77777777" w:rsidR="00F722AC" w:rsidRPr="00FF430B" w:rsidRDefault="00F722AC" w:rsidP="00306F41">
                  <w:pPr>
                    <w:jc w:val="both"/>
                    <w:rPr>
                      <w:b/>
                      <w:lang w:val="ro-MD"/>
                    </w:rPr>
                  </w:pPr>
                </w:p>
                <w:p w14:paraId="6B1F1C8A" w14:textId="77777777" w:rsidR="00F722AC" w:rsidRPr="00FF430B" w:rsidRDefault="00F722AC" w:rsidP="00306F41">
                  <w:pPr>
                    <w:jc w:val="both"/>
                    <w:rPr>
                      <w:b/>
                      <w:lang w:val="ro-MD"/>
                    </w:rPr>
                  </w:pPr>
                </w:p>
              </w:tc>
              <w:tc>
                <w:tcPr>
                  <w:tcW w:w="4559" w:type="dxa"/>
                  <w:vAlign w:val="center"/>
                </w:tcPr>
                <w:p w14:paraId="2396BF10" w14:textId="77777777" w:rsidR="00F722AC" w:rsidRPr="00FF430B" w:rsidRDefault="00F722AC" w:rsidP="00306F41">
                  <w:pPr>
                    <w:jc w:val="both"/>
                    <w:rPr>
                      <w:b/>
                      <w:lang w:val="ro-MD"/>
                    </w:rPr>
                  </w:pPr>
                </w:p>
                <w:p w14:paraId="692C9610" w14:textId="77777777" w:rsidR="00F722AC" w:rsidRPr="00FF430B" w:rsidRDefault="00F722AC" w:rsidP="00306F41">
                  <w:pPr>
                    <w:jc w:val="both"/>
                    <w:rPr>
                      <w:b/>
                      <w:lang w:val="ro-MD"/>
                    </w:rPr>
                  </w:pPr>
                </w:p>
                <w:p w14:paraId="6E85C810" w14:textId="77777777" w:rsidR="00F722AC" w:rsidRPr="00FF430B" w:rsidRDefault="00F722AC" w:rsidP="00306F41">
                  <w:pPr>
                    <w:jc w:val="both"/>
                    <w:rPr>
                      <w:b/>
                      <w:lang w:val="ro-MD"/>
                    </w:rPr>
                  </w:pPr>
                </w:p>
              </w:tc>
            </w:tr>
          </w:tbl>
          <w:p w14:paraId="7CAF3EDE" w14:textId="77777777" w:rsidR="00F722AC" w:rsidRPr="00FF430B" w:rsidRDefault="00F722AC" w:rsidP="00306F41">
            <w:pPr>
              <w:tabs>
                <w:tab w:val="left" w:pos="2295"/>
              </w:tabs>
              <w:jc w:val="both"/>
              <w:rPr>
                <w:lang w:val="ro-MD"/>
              </w:rPr>
            </w:pPr>
          </w:p>
          <w:p w14:paraId="6A0BD3EA" w14:textId="77777777" w:rsidR="00F722AC" w:rsidRPr="00FF430B" w:rsidRDefault="00F722AC" w:rsidP="00306F41">
            <w:pPr>
              <w:tabs>
                <w:tab w:val="left" w:pos="2295"/>
              </w:tabs>
              <w:jc w:val="both"/>
              <w:rPr>
                <w:lang w:val="ro-MD"/>
              </w:rPr>
            </w:pPr>
          </w:p>
          <w:p w14:paraId="62CDAF38" w14:textId="77777777" w:rsidR="00F722AC" w:rsidRPr="00FF430B" w:rsidRDefault="00F722AC" w:rsidP="00306F41">
            <w:pPr>
              <w:tabs>
                <w:tab w:val="left" w:pos="2295"/>
              </w:tabs>
              <w:jc w:val="both"/>
              <w:rPr>
                <w:lang w:val="ro-MD"/>
              </w:rPr>
            </w:pPr>
          </w:p>
          <w:p w14:paraId="07C7D0D0" w14:textId="77777777" w:rsidR="00F722AC" w:rsidRPr="00FF430B" w:rsidRDefault="00F722AC" w:rsidP="00306F41">
            <w:pPr>
              <w:tabs>
                <w:tab w:val="left" w:pos="2295"/>
              </w:tabs>
              <w:jc w:val="both"/>
              <w:rPr>
                <w:lang w:val="ro-MD"/>
              </w:rPr>
            </w:pPr>
          </w:p>
          <w:p w14:paraId="17A26A65" w14:textId="77777777" w:rsidR="00F722AC" w:rsidRPr="00FF430B" w:rsidRDefault="00F722AC" w:rsidP="00306F41">
            <w:pPr>
              <w:tabs>
                <w:tab w:val="left" w:pos="2295"/>
              </w:tabs>
              <w:jc w:val="both"/>
              <w:rPr>
                <w:lang w:val="ro-MD"/>
              </w:rPr>
            </w:pPr>
            <w:r w:rsidRPr="00FF430B">
              <w:rPr>
                <w:lang w:val="ro-MD"/>
              </w:rPr>
              <w:br/>
            </w:r>
          </w:p>
          <w:p w14:paraId="4CD86C53" w14:textId="77777777" w:rsidR="00F722AC" w:rsidRDefault="00F722AC" w:rsidP="00306F41">
            <w:pPr>
              <w:tabs>
                <w:tab w:val="left" w:pos="2295"/>
              </w:tabs>
              <w:jc w:val="both"/>
              <w:rPr>
                <w:lang w:val="ro-MD"/>
              </w:rPr>
            </w:pPr>
          </w:p>
          <w:p w14:paraId="25C07882" w14:textId="77777777" w:rsidR="00F722AC" w:rsidRDefault="00F722AC" w:rsidP="00306F41">
            <w:pPr>
              <w:tabs>
                <w:tab w:val="left" w:pos="2295"/>
              </w:tabs>
              <w:jc w:val="both"/>
              <w:rPr>
                <w:lang w:val="ro-MD"/>
              </w:rPr>
            </w:pPr>
          </w:p>
          <w:p w14:paraId="63DBCA39" w14:textId="77777777" w:rsidR="00F722AC" w:rsidRDefault="00F722AC" w:rsidP="00306F41">
            <w:pPr>
              <w:jc w:val="both"/>
              <w:rPr>
                <w:lang w:val="ro-MD"/>
              </w:rPr>
            </w:pPr>
          </w:p>
          <w:p w14:paraId="01E9D2FD" w14:textId="77777777" w:rsidR="00F722AC" w:rsidRPr="00FF430B" w:rsidRDefault="00F722AC" w:rsidP="00306F41">
            <w:pPr>
              <w:jc w:val="both"/>
              <w:rPr>
                <w:sz w:val="28"/>
                <w:szCs w:val="28"/>
                <w:lang w:val="ro-MD"/>
              </w:rPr>
            </w:pPr>
          </w:p>
          <w:p w14:paraId="024FE511" w14:textId="77777777" w:rsidR="00F722AC" w:rsidRPr="00FF430B" w:rsidRDefault="00F722AC" w:rsidP="00306F41">
            <w:pPr>
              <w:tabs>
                <w:tab w:val="left" w:pos="2295"/>
              </w:tabs>
              <w:jc w:val="right"/>
              <w:rPr>
                <w:lang w:val="ro-MD"/>
              </w:rPr>
            </w:pPr>
            <w:r w:rsidRPr="00FF430B">
              <w:rPr>
                <w:lang w:val="ro-MD"/>
              </w:rPr>
              <w:t>Anexa nr. 1</w:t>
            </w:r>
          </w:p>
          <w:p w14:paraId="4E1376A6" w14:textId="77777777" w:rsidR="00F722AC" w:rsidRPr="00FF430B" w:rsidRDefault="00F722AC" w:rsidP="00306F41">
            <w:pPr>
              <w:tabs>
                <w:tab w:val="left" w:pos="2295"/>
              </w:tabs>
              <w:jc w:val="right"/>
              <w:rPr>
                <w:lang w:val="ro-MD"/>
              </w:rPr>
            </w:pPr>
            <w:r w:rsidRPr="00FF430B">
              <w:rPr>
                <w:lang w:val="ro-MD"/>
              </w:rPr>
              <w:t>la Contractul nr. ___________</w:t>
            </w:r>
          </w:p>
          <w:p w14:paraId="5BBB94FE" w14:textId="77777777" w:rsidR="00F722AC" w:rsidRPr="00FF430B" w:rsidRDefault="00F722AC" w:rsidP="00306F41">
            <w:pPr>
              <w:tabs>
                <w:tab w:val="left" w:pos="2295"/>
              </w:tabs>
              <w:jc w:val="right"/>
              <w:rPr>
                <w:lang w:val="ro-MD"/>
              </w:rPr>
            </w:pPr>
            <w:r w:rsidRPr="00FF430B">
              <w:rPr>
                <w:lang w:val="ro-MD"/>
              </w:rPr>
              <w:t>Din „____”  _____ 20_______</w:t>
            </w:r>
          </w:p>
          <w:p w14:paraId="464FAC8A" w14:textId="77777777" w:rsidR="00F722AC" w:rsidRPr="00FF430B" w:rsidRDefault="00F722AC" w:rsidP="00306F41">
            <w:pPr>
              <w:tabs>
                <w:tab w:val="left" w:pos="2295"/>
              </w:tabs>
              <w:jc w:val="both"/>
              <w:rPr>
                <w:lang w:val="ro-MD"/>
              </w:rPr>
            </w:pPr>
          </w:p>
          <w:p w14:paraId="799B02EB" w14:textId="77777777" w:rsidR="00F722AC" w:rsidRPr="00FF430B" w:rsidRDefault="00F722AC" w:rsidP="00306F41">
            <w:pPr>
              <w:tabs>
                <w:tab w:val="left" w:pos="2295"/>
              </w:tabs>
              <w:jc w:val="both"/>
              <w:rPr>
                <w:lang w:val="ro-MD"/>
              </w:rPr>
            </w:pPr>
          </w:p>
          <w:p w14:paraId="4ACBFAF0" w14:textId="77777777" w:rsidR="00F722AC" w:rsidRPr="00FF430B" w:rsidRDefault="00F722AC" w:rsidP="00306F41">
            <w:pPr>
              <w:tabs>
                <w:tab w:val="left" w:pos="2295"/>
              </w:tabs>
              <w:jc w:val="both"/>
              <w:rPr>
                <w:lang w:val="ro-MD"/>
              </w:rPr>
            </w:pPr>
          </w:p>
          <w:p w14:paraId="0E66B5E9" w14:textId="77777777" w:rsidR="00F722AC" w:rsidRPr="00FF430B" w:rsidRDefault="00F722AC" w:rsidP="00306F41">
            <w:pPr>
              <w:tabs>
                <w:tab w:val="left" w:pos="2295"/>
              </w:tabs>
              <w:jc w:val="both"/>
              <w:rPr>
                <w:lang w:val="ro-MD"/>
              </w:rPr>
            </w:pPr>
          </w:p>
          <w:p w14:paraId="155D74A1" w14:textId="77777777" w:rsidR="00F722AC" w:rsidRPr="00FF430B" w:rsidRDefault="00F722AC" w:rsidP="00306F41">
            <w:pPr>
              <w:tabs>
                <w:tab w:val="left" w:pos="2295"/>
              </w:tabs>
              <w:jc w:val="both"/>
              <w:rPr>
                <w:lang w:val="ro-MD"/>
              </w:rPr>
            </w:pPr>
          </w:p>
          <w:p w14:paraId="3D4FF4D1" w14:textId="77777777" w:rsidR="00F722AC" w:rsidRPr="00FF430B" w:rsidRDefault="00F722AC" w:rsidP="00306F41">
            <w:pPr>
              <w:tabs>
                <w:tab w:val="left" w:pos="2295"/>
              </w:tabs>
              <w:jc w:val="both"/>
              <w:rPr>
                <w:lang w:val="ro-MD"/>
              </w:rPr>
            </w:pPr>
          </w:p>
          <w:p w14:paraId="3F6FD5D6" w14:textId="77777777" w:rsidR="00F722AC" w:rsidRPr="00FF430B" w:rsidRDefault="00F722AC" w:rsidP="00306F41">
            <w:pPr>
              <w:tabs>
                <w:tab w:val="left" w:pos="2295"/>
              </w:tabs>
              <w:jc w:val="both"/>
              <w:rPr>
                <w:lang w:val="ro-MD"/>
              </w:rPr>
            </w:pPr>
          </w:p>
          <w:p w14:paraId="406B3966" w14:textId="77777777" w:rsidR="00F722AC" w:rsidRPr="00FF430B" w:rsidRDefault="00F722AC" w:rsidP="00306F41">
            <w:pPr>
              <w:tabs>
                <w:tab w:val="left" w:pos="2295"/>
              </w:tabs>
              <w:jc w:val="both"/>
              <w:rPr>
                <w:lang w:val="ro-MD"/>
              </w:rPr>
            </w:pPr>
          </w:p>
          <w:p w14:paraId="6C85E2E8" w14:textId="77777777" w:rsidR="00F722AC" w:rsidRPr="00FF430B" w:rsidRDefault="00F722AC" w:rsidP="00306F41">
            <w:pPr>
              <w:tabs>
                <w:tab w:val="left" w:pos="2295"/>
              </w:tabs>
              <w:jc w:val="both"/>
              <w:rPr>
                <w:b/>
                <w:lang w:val="ro-MD"/>
              </w:rPr>
            </w:pPr>
            <w:r w:rsidRPr="00FF430B">
              <w:rPr>
                <w:b/>
                <w:lang w:val="ro-MD"/>
              </w:rPr>
              <w:t xml:space="preserve">       SPECIFICAŢII TEHNICE</w:t>
            </w:r>
          </w:p>
          <w:p w14:paraId="675ECADA" w14:textId="77777777" w:rsidR="00F722AC" w:rsidRPr="00FF430B" w:rsidRDefault="00F722AC" w:rsidP="00306F41">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722AC" w:rsidRPr="00EC30C2" w14:paraId="12AAF491" w14:textId="77777777" w:rsidTr="00306F4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A98EEAD" w14:textId="77777777" w:rsidR="00F722AC" w:rsidRPr="00FF430B" w:rsidRDefault="00F722AC" w:rsidP="00306F41">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80948C1" w14:textId="77777777" w:rsidR="00F722AC" w:rsidRPr="00FF430B" w:rsidRDefault="00F722AC" w:rsidP="00306F41">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38C8CA" w14:textId="77777777" w:rsidR="00F722AC" w:rsidRPr="00FF430B" w:rsidRDefault="00F722AC" w:rsidP="00306F41">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87BBB76" w14:textId="77777777" w:rsidR="00F722AC" w:rsidRPr="00FF430B" w:rsidRDefault="00F722AC" w:rsidP="00306F41">
                  <w:pPr>
                    <w:jc w:val="center"/>
                    <w:rPr>
                      <w:b/>
                      <w:lang w:val="ro-MD"/>
                    </w:rPr>
                  </w:pPr>
                  <w:r w:rsidRPr="00FF430B">
                    <w:rPr>
                      <w:b/>
                      <w:lang w:val="ro-MD"/>
                    </w:rPr>
                    <w:t>Specificarea tehnică deplină solicitată de către autoritatea contractantă</w:t>
                  </w:r>
                </w:p>
                <w:p w14:paraId="5DD35BAE" w14:textId="77777777" w:rsidR="00F722AC" w:rsidRPr="00FF430B" w:rsidRDefault="00F722AC" w:rsidP="00306F41">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711CCC" w14:textId="77777777" w:rsidR="00F722AC" w:rsidRPr="00FF430B" w:rsidRDefault="00F722AC" w:rsidP="00306F41">
                  <w:pPr>
                    <w:jc w:val="center"/>
                    <w:rPr>
                      <w:b/>
                      <w:lang w:val="ro-MD"/>
                    </w:rPr>
                  </w:pPr>
                  <w:r w:rsidRPr="00FF430B">
                    <w:rPr>
                      <w:b/>
                      <w:bCs/>
                      <w:noProof w:val="0"/>
                      <w:lang w:val="ro-MD"/>
                    </w:rPr>
                    <w:t xml:space="preserve">Specificarea tehnică </w:t>
                  </w:r>
                  <w:r w:rsidRPr="00FF430B">
                    <w:rPr>
                      <w:b/>
                      <w:lang w:val="ro-MD"/>
                    </w:rPr>
                    <w:t>deplină propusă de către ofertant</w:t>
                  </w:r>
                </w:p>
                <w:p w14:paraId="5E6A77E1" w14:textId="77777777" w:rsidR="00F722AC" w:rsidRPr="00FF430B" w:rsidRDefault="00F722AC" w:rsidP="00306F41">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85CE4D" w14:textId="77777777" w:rsidR="00F722AC" w:rsidRPr="00FF430B" w:rsidRDefault="00F722AC" w:rsidP="00306F41">
                  <w:pPr>
                    <w:ind w:right="943"/>
                    <w:jc w:val="center"/>
                    <w:rPr>
                      <w:b/>
                      <w:bCs/>
                      <w:noProof w:val="0"/>
                      <w:lang w:val="ro-MD"/>
                    </w:rPr>
                  </w:pPr>
                  <w:r w:rsidRPr="00FF430B">
                    <w:rPr>
                      <w:b/>
                      <w:bCs/>
                      <w:noProof w:val="0"/>
                      <w:lang w:val="ro-MD"/>
                    </w:rPr>
                    <w:t>Standarde de</w:t>
                  </w:r>
                </w:p>
                <w:p w14:paraId="69483876" w14:textId="77777777" w:rsidR="00F722AC" w:rsidRPr="00FF430B" w:rsidRDefault="00F722AC" w:rsidP="00306F41">
                  <w:pPr>
                    <w:ind w:right="943"/>
                    <w:jc w:val="center"/>
                    <w:rPr>
                      <w:b/>
                      <w:bCs/>
                      <w:noProof w:val="0"/>
                      <w:lang w:val="ro-MD"/>
                    </w:rPr>
                  </w:pPr>
                  <w:r w:rsidRPr="00FF430B">
                    <w:rPr>
                      <w:b/>
                      <w:bCs/>
                      <w:noProof w:val="0"/>
                      <w:lang w:val="ro-MD"/>
                    </w:rPr>
                    <w:t>referinţă</w:t>
                  </w:r>
                </w:p>
              </w:tc>
            </w:tr>
            <w:tr w:rsidR="00F722AC" w:rsidRPr="00EC30C2" w14:paraId="2B52C815" w14:textId="77777777" w:rsidTr="00306F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750F28" w14:textId="77777777" w:rsidR="00F722AC" w:rsidRPr="00FF430B" w:rsidRDefault="00F722AC" w:rsidP="00306F41">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CD33902" w14:textId="77777777" w:rsidR="00F722AC" w:rsidRPr="00FF430B" w:rsidRDefault="00F722AC" w:rsidP="00306F4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3F0CDE" w14:textId="77777777" w:rsidR="00F722AC" w:rsidRPr="00FF430B" w:rsidRDefault="00F722AC" w:rsidP="00306F4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3DD8653" w14:textId="77777777" w:rsidR="00F722AC" w:rsidRPr="00FF430B" w:rsidRDefault="00F722AC" w:rsidP="00306F4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770AA6" w14:textId="77777777" w:rsidR="00F722AC" w:rsidRPr="00FF430B" w:rsidRDefault="00F722AC" w:rsidP="00306F41">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05CBF" w14:textId="77777777" w:rsidR="00F722AC" w:rsidRPr="00FF430B" w:rsidRDefault="00F722AC" w:rsidP="00306F41">
                  <w:pPr>
                    <w:jc w:val="both"/>
                    <w:rPr>
                      <w:noProof w:val="0"/>
                      <w:lang w:val="ro-MD"/>
                    </w:rPr>
                  </w:pPr>
                </w:p>
              </w:tc>
            </w:tr>
            <w:tr w:rsidR="00F722AC" w:rsidRPr="00EC30C2" w14:paraId="54AAFDF2" w14:textId="77777777" w:rsidTr="00306F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2860D" w14:textId="77777777" w:rsidR="00F722AC" w:rsidRPr="00FF430B" w:rsidRDefault="00F722AC" w:rsidP="00306F41">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6D71F2" w14:textId="77777777" w:rsidR="00F722AC" w:rsidRPr="00FF430B" w:rsidRDefault="00F722AC" w:rsidP="00306F4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B926DC" w14:textId="77777777" w:rsidR="00F722AC" w:rsidRPr="00FF430B" w:rsidRDefault="00F722AC" w:rsidP="00306F4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B148682" w14:textId="77777777" w:rsidR="00F722AC" w:rsidRPr="00FF430B" w:rsidRDefault="00F722AC" w:rsidP="00306F4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791918" w14:textId="77777777" w:rsidR="00F722AC" w:rsidRPr="00FF430B" w:rsidRDefault="00F722AC" w:rsidP="00306F41">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C48EE8" w14:textId="77777777" w:rsidR="00F722AC" w:rsidRPr="00FF430B" w:rsidRDefault="00F722AC" w:rsidP="00306F41">
                  <w:pPr>
                    <w:jc w:val="both"/>
                    <w:rPr>
                      <w:noProof w:val="0"/>
                      <w:lang w:val="ro-MD"/>
                    </w:rPr>
                  </w:pPr>
                </w:p>
              </w:tc>
            </w:tr>
            <w:tr w:rsidR="00F722AC" w:rsidRPr="00EC30C2" w14:paraId="6E8D355C" w14:textId="77777777" w:rsidTr="00306F41">
              <w:tc>
                <w:tcPr>
                  <w:tcW w:w="2261" w:type="dxa"/>
                  <w:gridSpan w:val="2"/>
                  <w:tcBorders>
                    <w:top w:val="single" w:sz="6" w:space="0" w:color="000000"/>
                    <w:left w:val="nil"/>
                    <w:bottom w:val="nil"/>
                    <w:right w:val="nil"/>
                  </w:tcBorders>
                </w:tcPr>
                <w:p w14:paraId="3EDD1870" w14:textId="77777777" w:rsidR="00F722AC" w:rsidRPr="00FF430B" w:rsidRDefault="00F722AC" w:rsidP="00306F41">
                  <w:pPr>
                    <w:jc w:val="both"/>
                    <w:rPr>
                      <w:noProof w:val="0"/>
                      <w:lang w:val="ro-MD"/>
                    </w:rPr>
                  </w:pPr>
                </w:p>
                <w:p w14:paraId="42FF4D44" w14:textId="77777777" w:rsidR="00F722AC" w:rsidRPr="00FF430B" w:rsidRDefault="00F722AC" w:rsidP="00306F41">
                  <w:pPr>
                    <w:jc w:val="both"/>
                    <w:rPr>
                      <w:noProof w:val="0"/>
                      <w:lang w:val="ro-MD"/>
                    </w:rPr>
                  </w:pPr>
                </w:p>
                <w:p w14:paraId="5743F59B" w14:textId="77777777" w:rsidR="00F722AC" w:rsidRPr="00FF430B" w:rsidRDefault="00F722AC" w:rsidP="00306F41">
                  <w:pPr>
                    <w:jc w:val="both"/>
                    <w:rPr>
                      <w:noProof w:val="0"/>
                      <w:lang w:val="ro-MD"/>
                    </w:rPr>
                  </w:pPr>
                </w:p>
                <w:p w14:paraId="65321538" w14:textId="77777777" w:rsidR="00F722AC" w:rsidRPr="00FF430B" w:rsidRDefault="00F722AC" w:rsidP="00306F41">
                  <w:pPr>
                    <w:jc w:val="both"/>
                    <w:rPr>
                      <w:noProof w:val="0"/>
                      <w:lang w:val="ro-MD"/>
                    </w:rPr>
                  </w:pPr>
                </w:p>
                <w:p w14:paraId="4D650459" w14:textId="77777777" w:rsidR="00F722AC" w:rsidRPr="00FF430B" w:rsidRDefault="00F722AC" w:rsidP="00306F41">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7649F9A" w14:textId="77777777" w:rsidR="00F722AC" w:rsidRPr="00FF430B" w:rsidRDefault="00F722AC" w:rsidP="00306F41">
                  <w:pPr>
                    <w:jc w:val="both"/>
                    <w:rPr>
                      <w:noProof w:val="0"/>
                      <w:lang w:val="ro-MD"/>
                    </w:rPr>
                  </w:pPr>
                  <w:r w:rsidRPr="00FF430B">
                    <w:rPr>
                      <w:noProof w:val="0"/>
                      <w:lang w:val="ro-MD"/>
                    </w:rPr>
                    <w:lastRenderedPageBreak/>
                    <w:t> </w:t>
                  </w:r>
                </w:p>
                <w:p w14:paraId="2A4BA58C" w14:textId="77777777" w:rsidR="00F722AC" w:rsidRPr="00FF430B" w:rsidRDefault="00F722AC" w:rsidP="00306F41">
                  <w:pPr>
                    <w:jc w:val="center"/>
                    <w:rPr>
                      <w:b/>
                      <w:bCs/>
                      <w:noProof w:val="0"/>
                      <w:lang w:val="ro-MD"/>
                    </w:rPr>
                  </w:pPr>
                </w:p>
                <w:p w14:paraId="331AB417" w14:textId="77777777" w:rsidR="00F722AC" w:rsidRPr="00FF430B" w:rsidRDefault="00F722AC" w:rsidP="00306F41">
                  <w:pPr>
                    <w:jc w:val="center"/>
                    <w:rPr>
                      <w:b/>
                      <w:bCs/>
                      <w:noProof w:val="0"/>
                      <w:lang w:val="ro-MD"/>
                    </w:rPr>
                  </w:pPr>
                </w:p>
                <w:p w14:paraId="227BB418" w14:textId="77777777" w:rsidR="00F722AC" w:rsidRPr="00FF430B" w:rsidRDefault="00F722AC" w:rsidP="00306F41">
                  <w:pPr>
                    <w:jc w:val="center"/>
                    <w:rPr>
                      <w:b/>
                      <w:bCs/>
                      <w:noProof w:val="0"/>
                      <w:lang w:val="ro-MD"/>
                    </w:rPr>
                  </w:pPr>
                </w:p>
                <w:p w14:paraId="7EB8B91C" w14:textId="77777777" w:rsidR="00F722AC" w:rsidRPr="00FF430B" w:rsidRDefault="00F722AC" w:rsidP="00306F41">
                  <w:pPr>
                    <w:jc w:val="center"/>
                    <w:rPr>
                      <w:b/>
                      <w:bCs/>
                      <w:noProof w:val="0"/>
                      <w:lang w:val="ro-MD"/>
                    </w:rPr>
                  </w:pPr>
                </w:p>
                <w:p w14:paraId="0FA25073" w14:textId="77777777" w:rsidR="00F722AC" w:rsidRPr="00FF430B" w:rsidRDefault="00F722AC" w:rsidP="00306F41">
                  <w:pPr>
                    <w:jc w:val="center"/>
                    <w:rPr>
                      <w:b/>
                      <w:bCs/>
                      <w:noProof w:val="0"/>
                      <w:lang w:val="ro-MD"/>
                    </w:rPr>
                  </w:pPr>
                </w:p>
                <w:p w14:paraId="60F50732" w14:textId="77777777" w:rsidR="00F722AC" w:rsidRPr="00FF430B" w:rsidRDefault="00F722AC" w:rsidP="00306F41">
                  <w:pPr>
                    <w:jc w:val="center"/>
                    <w:rPr>
                      <w:b/>
                      <w:bCs/>
                      <w:noProof w:val="0"/>
                      <w:lang w:val="ro-MD"/>
                    </w:rPr>
                  </w:pPr>
                </w:p>
                <w:p w14:paraId="3321E494" w14:textId="77777777" w:rsidR="00F722AC" w:rsidRPr="00FF430B" w:rsidRDefault="00F722AC" w:rsidP="00306F41">
                  <w:pPr>
                    <w:rPr>
                      <w:b/>
                      <w:bCs/>
                      <w:noProof w:val="0"/>
                      <w:lang w:val="ro-MD"/>
                    </w:rPr>
                  </w:pPr>
                  <w:r w:rsidRPr="00FF430B">
                    <w:rPr>
                      <w:b/>
                      <w:bCs/>
                      <w:noProof w:val="0"/>
                      <w:lang w:val="ro-MD"/>
                    </w:rPr>
                    <w:t xml:space="preserve">                 SEMNĂTURILE PĂRŢILOR</w:t>
                  </w:r>
                </w:p>
                <w:p w14:paraId="364ACC52" w14:textId="77777777" w:rsidR="00F722AC" w:rsidRPr="00FF430B" w:rsidRDefault="00F722AC" w:rsidP="00306F41">
                  <w:pPr>
                    <w:rPr>
                      <w:noProof w:val="0"/>
                      <w:lang w:val="ro-MD"/>
                    </w:rPr>
                  </w:pPr>
                </w:p>
              </w:tc>
            </w:tr>
            <w:tr w:rsidR="00F722AC" w:rsidRPr="00EC30C2" w14:paraId="51B42991" w14:textId="77777777" w:rsidTr="00306F41">
              <w:tc>
                <w:tcPr>
                  <w:tcW w:w="4763" w:type="dxa"/>
                  <w:gridSpan w:val="4"/>
                  <w:tcBorders>
                    <w:top w:val="nil"/>
                    <w:left w:val="nil"/>
                    <w:bottom w:val="nil"/>
                    <w:right w:val="nil"/>
                  </w:tcBorders>
                  <w:tcMar>
                    <w:top w:w="24" w:type="dxa"/>
                    <w:left w:w="48" w:type="dxa"/>
                    <w:bottom w:w="24" w:type="dxa"/>
                    <w:right w:w="48" w:type="dxa"/>
                  </w:tcMar>
                  <w:hideMark/>
                </w:tcPr>
                <w:p w14:paraId="3A4506E1" w14:textId="77777777" w:rsidR="00F722AC" w:rsidRPr="00FF430B" w:rsidRDefault="00F722AC" w:rsidP="00306F41">
                  <w:pPr>
                    <w:jc w:val="center"/>
                    <w:rPr>
                      <w:noProof w:val="0"/>
                      <w:lang w:val="ro-MD"/>
                    </w:rPr>
                  </w:pPr>
                  <w:r w:rsidRPr="006A7C1C">
                    <w:rPr>
                      <w:b/>
                      <w:bCs/>
                      <w:noProof w:val="0"/>
                      <w:lang w:val="ro-MD"/>
                    </w:rPr>
                    <w:lastRenderedPageBreak/>
                    <w:t>ANTREPRENORU</w:t>
                  </w:r>
                  <w:r>
                    <w:rPr>
                      <w:b/>
                      <w:bCs/>
                      <w:noProof w:val="0"/>
                      <w:lang w:val="ro-MD"/>
                    </w:rPr>
                    <w:t>L</w:t>
                  </w:r>
                </w:p>
                <w:p w14:paraId="0525B458" w14:textId="77777777" w:rsidR="00F722AC" w:rsidRPr="00FF430B" w:rsidRDefault="00F722AC" w:rsidP="00306F41">
                  <w:pPr>
                    <w:ind w:firstLine="567"/>
                    <w:jc w:val="both"/>
                    <w:rPr>
                      <w:noProof w:val="0"/>
                      <w:lang w:val="ro-MD"/>
                    </w:rPr>
                  </w:pPr>
                  <w:r w:rsidRPr="00FF430B">
                    <w:rPr>
                      <w:noProof w:val="0"/>
                      <w:lang w:val="ro-MD"/>
                    </w:rPr>
                    <w:t> </w:t>
                  </w:r>
                </w:p>
                <w:p w14:paraId="128435D7" w14:textId="77777777" w:rsidR="00F722AC" w:rsidRPr="00FF430B" w:rsidRDefault="00F722AC" w:rsidP="00306F41">
                  <w:pPr>
                    <w:ind w:firstLine="567"/>
                    <w:rPr>
                      <w:noProof w:val="0"/>
                      <w:lang w:val="ro-MD"/>
                    </w:rPr>
                  </w:pPr>
                </w:p>
                <w:p w14:paraId="75123079" w14:textId="77777777" w:rsidR="00F722AC" w:rsidRPr="00FF430B" w:rsidRDefault="00F722AC" w:rsidP="00306F41">
                  <w:pPr>
                    <w:ind w:firstLine="567"/>
                    <w:rPr>
                      <w:noProof w:val="0"/>
                      <w:lang w:val="ro-MD"/>
                    </w:rPr>
                  </w:pPr>
                </w:p>
              </w:tc>
              <w:tc>
                <w:tcPr>
                  <w:tcW w:w="50" w:type="dxa"/>
                  <w:tcBorders>
                    <w:top w:val="nil"/>
                    <w:left w:val="nil"/>
                    <w:bottom w:val="nil"/>
                    <w:right w:val="nil"/>
                  </w:tcBorders>
                </w:tcPr>
                <w:p w14:paraId="55DA9B13" w14:textId="77777777" w:rsidR="00F722AC" w:rsidRPr="00FF430B" w:rsidRDefault="00F722AC" w:rsidP="00306F41">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3E7C1154" w14:textId="77777777" w:rsidR="00F722AC" w:rsidRPr="00FF430B" w:rsidRDefault="00F722AC" w:rsidP="00306F41">
                  <w:pPr>
                    <w:rPr>
                      <w:noProof w:val="0"/>
                      <w:lang w:val="ro-MD"/>
                    </w:rPr>
                  </w:pPr>
                  <w:r w:rsidRPr="00FF430B">
                    <w:rPr>
                      <w:b/>
                      <w:bCs/>
                      <w:noProof w:val="0"/>
                      <w:lang w:val="ro-MD"/>
                    </w:rPr>
                    <w:t xml:space="preserve">                               BENEFICIAR</w:t>
                  </w:r>
                </w:p>
                <w:p w14:paraId="38B18CCC" w14:textId="77777777" w:rsidR="00F722AC" w:rsidRPr="00FF430B" w:rsidRDefault="00F722AC" w:rsidP="00306F41">
                  <w:pPr>
                    <w:ind w:firstLine="567"/>
                    <w:jc w:val="both"/>
                    <w:rPr>
                      <w:noProof w:val="0"/>
                      <w:lang w:val="ro-MD"/>
                    </w:rPr>
                  </w:pPr>
                  <w:r w:rsidRPr="00FF430B">
                    <w:rPr>
                      <w:noProof w:val="0"/>
                      <w:lang w:val="ro-MD"/>
                    </w:rPr>
                    <w:t> </w:t>
                  </w:r>
                </w:p>
                <w:p w14:paraId="0E733A51" w14:textId="77777777" w:rsidR="00F722AC" w:rsidRPr="00FF430B" w:rsidRDefault="00F722AC" w:rsidP="00306F41">
                  <w:pPr>
                    <w:rPr>
                      <w:noProof w:val="0"/>
                      <w:lang w:val="ro-MD"/>
                    </w:rPr>
                  </w:pPr>
                </w:p>
                <w:p w14:paraId="7590DE7C" w14:textId="77777777" w:rsidR="00F722AC" w:rsidRPr="00FF430B" w:rsidRDefault="00F722AC" w:rsidP="00306F41">
                  <w:pPr>
                    <w:jc w:val="both"/>
                    <w:rPr>
                      <w:noProof w:val="0"/>
                      <w:lang w:val="ro-MD"/>
                    </w:rPr>
                  </w:pPr>
                </w:p>
              </w:tc>
            </w:tr>
          </w:tbl>
          <w:p w14:paraId="07AB7685" w14:textId="77777777" w:rsidR="00F722AC" w:rsidRPr="00FF430B" w:rsidRDefault="00F722AC" w:rsidP="00306F41">
            <w:pPr>
              <w:tabs>
                <w:tab w:val="left" w:pos="2295"/>
              </w:tabs>
              <w:jc w:val="both"/>
              <w:rPr>
                <w:lang w:val="ro-MD"/>
              </w:rPr>
            </w:pPr>
          </w:p>
          <w:p w14:paraId="57EE93CC" w14:textId="77777777" w:rsidR="00F722AC" w:rsidRPr="00FF430B" w:rsidRDefault="00F722AC" w:rsidP="00306F41">
            <w:pPr>
              <w:tabs>
                <w:tab w:val="left" w:pos="2295"/>
              </w:tabs>
              <w:jc w:val="both"/>
              <w:rPr>
                <w:lang w:val="ro-MD"/>
              </w:rPr>
            </w:pPr>
          </w:p>
          <w:p w14:paraId="76A8DDE3" w14:textId="77777777" w:rsidR="00F722AC" w:rsidRPr="00FF430B" w:rsidRDefault="00F722AC" w:rsidP="00306F41">
            <w:pPr>
              <w:tabs>
                <w:tab w:val="left" w:pos="2295"/>
              </w:tabs>
              <w:jc w:val="both"/>
              <w:rPr>
                <w:lang w:val="ro-MD"/>
              </w:rPr>
            </w:pPr>
          </w:p>
          <w:p w14:paraId="47553311" w14:textId="77777777" w:rsidR="00F722AC" w:rsidRPr="00FF430B" w:rsidRDefault="00F722AC" w:rsidP="00306F41">
            <w:pPr>
              <w:tabs>
                <w:tab w:val="left" w:pos="2295"/>
              </w:tabs>
              <w:jc w:val="both"/>
              <w:rPr>
                <w:lang w:val="ro-MD"/>
              </w:rPr>
            </w:pPr>
          </w:p>
          <w:p w14:paraId="2A94F8B5" w14:textId="77777777" w:rsidR="00F722AC" w:rsidRPr="00FF430B" w:rsidRDefault="00F722AC" w:rsidP="00306F41">
            <w:pPr>
              <w:tabs>
                <w:tab w:val="left" w:pos="2295"/>
              </w:tabs>
              <w:jc w:val="both"/>
              <w:rPr>
                <w:lang w:val="ro-MD"/>
              </w:rPr>
            </w:pPr>
          </w:p>
          <w:p w14:paraId="3015EFF4" w14:textId="77777777" w:rsidR="00F722AC" w:rsidRPr="00FF430B" w:rsidRDefault="00F722AC" w:rsidP="00306F41">
            <w:pPr>
              <w:tabs>
                <w:tab w:val="left" w:pos="2295"/>
              </w:tabs>
              <w:jc w:val="both"/>
              <w:rPr>
                <w:lang w:val="ro-MD"/>
              </w:rPr>
            </w:pPr>
          </w:p>
          <w:p w14:paraId="54A31FF5" w14:textId="77777777" w:rsidR="00F722AC" w:rsidRPr="00FF430B" w:rsidRDefault="00F722AC" w:rsidP="00306F41">
            <w:pPr>
              <w:tabs>
                <w:tab w:val="left" w:pos="2295"/>
              </w:tabs>
              <w:jc w:val="both"/>
              <w:rPr>
                <w:lang w:val="ro-MD"/>
              </w:rPr>
            </w:pPr>
          </w:p>
          <w:p w14:paraId="110DDC50" w14:textId="77777777" w:rsidR="00F722AC" w:rsidRPr="00FF430B" w:rsidRDefault="00F722AC" w:rsidP="00306F41">
            <w:pPr>
              <w:tabs>
                <w:tab w:val="left" w:pos="2295"/>
              </w:tabs>
              <w:jc w:val="both"/>
              <w:rPr>
                <w:lang w:val="ro-MD"/>
              </w:rPr>
            </w:pPr>
          </w:p>
          <w:p w14:paraId="5BC9A887" w14:textId="77777777" w:rsidR="00F722AC" w:rsidRPr="00FF430B" w:rsidRDefault="00F722AC" w:rsidP="00306F41">
            <w:pPr>
              <w:tabs>
                <w:tab w:val="left" w:pos="2295"/>
              </w:tabs>
              <w:jc w:val="both"/>
              <w:rPr>
                <w:lang w:val="ro-MD"/>
              </w:rPr>
            </w:pPr>
          </w:p>
          <w:p w14:paraId="6253171C" w14:textId="77777777" w:rsidR="00F722AC" w:rsidRPr="00FF430B" w:rsidRDefault="00F722AC" w:rsidP="00306F41">
            <w:pPr>
              <w:tabs>
                <w:tab w:val="left" w:pos="2295"/>
              </w:tabs>
              <w:jc w:val="both"/>
              <w:rPr>
                <w:lang w:val="ro-MD"/>
              </w:rPr>
            </w:pPr>
          </w:p>
          <w:p w14:paraId="28AA85BC" w14:textId="77777777" w:rsidR="00F722AC" w:rsidRPr="00FF430B" w:rsidRDefault="00F722AC" w:rsidP="00306F41">
            <w:pPr>
              <w:tabs>
                <w:tab w:val="left" w:pos="2295"/>
              </w:tabs>
              <w:jc w:val="both"/>
              <w:rPr>
                <w:lang w:val="ro-MD"/>
              </w:rPr>
            </w:pPr>
          </w:p>
          <w:p w14:paraId="30D93ABD" w14:textId="77777777" w:rsidR="00F722AC" w:rsidRPr="00FF430B" w:rsidRDefault="00F722AC" w:rsidP="00306F41">
            <w:pPr>
              <w:tabs>
                <w:tab w:val="left" w:pos="2295"/>
              </w:tabs>
              <w:jc w:val="both"/>
              <w:rPr>
                <w:lang w:val="ro-MD"/>
              </w:rPr>
            </w:pPr>
          </w:p>
          <w:p w14:paraId="18AF3C67" w14:textId="77777777" w:rsidR="00F722AC" w:rsidRPr="00FF430B" w:rsidRDefault="00F722AC" w:rsidP="00306F41">
            <w:pPr>
              <w:tabs>
                <w:tab w:val="left" w:pos="2295"/>
              </w:tabs>
              <w:jc w:val="both"/>
              <w:rPr>
                <w:lang w:val="ro-MD"/>
              </w:rPr>
            </w:pPr>
          </w:p>
          <w:p w14:paraId="15AD09CC" w14:textId="77777777" w:rsidR="00F722AC" w:rsidRPr="00FF430B" w:rsidRDefault="00F722AC" w:rsidP="00306F41">
            <w:pPr>
              <w:tabs>
                <w:tab w:val="left" w:pos="2295"/>
              </w:tabs>
              <w:jc w:val="both"/>
              <w:rPr>
                <w:lang w:val="ro-MD"/>
              </w:rPr>
            </w:pPr>
          </w:p>
          <w:p w14:paraId="2A5D8A70" w14:textId="77777777" w:rsidR="00F722AC" w:rsidRDefault="00F722AC" w:rsidP="00306F41">
            <w:pPr>
              <w:tabs>
                <w:tab w:val="left" w:pos="2295"/>
              </w:tabs>
              <w:jc w:val="both"/>
              <w:rPr>
                <w:lang w:val="ro-MD"/>
              </w:rPr>
            </w:pPr>
          </w:p>
          <w:p w14:paraId="6194AE6C" w14:textId="77777777" w:rsidR="00F722AC" w:rsidRDefault="00F722AC" w:rsidP="00306F41">
            <w:pPr>
              <w:tabs>
                <w:tab w:val="left" w:pos="2295"/>
              </w:tabs>
              <w:jc w:val="both"/>
              <w:rPr>
                <w:lang w:val="ro-MD"/>
              </w:rPr>
            </w:pPr>
          </w:p>
          <w:p w14:paraId="1FF446DE" w14:textId="77777777" w:rsidR="00F722AC" w:rsidRDefault="00F722AC" w:rsidP="00306F41">
            <w:pPr>
              <w:tabs>
                <w:tab w:val="left" w:pos="2295"/>
              </w:tabs>
              <w:jc w:val="both"/>
              <w:rPr>
                <w:lang w:val="ro-MD"/>
              </w:rPr>
            </w:pPr>
          </w:p>
          <w:p w14:paraId="794F801F" w14:textId="77777777" w:rsidR="00F722AC" w:rsidRPr="00FF430B" w:rsidRDefault="00F722AC" w:rsidP="00306F41">
            <w:pPr>
              <w:tabs>
                <w:tab w:val="left" w:pos="2295"/>
              </w:tabs>
              <w:jc w:val="both"/>
              <w:rPr>
                <w:lang w:val="ro-MD"/>
              </w:rPr>
            </w:pPr>
          </w:p>
          <w:p w14:paraId="79F31E6B"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7EE2E421" w14:textId="77777777" w:rsidR="00F722AC" w:rsidRPr="00FF430B" w:rsidRDefault="00F722AC" w:rsidP="00306F41">
            <w:pPr>
              <w:jc w:val="right"/>
              <w:rPr>
                <w:noProof w:val="0"/>
                <w:lang w:val="ro-MD"/>
              </w:rPr>
            </w:pPr>
            <w:r w:rsidRPr="00FF430B">
              <w:rPr>
                <w:noProof w:val="0"/>
                <w:lang w:val="ro-MD"/>
              </w:rPr>
              <w:t>la Contractul nr.__________</w:t>
            </w:r>
          </w:p>
          <w:p w14:paraId="6156D087" w14:textId="77777777" w:rsidR="00F722AC" w:rsidRPr="00FF430B" w:rsidRDefault="00F722AC" w:rsidP="00306F41">
            <w:pPr>
              <w:jc w:val="right"/>
              <w:rPr>
                <w:noProof w:val="0"/>
                <w:lang w:val="ro-MD"/>
              </w:rPr>
            </w:pPr>
            <w:r w:rsidRPr="00FF430B">
              <w:rPr>
                <w:noProof w:val="0"/>
                <w:lang w:val="ro-MD"/>
              </w:rPr>
              <w:t>din “____” ________ 20___</w:t>
            </w:r>
          </w:p>
          <w:p w14:paraId="5A8AC5B3" w14:textId="77777777" w:rsidR="00F722AC" w:rsidRDefault="00F722AC" w:rsidP="00306F41">
            <w:pPr>
              <w:keepNext/>
              <w:keepLines/>
              <w:spacing w:before="200"/>
              <w:jc w:val="both"/>
              <w:outlineLvl w:val="2"/>
              <w:rPr>
                <w:noProof w:val="0"/>
                <w:lang w:val="ro-MD"/>
              </w:rPr>
            </w:pPr>
          </w:p>
          <w:p w14:paraId="18CF4B22" w14:textId="77777777" w:rsidR="00F722AC" w:rsidRPr="00FF430B" w:rsidRDefault="00F722AC" w:rsidP="00306F41">
            <w:pPr>
              <w:keepNext/>
              <w:keepLines/>
              <w:spacing w:before="200"/>
              <w:jc w:val="both"/>
              <w:outlineLvl w:val="2"/>
              <w:rPr>
                <w:noProof w:val="0"/>
                <w:lang w:val="ro-MD"/>
              </w:rPr>
            </w:pPr>
          </w:p>
          <w:p w14:paraId="6382086E" w14:textId="77777777" w:rsidR="00F722AC" w:rsidRPr="00FF430B" w:rsidRDefault="00F722AC" w:rsidP="00306F41">
            <w:pPr>
              <w:ind w:firstLine="567"/>
              <w:jc w:val="both"/>
              <w:rPr>
                <w:b/>
                <w:noProof w:val="0"/>
                <w:lang w:val="ro-MD"/>
              </w:rPr>
            </w:pPr>
            <w:r w:rsidRPr="00FF430B">
              <w:rPr>
                <w:b/>
                <w:noProof w:val="0"/>
                <w:lang w:val="ro-MD"/>
              </w:rPr>
              <w:t>SPECIFICAŢII DE PREŢ</w:t>
            </w:r>
          </w:p>
          <w:p w14:paraId="0E8A3CD4" w14:textId="77777777" w:rsidR="00F722AC" w:rsidRPr="00FF430B" w:rsidRDefault="00F722AC" w:rsidP="00306F41">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722AC" w:rsidRPr="00EC30C2" w14:paraId="1D6E7A46" w14:textId="77777777" w:rsidTr="00306F4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4C54D3" w14:textId="77777777" w:rsidR="00F722AC" w:rsidRPr="00FF430B" w:rsidRDefault="00F722AC" w:rsidP="00306F41">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5F0B40" w14:textId="77777777" w:rsidR="00F722AC" w:rsidRPr="00FF430B" w:rsidRDefault="00F722AC" w:rsidP="00306F41">
                  <w:pPr>
                    <w:tabs>
                      <w:tab w:val="left" w:pos="235"/>
                      <w:tab w:val="left" w:pos="378"/>
                    </w:tabs>
                    <w:ind w:left="-923"/>
                    <w:jc w:val="center"/>
                    <w:rPr>
                      <w:b/>
                      <w:bCs/>
                      <w:noProof w:val="0"/>
                      <w:lang w:val="ro-MD"/>
                    </w:rPr>
                  </w:pPr>
                  <w:r w:rsidRPr="00FF430B">
                    <w:rPr>
                      <w:b/>
                      <w:bCs/>
                      <w:noProof w:val="0"/>
                      <w:lang w:val="ro-MD"/>
                    </w:rPr>
                    <w:t xml:space="preserve">          Denumirea</w:t>
                  </w:r>
                </w:p>
                <w:p w14:paraId="003F85F9" w14:textId="77777777" w:rsidR="00F722AC" w:rsidRPr="00FF430B" w:rsidRDefault="00F722AC" w:rsidP="00306F41">
                  <w:pPr>
                    <w:tabs>
                      <w:tab w:val="left" w:pos="235"/>
                      <w:tab w:val="left" w:pos="378"/>
                    </w:tabs>
                    <w:ind w:left="-923"/>
                    <w:jc w:val="center"/>
                    <w:rPr>
                      <w:b/>
                      <w:bCs/>
                      <w:noProof w:val="0"/>
                      <w:lang w:val="ro-MD"/>
                    </w:rPr>
                  </w:pPr>
                  <w:r w:rsidRPr="00FF430B">
                    <w:rPr>
                      <w:b/>
                      <w:bCs/>
                      <w:noProof w:val="0"/>
                      <w:lang w:val="ro-MD"/>
                    </w:rPr>
                    <w:t xml:space="preserve">          lucrărilor</w:t>
                  </w:r>
                </w:p>
                <w:p w14:paraId="20034E44" w14:textId="77777777" w:rsidR="00F722AC" w:rsidRPr="00FF430B" w:rsidRDefault="00F722AC" w:rsidP="00306F41">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DE5202" w14:textId="77777777" w:rsidR="00F722AC" w:rsidRPr="00FF430B" w:rsidRDefault="00F722AC" w:rsidP="00306F41">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FCEDA5" w14:textId="77777777" w:rsidR="00F722AC" w:rsidRPr="00FF430B" w:rsidRDefault="00F722AC" w:rsidP="00306F41">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235A165" w14:textId="77777777" w:rsidR="00F722AC" w:rsidRPr="00FF430B" w:rsidRDefault="00F722AC" w:rsidP="00306F41">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7D59FB" w14:textId="77777777" w:rsidR="00F722AC" w:rsidRPr="00FF430B" w:rsidRDefault="00F722AC" w:rsidP="00306F41">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9F1FE87" w14:textId="77777777" w:rsidR="00F722AC" w:rsidRPr="00FF430B" w:rsidRDefault="00F722AC" w:rsidP="00306F41">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BE3CC3" w14:textId="77777777" w:rsidR="00F722AC" w:rsidRPr="00FF430B" w:rsidRDefault="00F722AC" w:rsidP="00306F41">
                  <w:pPr>
                    <w:jc w:val="center"/>
                    <w:rPr>
                      <w:b/>
                      <w:bCs/>
                      <w:noProof w:val="0"/>
                      <w:lang w:val="ro-MD"/>
                    </w:rPr>
                  </w:pPr>
                  <w:r w:rsidRPr="00FF430B">
                    <w:rPr>
                      <w:b/>
                      <w:bCs/>
                      <w:noProof w:val="0"/>
                      <w:lang w:val="ro-MD"/>
                    </w:rPr>
                    <w:t>Termenii de executare</w:t>
                  </w:r>
                </w:p>
                <w:p w14:paraId="742DD5C2" w14:textId="77777777" w:rsidR="00F722AC" w:rsidRPr="00FF430B" w:rsidRDefault="00F722AC" w:rsidP="00306F41">
                  <w:pPr>
                    <w:tabs>
                      <w:tab w:val="left" w:pos="1134"/>
                    </w:tabs>
                    <w:ind w:left="720"/>
                    <w:outlineLvl w:val="0"/>
                    <w:rPr>
                      <w:b/>
                      <w:bCs/>
                      <w:noProof w:val="0"/>
                      <w:lang w:val="ro-MD"/>
                    </w:rPr>
                  </w:pPr>
                </w:p>
              </w:tc>
            </w:tr>
            <w:tr w:rsidR="00F722AC" w:rsidRPr="00EC30C2" w14:paraId="78340A5C" w14:textId="77777777" w:rsidTr="00306F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55A094" w14:textId="77777777" w:rsidR="00F722AC" w:rsidRPr="00FF430B" w:rsidRDefault="00F722AC" w:rsidP="00306F4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FE1CBE" w14:textId="77777777" w:rsidR="00F722AC" w:rsidRPr="00FF430B" w:rsidRDefault="00F722AC" w:rsidP="00306F41">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A169BC" w14:textId="77777777" w:rsidR="00F722AC" w:rsidRPr="00FF430B" w:rsidRDefault="00F722AC" w:rsidP="00306F4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621A6C" w14:textId="77777777" w:rsidR="00F722AC" w:rsidRPr="00FF430B" w:rsidRDefault="00F722AC" w:rsidP="00306F4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19CAC39" w14:textId="77777777" w:rsidR="00F722AC" w:rsidRPr="00FF430B" w:rsidRDefault="00F722AC" w:rsidP="00306F4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8804D0" w14:textId="77777777" w:rsidR="00F722AC" w:rsidRPr="00FF430B" w:rsidRDefault="00F722AC" w:rsidP="00306F4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2D6E03" w14:textId="77777777" w:rsidR="00F722AC" w:rsidRPr="00FF430B" w:rsidRDefault="00F722AC" w:rsidP="00306F4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E249C0" w14:textId="77777777" w:rsidR="00F722AC" w:rsidRPr="00FF430B" w:rsidRDefault="00F722AC" w:rsidP="00306F41">
                  <w:pPr>
                    <w:keepNext/>
                    <w:keepLines/>
                    <w:spacing w:before="200"/>
                    <w:jc w:val="both"/>
                    <w:outlineLvl w:val="2"/>
                    <w:rPr>
                      <w:noProof w:val="0"/>
                      <w:lang w:val="ro-MD"/>
                    </w:rPr>
                  </w:pPr>
                </w:p>
              </w:tc>
            </w:tr>
            <w:tr w:rsidR="00F722AC" w:rsidRPr="00EC30C2" w14:paraId="6C9E0C2A" w14:textId="77777777" w:rsidTr="00306F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E73CA" w14:textId="77777777" w:rsidR="00F722AC" w:rsidRPr="00FF430B" w:rsidRDefault="00F722AC" w:rsidP="00306F41">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2CFCB4" w14:textId="77777777" w:rsidR="00F722AC" w:rsidRPr="00FF430B" w:rsidRDefault="00F722AC" w:rsidP="00306F4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743A8" w14:textId="77777777" w:rsidR="00F722AC" w:rsidRPr="00FF430B" w:rsidRDefault="00F722AC" w:rsidP="00306F4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B5BB3" w14:textId="77777777" w:rsidR="00F722AC" w:rsidRPr="00FF430B" w:rsidRDefault="00F722AC" w:rsidP="00306F4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99A970" w14:textId="77777777" w:rsidR="00F722AC" w:rsidRPr="00FF430B" w:rsidRDefault="00F722AC" w:rsidP="00306F4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5E522" w14:textId="77777777" w:rsidR="00F722AC" w:rsidRPr="00FF430B" w:rsidRDefault="00F722AC" w:rsidP="00306F4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343314" w14:textId="77777777" w:rsidR="00F722AC" w:rsidRPr="00FF430B" w:rsidRDefault="00F722AC" w:rsidP="00306F4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98450F" w14:textId="77777777" w:rsidR="00F722AC" w:rsidRPr="00FF430B" w:rsidRDefault="00F722AC" w:rsidP="00306F41">
                  <w:pPr>
                    <w:keepNext/>
                    <w:keepLines/>
                    <w:spacing w:before="200"/>
                    <w:jc w:val="both"/>
                    <w:outlineLvl w:val="2"/>
                    <w:rPr>
                      <w:noProof w:val="0"/>
                      <w:lang w:val="ro-MD"/>
                    </w:rPr>
                  </w:pPr>
                </w:p>
              </w:tc>
            </w:tr>
            <w:tr w:rsidR="00F722AC" w:rsidRPr="00EC30C2" w14:paraId="26D75996" w14:textId="77777777" w:rsidTr="00306F4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6459E8C" w14:textId="77777777" w:rsidR="00F722AC" w:rsidRPr="00FF430B" w:rsidRDefault="00F722AC" w:rsidP="00306F41">
                  <w:pPr>
                    <w:jc w:val="both"/>
                    <w:rPr>
                      <w:noProof w:val="0"/>
                      <w:lang w:val="ro-MD"/>
                    </w:rPr>
                  </w:pPr>
                  <w:r w:rsidRPr="00FF430B">
                    <w:rPr>
                      <w:noProof w:val="0"/>
                      <w:lang w:val="ro-MD"/>
                    </w:rPr>
                    <w:t> </w:t>
                  </w:r>
                </w:p>
                <w:p w14:paraId="37E02678" w14:textId="77777777" w:rsidR="00F722AC" w:rsidRPr="00FF430B" w:rsidRDefault="00F722AC" w:rsidP="00306F41">
                  <w:pPr>
                    <w:keepNext/>
                    <w:keepLines/>
                    <w:spacing w:before="200"/>
                    <w:jc w:val="both"/>
                    <w:outlineLvl w:val="2"/>
                    <w:rPr>
                      <w:noProof w:val="0"/>
                      <w:lang w:val="ro-MD"/>
                    </w:rPr>
                  </w:pPr>
                </w:p>
                <w:p w14:paraId="2D30999E" w14:textId="77777777" w:rsidR="00F722AC" w:rsidRPr="00FF430B" w:rsidRDefault="00F722AC" w:rsidP="00306F41">
                  <w:pPr>
                    <w:keepNext/>
                    <w:keepLines/>
                    <w:spacing w:before="200"/>
                    <w:jc w:val="both"/>
                    <w:outlineLvl w:val="2"/>
                    <w:rPr>
                      <w:noProof w:val="0"/>
                      <w:lang w:val="ro-MD"/>
                    </w:rPr>
                  </w:pPr>
                </w:p>
                <w:p w14:paraId="3C821BF0" w14:textId="77777777" w:rsidR="00F722AC" w:rsidRPr="00FF430B" w:rsidRDefault="00F722AC" w:rsidP="00306F41">
                  <w:pPr>
                    <w:keepNext/>
                    <w:keepLines/>
                    <w:spacing w:before="200"/>
                    <w:jc w:val="both"/>
                    <w:outlineLvl w:val="2"/>
                    <w:rPr>
                      <w:noProof w:val="0"/>
                      <w:lang w:val="ro-MD"/>
                    </w:rPr>
                  </w:pPr>
                </w:p>
                <w:p w14:paraId="6676A259" w14:textId="77777777" w:rsidR="00F722AC" w:rsidRPr="00FF430B" w:rsidRDefault="00F722AC" w:rsidP="00306F41">
                  <w:pPr>
                    <w:keepNext/>
                    <w:keepLines/>
                    <w:spacing w:before="200"/>
                    <w:jc w:val="both"/>
                    <w:outlineLvl w:val="2"/>
                    <w:rPr>
                      <w:noProof w:val="0"/>
                      <w:lang w:val="ro-MD"/>
                    </w:rPr>
                  </w:pPr>
                </w:p>
                <w:p w14:paraId="703F1A34" w14:textId="77777777" w:rsidR="00F722AC" w:rsidRPr="00FF430B" w:rsidRDefault="00F722AC" w:rsidP="00306F41">
                  <w:pPr>
                    <w:keepNext/>
                    <w:keepLines/>
                    <w:spacing w:before="200"/>
                    <w:jc w:val="both"/>
                    <w:outlineLvl w:val="2"/>
                    <w:rPr>
                      <w:noProof w:val="0"/>
                      <w:lang w:val="ro-MD"/>
                    </w:rPr>
                  </w:pPr>
                </w:p>
                <w:p w14:paraId="3FDD2FFB" w14:textId="77777777" w:rsidR="00F722AC" w:rsidRPr="00FF430B" w:rsidRDefault="00F722AC" w:rsidP="00306F41">
                  <w:pPr>
                    <w:keepNext/>
                    <w:keepLines/>
                    <w:spacing w:before="200"/>
                    <w:jc w:val="both"/>
                    <w:outlineLvl w:val="2"/>
                    <w:rPr>
                      <w:noProof w:val="0"/>
                      <w:lang w:val="ro-MD"/>
                    </w:rPr>
                  </w:pPr>
                </w:p>
                <w:p w14:paraId="23868A06" w14:textId="77777777" w:rsidR="00F722AC" w:rsidRDefault="00F722AC" w:rsidP="00306F41">
                  <w:pPr>
                    <w:jc w:val="center"/>
                    <w:rPr>
                      <w:b/>
                      <w:bCs/>
                      <w:noProof w:val="0"/>
                      <w:lang w:val="ro-MD"/>
                    </w:rPr>
                  </w:pPr>
                  <w:r w:rsidRPr="00FF430B">
                    <w:rPr>
                      <w:b/>
                      <w:bCs/>
                      <w:noProof w:val="0"/>
                      <w:lang w:val="ro-MD"/>
                    </w:rPr>
                    <w:t>SEMNĂTURILE PĂRŢILOR</w:t>
                  </w:r>
                </w:p>
                <w:p w14:paraId="7B69D9D9" w14:textId="77777777" w:rsidR="00F722AC" w:rsidRPr="00FF430B" w:rsidRDefault="00F722AC" w:rsidP="00306F41">
                  <w:pPr>
                    <w:jc w:val="center"/>
                    <w:rPr>
                      <w:noProof w:val="0"/>
                      <w:lang w:val="ro-MD"/>
                    </w:rPr>
                  </w:pPr>
                </w:p>
              </w:tc>
            </w:tr>
            <w:tr w:rsidR="00F722AC" w:rsidRPr="00EC30C2" w14:paraId="1ABBB01D" w14:textId="77777777" w:rsidTr="00306F41">
              <w:tc>
                <w:tcPr>
                  <w:tcW w:w="5303" w:type="dxa"/>
                  <w:gridSpan w:val="5"/>
                  <w:tcBorders>
                    <w:top w:val="nil"/>
                    <w:left w:val="nil"/>
                    <w:bottom w:val="nil"/>
                    <w:right w:val="nil"/>
                  </w:tcBorders>
                  <w:tcMar>
                    <w:top w:w="24" w:type="dxa"/>
                    <w:left w:w="48" w:type="dxa"/>
                    <w:bottom w:w="24" w:type="dxa"/>
                    <w:right w:w="48" w:type="dxa"/>
                  </w:tcMar>
                  <w:hideMark/>
                </w:tcPr>
                <w:p w14:paraId="2E949DCB" w14:textId="77777777" w:rsidR="00F722AC" w:rsidRPr="00FF430B" w:rsidRDefault="00F722AC" w:rsidP="00306F41">
                  <w:pPr>
                    <w:jc w:val="center"/>
                    <w:rPr>
                      <w:noProof w:val="0"/>
                      <w:lang w:val="ro-MD"/>
                    </w:rPr>
                  </w:pPr>
                  <w:r w:rsidRPr="00FF430B">
                    <w:rPr>
                      <w:b/>
                      <w:bCs/>
                      <w:noProof w:val="0"/>
                      <w:lang w:val="ro-MD"/>
                    </w:rPr>
                    <w:t>ANTREPRENOR</w:t>
                  </w:r>
                </w:p>
                <w:p w14:paraId="16764778" w14:textId="77777777" w:rsidR="00F722AC" w:rsidRPr="00FF430B" w:rsidRDefault="00F722AC" w:rsidP="00306F41">
                  <w:pPr>
                    <w:tabs>
                      <w:tab w:val="left" w:pos="1134"/>
                    </w:tabs>
                    <w:ind w:left="720"/>
                    <w:outlineLvl w:val="0"/>
                    <w:rPr>
                      <w:noProof w:val="0"/>
                      <w:lang w:val="ro-MD"/>
                    </w:rPr>
                  </w:pPr>
                </w:p>
                <w:p w14:paraId="52A08E73" w14:textId="77777777" w:rsidR="00F722AC" w:rsidRPr="00FF430B" w:rsidRDefault="00F722AC" w:rsidP="00306F4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485B308" w14:textId="77777777" w:rsidR="00F722AC" w:rsidRPr="00FF430B" w:rsidRDefault="00F722AC" w:rsidP="00306F41">
                  <w:pPr>
                    <w:jc w:val="center"/>
                    <w:rPr>
                      <w:noProof w:val="0"/>
                      <w:lang w:val="ro-MD"/>
                    </w:rPr>
                  </w:pPr>
                  <w:r w:rsidRPr="00FF430B">
                    <w:rPr>
                      <w:b/>
                      <w:bCs/>
                      <w:noProof w:val="0"/>
                      <w:lang w:val="ro-MD"/>
                    </w:rPr>
                    <w:t>BENEFICIAR</w:t>
                  </w:r>
                </w:p>
                <w:p w14:paraId="48323144" w14:textId="77777777" w:rsidR="00F722AC" w:rsidRPr="00FF430B" w:rsidRDefault="00F722AC" w:rsidP="00306F41">
                  <w:pPr>
                    <w:ind w:firstLine="567"/>
                    <w:jc w:val="both"/>
                    <w:rPr>
                      <w:noProof w:val="0"/>
                      <w:lang w:val="ro-MD"/>
                    </w:rPr>
                  </w:pPr>
                  <w:r w:rsidRPr="00FF430B">
                    <w:rPr>
                      <w:noProof w:val="0"/>
                      <w:lang w:val="ro-MD"/>
                    </w:rPr>
                    <w:t> </w:t>
                  </w:r>
                </w:p>
                <w:p w14:paraId="4898E52E" w14:textId="77777777" w:rsidR="00F722AC" w:rsidRPr="00FF430B" w:rsidRDefault="00F722AC" w:rsidP="00306F41">
                  <w:pPr>
                    <w:keepNext/>
                    <w:keepLines/>
                    <w:spacing w:before="200"/>
                    <w:ind w:firstLine="567"/>
                    <w:jc w:val="both"/>
                    <w:outlineLvl w:val="2"/>
                    <w:rPr>
                      <w:noProof w:val="0"/>
                      <w:lang w:val="ro-MD"/>
                    </w:rPr>
                  </w:pPr>
                </w:p>
                <w:p w14:paraId="2C9CE9A2" w14:textId="77777777" w:rsidR="00F722AC" w:rsidRPr="00FF430B" w:rsidRDefault="00F722AC" w:rsidP="00306F41">
                  <w:pPr>
                    <w:ind w:firstLine="567"/>
                    <w:jc w:val="both"/>
                    <w:rPr>
                      <w:noProof w:val="0"/>
                      <w:lang w:val="ro-MD"/>
                    </w:rPr>
                  </w:pPr>
                </w:p>
              </w:tc>
            </w:tr>
          </w:tbl>
          <w:p w14:paraId="2D600E38" w14:textId="77777777" w:rsidR="00F722AC" w:rsidRPr="00FF430B" w:rsidRDefault="00F722AC" w:rsidP="00306F41">
            <w:pPr>
              <w:tabs>
                <w:tab w:val="left" w:pos="2295"/>
              </w:tabs>
              <w:jc w:val="both"/>
              <w:rPr>
                <w:lang w:val="ro-MD"/>
              </w:rPr>
            </w:pPr>
          </w:p>
          <w:p w14:paraId="590E5156" w14:textId="77777777" w:rsidR="00F722AC" w:rsidRPr="00FF430B" w:rsidRDefault="00F722AC" w:rsidP="00306F41">
            <w:pPr>
              <w:tabs>
                <w:tab w:val="left" w:pos="2295"/>
              </w:tabs>
              <w:jc w:val="both"/>
              <w:rPr>
                <w:lang w:val="ro-MD"/>
              </w:rPr>
            </w:pPr>
          </w:p>
          <w:p w14:paraId="155325AA" w14:textId="77777777" w:rsidR="00F722AC" w:rsidRPr="00FF430B" w:rsidRDefault="00F722AC" w:rsidP="00306F41">
            <w:pPr>
              <w:tabs>
                <w:tab w:val="left" w:pos="2295"/>
              </w:tabs>
              <w:jc w:val="both"/>
              <w:rPr>
                <w:lang w:val="ro-MD"/>
              </w:rPr>
            </w:pPr>
          </w:p>
          <w:p w14:paraId="31D8A0EF" w14:textId="77777777" w:rsidR="00F722AC" w:rsidRPr="00FF430B" w:rsidRDefault="00F722AC" w:rsidP="00306F41">
            <w:pPr>
              <w:tabs>
                <w:tab w:val="left" w:pos="2295"/>
              </w:tabs>
              <w:jc w:val="both"/>
              <w:rPr>
                <w:lang w:val="ro-MD"/>
              </w:rPr>
            </w:pPr>
          </w:p>
          <w:p w14:paraId="5EA2B0D0" w14:textId="77777777" w:rsidR="00F722AC" w:rsidRPr="00FF430B" w:rsidRDefault="00F722AC" w:rsidP="00306F41">
            <w:pPr>
              <w:tabs>
                <w:tab w:val="left" w:pos="2295"/>
              </w:tabs>
              <w:jc w:val="both"/>
              <w:rPr>
                <w:lang w:val="ro-MD"/>
              </w:rPr>
            </w:pPr>
          </w:p>
          <w:p w14:paraId="2265FA0D" w14:textId="77777777" w:rsidR="00F722AC" w:rsidRPr="00FF430B" w:rsidRDefault="00F722AC" w:rsidP="00306F41">
            <w:pPr>
              <w:tabs>
                <w:tab w:val="left" w:pos="2295"/>
              </w:tabs>
              <w:jc w:val="both"/>
              <w:rPr>
                <w:lang w:val="ro-MD"/>
              </w:rPr>
            </w:pPr>
          </w:p>
          <w:p w14:paraId="3D367A12" w14:textId="77777777" w:rsidR="00F722AC" w:rsidRPr="00FF430B" w:rsidRDefault="00F722AC" w:rsidP="00306F41">
            <w:pPr>
              <w:tabs>
                <w:tab w:val="left" w:pos="2295"/>
              </w:tabs>
              <w:jc w:val="both"/>
              <w:rPr>
                <w:lang w:val="ro-MD"/>
              </w:rPr>
            </w:pPr>
          </w:p>
          <w:p w14:paraId="6DF5EAF7" w14:textId="77777777" w:rsidR="00F722AC" w:rsidRPr="00FF430B" w:rsidRDefault="00F722AC" w:rsidP="00306F41">
            <w:pPr>
              <w:tabs>
                <w:tab w:val="left" w:pos="2295"/>
              </w:tabs>
              <w:jc w:val="both"/>
              <w:rPr>
                <w:lang w:val="ro-MD"/>
              </w:rPr>
            </w:pPr>
          </w:p>
          <w:p w14:paraId="0E43EB30" w14:textId="77777777" w:rsidR="00F722AC" w:rsidRPr="00FF430B" w:rsidRDefault="00F722AC" w:rsidP="00306F41">
            <w:pPr>
              <w:tabs>
                <w:tab w:val="left" w:pos="2295"/>
              </w:tabs>
              <w:jc w:val="both"/>
              <w:rPr>
                <w:lang w:val="ro-MD"/>
              </w:rPr>
            </w:pPr>
          </w:p>
          <w:p w14:paraId="5EA241D0" w14:textId="77777777" w:rsidR="00F722AC" w:rsidRDefault="00F722AC" w:rsidP="00306F41">
            <w:pPr>
              <w:tabs>
                <w:tab w:val="left" w:pos="2295"/>
              </w:tabs>
              <w:jc w:val="both"/>
              <w:rPr>
                <w:lang w:val="ro-MD"/>
              </w:rPr>
            </w:pPr>
          </w:p>
          <w:p w14:paraId="11C3BD4E" w14:textId="77777777" w:rsidR="00F722AC" w:rsidRDefault="00F722AC" w:rsidP="00306F41">
            <w:pPr>
              <w:tabs>
                <w:tab w:val="left" w:pos="2295"/>
              </w:tabs>
              <w:jc w:val="both"/>
              <w:rPr>
                <w:lang w:val="ro-MD"/>
              </w:rPr>
            </w:pPr>
          </w:p>
          <w:p w14:paraId="1D420CAA" w14:textId="77777777" w:rsidR="00F722AC" w:rsidRDefault="00F722AC" w:rsidP="00306F41">
            <w:pPr>
              <w:tabs>
                <w:tab w:val="left" w:pos="2295"/>
              </w:tabs>
              <w:jc w:val="both"/>
              <w:rPr>
                <w:lang w:val="ro-MD"/>
              </w:rPr>
            </w:pPr>
          </w:p>
          <w:p w14:paraId="09EC997F" w14:textId="77777777" w:rsidR="00F722AC" w:rsidRDefault="00F722AC" w:rsidP="00306F41">
            <w:pPr>
              <w:tabs>
                <w:tab w:val="left" w:pos="2295"/>
              </w:tabs>
              <w:jc w:val="both"/>
              <w:rPr>
                <w:lang w:val="ro-MD"/>
              </w:rPr>
            </w:pPr>
          </w:p>
          <w:p w14:paraId="54C95867" w14:textId="77777777" w:rsidR="00F722AC" w:rsidRDefault="00F722AC" w:rsidP="00306F41">
            <w:pPr>
              <w:tabs>
                <w:tab w:val="left" w:pos="2295"/>
              </w:tabs>
              <w:jc w:val="both"/>
              <w:rPr>
                <w:lang w:val="ro-MD"/>
              </w:rPr>
            </w:pPr>
          </w:p>
          <w:p w14:paraId="4B515B42" w14:textId="77777777" w:rsidR="00F722AC" w:rsidRPr="00FF430B" w:rsidRDefault="00F722AC" w:rsidP="00306F41">
            <w:pPr>
              <w:tabs>
                <w:tab w:val="left" w:pos="2295"/>
              </w:tabs>
              <w:jc w:val="both"/>
              <w:rPr>
                <w:lang w:val="ro-MD"/>
              </w:rPr>
            </w:pPr>
          </w:p>
          <w:p w14:paraId="0B26C5C7"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26</w:t>
            </w:r>
          </w:p>
          <w:p w14:paraId="697E0BC1" w14:textId="77777777" w:rsidR="00F722AC" w:rsidRPr="00FF430B" w:rsidRDefault="00F722AC" w:rsidP="00306F41">
            <w:pPr>
              <w:jc w:val="right"/>
              <w:rPr>
                <w:noProof w:val="0"/>
                <w:lang w:val="ro-MD"/>
              </w:rPr>
            </w:pPr>
            <w:r w:rsidRPr="00FF430B">
              <w:rPr>
                <w:noProof w:val="0"/>
                <w:lang w:val="ro-MD"/>
              </w:rPr>
              <w:t>la Documentația standard nr._____</w:t>
            </w:r>
          </w:p>
          <w:p w14:paraId="2395C840" w14:textId="77777777" w:rsidR="00F722AC" w:rsidRPr="00FF430B" w:rsidRDefault="00F722AC" w:rsidP="00306F41">
            <w:pPr>
              <w:jc w:val="right"/>
              <w:rPr>
                <w:noProof w:val="0"/>
                <w:lang w:val="ro-MD"/>
              </w:rPr>
            </w:pPr>
            <w:r w:rsidRPr="00FF430B">
              <w:rPr>
                <w:noProof w:val="0"/>
                <w:lang w:val="ro-MD"/>
              </w:rPr>
              <w:t>din “____” ________ 20___</w:t>
            </w:r>
          </w:p>
          <w:p w14:paraId="4430109F" w14:textId="77777777" w:rsidR="00F722AC" w:rsidRPr="00FF430B" w:rsidRDefault="00F722AC" w:rsidP="00306F41">
            <w:pPr>
              <w:tabs>
                <w:tab w:val="left" w:pos="2295"/>
              </w:tabs>
              <w:jc w:val="both"/>
              <w:rPr>
                <w:lang w:val="ro-MD"/>
              </w:rPr>
            </w:pPr>
          </w:p>
          <w:p w14:paraId="02FA87A5" w14:textId="77777777" w:rsidR="00F722AC" w:rsidRPr="00FF430B" w:rsidRDefault="00F722AC" w:rsidP="00306F41">
            <w:pPr>
              <w:tabs>
                <w:tab w:val="left" w:pos="2295"/>
              </w:tabs>
              <w:jc w:val="both"/>
              <w:rPr>
                <w:lang w:val="ro-MD"/>
              </w:rPr>
            </w:pPr>
          </w:p>
          <w:p w14:paraId="60327D49" w14:textId="77777777" w:rsidR="00F722AC" w:rsidRPr="00FF430B" w:rsidRDefault="00F722AC" w:rsidP="00306F41">
            <w:pPr>
              <w:tabs>
                <w:tab w:val="left" w:pos="2295"/>
              </w:tabs>
              <w:jc w:val="both"/>
              <w:rPr>
                <w:lang w:val="ro-MD"/>
              </w:rPr>
            </w:pPr>
          </w:p>
          <w:p w14:paraId="0BFD4A25" w14:textId="77777777" w:rsidR="00F722AC" w:rsidRPr="00FF430B" w:rsidRDefault="00F722AC" w:rsidP="00306F41">
            <w:pPr>
              <w:jc w:val="center"/>
              <w:rPr>
                <w:b/>
                <w:noProof w:val="0"/>
                <w:lang w:val="ro-MD"/>
              </w:rPr>
            </w:pPr>
            <w:r w:rsidRPr="00FF430B">
              <w:rPr>
                <w:b/>
                <w:noProof w:val="0"/>
                <w:lang w:val="ro-MD"/>
              </w:rPr>
              <w:t>CONTRACT – MODEL</w:t>
            </w:r>
          </w:p>
          <w:p w14:paraId="0F1211C9" w14:textId="77777777" w:rsidR="00F722AC" w:rsidRPr="00FF430B" w:rsidRDefault="00F722AC" w:rsidP="00306F41">
            <w:pPr>
              <w:jc w:val="center"/>
              <w:rPr>
                <w:b/>
                <w:noProof w:val="0"/>
                <w:lang w:val="ro-MD"/>
              </w:rPr>
            </w:pPr>
          </w:p>
          <w:p w14:paraId="4341032B" w14:textId="77777777" w:rsidR="00F722AC" w:rsidRPr="00FF430B" w:rsidRDefault="00F722AC" w:rsidP="00306F41">
            <w:pPr>
              <w:tabs>
                <w:tab w:val="left" w:pos="2295"/>
              </w:tabs>
              <w:jc w:val="both"/>
              <w:rPr>
                <w:lang w:val="ro-MD"/>
              </w:rPr>
            </w:pPr>
          </w:p>
          <w:p w14:paraId="30235679" w14:textId="77777777" w:rsidR="00F722AC" w:rsidRPr="00FF430B" w:rsidRDefault="00F722AC" w:rsidP="00306F41">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56B92F3B" w14:textId="77777777" w:rsidR="00F722AC" w:rsidRPr="00FF430B" w:rsidRDefault="00F722AC" w:rsidP="00306F41">
            <w:pPr>
              <w:jc w:val="center"/>
              <w:rPr>
                <w:b/>
                <w:i/>
                <w:lang w:val="ro-MD"/>
              </w:rPr>
            </w:pPr>
            <w:r w:rsidRPr="00FF430B">
              <w:rPr>
                <w:b/>
                <w:lang w:val="ro-MD"/>
              </w:rPr>
              <w:t xml:space="preserve">de achiziţionare aserviciilor de proiectare </w:t>
            </w:r>
          </w:p>
          <w:p w14:paraId="1955CB05" w14:textId="77777777" w:rsidR="00F722AC" w:rsidRPr="00FF430B" w:rsidRDefault="00F722AC" w:rsidP="00306F41">
            <w:pPr>
              <w:tabs>
                <w:tab w:val="left" w:pos="2295"/>
              </w:tabs>
              <w:jc w:val="both"/>
              <w:rPr>
                <w:lang w:val="ro-MD"/>
              </w:rPr>
            </w:pPr>
          </w:p>
          <w:p w14:paraId="0B5A3777" w14:textId="77777777" w:rsidR="00F722AC" w:rsidRPr="00FF430B" w:rsidRDefault="00F722AC" w:rsidP="00306F41">
            <w:pPr>
              <w:rPr>
                <w:i/>
                <w:lang w:val="ro-MD"/>
              </w:rPr>
            </w:pPr>
            <w:r w:rsidRPr="00FF430B">
              <w:rPr>
                <w:b/>
                <w:lang w:val="ro-MD"/>
              </w:rPr>
              <w:t xml:space="preserve">”___” _____________  202..                                                                 </w:t>
            </w:r>
            <w:r w:rsidRPr="00FF430B">
              <w:rPr>
                <w:lang w:val="ro-MD"/>
              </w:rPr>
              <w:t>oraș/municipiu</w:t>
            </w:r>
            <w:r w:rsidRPr="00FF430B">
              <w:rPr>
                <w:b/>
                <w:lang w:val="ro-MD"/>
              </w:rPr>
              <w:t>…...………</w:t>
            </w:r>
          </w:p>
          <w:p w14:paraId="1F0E8FFF" w14:textId="77777777" w:rsidR="00F722AC" w:rsidRPr="00FF430B" w:rsidRDefault="00F722AC" w:rsidP="00306F41">
            <w:pPr>
              <w:tabs>
                <w:tab w:val="left" w:pos="2295"/>
              </w:tabs>
              <w:jc w:val="both"/>
              <w:rPr>
                <w:lang w:val="ro-MD"/>
              </w:rPr>
            </w:pPr>
          </w:p>
          <w:p w14:paraId="0CB6F338" w14:textId="77777777" w:rsidR="00F722AC" w:rsidRPr="00FF430B" w:rsidRDefault="00F722AC" w:rsidP="004E3F29">
            <w:pPr>
              <w:pStyle w:val="a"/>
              <w:numPr>
                <w:ilvl w:val="0"/>
                <w:numId w:val="35"/>
              </w:numPr>
              <w:jc w:val="center"/>
              <w:rPr>
                <w:b/>
                <w:kern w:val="28"/>
                <w:lang w:val="ro-MD"/>
              </w:rPr>
            </w:pPr>
            <w:r w:rsidRPr="00FF430B">
              <w:rPr>
                <w:b/>
                <w:kern w:val="28"/>
                <w:lang w:val="ro-MD"/>
              </w:rPr>
              <w:lastRenderedPageBreak/>
              <w:t>PARTEA GENERALĂ</w:t>
            </w:r>
          </w:p>
          <w:p w14:paraId="619D6D0E" w14:textId="77777777" w:rsidR="00F722AC" w:rsidRPr="00FF430B" w:rsidRDefault="00F722AC" w:rsidP="00306F41">
            <w:pPr>
              <w:pStyle w:val="a"/>
              <w:numPr>
                <w:ilvl w:val="0"/>
                <w:numId w:val="0"/>
              </w:numPr>
              <w:ind w:left="3240"/>
              <w:rPr>
                <w:kern w:val="28"/>
                <w:sz w:val="20"/>
                <w:szCs w:val="20"/>
                <w:lang w:val="ro-MD"/>
              </w:rPr>
            </w:pPr>
            <w:r w:rsidRPr="00FF430B">
              <w:rPr>
                <w:kern w:val="28"/>
                <w:sz w:val="20"/>
                <w:szCs w:val="20"/>
                <w:lang w:val="ro-MD"/>
              </w:rPr>
              <w:t xml:space="preserve">                    (OBLIGATORIU)</w:t>
            </w:r>
          </w:p>
          <w:p w14:paraId="6F6D9763" w14:textId="77777777" w:rsidR="00F722AC" w:rsidRPr="00FF430B" w:rsidRDefault="00F722AC" w:rsidP="00306F41">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F722AC" w:rsidRPr="00EC30C2" w14:paraId="0197EE21" w14:textId="77777777" w:rsidTr="00306F41">
              <w:tc>
                <w:tcPr>
                  <w:tcW w:w="2650" w:type="pct"/>
                </w:tcPr>
                <w:p w14:paraId="5A55A0FB" w14:textId="77777777" w:rsidR="00F722AC" w:rsidRPr="00FF430B" w:rsidRDefault="00F722AC" w:rsidP="00306F41">
                  <w:pPr>
                    <w:jc w:val="both"/>
                    <w:rPr>
                      <w:b/>
                      <w:lang w:val="ro-MD"/>
                    </w:rPr>
                  </w:pPr>
                  <w:r w:rsidRPr="00FF430B">
                    <w:rPr>
                      <w:b/>
                      <w:lang w:val="ro-MD"/>
                    </w:rPr>
                    <w:t>Beneficiar</w:t>
                  </w:r>
                </w:p>
              </w:tc>
              <w:tc>
                <w:tcPr>
                  <w:tcW w:w="2350" w:type="pct"/>
                </w:tcPr>
                <w:p w14:paraId="220DAC4E" w14:textId="77777777" w:rsidR="00F722AC" w:rsidRPr="00FF430B" w:rsidRDefault="00F722AC" w:rsidP="00306F41">
                  <w:pPr>
                    <w:jc w:val="both"/>
                    <w:rPr>
                      <w:b/>
                      <w:lang w:val="ro-MD"/>
                    </w:rPr>
                  </w:pPr>
                  <w:r w:rsidRPr="00FF430B">
                    <w:rPr>
                      <w:b/>
                      <w:lang w:val="ro-MD"/>
                    </w:rPr>
                    <w:t>Antreprenor</w:t>
                  </w:r>
                </w:p>
              </w:tc>
            </w:tr>
            <w:tr w:rsidR="00F722AC" w:rsidRPr="00EC30C2" w14:paraId="335EFCDB" w14:textId="77777777" w:rsidTr="00306F41">
              <w:tc>
                <w:tcPr>
                  <w:tcW w:w="2650" w:type="pct"/>
                </w:tcPr>
                <w:p w14:paraId="3C970789" w14:textId="77777777" w:rsidR="00F722AC" w:rsidRPr="00FF430B" w:rsidRDefault="00F722AC" w:rsidP="00306F41">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 xml:space="preserve">, </w:t>
                  </w:r>
                  <w:r w:rsidRPr="00FF430B">
                    <w:rPr>
                      <w:i/>
                      <w:lang w:val="ro-MD"/>
                    </w:rPr>
                    <w:t xml:space="preserve">IDNO, </w:t>
                  </w:r>
                  <w:r w:rsidRPr="00FF430B">
                    <w:rPr>
                      <w:lang w:val="ro-MD"/>
                    </w:rPr>
                    <w:t xml:space="preserve"> pe de o parte,</w:t>
                  </w:r>
                </w:p>
              </w:tc>
              <w:tc>
                <w:tcPr>
                  <w:tcW w:w="2350" w:type="pct"/>
                </w:tcPr>
                <w:p w14:paraId="0908D84F" w14:textId="77777777" w:rsidR="00F722AC" w:rsidRPr="00FF430B" w:rsidRDefault="00F722AC" w:rsidP="00306F41">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IDNO, </w:t>
                  </w:r>
                  <w:r w:rsidRPr="00FF430B">
                    <w:rPr>
                      <w:lang w:val="ro-MD"/>
                    </w:rPr>
                    <w:t xml:space="preserve"> pe de altă parte,</w:t>
                  </w:r>
                </w:p>
              </w:tc>
            </w:tr>
          </w:tbl>
          <w:p w14:paraId="5E173333" w14:textId="77777777" w:rsidR="00F722AC" w:rsidRPr="00FF430B" w:rsidRDefault="00F722AC" w:rsidP="00306F41">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3B141CF8" w14:textId="77777777" w:rsidR="00F722AC" w:rsidRPr="00FF430B" w:rsidRDefault="00F722AC" w:rsidP="00306F41">
            <w:pPr>
              <w:pStyle w:val="a"/>
              <w:numPr>
                <w:ilvl w:val="0"/>
                <w:numId w:val="0"/>
              </w:numPr>
              <w:ind w:left="3240"/>
              <w:rPr>
                <w:kern w:val="28"/>
                <w:sz w:val="20"/>
                <w:szCs w:val="20"/>
                <w:lang w:val="ro-MD"/>
              </w:rPr>
            </w:pPr>
          </w:p>
          <w:p w14:paraId="0DA83016" w14:textId="77777777" w:rsidR="00F722AC" w:rsidRPr="00FF430B" w:rsidRDefault="00F722AC" w:rsidP="00306F41">
            <w:pPr>
              <w:jc w:val="both"/>
              <w:rPr>
                <w:lang w:val="ro-MD"/>
              </w:rPr>
            </w:pPr>
            <w:r w:rsidRPr="00FF430B">
              <w:rPr>
                <w:lang w:val="ro-MD"/>
              </w:rPr>
              <w:t xml:space="preserve">1. Achiziţionarea </w:t>
            </w:r>
            <w:r w:rsidRPr="00FF430B">
              <w:rPr>
                <w:b/>
                <w:lang w:val="ro-MD"/>
              </w:rPr>
              <w:t>serviciilor de proiectare …………..,</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0849753E" w14:textId="77777777" w:rsidR="00F722AC" w:rsidRPr="00FF430B" w:rsidRDefault="00F722AC" w:rsidP="00306F41">
            <w:pPr>
              <w:pStyle w:val="a"/>
              <w:numPr>
                <w:ilvl w:val="0"/>
                <w:numId w:val="0"/>
              </w:numPr>
              <w:ind w:left="3240"/>
              <w:rPr>
                <w:kern w:val="28"/>
                <w:sz w:val="20"/>
                <w:szCs w:val="20"/>
                <w:lang w:val="ro-MD"/>
              </w:rPr>
            </w:pPr>
          </w:p>
          <w:p w14:paraId="05237650" w14:textId="77777777" w:rsidR="00F722AC" w:rsidRPr="00FF430B" w:rsidRDefault="00F722AC" w:rsidP="00306F41">
            <w:pPr>
              <w:jc w:val="both"/>
              <w:rPr>
                <w:lang w:val="ro-MD"/>
              </w:rPr>
            </w:pPr>
            <w:r w:rsidRPr="00FF430B">
              <w:rPr>
                <w:lang w:val="ro-MD"/>
              </w:rPr>
              <w:t>2. Următoarele documente vor fi considerate părţi componente ale Contractului:</w:t>
            </w:r>
          </w:p>
          <w:p w14:paraId="3C7E83AD" w14:textId="77777777" w:rsidR="00F722AC" w:rsidRPr="00FF430B" w:rsidRDefault="00F722AC" w:rsidP="004E3F29">
            <w:pPr>
              <w:numPr>
                <w:ilvl w:val="0"/>
                <w:numId w:val="30"/>
              </w:numPr>
              <w:suppressAutoHyphens/>
              <w:ind w:left="0" w:firstLine="720"/>
              <w:jc w:val="both"/>
              <w:rPr>
                <w:lang w:val="ro-MD"/>
              </w:rPr>
            </w:pPr>
            <w:r w:rsidRPr="00FF430B">
              <w:rPr>
                <w:lang w:val="ro-MD"/>
              </w:rPr>
              <w:t>Formularul Contractului;</w:t>
            </w:r>
          </w:p>
          <w:p w14:paraId="5C8E488E" w14:textId="77777777" w:rsidR="00F722AC" w:rsidRPr="00FF430B" w:rsidRDefault="00F722AC" w:rsidP="004E3F29">
            <w:pPr>
              <w:numPr>
                <w:ilvl w:val="0"/>
                <w:numId w:val="30"/>
              </w:numPr>
              <w:suppressAutoHyphens/>
              <w:ind w:left="0" w:firstLine="720"/>
              <w:jc w:val="both"/>
              <w:rPr>
                <w:i/>
                <w:lang w:val="ro-MD"/>
              </w:rPr>
            </w:pPr>
            <w:r w:rsidRPr="00FF430B">
              <w:rPr>
                <w:lang w:val="ro-MD"/>
              </w:rPr>
              <w:t>Formularul ofertei;</w:t>
            </w:r>
          </w:p>
          <w:p w14:paraId="59825F14" w14:textId="77777777" w:rsidR="00F722AC" w:rsidRPr="00FF430B" w:rsidRDefault="00F722AC" w:rsidP="004E3F29">
            <w:pPr>
              <w:numPr>
                <w:ilvl w:val="0"/>
                <w:numId w:val="30"/>
              </w:numPr>
              <w:suppressAutoHyphens/>
              <w:ind w:left="0" w:firstLine="720"/>
              <w:jc w:val="both"/>
              <w:rPr>
                <w:i/>
                <w:lang w:val="ro-MD"/>
              </w:rPr>
            </w:pPr>
            <w:r w:rsidRPr="00FF430B">
              <w:rPr>
                <w:lang w:val="ro-MD"/>
              </w:rPr>
              <w:t>Caietul de sarcini;</w:t>
            </w:r>
          </w:p>
          <w:p w14:paraId="798666E4" w14:textId="77777777" w:rsidR="00F722AC" w:rsidRPr="00FF430B" w:rsidRDefault="00F722AC" w:rsidP="004E3F29">
            <w:pPr>
              <w:numPr>
                <w:ilvl w:val="0"/>
                <w:numId w:val="30"/>
              </w:numPr>
              <w:suppressAutoHyphens/>
              <w:ind w:left="0" w:firstLine="720"/>
              <w:jc w:val="both"/>
              <w:rPr>
                <w:i/>
                <w:lang w:val="ro-MD"/>
              </w:rPr>
            </w:pPr>
            <w:r w:rsidRPr="00FF430B">
              <w:rPr>
                <w:lang w:val="ro-MD"/>
              </w:rPr>
              <w:t>Garanția de bună execuție.</w:t>
            </w:r>
          </w:p>
          <w:p w14:paraId="342636DC" w14:textId="77777777" w:rsidR="00F722AC" w:rsidRPr="00FF430B" w:rsidRDefault="00F722AC" w:rsidP="00306F41">
            <w:pPr>
              <w:jc w:val="both"/>
              <w:rPr>
                <w:lang w:val="ro-MD"/>
              </w:rPr>
            </w:pPr>
            <w:r w:rsidRPr="00FF430B">
              <w:rPr>
                <w:lang w:val="ro-MD"/>
              </w:rPr>
              <w:t>3. În cazul unor discrepanţe sau inconsecvenţe între documentele componente ale Contractului, documentele vor avea ordinea de prioritate enumerată în pct.</w:t>
            </w:r>
            <w:r>
              <w:rPr>
                <w:lang w:val="ro-MD"/>
              </w:rPr>
              <w:t xml:space="preserve"> </w:t>
            </w:r>
            <w:r w:rsidRPr="00FF430B">
              <w:rPr>
                <w:lang w:val="ro-MD"/>
              </w:rPr>
              <w:t>2.</w:t>
            </w:r>
          </w:p>
          <w:p w14:paraId="39135D7B" w14:textId="77777777" w:rsidR="00F722AC" w:rsidRPr="00FF430B" w:rsidRDefault="00F722AC" w:rsidP="00306F41">
            <w:pPr>
              <w:jc w:val="both"/>
              <w:rPr>
                <w:lang w:val="ro-MD"/>
              </w:rPr>
            </w:pPr>
            <w:r w:rsidRPr="00FF430B">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36F5FD11" w14:textId="77777777" w:rsidR="00F722AC" w:rsidRPr="00FF430B" w:rsidRDefault="00F722AC" w:rsidP="00306F41">
            <w:pPr>
              <w:jc w:val="both"/>
              <w:rPr>
                <w:lang w:val="ro-MD"/>
              </w:rPr>
            </w:pPr>
            <w:r w:rsidRPr="00FF430B">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5FA56A9" w14:textId="77777777" w:rsidR="00F722AC" w:rsidRPr="00FF430B" w:rsidRDefault="00F722AC" w:rsidP="00306F41">
            <w:pPr>
              <w:pStyle w:val="a"/>
              <w:numPr>
                <w:ilvl w:val="0"/>
                <w:numId w:val="0"/>
              </w:numPr>
              <w:ind w:left="710"/>
              <w:jc w:val="left"/>
              <w:rPr>
                <w:kern w:val="28"/>
                <w:sz w:val="20"/>
                <w:szCs w:val="20"/>
                <w:lang w:val="ro-MD"/>
              </w:rPr>
            </w:pPr>
          </w:p>
          <w:p w14:paraId="3FDB50EF" w14:textId="77777777" w:rsidR="00F722AC" w:rsidRPr="00FF430B" w:rsidRDefault="00F722AC" w:rsidP="00306F41">
            <w:pPr>
              <w:rPr>
                <w:b/>
                <w:lang w:val="ro-MD"/>
              </w:rPr>
            </w:pPr>
            <w:r w:rsidRPr="00FF430B">
              <w:rPr>
                <w:b/>
                <w:lang w:val="ro-MD"/>
              </w:rPr>
              <w:t>1. OBIECTUL CONTRACTULUI</w:t>
            </w:r>
          </w:p>
          <w:p w14:paraId="5BBCBBDC" w14:textId="77777777" w:rsidR="00F722AC" w:rsidRPr="00FF430B" w:rsidRDefault="00F722AC" w:rsidP="00306F41">
            <w:pPr>
              <w:jc w:val="both"/>
              <w:rPr>
                <w:lang w:val="ro-MD"/>
              </w:rPr>
            </w:pPr>
            <w:r w:rsidRPr="00FF430B">
              <w:rPr>
                <w:lang w:val="ro-MD"/>
              </w:rPr>
              <w:t xml:space="preserve">1.1. Antreprenorul îşi asumă obligaţia de a presta Lucrările conform Specificaţiei, care este parte integrantă a prezentului Contract. </w:t>
            </w:r>
          </w:p>
          <w:p w14:paraId="727FDB5C" w14:textId="77777777" w:rsidR="00F722AC" w:rsidRPr="00FF430B" w:rsidRDefault="00F722AC" w:rsidP="00306F41">
            <w:pPr>
              <w:jc w:val="both"/>
              <w:rPr>
                <w:lang w:val="ro-MD"/>
              </w:rPr>
            </w:pPr>
            <w:r w:rsidRPr="00FF430B">
              <w:rPr>
                <w:lang w:val="ro-MD"/>
              </w:rPr>
              <w:t xml:space="preserve">1.2. Beneficiarul se obligă, la rândul său, să achite şi să recepţioneze Lucrările livrate de Antreprenor. </w:t>
            </w:r>
          </w:p>
          <w:p w14:paraId="2E0F3C9A" w14:textId="77777777" w:rsidR="00F722AC" w:rsidRPr="00FF430B" w:rsidRDefault="00F722AC" w:rsidP="00306F41">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1994B43E" w14:textId="77777777" w:rsidR="00F722AC" w:rsidRPr="00FF430B" w:rsidRDefault="00F722AC" w:rsidP="00306F41">
            <w:pPr>
              <w:pStyle w:val="a"/>
              <w:numPr>
                <w:ilvl w:val="0"/>
                <w:numId w:val="0"/>
              </w:numPr>
              <w:ind w:left="3240"/>
              <w:rPr>
                <w:kern w:val="28"/>
                <w:sz w:val="20"/>
                <w:szCs w:val="20"/>
                <w:lang w:val="ro-MD"/>
              </w:rPr>
            </w:pPr>
          </w:p>
          <w:p w14:paraId="78D36F42" w14:textId="77777777" w:rsidR="00F722AC" w:rsidRPr="00FF430B" w:rsidRDefault="00F722AC" w:rsidP="00306F41">
            <w:pPr>
              <w:rPr>
                <w:b/>
                <w:lang w:val="ro-MD"/>
              </w:rPr>
            </w:pPr>
            <w:r w:rsidRPr="00FF430B">
              <w:rPr>
                <w:b/>
                <w:lang w:val="ro-MD"/>
              </w:rPr>
              <w:t>2.TERMENII ŞI CONDIŢIILE DE PRESTARE</w:t>
            </w:r>
          </w:p>
          <w:p w14:paraId="626034C8" w14:textId="77777777" w:rsidR="00F722AC" w:rsidRPr="00FF430B" w:rsidRDefault="00F722AC" w:rsidP="00306F41">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Pr="00FF430B">
              <w:rPr>
                <w:lang w:val="ro-MD"/>
              </w:rPr>
              <w:t xml:space="preserve">la prezentul Contract. </w:t>
            </w:r>
          </w:p>
          <w:p w14:paraId="1FD5B599" w14:textId="77777777" w:rsidR="00F722AC" w:rsidRPr="00FF430B" w:rsidRDefault="00F722AC" w:rsidP="00306F41">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 „Serviciul de Stat pentru Verificarea și Expertizarea Proiectelor și Construcțiilor”, calculate din data semnării prezentului contract.</w:t>
            </w:r>
          </w:p>
          <w:p w14:paraId="64A4795C" w14:textId="77777777" w:rsidR="00F722AC" w:rsidRPr="00FF430B" w:rsidRDefault="00F722AC" w:rsidP="00306F41">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4D0A2E7" w14:textId="77777777" w:rsidR="00F722AC" w:rsidRPr="00FF430B" w:rsidRDefault="00F722AC" w:rsidP="00306F41">
            <w:pPr>
              <w:jc w:val="both"/>
              <w:rPr>
                <w:lang w:val="ro-MD"/>
              </w:rPr>
            </w:pPr>
            <w:r w:rsidRPr="00FF430B">
              <w:rPr>
                <w:lang w:val="ro-MD"/>
              </w:rPr>
              <w:t xml:space="preserve">2.4. Antreprenorul eliberează pentru Beneficiar documentaţia de proiect şi deviz în limba română, în volum de ….. exemplare + varianta electronică. </w:t>
            </w:r>
          </w:p>
          <w:p w14:paraId="230641A6" w14:textId="77777777" w:rsidR="00F722AC" w:rsidRPr="00FF430B" w:rsidRDefault="00F722AC" w:rsidP="00306F41">
            <w:pPr>
              <w:jc w:val="both"/>
              <w:rPr>
                <w:lang w:val="ro-MD"/>
              </w:rPr>
            </w:pPr>
            <w:r w:rsidRPr="00FF430B">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42114CF4" w14:textId="77777777" w:rsidR="00F722AC" w:rsidRPr="00FF430B" w:rsidRDefault="00F722AC" w:rsidP="00306F41">
            <w:pPr>
              <w:ind w:firstLine="720"/>
              <w:jc w:val="both"/>
              <w:rPr>
                <w:lang w:val="ro-MD"/>
              </w:rPr>
            </w:pPr>
          </w:p>
          <w:p w14:paraId="2CC209B4" w14:textId="77777777" w:rsidR="00F722AC" w:rsidRPr="00FF430B" w:rsidRDefault="00F722AC" w:rsidP="00306F41">
            <w:pPr>
              <w:rPr>
                <w:b/>
                <w:lang w:val="ro-MD"/>
              </w:rPr>
            </w:pPr>
            <w:r w:rsidRPr="00FF430B">
              <w:rPr>
                <w:b/>
                <w:lang w:val="ro-MD"/>
              </w:rPr>
              <w:t>3. PREŢUL ŞI CONDIŢIILE DE PLATĂ</w:t>
            </w:r>
          </w:p>
          <w:p w14:paraId="2AFB08CC" w14:textId="77777777" w:rsidR="00F722AC" w:rsidRPr="00FF430B" w:rsidRDefault="00F722AC" w:rsidP="00306F41">
            <w:pPr>
              <w:jc w:val="both"/>
              <w:rPr>
                <w:lang w:val="ro-MD"/>
              </w:rPr>
            </w:pPr>
            <w:r w:rsidRPr="00FF430B">
              <w:rPr>
                <w:lang w:val="ro-MD"/>
              </w:rPr>
              <w:t>3.1. Preţul Lucrărilor conform prezentului Contract este stabilit în lei moldoveneşti.</w:t>
            </w:r>
          </w:p>
          <w:p w14:paraId="7B8D3BBE" w14:textId="77777777" w:rsidR="00F722AC" w:rsidRPr="00FF430B" w:rsidRDefault="00F722AC" w:rsidP="00306F41">
            <w:pPr>
              <w:jc w:val="both"/>
              <w:rPr>
                <w:sz w:val="28"/>
                <w:szCs w:val="28"/>
                <w:lang w:val="ro-MD"/>
              </w:rPr>
            </w:pPr>
            <w:r w:rsidRPr="00FF430B">
              <w:rPr>
                <w:lang w:val="ro-MD"/>
              </w:rPr>
              <w:lastRenderedPageBreak/>
              <w:t>3.2. Suma totală a prezentului Contract, inclusiv TVA, se stabileşte în lei moldoveneşti şi constituie</w:t>
            </w:r>
            <w:r w:rsidRPr="00FF430B">
              <w:rPr>
                <w:b/>
                <w:lang w:val="ro-MD"/>
              </w:rPr>
              <w:t>……..</w:t>
            </w:r>
          </w:p>
          <w:p w14:paraId="7439ECB8" w14:textId="77777777" w:rsidR="00F722AC" w:rsidRPr="00FF430B" w:rsidRDefault="00F722AC" w:rsidP="00306F41">
            <w:pPr>
              <w:jc w:val="both"/>
              <w:rPr>
                <w:lang w:val="ro-MD"/>
              </w:rPr>
            </w:pPr>
            <w:r w:rsidRPr="00FF430B">
              <w:rPr>
                <w:lang w:val="ro-MD"/>
              </w:rPr>
              <w:t>3.3. Beneficiarul va achita Antreprenorului în două etape suma totală pentru Lucrările executate, după cum urmează:</w:t>
            </w:r>
          </w:p>
          <w:p w14:paraId="6D3B430E" w14:textId="77777777" w:rsidR="00F722AC" w:rsidRPr="00FF430B" w:rsidRDefault="00F722AC" w:rsidP="00306F41">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Pr>
                <w:b/>
                <w:lang w:val="ro-MD"/>
              </w:rPr>
              <w:t xml:space="preserve"> </w:t>
            </w:r>
            <w:r w:rsidRPr="00FF430B">
              <w:rPr>
                <w:b/>
                <w:lang w:val="ro-MD"/>
              </w:rPr>
              <w:t>inclusiv TVA,</w:t>
            </w:r>
            <w:r w:rsidRPr="00FF430B">
              <w:rPr>
                <w:lang w:val="ro-MD"/>
              </w:rPr>
              <w:t xml:space="preserve"> conform Specificației;</w:t>
            </w:r>
          </w:p>
          <w:p w14:paraId="158865CD" w14:textId="77777777" w:rsidR="00F722AC" w:rsidRPr="00FF430B" w:rsidRDefault="00F722AC" w:rsidP="00306F41">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 inclusiv TVA,</w:t>
            </w:r>
            <w:r w:rsidRPr="00FF430B">
              <w:rPr>
                <w:lang w:val="ro-MD"/>
              </w:rPr>
              <w:t xml:space="preserve"> conform Specificației. </w:t>
            </w:r>
          </w:p>
          <w:p w14:paraId="2CB62ABD" w14:textId="77777777" w:rsidR="00F722AC" w:rsidRPr="00FF430B" w:rsidRDefault="00F722AC" w:rsidP="00306F41">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63925027" w14:textId="77777777" w:rsidR="00F722AC" w:rsidRPr="00FF430B" w:rsidRDefault="00F722AC" w:rsidP="00306F41">
            <w:pPr>
              <w:jc w:val="both"/>
              <w:rPr>
                <w:lang w:val="ro-MD"/>
              </w:rPr>
            </w:pPr>
            <w:r w:rsidRPr="00FF430B">
              <w:rPr>
                <w:lang w:val="ro-MD"/>
              </w:rPr>
              <w:t>3.5. Plăţile se vor efectua prin ……………, indicat în prezentul Contract.</w:t>
            </w:r>
          </w:p>
          <w:p w14:paraId="7F19CA8C" w14:textId="77777777" w:rsidR="00F722AC" w:rsidRPr="00FF430B" w:rsidRDefault="00F722AC" w:rsidP="00306F41">
            <w:pPr>
              <w:pStyle w:val="a"/>
              <w:numPr>
                <w:ilvl w:val="0"/>
                <w:numId w:val="0"/>
              </w:numPr>
              <w:ind w:left="3240"/>
              <w:rPr>
                <w:kern w:val="28"/>
                <w:sz w:val="20"/>
                <w:szCs w:val="20"/>
                <w:lang w:val="ro-MD"/>
              </w:rPr>
            </w:pPr>
          </w:p>
          <w:p w14:paraId="1B7C49A8" w14:textId="77777777" w:rsidR="00F722AC" w:rsidRPr="00FF430B" w:rsidRDefault="00F722AC" w:rsidP="00306F41">
            <w:pPr>
              <w:rPr>
                <w:b/>
                <w:lang w:val="ro-MD"/>
              </w:rPr>
            </w:pPr>
            <w:r w:rsidRPr="00FF430B">
              <w:rPr>
                <w:b/>
                <w:lang w:val="ro-MD"/>
              </w:rPr>
              <w:t>4. CONDIŢIILE DE PREDARE-PRIMIRE</w:t>
            </w:r>
          </w:p>
          <w:p w14:paraId="0A2281FC" w14:textId="77777777" w:rsidR="00F722AC" w:rsidRPr="00FF430B" w:rsidRDefault="00F722AC" w:rsidP="00306F41">
            <w:pPr>
              <w:jc w:val="both"/>
              <w:rPr>
                <w:lang w:val="ro-MD"/>
              </w:rPr>
            </w:pPr>
            <w:r w:rsidRPr="00FF430B">
              <w:rPr>
                <w:lang w:val="ro-MD"/>
              </w:rPr>
              <w:t>4.1. Lucrările se consideră predate de către Antreprenor şi recepţionate de către Beneficiar dacă:</w:t>
            </w:r>
          </w:p>
          <w:p w14:paraId="68E14CC1" w14:textId="77777777" w:rsidR="00F722AC" w:rsidRPr="00FF430B" w:rsidRDefault="00F722AC" w:rsidP="004E3F29">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264A6866" w14:textId="77777777" w:rsidR="00F722AC" w:rsidRPr="00FF430B" w:rsidRDefault="00F722AC" w:rsidP="004E3F29">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0F93D432" w14:textId="77777777" w:rsidR="00F722AC" w:rsidRPr="00FF430B" w:rsidRDefault="00F722AC" w:rsidP="00306F41">
            <w:pPr>
              <w:ind w:firstLine="720"/>
              <w:jc w:val="center"/>
              <w:rPr>
                <w:b/>
                <w:lang w:val="ro-MD"/>
              </w:rPr>
            </w:pPr>
          </w:p>
          <w:p w14:paraId="35402C0D" w14:textId="77777777" w:rsidR="00F722AC" w:rsidRPr="00FF430B" w:rsidRDefault="00F722AC" w:rsidP="00306F41">
            <w:pPr>
              <w:rPr>
                <w:b/>
                <w:lang w:val="ro-MD"/>
              </w:rPr>
            </w:pPr>
            <w:r w:rsidRPr="00FF430B">
              <w:rPr>
                <w:b/>
                <w:lang w:val="ro-MD"/>
              </w:rPr>
              <w:t>5. STANDARDE</w:t>
            </w:r>
          </w:p>
          <w:p w14:paraId="79E6B6CD" w14:textId="77777777" w:rsidR="00F722AC" w:rsidRPr="00FF430B" w:rsidRDefault="00F722AC" w:rsidP="00306F41">
            <w:pPr>
              <w:jc w:val="both"/>
              <w:rPr>
                <w:lang w:val="ro-MD"/>
              </w:rPr>
            </w:pPr>
            <w:r w:rsidRPr="00FF430B">
              <w:rPr>
                <w:lang w:val="ro-MD"/>
              </w:rPr>
              <w:t>5.1 Lucrările prestate în baza contractului vor respecta standardele prezentate de către Beneficiar în cerințele caietului de sarcini.</w:t>
            </w:r>
          </w:p>
          <w:p w14:paraId="22FFCCA3" w14:textId="77777777" w:rsidR="00F722AC" w:rsidRPr="00FF430B" w:rsidRDefault="00F722AC" w:rsidP="00306F41">
            <w:pPr>
              <w:jc w:val="both"/>
              <w:rPr>
                <w:lang w:val="ro-MD"/>
              </w:rPr>
            </w:pPr>
            <w:r w:rsidRPr="00FF430B">
              <w:rPr>
                <w:lang w:val="ro-MD"/>
              </w:rPr>
              <w:t>5.2 Când nu este menţionat nici un standard sau reglementare aplicabilă, se vor respecta standardele sau alte reglementări autorizate în Republica Moldova.</w:t>
            </w:r>
          </w:p>
          <w:p w14:paraId="4A5A4DEC" w14:textId="77777777" w:rsidR="00F722AC" w:rsidRPr="00FF430B" w:rsidRDefault="00F722AC" w:rsidP="00306F41">
            <w:pPr>
              <w:ind w:firstLine="720"/>
              <w:jc w:val="both"/>
              <w:rPr>
                <w:lang w:val="ro-MD"/>
              </w:rPr>
            </w:pPr>
          </w:p>
          <w:p w14:paraId="056C463B" w14:textId="77777777" w:rsidR="00F722AC" w:rsidRPr="00FF430B" w:rsidRDefault="00F722AC" w:rsidP="00306F41">
            <w:pPr>
              <w:rPr>
                <w:b/>
                <w:lang w:val="ro-MD"/>
              </w:rPr>
            </w:pPr>
            <w:r w:rsidRPr="00FF430B">
              <w:rPr>
                <w:b/>
                <w:lang w:val="ro-MD"/>
              </w:rPr>
              <w:t>6. OBLIGAŢIILE PĂRŢILOR</w:t>
            </w:r>
          </w:p>
          <w:p w14:paraId="25CF03B3" w14:textId="77777777" w:rsidR="00F722AC" w:rsidRPr="00FF430B" w:rsidRDefault="00F722AC" w:rsidP="00306F41">
            <w:pPr>
              <w:jc w:val="both"/>
              <w:rPr>
                <w:lang w:val="ro-MD"/>
              </w:rPr>
            </w:pPr>
            <w:r w:rsidRPr="00FF430B">
              <w:rPr>
                <w:lang w:val="ro-MD"/>
              </w:rPr>
              <w:t>6.1. În baza prezentului Contract, Antreprenorul se obligă:</w:t>
            </w:r>
          </w:p>
          <w:p w14:paraId="11CDC1B2"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 </w:t>
            </w:r>
          </w:p>
          <w:p w14:paraId="1D8C9113"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34A63D5A"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688C690E"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notifice Beneficiarul, după semnarea prezentului Contract, în decurs de …. zile calendaristice, prin notificare scrisă sau e-mail, despre începerea executării Lucrărilor;</w:t>
            </w:r>
          </w:p>
          <w:p w14:paraId="6DA7233D"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3FFFBD3E"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 Î.S. „Serviciul de Stat pentru Verificarea și Expertizarea Proiectelor și Construcțiilor”;</w:t>
            </w:r>
          </w:p>
          <w:p w14:paraId="510BC485"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 supravegherii de autor asupra lucrărilor pe tot parcursul construcției;</w:t>
            </w:r>
          </w:p>
          <w:p w14:paraId="4B7F09B8" w14:textId="77777777" w:rsidR="00F722AC" w:rsidRPr="00FF430B" w:rsidRDefault="00F722AC" w:rsidP="004E3F29">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63A4A4CB" w14:textId="77777777" w:rsidR="00F722AC" w:rsidRPr="00FF430B" w:rsidRDefault="00F722AC" w:rsidP="00306F41">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3E52EE7E" w14:textId="77777777" w:rsidR="00F722AC" w:rsidRPr="00FF430B" w:rsidRDefault="00F722AC" w:rsidP="00306F41">
            <w:pPr>
              <w:jc w:val="both"/>
              <w:rPr>
                <w:lang w:val="ro-MD"/>
              </w:rPr>
            </w:pPr>
            <w:r w:rsidRPr="00FF430B">
              <w:rPr>
                <w:lang w:val="ro-MD"/>
              </w:rPr>
              <w:t>6.2.  În baza prezentului Contract, Beneficiarul se obligă:</w:t>
            </w:r>
          </w:p>
          <w:p w14:paraId="0E941D16" w14:textId="77777777" w:rsidR="00F722AC" w:rsidRPr="00FF430B" w:rsidRDefault="00F722AC" w:rsidP="004E3F29">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recepţionării în termenul stabilit a Lucrărilor prestate în corespundere cu cerinţele prezentului Contract și să remită documentația de proiect spre verificare;</w:t>
            </w:r>
          </w:p>
          <w:p w14:paraId="632C8924" w14:textId="77777777" w:rsidR="00F722AC" w:rsidRPr="00FF430B" w:rsidRDefault="00F722AC" w:rsidP="004E3F29">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3E96141A" w14:textId="77777777" w:rsidR="00F722AC" w:rsidRPr="00FF430B" w:rsidRDefault="00F722AC" w:rsidP="004E3F29">
            <w:pPr>
              <w:numPr>
                <w:ilvl w:val="0"/>
                <w:numId w:val="33"/>
              </w:numPr>
              <w:tabs>
                <w:tab w:val="clear" w:pos="1065"/>
                <w:tab w:val="left" w:pos="792"/>
                <w:tab w:val="left" w:pos="1080"/>
              </w:tabs>
              <w:suppressAutoHyphens/>
              <w:ind w:left="0" w:firstLine="720"/>
              <w:jc w:val="both"/>
              <w:rPr>
                <w:lang w:val="ro-MD"/>
              </w:rPr>
            </w:pPr>
            <w:r w:rsidRPr="00FF430B">
              <w:rPr>
                <w:lang w:val="ro-MD"/>
              </w:rPr>
              <w:t>să restituie Antreprenorului garanția de bună execuție a contractului în termen de … zile calendaristice, după recepționarea lucrărilor conform pct. 2.4.</w:t>
            </w:r>
            <w:r>
              <w:rPr>
                <w:lang w:val="ro-MD"/>
              </w:rPr>
              <w:t xml:space="preserve"> </w:t>
            </w:r>
            <w:r w:rsidRPr="00FF430B">
              <w:rPr>
                <w:lang w:val="ro-MD"/>
              </w:rPr>
              <w:t xml:space="preserve">al Contractului. </w:t>
            </w:r>
          </w:p>
          <w:p w14:paraId="1E8E041C" w14:textId="77777777" w:rsidR="00F722AC" w:rsidRPr="00FF430B" w:rsidRDefault="00F722AC" w:rsidP="00306F41">
            <w:pPr>
              <w:ind w:firstLine="720"/>
              <w:jc w:val="center"/>
              <w:rPr>
                <w:b/>
                <w:lang w:val="ro-MD"/>
              </w:rPr>
            </w:pPr>
          </w:p>
          <w:p w14:paraId="494077C5" w14:textId="77777777" w:rsidR="00F722AC" w:rsidRPr="00FF430B" w:rsidRDefault="00F722AC" w:rsidP="00306F41">
            <w:pPr>
              <w:rPr>
                <w:b/>
                <w:lang w:val="ro-MD"/>
              </w:rPr>
            </w:pPr>
            <w:r w:rsidRPr="00FF430B">
              <w:rPr>
                <w:b/>
                <w:lang w:val="ro-MD"/>
              </w:rPr>
              <w:t>7. JUSTIFICAREA DATORITĂ UNUI IMPEDIMENT</w:t>
            </w:r>
          </w:p>
          <w:p w14:paraId="493F92FD" w14:textId="77777777" w:rsidR="00F722AC" w:rsidRPr="00FF430B" w:rsidRDefault="00F722AC" w:rsidP="00306F41">
            <w:pPr>
              <w:jc w:val="both"/>
              <w:rPr>
                <w:lang w:val="ro-MD"/>
              </w:rPr>
            </w:pPr>
            <w:r w:rsidRPr="00FF430B">
              <w:rPr>
                <w:lang w:val="ro-MD"/>
              </w:rPr>
              <w:t xml:space="preserve">7.1. Părţile sunt exonerate de răspundere pentru neîndeplinirea parţială sau integrală a obligaţiilor conform prezentului Contract, dacă aceasta este cauzată de producerea unor impedimente înafara </w:t>
            </w:r>
            <w:r w:rsidRPr="00FF430B">
              <w:rPr>
                <w:lang w:val="ro-MD"/>
              </w:rPr>
              <w:lastRenderedPageBreak/>
              <w:t>controlului părților (războaie, calamităţi naturale: incendii, inundaţii, cutremure de pământ, precum şi alte circumstanţe care nu depind de voinţa Părţilor).</w:t>
            </w:r>
          </w:p>
          <w:p w14:paraId="26F6C642" w14:textId="77777777" w:rsidR="00F722AC" w:rsidRPr="00FF430B" w:rsidRDefault="00F722AC" w:rsidP="00306F41">
            <w:pPr>
              <w:jc w:val="both"/>
              <w:rPr>
                <w:noProof w:val="0"/>
                <w:lang w:val="ro-MD"/>
              </w:rPr>
            </w:pPr>
            <w:r w:rsidRPr="00FF430B">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64209D5A" w14:textId="77777777" w:rsidR="00F722AC" w:rsidRPr="00FF430B" w:rsidRDefault="00F722AC" w:rsidP="00306F41">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2417B8F" w14:textId="77777777" w:rsidR="00F722AC" w:rsidRPr="00FF430B" w:rsidRDefault="00F722AC" w:rsidP="00306F41">
            <w:pPr>
              <w:ind w:firstLine="720"/>
              <w:jc w:val="both"/>
              <w:rPr>
                <w:lang w:val="ro-MD"/>
              </w:rPr>
            </w:pPr>
          </w:p>
          <w:p w14:paraId="352DEC13" w14:textId="77777777" w:rsidR="00F722AC" w:rsidRPr="00FF430B" w:rsidRDefault="00F722AC" w:rsidP="00306F41">
            <w:pPr>
              <w:rPr>
                <w:b/>
                <w:lang w:val="ro-MD"/>
              </w:rPr>
            </w:pPr>
            <w:r w:rsidRPr="00FF430B">
              <w:rPr>
                <w:b/>
                <w:lang w:val="ro-MD"/>
              </w:rPr>
              <w:t>8. REZOLUȚIUNEA CONTRACTULUI</w:t>
            </w:r>
          </w:p>
          <w:p w14:paraId="3DC6678C" w14:textId="77777777" w:rsidR="00F722AC" w:rsidRPr="00FF430B" w:rsidRDefault="00F722AC" w:rsidP="00306F41">
            <w:pPr>
              <w:jc w:val="both"/>
              <w:rPr>
                <w:lang w:val="ro-MD"/>
              </w:rPr>
            </w:pPr>
            <w:r w:rsidRPr="00FF430B">
              <w:rPr>
                <w:lang w:val="ro-MD"/>
              </w:rPr>
              <w:t>8.1.Rezoluțiunea Contractului se poate realiza cu acordul comun al Părţilor.</w:t>
            </w:r>
          </w:p>
          <w:p w14:paraId="7F7F4D1B" w14:textId="77777777" w:rsidR="00F722AC" w:rsidRPr="00FF430B" w:rsidRDefault="00F722AC" w:rsidP="00306F41">
            <w:pPr>
              <w:jc w:val="both"/>
              <w:rPr>
                <w:lang w:val="ro-MD"/>
              </w:rPr>
            </w:pPr>
            <w:r w:rsidRPr="00FF430B">
              <w:rPr>
                <w:lang w:val="ro-MD"/>
              </w:rPr>
              <w:t>8.2. Contractul poate fi rezolvitîn mod unilateral în caz de:</w:t>
            </w:r>
          </w:p>
          <w:p w14:paraId="51BE108D"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038DC1ED"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70554642"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27555C7"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înaintate conform prezentului Contract;</w:t>
            </w:r>
          </w:p>
          <w:p w14:paraId="3A687A40" w14:textId="77777777" w:rsidR="00F722AC" w:rsidRPr="00FF430B" w:rsidRDefault="00F722AC" w:rsidP="004E3F29">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5526C39D" w14:textId="77777777" w:rsidR="00F722AC" w:rsidRPr="00FF430B" w:rsidRDefault="00F722AC" w:rsidP="004E3F29">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publică în conformitate cu art.</w:t>
            </w:r>
            <w:r>
              <w:rPr>
                <w:lang w:val="ro-MD"/>
              </w:rPr>
              <w:t xml:space="preserve"> </w:t>
            </w:r>
            <w:r w:rsidRPr="00FF430B">
              <w:rPr>
                <w:lang w:val="ro-MD"/>
              </w:rPr>
              <w:t>76 al Legii nr.</w:t>
            </w:r>
            <w:r>
              <w:rPr>
                <w:lang w:val="ro-MD"/>
              </w:rPr>
              <w:t xml:space="preserve"> </w:t>
            </w:r>
            <w:r w:rsidRPr="00FF430B">
              <w:rPr>
                <w:lang w:val="ro-MD"/>
              </w:rPr>
              <w:t>131/2015 privind achizițiile publice;</w:t>
            </w:r>
          </w:p>
          <w:p w14:paraId="4B2B3A1F" w14:textId="77777777" w:rsidR="00F722AC" w:rsidRPr="00FF430B" w:rsidRDefault="00F722AC" w:rsidP="004E3F29">
            <w:pPr>
              <w:pStyle w:val="af2"/>
              <w:numPr>
                <w:ilvl w:val="0"/>
                <w:numId w:val="34"/>
              </w:numPr>
              <w:tabs>
                <w:tab w:val="clear" w:pos="1854"/>
                <w:tab w:val="left" w:pos="0"/>
                <w:tab w:val="num" w:pos="1135"/>
                <w:tab w:val="left" w:pos="2070"/>
              </w:tabs>
              <w:ind w:left="0" w:firstLine="710"/>
              <w:rPr>
                <w:lang w:val="ro-MD"/>
              </w:rPr>
            </w:pPr>
            <w:r w:rsidRPr="00FF430B">
              <w:rPr>
                <w:lang w:val="ro-MD"/>
              </w:rPr>
              <w:t>contractul nu urma să fie atribuit contractantului respectiv, avînd în vedere o încălcare gravă a obligaţiilor ce rezultă din Legea nr.</w:t>
            </w:r>
            <w:r>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54619A2B" w14:textId="77777777" w:rsidR="00F722AC" w:rsidRPr="00FF430B" w:rsidRDefault="00F722AC" w:rsidP="00306F41">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3F643478" w14:textId="77777777" w:rsidR="00F722AC" w:rsidRPr="00FF430B" w:rsidRDefault="00F722AC" w:rsidP="00306F41">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023DB910" w14:textId="77777777" w:rsidR="00F722AC" w:rsidRPr="00FF430B" w:rsidRDefault="00F722AC" w:rsidP="00306F41">
            <w:pPr>
              <w:jc w:val="both"/>
              <w:rPr>
                <w:lang w:val="ro-MD"/>
              </w:rPr>
            </w:pPr>
          </w:p>
          <w:p w14:paraId="14F149A5" w14:textId="77777777" w:rsidR="00F722AC" w:rsidRPr="00FF430B" w:rsidRDefault="00F722AC" w:rsidP="00306F41">
            <w:pPr>
              <w:rPr>
                <w:b/>
                <w:lang w:val="ro-MD"/>
              </w:rPr>
            </w:pPr>
            <w:r w:rsidRPr="00FF430B">
              <w:rPr>
                <w:b/>
                <w:lang w:val="ro-MD"/>
              </w:rPr>
              <w:t>9. RECLAMAŢII ŞI SANCŢIUNI</w:t>
            </w:r>
          </w:p>
          <w:p w14:paraId="07A30694" w14:textId="77777777" w:rsidR="00F722AC" w:rsidRPr="00FF430B" w:rsidRDefault="00F722AC" w:rsidP="00306F41">
            <w:pPr>
              <w:jc w:val="both"/>
              <w:rPr>
                <w:lang w:val="ro-MD"/>
              </w:rPr>
            </w:pPr>
            <w:r w:rsidRPr="00FF430B">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144018C3" w14:textId="77777777" w:rsidR="00F722AC" w:rsidRPr="00FF430B" w:rsidRDefault="00F722AC" w:rsidP="00306F41">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A029EC5" w14:textId="77777777" w:rsidR="00F722AC" w:rsidRPr="00FF430B" w:rsidRDefault="00F722AC" w:rsidP="00306F41">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5191D2AB" w14:textId="77777777" w:rsidR="00F722AC" w:rsidRPr="00FF430B" w:rsidRDefault="00F722AC" w:rsidP="00306F41">
            <w:pPr>
              <w:jc w:val="both"/>
              <w:rPr>
                <w:lang w:val="ro-MD"/>
              </w:rPr>
            </w:pPr>
            <w:r w:rsidRPr="00FF430B">
              <w:rPr>
                <w:lang w:val="ro-MD"/>
              </w:rPr>
              <w:t xml:space="preserve">9.4.  În caz de recunoaştere a pretenţiilor, Antreprenorul este obligat, în termen  restrâns, să înlăture potrivit cerinţelor Contractului. </w:t>
            </w:r>
          </w:p>
          <w:p w14:paraId="624BC190" w14:textId="77777777" w:rsidR="00F722AC" w:rsidRPr="00FF430B" w:rsidRDefault="00F722AC" w:rsidP="00306F41">
            <w:pPr>
              <w:jc w:val="both"/>
              <w:rPr>
                <w:lang w:val="ro-MD"/>
              </w:rPr>
            </w:pPr>
            <w:r w:rsidRPr="00FF430B">
              <w:rPr>
                <w:lang w:val="ro-MD"/>
              </w:rPr>
              <w:t>9.5. Antreprenorul poartă răspundere pentru calitatea Lucrărilor în limitele stabilite, inclusiv pentru viciile ascunse.</w:t>
            </w:r>
          </w:p>
          <w:p w14:paraId="0F4D8A2E" w14:textId="77777777" w:rsidR="00F722AC" w:rsidRPr="00FF430B" w:rsidRDefault="00F722AC" w:rsidP="00306F41">
            <w:pPr>
              <w:jc w:val="both"/>
              <w:rPr>
                <w:lang w:val="ro-MD"/>
              </w:rPr>
            </w:pPr>
            <w:r w:rsidRPr="00FF430B">
              <w:rPr>
                <w:lang w:val="ro-MD"/>
              </w:rPr>
              <w:t xml:space="preserve">9.6. Pentru refuzul de a presta Lucrările prevăzute în prezentul Contract, Antreprenorul suportă o penalitate în valoare de  ….% din suma totală a contractului. </w:t>
            </w:r>
          </w:p>
          <w:p w14:paraId="2CBACA86" w14:textId="77777777" w:rsidR="00F722AC" w:rsidRPr="00FF430B" w:rsidRDefault="00F722AC" w:rsidP="00306F41">
            <w:pPr>
              <w:jc w:val="both"/>
              <w:rPr>
                <w:lang w:val="ro-MD"/>
              </w:rPr>
            </w:pPr>
            <w:r w:rsidRPr="00FF430B">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14F838EB" w14:textId="77777777" w:rsidR="00F722AC" w:rsidRPr="00FF430B" w:rsidRDefault="00F722AC" w:rsidP="00306F41">
            <w:pPr>
              <w:jc w:val="both"/>
              <w:rPr>
                <w:lang w:val="ro-MD"/>
              </w:rPr>
            </w:pPr>
            <w:r w:rsidRPr="00FF430B">
              <w:rPr>
                <w:lang w:val="ro-MD"/>
              </w:rPr>
              <w:t>9.8. Pentru achitarea cu întârziere, Beneficiarul suportă plata despăgubirii în valoare de …..% din suma Lucrărilor neachitate pentru fiecare zi de întârziere, dar nu mai mult de  …% din suma totală a prezentului contract.</w:t>
            </w:r>
          </w:p>
          <w:p w14:paraId="11AC58BB" w14:textId="77777777" w:rsidR="00F722AC" w:rsidRPr="00FF430B" w:rsidRDefault="00F722AC" w:rsidP="00306F41">
            <w:pPr>
              <w:rPr>
                <w:b/>
                <w:lang w:val="ro-MD"/>
              </w:rPr>
            </w:pPr>
          </w:p>
          <w:p w14:paraId="1BD4AABE" w14:textId="77777777" w:rsidR="00F722AC" w:rsidRPr="00FF430B" w:rsidRDefault="00F722AC" w:rsidP="00306F41">
            <w:pPr>
              <w:rPr>
                <w:b/>
                <w:lang w:val="ro-MD"/>
              </w:rPr>
            </w:pPr>
            <w:r w:rsidRPr="00FF430B">
              <w:rPr>
                <w:b/>
                <w:lang w:val="ro-MD"/>
              </w:rPr>
              <w:t>10. DREPTURI DE PROPRIETATE INTELECTUALĂ</w:t>
            </w:r>
          </w:p>
          <w:p w14:paraId="48A70653" w14:textId="77777777" w:rsidR="00F722AC" w:rsidRPr="00FF430B" w:rsidRDefault="00F722AC" w:rsidP="00306F41">
            <w:pPr>
              <w:jc w:val="both"/>
              <w:rPr>
                <w:lang w:val="ro-MD"/>
              </w:rPr>
            </w:pPr>
            <w:r w:rsidRPr="00FF430B">
              <w:rPr>
                <w:lang w:val="ro-MD"/>
              </w:rPr>
              <w:t>10.1. Antreprenorul are obligaţia să despăgubească Beneficiarul împotriva oricăror:</w:t>
            </w:r>
          </w:p>
          <w:p w14:paraId="4AAA8D0C" w14:textId="77777777" w:rsidR="00F722AC" w:rsidRPr="00FF430B" w:rsidRDefault="00F722AC" w:rsidP="00306F41">
            <w:pPr>
              <w:ind w:firstLine="720"/>
              <w:jc w:val="both"/>
              <w:rPr>
                <w:lang w:val="ro-MD"/>
              </w:rPr>
            </w:pPr>
            <w:r w:rsidRPr="00FF430B">
              <w:rPr>
                <w:lang w:val="ro-MD"/>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0BF1D89C" w14:textId="77777777" w:rsidR="00F722AC" w:rsidRPr="00FF430B" w:rsidRDefault="00F722AC" w:rsidP="00306F41">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580F8494" w14:textId="77777777" w:rsidR="00F722AC" w:rsidRPr="00FF430B" w:rsidRDefault="00F722AC" w:rsidP="00306F41">
            <w:pPr>
              <w:ind w:firstLine="720"/>
              <w:jc w:val="both"/>
              <w:rPr>
                <w:lang w:val="ro-MD"/>
              </w:rPr>
            </w:pPr>
          </w:p>
          <w:p w14:paraId="665E0C89" w14:textId="77777777" w:rsidR="00F722AC" w:rsidRPr="00FF430B" w:rsidRDefault="00F722AC" w:rsidP="00306F41">
            <w:pPr>
              <w:rPr>
                <w:b/>
                <w:lang w:val="ro-MD"/>
              </w:rPr>
            </w:pPr>
            <w:r w:rsidRPr="00FF430B">
              <w:rPr>
                <w:b/>
                <w:lang w:val="ro-MD"/>
              </w:rPr>
              <w:t>11. DISPOZIŢII FINALE</w:t>
            </w:r>
          </w:p>
          <w:p w14:paraId="4113DDC1" w14:textId="77777777" w:rsidR="00F722AC" w:rsidRPr="00FF430B" w:rsidRDefault="00F722AC" w:rsidP="00306F41">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322F03DD" w14:textId="77777777" w:rsidR="00F722AC" w:rsidRPr="00FF430B" w:rsidRDefault="00F722AC" w:rsidP="00306F41">
            <w:pPr>
              <w:jc w:val="both"/>
              <w:rPr>
                <w:lang w:val="ro-MD"/>
              </w:rPr>
            </w:pPr>
            <w:r w:rsidRPr="00FF430B">
              <w:rPr>
                <w:lang w:val="ro-MD"/>
              </w:rPr>
              <w:t>11.2. De la data semnării prezentului Contract, toate negocierile purtate şi documentele  perfectate anterior, îşi pierd valabilitatea.</w:t>
            </w:r>
          </w:p>
          <w:p w14:paraId="50B40B74" w14:textId="77777777" w:rsidR="00F722AC" w:rsidRPr="00FF430B" w:rsidRDefault="00F722AC" w:rsidP="00306F41">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262836A3" w14:textId="77777777" w:rsidR="00F722AC" w:rsidRPr="00FF430B" w:rsidRDefault="00F722AC" w:rsidP="00306F41">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FC4C85B" w14:textId="77777777" w:rsidR="00F722AC" w:rsidRPr="00FF430B" w:rsidRDefault="00F722AC" w:rsidP="00306F41">
            <w:pPr>
              <w:jc w:val="both"/>
              <w:rPr>
                <w:lang w:val="ro-MD"/>
              </w:rPr>
            </w:pPr>
            <w:r w:rsidRPr="00FF430B">
              <w:rPr>
                <w:lang w:val="ro-MD"/>
              </w:rPr>
              <w:t>11.5. Prezentul Contract este întocmit în două exemplare în limba de română, câte un exemplar pentru Antreprenor și Beneficiar.</w:t>
            </w:r>
          </w:p>
          <w:p w14:paraId="6B472D4A" w14:textId="77777777" w:rsidR="00F722AC" w:rsidRPr="00FF430B" w:rsidRDefault="00F722AC" w:rsidP="00306F41">
            <w:pPr>
              <w:tabs>
                <w:tab w:val="left" w:pos="2295"/>
              </w:tabs>
              <w:jc w:val="both"/>
              <w:rPr>
                <w:lang w:val="ro-MD"/>
              </w:rPr>
            </w:pPr>
            <w:r w:rsidRPr="00FF430B">
              <w:rPr>
                <w:lang w:val="ro-MD"/>
              </w:rPr>
              <w:t>11.6. Prezentul Contract se consideră încheiat şi intră în vigoare la data semnării, fiind valabil până la ……………...</w:t>
            </w:r>
          </w:p>
          <w:p w14:paraId="24A14ED2" w14:textId="77777777" w:rsidR="00F722AC" w:rsidRPr="00FF430B" w:rsidRDefault="00F722AC" w:rsidP="00306F41">
            <w:pPr>
              <w:tabs>
                <w:tab w:val="left" w:pos="2295"/>
              </w:tabs>
              <w:jc w:val="both"/>
              <w:rPr>
                <w:lang w:val="ro-MD"/>
              </w:rPr>
            </w:pPr>
            <w:r w:rsidRPr="00FF430B">
              <w:rPr>
                <w:lang w:val="ro-MD"/>
              </w:rPr>
              <w:t xml:space="preserve">11.7. Prezentul Contract reprezintă acordul de voinţă al ambelor părţi şi este semnat astăzi,  “____” </w:t>
            </w:r>
          </w:p>
          <w:p w14:paraId="5B598729" w14:textId="77777777" w:rsidR="00F722AC" w:rsidRPr="00FF430B" w:rsidRDefault="00F722AC" w:rsidP="00306F41">
            <w:pPr>
              <w:spacing w:line="276" w:lineRule="auto"/>
              <w:contextualSpacing/>
              <w:rPr>
                <w:lang w:val="ro-MD"/>
              </w:rPr>
            </w:pPr>
          </w:p>
          <w:p w14:paraId="14A30491" w14:textId="77777777" w:rsidR="00F722AC" w:rsidRPr="00FF430B" w:rsidRDefault="00F722AC" w:rsidP="00306F41">
            <w:pPr>
              <w:spacing w:line="276" w:lineRule="auto"/>
              <w:contextualSpacing/>
              <w:rPr>
                <w:lang w:val="ro-MD"/>
              </w:rPr>
            </w:pPr>
          </w:p>
          <w:p w14:paraId="4CF2EBE4" w14:textId="77777777" w:rsidR="00F722AC" w:rsidRPr="00FF430B" w:rsidRDefault="00F722AC" w:rsidP="00306F41">
            <w:pPr>
              <w:spacing w:line="276" w:lineRule="auto"/>
              <w:contextualSpacing/>
              <w:rPr>
                <w:lang w:val="ro-MD"/>
              </w:rPr>
            </w:pPr>
          </w:p>
          <w:p w14:paraId="1E507308" w14:textId="77777777" w:rsidR="00F722AC" w:rsidRPr="00FF430B" w:rsidRDefault="00F722AC" w:rsidP="00306F41">
            <w:pPr>
              <w:spacing w:line="276" w:lineRule="auto"/>
              <w:contextualSpacing/>
              <w:rPr>
                <w:lang w:val="ro-MD"/>
              </w:rPr>
            </w:pPr>
          </w:p>
          <w:p w14:paraId="0F59AE49" w14:textId="77777777" w:rsidR="00F722AC" w:rsidRPr="00FF430B" w:rsidRDefault="00F722AC" w:rsidP="00306F41">
            <w:pPr>
              <w:spacing w:line="276" w:lineRule="auto"/>
              <w:contextualSpacing/>
              <w:rPr>
                <w:lang w:val="ro-MD"/>
              </w:rPr>
            </w:pPr>
          </w:p>
          <w:p w14:paraId="7E7FD8B8" w14:textId="77777777" w:rsidR="00F722AC" w:rsidRPr="00FF430B" w:rsidRDefault="00F722AC" w:rsidP="00306F41">
            <w:pPr>
              <w:spacing w:line="276" w:lineRule="auto"/>
              <w:contextualSpacing/>
              <w:rPr>
                <w:lang w:val="ro-MD"/>
              </w:rPr>
            </w:pPr>
          </w:p>
          <w:p w14:paraId="09A9FF83" w14:textId="77777777" w:rsidR="00F722AC" w:rsidRPr="00FF430B" w:rsidRDefault="00F722AC" w:rsidP="00306F41">
            <w:pPr>
              <w:spacing w:line="276" w:lineRule="auto"/>
              <w:contextualSpacing/>
              <w:rPr>
                <w:lang w:val="ro-MD"/>
              </w:rPr>
            </w:pPr>
          </w:p>
          <w:p w14:paraId="59BBF105" w14:textId="77777777" w:rsidR="00F722AC" w:rsidRPr="00FF430B" w:rsidRDefault="00F722AC" w:rsidP="00306F41">
            <w:pPr>
              <w:spacing w:line="276" w:lineRule="auto"/>
              <w:contextualSpacing/>
              <w:rPr>
                <w:lang w:val="ro-MD"/>
              </w:rPr>
            </w:pPr>
          </w:p>
          <w:p w14:paraId="1A1A4202" w14:textId="77777777" w:rsidR="00F722AC" w:rsidRPr="00FF430B" w:rsidRDefault="00F722AC" w:rsidP="00306F41">
            <w:pPr>
              <w:spacing w:line="276" w:lineRule="auto"/>
              <w:contextualSpacing/>
              <w:rPr>
                <w:lang w:val="ro-MD"/>
              </w:rPr>
            </w:pPr>
          </w:p>
          <w:p w14:paraId="7C62FD7F" w14:textId="77777777" w:rsidR="00F722AC" w:rsidRPr="00FF430B" w:rsidRDefault="00F722AC" w:rsidP="004E3F29">
            <w:pPr>
              <w:pStyle w:val="a"/>
              <w:numPr>
                <w:ilvl w:val="0"/>
                <w:numId w:val="35"/>
              </w:numPr>
              <w:tabs>
                <w:tab w:val="left" w:pos="2295"/>
              </w:tabs>
              <w:jc w:val="center"/>
              <w:rPr>
                <w:lang w:val="ro-MD"/>
              </w:rPr>
            </w:pPr>
            <w:r w:rsidRPr="00FF430B">
              <w:rPr>
                <w:b/>
                <w:lang w:val="ro-MD"/>
              </w:rPr>
              <w:t>PARTEA CE ȚINE DE CONDIȚIILE</w:t>
            </w:r>
          </w:p>
          <w:p w14:paraId="7CA3E8DE" w14:textId="77777777" w:rsidR="00F722AC" w:rsidRPr="00FF430B" w:rsidRDefault="00F722AC" w:rsidP="00306F41">
            <w:pPr>
              <w:pStyle w:val="a"/>
              <w:numPr>
                <w:ilvl w:val="0"/>
                <w:numId w:val="0"/>
              </w:numPr>
              <w:tabs>
                <w:tab w:val="left" w:pos="2295"/>
              </w:tabs>
              <w:ind w:left="3240"/>
              <w:rPr>
                <w:lang w:val="ro-MD"/>
              </w:rPr>
            </w:pPr>
            <w:r w:rsidRPr="00FF430B">
              <w:rPr>
                <w:b/>
                <w:lang w:val="ro-MD"/>
              </w:rPr>
              <w:t>SPECIALE AL CONTRACTULUI</w:t>
            </w:r>
          </w:p>
          <w:p w14:paraId="3729970B" w14:textId="77777777" w:rsidR="00F722AC" w:rsidRPr="00FF430B" w:rsidRDefault="00F722AC" w:rsidP="00306F41">
            <w:pPr>
              <w:jc w:val="center"/>
              <w:rPr>
                <w:lang w:val="ro-MD"/>
              </w:rPr>
            </w:pPr>
            <w:r w:rsidRPr="00FF430B">
              <w:rPr>
                <w:lang w:val="ro-MD"/>
              </w:rPr>
              <w:t>(</w:t>
            </w:r>
            <w:r w:rsidRPr="00FF430B">
              <w:rPr>
                <w:sz w:val="20"/>
                <w:szCs w:val="20"/>
                <w:lang w:val="ro-MD"/>
              </w:rPr>
              <w:t>LA NECESITATE)</w:t>
            </w:r>
          </w:p>
          <w:p w14:paraId="5194475A" w14:textId="77777777" w:rsidR="00F722AC" w:rsidRPr="00FF430B" w:rsidRDefault="00F722AC" w:rsidP="00306F41">
            <w:pPr>
              <w:jc w:val="both"/>
              <w:rPr>
                <w:sz w:val="28"/>
                <w:szCs w:val="28"/>
                <w:lang w:val="ro-MD"/>
              </w:rPr>
            </w:pPr>
          </w:p>
          <w:p w14:paraId="4082370A" w14:textId="77777777" w:rsidR="00F722AC" w:rsidRPr="00FF430B" w:rsidRDefault="00F722AC" w:rsidP="00306F41">
            <w:pPr>
              <w:spacing w:line="276" w:lineRule="auto"/>
              <w:contextualSpacing/>
              <w:rPr>
                <w:lang w:val="ro-MD"/>
              </w:rPr>
            </w:pPr>
          </w:p>
          <w:p w14:paraId="5E865153" w14:textId="77777777" w:rsidR="00F722AC" w:rsidRPr="00FF430B" w:rsidRDefault="00F722AC" w:rsidP="00306F41">
            <w:pPr>
              <w:spacing w:line="276" w:lineRule="auto"/>
              <w:contextualSpacing/>
              <w:rPr>
                <w:lang w:val="ro-MD"/>
              </w:rPr>
            </w:pPr>
          </w:p>
          <w:p w14:paraId="61EABD0F" w14:textId="77777777" w:rsidR="00F722AC" w:rsidRPr="00FF430B" w:rsidRDefault="00F722AC" w:rsidP="00306F41">
            <w:pPr>
              <w:spacing w:line="276" w:lineRule="auto"/>
              <w:contextualSpacing/>
              <w:rPr>
                <w:lang w:val="ro-MD"/>
              </w:rPr>
            </w:pPr>
          </w:p>
          <w:p w14:paraId="0563D579" w14:textId="77777777" w:rsidR="00F722AC" w:rsidRPr="00FF430B" w:rsidRDefault="00F722AC" w:rsidP="00306F41">
            <w:pPr>
              <w:spacing w:line="276" w:lineRule="auto"/>
              <w:contextualSpacing/>
              <w:rPr>
                <w:lang w:val="ro-MD"/>
              </w:rPr>
            </w:pPr>
          </w:p>
          <w:p w14:paraId="62014172" w14:textId="77777777" w:rsidR="00F722AC" w:rsidRPr="00FF430B" w:rsidRDefault="00F722AC" w:rsidP="00306F41">
            <w:pPr>
              <w:spacing w:line="276" w:lineRule="auto"/>
              <w:contextualSpacing/>
              <w:rPr>
                <w:lang w:val="ro-MD"/>
              </w:rPr>
            </w:pPr>
          </w:p>
          <w:p w14:paraId="65389EFC" w14:textId="77777777" w:rsidR="00F722AC" w:rsidRPr="00FF430B" w:rsidRDefault="00F722AC" w:rsidP="00306F41">
            <w:pPr>
              <w:spacing w:line="276" w:lineRule="auto"/>
              <w:contextualSpacing/>
              <w:rPr>
                <w:lang w:val="ro-MD"/>
              </w:rPr>
            </w:pPr>
          </w:p>
          <w:p w14:paraId="48380AF4" w14:textId="77777777" w:rsidR="00F722AC" w:rsidRPr="00FF430B" w:rsidRDefault="00F722AC" w:rsidP="004E3F29">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29091194" w14:textId="77777777" w:rsidR="00F722AC" w:rsidRPr="00FF430B" w:rsidRDefault="00F722AC" w:rsidP="00306F41">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722AC" w:rsidRPr="00EC30C2" w14:paraId="22C0DFCB" w14:textId="77777777" w:rsidTr="00306F41">
              <w:trPr>
                <w:jc w:val="center"/>
              </w:trPr>
              <w:tc>
                <w:tcPr>
                  <w:tcW w:w="5163" w:type="dxa"/>
                  <w:tcBorders>
                    <w:top w:val="nil"/>
                    <w:left w:val="nil"/>
                    <w:bottom w:val="nil"/>
                    <w:right w:val="nil"/>
                  </w:tcBorders>
                </w:tcPr>
                <w:p w14:paraId="5BF4138F" w14:textId="77777777" w:rsidR="00F722AC" w:rsidRPr="00FF430B" w:rsidRDefault="00F722AC" w:rsidP="00306F41">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D9F4903" w14:textId="77777777" w:rsidR="00F722AC" w:rsidRPr="00FF430B" w:rsidRDefault="00F722AC" w:rsidP="00306F41">
                  <w:pPr>
                    <w:tabs>
                      <w:tab w:val="left" w:pos="3295"/>
                    </w:tabs>
                    <w:jc w:val="center"/>
                    <w:rPr>
                      <w:lang w:val="ro-MD"/>
                    </w:rPr>
                  </w:pPr>
                  <w:r w:rsidRPr="00FF430B">
                    <w:rPr>
                      <w:b/>
                      <w:iCs/>
                      <w:lang w:val="ro-MD"/>
                    </w:rPr>
                    <w:t>BENEFICIARUL</w:t>
                  </w:r>
                </w:p>
              </w:tc>
            </w:tr>
            <w:tr w:rsidR="00F722AC" w:rsidRPr="00EC30C2" w14:paraId="39433AC3" w14:textId="77777777" w:rsidTr="00306F41">
              <w:trPr>
                <w:jc w:val="center"/>
              </w:trPr>
              <w:tc>
                <w:tcPr>
                  <w:tcW w:w="5163" w:type="dxa"/>
                  <w:tcBorders>
                    <w:top w:val="nil"/>
                    <w:left w:val="nil"/>
                    <w:bottom w:val="nil"/>
                    <w:right w:val="nil"/>
                  </w:tcBorders>
                  <w:vAlign w:val="center"/>
                </w:tcPr>
                <w:p w14:paraId="5C563135"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71AA9C83"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Adresa poştală:</w:t>
                  </w:r>
                </w:p>
              </w:tc>
            </w:tr>
            <w:tr w:rsidR="00F722AC" w:rsidRPr="00EC30C2" w14:paraId="54242EF4" w14:textId="77777777" w:rsidTr="00306F41">
              <w:trPr>
                <w:jc w:val="center"/>
              </w:trPr>
              <w:tc>
                <w:tcPr>
                  <w:tcW w:w="5163" w:type="dxa"/>
                  <w:tcBorders>
                    <w:top w:val="nil"/>
                    <w:left w:val="nil"/>
                    <w:bottom w:val="nil"/>
                    <w:right w:val="nil"/>
                  </w:tcBorders>
                  <w:vAlign w:val="center"/>
                </w:tcPr>
                <w:p w14:paraId="63321757"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3B64FE8"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Telefon:</w:t>
                  </w:r>
                </w:p>
              </w:tc>
            </w:tr>
            <w:tr w:rsidR="00F722AC" w:rsidRPr="00EC30C2" w14:paraId="4AE12CBE" w14:textId="77777777" w:rsidTr="00306F41">
              <w:trPr>
                <w:jc w:val="center"/>
              </w:trPr>
              <w:tc>
                <w:tcPr>
                  <w:tcW w:w="5163" w:type="dxa"/>
                  <w:tcBorders>
                    <w:top w:val="nil"/>
                    <w:left w:val="nil"/>
                    <w:bottom w:val="nil"/>
                    <w:right w:val="nil"/>
                  </w:tcBorders>
                  <w:vAlign w:val="center"/>
                </w:tcPr>
                <w:p w14:paraId="0B2A1EE9"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69F08312"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 fiscal:</w:t>
                  </w:r>
                </w:p>
              </w:tc>
            </w:tr>
            <w:tr w:rsidR="00F722AC" w:rsidRPr="00EC30C2" w14:paraId="016CDDD8" w14:textId="77777777" w:rsidTr="00306F41">
              <w:trPr>
                <w:jc w:val="center"/>
              </w:trPr>
              <w:tc>
                <w:tcPr>
                  <w:tcW w:w="5163" w:type="dxa"/>
                  <w:tcBorders>
                    <w:top w:val="nil"/>
                    <w:left w:val="nil"/>
                    <w:bottom w:val="nil"/>
                    <w:right w:val="nil"/>
                  </w:tcBorders>
                  <w:vAlign w:val="center"/>
                </w:tcPr>
                <w:p w14:paraId="3B7E61BF"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A78A55D"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Banca:</w:t>
                  </w:r>
                </w:p>
              </w:tc>
            </w:tr>
            <w:tr w:rsidR="00F722AC" w:rsidRPr="00EC30C2" w14:paraId="1D5B9562" w14:textId="77777777" w:rsidTr="00306F41">
              <w:trPr>
                <w:jc w:val="center"/>
              </w:trPr>
              <w:tc>
                <w:tcPr>
                  <w:tcW w:w="5163" w:type="dxa"/>
                  <w:tcBorders>
                    <w:top w:val="nil"/>
                    <w:left w:val="nil"/>
                    <w:bottom w:val="nil"/>
                    <w:right w:val="nil"/>
                  </w:tcBorders>
                  <w:vAlign w:val="center"/>
                </w:tcPr>
                <w:p w14:paraId="48876117"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0CA47CFC"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Cod:</w:t>
                  </w:r>
                </w:p>
              </w:tc>
            </w:tr>
            <w:tr w:rsidR="00F722AC" w:rsidRPr="00EC30C2" w14:paraId="554E3C65" w14:textId="77777777" w:rsidTr="00306F41">
              <w:trPr>
                <w:jc w:val="center"/>
              </w:trPr>
              <w:tc>
                <w:tcPr>
                  <w:tcW w:w="5163" w:type="dxa"/>
                  <w:tcBorders>
                    <w:top w:val="nil"/>
                    <w:left w:val="nil"/>
                    <w:bottom w:val="nil"/>
                    <w:right w:val="nil"/>
                  </w:tcBorders>
                  <w:vAlign w:val="center"/>
                </w:tcPr>
                <w:p w14:paraId="5D7E8F2A"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5B4731CC" w14:textId="77777777" w:rsidR="00F722AC" w:rsidRPr="00FF430B" w:rsidRDefault="00F722AC" w:rsidP="00306F41">
                  <w:pPr>
                    <w:tabs>
                      <w:tab w:val="left" w:pos="1134"/>
                      <w:tab w:val="left" w:pos="4680"/>
                      <w:tab w:val="left" w:pos="7020"/>
                    </w:tabs>
                    <w:suppressAutoHyphens/>
                    <w:ind w:firstLine="567"/>
                    <w:jc w:val="both"/>
                    <w:rPr>
                      <w:lang w:val="ro-MD"/>
                    </w:rPr>
                  </w:pPr>
                  <w:r w:rsidRPr="00FF430B">
                    <w:rPr>
                      <w:lang w:val="ro-MD"/>
                    </w:rPr>
                    <w:t>IBAN</w:t>
                  </w:r>
                </w:p>
              </w:tc>
            </w:tr>
            <w:tr w:rsidR="00F722AC" w:rsidRPr="00EC30C2" w14:paraId="5E3EE8CD" w14:textId="77777777" w:rsidTr="00306F41">
              <w:trPr>
                <w:trHeight w:val="749"/>
                <w:jc w:val="center"/>
              </w:trPr>
              <w:tc>
                <w:tcPr>
                  <w:tcW w:w="5163" w:type="dxa"/>
                  <w:tcBorders>
                    <w:top w:val="nil"/>
                    <w:left w:val="nil"/>
                    <w:bottom w:val="nil"/>
                    <w:right w:val="nil"/>
                  </w:tcBorders>
                  <w:vAlign w:val="center"/>
                </w:tcPr>
                <w:p w14:paraId="356FCE00" w14:textId="77777777" w:rsidR="00F722AC" w:rsidRPr="00FF430B" w:rsidRDefault="00F722AC" w:rsidP="00306F41">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D3EB1A4" w14:textId="77777777" w:rsidR="00F722AC" w:rsidRPr="00FF430B" w:rsidRDefault="00F722AC" w:rsidP="00306F41">
                  <w:pPr>
                    <w:tabs>
                      <w:tab w:val="left" w:pos="1134"/>
                      <w:tab w:val="left" w:pos="4680"/>
                      <w:tab w:val="left" w:pos="7020"/>
                    </w:tabs>
                    <w:suppressAutoHyphens/>
                    <w:ind w:firstLine="567"/>
                    <w:jc w:val="both"/>
                    <w:rPr>
                      <w:lang w:val="ro-MD"/>
                    </w:rPr>
                  </w:pPr>
                </w:p>
                <w:p w14:paraId="093199AD" w14:textId="77777777" w:rsidR="00F722AC" w:rsidRPr="00FF430B" w:rsidRDefault="00F722AC" w:rsidP="00306F41">
                  <w:pPr>
                    <w:tabs>
                      <w:tab w:val="left" w:pos="1134"/>
                      <w:tab w:val="left" w:pos="4680"/>
                      <w:tab w:val="left" w:pos="7020"/>
                    </w:tabs>
                    <w:suppressAutoHyphens/>
                    <w:ind w:firstLine="567"/>
                    <w:jc w:val="both"/>
                    <w:rPr>
                      <w:lang w:val="ro-MD"/>
                    </w:rPr>
                  </w:pPr>
                </w:p>
                <w:p w14:paraId="4EE1450F" w14:textId="77777777" w:rsidR="00F722AC" w:rsidRPr="00FF430B" w:rsidRDefault="00F722AC" w:rsidP="00306F41">
                  <w:pPr>
                    <w:tabs>
                      <w:tab w:val="left" w:pos="1134"/>
                      <w:tab w:val="left" w:pos="4680"/>
                      <w:tab w:val="left" w:pos="7020"/>
                    </w:tabs>
                    <w:suppressAutoHyphens/>
                    <w:ind w:firstLine="567"/>
                    <w:jc w:val="both"/>
                    <w:rPr>
                      <w:lang w:val="ro-MD"/>
                    </w:rPr>
                  </w:pPr>
                </w:p>
                <w:p w14:paraId="332327AB" w14:textId="77777777" w:rsidR="00F722AC" w:rsidRPr="00FF430B" w:rsidRDefault="00F722AC" w:rsidP="00306F41">
                  <w:pPr>
                    <w:tabs>
                      <w:tab w:val="left" w:pos="1134"/>
                      <w:tab w:val="left" w:pos="4680"/>
                      <w:tab w:val="left" w:pos="7020"/>
                    </w:tabs>
                    <w:suppressAutoHyphens/>
                    <w:ind w:firstLine="567"/>
                    <w:jc w:val="both"/>
                    <w:rPr>
                      <w:lang w:val="ro-MD"/>
                    </w:rPr>
                  </w:pPr>
                </w:p>
                <w:p w14:paraId="66B58F14" w14:textId="77777777" w:rsidR="00F722AC" w:rsidRPr="00FF430B" w:rsidRDefault="00F722AC" w:rsidP="00306F41">
                  <w:pPr>
                    <w:tabs>
                      <w:tab w:val="left" w:pos="1134"/>
                      <w:tab w:val="left" w:pos="4680"/>
                      <w:tab w:val="left" w:pos="7020"/>
                    </w:tabs>
                    <w:suppressAutoHyphens/>
                    <w:ind w:firstLine="567"/>
                    <w:jc w:val="both"/>
                    <w:rPr>
                      <w:lang w:val="ro-MD"/>
                    </w:rPr>
                  </w:pPr>
                </w:p>
              </w:tc>
            </w:tr>
          </w:tbl>
          <w:p w14:paraId="2E75E7F3" w14:textId="77777777" w:rsidR="00F722AC" w:rsidRDefault="00F722AC" w:rsidP="00306F41">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C502932" w14:textId="77777777" w:rsidR="00F722AC" w:rsidRPr="00FF430B" w:rsidRDefault="00F722AC" w:rsidP="00306F41">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722AC" w:rsidRPr="00EC30C2" w14:paraId="21BDB70A" w14:textId="77777777" w:rsidTr="00306F41">
              <w:trPr>
                <w:trHeight w:val="357"/>
                <w:jc w:val="center"/>
              </w:trPr>
              <w:tc>
                <w:tcPr>
                  <w:tcW w:w="5188" w:type="dxa"/>
                  <w:vAlign w:val="center"/>
                </w:tcPr>
                <w:p w14:paraId="2A494DCA" w14:textId="77777777" w:rsidR="00F722AC" w:rsidRPr="00FF430B" w:rsidRDefault="00F722AC" w:rsidP="00306F41">
                  <w:pPr>
                    <w:jc w:val="center"/>
                    <w:rPr>
                      <w:b/>
                      <w:lang w:val="ro-MD"/>
                    </w:rPr>
                  </w:pPr>
                  <w:r w:rsidRPr="00FF430B">
                    <w:rPr>
                      <w:b/>
                      <w:lang w:val="ro-MD"/>
                    </w:rPr>
                    <w:t>ANTREPRENOR</w:t>
                  </w:r>
                </w:p>
              </w:tc>
              <w:tc>
                <w:tcPr>
                  <w:tcW w:w="4559" w:type="dxa"/>
                  <w:vAlign w:val="center"/>
                </w:tcPr>
                <w:p w14:paraId="593A0424" w14:textId="77777777" w:rsidR="00F722AC" w:rsidRPr="00FF430B" w:rsidRDefault="00F722AC" w:rsidP="00306F41">
                  <w:pPr>
                    <w:jc w:val="center"/>
                    <w:rPr>
                      <w:b/>
                      <w:lang w:val="ro-MD"/>
                    </w:rPr>
                  </w:pPr>
                  <w:r w:rsidRPr="00FF430B">
                    <w:rPr>
                      <w:b/>
                      <w:lang w:val="ro-MD"/>
                    </w:rPr>
                    <w:t>BENEFICIAR</w:t>
                  </w:r>
                </w:p>
              </w:tc>
            </w:tr>
            <w:tr w:rsidR="00F722AC" w:rsidRPr="00EC30C2" w14:paraId="63BF8D57" w14:textId="77777777" w:rsidTr="00306F41">
              <w:trPr>
                <w:trHeight w:val="357"/>
                <w:jc w:val="center"/>
              </w:trPr>
              <w:tc>
                <w:tcPr>
                  <w:tcW w:w="5188" w:type="dxa"/>
                  <w:vAlign w:val="center"/>
                </w:tcPr>
                <w:p w14:paraId="0623CBEF" w14:textId="77777777" w:rsidR="00F722AC" w:rsidRPr="00FF430B" w:rsidRDefault="00F722AC" w:rsidP="00306F41">
                  <w:pPr>
                    <w:jc w:val="both"/>
                    <w:rPr>
                      <w:b/>
                      <w:lang w:val="ro-MD"/>
                    </w:rPr>
                  </w:pPr>
                </w:p>
              </w:tc>
              <w:tc>
                <w:tcPr>
                  <w:tcW w:w="4559" w:type="dxa"/>
                  <w:vAlign w:val="center"/>
                </w:tcPr>
                <w:p w14:paraId="26534660" w14:textId="77777777" w:rsidR="00F722AC" w:rsidRPr="00FF430B" w:rsidRDefault="00F722AC" w:rsidP="00306F41">
                  <w:pPr>
                    <w:jc w:val="both"/>
                    <w:rPr>
                      <w:b/>
                      <w:lang w:val="ro-MD"/>
                    </w:rPr>
                  </w:pPr>
                </w:p>
              </w:tc>
            </w:tr>
          </w:tbl>
          <w:p w14:paraId="469E32D9" w14:textId="77777777" w:rsidR="00F722AC" w:rsidRPr="00FF430B" w:rsidRDefault="00F722AC" w:rsidP="00306F41">
            <w:pPr>
              <w:tabs>
                <w:tab w:val="left" w:pos="2295"/>
              </w:tabs>
              <w:jc w:val="both"/>
              <w:rPr>
                <w:lang w:val="ro-MD"/>
              </w:rPr>
            </w:pPr>
          </w:p>
          <w:p w14:paraId="3E118C6B" w14:textId="77777777" w:rsidR="00F722AC" w:rsidRPr="00FF430B" w:rsidRDefault="00F722AC" w:rsidP="00306F41">
            <w:pPr>
              <w:tabs>
                <w:tab w:val="left" w:pos="2295"/>
              </w:tabs>
              <w:jc w:val="both"/>
              <w:rPr>
                <w:lang w:val="ro-MD"/>
              </w:rPr>
            </w:pPr>
          </w:p>
          <w:p w14:paraId="4244B9B1" w14:textId="77777777" w:rsidR="00F722AC" w:rsidRPr="00FF430B" w:rsidRDefault="00F722AC" w:rsidP="00306F41">
            <w:pPr>
              <w:tabs>
                <w:tab w:val="left" w:pos="2295"/>
              </w:tabs>
              <w:jc w:val="center"/>
              <w:rPr>
                <w:lang w:val="ro-MD"/>
              </w:rPr>
            </w:pPr>
          </w:p>
          <w:p w14:paraId="61948674" w14:textId="77777777" w:rsidR="00F722AC" w:rsidRPr="00FF430B" w:rsidRDefault="00F722AC" w:rsidP="00306F41">
            <w:pPr>
              <w:tabs>
                <w:tab w:val="left" w:pos="2295"/>
              </w:tabs>
              <w:jc w:val="center"/>
              <w:rPr>
                <w:lang w:val="ro-MD"/>
              </w:rPr>
            </w:pPr>
          </w:p>
          <w:p w14:paraId="19F6F11A" w14:textId="77777777" w:rsidR="00F722AC" w:rsidRPr="00FF430B" w:rsidRDefault="00F722AC" w:rsidP="00306F41">
            <w:pPr>
              <w:tabs>
                <w:tab w:val="left" w:pos="2295"/>
              </w:tabs>
              <w:jc w:val="center"/>
              <w:rPr>
                <w:lang w:val="ro-MD"/>
              </w:rPr>
            </w:pPr>
          </w:p>
          <w:p w14:paraId="318C2792" w14:textId="77777777" w:rsidR="00F722AC" w:rsidRPr="00FF430B" w:rsidRDefault="00F722AC" w:rsidP="00306F41">
            <w:pPr>
              <w:tabs>
                <w:tab w:val="left" w:pos="2295"/>
              </w:tabs>
              <w:jc w:val="both"/>
              <w:rPr>
                <w:lang w:val="ro-MD"/>
              </w:rPr>
            </w:pPr>
          </w:p>
          <w:p w14:paraId="68D6DD8F" w14:textId="77777777" w:rsidR="00F722AC" w:rsidRPr="00FF430B" w:rsidRDefault="00F722AC" w:rsidP="00306F41">
            <w:pPr>
              <w:tabs>
                <w:tab w:val="left" w:pos="2295"/>
              </w:tabs>
              <w:jc w:val="both"/>
              <w:rPr>
                <w:lang w:val="ro-MD"/>
              </w:rPr>
            </w:pPr>
          </w:p>
          <w:p w14:paraId="15FEA8C5" w14:textId="77777777" w:rsidR="00F722AC" w:rsidRPr="00FF430B" w:rsidRDefault="00F722AC" w:rsidP="00306F41">
            <w:pPr>
              <w:tabs>
                <w:tab w:val="left" w:pos="2295"/>
              </w:tabs>
              <w:jc w:val="both"/>
              <w:rPr>
                <w:lang w:val="ro-MD"/>
              </w:rPr>
            </w:pPr>
          </w:p>
          <w:p w14:paraId="659D3DAB" w14:textId="77777777" w:rsidR="00F722AC" w:rsidRPr="00FF430B" w:rsidRDefault="00F722AC" w:rsidP="00306F41">
            <w:pPr>
              <w:jc w:val="both"/>
              <w:rPr>
                <w:sz w:val="28"/>
                <w:szCs w:val="28"/>
                <w:lang w:val="ro-MD"/>
              </w:rPr>
            </w:pPr>
          </w:p>
          <w:p w14:paraId="5C53BA7C" w14:textId="77777777" w:rsidR="00F722AC" w:rsidRPr="00FF430B" w:rsidRDefault="00F722AC" w:rsidP="00306F41">
            <w:pPr>
              <w:jc w:val="both"/>
              <w:rPr>
                <w:sz w:val="28"/>
                <w:szCs w:val="28"/>
                <w:lang w:val="ro-MD"/>
              </w:rPr>
            </w:pPr>
          </w:p>
          <w:p w14:paraId="1326206F" w14:textId="77777777" w:rsidR="00F722AC" w:rsidRPr="00FF430B" w:rsidRDefault="00F722AC" w:rsidP="00306F41">
            <w:pPr>
              <w:jc w:val="both"/>
              <w:rPr>
                <w:sz w:val="28"/>
                <w:szCs w:val="28"/>
                <w:lang w:val="ro-MD"/>
              </w:rPr>
            </w:pPr>
          </w:p>
          <w:p w14:paraId="38B6FFB1" w14:textId="77777777" w:rsidR="00F722AC" w:rsidRPr="00FF430B" w:rsidRDefault="00F722AC" w:rsidP="00306F41">
            <w:pPr>
              <w:jc w:val="both"/>
              <w:rPr>
                <w:sz w:val="28"/>
                <w:szCs w:val="28"/>
                <w:lang w:val="ro-MD"/>
              </w:rPr>
            </w:pPr>
          </w:p>
          <w:p w14:paraId="5F7BFA12" w14:textId="77777777" w:rsidR="00F722AC" w:rsidRPr="00FF430B" w:rsidRDefault="00F722AC" w:rsidP="00306F41">
            <w:pPr>
              <w:jc w:val="both"/>
              <w:rPr>
                <w:sz w:val="28"/>
                <w:szCs w:val="28"/>
                <w:lang w:val="ro-MD"/>
              </w:rPr>
            </w:pPr>
          </w:p>
          <w:p w14:paraId="32357D66" w14:textId="77777777" w:rsidR="00F722AC" w:rsidRPr="00FF430B" w:rsidRDefault="00F722AC" w:rsidP="00306F41">
            <w:pPr>
              <w:jc w:val="both"/>
              <w:rPr>
                <w:sz w:val="28"/>
                <w:szCs w:val="28"/>
                <w:lang w:val="ro-MD"/>
              </w:rPr>
            </w:pPr>
          </w:p>
          <w:p w14:paraId="49188B5E" w14:textId="77777777" w:rsidR="00F722AC" w:rsidRPr="00FF430B" w:rsidRDefault="00F722AC" w:rsidP="00306F41">
            <w:pPr>
              <w:jc w:val="both"/>
              <w:rPr>
                <w:sz w:val="28"/>
                <w:szCs w:val="28"/>
                <w:lang w:val="ro-MD"/>
              </w:rPr>
            </w:pPr>
          </w:p>
          <w:p w14:paraId="4DA782C5" w14:textId="77777777" w:rsidR="00F722AC" w:rsidRPr="00FF430B" w:rsidRDefault="00F722AC" w:rsidP="00306F41">
            <w:pPr>
              <w:jc w:val="both"/>
              <w:rPr>
                <w:sz w:val="28"/>
                <w:szCs w:val="28"/>
                <w:lang w:val="ro-MD"/>
              </w:rPr>
            </w:pPr>
          </w:p>
          <w:p w14:paraId="2E508F71" w14:textId="77777777" w:rsidR="00F722AC" w:rsidRPr="00FF430B" w:rsidRDefault="00F722AC" w:rsidP="00306F41">
            <w:pPr>
              <w:jc w:val="both"/>
              <w:rPr>
                <w:sz w:val="28"/>
                <w:szCs w:val="28"/>
                <w:lang w:val="ro-MD"/>
              </w:rPr>
            </w:pPr>
          </w:p>
          <w:p w14:paraId="639BADA7" w14:textId="77777777" w:rsidR="00F722AC" w:rsidRDefault="00F722AC" w:rsidP="00306F41">
            <w:pPr>
              <w:jc w:val="both"/>
              <w:rPr>
                <w:sz w:val="28"/>
                <w:szCs w:val="28"/>
                <w:lang w:val="ro-MD"/>
              </w:rPr>
            </w:pPr>
          </w:p>
          <w:p w14:paraId="6661C412" w14:textId="77777777" w:rsidR="00F722AC" w:rsidRPr="00FF430B" w:rsidRDefault="00F722AC" w:rsidP="00306F41">
            <w:pPr>
              <w:jc w:val="both"/>
              <w:rPr>
                <w:sz w:val="28"/>
                <w:szCs w:val="28"/>
                <w:lang w:val="ro-MD"/>
              </w:rPr>
            </w:pPr>
          </w:p>
          <w:p w14:paraId="4FABCFAA" w14:textId="77777777" w:rsidR="00F722AC" w:rsidRPr="00FF430B" w:rsidRDefault="00F722AC" w:rsidP="00306F41">
            <w:pPr>
              <w:tabs>
                <w:tab w:val="left" w:pos="2295"/>
              </w:tabs>
              <w:jc w:val="right"/>
              <w:rPr>
                <w:lang w:val="ro-MD"/>
              </w:rPr>
            </w:pPr>
          </w:p>
          <w:p w14:paraId="0D4A8088" w14:textId="77777777" w:rsidR="00F722AC" w:rsidRPr="00FF430B" w:rsidRDefault="00F722AC" w:rsidP="00306F41">
            <w:pPr>
              <w:tabs>
                <w:tab w:val="left" w:pos="2295"/>
              </w:tabs>
              <w:jc w:val="right"/>
              <w:rPr>
                <w:lang w:val="ro-MD"/>
              </w:rPr>
            </w:pPr>
            <w:r w:rsidRPr="00FF430B">
              <w:rPr>
                <w:lang w:val="ro-MD"/>
              </w:rPr>
              <w:t>Anexa nr. 1</w:t>
            </w:r>
          </w:p>
          <w:p w14:paraId="7E3197BA" w14:textId="77777777" w:rsidR="00F722AC" w:rsidRPr="00FF430B" w:rsidRDefault="00F722AC" w:rsidP="00306F41">
            <w:pPr>
              <w:tabs>
                <w:tab w:val="left" w:pos="2295"/>
              </w:tabs>
              <w:jc w:val="right"/>
              <w:rPr>
                <w:lang w:val="ro-MD"/>
              </w:rPr>
            </w:pPr>
            <w:r w:rsidRPr="00FF430B">
              <w:rPr>
                <w:lang w:val="ro-MD"/>
              </w:rPr>
              <w:t>la Contractul nr. ___________</w:t>
            </w:r>
          </w:p>
          <w:p w14:paraId="4F96AEDC" w14:textId="77777777" w:rsidR="00F722AC" w:rsidRPr="00FF430B" w:rsidRDefault="00F722AC" w:rsidP="00306F41">
            <w:pPr>
              <w:tabs>
                <w:tab w:val="left" w:pos="2295"/>
              </w:tabs>
              <w:jc w:val="right"/>
              <w:rPr>
                <w:lang w:val="ro-MD"/>
              </w:rPr>
            </w:pPr>
            <w:r w:rsidRPr="00FF430B">
              <w:rPr>
                <w:lang w:val="ro-MD"/>
              </w:rPr>
              <w:t>din „____”  _____ 20_______</w:t>
            </w:r>
          </w:p>
          <w:p w14:paraId="62BF042A" w14:textId="77777777" w:rsidR="00F722AC" w:rsidRPr="00FF430B" w:rsidRDefault="00F722AC" w:rsidP="00306F41">
            <w:pPr>
              <w:tabs>
                <w:tab w:val="left" w:pos="2295"/>
              </w:tabs>
              <w:jc w:val="both"/>
              <w:rPr>
                <w:lang w:val="ro-MD"/>
              </w:rPr>
            </w:pPr>
          </w:p>
          <w:p w14:paraId="550F9BB8" w14:textId="77777777" w:rsidR="00F722AC" w:rsidRPr="00FF430B" w:rsidRDefault="00F722AC" w:rsidP="00306F41">
            <w:pPr>
              <w:tabs>
                <w:tab w:val="left" w:pos="2295"/>
              </w:tabs>
              <w:jc w:val="both"/>
              <w:rPr>
                <w:lang w:val="ro-MD"/>
              </w:rPr>
            </w:pPr>
          </w:p>
          <w:p w14:paraId="52D5C13A" w14:textId="77777777" w:rsidR="00F722AC" w:rsidRPr="00FF430B" w:rsidRDefault="00F722AC" w:rsidP="00306F41">
            <w:pPr>
              <w:tabs>
                <w:tab w:val="left" w:pos="2295"/>
              </w:tabs>
              <w:jc w:val="both"/>
              <w:rPr>
                <w:lang w:val="ro-MD"/>
              </w:rPr>
            </w:pPr>
          </w:p>
          <w:p w14:paraId="6D62B0AC" w14:textId="77777777" w:rsidR="00F722AC" w:rsidRPr="00FF430B" w:rsidRDefault="00F722AC" w:rsidP="00306F41">
            <w:pPr>
              <w:tabs>
                <w:tab w:val="left" w:pos="2295"/>
              </w:tabs>
              <w:jc w:val="both"/>
              <w:rPr>
                <w:lang w:val="ro-MD"/>
              </w:rPr>
            </w:pPr>
          </w:p>
          <w:p w14:paraId="7E20B82F" w14:textId="77777777" w:rsidR="00F722AC" w:rsidRPr="00FF430B" w:rsidRDefault="00F722AC" w:rsidP="00306F41">
            <w:pPr>
              <w:tabs>
                <w:tab w:val="left" w:pos="2295"/>
              </w:tabs>
              <w:jc w:val="both"/>
              <w:rPr>
                <w:lang w:val="ro-MD"/>
              </w:rPr>
            </w:pPr>
          </w:p>
          <w:p w14:paraId="4846CD19" w14:textId="77777777" w:rsidR="00F722AC" w:rsidRPr="00FF430B" w:rsidRDefault="00F722AC" w:rsidP="00306F41">
            <w:pPr>
              <w:tabs>
                <w:tab w:val="left" w:pos="2295"/>
              </w:tabs>
              <w:jc w:val="both"/>
              <w:rPr>
                <w:lang w:val="ro-MD"/>
              </w:rPr>
            </w:pPr>
          </w:p>
          <w:p w14:paraId="5F3712D2" w14:textId="77777777" w:rsidR="00F722AC" w:rsidRPr="00FF430B" w:rsidRDefault="00F722AC" w:rsidP="00306F41">
            <w:pPr>
              <w:tabs>
                <w:tab w:val="left" w:pos="2295"/>
              </w:tabs>
              <w:jc w:val="both"/>
              <w:rPr>
                <w:b/>
                <w:lang w:val="ro-MD"/>
              </w:rPr>
            </w:pPr>
            <w:r w:rsidRPr="00FF430B">
              <w:rPr>
                <w:b/>
                <w:lang w:val="ro-MD"/>
              </w:rPr>
              <w:t xml:space="preserve">        SPECIFICAŢII TEHNICE</w:t>
            </w:r>
          </w:p>
          <w:p w14:paraId="5ED9DADA" w14:textId="77777777" w:rsidR="00F722AC" w:rsidRPr="00FF430B" w:rsidRDefault="00F722AC" w:rsidP="00306F41">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F722AC" w:rsidRPr="00EC30C2" w14:paraId="46C1D5A3" w14:textId="77777777" w:rsidTr="00306F4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ADD1DB" w14:textId="77777777" w:rsidR="00F722AC" w:rsidRPr="00FF430B" w:rsidRDefault="00F722AC" w:rsidP="00306F41">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58B7A5" w14:textId="77777777" w:rsidR="00F722AC" w:rsidRPr="00FF430B" w:rsidRDefault="00F722AC" w:rsidP="00306F41">
                  <w:pPr>
                    <w:jc w:val="center"/>
                    <w:rPr>
                      <w:b/>
                      <w:bCs/>
                      <w:noProof w:val="0"/>
                      <w:lang w:val="ro-MD"/>
                    </w:rPr>
                  </w:pPr>
                  <w:r w:rsidRPr="00FF430B">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89FCCD" w14:textId="77777777" w:rsidR="00F722AC" w:rsidRPr="00FF430B" w:rsidRDefault="00F722AC" w:rsidP="00306F41">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B3FF5D" w14:textId="77777777" w:rsidR="00F722AC" w:rsidRPr="00FF430B" w:rsidRDefault="00F722AC" w:rsidP="00306F41">
                  <w:pPr>
                    <w:jc w:val="center"/>
                    <w:rPr>
                      <w:b/>
                      <w:lang w:val="ro-MD"/>
                    </w:rPr>
                  </w:pPr>
                  <w:r w:rsidRPr="00FF430B">
                    <w:rPr>
                      <w:b/>
                      <w:lang w:val="ro-MD"/>
                    </w:rPr>
                    <w:t>Specificarea tehnică deplină solicitată de către autoritatea contractantă</w:t>
                  </w:r>
                </w:p>
                <w:p w14:paraId="5B588A25" w14:textId="77777777" w:rsidR="00F722AC" w:rsidRPr="00FF430B" w:rsidRDefault="00F722AC" w:rsidP="00306F41">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B894EA" w14:textId="77777777" w:rsidR="00F722AC" w:rsidRPr="00FF430B" w:rsidRDefault="00F722AC" w:rsidP="00306F41">
                  <w:pPr>
                    <w:jc w:val="center"/>
                    <w:rPr>
                      <w:b/>
                      <w:lang w:val="ro-MD"/>
                    </w:rPr>
                  </w:pPr>
                  <w:r w:rsidRPr="00FF430B">
                    <w:rPr>
                      <w:b/>
                      <w:bCs/>
                      <w:noProof w:val="0"/>
                      <w:lang w:val="ro-MD"/>
                    </w:rPr>
                    <w:t>Specificarea tehnică</w:t>
                  </w:r>
                  <w:r w:rsidRPr="00FF430B">
                    <w:rPr>
                      <w:b/>
                      <w:lang w:val="ro-MD"/>
                    </w:rPr>
                    <w:t>deplină propusă de către ofertant</w:t>
                  </w:r>
                </w:p>
                <w:p w14:paraId="3A35CF4B" w14:textId="77777777" w:rsidR="00F722AC" w:rsidRPr="00FF430B" w:rsidRDefault="00F722AC" w:rsidP="00306F41">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3D5E3482" w14:textId="77777777" w:rsidR="00F722AC" w:rsidRPr="00FF430B" w:rsidRDefault="00F722AC" w:rsidP="00306F41">
                  <w:pPr>
                    <w:ind w:left="378" w:right="377"/>
                    <w:jc w:val="center"/>
                    <w:rPr>
                      <w:b/>
                      <w:bCs/>
                      <w:noProof w:val="0"/>
                      <w:lang w:val="ro-MD"/>
                    </w:rPr>
                  </w:pPr>
                  <w:r w:rsidRPr="00FF430B">
                    <w:rPr>
                      <w:b/>
                      <w:bCs/>
                      <w:noProof w:val="0"/>
                      <w:lang w:val="ro-MD"/>
                    </w:rPr>
                    <w:t>Standarde de</w:t>
                  </w:r>
                </w:p>
                <w:p w14:paraId="621124E8" w14:textId="77777777" w:rsidR="00F722AC" w:rsidRPr="00FF430B" w:rsidRDefault="00F722AC" w:rsidP="00306F41">
                  <w:pPr>
                    <w:tabs>
                      <w:tab w:val="left" w:pos="1370"/>
                    </w:tabs>
                    <w:ind w:left="378" w:right="377"/>
                    <w:jc w:val="center"/>
                    <w:rPr>
                      <w:b/>
                      <w:bCs/>
                      <w:noProof w:val="0"/>
                      <w:lang w:val="ro-MD"/>
                    </w:rPr>
                  </w:pPr>
                  <w:r w:rsidRPr="00FF430B">
                    <w:rPr>
                      <w:b/>
                      <w:bCs/>
                      <w:noProof w:val="0"/>
                      <w:lang w:val="ro-MD"/>
                    </w:rPr>
                    <w:t>referinţă</w:t>
                  </w:r>
                </w:p>
              </w:tc>
            </w:tr>
            <w:tr w:rsidR="00F722AC" w:rsidRPr="00EC30C2" w14:paraId="6F51887F" w14:textId="77777777" w:rsidTr="00306F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2DA3A3" w14:textId="77777777" w:rsidR="00F722AC" w:rsidRPr="00FF430B" w:rsidRDefault="00F722AC" w:rsidP="00306F41">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2EB5A64" w14:textId="77777777" w:rsidR="00F722AC" w:rsidRPr="00FF430B" w:rsidRDefault="00F722AC" w:rsidP="00306F4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F76E51" w14:textId="77777777" w:rsidR="00F722AC" w:rsidRPr="00FF430B" w:rsidRDefault="00F722AC" w:rsidP="00306F4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4FF7E9" w14:textId="77777777" w:rsidR="00F722AC" w:rsidRPr="00FF430B" w:rsidRDefault="00F722AC" w:rsidP="00306F4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6815C" w14:textId="77777777" w:rsidR="00F722AC" w:rsidRPr="00FF430B" w:rsidRDefault="00F722AC" w:rsidP="00306F41">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7FD667D" w14:textId="77777777" w:rsidR="00F722AC" w:rsidRPr="00FF430B" w:rsidRDefault="00F722AC" w:rsidP="00306F41">
                  <w:pPr>
                    <w:jc w:val="both"/>
                    <w:rPr>
                      <w:noProof w:val="0"/>
                      <w:lang w:val="ro-MD"/>
                    </w:rPr>
                  </w:pPr>
                </w:p>
              </w:tc>
            </w:tr>
            <w:tr w:rsidR="00F722AC" w:rsidRPr="00EC30C2" w14:paraId="288D6F04" w14:textId="77777777" w:rsidTr="00306F4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E6E18" w14:textId="77777777" w:rsidR="00F722AC" w:rsidRPr="00FF430B" w:rsidRDefault="00F722AC" w:rsidP="00306F41">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024F3B" w14:textId="77777777" w:rsidR="00F722AC" w:rsidRPr="00FF430B" w:rsidRDefault="00F722AC" w:rsidP="00306F4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67355" w14:textId="77777777" w:rsidR="00F722AC" w:rsidRPr="00FF430B" w:rsidRDefault="00F722AC" w:rsidP="00306F41">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A3691C" w14:textId="77777777" w:rsidR="00F722AC" w:rsidRPr="00FF430B" w:rsidRDefault="00F722AC" w:rsidP="00306F41">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419DC" w14:textId="77777777" w:rsidR="00F722AC" w:rsidRPr="00FF430B" w:rsidRDefault="00F722AC" w:rsidP="00306F41">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260D9BA" w14:textId="77777777" w:rsidR="00F722AC" w:rsidRPr="00FF430B" w:rsidRDefault="00F722AC" w:rsidP="00306F41">
                  <w:pPr>
                    <w:jc w:val="both"/>
                    <w:rPr>
                      <w:noProof w:val="0"/>
                      <w:lang w:val="ro-MD"/>
                    </w:rPr>
                  </w:pPr>
                </w:p>
              </w:tc>
            </w:tr>
            <w:tr w:rsidR="00F722AC" w:rsidRPr="00EC30C2" w14:paraId="41E7DA47" w14:textId="77777777" w:rsidTr="00306F41">
              <w:tc>
                <w:tcPr>
                  <w:tcW w:w="2261" w:type="dxa"/>
                  <w:gridSpan w:val="2"/>
                  <w:tcBorders>
                    <w:top w:val="single" w:sz="6" w:space="0" w:color="000000"/>
                    <w:left w:val="nil"/>
                    <w:bottom w:val="nil"/>
                    <w:right w:val="nil"/>
                  </w:tcBorders>
                </w:tcPr>
                <w:p w14:paraId="54E8BA01" w14:textId="77777777" w:rsidR="00F722AC" w:rsidRPr="00FF430B" w:rsidRDefault="00F722AC" w:rsidP="00306F41">
                  <w:pPr>
                    <w:jc w:val="both"/>
                    <w:rPr>
                      <w:noProof w:val="0"/>
                      <w:lang w:val="ro-MD"/>
                    </w:rPr>
                  </w:pPr>
                </w:p>
                <w:p w14:paraId="7F349220" w14:textId="77777777" w:rsidR="00F722AC" w:rsidRPr="00FF430B" w:rsidRDefault="00F722AC" w:rsidP="00306F41">
                  <w:pPr>
                    <w:jc w:val="both"/>
                    <w:rPr>
                      <w:noProof w:val="0"/>
                      <w:lang w:val="ro-MD"/>
                    </w:rPr>
                  </w:pPr>
                </w:p>
                <w:p w14:paraId="1ED6C6B2" w14:textId="77777777" w:rsidR="00F722AC" w:rsidRPr="00FF430B" w:rsidRDefault="00F722AC" w:rsidP="00306F41">
                  <w:pPr>
                    <w:jc w:val="both"/>
                    <w:rPr>
                      <w:noProof w:val="0"/>
                      <w:lang w:val="ro-MD"/>
                    </w:rPr>
                  </w:pPr>
                </w:p>
                <w:p w14:paraId="309151E3" w14:textId="77777777" w:rsidR="00F722AC" w:rsidRPr="00FF430B" w:rsidRDefault="00F722AC" w:rsidP="00306F41">
                  <w:pPr>
                    <w:jc w:val="both"/>
                    <w:rPr>
                      <w:noProof w:val="0"/>
                      <w:lang w:val="ro-MD"/>
                    </w:rPr>
                  </w:pPr>
                </w:p>
                <w:p w14:paraId="51FF4648" w14:textId="77777777" w:rsidR="00F722AC" w:rsidRPr="00FF430B" w:rsidRDefault="00F722AC" w:rsidP="00306F41">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493829AC" w14:textId="77777777" w:rsidR="00F722AC" w:rsidRPr="00FF430B" w:rsidRDefault="00F722AC" w:rsidP="00306F41">
                  <w:pPr>
                    <w:jc w:val="both"/>
                    <w:rPr>
                      <w:noProof w:val="0"/>
                      <w:lang w:val="ro-MD"/>
                    </w:rPr>
                  </w:pPr>
                  <w:r w:rsidRPr="00FF430B">
                    <w:rPr>
                      <w:noProof w:val="0"/>
                      <w:lang w:val="ro-MD"/>
                    </w:rPr>
                    <w:lastRenderedPageBreak/>
                    <w:t> </w:t>
                  </w:r>
                </w:p>
                <w:p w14:paraId="0AA38C72" w14:textId="77777777" w:rsidR="00F722AC" w:rsidRPr="00FF430B" w:rsidRDefault="00F722AC" w:rsidP="00306F41">
                  <w:pPr>
                    <w:jc w:val="center"/>
                    <w:rPr>
                      <w:b/>
                      <w:bCs/>
                      <w:noProof w:val="0"/>
                      <w:lang w:val="ro-MD"/>
                    </w:rPr>
                  </w:pPr>
                </w:p>
                <w:p w14:paraId="3F4FA68A" w14:textId="77777777" w:rsidR="00F722AC" w:rsidRPr="00FF430B" w:rsidRDefault="00F722AC" w:rsidP="00306F41">
                  <w:pPr>
                    <w:jc w:val="center"/>
                    <w:rPr>
                      <w:b/>
                      <w:bCs/>
                      <w:noProof w:val="0"/>
                      <w:lang w:val="ro-MD"/>
                    </w:rPr>
                  </w:pPr>
                </w:p>
                <w:p w14:paraId="6DB4CDA7" w14:textId="77777777" w:rsidR="00F722AC" w:rsidRPr="00FF430B" w:rsidRDefault="00F722AC" w:rsidP="00306F41">
                  <w:pPr>
                    <w:jc w:val="center"/>
                    <w:rPr>
                      <w:b/>
                      <w:bCs/>
                      <w:noProof w:val="0"/>
                      <w:lang w:val="ro-MD"/>
                    </w:rPr>
                  </w:pPr>
                </w:p>
                <w:p w14:paraId="4C42717C" w14:textId="77777777" w:rsidR="00F722AC" w:rsidRPr="00FF430B" w:rsidRDefault="00F722AC" w:rsidP="00306F41">
                  <w:pPr>
                    <w:jc w:val="center"/>
                    <w:rPr>
                      <w:b/>
                      <w:bCs/>
                      <w:noProof w:val="0"/>
                      <w:lang w:val="ro-MD"/>
                    </w:rPr>
                  </w:pPr>
                </w:p>
                <w:p w14:paraId="2C087897" w14:textId="77777777" w:rsidR="00F722AC" w:rsidRPr="00FF430B" w:rsidRDefault="00F722AC" w:rsidP="00306F41">
                  <w:pPr>
                    <w:jc w:val="center"/>
                    <w:rPr>
                      <w:b/>
                      <w:bCs/>
                      <w:noProof w:val="0"/>
                      <w:lang w:val="ro-MD"/>
                    </w:rPr>
                  </w:pPr>
                </w:p>
                <w:p w14:paraId="5C070AD3" w14:textId="77777777" w:rsidR="00F722AC" w:rsidRPr="00FF430B" w:rsidRDefault="00F722AC" w:rsidP="00306F41">
                  <w:pPr>
                    <w:jc w:val="center"/>
                    <w:rPr>
                      <w:b/>
                      <w:bCs/>
                      <w:noProof w:val="0"/>
                      <w:lang w:val="ro-MD"/>
                    </w:rPr>
                  </w:pPr>
                </w:p>
                <w:p w14:paraId="153735EB" w14:textId="77777777" w:rsidR="00F722AC" w:rsidRPr="00FF430B" w:rsidRDefault="00F722AC" w:rsidP="00306F41">
                  <w:pPr>
                    <w:jc w:val="center"/>
                    <w:rPr>
                      <w:b/>
                      <w:bCs/>
                      <w:noProof w:val="0"/>
                      <w:lang w:val="ro-MD"/>
                    </w:rPr>
                  </w:pPr>
                </w:p>
                <w:p w14:paraId="021C361E" w14:textId="77777777" w:rsidR="00F722AC" w:rsidRDefault="00F722AC" w:rsidP="00306F41">
                  <w:pPr>
                    <w:rPr>
                      <w:b/>
                      <w:bCs/>
                      <w:noProof w:val="0"/>
                      <w:lang w:val="ro-MD"/>
                    </w:rPr>
                  </w:pPr>
                  <w:r w:rsidRPr="00FF430B">
                    <w:rPr>
                      <w:b/>
                      <w:bCs/>
                      <w:noProof w:val="0"/>
                      <w:lang w:val="ro-MD"/>
                    </w:rPr>
                    <w:t xml:space="preserve">                 SEMNĂTURILE PĂRŢILOR</w:t>
                  </w:r>
                </w:p>
                <w:p w14:paraId="0F54C3CA" w14:textId="77777777" w:rsidR="00F722AC" w:rsidRPr="00FF430B" w:rsidRDefault="00F722AC" w:rsidP="00306F41">
                  <w:pPr>
                    <w:rPr>
                      <w:noProof w:val="0"/>
                      <w:lang w:val="ro-MD"/>
                    </w:rPr>
                  </w:pPr>
                </w:p>
              </w:tc>
            </w:tr>
            <w:tr w:rsidR="00F722AC" w:rsidRPr="00EC30C2" w14:paraId="30AE7A11" w14:textId="77777777" w:rsidTr="00306F41">
              <w:tc>
                <w:tcPr>
                  <w:tcW w:w="4763" w:type="dxa"/>
                  <w:gridSpan w:val="4"/>
                  <w:tcBorders>
                    <w:top w:val="nil"/>
                    <w:left w:val="nil"/>
                    <w:bottom w:val="nil"/>
                    <w:right w:val="nil"/>
                  </w:tcBorders>
                  <w:tcMar>
                    <w:top w:w="24" w:type="dxa"/>
                    <w:left w:w="48" w:type="dxa"/>
                    <w:bottom w:w="24" w:type="dxa"/>
                    <w:right w:w="48" w:type="dxa"/>
                  </w:tcMar>
                  <w:hideMark/>
                </w:tcPr>
                <w:p w14:paraId="76ADA19E" w14:textId="77777777" w:rsidR="00F722AC" w:rsidRPr="00FF430B" w:rsidRDefault="00F722AC" w:rsidP="00306F41">
                  <w:pPr>
                    <w:jc w:val="center"/>
                    <w:rPr>
                      <w:noProof w:val="0"/>
                      <w:lang w:val="ro-MD"/>
                    </w:rPr>
                  </w:pPr>
                  <w:r w:rsidRPr="00FF430B">
                    <w:rPr>
                      <w:b/>
                      <w:bCs/>
                      <w:noProof w:val="0"/>
                      <w:lang w:val="ro-MD"/>
                    </w:rPr>
                    <w:lastRenderedPageBreak/>
                    <w:t>Antreprenorul/Prestatorul de lucrări/de servicii de proiectare</w:t>
                  </w:r>
                </w:p>
                <w:p w14:paraId="7E1E23B4" w14:textId="77777777" w:rsidR="00F722AC" w:rsidRPr="00FF430B" w:rsidRDefault="00F722AC" w:rsidP="00306F41">
                  <w:pPr>
                    <w:ind w:firstLine="567"/>
                    <w:jc w:val="both"/>
                    <w:rPr>
                      <w:noProof w:val="0"/>
                      <w:lang w:val="ro-MD"/>
                    </w:rPr>
                  </w:pPr>
                  <w:r w:rsidRPr="00FF430B">
                    <w:rPr>
                      <w:noProof w:val="0"/>
                      <w:lang w:val="ro-MD"/>
                    </w:rPr>
                    <w:t> </w:t>
                  </w:r>
                </w:p>
                <w:p w14:paraId="654CB397" w14:textId="77777777" w:rsidR="00F722AC" w:rsidRPr="00FF430B" w:rsidRDefault="00F722AC" w:rsidP="00306F41">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A9283CB" w14:textId="77777777" w:rsidR="00F722AC" w:rsidRPr="00FF430B" w:rsidRDefault="00F722AC" w:rsidP="00306F41">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71D6D7B6" w14:textId="77777777" w:rsidR="00F722AC" w:rsidRPr="00FF430B" w:rsidRDefault="00F722AC" w:rsidP="00306F41">
                  <w:pPr>
                    <w:rPr>
                      <w:noProof w:val="0"/>
                      <w:lang w:val="ro-MD"/>
                    </w:rPr>
                  </w:pPr>
                  <w:r w:rsidRPr="00FF430B">
                    <w:rPr>
                      <w:b/>
                      <w:bCs/>
                      <w:noProof w:val="0"/>
                      <w:lang w:val="ro-MD"/>
                    </w:rPr>
                    <w:t xml:space="preserve">                                  Beneficiar</w:t>
                  </w:r>
                </w:p>
                <w:p w14:paraId="5A1E6092" w14:textId="77777777" w:rsidR="00F722AC" w:rsidRPr="00FF430B" w:rsidRDefault="00F722AC" w:rsidP="00306F41">
                  <w:pPr>
                    <w:ind w:firstLine="567"/>
                    <w:jc w:val="both"/>
                    <w:rPr>
                      <w:noProof w:val="0"/>
                      <w:lang w:val="ro-MD"/>
                    </w:rPr>
                  </w:pPr>
                </w:p>
                <w:p w14:paraId="5A6B99D4" w14:textId="77777777" w:rsidR="00F722AC" w:rsidRPr="00FF430B" w:rsidRDefault="00F722AC" w:rsidP="00306F41">
                  <w:pPr>
                    <w:ind w:firstLine="567"/>
                    <w:jc w:val="both"/>
                    <w:rPr>
                      <w:noProof w:val="0"/>
                      <w:lang w:val="ro-MD"/>
                    </w:rPr>
                  </w:pPr>
                  <w:r w:rsidRPr="00FF430B">
                    <w:rPr>
                      <w:noProof w:val="0"/>
                      <w:lang w:val="ro-MD"/>
                    </w:rPr>
                    <w:t> </w:t>
                  </w:r>
                </w:p>
                <w:p w14:paraId="6CF93D38" w14:textId="77777777" w:rsidR="00F722AC" w:rsidRPr="00FF430B" w:rsidRDefault="00F722AC" w:rsidP="00306F41">
                  <w:pPr>
                    <w:ind w:firstLine="567"/>
                    <w:jc w:val="both"/>
                    <w:rPr>
                      <w:noProof w:val="0"/>
                      <w:lang w:val="ro-MD"/>
                    </w:rPr>
                  </w:pPr>
                </w:p>
              </w:tc>
            </w:tr>
          </w:tbl>
          <w:p w14:paraId="308DA73B" w14:textId="77777777" w:rsidR="00F722AC" w:rsidRPr="00FF430B" w:rsidRDefault="00F722AC" w:rsidP="00306F41">
            <w:pPr>
              <w:ind w:firstLine="567"/>
              <w:jc w:val="both"/>
              <w:rPr>
                <w:noProof w:val="0"/>
                <w:lang w:val="ro-MD"/>
              </w:rPr>
            </w:pPr>
          </w:p>
          <w:p w14:paraId="45556018" w14:textId="77777777" w:rsidR="00F722AC" w:rsidRPr="00FF430B" w:rsidRDefault="00F722AC" w:rsidP="00306F41">
            <w:pPr>
              <w:ind w:firstLine="567"/>
              <w:jc w:val="both"/>
              <w:rPr>
                <w:noProof w:val="0"/>
                <w:lang w:val="ro-MD"/>
              </w:rPr>
            </w:pPr>
          </w:p>
          <w:p w14:paraId="77545481" w14:textId="77777777" w:rsidR="00F722AC" w:rsidRPr="00FF430B" w:rsidRDefault="00F722AC" w:rsidP="00306F41">
            <w:pPr>
              <w:ind w:firstLine="567"/>
              <w:jc w:val="both"/>
              <w:rPr>
                <w:noProof w:val="0"/>
                <w:lang w:val="ro-MD"/>
              </w:rPr>
            </w:pPr>
          </w:p>
          <w:p w14:paraId="793AC641" w14:textId="77777777" w:rsidR="00F722AC" w:rsidRPr="00FF430B" w:rsidRDefault="00F722AC" w:rsidP="00306F41">
            <w:pPr>
              <w:ind w:firstLine="567"/>
              <w:jc w:val="both"/>
              <w:rPr>
                <w:noProof w:val="0"/>
                <w:lang w:val="ro-MD"/>
              </w:rPr>
            </w:pPr>
          </w:p>
          <w:p w14:paraId="5ED4B34F" w14:textId="77777777" w:rsidR="00F722AC" w:rsidRPr="00FF430B" w:rsidRDefault="00F722AC" w:rsidP="00306F41">
            <w:pPr>
              <w:ind w:firstLine="567"/>
              <w:jc w:val="both"/>
              <w:rPr>
                <w:noProof w:val="0"/>
                <w:lang w:val="ro-MD"/>
              </w:rPr>
            </w:pPr>
          </w:p>
          <w:p w14:paraId="20EFB5BE" w14:textId="77777777" w:rsidR="00F722AC" w:rsidRPr="00FF430B" w:rsidRDefault="00F722AC" w:rsidP="00306F41">
            <w:pPr>
              <w:ind w:firstLine="567"/>
              <w:jc w:val="both"/>
              <w:rPr>
                <w:noProof w:val="0"/>
                <w:lang w:val="ro-MD"/>
              </w:rPr>
            </w:pPr>
          </w:p>
          <w:p w14:paraId="271BFDE9" w14:textId="77777777" w:rsidR="00F722AC" w:rsidRPr="00FF430B" w:rsidRDefault="00F722AC" w:rsidP="00306F41">
            <w:pPr>
              <w:ind w:firstLine="567"/>
              <w:jc w:val="both"/>
              <w:rPr>
                <w:noProof w:val="0"/>
                <w:lang w:val="ro-MD"/>
              </w:rPr>
            </w:pPr>
          </w:p>
          <w:p w14:paraId="77E89CD9" w14:textId="77777777" w:rsidR="00F722AC" w:rsidRPr="00FF430B" w:rsidRDefault="00F722AC" w:rsidP="00306F41">
            <w:pPr>
              <w:ind w:firstLine="567"/>
              <w:jc w:val="both"/>
              <w:rPr>
                <w:noProof w:val="0"/>
                <w:lang w:val="ro-MD"/>
              </w:rPr>
            </w:pPr>
          </w:p>
          <w:p w14:paraId="31D61C6E" w14:textId="77777777" w:rsidR="00F722AC" w:rsidRPr="00FF430B" w:rsidRDefault="00F722AC" w:rsidP="00306F41">
            <w:pPr>
              <w:ind w:firstLine="567"/>
              <w:jc w:val="both"/>
              <w:rPr>
                <w:noProof w:val="0"/>
                <w:lang w:val="ro-MD"/>
              </w:rPr>
            </w:pPr>
          </w:p>
          <w:p w14:paraId="7E0D7B81" w14:textId="77777777" w:rsidR="00F722AC" w:rsidRPr="00FF430B" w:rsidRDefault="00F722AC" w:rsidP="00306F41">
            <w:pPr>
              <w:ind w:firstLine="567"/>
              <w:jc w:val="both"/>
              <w:rPr>
                <w:noProof w:val="0"/>
                <w:lang w:val="ro-MD"/>
              </w:rPr>
            </w:pPr>
          </w:p>
          <w:p w14:paraId="6647F202" w14:textId="77777777" w:rsidR="00F722AC" w:rsidRPr="00FF430B" w:rsidRDefault="00F722AC" w:rsidP="00306F41">
            <w:pPr>
              <w:ind w:firstLine="567"/>
              <w:jc w:val="both"/>
              <w:rPr>
                <w:noProof w:val="0"/>
                <w:lang w:val="ro-MD"/>
              </w:rPr>
            </w:pPr>
          </w:p>
          <w:p w14:paraId="711C112A" w14:textId="77777777" w:rsidR="00F722AC" w:rsidRPr="00FF430B" w:rsidRDefault="00F722AC" w:rsidP="00306F41">
            <w:pPr>
              <w:ind w:firstLine="567"/>
              <w:jc w:val="both"/>
              <w:rPr>
                <w:noProof w:val="0"/>
                <w:lang w:val="ro-MD"/>
              </w:rPr>
            </w:pPr>
          </w:p>
          <w:p w14:paraId="5CCB5B50" w14:textId="77777777" w:rsidR="00F722AC" w:rsidRPr="00FF430B" w:rsidRDefault="00F722AC" w:rsidP="00306F41">
            <w:pPr>
              <w:ind w:firstLine="567"/>
              <w:jc w:val="both"/>
              <w:rPr>
                <w:noProof w:val="0"/>
                <w:lang w:val="ro-MD"/>
              </w:rPr>
            </w:pPr>
          </w:p>
          <w:p w14:paraId="007AEB00" w14:textId="77777777" w:rsidR="00F722AC" w:rsidRPr="00FF430B" w:rsidRDefault="00F722AC" w:rsidP="00306F41">
            <w:pPr>
              <w:ind w:firstLine="567"/>
              <w:jc w:val="both"/>
              <w:rPr>
                <w:noProof w:val="0"/>
                <w:lang w:val="ro-MD"/>
              </w:rPr>
            </w:pPr>
          </w:p>
          <w:p w14:paraId="069617CD" w14:textId="77777777" w:rsidR="00F722AC" w:rsidRPr="00FF430B" w:rsidRDefault="00F722AC" w:rsidP="00306F41">
            <w:pPr>
              <w:ind w:firstLine="567"/>
              <w:jc w:val="both"/>
              <w:rPr>
                <w:noProof w:val="0"/>
                <w:lang w:val="ro-MD"/>
              </w:rPr>
            </w:pPr>
          </w:p>
          <w:p w14:paraId="471BBAD0" w14:textId="77777777" w:rsidR="00F722AC" w:rsidRPr="00FF430B" w:rsidRDefault="00F722AC" w:rsidP="00306F41">
            <w:pPr>
              <w:ind w:firstLine="567"/>
              <w:jc w:val="both"/>
              <w:rPr>
                <w:noProof w:val="0"/>
                <w:lang w:val="ro-MD"/>
              </w:rPr>
            </w:pPr>
          </w:p>
          <w:p w14:paraId="0DDA8A66" w14:textId="77777777" w:rsidR="00F722AC" w:rsidRDefault="00F722AC" w:rsidP="00306F41">
            <w:pPr>
              <w:jc w:val="both"/>
              <w:rPr>
                <w:noProof w:val="0"/>
                <w:lang w:val="ro-MD"/>
              </w:rPr>
            </w:pPr>
          </w:p>
          <w:p w14:paraId="13FC3490" w14:textId="77777777" w:rsidR="00F722AC" w:rsidRDefault="00F722AC" w:rsidP="00306F41">
            <w:pPr>
              <w:jc w:val="both"/>
              <w:rPr>
                <w:noProof w:val="0"/>
                <w:lang w:val="ro-MD"/>
              </w:rPr>
            </w:pPr>
          </w:p>
          <w:p w14:paraId="4D79330E" w14:textId="77777777" w:rsidR="00F722AC" w:rsidRPr="00FF430B" w:rsidRDefault="00F722AC" w:rsidP="00306F41">
            <w:pPr>
              <w:jc w:val="both"/>
              <w:rPr>
                <w:noProof w:val="0"/>
                <w:lang w:val="ro-MD"/>
              </w:rPr>
            </w:pPr>
          </w:p>
          <w:p w14:paraId="3DA88983" w14:textId="77777777" w:rsidR="00F722AC" w:rsidRPr="00FF430B" w:rsidRDefault="00F722AC" w:rsidP="00306F41">
            <w:pPr>
              <w:ind w:firstLine="567"/>
              <w:jc w:val="both"/>
              <w:rPr>
                <w:noProof w:val="0"/>
                <w:lang w:val="ro-MD"/>
              </w:rPr>
            </w:pPr>
            <w:r w:rsidRPr="00FF430B">
              <w:rPr>
                <w:noProof w:val="0"/>
                <w:lang w:val="ro-MD"/>
              </w:rPr>
              <w:t> </w:t>
            </w:r>
          </w:p>
          <w:p w14:paraId="05B02FE0"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53294A37" w14:textId="77777777" w:rsidR="00F722AC" w:rsidRPr="00FF430B" w:rsidRDefault="00F722AC" w:rsidP="00306F41">
            <w:pPr>
              <w:jc w:val="right"/>
              <w:rPr>
                <w:noProof w:val="0"/>
                <w:lang w:val="ro-MD"/>
              </w:rPr>
            </w:pPr>
            <w:r w:rsidRPr="00FF430B">
              <w:rPr>
                <w:noProof w:val="0"/>
                <w:lang w:val="ro-MD"/>
              </w:rPr>
              <w:t>la Contractul nr.__________</w:t>
            </w:r>
          </w:p>
          <w:p w14:paraId="7210EF67" w14:textId="77777777" w:rsidR="00F722AC" w:rsidRPr="00FF430B" w:rsidRDefault="00F722AC" w:rsidP="00306F41">
            <w:pPr>
              <w:jc w:val="right"/>
              <w:rPr>
                <w:noProof w:val="0"/>
                <w:lang w:val="ro-MD"/>
              </w:rPr>
            </w:pPr>
            <w:r w:rsidRPr="00FF430B">
              <w:rPr>
                <w:noProof w:val="0"/>
                <w:lang w:val="ro-MD"/>
              </w:rPr>
              <w:t>din “____” ________ 20___</w:t>
            </w:r>
          </w:p>
          <w:p w14:paraId="0EBD30F1" w14:textId="77777777" w:rsidR="00F722AC" w:rsidRPr="00FF430B" w:rsidRDefault="00F722AC" w:rsidP="00306F41">
            <w:pPr>
              <w:keepNext/>
              <w:keepLines/>
              <w:spacing w:before="200"/>
              <w:ind w:firstLine="567"/>
              <w:jc w:val="both"/>
              <w:outlineLvl w:val="2"/>
              <w:rPr>
                <w:noProof w:val="0"/>
                <w:lang w:val="ro-MD"/>
              </w:rPr>
            </w:pPr>
          </w:p>
          <w:p w14:paraId="0B0B3E08" w14:textId="77777777" w:rsidR="00F722AC" w:rsidRPr="00FF430B" w:rsidRDefault="00F722AC" w:rsidP="00306F41">
            <w:pPr>
              <w:keepNext/>
              <w:keepLines/>
              <w:spacing w:before="200"/>
              <w:ind w:firstLine="567"/>
              <w:jc w:val="both"/>
              <w:outlineLvl w:val="2"/>
              <w:rPr>
                <w:noProof w:val="0"/>
                <w:lang w:val="ro-MD"/>
              </w:rPr>
            </w:pPr>
          </w:p>
          <w:p w14:paraId="49578063" w14:textId="77777777" w:rsidR="00F722AC" w:rsidRPr="00FF430B" w:rsidRDefault="00F722AC" w:rsidP="00306F41">
            <w:pPr>
              <w:keepNext/>
              <w:keepLines/>
              <w:spacing w:before="200"/>
              <w:ind w:firstLine="567"/>
              <w:jc w:val="both"/>
              <w:outlineLvl w:val="2"/>
              <w:rPr>
                <w:noProof w:val="0"/>
                <w:lang w:val="ro-MD"/>
              </w:rPr>
            </w:pPr>
          </w:p>
          <w:p w14:paraId="3CE53ABE" w14:textId="77777777" w:rsidR="00F722AC" w:rsidRPr="00FF430B" w:rsidRDefault="00F722AC" w:rsidP="00306F41">
            <w:pPr>
              <w:keepNext/>
              <w:keepLines/>
              <w:spacing w:before="200"/>
              <w:ind w:firstLine="567"/>
              <w:jc w:val="both"/>
              <w:outlineLvl w:val="2"/>
              <w:rPr>
                <w:noProof w:val="0"/>
                <w:lang w:val="ro-MD"/>
              </w:rPr>
            </w:pPr>
          </w:p>
          <w:p w14:paraId="410B70A0" w14:textId="77777777" w:rsidR="00F722AC" w:rsidRPr="00FF430B" w:rsidRDefault="00F722AC" w:rsidP="00306F41">
            <w:pPr>
              <w:jc w:val="both"/>
              <w:rPr>
                <w:b/>
                <w:noProof w:val="0"/>
                <w:lang w:val="ro-MD"/>
              </w:rPr>
            </w:pPr>
            <w:r w:rsidRPr="00FF430B">
              <w:rPr>
                <w:b/>
                <w:noProof w:val="0"/>
                <w:lang w:val="ro-MD"/>
              </w:rPr>
              <w:t xml:space="preserve">        SPECIFICAŢII DE PREŢ</w:t>
            </w:r>
          </w:p>
          <w:p w14:paraId="6EEC8FA6" w14:textId="77777777" w:rsidR="00F722AC" w:rsidRPr="00FF430B" w:rsidRDefault="00F722AC" w:rsidP="00306F41">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722AC" w:rsidRPr="00EC30C2" w14:paraId="2A7A5AD0" w14:textId="77777777" w:rsidTr="00306F4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FD83B" w14:textId="77777777" w:rsidR="00F722AC" w:rsidRPr="00FF430B" w:rsidRDefault="00F722AC" w:rsidP="00306F41">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6270BE8" w14:textId="77777777" w:rsidR="00F722AC" w:rsidRPr="00FF430B" w:rsidRDefault="00F722AC" w:rsidP="00306F41">
                  <w:pPr>
                    <w:tabs>
                      <w:tab w:val="left" w:pos="369"/>
                    </w:tabs>
                    <w:ind w:left="-923"/>
                    <w:jc w:val="center"/>
                    <w:rPr>
                      <w:b/>
                      <w:bCs/>
                      <w:noProof w:val="0"/>
                      <w:lang w:val="ro-MD"/>
                    </w:rPr>
                  </w:pPr>
                  <w:r w:rsidRPr="00FF430B">
                    <w:rPr>
                      <w:b/>
                      <w:bCs/>
                      <w:noProof w:val="0"/>
                      <w:lang w:val="ro-MD"/>
                    </w:rPr>
                    <w:t xml:space="preserve">      Denumirea</w:t>
                  </w:r>
                </w:p>
                <w:p w14:paraId="230066CD" w14:textId="77777777" w:rsidR="00F722AC" w:rsidRPr="00FF430B" w:rsidRDefault="00F722AC" w:rsidP="00306F41">
                  <w:pPr>
                    <w:tabs>
                      <w:tab w:val="left" w:pos="369"/>
                    </w:tabs>
                    <w:ind w:left="-923"/>
                    <w:jc w:val="center"/>
                    <w:rPr>
                      <w:b/>
                      <w:bCs/>
                      <w:noProof w:val="0"/>
                      <w:lang w:val="ro-MD"/>
                    </w:rPr>
                  </w:pPr>
                  <w:r w:rsidRPr="00FF430B">
                    <w:rPr>
                      <w:b/>
                      <w:bCs/>
                      <w:noProof w:val="0"/>
                      <w:lang w:val="ro-MD"/>
                    </w:rPr>
                    <w:t xml:space="preserve">      lucrărilor/</w:t>
                  </w:r>
                </w:p>
                <w:p w14:paraId="61747DB1" w14:textId="77777777" w:rsidR="00F722AC" w:rsidRPr="00FF430B" w:rsidRDefault="00F722AC" w:rsidP="00306F41">
                  <w:pPr>
                    <w:tabs>
                      <w:tab w:val="left" w:pos="369"/>
                    </w:tabs>
                    <w:ind w:left="-923"/>
                    <w:jc w:val="center"/>
                    <w:rPr>
                      <w:b/>
                      <w:bCs/>
                      <w:noProof w:val="0"/>
                      <w:lang w:val="ro-MD"/>
                    </w:rPr>
                  </w:pPr>
                  <w:r w:rsidRPr="00FF430B">
                    <w:rPr>
                      <w:b/>
                      <w:bCs/>
                      <w:noProof w:val="0"/>
                      <w:lang w:val="ro-MD"/>
                    </w:rPr>
                    <w:t xml:space="preserve">     serviciilor</w:t>
                  </w:r>
                </w:p>
                <w:p w14:paraId="4D06EA7B" w14:textId="77777777" w:rsidR="00F722AC" w:rsidRPr="00FF430B" w:rsidRDefault="00F722AC" w:rsidP="00306F41">
                  <w:pPr>
                    <w:tabs>
                      <w:tab w:val="left" w:pos="369"/>
                    </w:tabs>
                    <w:ind w:left="-923"/>
                    <w:jc w:val="center"/>
                    <w:rPr>
                      <w:b/>
                      <w:bCs/>
                      <w:noProof w:val="0"/>
                      <w:lang w:val="ro-MD"/>
                    </w:rPr>
                  </w:pPr>
                  <w:r w:rsidRPr="00FF430B">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5E6234" w14:textId="77777777" w:rsidR="00F722AC" w:rsidRPr="00FF430B" w:rsidRDefault="00F722AC" w:rsidP="00306F41">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EA1F7C" w14:textId="77777777" w:rsidR="00F722AC" w:rsidRPr="00FF430B" w:rsidRDefault="00F722AC" w:rsidP="00306F41">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C6B388" w14:textId="77777777" w:rsidR="00F722AC" w:rsidRPr="00FF430B" w:rsidRDefault="00F722AC" w:rsidP="00306F41">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E2604A" w14:textId="77777777" w:rsidR="00F722AC" w:rsidRPr="00FF430B" w:rsidRDefault="00F722AC" w:rsidP="00306F41">
                  <w:pPr>
                    <w:jc w:val="center"/>
                    <w:rPr>
                      <w:b/>
                      <w:bCs/>
                      <w:noProof w:val="0"/>
                      <w:lang w:val="ro-MD"/>
                    </w:rPr>
                  </w:pPr>
                  <w:r w:rsidRPr="00FF430B">
                    <w:rPr>
                      <w:b/>
                      <w:bCs/>
                      <w:noProof w:val="0"/>
                      <w:lang w:val="ro-MD"/>
                    </w:rPr>
                    <w:t>Preţul unitar,</w:t>
                  </w:r>
                </w:p>
                <w:p w14:paraId="5C94E8B3" w14:textId="77777777" w:rsidR="00F722AC" w:rsidRPr="00FF430B" w:rsidRDefault="00F722AC" w:rsidP="00306F41">
                  <w:pPr>
                    <w:jc w:val="center"/>
                    <w:rPr>
                      <w:b/>
                      <w:bCs/>
                      <w:noProof w:val="0"/>
                      <w:lang w:val="ro-MD"/>
                    </w:rPr>
                  </w:pPr>
                  <w:r w:rsidRPr="00FF430B">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AFF17E" w14:textId="77777777" w:rsidR="00F722AC" w:rsidRPr="00FF430B" w:rsidRDefault="00F722AC" w:rsidP="00306F41">
                  <w:pPr>
                    <w:jc w:val="center"/>
                    <w:rPr>
                      <w:b/>
                      <w:bCs/>
                      <w:noProof w:val="0"/>
                      <w:lang w:val="ro-MD"/>
                    </w:rPr>
                  </w:pPr>
                  <w:r w:rsidRPr="00FF430B">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3D06025" w14:textId="77777777" w:rsidR="00F722AC" w:rsidRPr="00FF430B" w:rsidRDefault="00F722AC" w:rsidP="00306F41">
                  <w:pPr>
                    <w:jc w:val="center"/>
                    <w:rPr>
                      <w:b/>
                      <w:bCs/>
                      <w:noProof w:val="0"/>
                      <w:lang w:val="ro-MD"/>
                    </w:rPr>
                  </w:pPr>
                  <w:r w:rsidRPr="00FF430B">
                    <w:rPr>
                      <w:b/>
                      <w:bCs/>
                      <w:noProof w:val="0"/>
                      <w:lang w:val="ro-MD"/>
                    </w:rPr>
                    <w:t>Termenii de executare/</w:t>
                  </w:r>
                </w:p>
                <w:p w14:paraId="3C051819" w14:textId="77777777" w:rsidR="00F722AC" w:rsidRPr="00FF430B" w:rsidRDefault="00F722AC" w:rsidP="00306F41">
                  <w:pPr>
                    <w:jc w:val="center"/>
                    <w:rPr>
                      <w:b/>
                      <w:bCs/>
                      <w:noProof w:val="0"/>
                      <w:lang w:val="ro-MD"/>
                    </w:rPr>
                  </w:pPr>
                  <w:r w:rsidRPr="00FF430B">
                    <w:rPr>
                      <w:b/>
                      <w:bCs/>
                      <w:noProof w:val="0"/>
                      <w:lang w:val="ro-MD"/>
                    </w:rPr>
                    <w:t>prestare</w:t>
                  </w:r>
                </w:p>
              </w:tc>
            </w:tr>
            <w:tr w:rsidR="00F722AC" w:rsidRPr="00EC30C2" w14:paraId="405D66AA" w14:textId="77777777" w:rsidTr="00306F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FAAE56" w14:textId="77777777" w:rsidR="00F722AC" w:rsidRPr="00FF430B" w:rsidRDefault="00F722AC" w:rsidP="00306F4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EEBBD" w14:textId="77777777" w:rsidR="00F722AC" w:rsidRPr="00FF430B" w:rsidRDefault="00F722AC" w:rsidP="00306F41">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A68AFA" w14:textId="77777777" w:rsidR="00F722AC" w:rsidRPr="00FF430B" w:rsidRDefault="00F722AC" w:rsidP="00306F41">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32E6014" w14:textId="77777777" w:rsidR="00F722AC" w:rsidRPr="00FF430B" w:rsidRDefault="00F722AC" w:rsidP="00306F41">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528AF24" w14:textId="77777777" w:rsidR="00F722AC" w:rsidRPr="00FF430B" w:rsidRDefault="00F722AC" w:rsidP="00306F41">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D3C3AE" w14:textId="77777777" w:rsidR="00F722AC" w:rsidRPr="00FF430B" w:rsidRDefault="00F722AC" w:rsidP="00306F41">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6CE9E" w14:textId="77777777" w:rsidR="00F722AC" w:rsidRPr="00FF430B" w:rsidRDefault="00F722AC" w:rsidP="00306F41">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314629" w14:textId="77777777" w:rsidR="00F722AC" w:rsidRPr="00FF430B" w:rsidRDefault="00F722AC" w:rsidP="00306F41">
                  <w:pPr>
                    <w:jc w:val="both"/>
                    <w:rPr>
                      <w:noProof w:val="0"/>
                      <w:lang w:val="ro-MD"/>
                    </w:rPr>
                  </w:pPr>
                </w:p>
              </w:tc>
            </w:tr>
            <w:tr w:rsidR="00F722AC" w:rsidRPr="00EC30C2" w14:paraId="5E1608B3" w14:textId="77777777" w:rsidTr="00306F4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86471" w14:textId="77777777" w:rsidR="00F722AC" w:rsidRPr="00FF430B" w:rsidRDefault="00F722AC" w:rsidP="00306F41">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723757" w14:textId="77777777" w:rsidR="00F722AC" w:rsidRPr="00FF430B" w:rsidRDefault="00F722AC" w:rsidP="00306F4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1DAD8" w14:textId="77777777" w:rsidR="00F722AC" w:rsidRPr="00FF430B" w:rsidRDefault="00F722AC" w:rsidP="00306F41">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F5934B" w14:textId="77777777" w:rsidR="00F722AC" w:rsidRPr="00FF430B" w:rsidRDefault="00F722AC" w:rsidP="00306F41">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083C8" w14:textId="77777777" w:rsidR="00F722AC" w:rsidRPr="00FF430B" w:rsidRDefault="00F722AC" w:rsidP="00306F41">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6C59D6" w14:textId="77777777" w:rsidR="00F722AC" w:rsidRPr="00FF430B" w:rsidRDefault="00F722AC" w:rsidP="00306F41">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BF39D7" w14:textId="77777777" w:rsidR="00F722AC" w:rsidRPr="00FF430B" w:rsidRDefault="00F722AC" w:rsidP="00306F41">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1AB171" w14:textId="77777777" w:rsidR="00F722AC" w:rsidRPr="00FF430B" w:rsidRDefault="00F722AC" w:rsidP="00306F41">
                  <w:pPr>
                    <w:jc w:val="both"/>
                    <w:rPr>
                      <w:noProof w:val="0"/>
                      <w:lang w:val="ro-MD"/>
                    </w:rPr>
                  </w:pPr>
                </w:p>
              </w:tc>
            </w:tr>
            <w:tr w:rsidR="00F722AC" w:rsidRPr="00EC30C2" w14:paraId="1321C178" w14:textId="77777777" w:rsidTr="00306F41">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E58B444" w14:textId="77777777" w:rsidR="00F722AC" w:rsidRPr="00FF430B" w:rsidRDefault="00F722AC" w:rsidP="00306F41">
                  <w:pPr>
                    <w:jc w:val="both"/>
                    <w:rPr>
                      <w:noProof w:val="0"/>
                      <w:lang w:val="ro-MD"/>
                    </w:rPr>
                  </w:pPr>
                  <w:r w:rsidRPr="00FF430B">
                    <w:rPr>
                      <w:noProof w:val="0"/>
                      <w:lang w:val="ro-MD"/>
                    </w:rPr>
                    <w:t> </w:t>
                  </w:r>
                </w:p>
                <w:p w14:paraId="7C084421" w14:textId="77777777" w:rsidR="00F722AC" w:rsidRPr="00FF430B" w:rsidRDefault="00F722AC" w:rsidP="00306F41">
                  <w:pPr>
                    <w:jc w:val="both"/>
                    <w:rPr>
                      <w:noProof w:val="0"/>
                      <w:lang w:val="ro-MD"/>
                    </w:rPr>
                  </w:pPr>
                </w:p>
                <w:p w14:paraId="642AA55D" w14:textId="77777777" w:rsidR="00F722AC" w:rsidRPr="00FF430B" w:rsidRDefault="00F722AC" w:rsidP="00306F41">
                  <w:pPr>
                    <w:jc w:val="both"/>
                    <w:rPr>
                      <w:noProof w:val="0"/>
                      <w:lang w:val="ro-MD"/>
                    </w:rPr>
                  </w:pPr>
                </w:p>
                <w:p w14:paraId="5316D8E5" w14:textId="77777777" w:rsidR="00F722AC" w:rsidRPr="00FF430B" w:rsidRDefault="00F722AC" w:rsidP="00306F41">
                  <w:pPr>
                    <w:jc w:val="both"/>
                    <w:rPr>
                      <w:noProof w:val="0"/>
                      <w:lang w:val="ro-MD"/>
                    </w:rPr>
                  </w:pPr>
                </w:p>
                <w:p w14:paraId="2E8BA98D" w14:textId="77777777" w:rsidR="00F722AC" w:rsidRPr="00FF430B" w:rsidRDefault="00F722AC" w:rsidP="00306F41">
                  <w:pPr>
                    <w:jc w:val="both"/>
                    <w:rPr>
                      <w:noProof w:val="0"/>
                      <w:lang w:val="ro-MD"/>
                    </w:rPr>
                  </w:pPr>
                </w:p>
                <w:p w14:paraId="3EF45054" w14:textId="77777777" w:rsidR="00F722AC" w:rsidRPr="00FF430B" w:rsidRDefault="00F722AC" w:rsidP="00306F41">
                  <w:pPr>
                    <w:jc w:val="both"/>
                    <w:rPr>
                      <w:noProof w:val="0"/>
                      <w:lang w:val="ro-MD"/>
                    </w:rPr>
                  </w:pPr>
                </w:p>
                <w:p w14:paraId="3DBA72A5" w14:textId="77777777" w:rsidR="00F722AC" w:rsidRPr="00FF430B" w:rsidRDefault="00F722AC" w:rsidP="00306F41">
                  <w:pPr>
                    <w:jc w:val="both"/>
                    <w:rPr>
                      <w:noProof w:val="0"/>
                      <w:lang w:val="ro-MD"/>
                    </w:rPr>
                  </w:pPr>
                </w:p>
                <w:p w14:paraId="34CCEC66" w14:textId="77777777" w:rsidR="00F722AC" w:rsidRPr="00FF430B" w:rsidRDefault="00F722AC" w:rsidP="00306F41">
                  <w:pPr>
                    <w:jc w:val="both"/>
                    <w:rPr>
                      <w:noProof w:val="0"/>
                      <w:lang w:val="ro-MD"/>
                    </w:rPr>
                  </w:pPr>
                </w:p>
                <w:p w14:paraId="3495D155" w14:textId="77777777" w:rsidR="00F722AC" w:rsidRPr="00FF430B" w:rsidRDefault="00F722AC" w:rsidP="00306F41">
                  <w:pPr>
                    <w:jc w:val="both"/>
                    <w:rPr>
                      <w:noProof w:val="0"/>
                      <w:lang w:val="ro-MD"/>
                    </w:rPr>
                  </w:pPr>
                </w:p>
                <w:p w14:paraId="728C8045" w14:textId="77777777" w:rsidR="00F722AC" w:rsidRPr="00FF430B" w:rsidRDefault="00F722AC" w:rsidP="00306F41">
                  <w:pPr>
                    <w:jc w:val="center"/>
                    <w:rPr>
                      <w:noProof w:val="0"/>
                      <w:lang w:val="ro-MD"/>
                    </w:rPr>
                  </w:pPr>
                  <w:r w:rsidRPr="00FF430B">
                    <w:rPr>
                      <w:b/>
                      <w:bCs/>
                      <w:noProof w:val="0"/>
                      <w:lang w:val="ro-MD"/>
                    </w:rPr>
                    <w:t>SEMNĂTURILE PĂRŢILOR</w:t>
                  </w:r>
                </w:p>
              </w:tc>
            </w:tr>
            <w:tr w:rsidR="00F722AC" w:rsidRPr="00EC30C2" w14:paraId="21FFA7D2" w14:textId="77777777" w:rsidTr="00306F41">
              <w:tc>
                <w:tcPr>
                  <w:tcW w:w="5303" w:type="dxa"/>
                  <w:gridSpan w:val="5"/>
                  <w:tcBorders>
                    <w:top w:val="nil"/>
                    <w:left w:val="nil"/>
                    <w:bottom w:val="nil"/>
                    <w:right w:val="nil"/>
                  </w:tcBorders>
                  <w:tcMar>
                    <w:top w:w="24" w:type="dxa"/>
                    <w:left w:w="48" w:type="dxa"/>
                    <w:bottom w:w="24" w:type="dxa"/>
                    <w:right w:w="48" w:type="dxa"/>
                  </w:tcMar>
                  <w:hideMark/>
                </w:tcPr>
                <w:p w14:paraId="1107C960" w14:textId="77777777" w:rsidR="00F722AC" w:rsidRPr="00FF430B" w:rsidRDefault="00F722AC" w:rsidP="00306F41">
                  <w:pPr>
                    <w:jc w:val="center"/>
                    <w:rPr>
                      <w:b/>
                      <w:bCs/>
                      <w:noProof w:val="0"/>
                      <w:lang w:val="ro-MD"/>
                    </w:rPr>
                  </w:pPr>
                  <w:r w:rsidRPr="00FF430B">
                    <w:rPr>
                      <w:b/>
                      <w:bCs/>
                      <w:noProof w:val="0"/>
                      <w:lang w:val="ro-MD"/>
                    </w:rPr>
                    <w:t>Antreprenorul/Prestatorul de lucrări/</w:t>
                  </w:r>
                </w:p>
                <w:p w14:paraId="72C524DD" w14:textId="77777777" w:rsidR="00F722AC" w:rsidRPr="00FF430B" w:rsidRDefault="00F722AC" w:rsidP="00306F41">
                  <w:pPr>
                    <w:jc w:val="center"/>
                    <w:rPr>
                      <w:noProof w:val="0"/>
                      <w:lang w:val="ro-MD"/>
                    </w:rPr>
                  </w:pPr>
                  <w:r w:rsidRPr="00FF430B">
                    <w:rPr>
                      <w:b/>
                      <w:bCs/>
                      <w:noProof w:val="0"/>
                      <w:lang w:val="ro-MD"/>
                    </w:rPr>
                    <w:t>de servicii de proiectare</w:t>
                  </w:r>
                </w:p>
                <w:p w14:paraId="10242CF2" w14:textId="77777777" w:rsidR="00F722AC" w:rsidRPr="00FF430B" w:rsidRDefault="00F722AC" w:rsidP="00306F41">
                  <w:pPr>
                    <w:ind w:firstLine="567"/>
                    <w:jc w:val="both"/>
                    <w:rPr>
                      <w:noProof w:val="0"/>
                      <w:lang w:val="ro-MD"/>
                    </w:rPr>
                  </w:pPr>
                  <w:r w:rsidRPr="00FF430B">
                    <w:rPr>
                      <w:noProof w:val="0"/>
                      <w:lang w:val="ro-MD"/>
                    </w:rPr>
                    <w:t> </w:t>
                  </w:r>
                </w:p>
                <w:p w14:paraId="56DD00BA" w14:textId="77777777" w:rsidR="00F722AC" w:rsidRPr="00FF430B" w:rsidRDefault="00F722AC" w:rsidP="00306F41">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771BDFA" w14:textId="77777777" w:rsidR="00F722AC" w:rsidRPr="00FF430B" w:rsidRDefault="00F722AC" w:rsidP="00306F41">
                  <w:pPr>
                    <w:jc w:val="center"/>
                    <w:rPr>
                      <w:noProof w:val="0"/>
                      <w:lang w:val="ro-MD"/>
                    </w:rPr>
                  </w:pPr>
                  <w:r w:rsidRPr="00FF430B">
                    <w:rPr>
                      <w:b/>
                      <w:bCs/>
                      <w:noProof w:val="0"/>
                      <w:lang w:val="ro-MD"/>
                    </w:rPr>
                    <w:t>Beneficiar</w:t>
                  </w:r>
                </w:p>
                <w:p w14:paraId="61921AED" w14:textId="77777777" w:rsidR="00F722AC" w:rsidRPr="00FF430B" w:rsidRDefault="00F722AC" w:rsidP="00306F41">
                  <w:pPr>
                    <w:ind w:firstLine="567"/>
                    <w:jc w:val="both"/>
                    <w:rPr>
                      <w:noProof w:val="0"/>
                      <w:lang w:val="ro-MD"/>
                    </w:rPr>
                  </w:pPr>
                  <w:r w:rsidRPr="00FF430B">
                    <w:rPr>
                      <w:noProof w:val="0"/>
                      <w:lang w:val="ro-MD"/>
                    </w:rPr>
                    <w:t> </w:t>
                  </w:r>
                </w:p>
                <w:p w14:paraId="3D1FE0B9" w14:textId="77777777" w:rsidR="00F722AC" w:rsidRPr="00FF430B" w:rsidRDefault="00F722AC" w:rsidP="00306F41">
                  <w:pPr>
                    <w:ind w:firstLine="567"/>
                    <w:jc w:val="both"/>
                    <w:rPr>
                      <w:noProof w:val="0"/>
                      <w:lang w:val="ro-MD"/>
                    </w:rPr>
                  </w:pPr>
                </w:p>
                <w:p w14:paraId="0AFCDEE5" w14:textId="77777777" w:rsidR="00F722AC" w:rsidRPr="00FF430B" w:rsidRDefault="00F722AC" w:rsidP="00306F41">
                  <w:pPr>
                    <w:ind w:firstLine="567"/>
                    <w:jc w:val="both"/>
                    <w:rPr>
                      <w:noProof w:val="0"/>
                      <w:lang w:val="ro-MD"/>
                    </w:rPr>
                  </w:pPr>
                </w:p>
              </w:tc>
            </w:tr>
          </w:tbl>
          <w:p w14:paraId="67D5F8B5" w14:textId="77777777" w:rsidR="00F722AC" w:rsidRPr="00FF430B" w:rsidRDefault="00F722AC" w:rsidP="00306F41">
            <w:pPr>
              <w:keepNext/>
              <w:keepLines/>
              <w:spacing w:before="200"/>
              <w:ind w:firstLine="567"/>
              <w:jc w:val="both"/>
              <w:outlineLvl w:val="2"/>
              <w:rPr>
                <w:noProof w:val="0"/>
                <w:lang w:val="ro-MD"/>
              </w:rPr>
            </w:pPr>
          </w:p>
          <w:p w14:paraId="16B3144B" w14:textId="77777777" w:rsidR="00F722AC" w:rsidRPr="00FF430B" w:rsidRDefault="00F722AC" w:rsidP="00306F41">
            <w:pPr>
              <w:tabs>
                <w:tab w:val="left" w:pos="2295"/>
              </w:tabs>
              <w:jc w:val="both"/>
              <w:rPr>
                <w:lang w:val="ro-MD"/>
              </w:rPr>
            </w:pPr>
          </w:p>
          <w:p w14:paraId="6F1E413B" w14:textId="77777777" w:rsidR="00F722AC" w:rsidRPr="00FF430B" w:rsidRDefault="00F722AC" w:rsidP="00306F41">
            <w:pPr>
              <w:autoSpaceDE w:val="0"/>
              <w:autoSpaceDN w:val="0"/>
              <w:adjustRightInd w:val="0"/>
              <w:ind w:right="23"/>
              <w:jc w:val="center"/>
              <w:rPr>
                <w:b/>
                <w:bCs/>
                <w:lang w:val="ro-MD"/>
              </w:rPr>
            </w:pPr>
          </w:p>
          <w:p w14:paraId="76B97947" w14:textId="77777777" w:rsidR="00F722AC" w:rsidRPr="00FF430B" w:rsidRDefault="00F722AC" w:rsidP="00306F41">
            <w:pPr>
              <w:autoSpaceDE w:val="0"/>
              <w:autoSpaceDN w:val="0"/>
              <w:adjustRightInd w:val="0"/>
              <w:ind w:right="23"/>
              <w:jc w:val="center"/>
              <w:rPr>
                <w:b/>
                <w:bCs/>
                <w:lang w:val="ro-MD"/>
              </w:rPr>
            </w:pPr>
          </w:p>
          <w:p w14:paraId="446E9AF2" w14:textId="77777777" w:rsidR="00F722AC" w:rsidRPr="00FF430B" w:rsidRDefault="00F722AC" w:rsidP="00306F41">
            <w:pPr>
              <w:autoSpaceDE w:val="0"/>
              <w:autoSpaceDN w:val="0"/>
              <w:adjustRightInd w:val="0"/>
              <w:ind w:right="23"/>
              <w:jc w:val="center"/>
              <w:rPr>
                <w:b/>
                <w:bCs/>
                <w:lang w:val="ro-MD"/>
              </w:rPr>
            </w:pPr>
          </w:p>
          <w:p w14:paraId="623AFD05" w14:textId="77777777" w:rsidR="00F722AC" w:rsidRPr="00FF430B" w:rsidRDefault="00F722AC" w:rsidP="00306F41">
            <w:pPr>
              <w:autoSpaceDE w:val="0"/>
              <w:autoSpaceDN w:val="0"/>
              <w:adjustRightInd w:val="0"/>
              <w:ind w:right="23"/>
              <w:jc w:val="center"/>
              <w:rPr>
                <w:b/>
                <w:bCs/>
                <w:lang w:val="ro-MD"/>
              </w:rPr>
            </w:pPr>
          </w:p>
          <w:p w14:paraId="0C09911F" w14:textId="77777777" w:rsidR="00F722AC" w:rsidRPr="00FF430B" w:rsidRDefault="00F722AC" w:rsidP="00306F41">
            <w:pPr>
              <w:autoSpaceDE w:val="0"/>
              <w:autoSpaceDN w:val="0"/>
              <w:adjustRightInd w:val="0"/>
              <w:ind w:right="23"/>
              <w:jc w:val="center"/>
              <w:rPr>
                <w:b/>
                <w:bCs/>
                <w:lang w:val="ro-MD"/>
              </w:rPr>
            </w:pPr>
          </w:p>
          <w:p w14:paraId="6610FFBE" w14:textId="77777777" w:rsidR="00F722AC" w:rsidRPr="00FF430B" w:rsidRDefault="00F722AC" w:rsidP="00306F41">
            <w:pPr>
              <w:autoSpaceDE w:val="0"/>
              <w:autoSpaceDN w:val="0"/>
              <w:adjustRightInd w:val="0"/>
              <w:ind w:right="23"/>
              <w:jc w:val="center"/>
              <w:rPr>
                <w:b/>
                <w:bCs/>
                <w:lang w:val="ro-MD"/>
              </w:rPr>
            </w:pPr>
          </w:p>
          <w:p w14:paraId="352FFFAE" w14:textId="77777777" w:rsidR="00F722AC" w:rsidRPr="00FF430B" w:rsidRDefault="00F722AC" w:rsidP="00306F41">
            <w:pPr>
              <w:autoSpaceDE w:val="0"/>
              <w:autoSpaceDN w:val="0"/>
              <w:adjustRightInd w:val="0"/>
              <w:ind w:right="23"/>
              <w:jc w:val="center"/>
              <w:rPr>
                <w:b/>
                <w:bCs/>
                <w:lang w:val="ro-MD"/>
              </w:rPr>
            </w:pPr>
          </w:p>
          <w:p w14:paraId="0D708005" w14:textId="77777777" w:rsidR="00F722AC" w:rsidRPr="00FF430B" w:rsidRDefault="00F722AC" w:rsidP="00306F41">
            <w:pPr>
              <w:autoSpaceDE w:val="0"/>
              <w:autoSpaceDN w:val="0"/>
              <w:adjustRightInd w:val="0"/>
              <w:ind w:right="23"/>
              <w:jc w:val="center"/>
              <w:rPr>
                <w:b/>
                <w:bCs/>
                <w:lang w:val="ro-MD"/>
              </w:rPr>
            </w:pPr>
          </w:p>
          <w:p w14:paraId="2FEBF012" w14:textId="77777777" w:rsidR="00F722AC" w:rsidRPr="00FF430B" w:rsidRDefault="00F722AC" w:rsidP="00306F41">
            <w:pPr>
              <w:autoSpaceDE w:val="0"/>
              <w:autoSpaceDN w:val="0"/>
              <w:adjustRightInd w:val="0"/>
              <w:ind w:right="23"/>
              <w:jc w:val="center"/>
              <w:rPr>
                <w:b/>
                <w:bCs/>
                <w:lang w:val="ro-MD"/>
              </w:rPr>
            </w:pPr>
          </w:p>
          <w:p w14:paraId="0965BB7C" w14:textId="77777777" w:rsidR="00F722AC" w:rsidRPr="00FF430B" w:rsidRDefault="00F722AC" w:rsidP="00306F41">
            <w:pPr>
              <w:autoSpaceDE w:val="0"/>
              <w:autoSpaceDN w:val="0"/>
              <w:adjustRightInd w:val="0"/>
              <w:ind w:right="23"/>
              <w:jc w:val="center"/>
              <w:rPr>
                <w:b/>
                <w:bCs/>
                <w:lang w:val="ro-MD"/>
              </w:rPr>
            </w:pPr>
          </w:p>
          <w:p w14:paraId="1ED62877" w14:textId="77777777" w:rsidR="00F722AC" w:rsidRDefault="00F722AC" w:rsidP="00306F41">
            <w:pPr>
              <w:autoSpaceDE w:val="0"/>
              <w:autoSpaceDN w:val="0"/>
              <w:adjustRightInd w:val="0"/>
              <w:ind w:right="23"/>
              <w:rPr>
                <w:b/>
                <w:bCs/>
                <w:lang w:val="ro-MD"/>
              </w:rPr>
            </w:pPr>
          </w:p>
          <w:p w14:paraId="18DB1B59" w14:textId="77777777" w:rsidR="00F722AC" w:rsidRDefault="00F722AC" w:rsidP="00306F41">
            <w:pPr>
              <w:autoSpaceDE w:val="0"/>
              <w:autoSpaceDN w:val="0"/>
              <w:adjustRightInd w:val="0"/>
              <w:ind w:right="23"/>
              <w:rPr>
                <w:b/>
                <w:bCs/>
                <w:lang w:val="ro-MD"/>
              </w:rPr>
            </w:pPr>
          </w:p>
          <w:p w14:paraId="28B4EF10" w14:textId="77777777" w:rsidR="00F722AC" w:rsidRDefault="00F722AC" w:rsidP="00306F41">
            <w:pPr>
              <w:autoSpaceDE w:val="0"/>
              <w:autoSpaceDN w:val="0"/>
              <w:adjustRightInd w:val="0"/>
              <w:ind w:right="23"/>
              <w:jc w:val="center"/>
              <w:rPr>
                <w:b/>
                <w:bCs/>
                <w:lang w:val="ro-MD"/>
              </w:rPr>
            </w:pPr>
          </w:p>
          <w:p w14:paraId="40440876" w14:textId="77777777" w:rsidR="00F722AC" w:rsidRPr="00FF430B" w:rsidRDefault="00F722AC" w:rsidP="00306F41">
            <w:pPr>
              <w:autoSpaceDE w:val="0"/>
              <w:autoSpaceDN w:val="0"/>
              <w:adjustRightInd w:val="0"/>
              <w:ind w:right="23"/>
              <w:jc w:val="center"/>
              <w:rPr>
                <w:b/>
                <w:bCs/>
                <w:lang w:val="ro-MD"/>
              </w:rPr>
            </w:pPr>
          </w:p>
          <w:p w14:paraId="0D0573EE"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14:paraId="253D3BDE" w14:textId="77777777" w:rsidR="00F722AC" w:rsidRPr="00FF430B" w:rsidRDefault="00F722AC" w:rsidP="00306F41">
            <w:pPr>
              <w:jc w:val="right"/>
              <w:rPr>
                <w:noProof w:val="0"/>
                <w:lang w:val="ro-MD"/>
              </w:rPr>
            </w:pPr>
            <w:r w:rsidRPr="00FF430B">
              <w:rPr>
                <w:noProof w:val="0"/>
                <w:lang w:val="ro-MD"/>
              </w:rPr>
              <w:t>la Documentația standard nr._____</w:t>
            </w:r>
          </w:p>
          <w:p w14:paraId="392E7549" w14:textId="77777777" w:rsidR="00F722AC" w:rsidRPr="00FF430B" w:rsidRDefault="00F722AC" w:rsidP="00306F41">
            <w:pPr>
              <w:jc w:val="right"/>
              <w:rPr>
                <w:noProof w:val="0"/>
                <w:lang w:val="ro-MD"/>
              </w:rPr>
            </w:pPr>
            <w:r w:rsidRPr="00FF430B">
              <w:rPr>
                <w:noProof w:val="0"/>
                <w:lang w:val="ro-MD"/>
              </w:rPr>
              <w:t>din “____” ________ 20___</w:t>
            </w:r>
          </w:p>
          <w:p w14:paraId="46564FDB" w14:textId="77777777" w:rsidR="00F722AC" w:rsidRPr="00FF430B" w:rsidRDefault="00F722AC" w:rsidP="00306F41">
            <w:pPr>
              <w:autoSpaceDE w:val="0"/>
              <w:autoSpaceDN w:val="0"/>
              <w:adjustRightInd w:val="0"/>
              <w:ind w:right="23"/>
              <w:jc w:val="right"/>
              <w:rPr>
                <w:b/>
                <w:bCs/>
                <w:lang w:val="ro-MD"/>
              </w:rPr>
            </w:pPr>
          </w:p>
          <w:p w14:paraId="78425255" w14:textId="77777777" w:rsidR="00F722AC" w:rsidRPr="00FF430B" w:rsidRDefault="00F722AC" w:rsidP="00306F41">
            <w:pPr>
              <w:autoSpaceDE w:val="0"/>
              <w:autoSpaceDN w:val="0"/>
              <w:adjustRightInd w:val="0"/>
              <w:ind w:right="23"/>
              <w:jc w:val="center"/>
              <w:rPr>
                <w:b/>
                <w:bCs/>
                <w:lang w:val="ro-MD"/>
              </w:rPr>
            </w:pPr>
          </w:p>
          <w:p w14:paraId="235D758D" w14:textId="77777777" w:rsidR="00F722AC" w:rsidRPr="00FF430B" w:rsidRDefault="00F722AC" w:rsidP="00306F41">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722AC" w:rsidRPr="00EC30C2" w14:paraId="4F0DE822" w14:textId="77777777" w:rsidTr="00306F41">
              <w:tc>
                <w:tcPr>
                  <w:tcW w:w="9640" w:type="dxa"/>
                  <w:gridSpan w:val="2"/>
                </w:tcPr>
                <w:p w14:paraId="537360A3" w14:textId="77777777" w:rsidR="00F722AC" w:rsidRPr="00FF430B" w:rsidRDefault="00F722AC" w:rsidP="00306F41">
                  <w:pPr>
                    <w:jc w:val="center"/>
                    <w:rPr>
                      <w:b/>
                      <w:lang w:val="ro-MD"/>
                    </w:rPr>
                  </w:pPr>
                  <w:r w:rsidRPr="00FF430B">
                    <w:rPr>
                      <w:b/>
                      <w:caps/>
                      <w:lang w:val="ro-MD"/>
                    </w:rPr>
                    <w:t>ACORD ADIȚIONAL</w:t>
                  </w:r>
                  <w:r w:rsidRPr="00FF430B">
                    <w:rPr>
                      <w:b/>
                      <w:lang w:val="ro-MD"/>
                    </w:rPr>
                    <w:t xml:space="preserve"> Nr.______</w:t>
                  </w:r>
                </w:p>
                <w:p w14:paraId="0C4F32D2" w14:textId="77777777" w:rsidR="00F722AC" w:rsidRPr="00FF430B" w:rsidRDefault="00F722AC" w:rsidP="00306F41">
                  <w:pPr>
                    <w:jc w:val="center"/>
                    <w:rPr>
                      <w:b/>
                      <w:lang w:val="ro-MD"/>
                    </w:rPr>
                  </w:pPr>
                </w:p>
                <w:p w14:paraId="555D6174" w14:textId="77777777" w:rsidR="00F722AC" w:rsidRPr="00FF430B" w:rsidRDefault="00F722AC" w:rsidP="00306F41">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14:paraId="7A707DB2" w14:textId="77777777" w:rsidR="00F722AC" w:rsidRPr="00FF430B" w:rsidRDefault="00F722AC" w:rsidP="00306F41">
                  <w:pPr>
                    <w:rPr>
                      <w:lang w:val="ro-MD"/>
                    </w:rPr>
                  </w:pPr>
                </w:p>
                <w:p w14:paraId="48931EB5" w14:textId="77777777" w:rsidR="00F722AC" w:rsidRPr="00FF430B" w:rsidRDefault="00F722AC" w:rsidP="00306F41">
                  <w:pPr>
                    <w:rPr>
                      <w:lang w:val="ro-MD"/>
                    </w:rPr>
                  </w:pPr>
                </w:p>
              </w:tc>
            </w:tr>
            <w:tr w:rsidR="00F722AC" w:rsidRPr="00EC30C2" w14:paraId="78802AD8" w14:textId="77777777" w:rsidTr="00306F41">
              <w:tc>
                <w:tcPr>
                  <w:tcW w:w="9640" w:type="dxa"/>
                  <w:gridSpan w:val="2"/>
                </w:tcPr>
                <w:p w14:paraId="638F4D25" w14:textId="77777777" w:rsidR="00F722AC" w:rsidRPr="00FF430B" w:rsidRDefault="00F722AC" w:rsidP="00306F41">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________________________,</w:t>
                  </w:r>
                  <w:r>
                    <w:rPr>
                      <w:sz w:val="24"/>
                      <w:szCs w:val="24"/>
                      <w:lang w:val="ro-MD"/>
                    </w:rPr>
                    <w:t xml:space="preserve"> </w:t>
                  </w:r>
                  <w:r w:rsidRPr="00FF430B">
                    <w:rPr>
                      <w:sz w:val="24"/>
                      <w:szCs w:val="24"/>
                      <w:lang w:val="ro-MD"/>
                    </w:rPr>
                    <w:t xml:space="preserve">în persoana_____________,în scopul modificării Contractului nr. __________din ”____”___________ 20___(denumit în </w:t>
                  </w:r>
                  <w:r w:rsidRPr="00FF430B">
                    <w:rPr>
                      <w:sz w:val="24"/>
                      <w:szCs w:val="24"/>
                      <w:lang w:val="ro-MD"/>
                    </w:rPr>
                    <w:lastRenderedPageBreak/>
                    <w:t>continuare Contract), semnat în urma desfășurării procedurii de achiziție publică nr. ________ din ”____” _____________20___ .</w:t>
                  </w:r>
                </w:p>
                <w:p w14:paraId="0B8F7AC2" w14:textId="77777777" w:rsidR="00F722AC" w:rsidRPr="00FF430B" w:rsidRDefault="00F722AC" w:rsidP="00306F41">
                  <w:pPr>
                    <w:pStyle w:val="ad"/>
                    <w:ind w:firstLine="0"/>
                    <w:rPr>
                      <w:sz w:val="24"/>
                      <w:szCs w:val="24"/>
                      <w:lang w:val="ro-MD"/>
                    </w:rPr>
                  </w:pPr>
                </w:p>
                <w:p w14:paraId="1A6510B0" w14:textId="77777777" w:rsidR="00F722AC" w:rsidRPr="00FF430B" w:rsidRDefault="00F722AC" w:rsidP="00306F41">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323DE9DC" w14:textId="77777777" w:rsidR="00F722AC" w:rsidRPr="00FF430B" w:rsidRDefault="00F722AC" w:rsidP="00306F41">
                  <w:pPr>
                    <w:pStyle w:val="ad"/>
                    <w:ind w:firstLine="0"/>
                    <w:rPr>
                      <w:sz w:val="24"/>
                      <w:szCs w:val="24"/>
                      <w:lang w:val="ro-MD"/>
                    </w:rPr>
                  </w:pPr>
                </w:p>
                <w:p w14:paraId="0C416010" w14:textId="77777777" w:rsidR="00F722AC" w:rsidRPr="00FF430B" w:rsidRDefault="00F722AC" w:rsidP="00306F41">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430EEFB3" w14:textId="77777777" w:rsidR="00F722AC" w:rsidRPr="00FF430B" w:rsidRDefault="00F722AC" w:rsidP="00306F41">
                  <w:pPr>
                    <w:pStyle w:val="af2"/>
                    <w:tabs>
                      <w:tab w:val="right" w:pos="10205"/>
                    </w:tabs>
                    <w:ind w:firstLine="0"/>
                    <w:jc w:val="left"/>
                    <w:rPr>
                      <w:lang w:val="ro-MD"/>
                    </w:rPr>
                  </w:pPr>
                </w:p>
                <w:p w14:paraId="2F0E6E1C" w14:textId="77777777" w:rsidR="00F722AC" w:rsidRPr="00FF430B" w:rsidRDefault="00F722AC" w:rsidP="00306F41">
                  <w:pPr>
                    <w:pStyle w:val="ad"/>
                    <w:ind w:right="-1" w:firstLine="0"/>
                    <w:rPr>
                      <w:sz w:val="24"/>
                      <w:szCs w:val="24"/>
                      <w:lang w:val="ro-MD"/>
                    </w:rPr>
                  </w:pPr>
                  <w:r w:rsidRPr="00FF430B">
                    <w:rPr>
                      <w:sz w:val="24"/>
                      <w:szCs w:val="24"/>
                      <w:lang w:val="ro-MD"/>
                    </w:rPr>
                    <w:t>Prin prezentul acord, în Contract se aplică următoarele modificări:</w:t>
                  </w:r>
                </w:p>
                <w:p w14:paraId="57A2F7F8" w14:textId="77777777" w:rsidR="00F722AC" w:rsidRPr="00FF430B" w:rsidRDefault="00F722AC" w:rsidP="00306F41">
                  <w:pPr>
                    <w:pStyle w:val="a"/>
                    <w:ind w:left="743"/>
                    <w:rPr>
                      <w:lang w:val="ro-MD"/>
                    </w:rPr>
                  </w:pPr>
                  <w:r w:rsidRPr="00FF430B">
                    <w:rPr>
                      <w:lang w:val="ro-MD"/>
                    </w:rPr>
                    <w:t>________________________________________________________________________</w:t>
                  </w:r>
                </w:p>
                <w:p w14:paraId="220FD018" w14:textId="77777777" w:rsidR="00F722AC" w:rsidRPr="00FF430B" w:rsidRDefault="00F722AC" w:rsidP="00306F41">
                  <w:pPr>
                    <w:tabs>
                      <w:tab w:val="right" w:pos="10205"/>
                    </w:tabs>
                    <w:ind w:left="1134" w:right="-1"/>
                    <w:rPr>
                      <w:lang w:val="ro-MD"/>
                    </w:rPr>
                  </w:pPr>
                </w:p>
                <w:p w14:paraId="53AEEAE1" w14:textId="77777777" w:rsidR="00F722AC" w:rsidRPr="00FF430B" w:rsidRDefault="00F722AC" w:rsidP="00306F41">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14:paraId="7875A27C" w14:textId="77777777" w:rsidR="00F722AC" w:rsidRPr="00FF430B" w:rsidRDefault="00F722AC" w:rsidP="00306F41">
                  <w:pPr>
                    <w:pStyle w:val="2"/>
                    <w:rPr>
                      <w:szCs w:val="24"/>
                      <w:lang w:val="ro-MD"/>
                    </w:rPr>
                  </w:pPr>
                </w:p>
                <w:p w14:paraId="53E76CB3" w14:textId="77777777" w:rsidR="00F722AC" w:rsidRPr="00FF430B" w:rsidRDefault="00F722AC" w:rsidP="00306F41">
                  <w:pPr>
                    <w:rPr>
                      <w:lang w:val="ro-MD"/>
                    </w:rPr>
                  </w:pPr>
                </w:p>
                <w:p w14:paraId="70420064" w14:textId="77777777" w:rsidR="00F722AC" w:rsidRPr="00FF430B" w:rsidRDefault="00F722AC" w:rsidP="00306F41">
                  <w:pPr>
                    <w:jc w:val="center"/>
                    <w:rPr>
                      <w:lang w:val="ro-MD"/>
                    </w:rPr>
                  </w:pPr>
                  <w:r w:rsidRPr="00FF430B">
                    <w:rPr>
                      <w:b/>
                      <w:bCs/>
                      <w:noProof w:val="0"/>
                      <w:lang w:val="ro-MD"/>
                    </w:rPr>
                    <w:t>SEMNĂTURILE PĂRŢILOR</w:t>
                  </w:r>
                </w:p>
                <w:p w14:paraId="2F15F5B7" w14:textId="77777777" w:rsidR="00F722AC" w:rsidRPr="00FF430B" w:rsidRDefault="00F722AC" w:rsidP="00306F41">
                  <w:pPr>
                    <w:rPr>
                      <w:lang w:val="ro-MD"/>
                    </w:rPr>
                  </w:pPr>
                </w:p>
              </w:tc>
            </w:tr>
            <w:tr w:rsidR="00F722AC" w:rsidRPr="00EC30C2" w14:paraId="23BB62E5" w14:textId="77777777" w:rsidTr="00306F41">
              <w:trPr>
                <w:trHeight w:val="357"/>
              </w:trPr>
              <w:tc>
                <w:tcPr>
                  <w:tcW w:w="5179" w:type="dxa"/>
                  <w:vAlign w:val="center"/>
                </w:tcPr>
                <w:p w14:paraId="67F8979A" w14:textId="77777777" w:rsidR="00F722AC" w:rsidRPr="00FF430B" w:rsidRDefault="00F722AC" w:rsidP="00306F41">
                  <w:pPr>
                    <w:jc w:val="center"/>
                    <w:rPr>
                      <w:b/>
                      <w:lang w:val="ro-MD"/>
                    </w:rPr>
                  </w:pPr>
                  <w:r w:rsidRPr="00FF430B">
                    <w:rPr>
                      <w:b/>
                      <w:bCs/>
                      <w:noProof w:val="0"/>
                      <w:lang w:val="ro-MD"/>
                    </w:rPr>
                    <w:lastRenderedPageBreak/>
                    <w:t>ANTREPRENORUL/PRESTATORUL</w:t>
                  </w:r>
                </w:p>
              </w:tc>
              <w:tc>
                <w:tcPr>
                  <w:tcW w:w="4461" w:type="dxa"/>
                  <w:vAlign w:val="center"/>
                </w:tcPr>
                <w:p w14:paraId="46DCE7F4" w14:textId="77777777" w:rsidR="00F722AC" w:rsidRPr="00FF430B" w:rsidRDefault="00F722AC" w:rsidP="00306F41">
                  <w:pPr>
                    <w:jc w:val="center"/>
                    <w:rPr>
                      <w:noProof w:val="0"/>
                      <w:lang w:val="ro-MD"/>
                    </w:rPr>
                  </w:pPr>
                  <w:r w:rsidRPr="00FF430B">
                    <w:rPr>
                      <w:b/>
                      <w:bCs/>
                      <w:noProof w:val="0"/>
                      <w:lang w:val="ro-MD"/>
                    </w:rPr>
                    <w:t>BENEFICIAR</w:t>
                  </w:r>
                </w:p>
              </w:tc>
            </w:tr>
            <w:tr w:rsidR="00F722AC" w:rsidRPr="00EC30C2" w14:paraId="6A5B134C" w14:textId="77777777" w:rsidTr="00306F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66CDAA34" w14:textId="77777777" w:rsidR="00F722AC" w:rsidRPr="00FF430B" w:rsidRDefault="00F722AC" w:rsidP="00306F41">
                  <w:pPr>
                    <w:rPr>
                      <w:lang w:val="ro-MD"/>
                    </w:rPr>
                  </w:pPr>
                </w:p>
              </w:tc>
              <w:tc>
                <w:tcPr>
                  <w:tcW w:w="4461" w:type="dxa"/>
                  <w:tcBorders>
                    <w:top w:val="nil"/>
                    <w:left w:val="nil"/>
                    <w:bottom w:val="nil"/>
                    <w:right w:val="nil"/>
                  </w:tcBorders>
                  <w:vAlign w:val="center"/>
                </w:tcPr>
                <w:p w14:paraId="7B0783E0" w14:textId="77777777" w:rsidR="00F722AC" w:rsidRPr="00FF430B" w:rsidRDefault="00F722AC" w:rsidP="00306F41">
                  <w:pPr>
                    <w:rPr>
                      <w:lang w:val="ro-MD"/>
                    </w:rPr>
                  </w:pPr>
                </w:p>
              </w:tc>
            </w:tr>
          </w:tbl>
          <w:p w14:paraId="43002C3E" w14:textId="77777777" w:rsidR="00F722AC" w:rsidRPr="00FF430B" w:rsidRDefault="00F722AC" w:rsidP="00306F41">
            <w:pPr>
              <w:autoSpaceDE w:val="0"/>
              <w:autoSpaceDN w:val="0"/>
              <w:adjustRightInd w:val="0"/>
              <w:ind w:right="23"/>
              <w:jc w:val="center"/>
              <w:rPr>
                <w:b/>
                <w:color w:val="000000"/>
                <w:w w:val="90"/>
                <w:lang w:val="ro-MD"/>
              </w:rPr>
            </w:pPr>
          </w:p>
          <w:p w14:paraId="78AE13FF" w14:textId="77777777" w:rsidR="00F722AC" w:rsidRPr="00FF430B" w:rsidRDefault="00F722AC" w:rsidP="00306F41">
            <w:pPr>
              <w:autoSpaceDE w:val="0"/>
              <w:autoSpaceDN w:val="0"/>
              <w:adjustRightInd w:val="0"/>
              <w:ind w:right="23"/>
              <w:jc w:val="center"/>
              <w:rPr>
                <w:b/>
                <w:color w:val="000000"/>
                <w:w w:val="90"/>
                <w:lang w:val="ro-MD"/>
              </w:rPr>
            </w:pPr>
          </w:p>
          <w:p w14:paraId="494216CC" w14:textId="77777777" w:rsidR="00F722AC" w:rsidRPr="00FF430B" w:rsidRDefault="00F722AC" w:rsidP="00306F41">
            <w:pPr>
              <w:autoSpaceDE w:val="0"/>
              <w:autoSpaceDN w:val="0"/>
              <w:adjustRightInd w:val="0"/>
              <w:ind w:right="23"/>
              <w:jc w:val="center"/>
              <w:rPr>
                <w:b/>
                <w:color w:val="000000"/>
                <w:w w:val="90"/>
                <w:lang w:val="ro-MD"/>
              </w:rPr>
            </w:pPr>
          </w:p>
          <w:p w14:paraId="07715F03" w14:textId="77777777" w:rsidR="00F722AC" w:rsidRPr="00FF430B" w:rsidRDefault="00F722AC" w:rsidP="00306F41">
            <w:pPr>
              <w:autoSpaceDE w:val="0"/>
              <w:autoSpaceDN w:val="0"/>
              <w:adjustRightInd w:val="0"/>
              <w:ind w:right="23"/>
              <w:jc w:val="center"/>
              <w:rPr>
                <w:b/>
                <w:color w:val="000000"/>
                <w:w w:val="90"/>
                <w:lang w:val="ro-MD"/>
              </w:rPr>
            </w:pPr>
          </w:p>
          <w:p w14:paraId="2356B3D5" w14:textId="77777777" w:rsidR="00F722AC" w:rsidRPr="00FF430B" w:rsidRDefault="00F722AC" w:rsidP="00306F41">
            <w:pPr>
              <w:autoSpaceDE w:val="0"/>
              <w:autoSpaceDN w:val="0"/>
              <w:adjustRightInd w:val="0"/>
              <w:ind w:right="23"/>
              <w:jc w:val="center"/>
              <w:rPr>
                <w:b/>
                <w:color w:val="000000"/>
                <w:w w:val="90"/>
                <w:lang w:val="ro-MD"/>
              </w:rPr>
            </w:pPr>
          </w:p>
          <w:p w14:paraId="503DBFA1" w14:textId="77777777" w:rsidR="00F722AC" w:rsidRPr="00FF430B" w:rsidRDefault="00F722AC" w:rsidP="00306F41">
            <w:pPr>
              <w:autoSpaceDE w:val="0"/>
              <w:autoSpaceDN w:val="0"/>
              <w:adjustRightInd w:val="0"/>
              <w:ind w:right="23"/>
              <w:jc w:val="center"/>
              <w:rPr>
                <w:b/>
                <w:color w:val="000000"/>
                <w:w w:val="90"/>
                <w:lang w:val="ro-MD"/>
              </w:rPr>
            </w:pPr>
          </w:p>
          <w:p w14:paraId="6BED67BD" w14:textId="77777777" w:rsidR="00F722AC" w:rsidRPr="00FF430B" w:rsidRDefault="00F722AC" w:rsidP="00306F41">
            <w:pPr>
              <w:autoSpaceDE w:val="0"/>
              <w:autoSpaceDN w:val="0"/>
              <w:adjustRightInd w:val="0"/>
              <w:ind w:right="23"/>
              <w:jc w:val="center"/>
              <w:rPr>
                <w:b/>
                <w:color w:val="000000"/>
                <w:w w:val="90"/>
                <w:lang w:val="ro-MD"/>
              </w:rPr>
            </w:pPr>
          </w:p>
          <w:p w14:paraId="0DB1BF37" w14:textId="77777777" w:rsidR="00F722AC" w:rsidRPr="00FF430B" w:rsidRDefault="00F722AC" w:rsidP="00306F41">
            <w:pPr>
              <w:autoSpaceDE w:val="0"/>
              <w:autoSpaceDN w:val="0"/>
              <w:adjustRightInd w:val="0"/>
              <w:ind w:right="23"/>
              <w:jc w:val="center"/>
              <w:rPr>
                <w:b/>
                <w:color w:val="000000"/>
                <w:w w:val="90"/>
                <w:lang w:val="ro-MD"/>
              </w:rPr>
            </w:pPr>
          </w:p>
          <w:p w14:paraId="770156B3" w14:textId="77777777" w:rsidR="00F722AC" w:rsidRPr="00FF430B" w:rsidRDefault="00F722AC" w:rsidP="00306F41">
            <w:pPr>
              <w:autoSpaceDE w:val="0"/>
              <w:autoSpaceDN w:val="0"/>
              <w:adjustRightInd w:val="0"/>
              <w:ind w:right="23"/>
              <w:jc w:val="center"/>
              <w:rPr>
                <w:b/>
                <w:color w:val="000000"/>
                <w:w w:val="90"/>
                <w:lang w:val="ro-MD"/>
              </w:rPr>
            </w:pPr>
          </w:p>
          <w:p w14:paraId="09681A4D" w14:textId="77777777" w:rsidR="00F722AC" w:rsidRPr="00FF430B" w:rsidRDefault="00F722AC" w:rsidP="00306F41">
            <w:pPr>
              <w:autoSpaceDE w:val="0"/>
              <w:autoSpaceDN w:val="0"/>
              <w:adjustRightInd w:val="0"/>
              <w:ind w:right="23"/>
              <w:jc w:val="center"/>
              <w:rPr>
                <w:b/>
                <w:color w:val="000000"/>
                <w:w w:val="90"/>
                <w:lang w:val="ro-MD"/>
              </w:rPr>
            </w:pPr>
          </w:p>
          <w:p w14:paraId="79C5A674" w14:textId="77777777" w:rsidR="00F722AC" w:rsidRPr="00FF430B" w:rsidRDefault="00F722AC" w:rsidP="00306F41">
            <w:pPr>
              <w:autoSpaceDE w:val="0"/>
              <w:autoSpaceDN w:val="0"/>
              <w:adjustRightInd w:val="0"/>
              <w:ind w:right="23"/>
              <w:jc w:val="center"/>
              <w:rPr>
                <w:b/>
                <w:color w:val="000000"/>
                <w:w w:val="90"/>
                <w:lang w:val="ro-MD"/>
              </w:rPr>
            </w:pPr>
          </w:p>
          <w:p w14:paraId="2E8FAFF8" w14:textId="77777777" w:rsidR="00F722AC" w:rsidRPr="00FF430B" w:rsidRDefault="00F722AC" w:rsidP="00306F41">
            <w:pPr>
              <w:autoSpaceDE w:val="0"/>
              <w:autoSpaceDN w:val="0"/>
              <w:adjustRightInd w:val="0"/>
              <w:ind w:right="23"/>
              <w:jc w:val="center"/>
              <w:rPr>
                <w:b/>
                <w:color w:val="000000"/>
                <w:w w:val="90"/>
                <w:lang w:val="ro-MD"/>
              </w:rPr>
            </w:pPr>
          </w:p>
          <w:p w14:paraId="595E9270" w14:textId="77777777" w:rsidR="00F722AC" w:rsidRPr="00FF430B" w:rsidRDefault="00F722AC" w:rsidP="00306F41">
            <w:pPr>
              <w:autoSpaceDE w:val="0"/>
              <w:autoSpaceDN w:val="0"/>
              <w:adjustRightInd w:val="0"/>
              <w:ind w:right="23"/>
              <w:jc w:val="center"/>
              <w:rPr>
                <w:b/>
                <w:color w:val="000000"/>
                <w:w w:val="90"/>
                <w:lang w:val="ro-MD"/>
              </w:rPr>
            </w:pPr>
          </w:p>
          <w:p w14:paraId="1C24A842" w14:textId="77777777" w:rsidR="00F722AC" w:rsidRPr="00FF430B" w:rsidRDefault="00F722AC" w:rsidP="00306F41">
            <w:pPr>
              <w:autoSpaceDE w:val="0"/>
              <w:autoSpaceDN w:val="0"/>
              <w:adjustRightInd w:val="0"/>
              <w:ind w:right="23"/>
              <w:jc w:val="center"/>
              <w:rPr>
                <w:b/>
                <w:color w:val="000000"/>
                <w:w w:val="90"/>
                <w:lang w:val="ro-MD"/>
              </w:rPr>
            </w:pPr>
          </w:p>
          <w:p w14:paraId="4557B016" w14:textId="77777777" w:rsidR="00F722AC" w:rsidRPr="00FF430B" w:rsidRDefault="00F722AC" w:rsidP="00306F41">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500B1A1A" w14:textId="77777777" w:rsidR="00F722AC" w:rsidRPr="00FF430B" w:rsidRDefault="00F722AC" w:rsidP="00306F41">
            <w:pPr>
              <w:jc w:val="right"/>
              <w:rPr>
                <w:noProof w:val="0"/>
                <w:lang w:val="ro-MD"/>
              </w:rPr>
            </w:pPr>
            <w:r w:rsidRPr="00FF430B">
              <w:rPr>
                <w:noProof w:val="0"/>
                <w:lang w:val="ro-MD"/>
              </w:rPr>
              <w:t>la Documentația standard nr._____</w:t>
            </w:r>
          </w:p>
          <w:p w14:paraId="54F536AE" w14:textId="77777777" w:rsidR="00F722AC" w:rsidRPr="00FF430B" w:rsidRDefault="00F722AC" w:rsidP="00306F41">
            <w:pPr>
              <w:jc w:val="right"/>
              <w:rPr>
                <w:noProof w:val="0"/>
                <w:lang w:val="ro-MD"/>
              </w:rPr>
            </w:pPr>
            <w:r w:rsidRPr="00FF430B">
              <w:rPr>
                <w:noProof w:val="0"/>
                <w:lang w:val="ro-MD"/>
              </w:rPr>
              <w:t>din “____” ________ 20___</w:t>
            </w:r>
          </w:p>
          <w:p w14:paraId="5E3F85E1" w14:textId="77777777" w:rsidR="00F722AC" w:rsidRPr="00FF430B" w:rsidRDefault="00F722AC" w:rsidP="00306F41">
            <w:pPr>
              <w:autoSpaceDE w:val="0"/>
              <w:autoSpaceDN w:val="0"/>
              <w:adjustRightInd w:val="0"/>
              <w:ind w:right="23"/>
              <w:jc w:val="center"/>
              <w:rPr>
                <w:b/>
                <w:color w:val="000000"/>
                <w:w w:val="90"/>
                <w:lang w:val="ro-MD"/>
              </w:rPr>
            </w:pPr>
          </w:p>
          <w:p w14:paraId="45FFEC51" w14:textId="77777777" w:rsidR="00F722AC" w:rsidRPr="00FF430B" w:rsidRDefault="00F722AC" w:rsidP="00306F41">
            <w:pPr>
              <w:autoSpaceDE w:val="0"/>
              <w:autoSpaceDN w:val="0"/>
              <w:adjustRightInd w:val="0"/>
              <w:ind w:right="23"/>
              <w:jc w:val="center"/>
              <w:rPr>
                <w:b/>
                <w:color w:val="000000"/>
                <w:w w:val="90"/>
                <w:lang w:val="ro-MD"/>
              </w:rPr>
            </w:pPr>
          </w:p>
          <w:p w14:paraId="0619C8A1" w14:textId="77777777" w:rsidR="00F722AC" w:rsidRPr="00FF430B" w:rsidRDefault="00F722AC" w:rsidP="00306F41">
            <w:pPr>
              <w:autoSpaceDE w:val="0"/>
              <w:autoSpaceDN w:val="0"/>
              <w:adjustRightInd w:val="0"/>
              <w:ind w:right="23"/>
              <w:jc w:val="center"/>
              <w:rPr>
                <w:b/>
                <w:bCs/>
                <w:lang w:val="ro-MD"/>
              </w:rPr>
            </w:pPr>
          </w:p>
          <w:p w14:paraId="26327CDD" w14:textId="77777777" w:rsidR="00F722AC" w:rsidRPr="00FF430B" w:rsidRDefault="00F722AC" w:rsidP="00306F41">
            <w:pPr>
              <w:autoSpaceDE w:val="0"/>
              <w:autoSpaceDN w:val="0"/>
              <w:adjustRightInd w:val="0"/>
              <w:ind w:right="23"/>
              <w:jc w:val="center"/>
              <w:rPr>
                <w:b/>
                <w:bCs/>
                <w:lang w:val="ro-MD"/>
              </w:rPr>
            </w:pPr>
            <w:r w:rsidRPr="00FF430B">
              <w:rPr>
                <w:b/>
                <w:bCs/>
                <w:lang w:val="ro-MD"/>
              </w:rPr>
              <w:t xml:space="preserve">ACORD-CADRU </w:t>
            </w:r>
          </w:p>
          <w:p w14:paraId="79ED02D9" w14:textId="77777777" w:rsidR="00F722AC" w:rsidRPr="00FF430B" w:rsidRDefault="00F722AC" w:rsidP="00306F41">
            <w:pPr>
              <w:autoSpaceDE w:val="0"/>
              <w:autoSpaceDN w:val="0"/>
              <w:adjustRightInd w:val="0"/>
              <w:ind w:right="23"/>
              <w:jc w:val="center"/>
              <w:rPr>
                <w:lang w:val="ro-MD"/>
              </w:rPr>
            </w:pPr>
            <w:r w:rsidRPr="00FF430B">
              <w:rPr>
                <w:lang w:val="ro-MD"/>
              </w:rPr>
              <w:t>nr. ________ data ___________</w:t>
            </w:r>
          </w:p>
          <w:p w14:paraId="14933380" w14:textId="77777777" w:rsidR="00F722AC" w:rsidRPr="00FF430B" w:rsidRDefault="00F722AC" w:rsidP="00306F41">
            <w:pPr>
              <w:autoSpaceDE w:val="0"/>
              <w:autoSpaceDN w:val="0"/>
              <w:adjustRightInd w:val="0"/>
              <w:ind w:right="23"/>
              <w:jc w:val="center"/>
              <w:rPr>
                <w:lang w:val="ro-MD"/>
              </w:rPr>
            </w:pPr>
          </w:p>
          <w:p w14:paraId="6E2B61EE" w14:textId="77777777" w:rsidR="00F722AC" w:rsidRPr="00FF430B" w:rsidRDefault="00F722AC" w:rsidP="00306F41">
            <w:pPr>
              <w:autoSpaceDE w:val="0"/>
              <w:autoSpaceDN w:val="0"/>
              <w:adjustRightInd w:val="0"/>
              <w:ind w:left="720" w:right="-540"/>
              <w:jc w:val="both"/>
              <w:rPr>
                <w:b/>
                <w:bCs/>
                <w:lang w:val="ro-MD"/>
              </w:rPr>
            </w:pPr>
            <w:r w:rsidRPr="00FF430B">
              <w:rPr>
                <w:b/>
                <w:bCs/>
                <w:lang w:val="ro-MD"/>
              </w:rPr>
              <w:t>1. Părţile acordului-cadru</w:t>
            </w:r>
          </w:p>
          <w:p w14:paraId="1158DCA7" w14:textId="77777777" w:rsidR="00F722AC" w:rsidRPr="00FF430B" w:rsidRDefault="00F722AC" w:rsidP="00306F41">
            <w:pPr>
              <w:autoSpaceDE w:val="0"/>
              <w:autoSpaceDN w:val="0"/>
              <w:adjustRightInd w:val="0"/>
              <w:ind w:left="1140" w:right="-540"/>
              <w:jc w:val="both"/>
              <w:rPr>
                <w:b/>
                <w:bCs/>
                <w:lang w:val="ro-MD"/>
              </w:rPr>
            </w:pPr>
          </w:p>
          <w:p w14:paraId="1915A971" w14:textId="77777777" w:rsidR="00F722AC" w:rsidRPr="00FF430B" w:rsidRDefault="00F722AC" w:rsidP="00306F41">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6F12256C" w14:textId="77777777" w:rsidR="00F722AC" w:rsidRPr="00FF430B" w:rsidRDefault="00F722AC" w:rsidP="00306F41">
            <w:pPr>
              <w:autoSpaceDE w:val="0"/>
              <w:autoSpaceDN w:val="0"/>
              <w:adjustRightInd w:val="0"/>
              <w:jc w:val="both"/>
              <w:rPr>
                <w:lang w:val="ro-MD"/>
              </w:rPr>
            </w:pPr>
          </w:p>
          <w:p w14:paraId="2632841E" w14:textId="77777777" w:rsidR="00F722AC" w:rsidRPr="00FF430B" w:rsidRDefault="00F722AC" w:rsidP="00306F41">
            <w:pPr>
              <w:autoSpaceDE w:val="0"/>
              <w:autoSpaceDN w:val="0"/>
              <w:adjustRightInd w:val="0"/>
              <w:jc w:val="both"/>
              <w:rPr>
                <w:lang w:val="ro-MD"/>
              </w:rPr>
            </w:pPr>
            <w:r w:rsidRPr="00FF430B">
              <w:rPr>
                <w:lang w:val="ro-MD"/>
              </w:rPr>
              <w:t xml:space="preserve">    între</w:t>
            </w:r>
          </w:p>
          <w:p w14:paraId="7B032B51" w14:textId="77777777" w:rsidR="00F722AC" w:rsidRPr="00FF430B" w:rsidRDefault="00F722AC" w:rsidP="00306F41">
            <w:pPr>
              <w:autoSpaceDE w:val="0"/>
              <w:autoSpaceDN w:val="0"/>
              <w:adjustRightInd w:val="0"/>
              <w:jc w:val="both"/>
              <w:rPr>
                <w:lang w:val="ro-MD"/>
              </w:rPr>
            </w:pPr>
          </w:p>
          <w:p w14:paraId="43A1BA03" w14:textId="77777777" w:rsidR="00F722AC" w:rsidRPr="00FF430B" w:rsidRDefault="00F722AC" w:rsidP="00306F41">
            <w:pPr>
              <w:jc w:val="both"/>
              <w:rPr>
                <w:lang w:val="ro-MD"/>
              </w:rPr>
            </w:pPr>
            <w:r w:rsidRPr="00FF430B">
              <w:rPr>
                <w:rStyle w:val="ln2tparagraf"/>
                <w:i/>
                <w:lang w:val="ro-MD"/>
              </w:rPr>
              <w:lastRenderedPageBreak/>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2E69DB09" w14:textId="77777777" w:rsidR="00F722AC" w:rsidRPr="00FF430B" w:rsidRDefault="00F722AC" w:rsidP="00306F41">
            <w:pPr>
              <w:autoSpaceDE w:val="0"/>
              <w:autoSpaceDN w:val="0"/>
              <w:adjustRightInd w:val="0"/>
              <w:jc w:val="both"/>
              <w:rPr>
                <w:lang w:val="ro-MD"/>
              </w:rPr>
            </w:pPr>
          </w:p>
          <w:p w14:paraId="2E04A8DC" w14:textId="77777777" w:rsidR="00F722AC" w:rsidRPr="00FF430B" w:rsidRDefault="00F722AC" w:rsidP="00306F41">
            <w:pPr>
              <w:autoSpaceDE w:val="0"/>
              <w:autoSpaceDN w:val="0"/>
              <w:adjustRightInd w:val="0"/>
              <w:ind w:left="710"/>
              <w:jc w:val="both"/>
              <w:rPr>
                <w:b/>
                <w:bCs/>
                <w:lang w:val="ro-MD"/>
              </w:rPr>
            </w:pPr>
            <w:r w:rsidRPr="00FF430B">
              <w:rPr>
                <w:b/>
                <w:bCs/>
                <w:lang w:val="ro-MD"/>
              </w:rPr>
              <w:t>2. Scopul acordului-cadru</w:t>
            </w:r>
          </w:p>
          <w:p w14:paraId="03CEC96E" w14:textId="77777777" w:rsidR="00F722AC" w:rsidRPr="00FF430B" w:rsidRDefault="00F722AC" w:rsidP="00306F41">
            <w:pPr>
              <w:autoSpaceDE w:val="0"/>
              <w:autoSpaceDN w:val="0"/>
              <w:adjustRightInd w:val="0"/>
              <w:jc w:val="both"/>
              <w:rPr>
                <w:b/>
                <w:bCs/>
                <w:lang w:val="ro-MD"/>
              </w:rPr>
            </w:pPr>
          </w:p>
          <w:p w14:paraId="2F123BB5" w14:textId="77777777" w:rsidR="00F722AC" w:rsidRPr="00FF430B" w:rsidRDefault="00F722AC" w:rsidP="00306F41">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98951D0" w14:textId="77777777" w:rsidR="00F722AC" w:rsidRPr="00FF430B" w:rsidRDefault="00F722AC" w:rsidP="00306F41">
            <w:pPr>
              <w:autoSpaceDE w:val="0"/>
              <w:autoSpaceDN w:val="0"/>
              <w:adjustRightInd w:val="0"/>
              <w:jc w:val="both"/>
              <w:rPr>
                <w:lang w:val="ro-MD"/>
              </w:rPr>
            </w:pPr>
          </w:p>
          <w:p w14:paraId="54148834" w14:textId="77777777" w:rsidR="00F722AC" w:rsidRPr="00FF430B" w:rsidRDefault="00F722AC" w:rsidP="00306F41">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2BA2575" w14:textId="77777777" w:rsidR="00F722AC" w:rsidRPr="00FF430B" w:rsidRDefault="00F722AC" w:rsidP="00306F41">
            <w:pPr>
              <w:autoSpaceDE w:val="0"/>
              <w:autoSpaceDN w:val="0"/>
              <w:adjustRightInd w:val="0"/>
              <w:jc w:val="both"/>
              <w:rPr>
                <w:lang w:val="ro-MD"/>
              </w:rPr>
            </w:pPr>
          </w:p>
          <w:p w14:paraId="2A3BC8EE" w14:textId="77777777" w:rsidR="00F722AC" w:rsidRPr="00FF430B" w:rsidRDefault="00F722AC" w:rsidP="00306F41">
            <w:pPr>
              <w:autoSpaceDE w:val="0"/>
              <w:autoSpaceDN w:val="0"/>
              <w:adjustRightInd w:val="0"/>
              <w:jc w:val="both"/>
              <w:rPr>
                <w:b/>
                <w:bCs/>
                <w:lang w:val="ro-MD"/>
              </w:rPr>
            </w:pPr>
            <w:r w:rsidRPr="00FF430B">
              <w:rPr>
                <w:b/>
                <w:bCs/>
                <w:lang w:val="ro-MD"/>
              </w:rPr>
              <w:t xml:space="preserve">           3. Durata acordului-cadru</w:t>
            </w:r>
          </w:p>
          <w:p w14:paraId="52981A9E" w14:textId="77777777" w:rsidR="00F722AC" w:rsidRPr="00FF430B" w:rsidRDefault="00F722AC" w:rsidP="00306F41">
            <w:pPr>
              <w:autoSpaceDE w:val="0"/>
              <w:autoSpaceDN w:val="0"/>
              <w:adjustRightInd w:val="0"/>
              <w:jc w:val="both"/>
              <w:rPr>
                <w:b/>
                <w:bCs/>
                <w:lang w:val="ro-MD"/>
              </w:rPr>
            </w:pPr>
          </w:p>
          <w:p w14:paraId="3041F62B" w14:textId="77777777" w:rsidR="00F722AC" w:rsidRPr="00FF430B" w:rsidRDefault="00F722AC" w:rsidP="00306F41">
            <w:pPr>
              <w:autoSpaceDE w:val="0"/>
              <w:autoSpaceDN w:val="0"/>
              <w:adjustRightInd w:val="0"/>
              <w:jc w:val="both"/>
              <w:rPr>
                <w:lang w:val="ro-MD"/>
              </w:rPr>
            </w:pPr>
            <w:r w:rsidRPr="00FF430B">
              <w:rPr>
                <w:lang w:val="ro-MD"/>
              </w:rPr>
              <w:t>3.1 Durata prezentului acord-cadru este de ....... ani şi ……………. de luni, începând de la data semnării.</w:t>
            </w:r>
          </w:p>
          <w:p w14:paraId="6D8D9022" w14:textId="77777777" w:rsidR="00F722AC" w:rsidRPr="00FF430B" w:rsidRDefault="00F722AC" w:rsidP="00306F41">
            <w:pPr>
              <w:autoSpaceDE w:val="0"/>
              <w:autoSpaceDN w:val="0"/>
              <w:adjustRightInd w:val="0"/>
              <w:jc w:val="both"/>
              <w:rPr>
                <w:lang w:val="ro-MD"/>
              </w:rPr>
            </w:pPr>
          </w:p>
          <w:p w14:paraId="6ADF5140" w14:textId="77777777" w:rsidR="00F722AC" w:rsidRPr="00FF430B" w:rsidRDefault="00F722AC" w:rsidP="00306F41">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143CE97B" w14:textId="77777777" w:rsidR="00F722AC" w:rsidRPr="00FF430B" w:rsidRDefault="00F722AC" w:rsidP="00306F41">
            <w:pPr>
              <w:autoSpaceDE w:val="0"/>
              <w:autoSpaceDN w:val="0"/>
              <w:adjustRightInd w:val="0"/>
              <w:jc w:val="both"/>
              <w:rPr>
                <w:b/>
                <w:bCs/>
                <w:i/>
                <w:iCs/>
                <w:lang w:val="ro-MD"/>
              </w:rPr>
            </w:pPr>
          </w:p>
          <w:p w14:paraId="7FD5D671" w14:textId="77777777" w:rsidR="00F722AC" w:rsidRPr="00FF430B" w:rsidRDefault="00F722AC" w:rsidP="00306F41">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4990A72F" w14:textId="77777777" w:rsidR="00F722AC" w:rsidRPr="00FF430B" w:rsidRDefault="00F722AC" w:rsidP="00306F41">
            <w:pPr>
              <w:jc w:val="both"/>
              <w:rPr>
                <w:lang w:val="ro-MD"/>
              </w:rPr>
            </w:pPr>
            <w:r w:rsidRPr="00FF430B">
              <w:rPr>
                <w:lang w:val="ro-MD"/>
              </w:rPr>
              <w:t>4.2 Promitenții executori/prestatori se obligă să nu transfere, nici total și nici parţial, obligaţiile asumate prin prezentul acord-cadru.</w:t>
            </w:r>
          </w:p>
          <w:p w14:paraId="4D6A92E9" w14:textId="77777777" w:rsidR="00F722AC" w:rsidRPr="00FF430B" w:rsidRDefault="00F722AC" w:rsidP="00306F41">
            <w:pPr>
              <w:autoSpaceDE w:val="0"/>
              <w:autoSpaceDN w:val="0"/>
              <w:adjustRightInd w:val="0"/>
              <w:jc w:val="both"/>
              <w:rPr>
                <w:i/>
                <w:iCs/>
                <w:lang w:val="ro-MD"/>
              </w:rPr>
            </w:pPr>
          </w:p>
          <w:p w14:paraId="0C92D083" w14:textId="77777777" w:rsidR="00F722AC" w:rsidRPr="00FF430B" w:rsidRDefault="00F722AC" w:rsidP="00306F41">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7755D939" w14:textId="77777777" w:rsidR="00F722AC" w:rsidRPr="00FF430B" w:rsidRDefault="00F722AC" w:rsidP="00306F41">
            <w:pPr>
              <w:autoSpaceDE w:val="0"/>
              <w:autoSpaceDN w:val="0"/>
              <w:adjustRightInd w:val="0"/>
              <w:jc w:val="both"/>
              <w:rPr>
                <w:b/>
                <w:bCs/>
                <w:lang w:val="ro-MD"/>
              </w:rPr>
            </w:pPr>
          </w:p>
          <w:p w14:paraId="337B6348" w14:textId="77777777" w:rsidR="00F722AC" w:rsidRPr="00FF430B" w:rsidRDefault="00F722AC" w:rsidP="00306F41">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1F9C9980" w14:textId="77777777" w:rsidR="00F722AC" w:rsidRPr="00FF430B" w:rsidRDefault="00F722AC" w:rsidP="00306F41">
            <w:pPr>
              <w:autoSpaceDE w:val="0"/>
              <w:autoSpaceDN w:val="0"/>
              <w:adjustRightInd w:val="0"/>
              <w:jc w:val="both"/>
              <w:rPr>
                <w:b/>
                <w:bCs/>
                <w:lang w:val="ro-MD"/>
              </w:rPr>
            </w:pPr>
          </w:p>
          <w:p w14:paraId="55B97CE5" w14:textId="77777777" w:rsidR="00F722AC" w:rsidRPr="00FF430B" w:rsidRDefault="00F722AC" w:rsidP="00306F41">
            <w:pPr>
              <w:tabs>
                <w:tab w:val="left" w:pos="600"/>
              </w:tabs>
              <w:ind w:left="300"/>
              <w:jc w:val="both"/>
              <w:rPr>
                <w:b/>
                <w:bCs/>
                <w:lang w:val="ro-MD"/>
              </w:rPr>
            </w:pPr>
            <w:r>
              <w:rPr>
                <w:b/>
                <w:bCs/>
                <w:lang w:val="ro-MD"/>
              </w:rPr>
              <w:t xml:space="preserve">      </w:t>
            </w:r>
            <w:r w:rsidRPr="00FF430B">
              <w:rPr>
                <w:b/>
                <w:bCs/>
                <w:lang w:val="ro-MD"/>
              </w:rPr>
              <w:t>6. Rezoluțiune unilaterală</w:t>
            </w:r>
          </w:p>
          <w:p w14:paraId="47F93C46" w14:textId="77777777" w:rsidR="00F722AC" w:rsidRPr="00FF430B" w:rsidRDefault="00F722AC" w:rsidP="00306F41">
            <w:pPr>
              <w:ind w:left="660"/>
              <w:jc w:val="both"/>
              <w:rPr>
                <w:b/>
                <w:bCs/>
                <w:lang w:val="ro-MD"/>
              </w:rPr>
            </w:pPr>
          </w:p>
          <w:p w14:paraId="3F8A3687" w14:textId="77777777" w:rsidR="00F722AC" w:rsidRPr="00FF430B" w:rsidRDefault="00F722AC" w:rsidP="00306F41">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345A9E81" w14:textId="77777777" w:rsidR="00F722AC" w:rsidRPr="00FF430B" w:rsidRDefault="00F722AC" w:rsidP="00306F41">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137F7CF4" w14:textId="77777777" w:rsidR="00F722AC" w:rsidRPr="00FF430B" w:rsidRDefault="00F722AC" w:rsidP="00306F41">
            <w:pPr>
              <w:autoSpaceDE w:val="0"/>
              <w:autoSpaceDN w:val="0"/>
              <w:adjustRightInd w:val="0"/>
              <w:ind w:firstLine="720"/>
              <w:jc w:val="both"/>
              <w:rPr>
                <w:lang w:val="ro-MD"/>
              </w:rPr>
            </w:pPr>
          </w:p>
          <w:p w14:paraId="1CE95810" w14:textId="77777777" w:rsidR="00F722AC" w:rsidRPr="00FF430B" w:rsidRDefault="00F722AC" w:rsidP="004E3F29">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3EE412DD" w14:textId="77777777" w:rsidR="00F722AC" w:rsidRPr="00FF430B" w:rsidRDefault="00F722AC" w:rsidP="00306F41">
            <w:pPr>
              <w:autoSpaceDE w:val="0"/>
              <w:autoSpaceDN w:val="0"/>
              <w:adjustRightInd w:val="0"/>
              <w:ind w:left="660"/>
              <w:jc w:val="both"/>
              <w:rPr>
                <w:b/>
                <w:bCs/>
                <w:lang w:val="ro-MD"/>
              </w:rPr>
            </w:pPr>
          </w:p>
          <w:p w14:paraId="4EB472D7" w14:textId="77777777" w:rsidR="00F722AC" w:rsidRPr="00FF430B" w:rsidRDefault="00F722AC" w:rsidP="00306F41">
            <w:pPr>
              <w:autoSpaceDE w:val="0"/>
              <w:autoSpaceDN w:val="0"/>
              <w:adjustRightInd w:val="0"/>
              <w:jc w:val="both"/>
              <w:rPr>
                <w:iCs/>
                <w:lang w:val="ro-MD"/>
              </w:rPr>
            </w:pPr>
            <w:r w:rsidRPr="00FF430B">
              <w:rPr>
                <w:iCs/>
                <w:lang w:val="ro-MD"/>
              </w:rPr>
              <w:t>a) propunerea tehnică;</w:t>
            </w:r>
          </w:p>
          <w:p w14:paraId="7BA671AD" w14:textId="77777777" w:rsidR="00F722AC" w:rsidRPr="00FF430B" w:rsidRDefault="00F722AC" w:rsidP="00306F41">
            <w:pPr>
              <w:jc w:val="both"/>
              <w:rPr>
                <w:lang w:val="ro-MD"/>
              </w:rPr>
            </w:pPr>
            <w:r w:rsidRPr="00FF430B">
              <w:rPr>
                <w:lang w:val="ro-MD"/>
              </w:rPr>
              <w:t>b) propunerea financiară;</w:t>
            </w:r>
          </w:p>
          <w:p w14:paraId="3B63F64E" w14:textId="77777777" w:rsidR="00F722AC" w:rsidRPr="00FF430B" w:rsidRDefault="00F722AC" w:rsidP="00306F41">
            <w:pPr>
              <w:jc w:val="both"/>
              <w:rPr>
                <w:lang w:val="ro-MD"/>
              </w:rPr>
            </w:pPr>
            <w:r w:rsidRPr="00FF430B">
              <w:rPr>
                <w:lang w:val="ro-MD"/>
              </w:rPr>
              <w:t>c) caietul de sarcini;</w:t>
            </w:r>
          </w:p>
          <w:p w14:paraId="04ECDCF1" w14:textId="77777777" w:rsidR="00F722AC" w:rsidRPr="00FF430B" w:rsidRDefault="00F722AC" w:rsidP="00306F41">
            <w:pPr>
              <w:autoSpaceDE w:val="0"/>
              <w:autoSpaceDN w:val="0"/>
              <w:adjustRightInd w:val="0"/>
              <w:jc w:val="both"/>
              <w:rPr>
                <w:lang w:val="ro-MD"/>
              </w:rPr>
            </w:pPr>
            <w:r w:rsidRPr="00FF430B">
              <w:rPr>
                <w:lang w:val="ro-MD"/>
              </w:rPr>
              <w:t>d) alte anexe, după caz.</w:t>
            </w:r>
          </w:p>
          <w:p w14:paraId="0DE4AB6C" w14:textId="77777777" w:rsidR="00F722AC" w:rsidRPr="00FF430B" w:rsidRDefault="00F722AC" w:rsidP="00306F41">
            <w:pPr>
              <w:autoSpaceDE w:val="0"/>
              <w:autoSpaceDN w:val="0"/>
              <w:adjustRightInd w:val="0"/>
              <w:jc w:val="both"/>
              <w:rPr>
                <w:lang w:val="ro-MD"/>
              </w:rPr>
            </w:pPr>
          </w:p>
          <w:p w14:paraId="1891059C" w14:textId="77777777" w:rsidR="00F722AC" w:rsidRPr="00FF430B" w:rsidRDefault="00F722AC" w:rsidP="004E3F29">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0E90EE11" w14:textId="77777777" w:rsidR="00F722AC" w:rsidRPr="00FF430B" w:rsidRDefault="00F722AC" w:rsidP="00306F41">
            <w:pPr>
              <w:pStyle w:val="a"/>
              <w:numPr>
                <w:ilvl w:val="0"/>
                <w:numId w:val="0"/>
              </w:numPr>
              <w:autoSpaceDE w:val="0"/>
              <w:autoSpaceDN w:val="0"/>
              <w:adjustRightInd w:val="0"/>
              <w:ind w:left="660"/>
              <w:rPr>
                <w:b/>
                <w:bCs/>
                <w:lang w:val="ro-MD"/>
              </w:rPr>
            </w:pPr>
          </w:p>
          <w:p w14:paraId="6909C516" w14:textId="77777777" w:rsidR="00F722AC" w:rsidRPr="00FF430B" w:rsidRDefault="00F722AC" w:rsidP="00306F41">
            <w:pPr>
              <w:jc w:val="both"/>
              <w:rPr>
                <w:lang w:val="ro-MD"/>
              </w:rPr>
            </w:pPr>
            <w:r w:rsidRPr="00FF430B">
              <w:rPr>
                <w:lang w:val="ro-MD"/>
              </w:rPr>
              <w:t>8.1    Prezentul acord-cadru încetează de drept- prin ajungerea la termen;</w:t>
            </w:r>
          </w:p>
          <w:p w14:paraId="36DABEB3" w14:textId="77777777" w:rsidR="00F722AC" w:rsidRPr="00FF430B" w:rsidRDefault="00F722AC" w:rsidP="00306F41">
            <w:pPr>
              <w:jc w:val="both"/>
              <w:rPr>
                <w:lang w:val="ro-MD"/>
              </w:rPr>
            </w:pPr>
            <w:r w:rsidRPr="00FF430B">
              <w:rPr>
                <w:lang w:val="ro-MD"/>
              </w:rPr>
              <w:t>8.2    Acordul-cadru poate înceta şi în următoarele cazuri:</w:t>
            </w:r>
          </w:p>
          <w:p w14:paraId="00D2AD7A" w14:textId="77777777" w:rsidR="00F722AC" w:rsidRPr="00FF430B" w:rsidRDefault="00F722AC" w:rsidP="004E3F29">
            <w:pPr>
              <w:pStyle w:val="a"/>
              <w:numPr>
                <w:ilvl w:val="0"/>
                <w:numId w:val="37"/>
              </w:numPr>
              <w:rPr>
                <w:lang w:val="ro-MD"/>
              </w:rPr>
            </w:pPr>
            <w:r w:rsidRPr="00FF430B">
              <w:rPr>
                <w:lang w:val="ro-MD"/>
              </w:rPr>
              <w:t>prin acordul de voinţă al părţilor ;</w:t>
            </w:r>
          </w:p>
          <w:p w14:paraId="2D55C9A2" w14:textId="77777777" w:rsidR="00F722AC" w:rsidRPr="00FF430B" w:rsidRDefault="00F722AC" w:rsidP="004E3F29">
            <w:pPr>
              <w:pStyle w:val="a"/>
              <w:numPr>
                <w:ilvl w:val="0"/>
                <w:numId w:val="3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4F251B0D" w14:textId="77777777" w:rsidR="00F722AC" w:rsidRPr="00FF430B" w:rsidRDefault="00F722AC" w:rsidP="00306F41">
            <w:pPr>
              <w:autoSpaceDE w:val="0"/>
              <w:autoSpaceDN w:val="0"/>
              <w:adjustRightInd w:val="0"/>
              <w:jc w:val="both"/>
              <w:rPr>
                <w:lang w:val="ro-MD"/>
              </w:rPr>
            </w:pPr>
          </w:p>
          <w:p w14:paraId="5D8BA6D6" w14:textId="77777777" w:rsidR="00F722AC" w:rsidRPr="00FF430B" w:rsidRDefault="00F722AC" w:rsidP="00306F41">
            <w:pPr>
              <w:jc w:val="both"/>
              <w:rPr>
                <w:i/>
                <w:lang w:val="ro-MD"/>
              </w:rPr>
            </w:pPr>
            <w:r w:rsidRPr="00FF430B">
              <w:rPr>
                <w:i/>
                <w:lang w:val="ro-MD"/>
              </w:rPr>
              <w:t>CLAUZE APLICABILE CONTRACTELOR SUBSECVENTE</w:t>
            </w:r>
          </w:p>
          <w:p w14:paraId="518C517C" w14:textId="77777777" w:rsidR="00F722AC" w:rsidRPr="00FF430B" w:rsidRDefault="00F722AC" w:rsidP="00306F41">
            <w:pPr>
              <w:jc w:val="both"/>
              <w:rPr>
                <w:lang w:val="ro-MD"/>
              </w:rPr>
            </w:pPr>
          </w:p>
          <w:p w14:paraId="0F1ED18D" w14:textId="77777777" w:rsidR="00F722AC" w:rsidRPr="00FF430B" w:rsidRDefault="00F722AC" w:rsidP="004E3F29">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2C59B6FC" w14:textId="77777777" w:rsidR="00F722AC" w:rsidRPr="00FF430B" w:rsidRDefault="00F722AC" w:rsidP="00306F41">
            <w:pPr>
              <w:pStyle w:val="a"/>
              <w:numPr>
                <w:ilvl w:val="0"/>
                <w:numId w:val="0"/>
              </w:numPr>
              <w:ind w:left="660"/>
              <w:rPr>
                <w:b/>
                <w:lang w:val="ro-MD"/>
              </w:rPr>
            </w:pPr>
          </w:p>
          <w:p w14:paraId="08CDB432" w14:textId="77777777" w:rsidR="00F722AC" w:rsidRPr="00FF430B" w:rsidRDefault="00F722AC" w:rsidP="00306F41">
            <w:pPr>
              <w:jc w:val="both"/>
              <w:rPr>
                <w:lang w:val="ro-MD"/>
              </w:rPr>
            </w:pPr>
            <w:r w:rsidRPr="00FF430B">
              <w:rPr>
                <w:lang w:val="ro-MD"/>
              </w:rPr>
              <w:t>9.1 Executarea contractelor subsecvente va începe din momentul încheierii acestora.</w:t>
            </w:r>
          </w:p>
          <w:p w14:paraId="5686A30D" w14:textId="77777777" w:rsidR="00F722AC" w:rsidRPr="00FF430B" w:rsidRDefault="00F722AC" w:rsidP="00306F41">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62A0F1B" w14:textId="77777777" w:rsidR="00F722AC" w:rsidRPr="00FF430B" w:rsidRDefault="00F722AC" w:rsidP="00306F41">
            <w:pPr>
              <w:jc w:val="both"/>
              <w:rPr>
                <w:lang w:val="ro-MD"/>
              </w:rPr>
            </w:pPr>
          </w:p>
          <w:p w14:paraId="16922912" w14:textId="77777777" w:rsidR="00F722AC" w:rsidRPr="00FF430B" w:rsidRDefault="00F722AC" w:rsidP="00306F41">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003E5C1A" w14:textId="77777777" w:rsidR="00F722AC" w:rsidRPr="00FF430B" w:rsidRDefault="00F722AC" w:rsidP="00306F41">
            <w:pPr>
              <w:jc w:val="both"/>
              <w:rPr>
                <w:lang w:val="ro-MD"/>
              </w:rPr>
            </w:pPr>
          </w:p>
          <w:p w14:paraId="73600CA3" w14:textId="77777777" w:rsidR="00F722AC" w:rsidRPr="00FF430B" w:rsidRDefault="00F722AC" w:rsidP="00306F41">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46D1B616" w14:textId="77777777" w:rsidR="00F722AC" w:rsidRPr="00FF430B" w:rsidRDefault="00F722AC" w:rsidP="00306F41">
            <w:pPr>
              <w:jc w:val="both"/>
              <w:rPr>
                <w:b/>
                <w:lang w:val="ro-MD"/>
              </w:rPr>
            </w:pPr>
          </w:p>
          <w:p w14:paraId="76434F5E" w14:textId="77777777" w:rsidR="00F722AC" w:rsidRPr="00FF430B" w:rsidRDefault="00F722AC" w:rsidP="00306F41">
            <w:pPr>
              <w:tabs>
                <w:tab w:val="left" w:pos="600"/>
              </w:tabs>
              <w:jc w:val="both"/>
              <w:rPr>
                <w:b/>
                <w:lang w:val="ro-MD"/>
              </w:rPr>
            </w:pPr>
            <w:r>
              <w:rPr>
                <w:b/>
                <w:lang w:val="ro-MD"/>
              </w:rPr>
              <w:t xml:space="preserve">          </w:t>
            </w:r>
            <w:r w:rsidRPr="00FF430B">
              <w:rPr>
                <w:b/>
                <w:lang w:val="ro-MD"/>
              </w:rPr>
              <w:t>11. Litigii</w:t>
            </w:r>
          </w:p>
          <w:p w14:paraId="0F48C023" w14:textId="77777777" w:rsidR="00F722AC" w:rsidRPr="00FF430B" w:rsidRDefault="00F722AC" w:rsidP="00306F41">
            <w:pPr>
              <w:jc w:val="both"/>
              <w:rPr>
                <w:lang w:val="ro-MD"/>
              </w:rPr>
            </w:pPr>
          </w:p>
          <w:p w14:paraId="74FFC345" w14:textId="77777777" w:rsidR="00F722AC" w:rsidRPr="00FF430B" w:rsidRDefault="00F722AC" w:rsidP="00306F41">
            <w:pPr>
              <w:jc w:val="both"/>
              <w:rPr>
                <w:lang w:val="ro-MD"/>
              </w:rPr>
            </w:pPr>
            <w:r w:rsidRPr="00FF430B">
              <w:rPr>
                <w:lang w:val="ro-MD"/>
              </w:rPr>
              <w:t>11.1 Litigiile ce pot apărea ca urmare a aplicării şi interpretării prevederilor prezentului acord- cadru se vor soluţiona pe cale amiabilă.</w:t>
            </w:r>
          </w:p>
          <w:p w14:paraId="12F335FD" w14:textId="77777777" w:rsidR="00F722AC" w:rsidRPr="00FF430B" w:rsidRDefault="00F722AC" w:rsidP="00306F41">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76AF192" w14:textId="77777777" w:rsidR="00F722AC" w:rsidRPr="00FF430B" w:rsidRDefault="00F722AC" w:rsidP="00306F41">
            <w:pPr>
              <w:jc w:val="both"/>
              <w:rPr>
                <w:lang w:val="ro-MD"/>
              </w:rPr>
            </w:pPr>
            <w:r w:rsidRPr="00FF430B">
              <w:rPr>
                <w:lang w:val="ro-MD"/>
              </w:rPr>
              <w:t>Părţile au încheiat astăzi, ________20__, prezentul acord-cadru, în ___ exemplare, toate având aceeaşi putere juridică.</w:t>
            </w:r>
          </w:p>
          <w:p w14:paraId="7CC22C87" w14:textId="77777777" w:rsidR="00F722AC" w:rsidRPr="00FF430B" w:rsidRDefault="00F722AC" w:rsidP="00306F41">
            <w:pPr>
              <w:jc w:val="both"/>
              <w:rPr>
                <w:lang w:val="ro-MD"/>
              </w:rPr>
            </w:pPr>
            <w:r w:rsidRPr="00FF430B">
              <w:rPr>
                <w:lang w:val="ro-MD"/>
              </w:rPr>
              <w:t>Prezentul acord-cadru  se consideră încheiat şi intră în vigoare la data semnării lui de către Părţi, fiind valabil până la „__” _______________ 20__.</w:t>
            </w:r>
          </w:p>
          <w:p w14:paraId="4033239D" w14:textId="77777777" w:rsidR="00F722AC" w:rsidRPr="00FF430B" w:rsidRDefault="00F722AC" w:rsidP="00306F41">
            <w:pPr>
              <w:jc w:val="both"/>
              <w:rPr>
                <w:lang w:val="ro-MD"/>
              </w:rPr>
            </w:pPr>
          </w:p>
          <w:p w14:paraId="04EA1F85" w14:textId="77777777" w:rsidR="00F722AC" w:rsidRPr="00FF430B" w:rsidRDefault="00F722AC" w:rsidP="00306F41">
            <w:pPr>
              <w:jc w:val="both"/>
              <w:rPr>
                <w:lang w:val="ro-MD"/>
              </w:rPr>
            </w:pPr>
          </w:p>
          <w:p w14:paraId="24C7F0DC" w14:textId="77777777" w:rsidR="00F722AC" w:rsidRPr="00FF430B" w:rsidRDefault="00F722AC" w:rsidP="00306F41">
            <w:pPr>
              <w:jc w:val="both"/>
              <w:rPr>
                <w:lang w:val="ro-MD"/>
              </w:rPr>
            </w:pPr>
          </w:p>
          <w:p w14:paraId="256FDC99" w14:textId="77777777" w:rsidR="00F722AC" w:rsidRPr="00FF430B" w:rsidRDefault="00F722AC" w:rsidP="00306F41">
            <w:pPr>
              <w:jc w:val="both"/>
              <w:rPr>
                <w:lang w:val="ro-MD"/>
              </w:rPr>
            </w:pPr>
          </w:p>
          <w:p w14:paraId="4F6EA7A8" w14:textId="77777777" w:rsidR="00F722AC" w:rsidRPr="00FF430B" w:rsidRDefault="00F722AC" w:rsidP="00306F41">
            <w:pPr>
              <w:jc w:val="both"/>
              <w:rPr>
                <w:lang w:val="ro-MD"/>
              </w:rPr>
            </w:pPr>
          </w:p>
          <w:p w14:paraId="6322BC35" w14:textId="77777777" w:rsidR="00F722AC" w:rsidRPr="00FF430B" w:rsidRDefault="00F722AC" w:rsidP="00306F41">
            <w:pPr>
              <w:jc w:val="both"/>
              <w:rPr>
                <w:lang w:val="ro-MD"/>
              </w:rPr>
            </w:pPr>
            <w:r w:rsidRPr="00FF430B">
              <w:rPr>
                <w:lang w:val="ro-MD"/>
              </w:rPr>
              <w:t>Promitent-achizitor,                                              Promitent- executor/prestator,</w:t>
            </w:r>
          </w:p>
          <w:p w14:paraId="469B37D6" w14:textId="77777777" w:rsidR="00F722AC" w:rsidRPr="00FF430B" w:rsidRDefault="00F722AC" w:rsidP="00306F41">
            <w:pPr>
              <w:jc w:val="both"/>
              <w:rPr>
                <w:lang w:val="ro-MD"/>
              </w:rPr>
            </w:pPr>
            <w:r w:rsidRPr="00FF430B">
              <w:rPr>
                <w:lang w:val="ro-MD"/>
              </w:rPr>
              <w:t>...........................                                                     ...................................</w:t>
            </w:r>
          </w:p>
          <w:p w14:paraId="4BB9ECE0" w14:textId="77777777" w:rsidR="00F722AC" w:rsidRPr="00FF430B" w:rsidRDefault="00F722AC" w:rsidP="00306F41">
            <w:pPr>
              <w:jc w:val="both"/>
              <w:rPr>
                <w:lang w:val="ro-MD"/>
              </w:rPr>
            </w:pPr>
            <w:r w:rsidRPr="00FF430B">
              <w:rPr>
                <w:lang w:val="ro-MD"/>
              </w:rPr>
              <w:t xml:space="preserve"> (semnătura autorizată)                                              (semnătura autorizată)</w:t>
            </w:r>
          </w:p>
          <w:p w14:paraId="36C128F0" w14:textId="77777777" w:rsidR="00F722AC" w:rsidRPr="00FF430B" w:rsidRDefault="00F722AC" w:rsidP="00306F41">
            <w:pPr>
              <w:jc w:val="both"/>
              <w:rPr>
                <w:lang w:val="ro-MD"/>
              </w:rPr>
            </w:pPr>
          </w:p>
          <w:p w14:paraId="2B4C57AE" w14:textId="77777777" w:rsidR="00F722AC" w:rsidRPr="00FF430B" w:rsidRDefault="00F722AC" w:rsidP="00306F41">
            <w:pPr>
              <w:jc w:val="both"/>
              <w:rPr>
                <w:lang w:val="ro-MD"/>
              </w:rPr>
            </w:pPr>
            <w:r w:rsidRPr="00FF430B">
              <w:rPr>
                <w:lang w:val="ro-MD"/>
              </w:rPr>
              <w:t>Promitent-achizitor,                                              Promitent- executor/prestator,</w:t>
            </w:r>
          </w:p>
          <w:p w14:paraId="2ACC758B" w14:textId="77777777" w:rsidR="00F722AC" w:rsidRPr="00FF430B" w:rsidRDefault="00F722AC" w:rsidP="00306F41">
            <w:pPr>
              <w:jc w:val="both"/>
              <w:rPr>
                <w:lang w:val="ro-MD"/>
              </w:rPr>
            </w:pPr>
            <w:r w:rsidRPr="00FF430B">
              <w:rPr>
                <w:lang w:val="ro-MD"/>
              </w:rPr>
              <w:t xml:space="preserve">  ...........................                                                     ..................................</w:t>
            </w:r>
          </w:p>
          <w:p w14:paraId="00C62C58" w14:textId="77777777" w:rsidR="00F722AC" w:rsidRPr="00FF430B" w:rsidRDefault="00F722AC" w:rsidP="00306F41">
            <w:pPr>
              <w:jc w:val="both"/>
              <w:rPr>
                <w:lang w:val="ro-MD"/>
              </w:rPr>
            </w:pPr>
            <w:r w:rsidRPr="00FF430B">
              <w:rPr>
                <w:lang w:val="ro-MD"/>
              </w:rPr>
              <w:t xml:space="preserve">  (semnătura autorizată)                                              (semnătura autorizată)</w:t>
            </w:r>
          </w:p>
          <w:p w14:paraId="4D9FCD16" w14:textId="77777777" w:rsidR="00F722AC" w:rsidRPr="00FF430B" w:rsidRDefault="00F722AC" w:rsidP="00306F41">
            <w:pPr>
              <w:jc w:val="both"/>
              <w:rPr>
                <w:lang w:val="ro-MD"/>
              </w:rPr>
            </w:pPr>
          </w:p>
          <w:p w14:paraId="068BA9C7" w14:textId="77777777" w:rsidR="00F722AC" w:rsidRPr="00FF430B" w:rsidRDefault="00F722AC" w:rsidP="00306F41">
            <w:pPr>
              <w:jc w:val="both"/>
              <w:rPr>
                <w:lang w:val="ro-MD"/>
              </w:rPr>
            </w:pPr>
          </w:p>
          <w:p w14:paraId="36FCDBA2" w14:textId="77777777" w:rsidR="00F722AC" w:rsidRPr="00FF430B" w:rsidRDefault="00F722AC" w:rsidP="00306F41">
            <w:pPr>
              <w:jc w:val="both"/>
              <w:rPr>
                <w:lang w:val="ro-MD"/>
              </w:rPr>
            </w:pPr>
            <w:r w:rsidRPr="00FF430B">
              <w:rPr>
                <w:lang w:val="ro-MD"/>
              </w:rPr>
              <w:t>Promitent-achizitor,                                              Promitent- executor/prestator,</w:t>
            </w:r>
          </w:p>
          <w:p w14:paraId="1D82B35D" w14:textId="77777777" w:rsidR="00F722AC" w:rsidRPr="00FF430B" w:rsidRDefault="00F722AC" w:rsidP="00306F41">
            <w:pPr>
              <w:jc w:val="both"/>
              <w:rPr>
                <w:lang w:val="ro-MD"/>
              </w:rPr>
            </w:pPr>
            <w:r w:rsidRPr="00FF430B">
              <w:rPr>
                <w:lang w:val="ro-MD"/>
              </w:rPr>
              <w:lastRenderedPageBreak/>
              <w:t>...........................                                                     ..................................</w:t>
            </w:r>
          </w:p>
          <w:p w14:paraId="3A27C4A3" w14:textId="77777777" w:rsidR="00F722AC" w:rsidRPr="00FF430B" w:rsidRDefault="00F722AC" w:rsidP="00306F41">
            <w:pPr>
              <w:jc w:val="both"/>
              <w:rPr>
                <w:lang w:val="ro-MD"/>
              </w:rPr>
            </w:pPr>
            <w:r w:rsidRPr="00FF430B">
              <w:rPr>
                <w:lang w:val="ro-MD"/>
              </w:rPr>
              <w:t xml:space="preserve"> (semnătura autorizată)                                              (semnătura autorizată)</w:t>
            </w:r>
          </w:p>
          <w:p w14:paraId="22AF707E" w14:textId="77777777" w:rsidR="00F722AC" w:rsidRPr="00FF430B" w:rsidRDefault="00F722AC" w:rsidP="00306F41">
            <w:pPr>
              <w:jc w:val="both"/>
              <w:rPr>
                <w:lang w:val="ro-MD"/>
              </w:rPr>
            </w:pPr>
          </w:p>
          <w:p w14:paraId="3F7B4BFE" w14:textId="77777777" w:rsidR="00F722AC" w:rsidRPr="00FF430B" w:rsidRDefault="00F722AC" w:rsidP="00306F41">
            <w:pPr>
              <w:jc w:val="both"/>
              <w:rPr>
                <w:sz w:val="28"/>
                <w:szCs w:val="28"/>
                <w:lang w:val="ro-MD"/>
              </w:rPr>
            </w:pPr>
          </w:p>
          <w:p w14:paraId="781F2E48" w14:textId="77777777" w:rsidR="00F722AC" w:rsidRPr="00FF430B" w:rsidRDefault="00F722AC" w:rsidP="00306F41">
            <w:pPr>
              <w:jc w:val="both"/>
              <w:rPr>
                <w:lang w:val="ro-MD"/>
              </w:rPr>
            </w:pPr>
          </w:p>
          <w:p w14:paraId="5F3F6648" w14:textId="77777777" w:rsidR="00F722AC" w:rsidRPr="00FF430B" w:rsidRDefault="00F722AC" w:rsidP="00306F41">
            <w:pPr>
              <w:jc w:val="both"/>
              <w:rPr>
                <w:lang w:val="ro-MD"/>
              </w:rPr>
            </w:pPr>
          </w:p>
          <w:p w14:paraId="1E43C82D" w14:textId="77777777" w:rsidR="00F722AC" w:rsidRPr="00FF430B" w:rsidRDefault="00F722AC" w:rsidP="00306F41">
            <w:pPr>
              <w:jc w:val="both"/>
              <w:rPr>
                <w:lang w:val="ro-MD"/>
              </w:rPr>
            </w:pPr>
          </w:p>
          <w:p w14:paraId="29632F08" w14:textId="77777777" w:rsidR="00F722AC" w:rsidRPr="00FF430B" w:rsidRDefault="00F722AC" w:rsidP="00306F41">
            <w:pPr>
              <w:jc w:val="both"/>
              <w:rPr>
                <w:lang w:val="ro-MD"/>
              </w:rPr>
            </w:pPr>
          </w:p>
        </w:tc>
      </w:tr>
    </w:tbl>
    <w:p w14:paraId="49F8A999" w14:textId="77777777" w:rsidR="00F722AC" w:rsidRPr="00FF430B" w:rsidRDefault="00F722AC" w:rsidP="00F722AC">
      <w:pPr>
        <w:jc w:val="both"/>
        <w:rPr>
          <w:lang w:val="ro-MD"/>
        </w:rPr>
      </w:pPr>
    </w:p>
    <w:sectPr w:rsidR="00F722AC" w:rsidRPr="00FF430B" w:rsidSect="004B42B1">
      <w:footerReference w:type="default" r:id="rId17"/>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71FFBD" w14:textId="77777777" w:rsidR="007233C7" w:rsidRDefault="007233C7">
      <w:r>
        <w:separator/>
      </w:r>
    </w:p>
  </w:endnote>
  <w:endnote w:type="continuationSeparator" w:id="0">
    <w:p w14:paraId="3D71C45B" w14:textId="77777777" w:rsidR="007233C7" w:rsidRDefault="00723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8F3E1A" w14:textId="77777777" w:rsidR="008F1D40" w:rsidRDefault="007233C7"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E87C7DF" w14:textId="77777777" w:rsidR="008F1D40" w:rsidRDefault="00F722AC">
        <w:pPr>
          <w:pStyle w:val="a4"/>
          <w:jc w:val="right"/>
        </w:pPr>
        <w:r>
          <w:fldChar w:fldCharType="begin"/>
        </w:r>
        <w:r>
          <w:instrText xml:space="preserve"> PAGE   \* MERGEFORMAT </w:instrText>
        </w:r>
        <w:r>
          <w:fldChar w:fldCharType="separate"/>
        </w:r>
        <w:r>
          <w:t>60</w:t>
        </w:r>
        <w:r>
          <w:fldChar w:fldCharType="end"/>
        </w:r>
      </w:p>
    </w:sdtContent>
  </w:sdt>
  <w:p w14:paraId="5A0B6990" w14:textId="77777777" w:rsidR="008F1D40" w:rsidRDefault="007233C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661828" w14:textId="77777777" w:rsidR="007233C7" w:rsidRDefault="007233C7">
      <w:r>
        <w:separator/>
      </w:r>
    </w:p>
  </w:footnote>
  <w:footnote w:type="continuationSeparator" w:id="0">
    <w:p w14:paraId="60CDB63D" w14:textId="77777777" w:rsidR="007233C7" w:rsidRDefault="007233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 w:numId="38">
    <w:abstractNumId w:val="23"/>
  </w:num>
  <w:num w:numId="39">
    <w:abstractNumId w:val="3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063"/>
    <w:rsid w:val="000B0063"/>
    <w:rsid w:val="00112C6E"/>
    <w:rsid w:val="0017492D"/>
    <w:rsid w:val="001B20DA"/>
    <w:rsid w:val="00261382"/>
    <w:rsid w:val="003F1B94"/>
    <w:rsid w:val="00470D1C"/>
    <w:rsid w:val="004B42B1"/>
    <w:rsid w:val="004E3F29"/>
    <w:rsid w:val="004F43C2"/>
    <w:rsid w:val="00542FAC"/>
    <w:rsid w:val="006F0B3D"/>
    <w:rsid w:val="007233C7"/>
    <w:rsid w:val="00765E32"/>
    <w:rsid w:val="008761D7"/>
    <w:rsid w:val="009C5F10"/>
    <w:rsid w:val="009E6CA4"/>
    <w:rsid w:val="00C3108B"/>
    <w:rsid w:val="00DF4917"/>
    <w:rsid w:val="00F722AC"/>
    <w:rsid w:val="00FC1699"/>
    <w:rsid w:val="00FD4DAD"/>
    <w:rsid w:val="00FE0B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BD673"/>
  <w15:chartTrackingRefBased/>
  <w15:docId w15:val="{63F252E4-F69E-464D-BE9D-C27EFD8AE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F722A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722AC"/>
    <w:pPr>
      <w:numPr>
        <w:numId w:val="1"/>
      </w:numPr>
      <w:jc w:val="center"/>
      <w:outlineLvl w:val="0"/>
    </w:pPr>
    <w:rPr>
      <w:b/>
    </w:rPr>
  </w:style>
  <w:style w:type="paragraph" w:styleId="2">
    <w:name w:val="heading 2"/>
    <w:basedOn w:val="a0"/>
    <w:next w:val="a0"/>
    <w:link w:val="20"/>
    <w:unhideWhenUsed/>
    <w:qFormat/>
    <w:rsid w:val="00F722AC"/>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unhideWhenUsed/>
    <w:qFormat/>
    <w:rsid w:val="00F722AC"/>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 Sub-Clause Sub-paragraph"/>
    <w:basedOn w:val="a0"/>
    <w:next w:val="a0"/>
    <w:link w:val="40"/>
    <w:qFormat/>
    <w:rsid w:val="00F722AC"/>
    <w:pPr>
      <w:keepNext/>
      <w:outlineLvl w:val="3"/>
    </w:pPr>
    <w:rPr>
      <w:rFonts w:ascii="Baltica RR" w:hAnsi="Baltica RR"/>
      <w:b/>
      <w:noProof w:val="0"/>
      <w:szCs w:val="20"/>
      <w:lang w:eastAsia="ru-RU"/>
    </w:rPr>
  </w:style>
  <w:style w:type="paragraph" w:styleId="5">
    <w:name w:val="heading 5"/>
    <w:basedOn w:val="a0"/>
    <w:next w:val="a0"/>
    <w:link w:val="50"/>
    <w:qFormat/>
    <w:rsid w:val="00F722AC"/>
    <w:pPr>
      <w:keepNext/>
      <w:ind w:firstLine="6804"/>
      <w:outlineLvl w:val="4"/>
    </w:pPr>
    <w:rPr>
      <w:noProof w:val="0"/>
      <w:sz w:val="28"/>
      <w:szCs w:val="20"/>
      <w:lang w:eastAsia="ru-RU"/>
    </w:rPr>
  </w:style>
  <w:style w:type="paragraph" w:styleId="8">
    <w:name w:val="heading 8"/>
    <w:basedOn w:val="a0"/>
    <w:next w:val="a0"/>
    <w:link w:val="80"/>
    <w:semiHidden/>
    <w:unhideWhenUsed/>
    <w:qFormat/>
    <w:rsid w:val="00F722AC"/>
    <w:pPr>
      <w:spacing w:before="240" w:after="60"/>
      <w:outlineLvl w:val="7"/>
    </w:pPr>
    <w:rPr>
      <w:rFonts w:ascii="Calibri" w:hAnsi="Calibri"/>
      <w:i/>
      <w:iCs/>
      <w:noProof w:val="0"/>
    </w:rPr>
  </w:style>
  <w:style w:type="paragraph" w:styleId="9">
    <w:name w:val="heading 9"/>
    <w:basedOn w:val="a0"/>
    <w:next w:val="a0"/>
    <w:link w:val="90"/>
    <w:semiHidden/>
    <w:unhideWhenUsed/>
    <w:qFormat/>
    <w:rsid w:val="00F722AC"/>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722A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722AC"/>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rsid w:val="00F722AC"/>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 Sub-Clause Sub-paragraph Знак"/>
    <w:basedOn w:val="a1"/>
    <w:link w:val="4"/>
    <w:rsid w:val="00F722AC"/>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722AC"/>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722AC"/>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722AC"/>
    <w:rPr>
      <w:rFonts w:ascii="Cambria" w:eastAsia="Times New Roman" w:hAnsi="Cambria" w:cs="Times New Roman"/>
      <w:lang w:val="ro-RO"/>
    </w:rPr>
  </w:style>
  <w:style w:type="paragraph" w:styleId="a4">
    <w:name w:val="footer"/>
    <w:basedOn w:val="a0"/>
    <w:link w:val="a5"/>
    <w:uiPriority w:val="99"/>
    <w:rsid w:val="00F722AC"/>
    <w:pPr>
      <w:tabs>
        <w:tab w:val="center" w:pos="4536"/>
        <w:tab w:val="right" w:pos="9072"/>
      </w:tabs>
    </w:pPr>
  </w:style>
  <w:style w:type="character" w:customStyle="1" w:styleId="a5">
    <w:name w:val="Нижний колонтитул Знак"/>
    <w:basedOn w:val="a1"/>
    <w:link w:val="a4"/>
    <w:uiPriority w:val="99"/>
    <w:rsid w:val="00F722AC"/>
    <w:rPr>
      <w:rFonts w:ascii="Times New Roman" w:eastAsia="Times New Roman" w:hAnsi="Times New Roman" w:cs="Times New Roman"/>
      <w:noProof/>
      <w:sz w:val="24"/>
      <w:szCs w:val="24"/>
      <w:lang w:val="ro-RO"/>
    </w:rPr>
  </w:style>
  <w:style w:type="character" w:styleId="a6">
    <w:name w:val="page number"/>
    <w:basedOn w:val="a1"/>
    <w:rsid w:val="00F722AC"/>
  </w:style>
  <w:style w:type="paragraph" w:styleId="a">
    <w:name w:val="List Paragraph"/>
    <w:aliases w:val="HotarirePunct1"/>
    <w:basedOn w:val="a0"/>
    <w:uiPriority w:val="34"/>
    <w:qFormat/>
    <w:rsid w:val="00F722AC"/>
    <w:pPr>
      <w:numPr>
        <w:numId w:val="2"/>
      </w:numPr>
      <w:tabs>
        <w:tab w:val="left" w:pos="1134"/>
      </w:tabs>
      <w:jc w:val="both"/>
    </w:pPr>
    <w:rPr>
      <w:noProof w:val="0"/>
      <w:lang w:val="en-US"/>
    </w:rPr>
  </w:style>
  <w:style w:type="paragraph" w:styleId="a7">
    <w:name w:val="Body Text"/>
    <w:basedOn w:val="a0"/>
    <w:link w:val="a8"/>
    <w:rsid w:val="00F722AC"/>
    <w:rPr>
      <w:rFonts w:ascii="Baltica RR" w:hAnsi="Baltica RR"/>
      <w:noProof w:val="0"/>
      <w:szCs w:val="20"/>
    </w:rPr>
  </w:style>
  <w:style w:type="character" w:customStyle="1" w:styleId="a8">
    <w:name w:val="Основной текст Знак"/>
    <w:basedOn w:val="a1"/>
    <w:link w:val="a7"/>
    <w:rsid w:val="00F722AC"/>
    <w:rPr>
      <w:rFonts w:ascii="Baltica RR" w:eastAsia="Times New Roman" w:hAnsi="Baltica RR" w:cs="Times New Roman"/>
      <w:sz w:val="24"/>
      <w:szCs w:val="20"/>
      <w:lang w:val="ro-RO"/>
    </w:rPr>
  </w:style>
  <w:style w:type="paragraph" w:styleId="a9">
    <w:name w:val="header"/>
    <w:basedOn w:val="a0"/>
    <w:link w:val="aa"/>
    <w:rsid w:val="00F722AC"/>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722AC"/>
    <w:rPr>
      <w:rFonts w:ascii="Times New Roman" w:eastAsia="Times New Roman" w:hAnsi="Times New Roman" w:cs="Times New Roman"/>
      <w:sz w:val="20"/>
      <w:szCs w:val="20"/>
      <w:lang w:eastAsia="ru-RU"/>
    </w:rPr>
  </w:style>
  <w:style w:type="paragraph" w:styleId="ab">
    <w:name w:val="Subtitle"/>
    <w:basedOn w:val="a0"/>
    <w:link w:val="ac"/>
    <w:qFormat/>
    <w:rsid w:val="00F722AC"/>
    <w:pPr>
      <w:jc w:val="center"/>
    </w:pPr>
    <w:rPr>
      <w:b/>
      <w:noProof w:val="0"/>
      <w:sz w:val="32"/>
      <w:szCs w:val="20"/>
      <w:lang w:val="en-US" w:eastAsia="ru-RU"/>
    </w:rPr>
  </w:style>
  <w:style w:type="character" w:customStyle="1" w:styleId="ac">
    <w:name w:val="Подзаголовок Знак"/>
    <w:basedOn w:val="a1"/>
    <w:link w:val="ab"/>
    <w:rsid w:val="00F722AC"/>
    <w:rPr>
      <w:rFonts w:ascii="Times New Roman" w:eastAsia="Times New Roman" w:hAnsi="Times New Roman" w:cs="Times New Roman"/>
      <w:b/>
      <w:sz w:val="32"/>
      <w:szCs w:val="20"/>
      <w:lang w:val="en-US" w:eastAsia="ru-RU"/>
    </w:rPr>
  </w:style>
  <w:style w:type="paragraph" w:styleId="ad">
    <w:name w:val="Body Text Indent"/>
    <w:basedOn w:val="a0"/>
    <w:link w:val="ae"/>
    <w:rsid w:val="00F722AC"/>
    <w:pPr>
      <w:ind w:firstLine="720"/>
      <w:jc w:val="both"/>
    </w:pPr>
    <w:rPr>
      <w:noProof w:val="0"/>
      <w:sz w:val="20"/>
      <w:szCs w:val="20"/>
      <w:lang w:eastAsia="ru-RU"/>
    </w:rPr>
  </w:style>
  <w:style w:type="character" w:customStyle="1" w:styleId="ae">
    <w:name w:val="Основной текст с отступом Знак"/>
    <w:basedOn w:val="a1"/>
    <w:link w:val="ad"/>
    <w:rsid w:val="00F722AC"/>
    <w:rPr>
      <w:rFonts w:ascii="Times New Roman" w:eastAsia="Times New Roman" w:hAnsi="Times New Roman" w:cs="Times New Roman"/>
      <w:sz w:val="20"/>
      <w:szCs w:val="20"/>
      <w:lang w:val="ro-RO" w:eastAsia="ru-RU"/>
    </w:rPr>
  </w:style>
  <w:style w:type="paragraph" w:styleId="21">
    <w:name w:val="Body Text Indent 2"/>
    <w:basedOn w:val="a0"/>
    <w:link w:val="22"/>
    <w:rsid w:val="00F722AC"/>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722AC"/>
    <w:rPr>
      <w:rFonts w:ascii="Baltica RR" w:eastAsia="Times New Roman" w:hAnsi="Baltica RR" w:cs="Times New Roman"/>
      <w:sz w:val="24"/>
      <w:szCs w:val="20"/>
      <w:lang w:val="ro-RO" w:eastAsia="ru-RU"/>
    </w:rPr>
  </w:style>
  <w:style w:type="paragraph" w:styleId="23">
    <w:name w:val="Body Text 2"/>
    <w:basedOn w:val="a0"/>
    <w:link w:val="24"/>
    <w:rsid w:val="00F722AC"/>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722AC"/>
    <w:rPr>
      <w:rFonts w:ascii="Baltica RR" w:eastAsia="Times New Roman" w:hAnsi="Baltica RR" w:cs="Times New Roman"/>
      <w:sz w:val="24"/>
      <w:szCs w:val="20"/>
      <w:lang w:val="ro-RO" w:eastAsia="ru-RU"/>
    </w:rPr>
  </w:style>
  <w:style w:type="paragraph" w:styleId="af">
    <w:name w:val="Balloon Text"/>
    <w:basedOn w:val="a0"/>
    <w:link w:val="af0"/>
    <w:semiHidden/>
    <w:rsid w:val="00F722AC"/>
    <w:rPr>
      <w:rFonts w:ascii="Tahoma" w:hAnsi="Tahoma" w:cs="Tahoma"/>
      <w:noProof w:val="0"/>
      <w:sz w:val="16"/>
      <w:szCs w:val="16"/>
      <w:lang w:val="ru-RU" w:eastAsia="ru-RU"/>
    </w:rPr>
  </w:style>
  <w:style w:type="character" w:customStyle="1" w:styleId="af0">
    <w:name w:val="Текст выноски Знак"/>
    <w:basedOn w:val="a1"/>
    <w:link w:val="af"/>
    <w:semiHidden/>
    <w:rsid w:val="00F722AC"/>
    <w:rPr>
      <w:rFonts w:ascii="Tahoma" w:eastAsia="Times New Roman" w:hAnsi="Tahoma" w:cs="Tahoma"/>
      <w:sz w:val="16"/>
      <w:szCs w:val="16"/>
      <w:lang w:eastAsia="ru-RU"/>
    </w:rPr>
  </w:style>
  <w:style w:type="table" w:styleId="af1">
    <w:name w:val="Table Grid"/>
    <w:basedOn w:val="a2"/>
    <w:uiPriority w:val="39"/>
    <w:rsid w:val="00F722A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722AC"/>
    <w:pPr>
      <w:ind w:firstLine="567"/>
      <w:jc w:val="both"/>
    </w:pPr>
    <w:rPr>
      <w:noProof w:val="0"/>
      <w:lang w:val="ru-RU" w:eastAsia="ru-RU"/>
    </w:rPr>
  </w:style>
  <w:style w:type="paragraph" w:customStyle="1" w:styleId="cn">
    <w:name w:val="cn"/>
    <w:basedOn w:val="a0"/>
    <w:rsid w:val="00F722AC"/>
    <w:pPr>
      <w:jc w:val="center"/>
    </w:pPr>
    <w:rPr>
      <w:noProof w:val="0"/>
      <w:lang w:val="ru-RU" w:eastAsia="ru-RU"/>
    </w:rPr>
  </w:style>
  <w:style w:type="paragraph" w:customStyle="1" w:styleId="cb">
    <w:name w:val="cb"/>
    <w:basedOn w:val="a0"/>
    <w:rsid w:val="00F722AC"/>
    <w:pPr>
      <w:jc w:val="center"/>
    </w:pPr>
    <w:rPr>
      <w:b/>
      <w:bCs/>
      <w:noProof w:val="0"/>
      <w:lang w:val="ru-RU" w:eastAsia="ru-RU"/>
    </w:rPr>
  </w:style>
  <w:style w:type="paragraph" w:styleId="31">
    <w:name w:val="Body Text Indent 3"/>
    <w:basedOn w:val="a0"/>
    <w:link w:val="32"/>
    <w:rsid w:val="00F722AC"/>
    <w:pPr>
      <w:spacing w:after="120"/>
      <w:ind w:left="283"/>
    </w:pPr>
    <w:rPr>
      <w:noProof w:val="0"/>
      <w:sz w:val="16"/>
      <w:szCs w:val="16"/>
    </w:rPr>
  </w:style>
  <w:style w:type="character" w:customStyle="1" w:styleId="32">
    <w:name w:val="Основной текст с отступом 3 Знак"/>
    <w:basedOn w:val="a1"/>
    <w:link w:val="31"/>
    <w:rsid w:val="00F722AC"/>
    <w:rPr>
      <w:rFonts w:ascii="Times New Roman" w:eastAsia="Times New Roman" w:hAnsi="Times New Roman" w:cs="Times New Roman"/>
      <w:sz w:val="16"/>
      <w:szCs w:val="16"/>
      <w:lang w:val="ro-RO"/>
    </w:rPr>
  </w:style>
  <w:style w:type="character" w:styleId="af3">
    <w:name w:val="Hyperlink"/>
    <w:uiPriority w:val="99"/>
    <w:rsid w:val="00F722AC"/>
    <w:rPr>
      <w:color w:val="0000FF"/>
      <w:u w:val="single"/>
    </w:rPr>
  </w:style>
  <w:style w:type="paragraph" w:customStyle="1" w:styleId="cp">
    <w:name w:val="cp"/>
    <w:basedOn w:val="a0"/>
    <w:rsid w:val="00F722AC"/>
    <w:pPr>
      <w:jc w:val="center"/>
    </w:pPr>
    <w:rPr>
      <w:b/>
      <w:bCs/>
      <w:noProof w:val="0"/>
      <w:lang w:eastAsia="ru-RU"/>
    </w:rPr>
  </w:style>
  <w:style w:type="paragraph" w:customStyle="1" w:styleId="rg">
    <w:name w:val="rg"/>
    <w:basedOn w:val="a0"/>
    <w:rsid w:val="00F722AC"/>
    <w:pPr>
      <w:jc w:val="right"/>
    </w:pPr>
    <w:rPr>
      <w:noProof w:val="0"/>
      <w:lang w:val="ru-RU" w:eastAsia="ru-RU"/>
    </w:rPr>
  </w:style>
  <w:style w:type="paragraph" w:customStyle="1" w:styleId="Listparagraf1">
    <w:name w:val="Listă paragraf1"/>
    <w:basedOn w:val="a0"/>
    <w:qFormat/>
    <w:rsid w:val="00F722AC"/>
    <w:pPr>
      <w:ind w:left="708"/>
    </w:pPr>
    <w:rPr>
      <w:noProof w:val="0"/>
      <w:lang w:eastAsia="ru-RU"/>
    </w:rPr>
  </w:style>
  <w:style w:type="paragraph" w:customStyle="1" w:styleId="Sub-ClauseText">
    <w:name w:val="Sub-Clause Text"/>
    <w:basedOn w:val="a0"/>
    <w:rsid w:val="00F722AC"/>
    <w:pPr>
      <w:spacing w:before="120" w:after="120"/>
      <w:jc w:val="both"/>
    </w:pPr>
    <w:rPr>
      <w:noProof w:val="0"/>
      <w:spacing w:val="-4"/>
      <w:szCs w:val="20"/>
      <w:lang w:val="en-US"/>
    </w:rPr>
  </w:style>
  <w:style w:type="paragraph" w:customStyle="1" w:styleId="i">
    <w:name w:val="(i)"/>
    <w:basedOn w:val="a0"/>
    <w:rsid w:val="00F722AC"/>
    <w:pPr>
      <w:suppressAutoHyphens/>
      <w:jc w:val="both"/>
    </w:pPr>
    <w:rPr>
      <w:rFonts w:ascii="Tms Rmn" w:hAnsi="Tms Rmn"/>
      <w:noProof w:val="0"/>
      <w:szCs w:val="20"/>
      <w:lang w:val="en-US"/>
    </w:rPr>
  </w:style>
  <w:style w:type="paragraph" w:customStyle="1" w:styleId="ListParagraph1">
    <w:name w:val="List Paragraph1"/>
    <w:basedOn w:val="a0"/>
    <w:qFormat/>
    <w:rsid w:val="00F722AC"/>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722AC"/>
    <w:pPr>
      <w:spacing w:after="240"/>
    </w:pPr>
    <w:rPr>
      <w:noProof w:val="0"/>
      <w:szCs w:val="20"/>
      <w:lang w:val="en-US"/>
    </w:rPr>
  </w:style>
  <w:style w:type="paragraph" w:styleId="af4">
    <w:name w:val="TOC Heading"/>
    <w:basedOn w:val="1"/>
    <w:next w:val="a0"/>
    <w:uiPriority w:val="39"/>
    <w:unhideWhenUsed/>
    <w:qFormat/>
    <w:rsid w:val="00F722A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722AC"/>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722AC"/>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722AC"/>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722AC"/>
    <w:pPr>
      <w:jc w:val="both"/>
    </w:pPr>
    <w:rPr>
      <w:noProof w:val="0"/>
      <w:sz w:val="20"/>
      <w:szCs w:val="20"/>
      <w:lang w:val="en-US"/>
    </w:rPr>
  </w:style>
  <w:style w:type="character" w:customStyle="1" w:styleId="af6">
    <w:name w:val="Текст сноски Знак"/>
    <w:basedOn w:val="a1"/>
    <w:link w:val="af5"/>
    <w:rsid w:val="00F722AC"/>
    <w:rPr>
      <w:rFonts w:ascii="Times New Roman" w:eastAsia="Times New Roman" w:hAnsi="Times New Roman" w:cs="Times New Roman"/>
      <w:sz w:val="20"/>
      <w:szCs w:val="20"/>
      <w:lang w:val="en-US"/>
    </w:rPr>
  </w:style>
  <w:style w:type="character" w:styleId="af7">
    <w:name w:val="footnote reference"/>
    <w:rsid w:val="00F722AC"/>
    <w:rPr>
      <w:vertAlign w:val="superscript"/>
    </w:rPr>
  </w:style>
  <w:style w:type="character" w:styleId="af8">
    <w:name w:val="annotation reference"/>
    <w:uiPriority w:val="99"/>
    <w:rsid w:val="00F722AC"/>
    <w:rPr>
      <w:sz w:val="16"/>
      <w:szCs w:val="16"/>
    </w:rPr>
  </w:style>
  <w:style w:type="paragraph" w:styleId="af9">
    <w:name w:val="annotation text"/>
    <w:basedOn w:val="a0"/>
    <w:link w:val="afa"/>
    <w:uiPriority w:val="99"/>
    <w:rsid w:val="00F722AC"/>
    <w:rPr>
      <w:noProof w:val="0"/>
      <w:sz w:val="20"/>
      <w:szCs w:val="20"/>
      <w:lang w:val="ru-RU" w:eastAsia="ru-RU"/>
    </w:rPr>
  </w:style>
  <w:style w:type="character" w:customStyle="1" w:styleId="afa">
    <w:name w:val="Текст примечания Знак"/>
    <w:basedOn w:val="a1"/>
    <w:link w:val="af9"/>
    <w:uiPriority w:val="99"/>
    <w:rsid w:val="00F722AC"/>
    <w:rPr>
      <w:rFonts w:ascii="Times New Roman" w:eastAsia="Times New Roman" w:hAnsi="Times New Roman" w:cs="Times New Roman"/>
      <w:sz w:val="20"/>
      <w:szCs w:val="20"/>
      <w:lang w:eastAsia="ru-RU"/>
    </w:rPr>
  </w:style>
  <w:style w:type="paragraph" w:styleId="afb">
    <w:name w:val="annotation subject"/>
    <w:basedOn w:val="af9"/>
    <w:next w:val="af9"/>
    <w:link w:val="afc"/>
    <w:rsid w:val="00F722AC"/>
    <w:rPr>
      <w:b/>
      <w:bCs/>
    </w:rPr>
  </w:style>
  <w:style w:type="character" w:customStyle="1" w:styleId="afc">
    <w:name w:val="Тема примечания Знак"/>
    <w:basedOn w:val="afa"/>
    <w:link w:val="afb"/>
    <w:rsid w:val="00F722AC"/>
    <w:rPr>
      <w:rFonts w:ascii="Times New Roman" w:eastAsia="Times New Roman" w:hAnsi="Times New Roman" w:cs="Times New Roman"/>
      <w:b/>
      <w:bCs/>
      <w:sz w:val="20"/>
      <w:szCs w:val="20"/>
      <w:lang w:eastAsia="ru-RU"/>
    </w:rPr>
  </w:style>
  <w:style w:type="paragraph" w:customStyle="1" w:styleId="Default">
    <w:name w:val="Default"/>
    <w:rsid w:val="00F722AC"/>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722AC"/>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F722AC"/>
  </w:style>
  <w:style w:type="paragraph" w:customStyle="1" w:styleId="Style3">
    <w:name w:val="Style3"/>
    <w:basedOn w:val="3"/>
    <w:link w:val="Style3Char"/>
    <w:qFormat/>
    <w:rsid w:val="00F722AC"/>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722AC"/>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722AC"/>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722AC"/>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722AC"/>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722AC"/>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722AC"/>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722AC"/>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722AC"/>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722AC"/>
    <w:rPr>
      <w:rFonts w:ascii="Times New Roman" w:hAnsi="Times New Roman" w:cs="Times New Roman"/>
      <w:b/>
      <w:bCs/>
      <w:i/>
      <w:iCs/>
      <w:sz w:val="22"/>
      <w:szCs w:val="22"/>
    </w:rPr>
  </w:style>
  <w:style w:type="paragraph" w:customStyle="1" w:styleId="Style73">
    <w:name w:val="Style73"/>
    <w:basedOn w:val="a0"/>
    <w:uiPriority w:val="99"/>
    <w:rsid w:val="00F722AC"/>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722AC"/>
    <w:rPr>
      <w:rFonts w:ascii="Times New Roman" w:hAnsi="Times New Roman" w:cs="Times New Roman"/>
      <w:sz w:val="22"/>
      <w:szCs w:val="22"/>
    </w:rPr>
  </w:style>
  <w:style w:type="paragraph" w:styleId="HTML">
    <w:name w:val="HTML Preformatted"/>
    <w:basedOn w:val="a0"/>
    <w:link w:val="HTML0"/>
    <w:uiPriority w:val="99"/>
    <w:semiHidden/>
    <w:unhideWhenUsed/>
    <w:rsid w:val="00F722AC"/>
    <w:rPr>
      <w:rFonts w:ascii="Consolas" w:hAnsi="Consolas"/>
      <w:sz w:val="20"/>
      <w:szCs w:val="20"/>
    </w:rPr>
  </w:style>
  <w:style w:type="character" w:customStyle="1" w:styleId="HTML0">
    <w:name w:val="Стандартный HTML Знак"/>
    <w:basedOn w:val="a1"/>
    <w:link w:val="HTML"/>
    <w:uiPriority w:val="99"/>
    <w:semiHidden/>
    <w:rsid w:val="00F722AC"/>
    <w:rPr>
      <w:rFonts w:ascii="Consolas" w:eastAsia="Times New Roman" w:hAnsi="Consolas" w:cs="Times New Roman"/>
      <w:noProof/>
      <w:sz w:val="20"/>
      <w:szCs w:val="20"/>
      <w:lang w:val="ro-RO"/>
    </w:rPr>
  </w:style>
  <w:style w:type="character" w:customStyle="1" w:styleId="Style4Char">
    <w:name w:val="Style4 Char"/>
    <w:basedOn w:val="Style3Char"/>
    <w:locked/>
    <w:rsid w:val="00F722AC"/>
    <w:rPr>
      <w:rFonts w:ascii="Times New Roman" w:eastAsia="Calibri" w:hAnsi="Times New Roman" w:cs="Times New Roman"/>
      <w:b/>
      <w:sz w:val="24"/>
      <w:szCs w:val="24"/>
      <w:lang w:val="ru-RU" w:eastAsia="ru-RU" w:bidi="ar-SA"/>
    </w:rPr>
  </w:style>
  <w:style w:type="character" w:customStyle="1" w:styleId="shorttext">
    <w:name w:val="short_text"/>
    <w:rsid w:val="00F722AC"/>
  </w:style>
  <w:style w:type="paragraph" w:styleId="afd">
    <w:name w:val="caption"/>
    <w:basedOn w:val="a0"/>
    <w:qFormat/>
    <w:rsid w:val="00F722AC"/>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722AC"/>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722AC"/>
    <w:rPr>
      <w:b/>
      <w:bCs/>
    </w:rPr>
  </w:style>
  <w:style w:type="paragraph" w:styleId="aff0">
    <w:name w:val="Revision"/>
    <w:hidden/>
    <w:uiPriority w:val="99"/>
    <w:semiHidden/>
    <w:rsid w:val="00F722AC"/>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F722A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722A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722AC"/>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722AC"/>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722AC"/>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F722AC"/>
    <w:rPr>
      <w:color w:val="808080"/>
    </w:rPr>
  </w:style>
  <w:style w:type="character" w:customStyle="1" w:styleId="ln2paragraf1">
    <w:name w:val="ln2paragraf1"/>
    <w:rsid w:val="00F722AC"/>
    <w:rPr>
      <w:b/>
      <w:bCs/>
    </w:rPr>
  </w:style>
  <w:style w:type="character" w:customStyle="1" w:styleId="ln2tparagraf">
    <w:name w:val="ln2tparagraf"/>
    <w:rsid w:val="00F722AC"/>
  </w:style>
  <w:style w:type="character" w:customStyle="1" w:styleId="ln2tpunct">
    <w:name w:val="ln2tpunct"/>
    <w:rsid w:val="00F722AC"/>
  </w:style>
  <w:style w:type="paragraph" w:customStyle="1" w:styleId="nt">
    <w:name w:val="nt"/>
    <w:basedOn w:val="a0"/>
    <w:rsid w:val="00F722AC"/>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722AC"/>
    <w:rPr>
      <w:b/>
      <w:bCs/>
      <w:sz w:val="26"/>
      <w:szCs w:val="26"/>
    </w:rPr>
  </w:style>
  <w:style w:type="paragraph" w:customStyle="1" w:styleId="DefaultText">
    <w:name w:val="Default Text"/>
    <w:basedOn w:val="a0"/>
    <w:link w:val="DefaultTextChar"/>
    <w:uiPriority w:val="99"/>
    <w:rsid w:val="00F722AC"/>
    <w:rPr>
      <w:szCs w:val="20"/>
      <w:lang w:val="en-US"/>
    </w:rPr>
  </w:style>
  <w:style w:type="character" w:customStyle="1" w:styleId="DefaultTextChar">
    <w:name w:val="Default Text Char"/>
    <w:link w:val="DefaultText"/>
    <w:uiPriority w:val="99"/>
    <w:locked/>
    <w:rsid w:val="00F722AC"/>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2040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ioinaionion@mail.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ioinaionion@mail.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70</Pages>
  <Words>24644</Words>
  <Characters>140472</Characters>
  <Application>Microsoft Office Word</Application>
  <DocSecurity>0</DocSecurity>
  <Lines>1170</Lines>
  <Paragraphs>329</Paragraphs>
  <ScaleCrop>false</ScaleCrop>
  <Company/>
  <LinksUpToDate>false</LinksUpToDate>
  <CharactersWithSpaces>164787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2021-07-22T05:42:00Z</dcterms:created>
  <dcterms:modified xsi:type="dcterms:W3CDTF">2021-08-12T08:21:00Z</dcterms:modified>
</cp:coreProperties>
</file>