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AAA9E" w14:textId="470EB69A" w:rsidR="00F722AC" w:rsidRPr="00FF430B" w:rsidRDefault="00F722AC" w:rsidP="00F722AC">
      <w:pPr>
        <w:tabs>
          <w:tab w:val="left" w:pos="5103"/>
          <w:tab w:val="left" w:pos="10348"/>
        </w:tabs>
        <w:jc w:val="right"/>
        <w:rPr>
          <w:noProof w:val="0"/>
          <w:lang w:val="ro-MD" w:eastAsia="ru-RU"/>
        </w:rPr>
      </w:pPr>
      <w:r w:rsidRPr="00FF430B">
        <w:rPr>
          <w:noProof w:val="0"/>
          <w:lang w:val="ro-MD" w:eastAsia="ru-RU"/>
        </w:rPr>
        <w:t>PROBATĂ</w:t>
      </w:r>
    </w:p>
    <w:p w14:paraId="1F6028CC" w14:textId="77777777" w:rsidR="00F722AC" w:rsidRPr="00FF430B" w:rsidRDefault="00F722AC" w:rsidP="00F722AC">
      <w:pPr>
        <w:tabs>
          <w:tab w:val="left" w:pos="5103"/>
          <w:tab w:val="left" w:pos="10348"/>
        </w:tabs>
        <w:jc w:val="right"/>
        <w:rPr>
          <w:noProof w:val="0"/>
          <w:lang w:val="ro-MD" w:eastAsia="ru-RU"/>
        </w:rPr>
      </w:pPr>
      <w:r w:rsidRPr="00FF430B">
        <w:rPr>
          <w:noProof w:val="0"/>
          <w:lang w:val="ro-MD" w:eastAsia="ru-RU"/>
        </w:rPr>
        <w:t xml:space="preserve"> prin Ordinul </w:t>
      </w:r>
    </w:p>
    <w:p w14:paraId="437B5DB9" w14:textId="3BD13107" w:rsidR="00F722AC" w:rsidRPr="00FF430B" w:rsidRDefault="00F722AC" w:rsidP="00470D1C">
      <w:pPr>
        <w:tabs>
          <w:tab w:val="left" w:pos="5103"/>
          <w:tab w:val="left" w:pos="10348"/>
        </w:tabs>
        <w:jc w:val="right"/>
        <w:rPr>
          <w:b/>
          <w:noProof w:val="0"/>
          <w:lang w:val="ro-MD" w:eastAsia="ru-RU"/>
        </w:rPr>
      </w:pPr>
      <w:r w:rsidRPr="00FF430B">
        <w:rPr>
          <w:noProof w:val="0"/>
          <w:lang w:val="ro-MD" w:eastAsia="ru-RU"/>
        </w:rPr>
        <w:t xml:space="preserve">                                               nr. </w:t>
      </w:r>
      <w:r w:rsidR="00470D1C">
        <w:rPr>
          <w:noProof w:val="0"/>
          <w:lang w:val="ro-MD" w:eastAsia="ru-RU"/>
        </w:rPr>
        <w:t>69</w:t>
      </w:r>
      <w:r w:rsidRPr="00FF430B">
        <w:rPr>
          <w:noProof w:val="0"/>
          <w:lang w:val="ro-MD" w:eastAsia="ru-RU"/>
        </w:rPr>
        <w:t xml:space="preserve">  </w:t>
      </w:r>
      <w:r w:rsidR="00470D1C">
        <w:rPr>
          <w:noProof w:val="0"/>
          <w:lang w:val="ro-MD" w:eastAsia="ru-RU"/>
        </w:rPr>
        <w:t>din 07.05.2021</w:t>
      </w:r>
    </w:p>
    <w:p w14:paraId="6EC763FC" w14:textId="77777777" w:rsidR="00F722AC" w:rsidRPr="00FF430B" w:rsidRDefault="00F722AC" w:rsidP="00F722AC">
      <w:pPr>
        <w:tabs>
          <w:tab w:val="left" w:pos="5103"/>
          <w:tab w:val="left" w:pos="10348"/>
        </w:tabs>
        <w:jc w:val="center"/>
        <w:rPr>
          <w:b/>
          <w:noProof w:val="0"/>
          <w:lang w:val="ro-MD" w:eastAsia="ru-RU"/>
        </w:rPr>
      </w:pPr>
      <w:r w:rsidRPr="00FF430B">
        <w:rPr>
          <w:b/>
          <w:noProof w:val="0"/>
          <w:lang w:val="ro-MD" w:eastAsia="ru-RU"/>
        </w:rPr>
        <w:t>DOCUMENTAŢIA STANDARD</w:t>
      </w:r>
    </w:p>
    <w:p w14:paraId="7253BC52" w14:textId="77777777" w:rsidR="00F722AC" w:rsidRPr="00FF430B" w:rsidRDefault="00F722AC" w:rsidP="00F722AC">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116C86B6" w14:textId="77777777" w:rsidR="00F722AC" w:rsidRPr="00FF430B" w:rsidRDefault="00F722AC" w:rsidP="00F722AC">
      <w:pPr>
        <w:tabs>
          <w:tab w:val="left" w:pos="5103"/>
          <w:tab w:val="left" w:pos="10348"/>
        </w:tabs>
        <w:jc w:val="center"/>
        <w:rPr>
          <w:noProof w:val="0"/>
          <w:lang w:val="ro-MD" w:eastAsia="ru-RU"/>
        </w:rPr>
      </w:pPr>
    </w:p>
    <w:p w14:paraId="0B789D68" w14:textId="77777777" w:rsidR="00F722AC" w:rsidRPr="00FF430B" w:rsidRDefault="00F722AC" w:rsidP="00F722AC">
      <w:pPr>
        <w:rPr>
          <w:lang w:val="ro-MD"/>
        </w:rPr>
      </w:pPr>
    </w:p>
    <w:p w14:paraId="2D3B557B" w14:textId="77777777" w:rsidR="00F722AC" w:rsidRDefault="00F722AC" w:rsidP="00F722AC">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584B1A16" w14:textId="77777777" w:rsidR="00F722AC" w:rsidRPr="007D2250" w:rsidRDefault="00F722AC" w:rsidP="00F722AC">
      <w:pPr>
        <w:rPr>
          <w:lang w:val="ro-MD"/>
        </w:rPr>
      </w:pPr>
    </w:p>
    <w:p w14:paraId="5434A5FE" w14:textId="77777777" w:rsidR="00F722AC" w:rsidRPr="00A14C96"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02D0DF9D" w14:textId="77777777" w:rsidR="00F722AC" w:rsidRPr="00A14C96" w:rsidRDefault="00F722AC" w:rsidP="00F722AC">
      <w:pPr>
        <w:rPr>
          <w:lang w:val="ro-MD"/>
        </w:rPr>
      </w:pPr>
    </w:p>
    <w:p w14:paraId="221F3173"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1B8D116"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4A3A0E56" w14:textId="77777777" w:rsidR="00F722AC" w:rsidRPr="00FF430B" w:rsidRDefault="00F722AC" w:rsidP="004E3F29">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3044CED0" w14:textId="77777777" w:rsidR="00F722AC" w:rsidRPr="00FF430B" w:rsidRDefault="00F722AC" w:rsidP="004E3F29">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5ABEC5AC"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 (anexa nr. 3);</w:t>
      </w:r>
    </w:p>
    <w:p w14:paraId="63B23598"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 (anexa nr. 4);</w:t>
      </w:r>
    </w:p>
    <w:p w14:paraId="46BEE774"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Anunț de atribuire (anexa nr. 5);</w:t>
      </w:r>
    </w:p>
    <w:p w14:paraId="24C221D0"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 (anexa nr. 6);</w:t>
      </w:r>
    </w:p>
    <w:p w14:paraId="4697E5C7"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Cerere de participare (anexa nr. 7);</w:t>
      </w:r>
    </w:p>
    <w:p w14:paraId="4C56EC7E"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Declaraţie privind valabilitatea ofertei (anexa nr. 8);</w:t>
      </w:r>
    </w:p>
    <w:p w14:paraId="3DBB7883"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Scrisoare  de  garanţie  bancară (anexa nr. 9);</w:t>
      </w:r>
    </w:p>
    <w:p w14:paraId="5C0B122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2FC456D5"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 (anexa nr. 11);</w:t>
      </w:r>
    </w:p>
    <w:p w14:paraId="1A43FC1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Declarație privind experienţa similară (anexa nr. 12);</w:t>
      </w:r>
    </w:p>
    <w:p w14:paraId="3D2B394D"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3E42203B"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09DB486F" w14:textId="77777777" w:rsidR="00F722AC" w:rsidRPr="00FF430B" w:rsidRDefault="00F722AC" w:rsidP="004E3F29">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3C768B5D" w14:textId="77777777" w:rsidR="00F722AC" w:rsidRPr="00FF430B" w:rsidRDefault="00F722AC" w:rsidP="004E3F29">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2ACD3BBD"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 17);</w:t>
      </w:r>
    </w:p>
    <w:p w14:paraId="1E798A0B"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14:paraId="37B18D4E"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3186C3D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1A1445DC"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16C8BD3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2E10054E"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37A853C2"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Caiet de sarcini. Servicii de proiectare (anexa nr. 24);</w:t>
      </w:r>
    </w:p>
    <w:p w14:paraId="4FA20BD2"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Contract de antrepriză (anexa nr. 25);</w:t>
      </w:r>
    </w:p>
    <w:p w14:paraId="16AC6908"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Contract de achiziţionare a serviciilor de proiectare (anexa nr. 26);</w:t>
      </w:r>
    </w:p>
    <w:p w14:paraId="6F46276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Acord adițional (anexa nr. 27);</w:t>
      </w:r>
    </w:p>
    <w:p w14:paraId="71628FE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lastRenderedPageBreak/>
        <w:t>Acord-cadru (anexa nr. 28).</w:t>
      </w:r>
    </w:p>
    <w:p w14:paraId="6D3789ED" w14:textId="77777777" w:rsidR="00F722AC" w:rsidRPr="00FF430B" w:rsidRDefault="00F722AC" w:rsidP="00F722AC">
      <w:pPr>
        <w:pStyle w:val="a"/>
        <w:numPr>
          <w:ilvl w:val="0"/>
          <w:numId w:val="0"/>
        </w:numPr>
        <w:tabs>
          <w:tab w:val="clear" w:pos="1134"/>
          <w:tab w:val="left" w:pos="-284"/>
          <w:tab w:val="left" w:pos="196"/>
          <w:tab w:val="left" w:pos="567"/>
        </w:tabs>
        <w:rPr>
          <w:color w:val="000000" w:themeColor="text1"/>
          <w:lang w:val="ro-MD"/>
        </w:rPr>
      </w:pPr>
    </w:p>
    <w:p w14:paraId="06B3306D" w14:textId="77777777" w:rsidR="00F722AC" w:rsidRPr="00FF430B" w:rsidRDefault="00F722AC" w:rsidP="004E3F29">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3558BA8" w14:textId="77777777" w:rsidR="00F722AC" w:rsidRPr="00FF430B" w:rsidRDefault="00F722AC" w:rsidP="00F722AC">
      <w:pPr>
        <w:pStyle w:val="a"/>
        <w:numPr>
          <w:ilvl w:val="0"/>
          <w:numId w:val="0"/>
        </w:numPr>
        <w:tabs>
          <w:tab w:val="clear" w:pos="1134"/>
          <w:tab w:val="left" w:pos="-284"/>
          <w:tab w:val="left" w:pos="196"/>
          <w:tab w:val="left" w:pos="567"/>
        </w:tabs>
        <w:rPr>
          <w:color w:val="000000" w:themeColor="text1"/>
          <w:lang w:val="ro-MD"/>
        </w:rPr>
      </w:pPr>
    </w:p>
    <w:p w14:paraId="23DB7F81" w14:textId="77777777" w:rsidR="00F722AC" w:rsidRPr="00FF430B" w:rsidRDefault="00F722AC" w:rsidP="004E3F29">
      <w:pPr>
        <w:pStyle w:val="a"/>
        <w:numPr>
          <w:ilvl w:val="0"/>
          <w:numId w:val="17"/>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6B738AD" w14:textId="77777777" w:rsidR="00F722AC" w:rsidRPr="00FF430B" w:rsidRDefault="00F722AC" w:rsidP="00F722AC">
      <w:pPr>
        <w:pStyle w:val="a"/>
        <w:numPr>
          <w:ilvl w:val="0"/>
          <w:numId w:val="0"/>
        </w:numPr>
        <w:ind w:left="360"/>
        <w:rPr>
          <w:lang w:val="ro-MD"/>
        </w:rPr>
      </w:pPr>
    </w:p>
    <w:p w14:paraId="2E062342" w14:textId="77777777" w:rsidR="00F722AC" w:rsidRPr="00FF430B" w:rsidRDefault="00F722AC" w:rsidP="004E3F29">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836FB9" w14:textId="77777777" w:rsidR="00F722AC" w:rsidRPr="00FF430B" w:rsidRDefault="00F722AC" w:rsidP="00F722AC">
      <w:pPr>
        <w:pStyle w:val="a"/>
        <w:numPr>
          <w:ilvl w:val="0"/>
          <w:numId w:val="0"/>
        </w:numPr>
        <w:ind w:left="357"/>
        <w:rPr>
          <w:lang w:val="ro-MD"/>
        </w:rPr>
      </w:pPr>
    </w:p>
    <w:p w14:paraId="1961D065"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58847168" w14:textId="77777777" w:rsidR="00F722AC" w:rsidRPr="00FF430B" w:rsidRDefault="00F722AC" w:rsidP="004E3F29">
      <w:pPr>
        <w:pStyle w:val="a"/>
        <w:numPr>
          <w:ilvl w:val="0"/>
          <w:numId w:val="18"/>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6BFF7DE4" w14:textId="77777777" w:rsidR="00F722AC" w:rsidRPr="00FF430B" w:rsidRDefault="007E293B" w:rsidP="004E3F29">
      <w:pPr>
        <w:pStyle w:val="a"/>
        <w:numPr>
          <w:ilvl w:val="0"/>
          <w:numId w:val="18"/>
        </w:numPr>
        <w:tabs>
          <w:tab w:val="clear" w:pos="1134"/>
          <w:tab w:val="left" w:pos="-284"/>
          <w:tab w:val="left" w:pos="284"/>
        </w:tabs>
        <w:spacing w:after="120"/>
        <w:ind w:left="-284" w:firstLine="284"/>
        <w:rPr>
          <w:lang w:val="ro-MD"/>
        </w:rPr>
      </w:pPr>
      <w:hyperlink r:id="rId7" w:history="1">
        <w:r w:rsidR="00F722AC" w:rsidRPr="00FF430B">
          <w:rPr>
            <w:rStyle w:val="af3"/>
            <w:rFonts w:eastAsiaTheme="majorEastAsia"/>
            <w:bCs/>
            <w:color w:val="auto"/>
            <w:u w:val="none"/>
            <w:bdr w:val="none" w:sz="0" w:space="0" w:color="auto" w:frame="1"/>
            <w:shd w:val="clear" w:color="auto" w:fill="FFFFFF"/>
            <w:lang w:val="ro-MD"/>
          </w:rPr>
          <w:t>Hotărârii Guvernului nr.</w:t>
        </w:r>
        <w:r w:rsidR="00F722AC">
          <w:rPr>
            <w:rStyle w:val="af3"/>
            <w:rFonts w:eastAsiaTheme="majorEastAsia"/>
            <w:bCs/>
            <w:color w:val="auto"/>
            <w:u w:val="none"/>
            <w:bdr w:val="none" w:sz="0" w:space="0" w:color="auto" w:frame="1"/>
            <w:shd w:val="clear" w:color="auto" w:fill="FFFFFF"/>
            <w:lang w:val="ro-MD"/>
          </w:rPr>
          <w:t xml:space="preserve"> </w:t>
        </w:r>
        <w:r w:rsidR="00F722AC"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F722AC" w:rsidRPr="00FF430B">
        <w:rPr>
          <w:rStyle w:val="aff"/>
          <w:b w:val="0"/>
          <w:bdr w:val="none" w:sz="0" w:space="0" w:color="auto" w:frame="1"/>
          <w:shd w:val="clear" w:color="auto" w:fill="FFFFFF"/>
          <w:lang w:val="ro-MD"/>
        </w:rPr>
        <w:t>.</w:t>
      </w:r>
    </w:p>
    <w:p w14:paraId="438D8F3C"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28BCD0EE" w14:textId="77777777" w:rsidR="00F722AC" w:rsidRPr="00FF430B" w:rsidRDefault="00F722AC" w:rsidP="004E3F29">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6EA81605" w14:textId="77777777" w:rsidR="00F722AC" w:rsidRPr="00FF430B" w:rsidRDefault="00F722AC" w:rsidP="004E3F29">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4161BCAC"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5D8FD9E4"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2A6DDA3"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6919FF1"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14:paraId="1BB19F6B"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83D8E90"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suportă orice eventuale cheltuieli, pierderi sau daune ca rezultat al vizitării amplasamentului lucrării.</w:t>
      </w:r>
    </w:p>
    <w:p w14:paraId="3C92D0C0"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675F368E" w14:textId="77777777" w:rsidR="00F722AC" w:rsidRPr="00FF430B" w:rsidRDefault="00F722AC" w:rsidP="004E3F29">
      <w:pPr>
        <w:pStyle w:val="a"/>
        <w:numPr>
          <w:ilvl w:val="0"/>
          <w:numId w:val="19"/>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4ABCD980" w14:textId="77777777" w:rsidR="00F722AC" w:rsidRPr="00FF430B" w:rsidRDefault="00F722AC" w:rsidP="004E3F29">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49F0DD44"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38654468"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FFE274B"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74363618"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EC62C5B"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3A07FCA"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F535553"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AFD558C"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13C7DA91"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7518A625" w14:textId="77777777" w:rsidR="00F722AC" w:rsidRPr="00FF430B" w:rsidRDefault="00F722AC" w:rsidP="00F722AC">
      <w:pPr>
        <w:rPr>
          <w:lang w:val="ro-MD"/>
        </w:rPr>
      </w:pPr>
    </w:p>
    <w:p w14:paraId="4DAABF7E"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2A812DE6"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38CAA453"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10EE0D7"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42D46608" w14:textId="77777777" w:rsidR="00F722AC" w:rsidRPr="00FF430B" w:rsidRDefault="00F722AC" w:rsidP="00F722AC">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95B1726" w14:textId="77777777" w:rsidR="00F722AC" w:rsidRPr="00FF430B" w:rsidRDefault="00F722AC" w:rsidP="00F722A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93E944" w14:textId="77777777" w:rsidR="00F722AC" w:rsidRPr="00FF430B" w:rsidRDefault="00F722AC" w:rsidP="00F722AC">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5368B516"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72F7EF98"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CAF9BEC"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67FD7064" w14:textId="77777777" w:rsidR="00F722AC" w:rsidRPr="00FF430B" w:rsidRDefault="00F722AC" w:rsidP="00F722AC">
      <w:pPr>
        <w:spacing w:after="120"/>
        <w:ind w:left="142"/>
        <w:rPr>
          <w:lang w:val="ro-MD"/>
        </w:rPr>
      </w:pPr>
      <w:r w:rsidRPr="00FF430B">
        <w:rPr>
          <w:lang w:val="ro-MD"/>
        </w:rPr>
        <w:t>1) eligibilitatea ofertantului sau candidatului;</w:t>
      </w:r>
    </w:p>
    <w:p w14:paraId="00CDAD5C" w14:textId="77777777" w:rsidR="00F722AC" w:rsidRPr="00FF430B" w:rsidRDefault="00F722AC" w:rsidP="00F722AC">
      <w:pPr>
        <w:spacing w:after="120"/>
        <w:ind w:left="142"/>
        <w:rPr>
          <w:lang w:val="ro-MD"/>
        </w:rPr>
      </w:pPr>
      <w:r w:rsidRPr="00FF430B">
        <w:rPr>
          <w:lang w:val="ro-MD"/>
        </w:rPr>
        <w:t>2) capacitatea de exercitare a activității profesionale;</w:t>
      </w:r>
    </w:p>
    <w:p w14:paraId="6D804DA7"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6E2FF873"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4) capacitatea tehnică;</w:t>
      </w:r>
    </w:p>
    <w:p w14:paraId="415B5807" w14:textId="77777777" w:rsidR="00F722AC" w:rsidRPr="00FF430B" w:rsidRDefault="00F722AC" w:rsidP="00F722AC">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684CCEF2"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65AC01EA"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12D24C58"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C799BF"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C61FCB2" w14:textId="77777777" w:rsidR="00F722AC" w:rsidRPr="00FF430B" w:rsidRDefault="00F722AC" w:rsidP="00F722AC">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27F702" w14:textId="77777777" w:rsidR="00F722AC" w:rsidRPr="00FF430B" w:rsidRDefault="00F722AC" w:rsidP="00F722AC">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3BBFFF"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41834A"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5665B4"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E88909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81FE7C5"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B0B2E28" w14:textId="77777777" w:rsidR="00F722AC" w:rsidRPr="00FF430B" w:rsidRDefault="00F722AC" w:rsidP="00F722AC">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26F69A36" w14:textId="77777777" w:rsidR="00F722AC" w:rsidRPr="00FF430B" w:rsidRDefault="00F722AC" w:rsidP="00F722AC">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5D86CFD3" w14:textId="77777777" w:rsidR="00F722AC" w:rsidRPr="00FF430B" w:rsidRDefault="00F722AC" w:rsidP="00F722AC">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17DFB310" w14:textId="77777777" w:rsidR="00F722AC" w:rsidRPr="00FF430B" w:rsidRDefault="00F722AC" w:rsidP="00F722A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7BE52561"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0D7FFC3"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97BA9B1"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829BA93"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3E779FC"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(confirmat prin certificat de atestare profesională) şi cu o experienţă similară în domeniul lucrării ce urmează să fie executată, conform anexei nr. 15;</w:t>
      </w:r>
    </w:p>
    <w:p w14:paraId="523F978E"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6CA608B6"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38A91E10"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4AF30DAD"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96072B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41E0AFC"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7F982EF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C4F06F6"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ECAD2A0"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5FF13FF"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5AF0F9B"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17F66B5A"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63811E74"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6B7A4245"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4C4D541E"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4DA0D0E6"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2D7AE4C4"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5EA70B8B"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4972B341"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5053A3B2"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33BBD0C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7448E4C"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2C13E210"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1D43B3C"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5F121D9"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5EAC4C62"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12FB418B"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4C0E213A"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551D7C98"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6741BAD8"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5FA9D25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0F69C89"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5FDFFA3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2E8E6CD7"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28F246AE"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18E3B21"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787F4A7C"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46596DA9"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6FD0B48C"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34AB5BFE"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2CF4DFF0" w14:textId="77777777" w:rsidR="00F722AC" w:rsidRPr="00FF430B" w:rsidRDefault="00F722AC" w:rsidP="00F722AC">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493FCAA9" w14:textId="77777777" w:rsidR="00F722AC" w:rsidRPr="00FF430B" w:rsidRDefault="00F722AC" w:rsidP="00F722AC">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4E9262" w14:textId="77777777" w:rsidR="00F722AC" w:rsidRPr="00FF430B" w:rsidRDefault="00F722AC" w:rsidP="00F722AC">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527D09"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1B93AE65"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96105E"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16FE980E"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lang w:val="ro-MD"/>
        </w:rPr>
        <w:tab/>
      </w:r>
    </w:p>
    <w:p w14:paraId="401C0383"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0DBF9BCC" w14:textId="77777777" w:rsidR="00F722AC" w:rsidRPr="00FF430B" w:rsidRDefault="00F722AC" w:rsidP="00F722AC">
      <w:pPr>
        <w:rPr>
          <w:lang w:val="ro-MD"/>
        </w:rPr>
      </w:pPr>
    </w:p>
    <w:bookmarkEnd w:id="25"/>
    <w:bookmarkEnd w:id="26"/>
    <w:p w14:paraId="0AC8A778"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4ECD6F93" w14:textId="77777777" w:rsidR="00F722AC" w:rsidRPr="00FF430B" w:rsidRDefault="00F722AC" w:rsidP="00F722AC">
      <w:pPr>
        <w:tabs>
          <w:tab w:val="left" w:pos="-284"/>
        </w:tabs>
        <w:ind w:left="-284" w:firstLine="284"/>
        <w:rPr>
          <w:lang w:val="ro-MD"/>
        </w:rPr>
      </w:pPr>
    </w:p>
    <w:p w14:paraId="3A3E3118" w14:textId="77777777" w:rsidR="00F722AC" w:rsidRPr="00FF430B" w:rsidRDefault="00F722AC" w:rsidP="00F722AC">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7EEE45A0" w14:textId="77777777" w:rsidR="00F722AC" w:rsidRPr="00FF430B" w:rsidRDefault="00F722AC" w:rsidP="00F722AC">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15F1F826" w14:textId="77777777" w:rsidR="00F722AC" w:rsidRPr="00FF430B" w:rsidRDefault="00F722AC" w:rsidP="00F722AC">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7EC9885E" w14:textId="77777777" w:rsidR="00F722AC" w:rsidRPr="00FF430B" w:rsidRDefault="00F722AC" w:rsidP="00F722AC">
      <w:pPr>
        <w:tabs>
          <w:tab w:val="left" w:pos="0"/>
          <w:tab w:val="left" w:pos="426"/>
          <w:tab w:val="left" w:pos="960"/>
        </w:tabs>
        <w:spacing w:after="120"/>
        <w:rPr>
          <w:lang w:val="ro-MD"/>
        </w:rPr>
      </w:pPr>
      <w:r w:rsidRPr="00FF430B">
        <w:rPr>
          <w:lang w:val="ro-MD"/>
        </w:rPr>
        <w:t>2) Propunerea financiară;</w:t>
      </w:r>
    </w:p>
    <w:p w14:paraId="148171B1" w14:textId="77777777" w:rsidR="00F722AC" w:rsidRPr="00FF430B" w:rsidRDefault="00F722AC" w:rsidP="00F722AC">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44F34A60" w14:textId="77777777" w:rsidR="00F722AC" w:rsidRPr="00FF430B" w:rsidRDefault="00F722AC" w:rsidP="00F722AC">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44790BC2" w14:textId="77777777" w:rsidR="00F722AC" w:rsidRPr="00FF430B" w:rsidRDefault="00F722AC" w:rsidP="00F722AC">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2C4E4DE"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068D1F39"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EF389DF" w14:textId="77777777" w:rsidR="00F722AC" w:rsidRPr="00FF430B" w:rsidRDefault="00F722AC" w:rsidP="00F722AC">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0FFD2ABF"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7E5DA93D"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A3290C7" w14:textId="77777777" w:rsidR="00F722AC" w:rsidRPr="00FF430B" w:rsidRDefault="00F722AC" w:rsidP="00F722A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0E919CE" w14:textId="77777777" w:rsidR="00F722AC" w:rsidRPr="00FF430B" w:rsidRDefault="00F722AC" w:rsidP="00F722A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98FC2CF"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1B316A46"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1C6C8A2"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520BDA73"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C84153"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3C7ED4EF" w14:textId="77777777" w:rsidR="00F722AC" w:rsidRPr="00FF430B" w:rsidRDefault="00F722AC" w:rsidP="00F722AC">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8BBAF1C" w14:textId="77777777" w:rsidR="00F722AC" w:rsidRPr="00FF430B" w:rsidRDefault="00F722AC" w:rsidP="00F722AC">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0339C0A8" w14:textId="77777777" w:rsidR="00F722AC" w:rsidRPr="00FF430B" w:rsidRDefault="00F722AC" w:rsidP="00F722AC">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59A0ADB1" w14:textId="77777777" w:rsidR="00F722AC" w:rsidRPr="00FF430B" w:rsidRDefault="00F722AC" w:rsidP="00F722AC">
      <w:pPr>
        <w:tabs>
          <w:tab w:val="left" w:pos="-284"/>
        </w:tabs>
        <w:ind w:left="-284" w:firstLine="284"/>
        <w:jc w:val="center"/>
        <w:rPr>
          <w:b/>
          <w:sz w:val="26"/>
          <w:szCs w:val="26"/>
          <w:lang w:val="ro-MD"/>
        </w:rPr>
      </w:pPr>
    </w:p>
    <w:p w14:paraId="04345625" w14:textId="77777777" w:rsidR="00F722AC" w:rsidRPr="00FF430B" w:rsidRDefault="00F722AC" w:rsidP="00F722AC">
      <w:pPr>
        <w:tabs>
          <w:tab w:val="left" w:pos="-284"/>
        </w:tabs>
        <w:ind w:left="-284" w:firstLine="284"/>
        <w:jc w:val="center"/>
        <w:rPr>
          <w:b/>
          <w:sz w:val="26"/>
          <w:szCs w:val="26"/>
          <w:lang w:val="ro-MD"/>
        </w:rPr>
      </w:pPr>
      <w:r w:rsidRPr="00FF430B">
        <w:rPr>
          <w:b/>
          <w:sz w:val="26"/>
          <w:szCs w:val="26"/>
          <w:lang w:val="ro-MD"/>
        </w:rPr>
        <w:t>Secţiunea a 4-a</w:t>
      </w:r>
    </w:p>
    <w:p w14:paraId="66D970B4" w14:textId="77777777" w:rsidR="00F722AC" w:rsidRPr="00FF430B" w:rsidRDefault="00F722AC" w:rsidP="00F722AC">
      <w:pPr>
        <w:tabs>
          <w:tab w:val="left" w:pos="-284"/>
        </w:tabs>
        <w:ind w:left="-284" w:firstLine="284"/>
        <w:jc w:val="center"/>
        <w:rPr>
          <w:b/>
          <w:sz w:val="26"/>
          <w:szCs w:val="26"/>
          <w:lang w:val="ro-MD"/>
        </w:rPr>
      </w:pPr>
    </w:p>
    <w:p w14:paraId="3EC58A20" w14:textId="77777777" w:rsidR="00F722AC" w:rsidRPr="00FF430B" w:rsidRDefault="00F722AC" w:rsidP="00F722AC">
      <w:pPr>
        <w:tabs>
          <w:tab w:val="left" w:pos="-284"/>
        </w:tabs>
        <w:ind w:left="-284" w:firstLine="284"/>
        <w:jc w:val="center"/>
        <w:rPr>
          <w:b/>
          <w:lang w:val="ro-MD"/>
        </w:rPr>
      </w:pPr>
      <w:r w:rsidRPr="00FF430B">
        <w:rPr>
          <w:b/>
          <w:lang w:val="ro-MD"/>
        </w:rPr>
        <w:t>Depunerea și deschiderea ofertelor</w:t>
      </w:r>
    </w:p>
    <w:p w14:paraId="3B50B435" w14:textId="77777777" w:rsidR="00F722AC" w:rsidRPr="00FF430B" w:rsidRDefault="00F722AC" w:rsidP="00F722AC">
      <w:pPr>
        <w:tabs>
          <w:tab w:val="left" w:pos="-284"/>
        </w:tabs>
        <w:ind w:left="-284" w:firstLine="284"/>
        <w:jc w:val="center"/>
        <w:rPr>
          <w:b/>
          <w:lang w:val="ro-MD"/>
        </w:rPr>
      </w:pPr>
    </w:p>
    <w:p w14:paraId="221E3324" w14:textId="77777777" w:rsidR="00F722AC" w:rsidRPr="00FF430B" w:rsidRDefault="00F722AC" w:rsidP="00F722AC">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7B9CB667"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0E94D0"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6FD218"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34DBB717"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6C0BB50F"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182DFA23"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6E1C398"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0E195E83"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E4B7538" w14:textId="77777777" w:rsidR="00F722AC" w:rsidRPr="00FF430B" w:rsidRDefault="00F722AC" w:rsidP="00F722AC">
      <w:pPr>
        <w:tabs>
          <w:tab w:val="left" w:pos="-284"/>
          <w:tab w:val="left" w:pos="960"/>
        </w:tabs>
        <w:ind w:left="-284" w:firstLine="284"/>
        <w:jc w:val="both"/>
        <w:rPr>
          <w:lang w:val="ro-MD"/>
        </w:rPr>
      </w:pPr>
    </w:p>
    <w:p w14:paraId="2FDCD6F0" w14:textId="77777777" w:rsidR="00F722AC" w:rsidRPr="00FF430B" w:rsidRDefault="00F722AC" w:rsidP="00F722AC">
      <w:pPr>
        <w:tabs>
          <w:tab w:val="left" w:pos="-284"/>
          <w:tab w:val="left" w:pos="960"/>
        </w:tabs>
        <w:ind w:left="-284" w:firstLine="284"/>
        <w:jc w:val="both"/>
        <w:rPr>
          <w:lang w:val="ro-MD"/>
        </w:rPr>
      </w:pPr>
    </w:p>
    <w:p w14:paraId="462E76C0" w14:textId="77777777" w:rsidR="00F722AC" w:rsidRPr="00FF430B" w:rsidRDefault="00F722AC" w:rsidP="00F722A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7F8E7B1D" w14:textId="77777777" w:rsidR="00F722AC" w:rsidRPr="00FF430B" w:rsidRDefault="00F722AC" w:rsidP="00F722AC">
      <w:pPr>
        <w:tabs>
          <w:tab w:val="left" w:pos="-284"/>
          <w:tab w:val="left" w:pos="284"/>
          <w:tab w:val="left" w:pos="604"/>
          <w:tab w:val="left" w:pos="1134"/>
        </w:tabs>
        <w:ind w:left="-284" w:firstLine="284"/>
        <w:jc w:val="center"/>
        <w:rPr>
          <w:rFonts w:eastAsiaTheme="majorEastAsia"/>
          <w:b/>
          <w:bCs/>
          <w:lang w:val="ro-MD"/>
        </w:rPr>
      </w:pPr>
    </w:p>
    <w:p w14:paraId="1815FFCC" w14:textId="77777777" w:rsidR="00F722AC" w:rsidRPr="00FF430B" w:rsidRDefault="00F722AC" w:rsidP="00F722A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1F02FD1E" w14:textId="77777777" w:rsidR="00F722AC" w:rsidRPr="00FF430B" w:rsidRDefault="00F722AC" w:rsidP="00F722AC">
      <w:pPr>
        <w:tabs>
          <w:tab w:val="left" w:pos="-284"/>
          <w:tab w:val="left" w:pos="604"/>
          <w:tab w:val="left" w:pos="1134"/>
        </w:tabs>
        <w:ind w:left="-284" w:firstLine="284"/>
        <w:jc w:val="center"/>
        <w:rPr>
          <w:rFonts w:eastAsiaTheme="majorEastAsia"/>
          <w:b/>
          <w:bCs/>
          <w:lang w:val="ro-MD"/>
        </w:rPr>
      </w:pPr>
    </w:p>
    <w:p w14:paraId="50B530BA"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521B3EB0"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7A40CE1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232F0E44"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F430C4F"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2A3C291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1010A88"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FFDDF91"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976A78D"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806990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60295BFC"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2DBAC67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15C76A1"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033FEF8F"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46D5F82C"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99E84CF"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7159B4FD"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19814C2B"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053C3A6"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7885695B"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127AEC9"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5A69300E"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0657D87"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08D61DC"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AF00924"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59B8A37"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B121542"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FC63E12" w14:textId="77777777" w:rsidR="00F722AC" w:rsidRPr="00FF430B" w:rsidRDefault="00F722AC" w:rsidP="00F722AC">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348221E"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15189C1"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301E7514"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B7E4113" w14:textId="77777777" w:rsidR="00F722AC" w:rsidRPr="00FF430B" w:rsidRDefault="00F722AC" w:rsidP="00F722AC">
      <w:pPr>
        <w:tabs>
          <w:tab w:val="left" w:pos="-284"/>
          <w:tab w:val="left" w:pos="462"/>
          <w:tab w:val="left" w:pos="1134"/>
        </w:tabs>
        <w:spacing w:after="120"/>
        <w:ind w:left="-284" w:firstLine="284"/>
        <w:jc w:val="both"/>
        <w:rPr>
          <w:lang w:val="ro-MD"/>
        </w:rPr>
      </w:pPr>
    </w:p>
    <w:p w14:paraId="5593412B" w14:textId="77777777" w:rsidR="00F722AC" w:rsidRPr="00FF430B" w:rsidRDefault="00F722AC" w:rsidP="00F722A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0D37E6DA" w14:textId="77777777" w:rsidR="00F722AC" w:rsidRPr="00FF430B" w:rsidRDefault="00F722AC" w:rsidP="00F722AC">
      <w:pPr>
        <w:tabs>
          <w:tab w:val="left" w:pos="-284"/>
        </w:tabs>
        <w:ind w:left="-284" w:firstLine="284"/>
        <w:jc w:val="center"/>
        <w:rPr>
          <w:rFonts w:eastAsiaTheme="majorEastAsia"/>
          <w:b/>
          <w:bCs/>
          <w:sz w:val="26"/>
          <w:szCs w:val="26"/>
          <w:lang w:val="ro-MD"/>
        </w:rPr>
      </w:pPr>
    </w:p>
    <w:p w14:paraId="349FFB48" w14:textId="77777777" w:rsidR="00F722AC" w:rsidRPr="00FF430B" w:rsidRDefault="00F722AC" w:rsidP="00F722AC">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7877DAEF" w14:textId="77777777" w:rsidR="00F722AC" w:rsidRPr="00FF430B" w:rsidRDefault="00F722AC" w:rsidP="00F722AC">
      <w:pPr>
        <w:tabs>
          <w:tab w:val="left" w:pos="-284"/>
        </w:tabs>
        <w:ind w:left="-284" w:firstLine="284"/>
        <w:jc w:val="center"/>
        <w:rPr>
          <w:lang w:val="ro-MD"/>
        </w:rPr>
      </w:pPr>
    </w:p>
    <w:p w14:paraId="2917049A"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7318527F"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721C814" w14:textId="77777777" w:rsidR="00F722AC" w:rsidRPr="00FF430B" w:rsidRDefault="00F722AC" w:rsidP="00F722AC">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055725"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ED02E8" w14:textId="77777777" w:rsidR="00F722AC" w:rsidRPr="00FF430B" w:rsidRDefault="00F722AC" w:rsidP="00F722A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7095374D" w14:textId="77777777" w:rsidR="00F722AC" w:rsidRPr="00FF430B" w:rsidRDefault="00F722AC" w:rsidP="00F722A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27776795" w14:textId="77777777" w:rsidR="00F722AC" w:rsidRPr="00FF430B" w:rsidRDefault="00F722AC" w:rsidP="00F722AC">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ACD741B" w14:textId="77777777" w:rsidR="00F722AC" w:rsidRPr="00FF430B" w:rsidRDefault="00F722AC" w:rsidP="00F722AC">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26EBF365" w14:textId="77777777" w:rsidR="00F722AC" w:rsidRPr="00FF430B" w:rsidRDefault="00F722AC" w:rsidP="00F722A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44E53D63"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2970D4AF" w14:textId="77777777" w:rsidR="00F722AC" w:rsidRPr="00FF430B" w:rsidRDefault="00F722AC" w:rsidP="00F722AC">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689C0F9E" w14:textId="77777777" w:rsidR="00F722AC" w:rsidRPr="00FF430B" w:rsidRDefault="00F722AC" w:rsidP="00F722AC">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46101CA1"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272C78"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0E1EB95"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61793DD"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41904BDE"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57BB6188"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4A998F19"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013931E"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09FFA1FF" w14:textId="77777777" w:rsidR="00F722AC" w:rsidRPr="00FF430B" w:rsidRDefault="00F722AC" w:rsidP="00F722AC">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2EF65AAD"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3C017855" w14:textId="77777777" w:rsidR="00F722AC" w:rsidRPr="00FF430B" w:rsidRDefault="00F722AC" w:rsidP="00F722AC">
      <w:pPr>
        <w:jc w:val="right"/>
        <w:rPr>
          <w:noProof w:val="0"/>
          <w:lang w:val="ro-MD"/>
        </w:rPr>
      </w:pPr>
      <w:r w:rsidRPr="00FF430B">
        <w:rPr>
          <w:noProof w:val="0"/>
          <w:lang w:val="ro-MD"/>
        </w:rPr>
        <w:t>la Documentația standard nr._____</w:t>
      </w:r>
    </w:p>
    <w:p w14:paraId="1F722235" w14:textId="77777777" w:rsidR="00F722AC" w:rsidRPr="00FF430B" w:rsidRDefault="00F722AC" w:rsidP="00F722AC">
      <w:pPr>
        <w:jc w:val="right"/>
        <w:rPr>
          <w:noProof w:val="0"/>
          <w:lang w:val="ro-MD"/>
        </w:rPr>
      </w:pPr>
      <w:r w:rsidRPr="00FF430B">
        <w:rPr>
          <w:noProof w:val="0"/>
          <w:lang w:val="ro-MD"/>
        </w:rPr>
        <w:t>din “____” ________ 20___</w:t>
      </w:r>
    </w:p>
    <w:p w14:paraId="7897101C"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p>
    <w:p w14:paraId="5651FF9A"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p>
    <w:p w14:paraId="22C7937C" w14:textId="77777777" w:rsidR="00F722AC" w:rsidRPr="00FF430B" w:rsidRDefault="00F722AC" w:rsidP="00F722AC">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5D71BC09" w14:textId="77777777" w:rsidR="00F722AC" w:rsidRPr="00FF430B" w:rsidRDefault="00F722AC" w:rsidP="00F722AC">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6F4783C0" w14:textId="77777777" w:rsidR="00F722AC" w:rsidRPr="00FF430B" w:rsidRDefault="00F722AC" w:rsidP="004E3F29">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722AC" w:rsidRPr="00EC30C2" w14:paraId="3E7003B8" w14:textId="77777777" w:rsidTr="00306F41">
        <w:tc>
          <w:tcPr>
            <w:tcW w:w="5949" w:type="dxa"/>
            <w:shd w:val="clear" w:color="auto" w:fill="F2F2F2"/>
          </w:tcPr>
          <w:p w14:paraId="25965ED4"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14C0AB15" w14:textId="77777777" w:rsidR="00F722AC" w:rsidRPr="00FF430B" w:rsidRDefault="00F722AC" w:rsidP="00306F41">
            <w:pPr>
              <w:spacing w:line="276" w:lineRule="auto"/>
              <w:jc w:val="both"/>
              <w:rPr>
                <w:rFonts w:eastAsia="Calibri"/>
                <w:noProof w:val="0"/>
                <w:lang w:val="ro-MD"/>
              </w:rPr>
            </w:pPr>
          </w:p>
        </w:tc>
      </w:tr>
      <w:tr w:rsidR="00F722AC" w:rsidRPr="00EC30C2" w14:paraId="49A7BB8E" w14:textId="77777777" w:rsidTr="00306F41">
        <w:tc>
          <w:tcPr>
            <w:tcW w:w="5949" w:type="dxa"/>
            <w:shd w:val="clear" w:color="auto" w:fill="F2F2F2"/>
          </w:tcPr>
          <w:p w14:paraId="6A4B816F"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IDNO</w:t>
            </w:r>
          </w:p>
        </w:tc>
        <w:tc>
          <w:tcPr>
            <w:tcW w:w="3969" w:type="dxa"/>
          </w:tcPr>
          <w:p w14:paraId="6DB16620" w14:textId="77777777" w:rsidR="00F722AC" w:rsidRPr="00FF430B" w:rsidRDefault="00F722AC" w:rsidP="00306F41">
            <w:pPr>
              <w:spacing w:line="276" w:lineRule="auto"/>
              <w:jc w:val="both"/>
              <w:rPr>
                <w:rFonts w:eastAsia="Calibri"/>
                <w:noProof w:val="0"/>
                <w:lang w:val="ro-MD"/>
              </w:rPr>
            </w:pPr>
          </w:p>
        </w:tc>
      </w:tr>
      <w:tr w:rsidR="00F722AC" w:rsidRPr="00EC30C2" w14:paraId="1C35F4B7" w14:textId="77777777" w:rsidTr="00306F41">
        <w:tc>
          <w:tcPr>
            <w:tcW w:w="5949" w:type="dxa"/>
            <w:shd w:val="clear" w:color="auto" w:fill="F2F2F2"/>
          </w:tcPr>
          <w:p w14:paraId="42D32003"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w:t>
            </w:r>
          </w:p>
        </w:tc>
        <w:tc>
          <w:tcPr>
            <w:tcW w:w="3969" w:type="dxa"/>
          </w:tcPr>
          <w:p w14:paraId="387FDC5F" w14:textId="77777777" w:rsidR="00F722AC" w:rsidRPr="00FF430B" w:rsidRDefault="00F722AC" w:rsidP="00306F41">
            <w:pPr>
              <w:spacing w:line="276" w:lineRule="auto"/>
              <w:jc w:val="both"/>
              <w:rPr>
                <w:rFonts w:eastAsia="Calibri"/>
                <w:noProof w:val="0"/>
                <w:lang w:val="ro-MD"/>
              </w:rPr>
            </w:pPr>
          </w:p>
        </w:tc>
      </w:tr>
      <w:tr w:rsidR="00F722AC" w:rsidRPr="00EC30C2" w14:paraId="64FE9274" w14:textId="77777777" w:rsidTr="00306F41">
        <w:tc>
          <w:tcPr>
            <w:tcW w:w="5949" w:type="dxa"/>
            <w:shd w:val="clear" w:color="auto" w:fill="F2F2F2"/>
          </w:tcPr>
          <w:p w14:paraId="5CF9DFE7"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790F8F6F" w14:textId="77777777" w:rsidR="00F722AC" w:rsidRPr="00FF430B" w:rsidRDefault="00F722AC" w:rsidP="00306F41">
            <w:pPr>
              <w:spacing w:line="276" w:lineRule="auto"/>
              <w:jc w:val="both"/>
              <w:rPr>
                <w:rFonts w:eastAsia="Calibri"/>
                <w:noProof w:val="0"/>
                <w:lang w:val="ro-MD"/>
              </w:rPr>
            </w:pPr>
          </w:p>
        </w:tc>
      </w:tr>
      <w:tr w:rsidR="00F722AC" w:rsidRPr="00EC30C2" w14:paraId="1B909AB5" w14:textId="77777777" w:rsidTr="00306F41">
        <w:tc>
          <w:tcPr>
            <w:tcW w:w="5949" w:type="dxa"/>
            <w:shd w:val="clear" w:color="auto" w:fill="F2F2F2"/>
          </w:tcPr>
          <w:p w14:paraId="1545532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1F946919" w14:textId="77777777" w:rsidR="00F722AC" w:rsidRPr="00FF430B" w:rsidRDefault="00F722AC" w:rsidP="00306F41">
            <w:pPr>
              <w:spacing w:line="276" w:lineRule="auto"/>
              <w:jc w:val="both"/>
              <w:rPr>
                <w:rFonts w:eastAsia="Calibri"/>
                <w:noProof w:val="0"/>
                <w:lang w:val="ro-MD"/>
              </w:rPr>
            </w:pPr>
          </w:p>
        </w:tc>
      </w:tr>
      <w:tr w:rsidR="00F722AC" w:rsidRPr="00EC30C2" w14:paraId="7FCA11E8" w14:textId="77777777" w:rsidTr="00306F41">
        <w:tc>
          <w:tcPr>
            <w:tcW w:w="5949" w:type="dxa"/>
            <w:shd w:val="clear" w:color="auto" w:fill="F2F2F2"/>
          </w:tcPr>
          <w:p w14:paraId="158BD531"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307E7E8F" w14:textId="77777777" w:rsidR="00F722AC" w:rsidRPr="00FF430B" w:rsidRDefault="00F722AC" w:rsidP="00306F41">
            <w:pPr>
              <w:spacing w:line="276" w:lineRule="auto"/>
              <w:jc w:val="both"/>
              <w:rPr>
                <w:rFonts w:eastAsia="Calibri"/>
                <w:noProof w:val="0"/>
                <w:lang w:val="ro-MD"/>
              </w:rPr>
            </w:pPr>
          </w:p>
        </w:tc>
      </w:tr>
      <w:tr w:rsidR="00F722AC" w:rsidRPr="00EC30C2" w14:paraId="3ACB6B92" w14:textId="77777777" w:rsidTr="00306F41">
        <w:tc>
          <w:tcPr>
            <w:tcW w:w="5949" w:type="dxa"/>
            <w:shd w:val="clear" w:color="auto" w:fill="F2F2F2"/>
          </w:tcPr>
          <w:p w14:paraId="061DE8F2"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47E4289" w14:textId="77777777" w:rsidR="00F722AC" w:rsidRPr="00FF430B" w:rsidRDefault="00F722AC" w:rsidP="00306F41">
            <w:pPr>
              <w:spacing w:line="276" w:lineRule="auto"/>
              <w:jc w:val="both"/>
              <w:rPr>
                <w:rFonts w:eastAsia="Calibri"/>
                <w:noProof w:val="0"/>
                <w:lang w:val="ro-MD"/>
              </w:rPr>
            </w:pPr>
          </w:p>
        </w:tc>
      </w:tr>
      <w:tr w:rsidR="00F722AC" w:rsidRPr="00EC30C2" w14:paraId="57890EA7" w14:textId="77777777" w:rsidTr="00306F41">
        <w:tc>
          <w:tcPr>
            <w:tcW w:w="5949" w:type="dxa"/>
            <w:shd w:val="clear" w:color="auto" w:fill="F2F2F2"/>
          </w:tcPr>
          <w:p w14:paraId="28EA85CD"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481BC112" w14:textId="77777777" w:rsidR="00F722AC" w:rsidRPr="00FF430B" w:rsidRDefault="00F722AC" w:rsidP="00306F41">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6BCAA0D5" w14:textId="77777777" w:rsidR="00F722AC" w:rsidRPr="00FF430B" w:rsidRDefault="00F722AC" w:rsidP="00306F41">
            <w:pPr>
              <w:spacing w:line="276" w:lineRule="auto"/>
              <w:jc w:val="both"/>
              <w:rPr>
                <w:rFonts w:eastAsia="Calibri"/>
                <w:noProof w:val="0"/>
                <w:lang w:val="ro-MD"/>
              </w:rPr>
            </w:pPr>
          </w:p>
        </w:tc>
      </w:tr>
      <w:tr w:rsidR="00F722AC" w:rsidRPr="00EC30C2" w14:paraId="7FC2348B" w14:textId="77777777" w:rsidTr="00306F41">
        <w:tc>
          <w:tcPr>
            <w:tcW w:w="5949" w:type="dxa"/>
            <w:shd w:val="clear" w:color="auto" w:fill="F2F2F2"/>
          </w:tcPr>
          <w:p w14:paraId="4003FF80"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746D9B60" w14:textId="77777777" w:rsidR="00F722AC" w:rsidRPr="00FF430B" w:rsidRDefault="00F722AC" w:rsidP="00306F41">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BEEB5D3" w14:textId="77777777" w:rsidR="00F722AC" w:rsidRPr="00FF430B" w:rsidRDefault="00F722AC" w:rsidP="00306F41">
            <w:pPr>
              <w:spacing w:line="276" w:lineRule="auto"/>
              <w:jc w:val="both"/>
              <w:rPr>
                <w:rFonts w:eastAsia="Calibri"/>
                <w:noProof w:val="0"/>
                <w:lang w:val="ro-MD"/>
              </w:rPr>
            </w:pPr>
          </w:p>
        </w:tc>
      </w:tr>
    </w:tbl>
    <w:p w14:paraId="5866B0FB" w14:textId="77777777" w:rsidR="00F722AC" w:rsidRPr="00FF430B" w:rsidRDefault="00F722AC" w:rsidP="004E3F29">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722AC" w:rsidRPr="00EC30C2" w14:paraId="6A40A92E" w14:textId="77777777" w:rsidTr="00306F4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6A06A04"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101DAF"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4F6A5D"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B03693"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2A6624"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9D4A85"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F722AC" w:rsidRPr="00EC30C2" w14:paraId="31F4B2B0" w14:textId="77777777" w:rsidTr="00306F4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A733E2"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4DB4" w14:textId="77777777" w:rsidR="00F722AC" w:rsidRPr="00FF430B" w:rsidRDefault="00F722AC" w:rsidP="00306F4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77BBBE"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6A618F" w14:textId="77777777" w:rsidR="00F722AC" w:rsidRPr="00FF430B" w:rsidRDefault="00F722AC" w:rsidP="00306F4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2D7640" w14:textId="77777777" w:rsidR="00F722AC" w:rsidRPr="00FF430B" w:rsidRDefault="00F722AC" w:rsidP="00306F4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E6425" w14:textId="77777777" w:rsidR="00F722AC" w:rsidRPr="00FF430B" w:rsidRDefault="00F722AC" w:rsidP="00306F41">
            <w:pPr>
              <w:spacing w:line="276" w:lineRule="auto"/>
              <w:jc w:val="center"/>
              <w:rPr>
                <w:rFonts w:eastAsia="Calibri"/>
                <w:noProof w:val="0"/>
                <w:lang w:val="ro-MD"/>
              </w:rPr>
            </w:pPr>
          </w:p>
        </w:tc>
      </w:tr>
      <w:tr w:rsidR="00F722AC" w:rsidRPr="00EC30C2" w14:paraId="451390F8" w14:textId="77777777" w:rsidTr="00306F4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77DC36"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7C806" w14:textId="77777777" w:rsidR="00F722AC" w:rsidRPr="00FF430B" w:rsidRDefault="00F722AC" w:rsidP="00306F4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D18829"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618202" w14:textId="77777777" w:rsidR="00F722AC" w:rsidRPr="00FF430B" w:rsidRDefault="00F722AC" w:rsidP="00306F4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8C55CF9" w14:textId="77777777" w:rsidR="00F722AC" w:rsidRPr="00FF430B" w:rsidRDefault="00F722AC" w:rsidP="00306F4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8C728E" w14:textId="77777777" w:rsidR="00F722AC" w:rsidRPr="00FF430B" w:rsidRDefault="00F722AC" w:rsidP="00306F41">
            <w:pPr>
              <w:spacing w:line="276" w:lineRule="auto"/>
              <w:jc w:val="center"/>
              <w:rPr>
                <w:rFonts w:eastAsia="Calibri"/>
                <w:noProof w:val="0"/>
                <w:lang w:val="ro-MD"/>
              </w:rPr>
            </w:pPr>
          </w:p>
        </w:tc>
      </w:tr>
    </w:tbl>
    <w:p w14:paraId="1AAD5CB4" w14:textId="77777777" w:rsidR="00F722AC" w:rsidRPr="00FF430B" w:rsidRDefault="00F722AC" w:rsidP="004E3F29">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F722AC" w:rsidRPr="00EC30C2" w14:paraId="097D6C12" w14:textId="77777777" w:rsidTr="00306F41">
        <w:tc>
          <w:tcPr>
            <w:tcW w:w="5954" w:type="dxa"/>
            <w:shd w:val="clear" w:color="auto" w:fill="F2F2F2"/>
          </w:tcPr>
          <w:p w14:paraId="07CA1A5E"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6F624BBB"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29003EFE"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3C0B1373" w14:textId="77777777" w:rsidTr="00306F41">
        <w:tc>
          <w:tcPr>
            <w:tcW w:w="5954" w:type="dxa"/>
            <w:shd w:val="clear" w:color="auto" w:fill="F2F2F2"/>
          </w:tcPr>
          <w:p w14:paraId="2BA7A131"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58DFA68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17052938"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1691292B" w14:textId="77777777" w:rsidTr="00306F41">
        <w:tc>
          <w:tcPr>
            <w:tcW w:w="5954" w:type="dxa"/>
            <w:shd w:val="clear" w:color="auto" w:fill="F2F2F2"/>
          </w:tcPr>
          <w:p w14:paraId="0FF5EEE8"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68DB02BC" w14:textId="77777777" w:rsidR="00F722AC" w:rsidRPr="00FF430B" w:rsidRDefault="00F722AC" w:rsidP="00306F41">
            <w:pPr>
              <w:spacing w:line="276" w:lineRule="auto"/>
              <w:contextualSpacing/>
              <w:jc w:val="both"/>
              <w:rPr>
                <w:rFonts w:eastAsia="Calibri"/>
                <w:noProof w:val="0"/>
                <w:sz w:val="20"/>
                <w:szCs w:val="20"/>
                <w:lang w:val="ro-MD"/>
              </w:rPr>
            </w:pPr>
          </w:p>
          <w:p w14:paraId="3504D8F0" w14:textId="77777777" w:rsidR="00F722AC" w:rsidRPr="00FF430B" w:rsidRDefault="00F722AC" w:rsidP="00306F41">
            <w:pPr>
              <w:spacing w:line="276" w:lineRule="auto"/>
              <w:contextualSpacing/>
              <w:jc w:val="both"/>
              <w:rPr>
                <w:rFonts w:eastAsia="Calibri"/>
                <w:noProof w:val="0"/>
                <w:lang w:val="ro-MD"/>
              </w:rPr>
            </w:pPr>
          </w:p>
          <w:p w14:paraId="16034595" w14:textId="77777777" w:rsidR="00F722AC" w:rsidRPr="00FF430B" w:rsidRDefault="00F722AC" w:rsidP="00306F41">
            <w:pPr>
              <w:spacing w:line="276" w:lineRule="auto"/>
              <w:contextualSpacing/>
              <w:jc w:val="both"/>
              <w:rPr>
                <w:rFonts w:eastAsia="Calibri"/>
                <w:noProof w:val="0"/>
                <w:lang w:val="ro-MD"/>
              </w:rPr>
            </w:pPr>
          </w:p>
        </w:tc>
      </w:tr>
    </w:tbl>
    <w:p w14:paraId="59E50766" w14:textId="77777777" w:rsidR="00F722AC" w:rsidRDefault="00F722AC" w:rsidP="00F722AC">
      <w:pPr>
        <w:spacing w:before="240" w:after="160" w:line="276" w:lineRule="auto"/>
        <w:ind w:left="1080"/>
        <w:jc w:val="both"/>
        <w:rPr>
          <w:rFonts w:eastAsia="Calibri"/>
          <w:b/>
          <w:noProof w:val="0"/>
          <w:lang w:val="ro-MD"/>
        </w:rPr>
      </w:pPr>
    </w:p>
    <w:p w14:paraId="4259B769" w14:textId="77777777" w:rsidR="00F722AC" w:rsidRPr="00FF430B" w:rsidRDefault="00F722AC" w:rsidP="004E3F29">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722AC" w:rsidRPr="00EC30C2" w14:paraId="646352D2" w14:textId="77777777" w:rsidTr="00306F41">
        <w:tc>
          <w:tcPr>
            <w:tcW w:w="5812" w:type="dxa"/>
            <w:shd w:val="clear" w:color="auto" w:fill="F2F2F2"/>
          </w:tcPr>
          <w:p w14:paraId="06DE0B71"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F69AECB" w14:textId="77777777" w:rsidR="00F722AC" w:rsidRPr="00FF430B" w:rsidRDefault="00F722AC" w:rsidP="00306F41">
            <w:pPr>
              <w:spacing w:line="276" w:lineRule="auto"/>
              <w:contextualSpacing/>
              <w:jc w:val="both"/>
              <w:rPr>
                <w:rFonts w:eastAsia="Calibri"/>
                <w:noProof w:val="0"/>
                <w:lang w:val="ro-MD"/>
              </w:rPr>
            </w:pPr>
          </w:p>
        </w:tc>
      </w:tr>
      <w:tr w:rsidR="00F722AC" w:rsidRPr="00EC30C2" w14:paraId="543BE56D" w14:textId="77777777" w:rsidTr="00306F41">
        <w:tc>
          <w:tcPr>
            <w:tcW w:w="5812" w:type="dxa"/>
            <w:shd w:val="clear" w:color="auto" w:fill="F2F2F2"/>
          </w:tcPr>
          <w:p w14:paraId="516D4184"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67774F20"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Acord-cadru □</w:t>
            </w:r>
          </w:p>
          <w:p w14:paraId="67236739"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F722AC" w:rsidRPr="00EC30C2" w14:paraId="76F23A4B" w14:textId="77777777" w:rsidTr="00306F41">
        <w:tc>
          <w:tcPr>
            <w:tcW w:w="5812" w:type="dxa"/>
            <w:shd w:val="clear" w:color="auto" w:fill="F2F2F2"/>
          </w:tcPr>
          <w:p w14:paraId="18DD59C5" w14:textId="77777777" w:rsidR="00F722AC" w:rsidRPr="00FF430B" w:rsidRDefault="00F722AC" w:rsidP="00306F41">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EC9A5DE" w14:textId="77777777" w:rsidR="00F722AC" w:rsidRPr="00FF430B" w:rsidRDefault="00F722AC" w:rsidP="00306F41">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18ED248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5C9FBBBD"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5CD9D135" w14:textId="77777777" w:rsidTr="00306F41">
        <w:tc>
          <w:tcPr>
            <w:tcW w:w="5812" w:type="dxa"/>
            <w:shd w:val="clear" w:color="auto" w:fill="F2F2F2"/>
          </w:tcPr>
          <w:p w14:paraId="45B33A05"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07C5A584" w14:textId="77777777" w:rsidR="00F722AC" w:rsidRPr="00FF430B" w:rsidRDefault="00F722AC" w:rsidP="00306F41">
            <w:pPr>
              <w:spacing w:line="276" w:lineRule="auto"/>
              <w:contextualSpacing/>
              <w:jc w:val="both"/>
              <w:rPr>
                <w:noProof w:val="0"/>
                <w:lang w:val="ro-MD" w:eastAsia="zh-CN"/>
              </w:rPr>
            </w:pPr>
          </w:p>
        </w:tc>
        <w:tc>
          <w:tcPr>
            <w:tcW w:w="4111" w:type="dxa"/>
          </w:tcPr>
          <w:p w14:paraId="446B684F"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678D70BE"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 xml:space="preserve">tel/fax: (022) 820 652, 820-651 </w:t>
            </w:r>
          </w:p>
          <w:p w14:paraId="382B2541" w14:textId="77777777" w:rsidR="00F722AC" w:rsidRPr="00FF430B" w:rsidRDefault="00F722AC" w:rsidP="00306F41">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6A410E98"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F722AC" w:rsidRPr="00EC30C2" w14:paraId="615F66B9" w14:textId="77777777" w:rsidTr="00306F41">
        <w:tc>
          <w:tcPr>
            <w:tcW w:w="5812" w:type="dxa"/>
            <w:shd w:val="clear" w:color="auto" w:fill="F2F2F2"/>
          </w:tcPr>
          <w:p w14:paraId="2B3BBEFD" w14:textId="77777777" w:rsidR="00F722AC" w:rsidRPr="00FF430B" w:rsidRDefault="00F722AC" w:rsidP="00306F41">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2E1AB67E" w14:textId="77777777" w:rsidR="00F722AC" w:rsidRPr="00FF430B" w:rsidRDefault="00F722AC" w:rsidP="00306F41">
            <w:pPr>
              <w:spacing w:line="276" w:lineRule="auto"/>
              <w:jc w:val="both"/>
              <w:rPr>
                <w:rFonts w:eastAsia="Calibri"/>
                <w:noProof w:val="0"/>
                <w:lang w:val="ro-MD"/>
              </w:rPr>
            </w:pPr>
          </w:p>
          <w:p w14:paraId="51D7DDA8" w14:textId="77777777" w:rsidR="00F722AC" w:rsidRPr="00FF430B" w:rsidRDefault="00F722AC" w:rsidP="00306F41">
            <w:pPr>
              <w:spacing w:line="276" w:lineRule="auto"/>
              <w:jc w:val="both"/>
              <w:rPr>
                <w:rFonts w:eastAsia="Calibri"/>
                <w:noProof w:val="0"/>
                <w:lang w:val="ro-MD"/>
              </w:rPr>
            </w:pPr>
          </w:p>
        </w:tc>
      </w:tr>
    </w:tbl>
    <w:p w14:paraId="23F4A83E" w14:textId="77777777" w:rsidR="00F722AC" w:rsidRPr="00FF430B" w:rsidRDefault="00F722AC" w:rsidP="00F722AC">
      <w:pPr>
        <w:spacing w:after="160" w:line="276" w:lineRule="auto"/>
        <w:jc w:val="both"/>
        <w:rPr>
          <w:rFonts w:eastAsia="Calibri"/>
          <w:noProof w:val="0"/>
          <w:lang w:val="ro-MD"/>
        </w:rPr>
      </w:pPr>
    </w:p>
    <w:p w14:paraId="7BE70E9D" w14:textId="77777777" w:rsidR="00F722AC" w:rsidRPr="00FF430B" w:rsidRDefault="00F722AC" w:rsidP="00F722AC">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6A2890CC" w14:textId="77777777" w:rsidR="00F722AC" w:rsidRPr="00FF430B" w:rsidRDefault="00F722AC" w:rsidP="00F722AC">
      <w:pPr>
        <w:spacing w:after="160" w:line="276" w:lineRule="auto"/>
        <w:jc w:val="both"/>
        <w:rPr>
          <w:rFonts w:eastAsia="Calibri"/>
          <w:noProof w:val="0"/>
          <w:lang w:val="ro-MD"/>
        </w:rPr>
      </w:pPr>
    </w:p>
    <w:p w14:paraId="3147D460" w14:textId="77777777" w:rsidR="00F722AC" w:rsidRPr="00FF430B" w:rsidRDefault="00F722AC" w:rsidP="00F722AC">
      <w:pPr>
        <w:spacing w:after="160" w:line="276" w:lineRule="auto"/>
        <w:jc w:val="both"/>
        <w:rPr>
          <w:rFonts w:eastAsia="Calibri"/>
          <w:noProof w:val="0"/>
          <w:lang w:val="ro-MD"/>
        </w:rPr>
      </w:pPr>
    </w:p>
    <w:p w14:paraId="2BAB40CA" w14:textId="77777777" w:rsidR="00F722AC" w:rsidRPr="00FF430B" w:rsidRDefault="00F722AC" w:rsidP="00F722AC">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3E15E05" w14:textId="77777777" w:rsidR="00F722AC" w:rsidRPr="00FF430B" w:rsidRDefault="00F722AC" w:rsidP="00F722AC">
      <w:pPr>
        <w:spacing w:after="160" w:line="276" w:lineRule="auto"/>
        <w:rPr>
          <w:rFonts w:ascii="Calibri" w:eastAsia="Calibri" w:hAnsi="Calibri"/>
          <w:noProof w:val="0"/>
          <w:sz w:val="22"/>
          <w:szCs w:val="22"/>
          <w:lang w:val="ro-MD"/>
        </w:rPr>
      </w:pPr>
    </w:p>
    <w:p w14:paraId="57E0E172" w14:textId="77777777" w:rsidR="00F722AC" w:rsidRPr="00FF430B" w:rsidRDefault="00F722AC" w:rsidP="00F722AC">
      <w:pPr>
        <w:spacing w:after="160" w:line="276" w:lineRule="auto"/>
        <w:rPr>
          <w:rFonts w:ascii="Calibri" w:eastAsia="Calibri" w:hAnsi="Calibri"/>
          <w:noProof w:val="0"/>
          <w:sz w:val="22"/>
          <w:szCs w:val="22"/>
          <w:lang w:val="ro-MD"/>
        </w:rPr>
      </w:pPr>
    </w:p>
    <w:p w14:paraId="6935C760" w14:textId="77777777" w:rsidR="00F722AC" w:rsidRPr="00FF430B" w:rsidRDefault="00F722AC" w:rsidP="00F722AC">
      <w:pPr>
        <w:spacing w:after="160" w:line="276" w:lineRule="auto"/>
        <w:rPr>
          <w:rFonts w:ascii="Calibri" w:eastAsia="Calibri" w:hAnsi="Calibri"/>
          <w:noProof w:val="0"/>
          <w:sz w:val="22"/>
          <w:szCs w:val="22"/>
          <w:lang w:val="ro-MD"/>
        </w:rPr>
      </w:pPr>
    </w:p>
    <w:p w14:paraId="4F2E9C78" w14:textId="77777777" w:rsidR="00F722AC" w:rsidRPr="00FF430B" w:rsidRDefault="00F722AC" w:rsidP="00F722AC">
      <w:pPr>
        <w:spacing w:after="160" w:line="276" w:lineRule="auto"/>
        <w:rPr>
          <w:rFonts w:ascii="Calibri" w:eastAsia="Calibri" w:hAnsi="Calibri"/>
          <w:noProof w:val="0"/>
          <w:sz w:val="22"/>
          <w:szCs w:val="22"/>
          <w:lang w:val="ro-MD"/>
        </w:rPr>
      </w:pPr>
    </w:p>
    <w:p w14:paraId="4A358554" w14:textId="77777777" w:rsidR="00F722AC" w:rsidRPr="00FF430B" w:rsidRDefault="00F722AC" w:rsidP="00F722AC">
      <w:pPr>
        <w:spacing w:after="160" w:line="276" w:lineRule="auto"/>
        <w:rPr>
          <w:rFonts w:ascii="Calibri" w:eastAsia="Calibri" w:hAnsi="Calibri"/>
          <w:noProof w:val="0"/>
          <w:sz w:val="22"/>
          <w:szCs w:val="22"/>
          <w:lang w:val="ro-MD"/>
        </w:rPr>
      </w:pPr>
    </w:p>
    <w:p w14:paraId="0248CA46" w14:textId="77777777" w:rsidR="00F722AC" w:rsidRPr="00FF430B" w:rsidRDefault="00F722AC" w:rsidP="00F722AC">
      <w:pPr>
        <w:spacing w:after="160" w:line="276" w:lineRule="auto"/>
        <w:rPr>
          <w:rFonts w:ascii="Calibri" w:eastAsia="Calibri" w:hAnsi="Calibri"/>
          <w:noProof w:val="0"/>
          <w:sz w:val="22"/>
          <w:szCs w:val="22"/>
          <w:lang w:val="ro-MD"/>
        </w:rPr>
      </w:pPr>
    </w:p>
    <w:p w14:paraId="3D84A257" w14:textId="77777777" w:rsidR="00F722AC" w:rsidRPr="00FF430B" w:rsidRDefault="00F722AC" w:rsidP="00F722AC">
      <w:pPr>
        <w:spacing w:after="160" w:line="276" w:lineRule="auto"/>
        <w:rPr>
          <w:rFonts w:ascii="Calibri" w:eastAsia="Calibri" w:hAnsi="Calibri"/>
          <w:noProof w:val="0"/>
          <w:sz w:val="22"/>
          <w:szCs w:val="22"/>
          <w:lang w:val="ro-MD"/>
        </w:rPr>
      </w:pPr>
    </w:p>
    <w:p w14:paraId="2454C551" w14:textId="77777777" w:rsidR="00F722AC" w:rsidRPr="00FF430B" w:rsidRDefault="00F722AC" w:rsidP="00F722AC">
      <w:pPr>
        <w:spacing w:after="160" w:line="276" w:lineRule="auto"/>
        <w:rPr>
          <w:rFonts w:ascii="Calibri" w:eastAsia="Calibri" w:hAnsi="Calibri"/>
          <w:noProof w:val="0"/>
          <w:sz w:val="22"/>
          <w:szCs w:val="22"/>
          <w:lang w:val="ro-MD"/>
        </w:rPr>
      </w:pPr>
    </w:p>
    <w:p w14:paraId="63227982" w14:textId="77777777" w:rsidR="00F722AC" w:rsidRPr="00FF430B" w:rsidRDefault="00F722AC" w:rsidP="00F722AC">
      <w:pPr>
        <w:spacing w:after="160" w:line="276" w:lineRule="auto"/>
        <w:rPr>
          <w:rFonts w:ascii="Calibri" w:eastAsia="Calibri" w:hAnsi="Calibri"/>
          <w:noProof w:val="0"/>
          <w:sz w:val="22"/>
          <w:szCs w:val="22"/>
          <w:lang w:val="ro-MD"/>
        </w:rPr>
      </w:pPr>
    </w:p>
    <w:p w14:paraId="3C9C5C33" w14:textId="77777777" w:rsidR="00F722AC" w:rsidRPr="00FF430B" w:rsidRDefault="00F722AC" w:rsidP="00F722AC">
      <w:pPr>
        <w:spacing w:after="160" w:line="276" w:lineRule="auto"/>
        <w:rPr>
          <w:rFonts w:ascii="Calibri" w:eastAsia="Calibri" w:hAnsi="Calibri"/>
          <w:noProof w:val="0"/>
          <w:sz w:val="22"/>
          <w:szCs w:val="22"/>
          <w:lang w:val="ro-MD"/>
        </w:rPr>
      </w:pPr>
    </w:p>
    <w:p w14:paraId="5589E08D" w14:textId="77777777" w:rsidR="00F722AC" w:rsidRPr="00FF430B" w:rsidRDefault="00F722AC" w:rsidP="00F722AC">
      <w:pPr>
        <w:spacing w:after="160" w:line="276" w:lineRule="auto"/>
        <w:rPr>
          <w:rFonts w:ascii="Calibri" w:eastAsia="Calibri" w:hAnsi="Calibri"/>
          <w:noProof w:val="0"/>
          <w:sz w:val="22"/>
          <w:szCs w:val="22"/>
          <w:lang w:val="ro-MD"/>
        </w:rPr>
      </w:pPr>
    </w:p>
    <w:p w14:paraId="25785AC4" w14:textId="77777777" w:rsidR="00F722AC" w:rsidRPr="00FF430B" w:rsidRDefault="00F722AC" w:rsidP="00F722AC">
      <w:pPr>
        <w:spacing w:after="160" w:line="276" w:lineRule="auto"/>
        <w:rPr>
          <w:rFonts w:ascii="Calibri" w:eastAsia="Calibri" w:hAnsi="Calibri"/>
          <w:noProof w:val="0"/>
          <w:sz w:val="22"/>
          <w:szCs w:val="22"/>
          <w:lang w:val="ro-MD"/>
        </w:rPr>
      </w:pPr>
    </w:p>
    <w:p w14:paraId="153EC701" w14:textId="77777777" w:rsidR="00F722AC" w:rsidRPr="00FF430B" w:rsidRDefault="00F722AC" w:rsidP="00F722AC">
      <w:pPr>
        <w:spacing w:after="160" w:line="276" w:lineRule="auto"/>
        <w:rPr>
          <w:rFonts w:ascii="Calibri" w:eastAsia="Calibri" w:hAnsi="Calibri"/>
          <w:noProof w:val="0"/>
          <w:sz w:val="22"/>
          <w:szCs w:val="22"/>
          <w:lang w:val="ro-MD"/>
        </w:rPr>
      </w:pPr>
    </w:p>
    <w:p w14:paraId="246534E0" w14:textId="77777777" w:rsidR="00F722AC" w:rsidRPr="00FF430B" w:rsidRDefault="00F722AC" w:rsidP="00F722AC">
      <w:pPr>
        <w:spacing w:after="160" w:line="276" w:lineRule="auto"/>
        <w:rPr>
          <w:rFonts w:ascii="Calibri" w:eastAsia="Calibri" w:hAnsi="Calibri"/>
          <w:noProof w:val="0"/>
          <w:sz w:val="22"/>
          <w:szCs w:val="22"/>
          <w:lang w:val="ro-MD"/>
        </w:rPr>
      </w:pPr>
    </w:p>
    <w:p w14:paraId="59AA421A"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73B6B948" w14:textId="55083F89" w:rsidR="00F722AC" w:rsidRPr="00FF430B" w:rsidRDefault="00F722AC" w:rsidP="00F722AC">
      <w:pPr>
        <w:jc w:val="right"/>
        <w:rPr>
          <w:noProof w:val="0"/>
          <w:lang w:val="ro-MD"/>
        </w:rPr>
      </w:pPr>
      <w:r w:rsidRPr="00FF430B">
        <w:rPr>
          <w:noProof w:val="0"/>
          <w:lang w:val="ro-MD"/>
        </w:rPr>
        <w:t>la Documentația standard nr.</w:t>
      </w:r>
      <w:r w:rsidR="00FD4DAD">
        <w:rPr>
          <w:noProof w:val="0"/>
          <w:lang w:val="ro-MD"/>
        </w:rPr>
        <w:t>69</w:t>
      </w:r>
    </w:p>
    <w:p w14:paraId="418DEC57" w14:textId="1AEF5339" w:rsidR="00F722AC" w:rsidRPr="00FF430B" w:rsidRDefault="00FD4DAD" w:rsidP="00FD4DAD">
      <w:pPr>
        <w:jc w:val="right"/>
        <w:rPr>
          <w:noProof w:val="0"/>
          <w:lang w:val="ro-MD"/>
        </w:rPr>
      </w:pPr>
      <w:r>
        <w:rPr>
          <w:noProof w:val="0"/>
          <w:lang w:val="ro-MD"/>
        </w:rPr>
        <w:t>07 mai 2021</w:t>
      </w:r>
    </w:p>
    <w:p w14:paraId="7CB0A1C4" w14:textId="77777777" w:rsidR="00F722AC" w:rsidRPr="00FF430B" w:rsidRDefault="00F722AC" w:rsidP="00F722AC">
      <w:pPr>
        <w:jc w:val="right"/>
        <w:rPr>
          <w:noProof w:val="0"/>
          <w:lang w:val="ro-MD"/>
        </w:rPr>
      </w:pPr>
    </w:p>
    <w:p w14:paraId="2CCDBA12" w14:textId="384A0787" w:rsidR="00F722AC" w:rsidRDefault="00F722AC" w:rsidP="00FD4DAD">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B0F9AA4" w14:textId="70AC3BD3" w:rsidR="009C5F10" w:rsidRDefault="009C5F10" w:rsidP="00FD4DAD">
      <w:pPr>
        <w:spacing w:before="120"/>
        <w:jc w:val="center"/>
        <w:outlineLvl w:val="0"/>
        <w:rPr>
          <w:b/>
          <w:noProof w:val="0"/>
          <w:sz w:val="28"/>
          <w:szCs w:val="28"/>
          <w:lang w:val="ro-MD" w:eastAsia="ru-RU"/>
        </w:rPr>
      </w:pPr>
    </w:p>
    <w:p w14:paraId="6A1956C2" w14:textId="77777777" w:rsidR="00FC1699" w:rsidRPr="0017492D" w:rsidRDefault="00FC1699" w:rsidP="00FC1699">
      <w:pPr>
        <w:spacing w:before="120"/>
        <w:jc w:val="center"/>
        <w:rPr>
          <w:b/>
          <w:lang w:val="en-US"/>
        </w:rPr>
      </w:pPr>
      <w:r>
        <w:rPr>
          <w:b/>
          <w:lang w:val="en-US"/>
        </w:rPr>
        <w:t xml:space="preserve">privind </w:t>
      </w:r>
      <w:r w:rsidRPr="0017492D">
        <w:rPr>
          <w:b/>
          <w:lang w:val="en-US"/>
        </w:rPr>
        <w:t>achiziționarea Lucrarilor de reparatia a drumurilor publice locale (selectiv)</w:t>
      </w:r>
      <w:r w:rsidRPr="0017492D">
        <w:rPr>
          <w:b/>
          <w:lang w:val="en-US"/>
        </w:rPr>
        <w:br/>
      </w:r>
      <w:r w:rsidRPr="0017492D">
        <w:rPr>
          <w:lang w:val="en-US"/>
        </w:rPr>
        <w:t>(se indică obiectul achiziției)</w:t>
      </w:r>
    </w:p>
    <w:p w14:paraId="69224E6E" w14:textId="77777777" w:rsidR="00FC1699" w:rsidRPr="0017492D" w:rsidRDefault="00FC1699" w:rsidP="00FC1699">
      <w:pPr>
        <w:spacing w:before="120"/>
        <w:rPr>
          <w:b/>
          <w:lang w:val="en-US"/>
        </w:rPr>
      </w:pPr>
      <w:r w:rsidRPr="0017492D">
        <w:rPr>
          <w:b/>
          <w:lang w:val="en-US"/>
        </w:rPr>
        <w:t xml:space="preserve">                              prin procedura de achiziție</w:t>
      </w:r>
      <w:r w:rsidRPr="0017492D">
        <w:rPr>
          <w:b/>
          <w:shd w:val="clear" w:color="auto" w:fill="FFFF00"/>
          <w:lang w:val="en-US"/>
        </w:rPr>
        <w:t xml:space="preserve"> </w:t>
      </w:r>
      <w:r w:rsidRPr="0017492D">
        <w:rPr>
          <w:b/>
          <w:i/>
          <w:u w:val="single"/>
          <w:shd w:val="clear" w:color="auto" w:fill="FFFF00"/>
          <w:lang w:val="en-US"/>
        </w:rPr>
        <w:t>LICITATIE DESCHISA</w:t>
      </w:r>
      <w:r w:rsidRPr="0017492D">
        <w:rPr>
          <w:b/>
          <w:lang w:val="en-US"/>
        </w:rPr>
        <w:br/>
      </w:r>
    </w:p>
    <w:p w14:paraId="6427B8C3" w14:textId="77777777" w:rsidR="00FC1699" w:rsidRPr="0017492D" w:rsidRDefault="00FC1699" w:rsidP="00FC1699">
      <w:pPr>
        <w:pStyle w:val="1"/>
        <w:spacing w:before="120"/>
      </w:pPr>
    </w:p>
    <w:p w14:paraId="62E7F2C5" w14:textId="77777777" w:rsidR="00FC1699" w:rsidRPr="0017492D" w:rsidRDefault="00FC1699" w:rsidP="00FC1699">
      <w:pPr>
        <w:rPr>
          <w:lang w:val="en-US"/>
        </w:rPr>
      </w:pPr>
    </w:p>
    <w:p w14:paraId="775958EA"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Denumirea autorității contractante: </w:t>
      </w:r>
      <w:r w:rsidRPr="0017492D">
        <w:rPr>
          <w:b/>
          <w:i/>
          <w:u w:val="single"/>
          <w:shd w:val="clear" w:color="auto" w:fill="FFFF00"/>
          <w:lang w:val="en-US"/>
        </w:rPr>
        <w:t>Primaria comunei Chiscareni</w:t>
      </w:r>
    </w:p>
    <w:p w14:paraId="39B4F1AF"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IDNO: </w:t>
      </w:r>
      <w:r w:rsidRPr="0017492D">
        <w:rPr>
          <w:b/>
          <w:i/>
          <w:u w:val="single"/>
          <w:shd w:val="clear" w:color="auto" w:fill="FFFF00"/>
          <w:lang w:val="en-US"/>
        </w:rPr>
        <w:t xml:space="preserve">1002601002614 </w:t>
      </w:r>
      <w:hyperlink r:id="rId12" w:history="1">
        <w:r w:rsidRPr="0017492D">
          <w:rPr>
            <w:rStyle w:val="af3"/>
            <w:b/>
            <w:i/>
            <w:shd w:val="clear" w:color="auto" w:fill="FFFF00"/>
            <w:lang w:val="en-US"/>
          </w:rPr>
          <w:t>cioinaionion@mail.ru</w:t>
        </w:r>
      </w:hyperlink>
      <w:r w:rsidRPr="0017492D">
        <w:rPr>
          <w:b/>
          <w:i/>
          <w:u w:val="single"/>
          <w:shd w:val="clear" w:color="auto" w:fill="FFFF00"/>
          <w:lang w:val="en-US"/>
        </w:rPr>
        <w:t>,  raisacusnir@gmail.com</w:t>
      </w:r>
    </w:p>
    <w:p w14:paraId="6DA896F8" w14:textId="77777777" w:rsidR="00FC1699" w:rsidRPr="0017492D" w:rsidRDefault="00FC1699" w:rsidP="004E3F29">
      <w:pPr>
        <w:numPr>
          <w:ilvl w:val="0"/>
          <w:numId w:val="23"/>
        </w:numPr>
        <w:tabs>
          <w:tab w:val="left" w:pos="284"/>
          <w:tab w:val="right" w:pos="9531"/>
        </w:tabs>
        <w:spacing w:before="120"/>
        <w:ind w:left="284" w:hanging="284"/>
        <w:rPr>
          <w:b/>
          <w:lang w:val="en-US"/>
        </w:rPr>
      </w:pPr>
      <w:r w:rsidRPr="0017492D">
        <w:rPr>
          <w:b/>
          <w:lang w:val="en-US"/>
        </w:rPr>
        <w:t xml:space="preserve">Adresa: </w:t>
      </w:r>
      <w:r w:rsidRPr="0017492D">
        <w:rPr>
          <w:b/>
          <w:i/>
          <w:u w:val="single"/>
          <w:shd w:val="clear" w:color="auto" w:fill="FFFF00"/>
          <w:lang w:val="en-US"/>
        </w:rPr>
        <w:t>s.Chiscareni, rl Singerei</w:t>
      </w:r>
    </w:p>
    <w:p w14:paraId="77B4A479" w14:textId="77777777" w:rsidR="00FC1699" w:rsidRPr="0017492D" w:rsidRDefault="00FC1699" w:rsidP="004E3F29">
      <w:pPr>
        <w:numPr>
          <w:ilvl w:val="0"/>
          <w:numId w:val="23"/>
        </w:numPr>
        <w:tabs>
          <w:tab w:val="left" w:pos="284"/>
          <w:tab w:val="right" w:pos="9531"/>
        </w:tabs>
        <w:spacing w:before="120"/>
        <w:ind w:left="284" w:hanging="284"/>
        <w:rPr>
          <w:b/>
        </w:rPr>
      </w:pPr>
      <w:r w:rsidRPr="0017492D">
        <w:rPr>
          <w:b/>
        </w:rPr>
        <w:t xml:space="preserve">Numărul de telefon/fax: </w:t>
      </w:r>
      <w:r w:rsidRPr="0017492D">
        <w:rPr>
          <w:b/>
          <w:i/>
          <w:u w:val="single"/>
          <w:shd w:val="clear" w:color="auto" w:fill="FFFF00"/>
          <w:lang w:val="en-US"/>
        </w:rPr>
        <w:t>026241484,026241249</w:t>
      </w:r>
    </w:p>
    <w:p w14:paraId="6816A3E0"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Adresa de e-mail și de internet a autorității contractante: </w:t>
      </w:r>
      <w:r w:rsidRPr="0017492D">
        <w:rPr>
          <w:b/>
          <w:i/>
          <w:u w:val="single"/>
          <w:shd w:val="clear" w:color="auto" w:fill="FFFF00"/>
          <w:lang w:val="en-US"/>
        </w:rPr>
        <w:t>,</w:t>
      </w:r>
    </w:p>
    <w:p w14:paraId="4799B432" w14:textId="77777777" w:rsidR="00FC1699" w:rsidRPr="0017492D" w:rsidRDefault="007E293B" w:rsidP="00FC1699">
      <w:pPr>
        <w:tabs>
          <w:tab w:val="left" w:pos="284"/>
          <w:tab w:val="right" w:pos="9531"/>
        </w:tabs>
        <w:spacing w:before="120"/>
        <w:ind w:left="284"/>
        <w:rPr>
          <w:b/>
          <w:i/>
          <w:u w:val="single"/>
          <w:lang w:val="en-US"/>
        </w:rPr>
      </w:pPr>
      <w:hyperlink r:id="rId13" w:history="1">
        <w:r w:rsidR="00FC1699" w:rsidRPr="0017492D">
          <w:rPr>
            <w:rStyle w:val="af3"/>
            <w:b/>
            <w:i/>
            <w:shd w:val="clear" w:color="auto" w:fill="FFFF00"/>
            <w:lang w:val="en-US"/>
          </w:rPr>
          <w:t>cioinaionion@mail.ru</w:t>
        </w:r>
      </w:hyperlink>
      <w:r w:rsidR="00FC1699" w:rsidRPr="0017492D">
        <w:rPr>
          <w:b/>
          <w:i/>
          <w:u w:val="single"/>
          <w:shd w:val="clear" w:color="auto" w:fill="FFFF00"/>
          <w:lang w:val="en-US"/>
        </w:rPr>
        <w:t>,  raisacusnir@gmail.com</w:t>
      </w:r>
    </w:p>
    <w:p w14:paraId="6EA2CA9D" w14:textId="77777777" w:rsidR="00FC1699" w:rsidRPr="0017492D" w:rsidRDefault="00FC1699" w:rsidP="004E3F29">
      <w:pPr>
        <w:numPr>
          <w:ilvl w:val="0"/>
          <w:numId w:val="23"/>
        </w:numPr>
        <w:tabs>
          <w:tab w:val="left" w:pos="284"/>
          <w:tab w:val="right" w:pos="9531"/>
        </w:tabs>
        <w:spacing w:before="120"/>
        <w:ind w:left="288" w:hanging="288"/>
        <w:rPr>
          <w:b/>
          <w:lang w:val="en-US"/>
        </w:rPr>
      </w:pPr>
      <w:r w:rsidRPr="0017492D">
        <w:rPr>
          <w:b/>
          <w:lang w:val="en-US"/>
        </w:rPr>
        <w:t xml:space="preserve">Adresa de e-mail sau de internet de la care se va putea obține accesul la documentația de atribuire: </w:t>
      </w:r>
      <w:r w:rsidRPr="0017492D">
        <w:rPr>
          <w:b/>
          <w:i/>
          <w:lang w:val="en-US"/>
        </w:rPr>
        <w:t>documentația de atribuire este anexată în cadrul procedurii în SIA RSAP</w:t>
      </w:r>
      <w:r w:rsidRPr="0017492D">
        <w:rPr>
          <w:b/>
          <w:lang w:val="en-US"/>
        </w:rPr>
        <w:t xml:space="preserve"> </w:t>
      </w:r>
    </w:p>
    <w:p w14:paraId="7643CAD0" w14:textId="77777777" w:rsidR="00FC1699" w:rsidRPr="0017492D" w:rsidRDefault="00FC1699" w:rsidP="004E3F29">
      <w:pPr>
        <w:numPr>
          <w:ilvl w:val="0"/>
          <w:numId w:val="23"/>
        </w:numPr>
        <w:tabs>
          <w:tab w:val="left" w:pos="284"/>
          <w:tab w:val="right" w:pos="9531"/>
        </w:tabs>
        <w:spacing w:before="120"/>
        <w:ind w:left="288" w:hanging="288"/>
        <w:rPr>
          <w:b/>
          <w:lang w:val="en-US"/>
        </w:rPr>
      </w:pPr>
      <w:r w:rsidRPr="0017492D">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7492D">
        <w:rPr>
          <w:b/>
          <w:shd w:val="clear" w:color="auto" w:fill="FFFF00"/>
          <w:lang w:val="en-US"/>
        </w:rPr>
        <w:t>Nu se aplica.</w:t>
      </w:r>
    </w:p>
    <w:p w14:paraId="21C88F6A" w14:textId="77777777" w:rsidR="00FC1699" w:rsidRPr="0017492D" w:rsidRDefault="00FC1699" w:rsidP="004E3F29">
      <w:pPr>
        <w:numPr>
          <w:ilvl w:val="0"/>
          <w:numId w:val="23"/>
        </w:numPr>
        <w:tabs>
          <w:tab w:val="left" w:pos="284"/>
          <w:tab w:val="right" w:pos="426"/>
        </w:tabs>
        <w:spacing w:before="120"/>
        <w:ind w:left="284" w:hanging="284"/>
        <w:rPr>
          <w:b/>
          <w:lang w:val="en-US"/>
        </w:rPr>
      </w:pPr>
      <w:r w:rsidRPr="0017492D">
        <w:rPr>
          <w:b/>
          <w:lang w:val="en-US"/>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302"/>
        <w:gridCol w:w="2552"/>
        <w:gridCol w:w="850"/>
        <w:gridCol w:w="874"/>
        <w:gridCol w:w="1980"/>
        <w:gridCol w:w="1980"/>
      </w:tblGrid>
      <w:tr w:rsidR="00FC1699" w:rsidRPr="0017492D" w14:paraId="347B49FD" w14:textId="77777777" w:rsidTr="00A77F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2A71B" w14:textId="77777777" w:rsidR="00FC1699" w:rsidRPr="0017492D" w:rsidRDefault="00FC1699" w:rsidP="00A77FFB">
            <w:pPr>
              <w:spacing w:before="120"/>
              <w:jc w:val="center"/>
              <w:rPr>
                <w:b/>
              </w:rPr>
            </w:pPr>
            <w:r w:rsidRPr="0017492D">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1893C" w14:textId="77777777" w:rsidR="00FC1699" w:rsidRPr="0017492D" w:rsidRDefault="00FC1699" w:rsidP="00A77FFB">
            <w:pPr>
              <w:spacing w:before="120"/>
              <w:jc w:val="center"/>
              <w:rPr>
                <w:b/>
              </w:rPr>
            </w:pPr>
            <w:r w:rsidRPr="0017492D">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A6EC7" w14:textId="77777777" w:rsidR="00FC1699" w:rsidRPr="0017492D" w:rsidRDefault="00FC1699" w:rsidP="00A77FFB">
            <w:pPr>
              <w:spacing w:before="120"/>
              <w:jc w:val="center"/>
              <w:rPr>
                <w:b/>
                <w:lang w:val="en-US"/>
              </w:rPr>
            </w:pPr>
            <w:r w:rsidRPr="0017492D">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8BA08" w14:textId="77777777" w:rsidR="00FC1699" w:rsidRPr="0017492D" w:rsidRDefault="00FC1699" w:rsidP="00A77FFB">
            <w:pPr>
              <w:spacing w:before="120"/>
              <w:jc w:val="center"/>
              <w:rPr>
                <w:b/>
              </w:rPr>
            </w:pPr>
            <w:r w:rsidRPr="0017492D">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5C928" w14:textId="77777777" w:rsidR="00FC1699" w:rsidRPr="0017492D" w:rsidRDefault="00FC1699" w:rsidP="00A77FFB">
            <w:pPr>
              <w:spacing w:before="120"/>
              <w:jc w:val="center"/>
              <w:rPr>
                <w:b/>
              </w:rPr>
            </w:pPr>
            <w:r w:rsidRPr="0017492D">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2CDF0" w14:textId="77777777" w:rsidR="00FC1699" w:rsidRPr="0017492D" w:rsidRDefault="00FC1699" w:rsidP="00A77FFB">
            <w:pPr>
              <w:spacing w:before="120"/>
              <w:jc w:val="center"/>
              <w:rPr>
                <w:b/>
                <w:lang w:val="en-US"/>
              </w:rPr>
            </w:pPr>
            <w:r w:rsidRPr="0017492D">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331D3" w14:textId="77777777" w:rsidR="00FC1699" w:rsidRPr="0017492D" w:rsidRDefault="00FC1699" w:rsidP="00A77FFB">
            <w:pPr>
              <w:spacing w:before="120"/>
              <w:jc w:val="center"/>
              <w:rPr>
                <w:b/>
                <w:lang w:val="en-US"/>
              </w:rPr>
            </w:pPr>
            <w:r w:rsidRPr="0017492D">
              <w:rPr>
                <w:b/>
                <w:lang w:val="en-US"/>
              </w:rPr>
              <w:t>Valoarea estimată</w:t>
            </w:r>
            <w:r w:rsidRPr="0017492D">
              <w:rPr>
                <w:b/>
                <w:lang w:val="en-US"/>
              </w:rPr>
              <w:br/>
              <w:t>(se va indica pentru fiecare lot în parte)</w:t>
            </w:r>
          </w:p>
        </w:tc>
      </w:tr>
      <w:tr w:rsidR="00FC1699" w:rsidRPr="0017492D" w14:paraId="6EA3D745"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8D23CC2" w14:textId="77777777" w:rsidR="00FC1699" w:rsidRPr="0017492D" w:rsidRDefault="00FC1699" w:rsidP="00A77FFB">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3471D41D"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DE33D45" w14:textId="77777777" w:rsidR="00FC1699" w:rsidRPr="0017492D" w:rsidRDefault="00FC1699" w:rsidP="00A77FFB">
            <w:pPr>
              <w:spacing w:before="120"/>
              <w:jc w:val="center"/>
              <w:rPr>
                <w:b/>
                <w:bCs/>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1B246A6" w14:textId="77777777" w:rsidR="00FC1699" w:rsidRPr="0017492D" w:rsidRDefault="00FC1699" w:rsidP="00A77FFB">
            <w:pPr>
              <w:spacing w:before="120"/>
              <w:jc w:val="center"/>
              <w:rPr>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0F4D2C31"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EA51E22"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F81B905" w14:textId="77777777" w:rsidR="00FC1699" w:rsidRPr="0017492D" w:rsidRDefault="00FC1699" w:rsidP="00A77FFB">
            <w:pPr>
              <w:spacing w:before="120"/>
              <w:jc w:val="center"/>
              <w:rPr>
                <w:lang w:val="en-US"/>
              </w:rPr>
            </w:pPr>
          </w:p>
        </w:tc>
      </w:tr>
      <w:tr w:rsidR="00FC1699" w:rsidRPr="0017492D" w14:paraId="5A73FC6E" w14:textId="77777777" w:rsidTr="00A77FFB">
        <w:trPr>
          <w:trHeight w:val="14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E8665D5" w14:textId="77777777" w:rsidR="00FC1699" w:rsidRPr="0017492D" w:rsidRDefault="00FC1699" w:rsidP="00A77FFB">
            <w:pPr>
              <w:spacing w:before="120"/>
              <w:rPr>
                <w:lang w:val="en-US"/>
              </w:rPr>
            </w:pPr>
            <w:r w:rsidRPr="0017492D">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4FD6849" w14:textId="77777777" w:rsidR="00FC1699" w:rsidRPr="0017492D" w:rsidRDefault="00FC1699" w:rsidP="00A77FFB">
            <w:pPr>
              <w:spacing w:before="120"/>
              <w:jc w:val="center"/>
              <w:rPr>
                <w:lang w:val="en-US"/>
              </w:rPr>
            </w:pPr>
            <w:r w:rsidRPr="0017492D">
              <w:rPr>
                <w:lang w:val="en-US"/>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28966C12" w14:textId="77777777" w:rsidR="00FC1699" w:rsidRPr="0017492D" w:rsidRDefault="00FC1699" w:rsidP="00A77FFB">
            <w:pPr>
              <w:spacing w:before="120"/>
              <w:jc w:val="center"/>
              <w:rPr>
                <w:i/>
                <w:lang w:val="en-US"/>
              </w:rPr>
            </w:pPr>
            <w:r w:rsidRPr="0017492D">
              <w:rPr>
                <w:i/>
                <w:lang w:val="en-US"/>
              </w:rPr>
              <w:t>Lucrari de reparatie si retele exterioare de canalizare a strazii Ion Creanga in  s.Chiscareni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DBCC72E" w14:textId="77777777" w:rsidR="00FC1699" w:rsidRPr="0017492D" w:rsidRDefault="00FC1699" w:rsidP="00A77FFB">
            <w:pPr>
              <w:spacing w:before="120"/>
              <w:jc w:val="center"/>
              <w:rPr>
                <w:lang w:val="en-US"/>
              </w:rPr>
            </w:pPr>
            <w:r w:rsidRPr="0017492D">
              <w:rPr>
                <w:lang w:val="en-US"/>
              </w:rPr>
              <w:t>proiect</w:t>
            </w: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3E3204FB" w14:textId="77777777" w:rsidR="00FC1699" w:rsidRPr="0017492D" w:rsidRDefault="00FC1699" w:rsidP="00A77FFB">
            <w:pPr>
              <w:spacing w:before="120"/>
              <w:jc w:val="center"/>
              <w:rPr>
                <w:lang w:val="en-US"/>
              </w:rPr>
            </w:pPr>
            <w:r w:rsidRPr="0017492D">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FF5DFC9" w14:textId="77777777" w:rsidR="00FC1699" w:rsidRPr="0017492D" w:rsidRDefault="00FC1699" w:rsidP="00A77FFB">
            <w:pPr>
              <w:spacing w:before="120"/>
              <w:jc w:val="center"/>
              <w:rPr>
                <w:lang w:val="en-US"/>
              </w:rPr>
            </w:pPr>
            <w:r w:rsidRPr="0017492D">
              <w:rPr>
                <w:lang w:val="en-US"/>
              </w:rPr>
              <w:t>Conform listei de  cantitati de lucrari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696EA40" w14:textId="77777777" w:rsidR="00FC1699" w:rsidRPr="0017492D" w:rsidRDefault="00FC1699" w:rsidP="00A77FFB">
            <w:pPr>
              <w:spacing w:before="120"/>
              <w:jc w:val="center"/>
              <w:rPr>
                <w:lang w:val="en-US"/>
              </w:rPr>
            </w:pPr>
          </w:p>
          <w:p w14:paraId="56A576FC" w14:textId="77777777" w:rsidR="00FC1699" w:rsidRPr="0017492D" w:rsidRDefault="00FC1699" w:rsidP="00A77FFB">
            <w:pPr>
              <w:spacing w:before="120"/>
              <w:jc w:val="center"/>
              <w:rPr>
                <w:lang w:val="en-US"/>
              </w:rPr>
            </w:pPr>
          </w:p>
          <w:p w14:paraId="24D2844E" w14:textId="77777777" w:rsidR="00FC1699" w:rsidRPr="0017492D" w:rsidRDefault="00FC1699" w:rsidP="00A77FFB">
            <w:pPr>
              <w:spacing w:before="120"/>
              <w:jc w:val="center"/>
              <w:rPr>
                <w:lang w:val="en-US"/>
              </w:rPr>
            </w:pPr>
          </w:p>
          <w:p w14:paraId="3B2A673F" w14:textId="77777777" w:rsidR="00FC1699" w:rsidRPr="0017492D" w:rsidRDefault="00FC1699" w:rsidP="00A77FFB">
            <w:pPr>
              <w:spacing w:before="120"/>
              <w:jc w:val="center"/>
              <w:rPr>
                <w:lang w:val="en-US"/>
              </w:rPr>
            </w:pPr>
          </w:p>
          <w:p w14:paraId="64C7BD97" w14:textId="77777777" w:rsidR="00FC1699" w:rsidRPr="0017492D" w:rsidRDefault="00FC1699" w:rsidP="00A77FFB">
            <w:pPr>
              <w:spacing w:before="120"/>
              <w:jc w:val="center"/>
              <w:rPr>
                <w:lang w:val="en-US"/>
              </w:rPr>
            </w:pPr>
          </w:p>
          <w:p w14:paraId="5DC144A9" w14:textId="77777777" w:rsidR="00FC1699" w:rsidRPr="0017492D" w:rsidRDefault="00FC1699" w:rsidP="00A77FFB">
            <w:pPr>
              <w:spacing w:before="120"/>
              <w:jc w:val="center"/>
              <w:rPr>
                <w:lang w:val="en-US"/>
              </w:rPr>
            </w:pPr>
            <w:r w:rsidRPr="0017492D">
              <w:rPr>
                <w:lang w:val="en-US"/>
              </w:rPr>
              <w:t>2513008.78</w:t>
            </w:r>
          </w:p>
        </w:tc>
      </w:tr>
      <w:tr w:rsidR="00FC1699" w:rsidRPr="0017492D" w14:paraId="3B2CBB24"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EA7FD86" w14:textId="77777777" w:rsidR="00FC1699" w:rsidRPr="0017492D" w:rsidRDefault="00FC1699" w:rsidP="00A77FFB">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DB5D74A"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44113B60" w14:textId="77777777" w:rsidR="00FC1699" w:rsidRPr="0017492D" w:rsidRDefault="00FC1699" w:rsidP="00A77FFB">
            <w:pPr>
              <w:spacing w:before="120"/>
              <w:jc w:val="center"/>
              <w:rPr>
                <w:b/>
                <w:bCs/>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41FB7B3" w14:textId="77777777" w:rsidR="00FC1699" w:rsidRPr="0017492D" w:rsidRDefault="00FC1699" w:rsidP="00A77FFB">
            <w:pPr>
              <w:spacing w:before="120"/>
              <w:jc w:val="cente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2FD74876" w14:textId="77777777" w:rsidR="00FC1699" w:rsidRPr="0017492D" w:rsidRDefault="00FC1699" w:rsidP="00A77FF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103A910" w14:textId="77777777" w:rsidR="00FC1699" w:rsidRPr="0017492D" w:rsidRDefault="00FC1699" w:rsidP="00A77FFB">
            <w:pPr>
              <w:spacing w:before="120"/>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479AE9E" w14:textId="77777777" w:rsidR="00FC1699" w:rsidRPr="0017492D" w:rsidRDefault="00FC1699" w:rsidP="00A77FFB">
            <w:pPr>
              <w:spacing w:before="120"/>
              <w:jc w:val="center"/>
            </w:pPr>
          </w:p>
        </w:tc>
      </w:tr>
      <w:tr w:rsidR="00FC1699" w:rsidRPr="0017492D" w14:paraId="6B316DA6"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E142274" w14:textId="77777777" w:rsidR="00FC1699" w:rsidRPr="0017492D" w:rsidRDefault="00FC1699" w:rsidP="00A77FFB">
            <w:pPr>
              <w:spacing w:before="120"/>
              <w:jc w:val="center"/>
              <w:rPr>
                <w:lang w:val="en-US"/>
              </w:rPr>
            </w:pPr>
            <w:r w:rsidRPr="0017492D">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57A95D5"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6AD2D01D" w14:textId="77777777" w:rsidR="00FC1699" w:rsidRPr="0017492D" w:rsidRDefault="00FC1699" w:rsidP="00A77FFB">
            <w:pPr>
              <w:spacing w:before="120"/>
              <w:jc w:val="center"/>
              <w:rPr>
                <w:i/>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486CA2B" w14:textId="77777777" w:rsidR="00FC1699" w:rsidRPr="0017492D" w:rsidRDefault="00FC1699" w:rsidP="00A77FFB">
            <w:pPr>
              <w:spacing w:before="120"/>
              <w:jc w:val="center"/>
              <w:rPr>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3206A12C"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361EEC0"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F110675" w14:textId="77777777" w:rsidR="00FC1699" w:rsidRPr="0017492D" w:rsidRDefault="00FC1699" w:rsidP="00A77FFB">
            <w:pPr>
              <w:spacing w:before="120"/>
              <w:jc w:val="center"/>
              <w:rPr>
                <w:lang w:val="en-US"/>
              </w:rPr>
            </w:pPr>
          </w:p>
        </w:tc>
      </w:tr>
      <w:tr w:rsidR="00FC1699" w:rsidRPr="0017492D" w14:paraId="486F9F4F" w14:textId="77777777" w:rsidTr="00A77FF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2486D84" w14:textId="77777777" w:rsidR="00FC1699" w:rsidRPr="0017492D" w:rsidRDefault="00FC1699" w:rsidP="00A77FFB">
            <w:pPr>
              <w:spacing w:before="120"/>
              <w:jc w:val="center"/>
            </w:pPr>
            <w:r w:rsidRPr="0017492D">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F9E56AB" w14:textId="77777777" w:rsidR="00FC1699" w:rsidRPr="0017492D" w:rsidRDefault="00FC1699" w:rsidP="00A77FFB">
            <w:pPr>
              <w:spacing w:before="120"/>
              <w:jc w:val="center"/>
              <w:rPr>
                <w:b/>
                <w:lang w:val="en-US"/>
              </w:rPr>
            </w:pPr>
            <w:r w:rsidRPr="0017492D">
              <w:rPr>
                <w:b/>
                <w:lang w:val="en-US"/>
              </w:rPr>
              <w:t>2513008.78</w:t>
            </w:r>
          </w:p>
        </w:tc>
      </w:tr>
    </w:tbl>
    <w:p w14:paraId="7D3F7495" w14:textId="77777777" w:rsidR="00FC1699" w:rsidRPr="0017492D" w:rsidRDefault="00FC1699" w:rsidP="004E3F29">
      <w:pPr>
        <w:numPr>
          <w:ilvl w:val="0"/>
          <w:numId w:val="23"/>
        </w:numPr>
        <w:tabs>
          <w:tab w:val="right" w:pos="426"/>
        </w:tabs>
        <w:spacing w:before="120"/>
        <w:ind w:left="360"/>
        <w:rPr>
          <w:b/>
          <w:lang w:val="en-US"/>
        </w:rPr>
      </w:pPr>
      <w:r w:rsidRPr="0017492D">
        <w:rPr>
          <w:b/>
          <w:lang w:val="en-US"/>
        </w:rPr>
        <w:t>În cazul în care contractul este împărțit pe loturi un operator economic poate depune oferta (se va selecta):</w:t>
      </w:r>
    </w:p>
    <w:p w14:paraId="066884FF" w14:textId="77777777" w:rsidR="00FC1699" w:rsidRPr="0017492D" w:rsidRDefault="00FC1699" w:rsidP="004E3F29">
      <w:pPr>
        <w:pStyle w:val="a"/>
        <w:numPr>
          <w:ilvl w:val="0"/>
          <w:numId w:val="24"/>
        </w:numPr>
        <w:shd w:val="clear" w:color="auto" w:fill="FFFF00"/>
        <w:tabs>
          <w:tab w:val="clear" w:pos="1134"/>
          <w:tab w:val="right" w:pos="426"/>
        </w:tabs>
        <w:jc w:val="left"/>
        <w:rPr>
          <w:b/>
          <w:i/>
          <w:u w:val="single"/>
        </w:rPr>
      </w:pPr>
      <w:r w:rsidRPr="0017492D">
        <w:rPr>
          <w:b/>
          <w:i/>
          <w:u w:val="single"/>
        </w:rPr>
        <w:t>Pentru toate loturile.</w:t>
      </w:r>
    </w:p>
    <w:p w14:paraId="72C2F0B1" w14:textId="77777777" w:rsidR="00FC1699" w:rsidRPr="0017492D" w:rsidRDefault="00FC1699" w:rsidP="00FC1699">
      <w:pPr>
        <w:shd w:val="clear" w:color="auto" w:fill="FFFF00"/>
        <w:tabs>
          <w:tab w:val="right" w:pos="426"/>
        </w:tabs>
        <w:rPr>
          <w:lang w:val="en-US"/>
        </w:rPr>
      </w:pPr>
    </w:p>
    <w:p w14:paraId="3B98B023" w14:textId="77777777" w:rsidR="00FC1699" w:rsidRPr="0017492D" w:rsidRDefault="00FC1699" w:rsidP="004E3F29">
      <w:pPr>
        <w:numPr>
          <w:ilvl w:val="0"/>
          <w:numId w:val="23"/>
        </w:numPr>
        <w:tabs>
          <w:tab w:val="right" w:pos="426"/>
        </w:tabs>
        <w:spacing w:before="120"/>
        <w:ind w:left="0" w:firstLine="0"/>
        <w:rPr>
          <w:b/>
          <w:i/>
          <w:lang w:val="en-US"/>
        </w:rPr>
      </w:pPr>
      <w:r w:rsidRPr="0017492D">
        <w:rPr>
          <w:b/>
          <w:lang w:val="en-US"/>
        </w:rPr>
        <w:t xml:space="preserve">Admiterea sau interzicerea ofertelor alternative: </w:t>
      </w:r>
      <w:r w:rsidRPr="0017492D">
        <w:rPr>
          <w:b/>
          <w:i/>
          <w:u w:val="single"/>
          <w:lang w:val="en-US"/>
        </w:rPr>
        <w:t>N</w:t>
      </w:r>
      <w:r w:rsidRPr="0017492D">
        <w:rPr>
          <w:b/>
          <w:i/>
          <w:u w:val="single"/>
          <w:shd w:val="clear" w:color="auto" w:fill="FFFF00"/>
          <w:lang w:val="en-US"/>
        </w:rPr>
        <w:t>u se admit.</w:t>
      </w:r>
    </w:p>
    <w:p w14:paraId="1A7FFAFA" w14:textId="6BA9EFAD" w:rsidR="009C5F10" w:rsidRPr="0017492D" w:rsidRDefault="00FC1699" w:rsidP="00FC1699">
      <w:pPr>
        <w:spacing w:before="120"/>
        <w:jc w:val="center"/>
        <w:outlineLvl w:val="0"/>
        <w:rPr>
          <w:b/>
          <w:noProof w:val="0"/>
          <w:sz w:val="28"/>
          <w:szCs w:val="28"/>
          <w:lang w:val="ro-MD" w:eastAsia="ru-RU"/>
        </w:rPr>
      </w:pPr>
      <w:r w:rsidRPr="0017492D">
        <w:rPr>
          <w:lang w:val="en-US"/>
        </w:rPr>
        <w:t>(indicați se admite sau nu se admite</w:t>
      </w:r>
    </w:p>
    <w:p w14:paraId="3EB1C03F" w14:textId="44290FAC" w:rsidR="009C5F10" w:rsidRPr="0017492D" w:rsidRDefault="009C5F10" w:rsidP="00FD4DAD">
      <w:pPr>
        <w:spacing w:before="120"/>
        <w:jc w:val="center"/>
        <w:outlineLvl w:val="0"/>
        <w:rPr>
          <w:b/>
          <w:noProof w:val="0"/>
          <w:sz w:val="28"/>
          <w:szCs w:val="28"/>
          <w:lang w:val="ro-MD" w:eastAsia="ru-RU"/>
        </w:rPr>
      </w:pPr>
    </w:p>
    <w:p w14:paraId="764B0AB4" w14:textId="37E697B3" w:rsidR="009C5F10" w:rsidRPr="0017492D" w:rsidRDefault="009C5F10" w:rsidP="00FD4DAD">
      <w:pPr>
        <w:spacing w:before="120"/>
        <w:jc w:val="center"/>
        <w:outlineLvl w:val="0"/>
        <w:rPr>
          <w:b/>
          <w:noProof w:val="0"/>
          <w:sz w:val="28"/>
          <w:szCs w:val="28"/>
          <w:lang w:val="ro-MD" w:eastAsia="ru-RU"/>
        </w:rPr>
      </w:pPr>
    </w:p>
    <w:p w14:paraId="2E99048D" w14:textId="595AF16A" w:rsidR="0017492D" w:rsidRPr="00765E32" w:rsidRDefault="0017492D" w:rsidP="00765E32">
      <w:pPr>
        <w:pStyle w:val="a"/>
        <w:numPr>
          <w:ilvl w:val="0"/>
          <w:numId w:val="38"/>
        </w:numPr>
        <w:tabs>
          <w:tab w:val="left" w:pos="0"/>
          <w:tab w:val="left" w:pos="284"/>
          <w:tab w:val="left" w:pos="426"/>
        </w:tabs>
        <w:spacing w:before="120"/>
        <w:rPr>
          <w:b/>
          <w:i/>
          <w:u w:val="single"/>
        </w:rPr>
      </w:pPr>
      <w:r w:rsidRPr="00765E32">
        <w:rPr>
          <w:b/>
        </w:rPr>
        <w:t xml:space="preserve">Termenii și condițiile de livrare/prestare/executare solicitați: </w:t>
      </w:r>
      <w:r w:rsidRPr="00765E32">
        <w:rPr>
          <w:b/>
          <w:i/>
          <w:u w:val="single"/>
        </w:rPr>
        <w:t xml:space="preserve">in termen de </w:t>
      </w:r>
      <w:r w:rsidR="005C1CAA">
        <w:rPr>
          <w:b/>
          <w:i/>
          <w:u w:val="single"/>
          <w:shd w:val="clear" w:color="auto" w:fill="FFFF00"/>
        </w:rPr>
        <w:t>6</w:t>
      </w:r>
      <w:r w:rsidRPr="00765E32">
        <w:rPr>
          <w:b/>
          <w:i/>
          <w:u w:val="single"/>
          <w:shd w:val="clear" w:color="auto" w:fill="FFFF00"/>
        </w:rPr>
        <w:t xml:space="preserve">0 zile calendaristice din data inregistrarii contractului.   </w:t>
      </w:r>
    </w:p>
    <w:p w14:paraId="3F505630"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Termenul de valabilitate a contractului</w:t>
      </w:r>
      <w:r w:rsidRPr="0017492D">
        <w:rPr>
          <w:b/>
          <w:shd w:val="clear" w:color="auto" w:fill="FFFF00"/>
          <w:lang w:val="en-US"/>
        </w:rPr>
        <w:t xml:space="preserve">: </w:t>
      </w:r>
      <w:r w:rsidRPr="0017492D">
        <w:rPr>
          <w:b/>
          <w:i/>
          <w:u w:val="single"/>
          <w:shd w:val="clear" w:color="auto" w:fill="FFFF00"/>
          <w:lang w:val="en-US"/>
        </w:rPr>
        <w:t>pina la 31.12.2021</w:t>
      </w:r>
    </w:p>
    <w:p w14:paraId="0807356D"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Contract de achiziție rezervat atelierelor protejate sau că acesta poate fi executat numai în cadrul unor programe de angajare protejată (după caz): </w:t>
      </w:r>
      <w:r w:rsidRPr="0017492D">
        <w:rPr>
          <w:b/>
          <w:i/>
          <w:u w:val="single"/>
          <w:shd w:val="clear" w:color="auto" w:fill="FFFF00"/>
          <w:lang w:val="en-US"/>
        </w:rPr>
        <w:t>Nu</w:t>
      </w:r>
      <w:r w:rsidRPr="0017492D">
        <w:rPr>
          <w:b/>
          <w:shd w:val="clear" w:color="auto" w:fill="FFFF00"/>
          <w:lang w:val="en-US"/>
        </w:rPr>
        <w:t>.</w:t>
      </w:r>
    </w:p>
    <w:p w14:paraId="17993CBD" w14:textId="77777777" w:rsidR="0017492D" w:rsidRPr="0017492D" w:rsidRDefault="0017492D" w:rsidP="0017492D">
      <w:pPr>
        <w:tabs>
          <w:tab w:val="right" w:pos="426"/>
        </w:tabs>
        <w:rPr>
          <w:sz w:val="20"/>
          <w:lang w:val="ru-RU"/>
        </w:rPr>
      </w:pPr>
      <w:r w:rsidRPr="0017492D">
        <w:rPr>
          <w:lang w:val="en-US"/>
        </w:rPr>
        <w:t xml:space="preserve">                                           </w:t>
      </w:r>
      <w:r w:rsidRPr="0017492D">
        <w:t>(indicați da sau nu)</w:t>
      </w:r>
    </w:p>
    <w:p w14:paraId="6CBBE397" w14:textId="77777777" w:rsidR="0017492D" w:rsidRPr="0017492D" w:rsidRDefault="0017492D" w:rsidP="004E3F29">
      <w:pPr>
        <w:numPr>
          <w:ilvl w:val="0"/>
          <w:numId w:val="38"/>
        </w:numPr>
        <w:tabs>
          <w:tab w:val="right" w:pos="426"/>
        </w:tabs>
        <w:spacing w:before="120"/>
        <w:ind w:left="360"/>
        <w:rPr>
          <w:b/>
          <w:i/>
          <w:u w:val="single"/>
          <w:lang w:val="en-US"/>
        </w:rPr>
      </w:pPr>
      <w:r w:rsidRPr="0017492D">
        <w:rPr>
          <w:b/>
          <w:lang w:val="en-US"/>
        </w:rPr>
        <w:t xml:space="preserve">Prestarea serviciului este rezervată unei anumite profesii în temeiul unor acte cu putere de lege sau al unor acte administrative (după caz): </w:t>
      </w:r>
      <w:r w:rsidRPr="0017492D">
        <w:rPr>
          <w:b/>
          <w:i/>
          <w:u w:val="single"/>
          <w:lang w:val="en-US"/>
        </w:rPr>
        <w:t>Nu</w:t>
      </w:r>
      <w:r w:rsidRPr="0017492D">
        <w:rPr>
          <w:b/>
          <w:i/>
          <w:u w:val="single"/>
          <w:shd w:val="clear" w:color="auto" w:fill="FFFF00"/>
          <w:lang w:val="en-US"/>
        </w:rPr>
        <w:t>_se aplica.</w:t>
      </w:r>
    </w:p>
    <w:p w14:paraId="7F171C40" w14:textId="77777777" w:rsidR="0017492D" w:rsidRPr="0017492D" w:rsidRDefault="0017492D" w:rsidP="0017492D">
      <w:pPr>
        <w:pStyle w:val="a"/>
        <w:tabs>
          <w:tab w:val="right" w:pos="426"/>
        </w:tabs>
        <w:ind w:left="0"/>
        <w:jc w:val="center"/>
        <w:rPr>
          <w:sz w:val="20"/>
        </w:rPr>
      </w:pPr>
      <w:r w:rsidRPr="0017492D">
        <w:t>(se menționează respectivele acte cu putere de lege și acte administrative)</w:t>
      </w:r>
    </w:p>
    <w:p w14:paraId="34A3C1F4"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ook w:val="04A0" w:firstRow="1" w:lastRow="0" w:firstColumn="1" w:lastColumn="0" w:noHBand="0" w:noVBand="1"/>
      </w:tblPr>
      <w:tblGrid>
        <w:gridCol w:w="574"/>
        <w:gridCol w:w="3764"/>
        <w:gridCol w:w="3530"/>
        <w:gridCol w:w="1618"/>
      </w:tblGrid>
      <w:tr w:rsidR="0017492D" w:rsidRPr="0017492D" w14:paraId="07FCB4A4"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548D7A" w14:textId="77777777" w:rsidR="0017492D" w:rsidRPr="0017492D" w:rsidRDefault="0017492D">
            <w:pPr>
              <w:tabs>
                <w:tab w:val="left" w:pos="612"/>
              </w:tabs>
              <w:spacing w:before="120" w:after="120"/>
              <w:rPr>
                <w:b/>
                <w:iCs/>
                <w:sz w:val="20"/>
                <w:szCs w:val="20"/>
                <w:lang w:eastAsia="zh-CN"/>
              </w:rPr>
            </w:pPr>
            <w:r w:rsidRPr="0017492D">
              <w:rPr>
                <w:b/>
                <w:iCs/>
                <w:sz w:val="20"/>
                <w:szCs w:val="20"/>
                <w:lang w:eastAsia="zh-CN"/>
              </w:rPr>
              <w:t>Nr. d/o</w:t>
            </w:r>
          </w:p>
        </w:tc>
        <w:tc>
          <w:tcPr>
            <w:tcW w:w="3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C44103"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Descrierea criteriului/cerinței</w:t>
            </w:r>
          </w:p>
        </w:tc>
        <w:tc>
          <w:tcPr>
            <w:tcW w:w="3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FED2B5" w14:textId="77777777" w:rsidR="0017492D" w:rsidRPr="0017492D" w:rsidRDefault="0017492D">
            <w:pPr>
              <w:tabs>
                <w:tab w:val="left" w:pos="612"/>
              </w:tabs>
              <w:spacing w:before="120" w:after="120"/>
              <w:rPr>
                <w:b/>
                <w:iCs/>
                <w:sz w:val="20"/>
                <w:szCs w:val="20"/>
                <w:lang w:val="en-US" w:eastAsia="zh-CN"/>
              </w:rPr>
            </w:pPr>
            <w:r w:rsidRPr="0017492D">
              <w:rPr>
                <w:b/>
                <w:iCs/>
                <w:sz w:val="20"/>
                <w:szCs w:val="20"/>
                <w:lang w:val="en-US" w:eastAsia="zh-CN"/>
              </w:rPr>
              <w:t>Mod de demonstrare a îndeplinirii criteriului/cerinței:</w:t>
            </w:r>
          </w:p>
        </w:tc>
        <w:tc>
          <w:tcPr>
            <w:tcW w:w="1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E6093A"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Nivelul minim/</w:t>
            </w:r>
            <w:r w:rsidRPr="0017492D">
              <w:rPr>
                <w:b/>
                <w:iCs/>
                <w:sz w:val="20"/>
                <w:szCs w:val="20"/>
                <w:lang w:eastAsia="zh-CN"/>
              </w:rPr>
              <w:br/>
              <w:t>Obligativitatea</w:t>
            </w:r>
          </w:p>
        </w:tc>
      </w:tr>
      <w:tr w:rsidR="0017492D" w:rsidRPr="0017492D" w14:paraId="051CF114"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04AAB563" w14:textId="77777777" w:rsidR="0017492D" w:rsidRPr="0017492D" w:rsidRDefault="0017492D">
            <w:pPr>
              <w:tabs>
                <w:tab w:val="left" w:pos="612"/>
              </w:tabs>
              <w:spacing w:before="120" w:after="120"/>
              <w:rPr>
                <w:iCs/>
                <w:lang w:val="en-US" w:eastAsia="zh-CN"/>
              </w:rPr>
            </w:pPr>
            <w:r w:rsidRPr="0017492D">
              <w:rPr>
                <w:iCs/>
                <w:lang w:val="en-US" w:eastAsia="zh-CN"/>
              </w:rPr>
              <w:t>1</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3FD5BEE" w14:textId="77777777" w:rsidR="0017492D" w:rsidRPr="0017492D" w:rsidRDefault="0017492D">
            <w:pPr>
              <w:tabs>
                <w:tab w:val="left" w:pos="612"/>
              </w:tabs>
              <w:spacing w:before="120" w:after="120"/>
              <w:rPr>
                <w:iCs/>
                <w:lang w:val="en-US" w:eastAsia="zh-CN"/>
              </w:rPr>
            </w:pPr>
            <w:r w:rsidRPr="0017492D">
              <w:rPr>
                <w:iCs/>
                <w:lang w:val="en-US" w:eastAsia="zh-CN"/>
              </w:rPr>
              <w:t>DUAE</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49BC788A" w14:textId="77777777" w:rsidR="0017492D" w:rsidRPr="0017492D" w:rsidRDefault="0017492D">
            <w:pPr>
              <w:tabs>
                <w:tab w:val="left" w:pos="612"/>
              </w:tabs>
              <w:spacing w:before="120" w:after="120"/>
              <w:rPr>
                <w:iCs/>
                <w:lang w:val="en-US" w:eastAsia="zh-CN"/>
              </w:rPr>
            </w:pPr>
            <w:r w:rsidRPr="0017492D">
              <w:rPr>
                <w:iCs/>
                <w:lang w:val="en-US" w:eastAsia="zh-CN"/>
              </w:rPr>
              <w:t>Confirmat prin aplicarea semnaturilor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E6934D6"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r w:rsidR="0017492D" w:rsidRPr="0017492D" w14:paraId="18514100"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42593EFE" w14:textId="77777777" w:rsidR="0017492D" w:rsidRPr="0017492D" w:rsidRDefault="0017492D">
            <w:pPr>
              <w:tabs>
                <w:tab w:val="left" w:pos="612"/>
              </w:tabs>
              <w:spacing w:before="120" w:after="120"/>
              <w:rPr>
                <w:iCs/>
                <w:lang w:val="en-US" w:eastAsia="zh-CN"/>
              </w:rPr>
            </w:pPr>
            <w:r w:rsidRPr="0017492D">
              <w:rPr>
                <w:iCs/>
                <w:lang w:val="en-US" w:eastAsia="zh-CN"/>
              </w:rPr>
              <w:t>2</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74D26EFC" w14:textId="77777777" w:rsidR="0017492D" w:rsidRPr="0017492D" w:rsidRDefault="0017492D">
            <w:pPr>
              <w:tabs>
                <w:tab w:val="left" w:pos="612"/>
              </w:tabs>
              <w:spacing w:before="120" w:after="120"/>
              <w:rPr>
                <w:iCs/>
                <w:lang w:val="en-US" w:eastAsia="zh-CN"/>
              </w:rPr>
            </w:pPr>
            <w:r w:rsidRPr="0017492D">
              <w:rPr>
                <w:iCs/>
                <w:lang w:val="en-US" w:eastAsia="zh-CN"/>
              </w:rPr>
              <w:t xml:space="preserve">Oferta </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47F8BC26" w14:textId="77777777" w:rsidR="0017492D" w:rsidRPr="0017492D" w:rsidRDefault="0017492D">
            <w:pPr>
              <w:tabs>
                <w:tab w:val="left" w:pos="612"/>
              </w:tabs>
              <w:spacing w:before="120" w:after="120"/>
              <w:rPr>
                <w:iCs/>
                <w:lang w:val="en-US" w:eastAsia="zh-CN"/>
              </w:rPr>
            </w:pPr>
            <w:r w:rsidRPr="0017492D">
              <w:rPr>
                <w:sz w:val="20"/>
                <w:szCs w:val="20"/>
                <w:lang w:eastAsia="zh-CN"/>
              </w:rPr>
              <w:t>Formularul F3.1Confirmat prin aplicarea semnaturii electronice de persoana autorizata (valoarea ofertei fara TVA)</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2C56C85C" w14:textId="77777777" w:rsidR="0017492D" w:rsidRPr="0017492D" w:rsidRDefault="0017492D">
            <w:pPr>
              <w:rPr>
                <w:sz w:val="20"/>
                <w:szCs w:val="20"/>
                <w:lang w:eastAsia="zh-CN"/>
              </w:rPr>
            </w:pPr>
            <w:r w:rsidRPr="0017492D">
              <w:rPr>
                <w:iCs/>
                <w:lang w:val="en-US" w:eastAsia="zh-CN"/>
              </w:rPr>
              <w:t>Obligatoriu</w:t>
            </w:r>
          </w:p>
        </w:tc>
      </w:tr>
      <w:tr w:rsidR="0017492D" w:rsidRPr="0017492D" w14:paraId="01DBEF06"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00374CBC" w14:textId="77777777" w:rsidR="0017492D" w:rsidRPr="0017492D" w:rsidRDefault="0017492D">
            <w:pPr>
              <w:tabs>
                <w:tab w:val="left" w:pos="612"/>
              </w:tabs>
              <w:spacing w:before="120" w:after="120"/>
              <w:rPr>
                <w:iCs/>
                <w:lang w:val="en-US" w:eastAsia="zh-CN"/>
              </w:rPr>
            </w:pPr>
            <w:r w:rsidRPr="0017492D">
              <w:rPr>
                <w:iCs/>
                <w:lang w:val="en-US" w:eastAsia="zh-CN"/>
              </w:rPr>
              <w:t>3</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64877075" w14:textId="77777777" w:rsidR="0017492D" w:rsidRPr="0017492D" w:rsidRDefault="0017492D">
            <w:pPr>
              <w:tabs>
                <w:tab w:val="left" w:pos="612"/>
              </w:tabs>
              <w:spacing w:before="120" w:after="120"/>
              <w:rPr>
                <w:iCs/>
                <w:lang w:val="en-US" w:eastAsia="zh-CN"/>
              </w:rPr>
            </w:pPr>
            <w:r w:rsidRPr="0017492D">
              <w:rPr>
                <w:iCs/>
                <w:lang w:val="en-US" w:eastAsia="zh-CN"/>
              </w:rPr>
              <w:t>Oferta tehnica</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3AF22022" w14:textId="77777777" w:rsidR="0017492D" w:rsidRPr="0017492D" w:rsidRDefault="0017492D">
            <w:pPr>
              <w:tabs>
                <w:tab w:val="left" w:pos="612"/>
              </w:tabs>
              <w:spacing w:before="120" w:after="120"/>
              <w:rPr>
                <w:iCs/>
                <w:lang w:eastAsia="zh-CN"/>
              </w:rPr>
            </w:pPr>
            <w:r w:rsidRPr="0017492D">
              <w:rPr>
                <w:iCs/>
                <w:lang w:eastAsia="zh-CN"/>
              </w:rPr>
              <w:t>Documentatia de deviz (formularele 3, 5, 7 cu specificatia parametrilor tehnici solicitati in caietul de sarcini.Confirmata prin aplicarea semnaturii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75C7823A" w14:textId="77777777" w:rsidR="0017492D" w:rsidRPr="0017492D" w:rsidRDefault="0017492D">
            <w:pPr>
              <w:rPr>
                <w:sz w:val="20"/>
                <w:szCs w:val="20"/>
                <w:lang w:eastAsia="zh-CN"/>
              </w:rPr>
            </w:pPr>
            <w:r w:rsidRPr="0017492D">
              <w:rPr>
                <w:iCs/>
                <w:lang w:val="en-US" w:eastAsia="zh-CN"/>
              </w:rPr>
              <w:t>Obligatoriu</w:t>
            </w:r>
          </w:p>
        </w:tc>
      </w:tr>
      <w:tr w:rsidR="0017492D" w:rsidRPr="0017492D" w14:paraId="571DEAE7"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D6D67B5" w14:textId="77777777" w:rsidR="0017492D" w:rsidRPr="0017492D" w:rsidRDefault="0017492D">
            <w:pPr>
              <w:tabs>
                <w:tab w:val="left" w:pos="612"/>
              </w:tabs>
              <w:spacing w:before="120" w:after="120"/>
              <w:rPr>
                <w:iCs/>
                <w:lang w:val="en-US" w:eastAsia="zh-CN"/>
              </w:rPr>
            </w:pPr>
            <w:r w:rsidRPr="0017492D">
              <w:rPr>
                <w:iCs/>
                <w:lang w:val="en-US" w:eastAsia="zh-CN"/>
              </w:rPr>
              <w:t>4</w:t>
            </w:r>
          </w:p>
        </w:tc>
        <w:tc>
          <w:tcPr>
            <w:tcW w:w="3764" w:type="dxa"/>
            <w:tcBorders>
              <w:top w:val="single" w:sz="4" w:space="0" w:color="auto"/>
              <w:left w:val="single" w:sz="4" w:space="0" w:color="auto"/>
              <w:bottom w:val="single" w:sz="4" w:space="0" w:color="auto"/>
              <w:right w:val="single" w:sz="4" w:space="0" w:color="auto"/>
            </w:tcBorders>
            <w:shd w:val="clear" w:color="auto" w:fill="FFFF00"/>
          </w:tcPr>
          <w:p w14:paraId="1930833E" w14:textId="77777777" w:rsidR="0017492D" w:rsidRPr="0017492D" w:rsidRDefault="0017492D">
            <w:pPr>
              <w:tabs>
                <w:tab w:val="left" w:pos="612"/>
              </w:tabs>
              <w:rPr>
                <w:lang w:eastAsia="zh-CN"/>
              </w:rPr>
            </w:pPr>
            <w:r w:rsidRPr="0017492D">
              <w:rPr>
                <w:lang w:eastAsia="zh-CN"/>
              </w:rPr>
              <w:t>Certificat de atribuire a contului bancar</w:t>
            </w:r>
          </w:p>
          <w:p w14:paraId="7527AF12" w14:textId="77777777" w:rsidR="0017492D" w:rsidRPr="0017492D" w:rsidRDefault="0017492D">
            <w:pPr>
              <w:tabs>
                <w:tab w:val="left" w:pos="612"/>
              </w:tabs>
              <w:spacing w:before="120" w:after="120"/>
              <w:rPr>
                <w:iCs/>
                <w:lang w:val="en-US" w:eastAsia="zh-CN"/>
              </w:rPr>
            </w:pP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0E7445AB" w14:textId="77777777" w:rsidR="0017492D" w:rsidRPr="0017492D" w:rsidRDefault="0017492D">
            <w:pPr>
              <w:tabs>
                <w:tab w:val="left" w:pos="612"/>
              </w:tabs>
              <w:spacing w:before="120" w:after="120"/>
              <w:rPr>
                <w:iCs/>
                <w:lang w:eastAsia="zh-CN"/>
              </w:rPr>
            </w:pPr>
            <w:r w:rsidRPr="0017492D">
              <w:rPr>
                <w:sz w:val="20"/>
                <w:szCs w:val="20"/>
                <w:lang w:eastAsia="zh-CN"/>
              </w:rPr>
              <w:t>Confirmata prin aplicarea semnaturii si stampilei ofertantului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1DA17BFA" w14:textId="77777777" w:rsidR="0017492D" w:rsidRPr="0017492D" w:rsidRDefault="0017492D">
            <w:pPr>
              <w:rPr>
                <w:sz w:val="20"/>
                <w:szCs w:val="20"/>
                <w:lang w:eastAsia="zh-CN"/>
              </w:rPr>
            </w:pPr>
            <w:r w:rsidRPr="0017492D">
              <w:rPr>
                <w:iCs/>
                <w:lang w:val="en-US" w:eastAsia="zh-CN"/>
              </w:rPr>
              <w:t>Obligatoriu</w:t>
            </w:r>
          </w:p>
        </w:tc>
      </w:tr>
      <w:tr w:rsidR="0017492D" w:rsidRPr="0017492D" w14:paraId="5ED364F7"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31C98BE4" w14:textId="77777777" w:rsidR="0017492D" w:rsidRPr="0017492D" w:rsidRDefault="0017492D">
            <w:pPr>
              <w:tabs>
                <w:tab w:val="left" w:pos="612"/>
              </w:tabs>
              <w:spacing w:before="120" w:after="120"/>
              <w:rPr>
                <w:iCs/>
                <w:lang w:val="en-US" w:eastAsia="zh-CN"/>
              </w:rPr>
            </w:pPr>
            <w:r w:rsidRPr="0017492D">
              <w:rPr>
                <w:iCs/>
                <w:lang w:val="en-US" w:eastAsia="zh-CN"/>
              </w:rPr>
              <w:t>5</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1C0879DB" w14:textId="77777777" w:rsidR="0017492D" w:rsidRPr="0017492D" w:rsidRDefault="0017492D">
            <w:pPr>
              <w:tabs>
                <w:tab w:val="left" w:pos="612"/>
              </w:tabs>
              <w:spacing w:before="120" w:after="120"/>
              <w:rPr>
                <w:iCs/>
                <w:lang w:val="en-US" w:eastAsia="zh-CN"/>
              </w:rPr>
            </w:pPr>
            <w:r w:rsidRPr="0017492D">
              <w:rPr>
                <w:lang w:eastAsia="zh-CN"/>
              </w:rPr>
              <w:t>Informatii generale despre ofertant</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0C3779BD" w14:textId="77777777" w:rsidR="0017492D" w:rsidRPr="0017492D" w:rsidRDefault="0017492D">
            <w:pPr>
              <w:tabs>
                <w:tab w:val="left" w:pos="612"/>
              </w:tabs>
              <w:rPr>
                <w:sz w:val="20"/>
                <w:szCs w:val="20"/>
                <w:lang w:eastAsia="zh-CN"/>
              </w:rPr>
            </w:pPr>
            <w:r w:rsidRPr="0017492D">
              <w:rPr>
                <w:sz w:val="20"/>
                <w:szCs w:val="20"/>
                <w:lang w:eastAsia="zh-CN"/>
              </w:rPr>
              <w:t>Confirmata prin aplicarea semnaturii electronice</w:t>
            </w:r>
          </w:p>
          <w:p w14:paraId="4745FD75"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63195B60" w14:textId="77777777" w:rsidR="0017492D" w:rsidRPr="0017492D" w:rsidRDefault="0017492D">
            <w:pPr>
              <w:rPr>
                <w:sz w:val="20"/>
                <w:szCs w:val="20"/>
                <w:lang w:eastAsia="zh-CN"/>
              </w:rPr>
            </w:pPr>
            <w:r w:rsidRPr="0017492D">
              <w:rPr>
                <w:iCs/>
                <w:lang w:val="en-US" w:eastAsia="zh-CN"/>
              </w:rPr>
              <w:t>Obligatoriu</w:t>
            </w:r>
          </w:p>
        </w:tc>
      </w:tr>
      <w:tr w:rsidR="0017492D" w:rsidRPr="0017492D" w14:paraId="6B2058AC"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ED53191" w14:textId="77777777" w:rsidR="0017492D" w:rsidRPr="0017492D" w:rsidRDefault="0017492D">
            <w:pPr>
              <w:tabs>
                <w:tab w:val="left" w:pos="612"/>
              </w:tabs>
              <w:spacing w:before="120" w:after="120"/>
              <w:rPr>
                <w:iCs/>
                <w:lang w:val="en-US" w:eastAsia="zh-CN"/>
              </w:rPr>
            </w:pPr>
            <w:r w:rsidRPr="0017492D">
              <w:rPr>
                <w:iCs/>
                <w:lang w:val="en-US" w:eastAsia="zh-CN"/>
              </w:rPr>
              <w:t>6</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03DB7FB7" w14:textId="77777777" w:rsidR="0017492D" w:rsidRPr="0017492D" w:rsidRDefault="0017492D">
            <w:pPr>
              <w:tabs>
                <w:tab w:val="left" w:pos="612"/>
              </w:tabs>
              <w:spacing w:before="120" w:after="120"/>
              <w:rPr>
                <w:iCs/>
                <w:lang w:val="en-US" w:eastAsia="zh-CN"/>
              </w:rPr>
            </w:pPr>
            <w:r w:rsidRPr="0017492D">
              <w:rPr>
                <w:lang w:eastAsia="zh-CN"/>
              </w:rPr>
              <w:t>Declaratie privind personalul de specialitate propus pentru implementarea contractului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16BF42A9" w14:textId="77777777" w:rsidR="0017492D" w:rsidRPr="0017492D" w:rsidRDefault="0017492D">
            <w:pPr>
              <w:tabs>
                <w:tab w:val="left" w:pos="612"/>
              </w:tabs>
              <w:spacing w:before="120" w:after="120"/>
              <w:rPr>
                <w:iCs/>
                <w:lang w:val="en-US" w:eastAsia="zh-CN"/>
              </w:rPr>
            </w:pPr>
            <w:r w:rsidRPr="0017492D">
              <w:rPr>
                <w:sz w:val="20"/>
                <w:szCs w:val="20"/>
                <w:lang w:val="en-US" w:eastAsia="zh-CN"/>
              </w:rPr>
              <w:t>Declaratie conform Formularului F.3.12, semnat electronic.</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426D0331" w14:textId="77777777" w:rsidR="0017492D" w:rsidRPr="0017492D" w:rsidRDefault="0017492D">
            <w:pPr>
              <w:rPr>
                <w:sz w:val="20"/>
                <w:szCs w:val="20"/>
                <w:lang w:eastAsia="zh-CN"/>
              </w:rPr>
            </w:pPr>
            <w:r w:rsidRPr="0017492D">
              <w:rPr>
                <w:iCs/>
                <w:lang w:val="en-US" w:eastAsia="zh-CN"/>
              </w:rPr>
              <w:t>Obligatoriu</w:t>
            </w:r>
          </w:p>
        </w:tc>
      </w:tr>
      <w:tr w:rsidR="0017492D" w:rsidRPr="0017492D" w14:paraId="488B92E3"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52F6B193" w14:textId="77777777" w:rsidR="0017492D" w:rsidRPr="0017492D" w:rsidRDefault="0017492D">
            <w:pPr>
              <w:tabs>
                <w:tab w:val="left" w:pos="612"/>
              </w:tabs>
              <w:spacing w:before="120" w:after="120"/>
              <w:rPr>
                <w:iCs/>
                <w:lang w:val="en-US" w:eastAsia="zh-CN"/>
              </w:rPr>
            </w:pPr>
            <w:r w:rsidRPr="0017492D">
              <w:rPr>
                <w:iCs/>
                <w:lang w:val="en-US" w:eastAsia="zh-CN"/>
              </w:rPr>
              <w:t>7</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5D072E3D" w14:textId="77777777" w:rsidR="0017492D" w:rsidRPr="0017492D" w:rsidRDefault="0017492D">
            <w:pPr>
              <w:tabs>
                <w:tab w:val="left" w:pos="612"/>
              </w:tabs>
              <w:spacing w:before="120" w:after="120"/>
              <w:rPr>
                <w:iCs/>
                <w:lang w:val="en-US" w:eastAsia="zh-CN"/>
              </w:rPr>
            </w:pPr>
            <w:r w:rsidRPr="0017492D">
              <w:rPr>
                <w:rFonts w:eastAsia="PMingLiU"/>
                <w:lang w:val="en-US" w:eastAsia="zh-CN"/>
              </w:rPr>
              <w:t xml:space="preserve">Declarație privind dotările specifice, utilajul şi echipamentul necesar </w:t>
            </w:r>
            <w:r w:rsidRPr="0017492D">
              <w:rPr>
                <w:rFonts w:eastAsia="PMingLiU"/>
                <w:bCs/>
                <w:spacing w:val="-2"/>
                <w:lang w:val="en-US" w:eastAsia="zh-CN"/>
              </w:rPr>
              <w:t xml:space="preserve">pentru </w:t>
            </w:r>
            <w:r w:rsidRPr="0017492D">
              <w:rPr>
                <w:rFonts w:eastAsia="PMingLiU"/>
                <w:lang w:val="en-US" w:eastAsia="zh-CN"/>
              </w:rPr>
              <w:t>îndeplinirea corespunzătoare a contractului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7785D231" w14:textId="77777777" w:rsidR="0017492D" w:rsidRPr="0017492D" w:rsidRDefault="0017492D">
            <w:pPr>
              <w:tabs>
                <w:tab w:val="left" w:pos="612"/>
              </w:tabs>
              <w:spacing w:before="120" w:after="120"/>
              <w:rPr>
                <w:iCs/>
                <w:lang w:val="en-US" w:eastAsia="zh-CN"/>
              </w:rPr>
            </w:pPr>
            <w:r w:rsidRPr="0017492D">
              <w:rPr>
                <w:sz w:val="20"/>
                <w:szCs w:val="20"/>
                <w:lang w:eastAsia="zh-CN"/>
              </w:rPr>
              <w:t xml:space="preserve"> Declaratie conform Formularului F.3.11 confirmat prin aplicarea semnaturii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63DDA18D" w14:textId="77777777" w:rsidR="0017492D" w:rsidRPr="0017492D" w:rsidRDefault="0017492D">
            <w:pPr>
              <w:rPr>
                <w:sz w:val="20"/>
                <w:szCs w:val="20"/>
                <w:lang w:eastAsia="zh-CN"/>
              </w:rPr>
            </w:pPr>
            <w:r w:rsidRPr="0017492D">
              <w:rPr>
                <w:iCs/>
                <w:lang w:val="en-US" w:eastAsia="zh-CN"/>
              </w:rPr>
              <w:t>Obligatoriu</w:t>
            </w:r>
          </w:p>
        </w:tc>
      </w:tr>
      <w:tr w:rsidR="0017492D" w:rsidRPr="0017492D" w14:paraId="5253791A"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2D8EE130" w14:textId="77777777" w:rsidR="0017492D" w:rsidRPr="0017492D" w:rsidRDefault="0017492D">
            <w:pPr>
              <w:tabs>
                <w:tab w:val="left" w:pos="612"/>
              </w:tabs>
              <w:spacing w:before="120" w:after="120"/>
              <w:rPr>
                <w:iCs/>
                <w:lang w:val="en-US" w:eastAsia="zh-CN"/>
              </w:rPr>
            </w:pPr>
            <w:r w:rsidRPr="0017492D">
              <w:rPr>
                <w:iCs/>
                <w:lang w:val="en-US" w:eastAsia="zh-CN"/>
              </w:rPr>
              <w:lastRenderedPageBreak/>
              <w:t>8</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5D61B64B" w14:textId="77777777" w:rsidR="0017492D" w:rsidRPr="0017492D" w:rsidRDefault="0017492D">
            <w:pPr>
              <w:tabs>
                <w:tab w:val="left" w:pos="612"/>
              </w:tabs>
              <w:spacing w:before="120" w:after="120"/>
              <w:rPr>
                <w:iCs/>
                <w:lang w:val="en-US" w:eastAsia="zh-CN"/>
              </w:rPr>
            </w:pPr>
            <w:r w:rsidRPr="0017492D">
              <w:rPr>
                <w:rFonts w:eastAsia="PMingLiU"/>
                <w:iCs/>
                <w:lang w:val="en-US" w:eastAsia="zh-CN"/>
              </w:rPr>
              <w:t>Certificat de efectuare sistematică a plăţii impozitelor, contribuţiilor eliberat de Inspectoratul Fiscal</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089B3C82" w14:textId="77777777" w:rsidR="0017492D" w:rsidRPr="0017492D" w:rsidRDefault="0017492D">
            <w:pPr>
              <w:tabs>
                <w:tab w:val="left" w:pos="612"/>
              </w:tabs>
              <w:rPr>
                <w:sz w:val="20"/>
                <w:szCs w:val="20"/>
                <w:lang w:eastAsia="zh-CN"/>
              </w:rPr>
            </w:pPr>
            <w:r w:rsidRPr="0017492D">
              <w:rPr>
                <w:sz w:val="20"/>
                <w:szCs w:val="20"/>
                <w:lang w:eastAsia="zh-CN"/>
              </w:rPr>
              <w:t>Confirmata prin aplicarea semnaturii si stampilei ofertantului.</w:t>
            </w:r>
          </w:p>
          <w:p w14:paraId="466CF1DC"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C876C52" w14:textId="77777777" w:rsidR="0017492D" w:rsidRPr="0017492D" w:rsidRDefault="0017492D">
            <w:pPr>
              <w:rPr>
                <w:sz w:val="20"/>
                <w:szCs w:val="20"/>
                <w:lang w:eastAsia="zh-CN"/>
              </w:rPr>
            </w:pPr>
            <w:r w:rsidRPr="0017492D">
              <w:rPr>
                <w:iCs/>
                <w:lang w:val="en-US" w:eastAsia="zh-CN"/>
              </w:rPr>
              <w:t>Obligatoriu</w:t>
            </w:r>
          </w:p>
        </w:tc>
      </w:tr>
      <w:tr w:rsidR="0017492D" w:rsidRPr="0017492D" w14:paraId="65DE637B"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759C930" w14:textId="77777777" w:rsidR="0017492D" w:rsidRPr="0017492D" w:rsidRDefault="0017492D">
            <w:pPr>
              <w:tabs>
                <w:tab w:val="left" w:pos="612"/>
              </w:tabs>
              <w:spacing w:before="120" w:after="120"/>
              <w:rPr>
                <w:iCs/>
                <w:lang w:val="en-US" w:eastAsia="zh-CN"/>
              </w:rPr>
            </w:pPr>
            <w:r w:rsidRPr="0017492D">
              <w:rPr>
                <w:iCs/>
                <w:lang w:val="en-US" w:eastAsia="zh-CN"/>
              </w:rPr>
              <w:t>9</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7A88221B" w14:textId="77777777" w:rsidR="0017492D" w:rsidRPr="0017492D" w:rsidRDefault="0017492D">
            <w:pPr>
              <w:tabs>
                <w:tab w:val="left" w:pos="612"/>
              </w:tabs>
              <w:spacing w:before="120" w:after="120"/>
              <w:rPr>
                <w:iCs/>
                <w:lang w:val="en-US" w:eastAsia="zh-CN"/>
              </w:rPr>
            </w:pPr>
            <w:r w:rsidRPr="0017492D">
              <w:rPr>
                <w:iCs/>
                <w:lang w:val="en-US" w:eastAsia="zh-CN"/>
              </w:rPr>
              <w:t>Avizul Inspectiei de Stat in costructie</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539166AF" w14:textId="77777777" w:rsidR="0017492D" w:rsidRPr="0017492D" w:rsidRDefault="0017492D">
            <w:pPr>
              <w:tabs>
                <w:tab w:val="left" w:pos="612"/>
              </w:tabs>
              <w:rPr>
                <w:sz w:val="20"/>
                <w:szCs w:val="20"/>
                <w:lang w:eastAsia="zh-CN"/>
              </w:rPr>
            </w:pPr>
            <w:r w:rsidRPr="0017492D">
              <w:rPr>
                <w:iCs/>
                <w:lang w:val="en-US" w:eastAsia="zh-CN"/>
              </w:rPr>
              <w:t>Formularul F3.15</w:t>
            </w:r>
            <w:r w:rsidRPr="0017492D">
              <w:rPr>
                <w:sz w:val="20"/>
                <w:szCs w:val="20"/>
                <w:lang w:eastAsia="zh-CN"/>
              </w:rPr>
              <w:t xml:space="preserve"> Confirmata prin aplicarea semnaturii electronice</w:t>
            </w:r>
          </w:p>
          <w:p w14:paraId="0C1D319A"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704953F" w14:textId="77777777" w:rsidR="0017492D" w:rsidRPr="0017492D" w:rsidRDefault="0017492D">
            <w:pPr>
              <w:rPr>
                <w:sz w:val="20"/>
                <w:szCs w:val="20"/>
                <w:lang w:eastAsia="zh-CN"/>
              </w:rPr>
            </w:pPr>
            <w:r w:rsidRPr="0017492D">
              <w:rPr>
                <w:iCs/>
                <w:lang w:val="en-US" w:eastAsia="zh-CN"/>
              </w:rPr>
              <w:t>Obligatoriu</w:t>
            </w:r>
          </w:p>
        </w:tc>
      </w:tr>
      <w:tr w:rsidR="0017492D" w:rsidRPr="0017492D" w14:paraId="22CA1C6C"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1F9B5E78" w14:textId="77777777" w:rsidR="0017492D" w:rsidRPr="0017492D" w:rsidRDefault="0017492D">
            <w:pPr>
              <w:tabs>
                <w:tab w:val="left" w:pos="612"/>
              </w:tabs>
              <w:spacing w:before="120" w:after="120"/>
              <w:rPr>
                <w:iCs/>
                <w:lang w:val="en-US" w:eastAsia="zh-CN"/>
              </w:rPr>
            </w:pPr>
            <w:r w:rsidRPr="0017492D">
              <w:rPr>
                <w:iCs/>
                <w:lang w:val="en-US" w:eastAsia="zh-CN"/>
              </w:rPr>
              <w:t>10</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683F3F1" w14:textId="77777777" w:rsidR="0017492D" w:rsidRPr="0017492D" w:rsidRDefault="0017492D">
            <w:pPr>
              <w:tabs>
                <w:tab w:val="left" w:pos="612"/>
              </w:tabs>
              <w:spacing w:before="120" w:after="120"/>
              <w:rPr>
                <w:iCs/>
                <w:lang w:val="en-US" w:eastAsia="zh-CN"/>
              </w:rPr>
            </w:pPr>
            <w:r w:rsidRPr="0017492D">
              <w:rPr>
                <w:iCs/>
                <w:lang w:val="en-US" w:eastAsia="zh-CN"/>
              </w:rPr>
              <w:t>Declaratie privind lista principalelor lucrari executate in ultimul an de activitate</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2F322FEE" w14:textId="77777777" w:rsidR="0017492D" w:rsidRPr="0017492D" w:rsidRDefault="0017492D">
            <w:pPr>
              <w:tabs>
                <w:tab w:val="left" w:pos="612"/>
              </w:tabs>
              <w:rPr>
                <w:sz w:val="20"/>
                <w:szCs w:val="20"/>
                <w:lang w:eastAsia="zh-CN"/>
              </w:rPr>
            </w:pPr>
            <w:r w:rsidRPr="0017492D">
              <w:rPr>
                <w:iCs/>
                <w:lang w:val="en-US" w:eastAsia="zh-CN"/>
              </w:rPr>
              <w:t>Formularul  F.3.9, F3.10</w:t>
            </w:r>
            <w:r w:rsidRPr="0017492D">
              <w:rPr>
                <w:sz w:val="20"/>
                <w:szCs w:val="20"/>
                <w:lang w:eastAsia="zh-CN"/>
              </w:rPr>
              <w:t xml:space="preserve"> Confirmata prin aplicarea semnaturii electronice</w:t>
            </w:r>
          </w:p>
          <w:p w14:paraId="33658CF6"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9DD887D" w14:textId="77777777" w:rsidR="0017492D" w:rsidRPr="0017492D" w:rsidRDefault="0017492D">
            <w:pPr>
              <w:rPr>
                <w:sz w:val="20"/>
                <w:szCs w:val="20"/>
                <w:lang w:val="en-US" w:eastAsia="zh-CN"/>
              </w:rPr>
            </w:pPr>
            <w:r w:rsidRPr="0017492D">
              <w:rPr>
                <w:iCs/>
                <w:lang w:val="en-US" w:eastAsia="zh-CN"/>
              </w:rPr>
              <w:t>Obligatoriu</w:t>
            </w:r>
          </w:p>
        </w:tc>
      </w:tr>
      <w:tr w:rsidR="0017492D" w:rsidRPr="0017492D" w14:paraId="70032255"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3EB11C1F" w14:textId="77777777" w:rsidR="0017492D" w:rsidRPr="0017492D" w:rsidRDefault="0017492D">
            <w:pPr>
              <w:tabs>
                <w:tab w:val="left" w:pos="612"/>
              </w:tabs>
              <w:spacing w:before="120" w:after="120"/>
              <w:rPr>
                <w:iCs/>
                <w:lang w:val="en-US" w:eastAsia="zh-CN"/>
              </w:rPr>
            </w:pPr>
            <w:r w:rsidRPr="0017492D">
              <w:rPr>
                <w:iCs/>
                <w:lang w:val="en-US" w:eastAsia="zh-CN"/>
              </w:rPr>
              <w:t>11</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B90B6A4" w14:textId="77777777" w:rsidR="0017492D" w:rsidRPr="0017492D" w:rsidRDefault="0017492D">
            <w:pPr>
              <w:tabs>
                <w:tab w:val="left" w:pos="612"/>
              </w:tabs>
              <w:spacing w:before="120" w:after="120"/>
              <w:rPr>
                <w:iCs/>
                <w:lang w:val="en-US" w:eastAsia="zh-CN"/>
              </w:rPr>
            </w:pPr>
            <w:r w:rsidRPr="0017492D">
              <w:rPr>
                <w:iCs/>
                <w:lang w:val="en-US" w:eastAsia="zh-CN"/>
              </w:rPr>
              <w:t>Manualul calitatii privind sistemul propriu de conducere sa asigurare a calitatii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69BB8233" w14:textId="77777777" w:rsidR="0017492D" w:rsidRPr="0017492D" w:rsidRDefault="0017492D">
            <w:pPr>
              <w:tabs>
                <w:tab w:val="left" w:pos="612"/>
              </w:tabs>
              <w:rPr>
                <w:iCs/>
                <w:lang w:eastAsia="zh-CN"/>
              </w:rPr>
            </w:pPr>
            <w:r w:rsidRPr="0017492D">
              <w:rPr>
                <w:sz w:val="20"/>
                <w:szCs w:val="20"/>
                <w:lang w:eastAsia="zh-CN"/>
              </w:rPr>
              <w:t xml:space="preserve"> Confirmata prin aplicarea semnaturii  si stampilei ofertantului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97EC973"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r w:rsidR="0017492D" w:rsidRPr="0017492D" w14:paraId="319CDCD8"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tcPr>
          <w:p w14:paraId="434903C0" w14:textId="0E568E77" w:rsidR="0017492D" w:rsidRPr="0017492D" w:rsidRDefault="0017492D">
            <w:pPr>
              <w:tabs>
                <w:tab w:val="left" w:pos="612"/>
              </w:tabs>
              <w:spacing w:before="120" w:after="120"/>
              <w:rPr>
                <w:iCs/>
                <w:lang w:val="en-US" w:eastAsia="zh-CN"/>
              </w:rPr>
            </w:pPr>
          </w:p>
        </w:tc>
        <w:tc>
          <w:tcPr>
            <w:tcW w:w="3764" w:type="dxa"/>
            <w:tcBorders>
              <w:top w:val="single" w:sz="4" w:space="0" w:color="auto"/>
              <w:left w:val="single" w:sz="4" w:space="0" w:color="auto"/>
              <w:bottom w:val="single" w:sz="4" w:space="0" w:color="auto"/>
              <w:right w:val="single" w:sz="4" w:space="0" w:color="auto"/>
            </w:tcBorders>
            <w:shd w:val="clear" w:color="auto" w:fill="FFFF00"/>
          </w:tcPr>
          <w:p w14:paraId="6321B3BD" w14:textId="3A9F5A43" w:rsidR="0017492D" w:rsidRPr="0017492D" w:rsidRDefault="0017492D">
            <w:pPr>
              <w:tabs>
                <w:tab w:val="left" w:pos="612"/>
              </w:tabs>
              <w:spacing w:before="120" w:after="120"/>
              <w:rPr>
                <w:iCs/>
                <w:lang w:val="en-US" w:eastAsia="zh-CN"/>
              </w:rPr>
            </w:pP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1EF95572" w14:textId="65F9C8F5" w:rsidR="0017492D" w:rsidRPr="0017492D" w:rsidRDefault="0017492D">
            <w:pPr>
              <w:tabs>
                <w:tab w:val="left" w:pos="612"/>
              </w:tabs>
              <w:spacing w:before="120" w:after="120"/>
              <w:rPr>
                <w:iCs/>
                <w:lang w:val="en-US"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tcPr>
          <w:p w14:paraId="5E4FAC96" w14:textId="5E7913CF" w:rsidR="0017492D" w:rsidRPr="0017492D" w:rsidRDefault="0017492D">
            <w:pPr>
              <w:tabs>
                <w:tab w:val="left" w:pos="612"/>
              </w:tabs>
              <w:spacing w:before="120" w:after="120"/>
              <w:rPr>
                <w:iCs/>
                <w:lang w:val="en-US" w:eastAsia="zh-CN"/>
              </w:rPr>
            </w:pPr>
          </w:p>
        </w:tc>
      </w:tr>
      <w:tr w:rsidR="0017492D" w:rsidRPr="0017492D" w14:paraId="5E02E512"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9D128F3" w14:textId="5F67D59D" w:rsidR="0017492D" w:rsidRPr="0017492D" w:rsidRDefault="00FE0BC3">
            <w:pPr>
              <w:tabs>
                <w:tab w:val="left" w:pos="612"/>
              </w:tabs>
              <w:spacing w:before="120" w:after="120"/>
              <w:rPr>
                <w:iCs/>
                <w:lang w:val="en-US" w:eastAsia="zh-CN"/>
              </w:rPr>
            </w:pPr>
            <w:r>
              <w:rPr>
                <w:iCs/>
                <w:lang w:val="en-US" w:eastAsia="zh-CN"/>
              </w:rPr>
              <w:t>12</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181CF45B" w14:textId="77777777" w:rsidR="0017492D" w:rsidRPr="0017492D" w:rsidRDefault="0017492D">
            <w:pPr>
              <w:tabs>
                <w:tab w:val="left" w:pos="612"/>
              </w:tabs>
              <w:spacing w:before="120" w:after="120"/>
              <w:rPr>
                <w:iCs/>
                <w:lang w:val="en-US" w:eastAsia="zh-CN"/>
              </w:rPr>
            </w:pPr>
            <w:r w:rsidRPr="0017492D">
              <w:rPr>
                <w:iCs/>
                <w:lang w:val="en-US" w:eastAsia="zh-CN"/>
              </w:rPr>
              <w:t>Alte cerinte</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29D70720" w14:textId="77777777" w:rsidR="0017492D" w:rsidRPr="0017492D" w:rsidRDefault="0017492D">
            <w:pPr>
              <w:tabs>
                <w:tab w:val="left" w:pos="612"/>
              </w:tabs>
              <w:spacing w:before="120" w:after="120"/>
              <w:rPr>
                <w:iCs/>
                <w:lang w:val="en-US" w:eastAsia="zh-CN"/>
              </w:rPr>
            </w:pPr>
            <w:r w:rsidRPr="0017492D">
              <w:rPr>
                <w:iCs/>
                <w:lang w:val="en-US" w:eastAsia="zh-CN"/>
              </w:rPr>
              <w:t>Utilizarea materialelor de inalta calitate, cu prezentarea certificatelor de calitate si a monstrelor inaintea aplicarii/montarii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393915B7"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bl>
    <w:p w14:paraId="4F39BA9E" w14:textId="77777777" w:rsidR="0017492D" w:rsidRPr="0017492D" w:rsidRDefault="0017492D" w:rsidP="004E3F29">
      <w:pPr>
        <w:numPr>
          <w:ilvl w:val="0"/>
          <w:numId w:val="38"/>
        </w:numPr>
        <w:tabs>
          <w:tab w:val="right" w:pos="426"/>
        </w:tabs>
        <w:spacing w:before="120"/>
        <w:ind w:left="360"/>
        <w:rPr>
          <w:b/>
          <w:lang w:val="en-US" w:eastAsia="ru-RU"/>
        </w:rPr>
      </w:pPr>
      <w:r w:rsidRPr="0017492D">
        <w:rPr>
          <w:b/>
          <w:lang w:val="en-US"/>
        </w:rPr>
        <w:t>Motivul recurgerii la procedura accelerată (în cazul licitației deschise, restrînse și al procedurii negociate), după caz</w:t>
      </w:r>
      <w:r w:rsidRPr="0017492D">
        <w:rPr>
          <w:b/>
          <w:shd w:val="clear" w:color="auto" w:fill="FFFF00"/>
          <w:lang w:val="en-US"/>
        </w:rPr>
        <w:t xml:space="preserve">: </w:t>
      </w:r>
      <w:r w:rsidRPr="0017492D">
        <w:rPr>
          <w:b/>
          <w:i/>
          <w:u w:val="single"/>
          <w:shd w:val="clear" w:color="auto" w:fill="FFFF00"/>
          <w:lang w:val="en-US"/>
        </w:rPr>
        <w:t>Nu se solicita.</w:t>
      </w:r>
    </w:p>
    <w:p w14:paraId="74B93170"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Tehnici și instrumente specifice de atribuire (dacă este cazul specificați dacă se va utiliza acordul-cadru, sistemul dinamic de achiziție sau licitația electronică): </w:t>
      </w:r>
      <w:r w:rsidRPr="0017492D">
        <w:rPr>
          <w:b/>
          <w:i/>
          <w:u w:val="single"/>
          <w:shd w:val="clear" w:color="auto" w:fill="FFFF00"/>
          <w:lang w:val="en-US"/>
        </w:rPr>
        <w:t>Nu se aplica.</w:t>
      </w:r>
    </w:p>
    <w:p w14:paraId="7FAA810E" w14:textId="77777777" w:rsidR="0017492D" w:rsidRPr="0017492D" w:rsidRDefault="0017492D" w:rsidP="004E3F29">
      <w:pPr>
        <w:numPr>
          <w:ilvl w:val="0"/>
          <w:numId w:val="38"/>
        </w:numPr>
        <w:tabs>
          <w:tab w:val="right" w:pos="426"/>
        </w:tabs>
        <w:spacing w:before="120"/>
        <w:ind w:left="0" w:firstLine="0"/>
        <w:rPr>
          <w:b/>
          <w:i/>
          <w:u w:val="single"/>
          <w:lang w:val="en-US"/>
        </w:rPr>
      </w:pPr>
      <w:r w:rsidRPr="0017492D">
        <w:rPr>
          <w:b/>
          <w:lang w:val="en-US"/>
        </w:rPr>
        <w:t>Condiții speciale de care depinde îndeplinirea contractului (</w:t>
      </w:r>
      <w:r w:rsidRPr="0017492D">
        <w:rPr>
          <w:lang w:val="en-US"/>
        </w:rPr>
        <w:t>indicați după caz</w:t>
      </w:r>
      <w:r w:rsidRPr="0017492D">
        <w:rPr>
          <w:b/>
          <w:lang w:val="en-US"/>
        </w:rPr>
        <w:t xml:space="preserve">): </w:t>
      </w:r>
      <w:r w:rsidRPr="0017492D">
        <w:rPr>
          <w:b/>
          <w:i/>
          <w:u w:val="single"/>
          <w:shd w:val="clear" w:color="auto" w:fill="FFFF00"/>
          <w:lang w:val="en-US"/>
        </w:rPr>
        <w:t>Nu se aplica</w:t>
      </w:r>
    </w:p>
    <w:p w14:paraId="4B260187" w14:textId="77777777" w:rsidR="0017492D" w:rsidRPr="0017492D" w:rsidRDefault="0017492D" w:rsidP="004E3F29">
      <w:pPr>
        <w:numPr>
          <w:ilvl w:val="0"/>
          <w:numId w:val="38"/>
        </w:numPr>
        <w:tabs>
          <w:tab w:val="right" w:pos="426"/>
        </w:tabs>
        <w:spacing w:before="120"/>
        <w:ind w:left="0" w:firstLine="0"/>
        <w:rPr>
          <w:b/>
          <w:i/>
          <w:u w:val="single"/>
          <w:lang w:val="en-US"/>
        </w:rPr>
      </w:pPr>
      <w:r w:rsidRPr="0017492D">
        <w:rPr>
          <w:b/>
          <w:lang w:val="en-US"/>
        </w:rPr>
        <w:t>Criteriul de evaluare aplicat pentru adjudecarea contractului</w:t>
      </w:r>
      <w:r w:rsidRPr="0017492D">
        <w:rPr>
          <w:b/>
          <w:i/>
          <w:u w:val="single"/>
          <w:lang w:val="en-US"/>
        </w:rPr>
        <w:t>: Pretul cel mai scazut</w:t>
      </w:r>
    </w:p>
    <w:p w14:paraId="0C15733C"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576"/>
        <w:gridCol w:w="7122"/>
        <w:gridCol w:w="1788"/>
      </w:tblGrid>
      <w:tr w:rsidR="0017492D" w:rsidRPr="0017492D" w14:paraId="73375AD8"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F27A72" w14:textId="77777777" w:rsidR="0017492D" w:rsidRPr="0017492D" w:rsidRDefault="0017492D">
            <w:pPr>
              <w:tabs>
                <w:tab w:val="left" w:pos="612"/>
              </w:tabs>
              <w:spacing w:before="120" w:after="120"/>
              <w:rPr>
                <w:b/>
                <w:iCs/>
                <w:sz w:val="20"/>
                <w:szCs w:val="20"/>
                <w:lang w:eastAsia="zh-CN"/>
              </w:rPr>
            </w:pPr>
            <w:r w:rsidRPr="0017492D">
              <w:rPr>
                <w:b/>
                <w:iCs/>
                <w:sz w:val="20"/>
                <w:szCs w:val="20"/>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50435A"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34A8AB"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Ponderea%</w:t>
            </w:r>
          </w:p>
        </w:tc>
      </w:tr>
      <w:tr w:rsidR="0017492D" w:rsidRPr="0017492D" w14:paraId="4BB83BEB"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FFFF00"/>
          </w:tcPr>
          <w:p w14:paraId="2DA50F8C" w14:textId="77777777" w:rsidR="0017492D" w:rsidRPr="0017492D" w:rsidRDefault="0017492D">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hideMark/>
          </w:tcPr>
          <w:p w14:paraId="30524A19" w14:textId="77777777" w:rsidR="0017492D" w:rsidRPr="0017492D" w:rsidRDefault="0017492D">
            <w:pPr>
              <w:tabs>
                <w:tab w:val="left" w:pos="612"/>
              </w:tabs>
              <w:spacing w:before="120" w:after="120"/>
              <w:rPr>
                <w:b/>
                <w:i/>
                <w:iCs/>
                <w:lang w:val="en-US" w:eastAsia="zh-CN"/>
              </w:rPr>
            </w:pPr>
            <w:r w:rsidRPr="0017492D">
              <w:rPr>
                <w:b/>
                <w:i/>
                <w:iCs/>
                <w:lang w:val="en-US" w:eastAsia="zh-CN"/>
              </w:rPr>
              <w:t>Nu se aplica</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5FF16B8F" w14:textId="77777777" w:rsidR="0017492D" w:rsidRPr="0017492D" w:rsidRDefault="0017492D">
            <w:pPr>
              <w:tabs>
                <w:tab w:val="left" w:pos="612"/>
              </w:tabs>
              <w:spacing w:before="120" w:after="120"/>
              <w:rPr>
                <w:iCs/>
                <w:lang w:eastAsia="zh-CN"/>
              </w:rPr>
            </w:pPr>
          </w:p>
        </w:tc>
      </w:tr>
      <w:tr w:rsidR="0017492D" w:rsidRPr="0017492D" w14:paraId="04B75D8B"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FFFF00"/>
          </w:tcPr>
          <w:p w14:paraId="75DF8095" w14:textId="77777777" w:rsidR="0017492D" w:rsidRPr="0017492D" w:rsidRDefault="0017492D">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1A54C8A5" w14:textId="77777777" w:rsidR="0017492D" w:rsidRPr="0017492D" w:rsidRDefault="0017492D">
            <w:pPr>
              <w:tabs>
                <w:tab w:val="left" w:pos="612"/>
              </w:tabs>
              <w:spacing w:before="120" w:after="120"/>
              <w:rPr>
                <w:iCs/>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1A226CD" w14:textId="77777777" w:rsidR="0017492D" w:rsidRPr="0017492D" w:rsidRDefault="0017492D">
            <w:pPr>
              <w:tabs>
                <w:tab w:val="left" w:pos="612"/>
              </w:tabs>
              <w:spacing w:before="120" w:after="120"/>
              <w:rPr>
                <w:iCs/>
                <w:lang w:eastAsia="zh-CN"/>
              </w:rPr>
            </w:pPr>
          </w:p>
        </w:tc>
      </w:tr>
    </w:tbl>
    <w:p w14:paraId="098C5386" w14:textId="77777777" w:rsidR="0017492D" w:rsidRPr="0017492D" w:rsidRDefault="0017492D" w:rsidP="004E3F29">
      <w:pPr>
        <w:numPr>
          <w:ilvl w:val="0"/>
          <w:numId w:val="38"/>
        </w:numPr>
        <w:tabs>
          <w:tab w:val="right" w:pos="426"/>
        </w:tabs>
        <w:spacing w:before="120"/>
        <w:ind w:left="0" w:firstLine="0"/>
        <w:rPr>
          <w:b/>
          <w:lang w:val="en-US" w:eastAsia="ru-RU"/>
        </w:rPr>
      </w:pPr>
      <w:r w:rsidRPr="0017492D">
        <w:rPr>
          <w:b/>
          <w:lang w:val="en-US"/>
        </w:rPr>
        <w:t>Termenul limită de depunere/deschidere a ofertelor:</w:t>
      </w:r>
    </w:p>
    <w:p w14:paraId="676CEDBB" w14:textId="77777777" w:rsidR="0017492D" w:rsidRPr="0017492D" w:rsidRDefault="0017492D" w:rsidP="004E3F29">
      <w:pPr>
        <w:pStyle w:val="a"/>
        <w:numPr>
          <w:ilvl w:val="0"/>
          <w:numId w:val="39"/>
        </w:numPr>
        <w:tabs>
          <w:tab w:val="clear" w:pos="1134"/>
          <w:tab w:val="right" w:pos="426"/>
        </w:tabs>
        <w:spacing w:before="120"/>
        <w:contextualSpacing/>
        <w:jc w:val="left"/>
        <w:rPr>
          <w:b/>
        </w:rPr>
      </w:pPr>
      <w:r w:rsidRPr="0017492D">
        <w:rPr>
          <w:b/>
        </w:rPr>
        <w:t xml:space="preserve">până la: </w:t>
      </w:r>
      <w:r w:rsidRPr="0017492D">
        <w:rPr>
          <w:b/>
          <w:i/>
        </w:rPr>
        <w:t>[ora exactă]</w:t>
      </w:r>
      <w:r w:rsidRPr="0017492D">
        <w:rPr>
          <w:b/>
        </w:rPr>
        <w:t xml:space="preserve"> </w:t>
      </w:r>
      <w:r w:rsidRPr="0017492D">
        <w:rPr>
          <w:b/>
          <w:i/>
          <w:u w:val="single"/>
          <w:shd w:val="clear" w:color="auto" w:fill="FFFF00"/>
        </w:rPr>
        <w:t>Informatia o gasiti in SIA RSAP</w:t>
      </w:r>
      <w:r w:rsidRPr="0017492D">
        <w:rPr>
          <w:b/>
          <w:shd w:val="clear" w:color="auto" w:fill="FFFF00"/>
        </w:rPr>
        <w:t>.</w:t>
      </w:r>
    </w:p>
    <w:p w14:paraId="58E905A9" w14:textId="77777777" w:rsidR="0017492D" w:rsidRPr="0017492D" w:rsidRDefault="0017492D" w:rsidP="004E3F29">
      <w:pPr>
        <w:pStyle w:val="a"/>
        <w:numPr>
          <w:ilvl w:val="0"/>
          <w:numId w:val="39"/>
        </w:numPr>
        <w:tabs>
          <w:tab w:val="clear" w:pos="1134"/>
          <w:tab w:val="right" w:pos="426"/>
        </w:tabs>
        <w:spacing w:before="120"/>
        <w:contextualSpacing/>
        <w:jc w:val="left"/>
        <w:rPr>
          <w:b/>
          <w:i/>
          <w:u w:val="single"/>
        </w:rPr>
      </w:pPr>
      <w:r w:rsidRPr="0017492D">
        <w:rPr>
          <w:b/>
        </w:rPr>
        <w:t xml:space="preserve">pe: </w:t>
      </w:r>
      <w:r w:rsidRPr="0017492D">
        <w:rPr>
          <w:b/>
          <w:i/>
        </w:rPr>
        <w:t>[data]</w:t>
      </w:r>
      <w:r w:rsidRPr="0017492D">
        <w:rPr>
          <w:b/>
        </w:rPr>
        <w:t xml:space="preserve"> </w:t>
      </w:r>
      <w:r w:rsidRPr="0017492D">
        <w:rPr>
          <w:b/>
          <w:i/>
          <w:u w:val="single"/>
          <w:shd w:val="clear" w:color="auto" w:fill="FFFF00"/>
        </w:rPr>
        <w:t>Informatia o gasiti in SIA RSAP.</w:t>
      </w:r>
    </w:p>
    <w:p w14:paraId="7E8AFF5B"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Adresa la care trebuie transmise ofertele sau cererile de participare: </w:t>
      </w:r>
    </w:p>
    <w:p w14:paraId="35733388" w14:textId="77777777" w:rsidR="0017492D" w:rsidRPr="0017492D" w:rsidRDefault="0017492D" w:rsidP="0017492D">
      <w:pPr>
        <w:tabs>
          <w:tab w:val="right" w:pos="426"/>
        </w:tabs>
        <w:spacing w:before="120"/>
        <w:ind w:left="450"/>
        <w:rPr>
          <w:b/>
          <w:lang w:val="en-US"/>
        </w:rPr>
      </w:pPr>
      <w:r w:rsidRPr="0017492D">
        <w:rPr>
          <w:b/>
          <w:i/>
          <w:lang w:val="en-US"/>
        </w:rPr>
        <w:t>Ofertele sau cererile de participare vor fi depuse electronic prin intermediul SIA RSAP</w:t>
      </w:r>
    </w:p>
    <w:p w14:paraId="1F8CAA6C" w14:textId="1E39F4D9"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Termenul de valabilitate a ofertelor: </w:t>
      </w:r>
      <w:r w:rsidR="005C1CAA">
        <w:rPr>
          <w:b/>
          <w:lang w:val="en-US"/>
        </w:rPr>
        <w:t>3</w:t>
      </w:r>
      <w:bookmarkStart w:id="45" w:name="_GoBack"/>
      <w:bookmarkEnd w:id="45"/>
      <w:r w:rsidRPr="0017492D">
        <w:rPr>
          <w:b/>
          <w:i/>
          <w:u w:val="single"/>
          <w:shd w:val="clear" w:color="auto" w:fill="FFFF00"/>
          <w:lang w:val="en-US"/>
        </w:rPr>
        <w:t>0 zile.</w:t>
      </w:r>
    </w:p>
    <w:p w14:paraId="7272A5A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Locul deschiderii ofertelor: </w:t>
      </w:r>
      <w:r w:rsidRPr="0017492D">
        <w:rPr>
          <w:b/>
          <w:i/>
          <w:u w:val="single"/>
          <w:shd w:val="clear" w:color="auto" w:fill="FFFF00"/>
          <w:lang w:val="en-US"/>
        </w:rPr>
        <w:t>SIA RSAP</w:t>
      </w:r>
    </w:p>
    <w:p w14:paraId="334B0A1C" w14:textId="77777777" w:rsidR="0017492D" w:rsidRPr="0017492D" w:rsidRDefault="0017492D" w:rsidP="0017492D">
      <w:pPr>
        <w:pStyle w:val="a"/>
        <w:tabs>
          <w:tab w:val="right" w:pos="426"/>
        </w:tabs>
        <w:ind w:left="3240"/>
        <w:jc w:val="center"/>
        <w:rPr>
          <w:sz w:val="20"/>
        </w:rPr>
      </w:pPr>
    </w:p>
    <w:p w14:paraId="60CF9E6D" w14:textId="77777777" w:rsidR="0017492D" w:rsidRPr="0017492D" w:rsidRDefault="0017492D" w:rsidP="0017492D">
      <w:pPr>
        <w:pStyle w:val="a"/>
        <w:tabs>
          <w:tab w:val="left" w:pos="360"/>
          <w:tab w:val="left" w:pos="1800"/>
          <w:tab w:val="left" w:pos="3240"/>
        </w:tabs>
        <w:spacing w:after="120"/>
        <w:rPr>
          <w:b/>
          <w:i/>
        </w:rPr>
      </w:pPr>
      <w:r w:rsidRPr="0017492D">
        <w:rPr>
          <w:b/>
          <w:i/>
        </w:rPr>
        <w:t xml:space="preserve">Ofertele întîrziate vor fi respinse. </w:t>
      </w:r>
    </w:p>
    <w:p w14:paraId="17FD95AA" w14:textId="77777777" w:rsidR="0017492D" w:rsidRPr="0017492D" w:rsidRDefault="0017492D" w:rsidP="004E3F29">
      <w:pPr>
        <w:numPr>
          <w:ilvl w:val="0"/>
          <w:numId w:val="38"/>
        </w:numPr>
        <w:tabs>
          <w:tab w:val="right" w:pos="426"/>
        </w:tabs>
        <w:spacing w:before="120"/>
        <w:ind w:left="450" w:hanging="450"/>
        <w:rPr>
          <w:b/>
          <w:lang w:val="en-US"/>
        </w:rPr>
      </w:pPr>
      <w:r w:rsidRPr="0017492D">
        <w:rPr>
          <w:b/>
          <w:lang w:val="en-US"/>
        </w:rPr>
        <w:lastRenderedPageBreak/>
        <w:t xml:space="preserve">Persoanele autorizate să asiste la deschiderea ofertelor: </w:t>
      </w:r>
      <w:r w:rsidRPr="0017492D">
        <w:rPr>
          <w:b/>
          <w:lang w:val="en-US"/>
        </w:rPr>
        <w:br/>
      </w:r>
      <w:r w:rsidRPr="0017492D">
        <w:rPr>
          <w:b/>
          <w:i/>
          <w:lang w:val="en-US"/>
        </w:rPr>
        <w:t>Ofertanții sau reprezentanții acestora au dreptul să participe la deschiderea ofertelor, cu excepția cazului cînd ofertele au fost depuse prin SIA “RSAP”</w:t>
      </w:r>
      <w:r w:rsidRPr="0017492D">
        <w:rPr>
          <w:b/>
          <w:lang w:val="en-US"/>
        </w:rPr>
        <w:t>.</w:t>
      </w:r>
    </w:p>
    <w:p w14:paraId="76635AF8" w14:textId="77777777" w:rsidR="0017492D" w:rsidRPr="0017492D" w:rsidRDefault="0017492D" w:rsidP="004E3F29">
      <w:pPr>
        <w:numPr>
          <w:ilvl w:val="0"/>
          <w:numId w:val="38"/>
        </w:numPr>
        <w:tabs>
          <w:tab w:val="right" w:pos="426"/>
        </w:tabs>
        <w:spacing w:before="120"/>
        <w:ind w:left="450" w:hanging="450"/>
        <w:rPr>
          <w:b/>
          <w:i/>
          <w:u w:val="single"/>
          <w:lang w:val="en-US"/>
        </w:rPr>
      </w:pPr>
      <w:r w:rsidRPr="0017492D">
        <w:rPr>
          <w:b/>
          <w:lang w:val="en-US"/>
        </w:rPr>
        <w:t>Limba sau limbile în care trebuie redactate ofertele sau cererile de participare:</w:t>
      </w:r>
      <w:r w:rsidRPr="0017492D">
        <w:rPr>
          <w:b/>
          <w:i/>
          <w:u w:val="single"/>
          <w:lang w:val="en-US"/>
        </w:rPr>
        <w:t>Limba romina .</w:t>
      </w:r>
    </w:p>
    <w:p w14:paraId="5CA5CF7B" w14:textId="77777777" w:rsidR="0017492D" w:rsidRPr="0017492D" w:rsidRDefault="0017492D" w:rsidP="004E3F29">
      <w:pPr>
        <w:numPr>
          <w:ilvl w:val="0"/>
          <w:numId w:val="38"/>
        </w:numPr>
        <w:tabs>
          <w:tab w:val="right" w:pos="426"/>
        </w:tabs>
        <w:spacing w:before="120"/>
        <w:ind w:left="360"/>
        <w:rPr>
          <w:b/>
          <w:i/>
          <w:u w:val="single"/>
          <w:lang w:val="en-US"/>
        </w:rPr>
      </w:pPr>
      <w:r w:rsidRPr="0017492D">
        <w:rPr>
          <w:b/>
          <w:lang w:val="en-US"/>
        </w:rPr>
        <w:t xml:space="preserve">Respectivul contract se referă la un proiect și/sau program finanțat din fonduri ale Uniunii Europene: </w:t>
      </w:r>
      <w:r w:rsidRPr="0017492D">
        <w:rPr>
          <w:b/>
          <w:i/>
          <w:u w:val="single"/>
          <w:shd w:val="clear" w:color="auto" w:fill="FFFF00"/>
          <w:lang w:val="en-US"/>
        </w:rPr>
        <w:t>Nu se aplica.</w:t>
      </w:r>
    </w:p>
    <w:p w14:paraId="60159765" w14:textId="77777777" w:rsidR="0017492D" w:rsidRPr="0017492D" w:rsidRDefault="0017492D" w:rsidP="0017492D">
      <w:pPr>
        <w:pStyle w:val="a"/>
        <w:tabs>
          <w:tab w:val="right" w:pos="426"/>
        </w:tabs>
        <w:ind w:left="1980"/>
        <w:jc w:val="center"/>
        <w:rPr>
          <w:sz w:val="20"/>
        </w:rPr>
      </w:pPr>
    </w:p>
    <w:p w14:paraId="375DE53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Denumirea și adresa organismului competent de soluționare a contestațiilor: </w:t>
      </w:r>
    </w:p>
    <w:p w14:paraId="2830566A" w14:textId="77777777" w:rsidR="0017492D" w:rsidRPr="0017492D" w:rsidRDefault="0017492D" w:rsidP="0017492D">
      <w:pPr>
        <w:tabs>
          <w:tab w:val="right" w:pos="426"/>
        </w:tabs>
        <w:ind w:left="450"/>
        <w:rPr>
          <w:b/>
          <w:i/>
          <w:lang w:val="en-US"/>
        </w:rPr>
      </w:pPr>
      <w:r w:rsidRPr="0017492D">
        <w:rPr>
          <w:b/>
          <w:i/>
          <w:lang w:val="en-US"/>
        </w:rPr>
        <w:t>Agenția Națională pentru Soluționarea Contestațiilor</w:t>
      </w:r>
    </w:p>
    <w:p w14:paraId="616FE0A5" w14:textId="77777777" w:rsidR="0017492D" w:rsidRPr="0017492D" w:rsidRDefault="0017492D" w:rsidP="0017492D">
      <w:pPr>
        <w:tabs>
          <w:tab w:val="right" w:pos="426"/>
        </w:tabs>
        <w:ind w:left="450"/>
        <w:rPr>
          <w:b/>
          <w:i/>
          <w:lang w:val="en-US"/>
        </w:rPr>
      </w:pPr>
      <w:r w:rsidRPr="0017492D">
        <w:rPr>
          <w:b/>
          <w:i/>
          <w:lang w:val="en-US"/>
        </w:rPr>
        <w:t>Adresa: mun. Chișinău, bd. Ștefan cel Mare și Sfânt nr.124 (et.4), MD 2001;</w:t>
      </w:r>
    </w:p>
    <w:p w14:paraId="1C0A065D" w14:textId="77777777" w:rsidR="0017492D" w:rsidRPr="0017492D" w:rsidRDefault="0017492D" w:rsidP="0017492D">
      <w:pPr>
        <w:tabs>
          <w:tab w:val="right" w:pos="426"/>
        </w:tabs>
        <w:ind w:left="450"/>
        <w:rPr>
          <w:b/>
          <w:i/>
          <w:lang w:val="en-US"/>
        </w:rPr>
      </w:pPr>
      <w:r w:rsidRPr="0017492D">
        <w:rPr>
          <w:b/>
          <w:i/>
          <w:lang w:val="en-US"/>
        </w:rPr>
        <w:t>Tel/Fax/email:</w:t>
      </w:r>
      <w:r w:rsidRPr="0017492D">
        <w:rPr>
          <w:b/>
          <w:i/>
          <w:color w:val="000000"/>
          <w:sz w:val="27"/>
          <w:szCs w:val="27"/>
          <w:shd w:val="clear" w:color="auto" w:fill="FFFFFF"/>
          <w:lang w:val="en-US"/>
        </w:rPr>
        <w:t xml:space="preserve"> </w:t>
      </w:r>
      <w:r w:rsidRPr="0017492D">
        <w:rPr>
          <w:b/>
          <w:i/>
          <w:lang w:val="en-US"/>
        </w:rPr>
        <w:t>022-820 652, 022 820-651, contestatii@ansc.md</w:t>
      </w:r>
    </w:p>
    <w:p w14:paraId="47A2F141"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Data (datele) și referința (referințele) publicărilor anterioare în Jurnalul Oficial al Uniunii Europene privind contractul (contractele) la care se referă anunțul respective (dacă este cazul</w:t>
      </w:r>
      <w:r w:rsidRPr="0017492D">
        <w:rPr>
          <w:b/>
          <w:shd w:val="clear" w:color="auto" w:fill="FFFF00"/>
          <w:lang w:val="en-US"/>
        </w:rPr>
        <w:t>):</w:t>
      </w:r>
      <w:r w:rsidRPr="0017492D">
        <w:rPr>
          <w:b/>
          <w:i/>
          <w:u w:val="single"/>
          <w:shd w:val="clear" w:color="auto" w:fill="FFFF00"/>
          <w:lang w:val="en-US"/>
        </w:rPr>
        <w:t>Nu se apica</w:t>
      </w:r>
      <w:r w:rsidRPr="0017492D">
        <w:rPr>
          <w:b/>
          <w:shd w:val="clear" w:color="auto" w:fill="FFFF00"/>
          <w:lang w:val="en-US"/>
        </w:rPr>
        <w:t>.</w:t>
      </w:r>
    </w:p>
    <w:p w14:paraId="510E31CA"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În cazul achizițiilor periodice, calendarul estimat pentru publicarea anunțurilor viitoare</w:t>
      </w:r>
      <w:r w:rsidRPr="0017492D">
        <w:rPr>
          <w:b/>
          <w:shd w:val="clear" w:color="auto" w:fill="FFFF00"/>
          <w:lang w:val="en-US"/>
        </w:rPr>
        <w:t xml:space="preserve">: </w:t>
      </w:r>
      <w:r w:rsidRPr="0017492D">
        <w:rPr>
          <w:b/>
          <w:i/>
          <w:u w:val="single"/>
          <w:shd w:val="clear" w:color="auto" w:fill="FFFF00"/>
          <w:lang w:val="en-US"/>
        </w:rPr>
        <w:t>Nu se aplica</w:t>
      </w:r>
      <w:r w:rsidRPr="0017492D">
        <w:rPr>
          <w:b/>
          <w:shd w:val="clear" w:color="auto" w:fill="FFFF00"/>
          <w:lang w:val="en-US"/>
        </w:rPr>
        <w:t>.</w:t>
      </w:r>
    </w:p>
    <w:p w14:paraId="2898F0CB"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Data publicării anunțului de intenție sau, după caz, precizarea că nu a fost publicat un astfel de anunţ</w:t>
      </w:r>
      <w:r w:rsidRPr="0017492D">
        <w:rPr>
          <w:b/>
          <w:shd w:val="clear" w:color="auto" w:fill="FFFF00"/>
          <w:lang w:val="en-US"/>
        </w:rPr>
        <w:t>:Nu a fost intocmit.</w:t>
      </w:r>
    </w:p>
    <w:p w14:paraId="0E5A707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Data transmiterii spre publicare a anunțului de participare</w:t>
      </w:r>
      <w:r w:rsidRPr="0017492D">
        <w:rPr>
          <w:b/>
          <w:shd w:val="clear" w:color="auto" w:fill="FFFF00"/>
          <w:lang w:val="en-US"/>
        </w:rPr>
        <w:t>: 28 iulie 2021.</w:t>
      </w:r>
    </w:p>
    <w:p w14:paraId="3E9A55F5"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17492D" w:rsidRPr="0017492D" w14:paraId="08847312" w14:textId="77777777" w:rsidTr="0017492D">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1E07D15" w14:textId="77777777" w:rsidR="0017492D" w:rsidRPr="0017492D" w:rsidRDefault="0017492D">
            <w:pPr>
              <w:tabs>
                <w:tab w:val="right" w:pos="426"/>
              </w:tabs>
              <w:rPr>
                <w:b/>
                <w:lang w:eastAsia="zh-CN"/>
              </w:rPr>
            </w:pPr>
            <w:r w:rsidRPr="0017492D">
              <w:rPr>
                <w:b/>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C2B69BE" w14:textId="77777777" w:rsidR="0017492D" w:rsidRPr="0017492D" w:rsidRDefault="0017492D">
            <w:pPr>
              <w:tabs>
                <w:tab w:val="right" w:pos="426"/>
              </w:tabs>
              <w:rPr>
                <w:b/>
                <w:lang w:val="en-US" w:eastAsia="zh-CN"/>
              </w:rPr>
            </w:pPr>
            <w:r w:rsidRPr="0017492D">
              <w:rPr>
                <w:b/>
                <w:lang w:val="en-US" w:eastAsia="zh-CN"/>
              </w:rPr>
              <w:t>Se va utiliza/accepta sau nu</w:t>
            </w:r>
          </w:p>
        </w:tc>
      </w:tr>
      <w:tr w:rsidR="0017492D" w:rsidRPr="0017492D" w14:paraId="527B2DF0"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5C3F333C" w14:textId="77777777" w:rsidR="0017492D" w:rsidRPr="0017492D" w:rsidRDefault="0017492D">
            <w:pPr>
              <w:tabs>
                <w:tab w:val="right" w:pos="426"/>
              </w:tabs>
              <w:rPr>
                <w:lang w:val="en-US" w:eastAsia="zh-CN"/>
              </w:rPr>
            </w:pPr>
            <w:r w:rsidRPr="0017492D">
              <w:rPr>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F9D5963" w14:textId="77777777" w:rsidR="0017492D" w:rsidRPr="0017492D" w:rsidRDefault="0017492D">
            <w:pPr>
              <w:tabs>
                <w:tab w:val="right" w:pos="426"/>
              </w:tabs>
              <w:rPr>
                <w:lang w:val="en-US" w:eastAsia="zh-CN"/>
              </w:rPr>
            </w:pPr>
            <w:r w:rsidRPr="0017492D">
              <w:rPr>
                <w:lang w:val="en-US" w:eastAsia="zh-CN"/>
              </w:rPr>
              <w:t>Se accepta</w:t>
            </w:r>
          </w:p>
        </w:tc>
      </w:tr>
      <w:tr w:rsidR="0017492D" w:rsidRPr="0017492D" w14:paraId="3EC742F1"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5A9E3D82" w14:textId="77777777" w:rsidR="0017492D" w:rsidRPr="0017492D" w:rsidRDefault="0017492D">
            <w:pPr>
              <w:tabs>
                <w:tab w:val="right" w:pos="426"/>
              </w:tabs>
              <w:rPr>
                <w:lang w:eastAsia="zh-CN"/>
              </w:rPr>
            </w:pPr>
            <w:r w:rsidRPr="0017492D">
              <w:rPr>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03AA7E98" w14:textId="77777777" w:rsidR="0017492D" w:rsidRPr="0017492D" w:rsidRDefault="0017492D">
            <w:pPr>
              <w:tabs>
                <w:tab w:val="right" w:pos="426"/>
              </w:tabs>
              <w:rPr>
                <w:lang w:val="en-US" w:eastAsia="zh-CN"/>
              </w:rPr>
            </w:pPr>
            <w:r w:rsidRPr="0017492D">
              <w:rPr>
                <w:lang w:val="en-US" w:eastAsia="zh-CN"/>
              </w:rPr>
              <w:t>Nu se accepta</w:t>
            </w:r>
          </w:p>
        </w:tc>
      </w:tr>
      <w:tr w:rsidR="0017492D" w:rsidRPr="0017492D" w14:paraId="4843F53C"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7D5FFA74" w14:textId="77777777" w:rsidR="0017492D" w:rsidRPr="0017492D" w:rsidRDefault="0017492D">
            <w:pPr>
              <w:tabs>
                <w:tab w:val="right" w:pos="426"/>
              </w:tabs>
              <w:rPr>
                <w:lang w:eastAsia="zh-CN"/>
              </w:rPr>
            </w:pPr>
            <w:r w:rsidRPr="0017492D">
              <w:rPr>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6182B59" w14:textId="77777777" w:rsidR="0017492D" w:rsidRPr="0017492D" w:rsidRDefault="0017492D">
            <w:pPr>
              <w:tabs>
                <w:tab w:val="right" w:pos="426"/>
              </w:tabs>
              <w:rPr>
                <w:lang w:val="en-US" w:eastAsia="zh-CN"/>
              </w:rPr>
            </w:pPr>
            <w:r w:rsidRPr="0017492D">
              <w:rPr>
                <w:lang w:val="en-US" w:eastAsia="zh-CN"/>
              </w:rPr>
              <w:t>Se accepta</w:t>
            </w:r>
          </w:p>
        </w:tc>
      </w:tr>
      <w:tr w:rsidR="0017492D" w:rsidRPr="0017492D" w14:paraId="160DCE8B"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7223DAF5" w14:textId="77777777" w:rsidR="0017492D" w:rsidRPr="0017492D" w:rsidRDefault="0017492D">
            <w:pPr>
              <w:tabs>
                <w:tab w:val="right" w:pos="426"/>
              </w:tabs>
              <w:rPr>
                <w:lang w:eastAsia="zh-CN"/>
              </w:rPr>
            </w:pPr>
            <w:r w:rsidRPr="0017492D">
              <w:rPr>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493D2E0" w14:textId="77777777" w:rsidR="0017492D" w:rsidRPr="0017492D" w:rsidRDefault="0017492D">
            <w:pPr>
              <w:tabs>
                <w:tab w:val="right" w:pos="426"/>
              </w:tabs>
              <w:rPr>
                <w:lang w:val="en-US" w:eastAsia="zh-CN"/>
              </w:rPr>
            </w:pPr>
            <w:r w:rsidRPr="0017492D">
              <w:rPr>
                <w:lang w:val="en-US" w:eastAsia="zh-CN"/>
              </w:rPr>
              <w:t>Se accepta</w:t>
            </w:r>
          </w:p>
        </w:tc>
      </w:tr>
    </w:tbl>
    <w:p w14:paraId="2AB964F1" w14:textId="77777777" w:rsidR="0017492D" w:rsidRPr="0017492D" w:rsidRDefault="0017492D" w:rsidP="004E3F29">
      <w:pPr>
        <w:numPr>
          <w:ilvl w:val="0"/>
          <w:numId w:val="38"/>
        </w:numPr>
        <w:tabs>
          <w:tab w:val="right" w:pos="426"/>
        </w:tabs>
        <w:spacing w:before="120"/>
        <w:ind w:left="360"/>
        <w:rPr>
          <w:b/>
          <w:lang w:val="en-US" w:eastAsia="ru-RU"/>
        </w:rPr>
      </w:pPr>
      <w:r w:rsidRPr="0017492D">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17492D">
        <w:rPr>
          <w:b/>
          <w:i/>
          <w:u w:val="single"/>
          <w:shd w:val="clear" w:color="auto" w:fill="FFFF00"/>
          <w:lang w:val="en-US"/>
        </w:rPr>
        <w:t>Nu se aplica</w:t>
      </w:r>
      <w:r w:rsidRPr="0017492D">
        <w:rPr>
          <w:b/>
          <w:shd w:val="clear" w:color="auto" w:fill="FFFF00"/>
          <w:lang w:val="en-US"/>
        </w:rPr>
        <w:t>.</w:t>
      </w:r>
    </w:p>
    <w:p w14:paraId="25623F1A" w14:textId="77777777" w:rsidR="0017492D" w:rsidRPr="0017492D" w:rsidRDefault="0017492D" w:rsidP="0017492D">
      <w:pPr>
        <w:pStyle w:val="a"/>
        <w:tabs>
          <w:tab w:val="right" w:pos="426"/>
        </w:tabs>
        <w:ind w:left="3960"/>
        <w:jc w:val="center"/>
        <w:rPr>
          <w:sz w:val="20"/>
        </w:rPr>
      </w:pPr>
    </w:p>
    <w:p w14:paraId="451BA236" w14:textId="77777777" w:rsidR="0017492D" w:rsidRPr="0017492D" w:rsidRDefault="0017492D" w:rsidP="004E3F29">
      <w:pPr>
        <w:numPr>
          <w:ilvl w:val="0"/>
          <w:numId w:val="38"/>
        </w:numPr>
        <w:tabs>
          <w:tab w:val="right" w:pos="426"/>
        </w:tabs>
        <w:spacing w:before="120"/>
        <w:ind w:left="0" w:firstLine="0"/>
        <w:rPr>
          <w:b/>
          <w:lang w:val="ru-RU"/>
        </w:rPr>
      </w:pPr>
      <w:r w:rsidRPr="0017492D">
        <w:rPr>
          <w:b/>
        </w:rPr>
        <w:t xml:space="preserve">Alte informații relevante: </w:t>
      </w:r>
    </w:p>
    <w:p w14:paraId="502ABC52" w14:textId="77777777" w:rsidR="0017492D" w:rsidRPr="0017492D" w:rsidRDefault="0017492D" w:rsidP="0017492D">
      <w:pPr>
        <w:spacing w:before="120" w:after="120"/>
        <w:rPr>
          <w:b/>
        </w:rPr>
      </w:pPr>
    </w:p>
    <w:p w14:paraId="1287734D" w14:textId="77777777" w:rsidR="0017492D" w:rsidRPr="0017492D" w:rsidRDefault="0017492D" w:rsidP="0017492D">
      <w:pPr>
        <w:spacing w:before="120" w:after="120"/>
        <w:rPr>
          <w:b/>
        </w:rPr>
      </w:pPr>
    </w:p>
    <w:p w14:paraId="715F1ED2" w14:textId="77777777" w:rsidR="0017492D" w:rsidRPr="0017492D" w:rsidRDefault="0017492D" w:rsidP="0017492D">
      <w:pPr>
        <w:spacing w:before="120" w:after="120"/>
        <w:rPr>
          <w:b/>
        </w:rPr>
      </w:pPr>
    </w:p>
    <w:p w14:paraId="692E53ED" w14:textId="77777777" w:rsidR="0017492D" w:rsidRPr="0017492D" w:rsidRDefault="0017492D" w:rsidP="0017492D">
      <w:pPr>
        <w:spacing w:before="120" w:after="120"/>
        <w:rPr>
          <w:b/>
          <w:lang w:val="en-US"/>
        </w:rPr>
      </w:pPr>
      <w:r w:rsidRPr="0017492D">
        <w:rPr>
          <w:b/>
          <w:lang w:val="en-US"/>
        </w:rPr>
        <w:t xml:space="preserve">Conducătorul grupului de lucru:  </w:t>
      </w:r>
      <w:r w:rsidRPr="0017492D">
        <w:rPr>
          <w:b/>
          <w:shd w:val="clear" w:color="auto" w:fill="FFFF00"/>
          <w:lang w:val="en-US"/>
        </w:rPr>
        <w:t>________   Ion Cioina</w:t>
      </w:r>
      <w:r w:rsidRPr="0017492D">
        <w:rPr>
          <w:b/>
          <w:lang w:val="en-US"/>
        </w:rPr>
        <w:t xml:space="preserve">                L.Ș.</w:t>
      </w:r>
    </w:p>
    <w:p w14:paraId="4E467DC9" w14:textId="45FA4495" w:rsidR="0017492D" w:rsidRDefault="0017492D" w:rsidP="0017492D">
      <w:pPr>
        <w:pStyle w:val="Style3"/>
        <w:tabs>
          <w:tab w:val="left" w:pos="567"/>
        </w:tabs>
        <w:spacing w:before="0" w:beforeAutospacing="0" w:after="0"/>
        <w:ind w:left="0" w:firstLine="0"/>
        <w:rPr>
          <w:rFonts w:eastAsia="PMingLiU"/>
          <w:lang w:val="ro-MD" w:eastAsia="zh-CN"/>
        </w:rPr>
      </w:pPr>
    </w:p>
    <w:p w14:paraId="2D25EEDB" w14:textId="23492286" w:rsidR="0017492D" w:rsidRDefault="0017492D" w:rsidP="0017492D">
      <w:pPr>
        <w:pStyle w:val="Style3"/>
        <w:tabs>
          <w:tab w:val="left" w:pos="567"/>
        </w:tabs>
        <w:spacing w:before="0" w:beforeAutospacing="0" w:after="0"/>
        <w:ind w:left="0" w:firstLine="0"/>
        <w:rPr>
          <w:rFonts w:eastAsia="PMingLiU"/>
          <w:lang w:val="ro-MD" w:eastAsia="zh-CN"/>
        </w:rPr>
      </w:pPr>
    </w:p>
    <w:p w14:paraId="47BE35C9" w14:textId="77777777" w:rsidR="0017492D" w:rsidRDefault="0017492D" w:rsidP="0017492D">
      <w:pPr>
        <w:pStyle w:val="Style3"/>
        <w:tabs>
          <w:tab w:val="left" w:pos="567"/>
        </w:tabs>
        <w:spacing w:before="0" w:beforeAutospacing="0" w:after="0"/>
        <w:ind w:left="0" w:firstLine="0"/>
        <w:rPr>
          <w:rFonts w:eastAsia="PMingLiU"/>
          <w:lang w:val="ro-MD" w:eastAsia="zh-CN"/>
        </w:rPr>
      </w:pPr>
    </w:p>
    <w:p w14:paraId="1C802F01" w14:textId="7C97EBB7" w:rsidR="0017492D" w:rsidRDefault="0017492D" w:rsidP="00F722AC">
      <w:pPr>
        <w:pStyle w:val="Style3"/>
        <w:tabs>
          <w:tab w:val="left" w:pos="567"/>
        </w:tabs>
        <w:spacing w:before="0" w:beforeAutospacing="0" w:after="0"/>
        <w:ind w:left="0" w:firstLine="0"/>
        <w:jc w:val="center"/>
        <w:rPr>
          <w:rFonts w:eastAsia="PMingLiU"/>
          <w:lang w:val="ro-MD" w:eastAsia="zh-CN"/>
        </w:rPr>
      </w:pPr>
    </w:p>
    <w:p w14:paraId="6B3AB337" w14:textId="77777777" w:rsidR="0017492D" w:rsidRPr="00FF430B" w:rsidRDefault="0017492D" w:rsidP="00F722AC">
      <w:pPr>
        <w:pStyle w:val="Style3"/>
        <w:tabs>
          <w:tab w:val="left" w:pos="567"/>
        </w:tabs>
        <w:spacing w:before="0" w:beforeAutospacing="0" w:after="0"/>
        <w:ind w:left="0" w:firstLine="0"/>
        <w:jc w:val="center"/>
        <w:rPr>
          <w:rFonts w:eastAsia="PMingLiU"/>
          <w:lang w:val="ro-MD" w:eastAsia="zh-CN"/>
        </w:rPr>
      </w:pPr>
    </w:p>
    <w:p w14:paraId="4382B60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88DD6C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4746408"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402E7068" w14:textId="77777777" w:rsidR="00F722AC" w:rsidRPr="00FF430B" w:rsidRDefault="00F722AC" w:rsidP="00F722AC">
      <w:pPr>
        <w:jc w:val="right"/>
        <w:rPr>
          <w:noProof w:val="0"/>
          <w:lang w:val="ro-MD"/>
        </w:rPr>
      </w:pPr>
      <w:r w:rsidRPr="00FF430B">
        <w:rPr>
          <w:noProof w:val="0"/>
          <w:lang w:val="ro-MD"/>
        </w:rPr>
        <w:t>la Documentația standard nr._____</w:t>
      </w:r>
    </w:p>
    <w:p w14:paraId="509B1607" w14:textId="77777777" w:rsidR="00F722AC" w:rsidRPr="00FF430B" w:rsidRDefault="00F722AC" w:rsidP="00F722AC">
      <w:pPr>
        <w:jc w:val="right"/>
        <w:rPr>
          <w:noProof w:val="0"/>
          <w:lang w:val="ro-MD"/>
        </w:rPr>
      </w:pPr>
      <w:r w:rsidRPr="00FF430B">
        <w:rPr>
          <w:noProof w:val="0"/>
          <w:lang w:val="ro-MD"/>
        </w:rPr>
        <w:t>din “____” ________ 20___</w:t>
      </w:r>
    </w:p>
    <w:p w14:paraId="68A8F8FC" w14:textId="77777777" w:rsidR="00F722AC" w:rsidRPr="00FF430B" w:rsidRDefault="00F722AC" w:rsidP="00F722AC">
      <w:pPr>
        <w:pStyle w:val="Style3"/>
        <w:tabs>
          <w:tab w:val="left" w:pos="567"/>
        </w:tabs>
        <w:spacing w:before="0" w:beforeAutospacing="0" w:after="0"/>
        <w:ind w:left="0" w:firstLine="0"/>
        <w:jc w:val="right"/>
        <w:rPr>
          <w:rFonts w:eastAsia="PMingLiU"/>
          <w:lang w:val="ro-MD" w:eastAsia="zh-CN"/>
        </w:rPr>
      </w:pPr>
    </w:p>
    <w:p w14:paraId="3564D1B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CDF7C0" w14:textId="77777777" w:rsidR="00F722AC" w:rsidRPr="00FF430B" w:rsidRDefault="00F722AC" w:rsidP="00F722AC">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INVITAȚIE DE PARTICIPARE LA ETAPELE DE PRESELECȚIE/LA PROCEDURILE NEGOCIATE</w:t>
      </w:r>
    </w:p>
    <w:p w14:paraId="33A66947" w14:textId="77777777" w:rsidR="00F722AC" w:rsidRPr="00FF430B" w:rsidRDefault="00F722AC" w:rsidP="00F722AC">
      <w:pPr>
        <w:shd w:val="clear" w:color="auto" w:fill="FFFFFF" w:themeFill="background1"/>
        <w:spacing w:before="120"/>
        <w:rPr>
          <w:b/>
          <w:noProof w:val="0"/>
          <w:lang w:val="ro-MD" w:eastAsia="ru-RU"/>
        </w:rPr>
      </w:pPr>
    </w:p>
    <w:p w14:paraId="12218B42" w14:textId="77777777" w:rsidR="00F722AC" w:rsidRPr="00FF430B" w:rsidRDefault="00F722AC" w:rsidP="00F722A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2BE81AE0" w14:textId="77777777" w:rsidR="00F722AC" w:rsidRPr="00FF430B" w:rsidRDefault="00F722AC" w:rsidP="00F722AC">
      <w:pPr>
        <w:shd w:val="clear" w:color="auto" w:fill="FFFFFF" w:themeFill="background1"/>
        <w:rPr>
          <w:noProof w:val="0"/>
          <w:sz w:val="20"/>
          <w:szCs w:val="20"/>
          <w:lang w:val="ro-MD" w:eastAsia="ru-RU"/>
        </w:rPr>
      </w:pPr>
    </w:p>
    <w:p w14:paraId="025BCA30" w14:textId="77777777" w:rsidR="00F722AC" w:rsidRPr="00FF430B" w:rsidRDefault="00F722AC" w:rsidP="004E3F29">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16683981"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3772C7D5"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4969092D"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5D91D22C"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3E38BF1F"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2208D9A3"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4891FFBB" w14:textId="77777777" w:rsidR="00F722AC" w:rsidRPr="00FF430B" w:rsidRDefault="00F722AC" w:rsidP="004E3F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240C87A5" w14:textId="77777777" w:rsidR="00F722AC" w:rsidRPr="00FF430B" w:rsidRDefault="00F722AC" w:rsidP="004E3F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722AC" w:rsidRPr="00EC30C2" w14:paraId="11BF6B56" w14:textId="77777777" w:rsidTr="00306F41">
        <w:trPr>
          <w:jc w:val="center"/>
        </w:trPr>
        <w:tc>
          <w:tcPr>
            <w:tcW w:w="576" w:type="dxa"/>
            <w:shd w:val="clear" w:color="auto" w:fill="auto"/>
          </w:tcPr>
          <w:p w14:paraId="0FBC8F33"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FCE4B3A"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3828D6A6"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F722AC" w:rsidRPr="00EC30C2" w14:paraId="48B22B8C" w14:textId="77777777" w:rsidTr="00306F41">
        <w:trPr>
          <w:jc w:val="center"/>
        </w:trPr>
        <w:tc>
          <w:tcPr>
            <w:tcW w:w="576" w:type="dxa"/>
            <w:shd w:val="clear" w:color="auto" w:fill="auto"/>
          </w:tcPr>
          <w:p w14:paraId="77856B3A"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46F779F"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34CE9CC"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r>
      <w:tr w:rsidR="00F722AC" w:rsidRPr="00EC30C2" w14:paraId="2F709214" w14:textId="77777777" w:rsidTr="00306F41">
        <w:trPr>
          <w:jc w:val="center"/>
        </w:trPr>
        <w:tc>
          <w:tcPr>
            <w:tcW w:w="576" w:type="dxa"/>
            <w:shd w:val="clear" w:color="auto" w:fill="auto"/>
          </w:tcPr>
          <w:p w14:paraId="763D7E09"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301919DA"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4E01A054"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r>
    </w:tbl>
    <w:p w14:paraId="0CA0E1C2"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130196D0"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3F035A0B"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7EA21F79"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2C9E701A"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53F54C2" w14:textId="77777777" w:rsidR="00F722AC" w:rsidRPr="00FF430B" w:rsidRDefault="00F722AC" w:rsidP="004E3F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79A382F8" w14:textId="77777777" w:rsidR="00F722AC" w:rsidRPr="00FF430B" w:rsidRDefault="00F722AC" w:rsidP="004E3F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10E464E6"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24FF8853" w14:textId="77777777" w:rsidR="00F722AC" w:rsidRPr="00FF430B" w:rsidRDefault="00F722AC" w:rsidP="00F722A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7A1D978A" w14:textId="77777777" w:rsidR="00F722AC" w:rsidRPr="00FF430B" w:rsidRDefault="00F722AC" w:rsidP="004E3F29">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5C4B7C99" w14:textId="77777777" w:rsidR="00F722AC" w:rsidRPr="00FF430B" w:rsidRDefault="00F722AC" w:rsidP="004E3F29">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56F7CFF9" w14:textId="77777777" w:rsidR="00F722AC" w:rsidRPr="00FF430B" w:rsidRDefault="00F722AC" w:rsidP="00F722A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BF26DDA" w14:textId="77777777" w:rsidR="00F722AC" w:rsidRPr="00FF430B" w:rsidRDefault="00F722AC" w:rsidP="00F722A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E6D41B4" w14:textId="77777777" w:rsidR="00F722AC" w:rsidRPr="00FF430B" w:rsidRDefault="00F722AC" w:rsidP="004E3F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607E5375" w14:textId="77777777" w:rsidR="00F722AC" w:rsidRPr="00FF430B" w:rsidRDefault="00F722AC" w:rsidP="004E3F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__________________________________________________________________________</w:t>
      </w:r>
    </w:p>
    <w:p w14:paraId="69548AC4" w14:textId="77777777" w:rsidR="00F722AC" w:rsidRPr="00FF430B" w:rsidRDefault="00F722AC" w:rsidP="004E3F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6B5C642E" w14:textId="77777777" w:rsidR="00F722AC" w:rsidRPr="00FF430B" w:rsidRDefault="00F722AC" w:rsidP="00F722A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527C36E4" w14:textId="77777777" w:rsidR="00F722AC" w:rsidRPr="00FF430B" w:rsidRDefault="00F722AC" w:rsidP="004E3F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2529E2D"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68AD38E" w14:textId="77777777" w:rsidR="00F722AC" w:rsidRPr="00FF430B" w:rsidRDefault="00F722AC" w:rsidP="00F722AC">
      <w:pPr>
        <w:shd w:val="clear" w:color="auto" w:fill="FFFFFF" w:themeFill="background1"/>
        <w:spacing w:before="120" w:after="120"/>
        <w:rPr>
          <w:b/>
          <w:noProof w:val="0"/>
          <w:lang w:val="ro-MD" w:eastAsia="ru-RU"/>
        </w:rPr>
      </w:pPr>
    </w:p>
    <w:p w14:paraId="06E2B2B4" w14:textId="77777777" w:rsidR="00F722AC" w:rsidRPr="00FF430B" w:rsidRDefault="00F722AC" w:rsidP="00F722AC">
      <w:pPr>
        <w:shd w:val="clear" w:color="auto" w:fill="FFFFFF" w:themeFill="background1"/>
        <w:spacing w:before="120" w:after="120"/>
        <w:rPr>
          <w:b/>
          <w:noProof w:val="0"/>
          <w:lang w:val="ro-MD" w:eastAsia="ru-RU"/>
        </w:rPr>
      </w:pPr>
    </w:p>
    <w:p w14:paraId="41EE4BC7" w14:textId="77777777" w:rsidR="00F722AC" w:rsidRPr="00FF430B" w:rsidRDefault="00F722AC" w:rsidP="00F722A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6DDDE775" w14:textId="77777777" w:rsidR="00F722AC" w:rsidRPr="00FF430B" w:rsidRDefault="00F722AC" w:rsidP="00F722AC">
      <w:pPr>
        <w:tabs>
          <w:tab w:val="decimal" w:pos="8364"/>
        </w:tabs>
        <w:spacing w:line="276" w:lineRule="auto"/>
        <w:ind w:right="-144"/>
        <w:jc w:val="center"/>
        <w:rPr>
          <w:b/>
          <w:bCs/>
          <w:color w:val="000000"/>
          <w:lang w:val="ro-MD"/>
        </w:rPr>
      </w:pPr>
    </w:p>
    <w:p w14:paraId="75056F5C" w14:textId="77777777" w:rsidR="00F722AC" w:rsidRPr="00FF430B" w:rsidRDefault="00F722AC" w:rsidP="00F722AC">
      <w:pPr>
        <w:tabs>
          <w:tab w:val="decimal" w:pos="8364"/>
        </w:tabs>
        <w:spacing w:line="276" w:lineRule="auto"/>
        <w:ind w:right="-144"/>
        <w:jc w:val="center"/>
        <w:rPr>
          <w:b/>
          <w:bCs/>
          <w:color w:val="000000"/>
          <w:lang w:val="ro-MD"/>
        </w:rPr>
      </w:pPr>
    </w:p>
    <w:p w14:paraId="6C8E000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EA2E94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ADC043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59A670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F6F687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007467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226332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E84E0F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AB74B5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4D2C3E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4B2CA6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A0B24C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88E1CC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EF343F4"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582C7E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53C923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2FC2D80C"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0E70C8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AD7FAB9"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ABA4BB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7F7BABF"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5C3F04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8E4B0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84C46C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143FAB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7F6F23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B6DB6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D0B09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B70D2E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2587C8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AF1EBC"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43B199F"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A529E09"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0E859EBB" w14:textId="77777777" w:rsidR="00F722AC" w:rsidRPr="00FF430B" w:rsidRDefault="00F722AC" w:rsidP="00F722AC">
      <w:pPr>
        <w:jc w:val="right"/>
        <w:rPr>
          <w:noProof w:val="0"/>
          <w:lang w:val="ro-MD"/>
        </w:rPr>
      </w:pPr>
      <w:r w:rsidRPr="00FF430B">
        <w:rPr>
          <w:noProof w:val="0"/>
          <w:lang w:val="ro-MD"/>
        </w:rPr>
        <w:t>la Documentația standard nr._____</w:t>
      </w:r>
    </w:p>
    <w:p w14:paraId="37272F25" w14:textId="77777777" w:rsidR="00F722AC" w:rsidRPr="00FF430B" w:rsidRDefault="00F722AC" w:rsidP="00F722AC">
      <w:pPr>
        <w:jc w:val="right"/>
        <w:rPr>
          <w:noProof w:val="0"/>
          <w:lang w:val="ro-MD"/>
        </w:rPr>
      </w:pPr>
      <w:r w:rsidRPr="00FF430B">
        <w:rPr>
          <w:noProof w:val="0"/>
          <w:lang w:val="ro-MD"/>
        </w:rPr>
        <w:t>din “____” ________ 20___</w:t>
      </w:r>
    </w:p>
    <w:p w14:paraId="754875A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D6985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E9FAB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E7BBDDB" w14:textId="77777777" w:rsidR="00F722AC" w:rsidRPr="00FF430B" w:rsidRDefault="00F722AC" w:rsidP="00F722AC">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lastRenderedPageBreak/>
        <w:t>PROCES-VERBAL CU PRIVIRE LA REZULTATELE PRESELECȚIEI CANDIDAȚILOR</w:t>
      </w:r>
    </w:p>
    <w:p w14:paraId="7C2F5166" w14:textId="77777777" w:rsidR="00F722AC" w:rsidRPr="00FF430B" w:rsidRDefault="00F722AC" w:rsidP="00F722AC">
      <w:pPr>
        <w:pStyle w:val="Style3"/>
        <w:tabs>
          <w:tab w:val="left" w:pos="567"/>
        </w:tabs>
        <w:spacing w:before="0" w:beforeAutospacing="0" w:after="0"/>
        <w:ind w:left="0" w:firstLine="0"/>
        <w:jc w:val="center"/>
        <w:rPr>
          <w:rFonts w:eastAsia="PMingLiU"/>
          <w:sz w:val="28"/>
          <w:szCs w:val="28"/>
          <w:lang w:val="ro-MD" w:eastAsia="zh-CN"/>
        </w:rPr>
      </w:pPr>
    </w:p>
    <w:p w14:paraId="3E52A3E6"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0366937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134C93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722AC" w:rsidRPr="00EC30C2" w14:paraId="111A2B96"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186CFE" w14:textId="77777777" w:rsidR="00F722AC" w:rsidRPr="00FF430B" w:rsidRDefault="00F722AC" w:rsidP="00306F41">
            <w:pPr>
              <w:rPr>
                <w:b/>
                <w:bCs/>
                <w:lang w:val="ro-MD"/>
              </w:rPr>
            </w:pPr>
            <w:r w:rsidRPr="00FF430B">
              <w:rPr>
                <w:b/>
                <w:bCs/>
                <w:lang w:val="ro-MD"/>
              </w:rPr>
              <w:t>Autoritatea contractantă:________________________________________________________</w:t>
            </w:r>
          </w:p>
        </w:tc>
      </w:tr>
      <w:tr w:rsidR="00F722AC" w:rsidRPr="00EC30C2" w14:paraId="043714AA"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06CEC4" w14:textId="77777777" w:rsidR="00F722AC" w:rsidRPr="00FF430B" w:rsidRDefault="00F722AC" w:rsidP="00306F41">
            <w:pPr>
              <w:ind w:right="129"/>
              <w:rPr>
                <w:b/>
                <w:bCs/>
                <w:lang w:val="ro-MD"/>
              </w:rPr>
            </w:pPr>
            <w:r w:rsidRPr="00FF430B">
              <w:rPr>
                <w:b/>
                <w:bCs/>
                <w:lang w:val="ro-MD"/>
              </w:rPr>
              <w:t>IDNO:________________________________________________________________________</w:t>
            </w:r>
          </w:p>
        </w:tc>
      </w:tr>
      <w:tr w:rsidR="00F722AC" w:rsidRPr="00EC30C2" w14:paraId="0A008150" w14:textId="77777777" w:rsidTr="00306F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2080F8" w14:textId="77777777" w:rsidR="00F722AC" w:rsidRPr="00FF430B" w:rsidRDefault="00F722AC" w:rsidP="00306F41">
            <w:pPr>
              <w:rPr>
                <w:b/>
                <w:bCs/>
                <w:lang w:val="ro-MD"/>
              </w:rPr>
            </w:pPr>
          </w:p>
        </w:tc>
      </w:tr>
      <w:tr w:rsidR="00F722AC" w:rsidRPr="00EC30C2" w14:paraId="18541C5B"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6D9E06" w14:textId="77777777" w:rsidR="00F722AC" w:rsidRPr="00FF430B" w:rsidRDefault="00F722AC" w:rsidP="00306F41">
            <w:pPr>
              <w:rPr>
                <w:b/>
                <w:bCs/>
                <w:lang w:val="ro-MD"/>
              </w:rPr>
            </w:pPr>
            <w:r w:rsidRPr="00FF430B">
              <w:rPr>
                <w:b/>
                <w:bCs/>
                <w:lang w:val="ro-MD"/>
              </w:rPr>
              <w:t>Procedura de achiziţie publică:___________________________________________________</w:t>
            </w:r>
          </w:p>
        </w:tc>
      </w:tr>
      <w:tr w:rsidR="00F722AC" w:rsidRPr="00EC30C2" w14:paraId="7537BBE7"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0902B" w14:textId="77777777" w:rsidR="00F722AC" w:rsidRPr="00FF430B" w:rsidRDefault="00F722AC" w:rsidP="00306F41">
            <w:pPr>
              <w:rPr>
                <w:b/>
                <w:bCs/>
                <w:lang w:val="ro-MD"/>
              </w:rPr>
            </w:pPr>
            <w:r w:rsidRPr="00FF430B">
              <w:rPr>
                <w:b/>
                <w:bCs/>
                <w:lang w:val="ro-MD"/>
              </w:rPr>
              <w:t>Nr.:__________________________________________________________________________</w:t>
            </w:r>
          </w:p>
        </w:tc>
      </w:tr>
      <w:tr w:rsidR="00F722AC" w:rsidRPr="00EC30C2" w14:paraId="3C66D541"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0778A" w14:textId="77777777" w:rsidR="00F722AC" w:rsidRPr="00FF430B" w:rsidRDefault="00F722AC" w:rsidP="00306F41">
            <w:pPr>
              <w:rPr>
                <w:b/>
                <w:bCs/>
                <w:lang w:val="ro-MD"/>
              </w:rPr>
            </w:pPr>
            <w:r w:rsidRPr="00FF430B">
              <w:rPr>
                <w:b/>
                <w:bCs/>
                <w:lang w:val="ro-MD"/>
              </w:rPr>
              <w:t>publicată în ___________link:___________________________________________________</w:t>
            </w:r>
          </w:p>
        </w:tc>
      </w:tr>
      <w:tr w:rsidR="00F722AC" w:rsidRPr="00EC30C2" w14:paraId="105C4493" w14:textId="77777777" w:rsidTr="00306F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FFCA6" w14:textId="77777777" w:rsidR="00F722AC" w:rsidRPr="00FF430B" w:rsidRDefault="00F722AC" w:rsidP="00306F41">
            <w:pPr>
              <w:rPr>
                <w:b/>
                <w:bCs/>
                <w:lang w:val="ro-MD"/>
              </w:rPr>
            </w:pPr>
          </w:p>
        </w:tc>
      </w:tr>
      <w:tr w:rsidR="00F722AC" w:rsidRPr="00EC30C2" w14:paraId="50E54138"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BF6DD4" w14:textId="77777777" w:rsidR="00F722AC" w:rsidRPr="00FF430B" w:rsidRDefault="00F722AC" w:rsidP="00306F41">
            <w:pPr>
              <w:rPr>
                <w:b/>
                <w:bCs/>
                <w:lang w:val="ro-MD"/>
              </w:rPr>
            </w:pPr>
            <w:r w:rsidRPr="00FF430B">
              <w:rPr>
                <w:b/>
                <w:bCs/>
                <w:lang w:val="ro-MD"/>
              </w:rPr>
              <w:t>Tipul obiectului de achiziţie:_____________________________________________________</w:t>
            </w:r>
          </w:p>
        </w:tc>
      </w:tr>
      <w:tr w:rsidR="00F722AC" w:rsidRPr="00EC30C2" w14:paraId="5FD0CB28"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3EE12" w14:textId="77777777" w:rsidR="00F722AC" w:rsidRPr="00FF430B" w:rsidRDefault="00F722AC" w:rsidP="00306F41">
            <w:pPr>
              <w:ind w:right="129"/>
              <w:rPr>
                <w:b/>
                <w:bCs/>
                <w:lang w:val="ro-MD"/>
              </w:rPr>
            </w:pPr>
            <w:r w:rsidRPr="00FF430B">
              <w:rPr>
                <w:b/>
                <w:bCs/>
                <w:lang w:val="ro-MD"/>
              </w:rPr>
              <w:t>Obiectul achiziţiei:_____________________________________________________________</w:t>
            </w:r>
          </w:p>
        </w:tc>
      </w:tr>
      <w:tr w:rsidR="00F722AC" w:rsidRPr="00EC30C2" w14:paraId="12592E9E"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E9439" w14:textId="77777777" w:rsidR="00F722AC" w:rsidRPr="00FF430B" w:rsidRDefault="00F722AC" w:rsidP="00306F41">
            <w:pPr>
              <w:rPr>
                <w:b/>
                <w:bCs/>
                <w:lang w:val="ro-MD"/>
              </w:rPr>
            </w:pPr>
            <w:r w:rsidRPr="00FF430B">
              <w:rPr>
                <w:b/>
                <w:bCs/>
                <w:lang w:val="ro-MD"/>
              </w:rPr>
              <w:t>Cod CPV:____________________________________________________________________</w:t>
            </w:r>
          </w:p>
        </w:tc>
      </w:tr>
      <w:tr w:rsidR="00F722AC" w:rsidRPr="00EC30C2" w14:paraId="71803FF0"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5E2A0F" w14:textId="77777777" w:rsidR="00F722AC" w:rsidRPr="00FF430B" w:rsidRDefault="00F722AC" w:rsidP="00306F41">
            <w:pPr>
              <w:rPr>
                <w:b/>
                <w:bCs/>
                <w:lang w:val="ro-MD"/>
              </w:rPr>
            </w:pPr>
          </w:p>
        </w:tc>
      </w:tr>
    </w:tbl>
    <w:p w14:paraId="6021C6C2" w14:textId="77777777" w:rsidR="00F722AC" w:rsidRPr="00FF430B" w:rsidRDefault="00F722AC" w:rsidP="00F722AC">
      <w:pPr>
        <w:pStyle w:val="Style3"/>
        <w:tabs>
          <w:tab w:val="left" w:pos="567"/>
        </w:tabs>
        <w:spacing w:before="0" w:beforeAutospacing="0" w:after="0"/>
        <w:ind w:left="0" w:firstLine="0"/>
        <w:rPr>
          <w:rFonts w:eastAsia="PMingLiU"/>
          <w:b w:val="0"/>
          <w:lang w:val="ro-MD" w:eastAsia="zh-CN"/>
        </w:rPr>
      </w:pPr>
    </w:p>
    <w:p w14:paraId="0AD2F8E4" w14:textId="77777777" w:rsidR="00F722AC" w:rsidRPr="00FF430B" w:rsidRDefault="00F722AC" w:rsidP="00F722AC">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5AA2F255" w14:textId="77777777" w:rsidR="00F722AC" w:rsidRPr="00FF430B" w:rsidRDefault="00F722AC" w:rsidP="00F722AC">
      <w:pPr>
        <w:pStyle w:val="Style3"/>
        <w:tabs>
          <w:tab w:val="clear" w:pos="360"/>
          <w:tab w:val="left" w:pos="0"/>
        </w:tabs>
        <w:ind w:left="0" w:firstLine="0"/>
        <w:rPr>
          <w:rFonts w:eastAsia="PMingLiU"/>
          <w:b w:val="0"/>
          <w:lang w:val="ro-MD" w:eastAsia="zh-CN"/>
        </w:rPr>
      </w:pPr>
    </w:p>
    <w:p w14:paraId="383786DD"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453D99E9"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7466060"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11EC2FD3"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2CF3692D"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1116ADAE" w14:textId="77777777" w:rsidR="00F722AC" w:rsidRPr="00FF430B" w:rsidRDefault="00F722AC" w:rsidP="00F722AC">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2E11A6E2" w14:textId="77777777" w:rsidR="00F722AC" w:rsidRPr="00FF430B" w:rsidRDefault="00F722AC" w:rsidP="00F722AC">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763BE831"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73479390"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1BF4ED95"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1E4B20C2"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3346BB9"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D15695B" w14:textId="77777777" w:rsidR="00F722AC" w:rsidRPr="00FF430B" w:rsidRDefault="00F722AC" w:rsidP="00F722AC">
      <w:pPr>
        <w:pStyle w:val="Style3"/>
        <w:tabs>
          <w:tab w:val="left" w:pos="567"/>
        </w:tabs>
        <w:spacing w:before="0" w:beforeAutospacing="0" w:after="0"/>
        <w:ind w:left="0" w:firstLine="0"/>
        <w:rPr>
          <w:rFonts w:eastAsia="PMingLiU"/>
          <w:b w:val="0"/>
          <w:lang w:val="ro-MD" w:eastAsia="zh-CN"/>
        </w:rPr>
      </w:pPr>
    </w:p>
    <w:p w14:paraId="4977970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722AC" w:rsidRPr="00EC30C2" w14:paraId="2A017E51" w14:textId="77777777" w:rsidTr="00306F4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E9F8FB" w14:textId="77777777" w:rsidR="00F722AC" w:rsidRPr="00FF430B" w:rsidRDefault="00F722AC" w:rsidP="00306F41">
            <w:pPr>
              <w:rPr>
                <w:bCs/>
                <w:color w:val="000000" w:themeColor="text1"/>
                <w:lang w:val="ro-MD"/>
              </w:rPr>
            </w:pPr>
            <w:r w:rsidRPr="00FF430B">
              <w:rPr>
                <w:bCs/>
                <w:color w:val="000000" w:themeColor="text1"/>
                <w:lang w:val="ro-MD"/>
              </w:rPr>
              <w:t>CANDIDAT</w:t>
            </w:r>
          </w:p>
        </w:tc>
      </w:tr>
      <w:tr w:rsidR="00F722AC" w:rsidRPr="00EC30C2" w14:paraId="2A69D981"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657A7B2" w14:textId="77777777" w:rsidR="00F722AC" w:rsidRPr="00FF430B" w:rsidRDefault="00F722AC" w:rsidP="00306F41">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08F8" w14:textId="77777777" w:rsidR="00F722AC" w:rsidRPr="00FF430B" w:rsidRDefault="00F722AC" w:rsidP="00306F41">
            <w:pPr>
              <w:jc w:val="center"/>
              <w:rPr>
                <w:bCs/>
                <w:color w:val="000000" w:themeColor="text1"/>
                <w:lang w:val="ro-MD"/>
              </w:rPr>
            </w:pPr>
            <w:r w:rsidRPr="00FF430B">
              <w:rPr>
                <w:bCs/>
                <w:color w:val="000000" w:themeColor="text1"/>
                <w:lang w:val="ro-MD"/>
              </w:rPr>
              <w:t xml:space="preserve">Corespundere                                  </w:t>
            </w:r>
          </w:p>
        </w:tc>
      </w:tr>
      <w:tr w:rsidR="00F722AC" w:rsidRPr="00EC30C2" w14:paraId="69397D63"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C9E150"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D57D6D" w14:textId="77777777" w:rsidR="00F722AC" w:rsidRPr="00FF430B" w:rsidRDefault="00F722AC" w:rsidP="00306F41">
            <w:pPr>
              <w:jc w:val="center"/>
              <w:rPr>
                <w:bCs/>
                <w:color w:val="000000" w:themeColor="text1"/>
                <w:lang w:val="ro-MD"/>
              </w:rPr>
            </w:pPr>
          </w:p>
        </w:tc>
      </w:tr>
      <w:tr w:rsidR="00F722AC" w:rsidRPr="00EC30C2" w14:paraId="21179C97"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8C210B"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DC9A48" w14:textId="77777777" w:rsidR="00F722AC" w:rsidRPr="00FF430B" w:rsidRDefault="00F722AC" w:rsidP="00306F41">
            <w:pPr>
              <w:jc w:val="center"/>
              <w:rPr>
                <w:bCs/>
                <w:color w:val="000000" w:themeColor="text1"/>
                <w:lang w:val="ro-MD"/>
              </w:rPr>
            </w:pPr>
          </w:p>
        </w:tc>
      </w:tr>
      <w:tr w:rsidR="00F722AC" w:rsidRPr="00EC30C2" w14:paraId="203AF36D"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DF1DEE"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8BFB79" w14:textId="77777777" w:rsidR="00F722AC" w:rsidRPr="00FF430B" w:rsidRDefault="00F722AC" w:rsidP="00306F41">
            <w:pPr>
              <w:jc w:val="center"/>
              <w:rPr>
                <w:bCs/>
                <w:color w:val="000000" w:themeColor="text1"/>
                <w:lang w:val="ro-MD"/>
              </w:rPr>
            </w:pPr>
          </w:p>
        </w:tc>
      </w:tr>
    </w:tbl>
    <w:p w14:paraId="1099655B"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7D215D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019CEBBF"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C0C9D8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0B05400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63754FA3"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67D01EC"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4BF8F2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3E4A66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 și de selecție:</w:t>
      </w:r>
    </w:p>
    <w:p w14:paraId="55CFF32A"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5B06BE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7C272D2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05FBA3D6"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1C8EFA2" w14:textId="77777777" w:rsidR="00F722AC" w:rsidRPr="00FF430B" w:rsidRDefault="00F722AC" w:rsidP="00F722AC">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349DD7B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66A6F3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5C3946A1"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1C576A6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609AAC91"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28DB0FC4"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76F8AAEA"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CC1D59C" w14:textId="77777777" w:rsidR="00F722AC" w:rsidRPr="00FF430B" w:rsidRDefault="00F722AC" w:rsidP="00F722AC">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732C8C39"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F0C5CA6" w14:textId="77777777" w:rsidR="00F722AC" w:rsidRPr="00FF430B" w:rsidRDefault="00F722AC" w:rsidP="00F722AC">
      <w:pPr>
        <w:pStyle w:val="Style3"/>
        <w:tabs>
          <w:tab w:val="left" w:pos="567"/>
        </w:tabs>
        <w:spacing w:before="0" w:beforeAutospacing="0" w:after="0"/>
        <w:ind w:left="0" w:firstLine="0"/>
        <w:jc w:val="both"/>
        <w:rPr>
          <w:rFonts w:eastAsia="PMingLiU"/>
          <w:b w:val="0"/>
          <w:i/>
          <w:lang w:val="ro-MD" w:eastAsia="zh-CN"/>
        </w:rPr>
      </w:pPr>
    </w:p>
    <w:p w14:paraId="684AFC2F" w14:textId="77777777" w:rsidR="00F722AC" w:rsidRPr="00FF430B" w:rsidRDefault="00F722AC" w:rsidP="00F722AC">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1FB9738A"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8922E28" w14:textId="77777777" w:rsidR="00F722AC" w:rsidRPr="00FF430B" w:rsidRDefault="00F722AC" w:rsidP="00F722AC">
      <w:pPr>
        <w:pStyle w:val="Style3"/>
        <w:tabs>
          <w:tab w:val="left" w:pos="567"/>
        </w:tabs>
        <w:spacing w:before="0" w:beforeAutospacing="0" w:after="0"/>
        <w:ind w:left="0" w:firstLine="0"/>
        <w:jc w:val="both"/>
        <w:rPr>
          <w:rFonts w:eastAsia="PMingLiU"/>
          <w:b w:val="0"/>
          <w:lang w:val="ro-MD" w:eastAsia="zh-CN"/>
        </w:rPr>
      </w:pPr>
    </w:p>
    <w:p w14:paraId="0B0170C7" w14:textId="77777777" w:rsidR="00F722AC" w:rsidRPr="00FF430B" w:rsidRDefault="00F722AC" w:rsidP="00F722AC">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51503744"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D6515A8"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9FC7B5C" w14:textId="77777777" w:rsidR="00F722AC" w:rsidRPr="00FF430B" w:rsidRDefault="00F722AC" w:rsidP="00F722AC">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6157480"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0234AE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44FDA28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1505B9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12D5E40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299C14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4F98876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98E4BC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2FD422B"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8E04CA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FE9852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CA4EA0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4DB2DA5F"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1704175"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A8C0244"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83FBF99" w14:textId="77777777" w:rsidR="00F722AC" w:rsidRDefault="00F722AC" w:rsidP="00F722AC">
      <w:pPr>
        <w:pStyle w:val="Style3"/>
        <w:tabs>
          <w:tab w:val="left" w:pos="567"/>
        </w:tabs>
        <w:spacing w:before="0" w:beforeAutospacing="0" w:after="0"/>
        <w:ind w:left="0" w:firstLine="0"/>
        <w:rPr>
          <w:rFonts w:eastAsia="PMingLiU"/>
          <w:lang w:val="ro-MD" w:eastAsia="zh-CN"/>
        </w:rPr>
      </w:pPr>
    </w:p>
    <w:p w14:paraId="20A622B5"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08E303B"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09DCFCF0" w14:textId="77777777" w:rsidR="00F722AC" w:rsidRPr="00FF430B" w:rsidRDefault="00F722AC" w:rsidP="00F722AC">
      <w:pPr>
        <w:jc w:val="right"/>
        <w:rPr>
          <w:noProof w:val="0"/>
          <w:lang w:val="ro-MD"/>
        </w:rPr>
      </w:pPr>
      <w:r w:rsidRPr="00FF430B">
        <w:rPr>
          <w:noProof w:val="0"/>
          <w:lang w:val="ro-MD"/>
        </w:rPr>
        <w:t>la Documentația standard nr._____</w:t>
      </w:r>
    </w:p>
    <w:p w14:paraId="7DE02AD2" w14:textId="77777777" w:rsidR="00F722AC" w:rsidRPr="00FF430B" w:rsidRDefault="00F722AC" w:rsidP="00F722AC">
      <w:pPr>
        <w:jc w:val="right"/>
        <w:rPr>
          <w:noProof w:val="0"/>
          <w:lang w:val="ro-MD"/>
        </w:rPr>
      </w:pPr>
      <w:r w:rsidRPr="00FF430B">
        <w:rPr>
          <w:noProof w:val="0"/>
          <w:lang w:val="ro-MD"/>
        </w:rPr>
        <w:t>din “____” ________ 20___</w:t>
      </w:r>
    </w:p>
    <w:p w14:paraId="1BD7BDD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E9B9FA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73479CE1" w14:textId="77777777" w:rsidR="00F722AC" w:rsidRPr="00FF430B" w:rsidRDefault="00F722AC" w:rsidP="00F722AC">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1D5A6930" w14:textId="77777777" w:rsidR="00F722AC" w:rsidRPr="00FF430B" w:rsidRDefault="00F722AC" w:rsidP="00F722AC">
      <w:pPr>
        <w:spacing w:after="160"/>
        <w:jc w:val="center"/>
        <w:rPr>
          <w:rFonts w:eastAsia="Calibri"/>
          <w:noProof w:val="0"/>
          <w:u w:val="single"/>
          <w:lang w:val="ro-MD"/>
        </w:rPr>
      </w:pPr>
      <w:r w:rsidRPr="00FF430B">
        <w:rPr>
          <w:rFonts w:eastAsia="Cambria"/>
          <w:noProof w:val="0"/>
          <w:lang w:val="ro-MD"/>
        </w:rPr>
        <w:lastRenderedPageBreak/>
        <w:t>Nr.din___________</w:t>
      </w:r>
    </w:p>
    <w:p w14:paraId="30821D3F" w14:textId="77777777" w:rsidR="00F722AC" w:rsidRPr="00FF430B" w:rsidRDefault="00F722AC" w:rsidP="004E3F29">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722AC" w:rsidRPr="00EC30C2" w14:paraId="573D117C" w14:textId="77777777" w:rsidTr="00306F41">
        <w:tc>
          <w:tcPr>
            <w:tcW w:w="4248" w:type="dxa"/>
            <w:shd w:val="clear" w:color="auto" w:fill="FFFFFF" w:themeFill="background1"/>
          </w:tcPr>
          <w:p w14:paraId="0AA8C651" w14:textId="77777777" w:rsidR="00F722AC" w:rsidRPr="00FF430B" w:rsidRDefault="00F722AC" w:rsidP="00306F41">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7CCCF65" w14:textId="77777777" w:rsidR="00F722AC" w:rsidRPr="00FF430B" w:rsidRDefault="00F722AC" w:rsidP="00306F41">
            <w:pPr>
              <w:ind w:right="-1"/>
              <w:jc w:val="both"/>
              <w:rPr>
                <w:rFonts w:eastAsia="Cambria"/>
                <w:noProof w:val="0"/>
                <w:lang w:val="ro-MD"/>
              </w:rPr>
            </w:pPr>
          </w:p>
        </w:tc>
      </w:tr>
      <w:tr w:rsidR="00F722AC" w:rsidRPr="00EC30C2" w14:paraId="3A0FC7F3" w14:textId="77777777" w:rsidTr="00306F41">
        <w:tc>
          <w:tcPr>
            <w:tcW w:w="4248" w:type="dxa"/>
            <w:shd w:val="clear" w:color="auto" w:fill="FFFFFF" w:themeFill="background1"/>
          </w:tcPr>
          <w:p w14:paraId="5CD499F0" w14:textId="77777777" w:rsidR="00F722AC" w:rsidRPr="00FF430B" w:rsidRDefault="00F722AC" w:rsidP="00306F41">
            <w:pPr>
              <w:ind w:right="-1"/>
              <w:jc w:val="both"/>
              <w:rPr>
                <w:rFonts w:eastAsia="Calibri"/>
                <w:noProof w:val="0"/>
                <w:lang w:val="ro-MD"/>
              </w:rPr>
            </w:pPr>
            <w:r w:rsidRPr="00FF430B">
              <w:rPr>
                <w:rFonts w:eastAsia="Cambria"/>
                <w:noProof w:val="0"/>
                <w:lang w:val="ro-MD"/>
              </w:rPr>
              <w:t>Localitate</w:t>
            </w:r>
          </w:p>
        </w:tc>
        <w:tc>
          <w:tcPr>
            <w:tcW w:w="5528" w:type="dxa"/>
          </w:tcPr>
          <w:p w14:paraId="6322687F" w14:textId="77777777" w:rsidR="00F722AC" w:rsidRPr="00FF430B" w:rsidRDefault="00F722AC" w:rsidP="00306F41">
            <w:pPr>
              <w:ind w:right="-1"/>
              <w:jc w:val="both"/>
              <w:rPr>
                <w:rFonts w:eastAsia="Cambria"/>
                <w:noProof w:val="0"/>
                <w:lang w:val="ro-MD"/>
              </w:rPr>
            </w:pPr>
          </w:p>
        </w:tc>
      </w:tr>
      <w:tr w:rsidR="00F722AC" w:rsidRPr="00EC30C2" w14:paraId="2D922E97" w14:textId="77777777" w:rsidTr="00306F41">
        <w:tc>
          <w:tcPr>
            <w:tcW w:w="4248" w:type="dxa"/>
            <w:shd w:val="clear" w:color="auto" w:fill="FFFFFF" w:themeFill="background1"/>
          </w:tcPr>
          <w:p w14:paraId="0A7679C4" w14:textId="77777777" w:rsidR="00F722AC" w:rsidRPr="00FF430B" w:rsidRDefault="00F722AC" w:rsidP="00306F41">
            <w:pPr>
              <w:ind w:right="-1"/>
              <w:jc w:val="both"/>
              <w:rPr>
                <w:rFonts w:eastAsia="Cambria"/>
                <w:noProof w:val="0"/>
                <w:lang w:val="ro-MD"/>
              </w:rPr>
            </w:pPr>
            <w:r w:rsidRPr="00FF430B">
              <w:rPr>
                <w:rFonts w:eastAsia="Calibri"/>
                <w:noProof w:val="0"/>
                <w:lang w:val="ro-MD"/>
              </w:rPr>
              <w:t>IDNO</w:t>
            </w:r>
          </w:p>
        </w:tc>
        <w:tc>
          <w:tcPr>
            <w:tcW w:w="5528" w:type="dxa"/>
          </w:tcPr>
          <w:p w14:paraId="7E2A086D" w14:textId="77777777" w:rsidR="00F722AC" w:rsidRPr="00FF430B" w:rsidRDefault="00F722AC" w:rsidP="00306F41">
            <w:pPr>
              <w:ind w:right="-1"/>
              <w:jc w:val="both"/>
              <w:rPr>
                <w:rFonts w:eastAsia="Cambria"/>
                <w:noProof w:val="0"/>
                <w:lang w:val="ro-MD"/>
              </w:rPr>
            </w:pPr>
          </w:p>
        </w:tc>
      </w:tr>
      <w:tr w:rsidR="00F722AC" w:rsidRPr="00EC30C2" w14:paraId="68C3FF71" w14:textId="77777777" w:rsidTr="00306F41">
        <w:tc>
          <w:tcPr>
            <w:tcW w:w="4248" w:type="dxa"/>
            <w:shd w:val="clear" w:color="auto" w:fill="FFFFFF" w:themeFill="background1"/>
          </w:tcPr>
          <w:p w14:paraId="5C122D65" w14:textId="77777777" w:rsidR="00F722AC" w:rsidRPr="00FF430B" w:rsidRDefault="00F722AC" w:rsidP="00306F41">
            <w:pPr>
              <w:ind w:right="-1"/>
              <w:jc w:val="both"/>
              <w:rPr>
                <w:rFonts w:eastAsia="Calibri"/>
                <w:noProof w:val="0"/>
                <w:lang w:val="ro-MD"/>
              </w:rPr>
            </w:pPr>
            <w:r w:rsidRPr="00FF430B">
              <w:rPr>
                <w:rFonts w:eastAsia="Calibri"/>
                <w:noProof w:val="0"/>
                <w:lang w:val="ro-MD"/>
              </w:rPr>
              <w:t>Adresa</w:t>
            </w:r>
          </w:p>
        </w:tc>
        <w:tc>
          <w:tcPr>
            <w:tcW w:w="5528" w:type="dxa"/>
          </w:tcPr>
          <w:p w14:paraId="40647407" w14:textId="77777777" w:rsidR="00F722AC" w:rsidRPr="00FF430B" w:rsidRDefault="00F722AC" w:rsidP="00306F41">
            <w:pPr>
              <w:ind w:right="-1"/>
              <w:jc w:val="both"/>
              <w:rPr>
                <w:rFonts w:eastAsia="Cambria"/>
                <w:noProof w:val="0"/>
                <w:lang w:val="ro-MD"/>
              </w:rPr>
            </w:pPr>
          </w:p>
        </w:tc>
      </w:tr>
      <w:tr w:rsidR="00F722AC" w:rsidRPr="00EC30C2" w14:paraId="4F5E41E9" w14:textId="77777777" w:rsidTr="00306F41">
        <w:tc>
          <w:tcPr>
            <w:tcW w:w="4248" w:type="dxa"/>
            <w:shd w:val="clear" w:color="auto" w:fill="FFFFFF" w:themeFill="background1"/>
          </w:tcPr>
          <w:p w14:paraId="422B7628" w14:textId="77777777" w:rsidR="00F722AC" w:rsidRPr="00FF430B" w:rsidRDefault="00F722AC" w:rsidP="00306F41">
            <w:pPr>
              <w:ind w:right="-1"/>
              <w:jc w:val="both"/>
              <w:rPr>
                <w:rFonts w:eastAsia="Calibri"/>
                <w:noProof w:val="0"/>
                <w:lang w:val="ro-MD"/>
              </w:rPr>
            </w:pPr>
            <w:r w:rsidRPr="00FF430B">
              <w:rPr>
                <w:rFonts w:eastAsia="Calibri"/>
                <w:noProof w:val="0"/>
                <w:lang w:val="ro-MD"/>
              </w:rPr>
              <w:t>Număr de telefon/fax</w:t>
            </w:r>
          </w:p>
        </w:tc>
        <w:tc>
          <w:tcPr>
            <w:tcW w:w="5528" w:type="dxa"/>
          </w:tcPr>
          <w:p w14:paraId="1860A9C9" w14:textId="77777777" w:rsidR="00F722AC" w:rsidRPr="00FF430B" w:rsidRDefault="00F722AC" w:rsidP="00306F41">
            <w:pPr>
              <w:ind w:right="-1"/>
              <w:jc w:val="both"/>
              <w:rPr>
                <w:rFonts w:eastAsia="Cambria"/>
                <w:noProof w:val="0"/>
                <w:lang w:val="ro-MD"/>
              </w:rPr>
            </w:pPr>
          </w:p>
        </w:tc>
      </w:tr>
      <w:tr w:rsidR="00F722AC" w:rsidRPr="00EC30C2" w14:paraId="7A7C1543" w14:textId="77777777" w:rsidTr="00306F41">
        <w:tc>
          <w:tcPr>
            <w:tcW w:w="4248" w:type="dxa"/>
            <w:shd w:val="clear" w:color="auto" w:fill="FFFFFF" w:themeFill="background1"/>
          </w:tcPr>
          <w:p w14:paraId="6E1362D4" w14:textId="77777777" w:rsidR="00F722AC" w:rsidRPr="00FF430B" w:rsidRDefault="00F722AC" w:rsidP="00306F41">
            <w:pPr>
              <w:ind w:right="-1"/>
              <w:jc w:val="both"/>
              <w:rPr>
                <w:rFonts w:eastAsia="Calibri"/>
                <w:noProof w:val="0"/>
                <w:lang w:val="ro-MD"/>
              </w:rPr>
            </w:pPr>
            <w:r w:rsidRPr="00FF430B">
              <w:rPr>
                <w:rFonts w:eastAsia="Calibri"/>
                <w:noProof w:val="0"/>
                <w:lang w:val="ro-MD"/>
              </w:rPr>
              <w:t>E-mail</w:t>
            </w:r>
          </w:p>
        </w:tc>
        <w:tc>
          <w:tcPr>
            <w:tcW w:w="5528" w:type="dxa"/>
          </w:tcPr>
          <w:p w14:paraId="78C36163" w14:textId="77777777" w:rsidR="00F722AC" w:rsidRPr="00FF430B" w:rsidRDefault="00F722AC" w:rsidP="00306F41">
            <w:pPr>
              <w:ind w:right="-1"/>
              <w:jc w:val="both"/>
              <w:rPr>
                <w:rFonts w:eastAsia="Cambria"/>
                <w:noProof w:val="0"/>
                <w:lang w:val="ro-MD"/>
              </w:rPr>
            </w:pPr>
          </w:p>
        </w:tc>
      </w:tr>
      <w:tr w:rsidR="00F722AC" w:rsidRPr="00EC30C2" w14:paraId="44A642E1" w14:textId="77777777" w:rsidTr="00306F41">
        <w:tc>
          <w:tcPr>
            <w:tcW w:w="4248" w:type="dxa"/>
            <w:shd w:val="clear" w:color="auto" w:fill="FFFFFF" w:themeFill="background1"/>
          </w:tcPr>
          <w:p w14:paraId="0548A6C0" w14:textId="77777777" w:rsidR="00F722AC" w:rsidRPr="00FF430B" w:rsidRDefault="00F722AC" w:rsidP="00306F41">
            <w:pPr>
              <w:ind w:right="-1"/>
              <w:jc w:val="both"/>
              <w:rPr>
                <w:rFonts w:eastAsia="Calibri"/>
                <w:noProof w:val="0"/>
                <w:lang w:val="ro-MD"/>
              </w:rPr>
            </w:pPr>
            <w:r w:rsidRPr="00FF430B">
              <w:rPr>
                <w:rFonts w:eastAsia="Calibri"/>
                <w:noProof w:val="0"/>
                <w:lang w:val="ro-MD"/>
              </w:rPr>
              <w:t>Pagina web oficială</w:t>
            </w:r>
          </w:p>
        </w:tc>
        <w:tc>
          <w:tcPr>
            <w:tcW w:w="5528" w:type="dxa"/>
          </w:tcPr>
          <w:p w14:paraId="4F31CD85" w14:textId="77777777" w:rsidR="00F722AC" w:rsidRPr="00FF430B" w:rsidRDefault="00F722AC" w:rsidP="00306F41">
            <w:pPr>
              <w:ind w:right="-1"/>
              <w:jc w:val="both"/>
              <w:rPr>
                <w:rFonts w:eastAsia="Cambria"/>
                <w:noProof w:val="0"/>
                <w:lang w:val="ro-MD"/>
              </w:rPr>
            </w:pPr>
          </w:p>
        </w:tc>
      </w:tr>
      <w:tr w:rsidR="00F722AC" w:rsidRPr="00EC30C2" w14:paraId="7026F60B" w14:textId="77777777" w:rsidTr="00306F41">
        <w:tc>
          <w:tcPr>
            <w:tcW w:w="4248" w:type="dxa"/>
            <w:shd w:val="clear" w:color="auto" w:fill="FFFFFF" w:themeFill="background1"/>
          </w:tcPr>
          <w:p w14:paraId="39608A3B" w14:textId="77777777" w:rsidR="00F722AC" w:rsidRPr="00FF430B" w:rsidRDefault="00F722AC" w:rsidP="00306F41">
            <w:pPr>
              <w:ind w:right="-1"/>
              <w:jc w:val="both"/>
              <w:rPr>
                <w:rFonts w:eastAsia="Calibri"/>
                <w:noProof w:val="0"/>
                <w:lang w:val="ro-MD"/>
              </w:rPr>
            </w:pPr>
            <w:r w:rsidRPr="00FF430B">
              <w:rPr>
                <w:rFonts w:eastAsia="Calibri"/>
                <w:noProof w:val="0"/>
                <w:lang w:val="ro-MD"/>
              </w:rPr>
              <w:t>Persoana de contact</w:t>
            </w:r>
          </w:p>
        </w:tc>
        <w:tc>
          <w:tcPr>
            <w:tcW w:w="5528" w:type="dxa"/>
          </w:tcPr>
          <w:p w14:paraId="47A3C0C4" w14:textId="77777777" w:rsidR="00F722AC" w:rsidRPr="00FF430B" w:rsidRDefault="00F722AC" w:rsidP="00306F41">
            <w:pPr>
              <w:ind w:right="-1"/>
              <w:jc w:val="both"/>
              <w:rPr>
                <w:rFonts w:eastAsia="Cambria"/>
                <w:noProof w:val="0"/>
                <w:lang w:val="ro-MD"/>
              </w:rPr>
            </w:pPr>
          </w:p>
        </w:tc>
      </w:tr>
      <w:tr w:rsidR="00F722AC" w:rsidRPr="00EC30C2" w14:paraId="60A43AD9" w14:textId="77777777" w:rsidTr="00306F41">
        <w:tc>
          <w:tcPr>
            <w:tcW w:w="4248" w:type="dxa"/>
            <w:shd w:val="clear" w:color="auto" w:fill="FFFFFF" w:themeFill="background1"/>
          </w:tcPr>
          <w:p w14:paraId="21B9F1D8" w14:textId="77777777" w:rsidR="00F722AC" w:rsidRPr="00FF430B" w:rsidRDefault="00F722AC" w:rsidP="00306F41">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757FAA08" w14:textId="77777777" w:rsidR="00F722AC" w:rsidRPr="00FF430B" w:rsidRDefault="00F722AC" w:rsidP="00306F41">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3DAAE872" w14:textId="77777777" w:rsidR="00F722AC" w:rsidRPr="00FF430B" w:rsidRDefault="00F722AC" w:rsidP="00306F41">
            <w:pPr>
              <w:ind w:right="-1"/>
              <w:jc w:val="both"/>
              <w:rPr>
                <w:rFonts w:eastAsia="Cambria"/>
                <w:noProof w:val="0"/>
                <w:lang w:val="ro-MD"/>
              </w:rPr>
            </w:pPr>
          </w:p>
        </w:tc>
      </w:tr>
    </w:tbl>
    <w:p w14:paraId="17728415" w14:textId="77777777" w:rsidR="00F722AC" w:rsidRPr="00FF430B" w:rsidRDefault="00F722AC" w:rsidP="004E3F29">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F722AC" w:rsidRPr="00EC30C2" w14:paraId="7768F379" w14:textId="77777777" w:rsidTr="00306F41">
        <w:tc>
          <w:tcPr>
            <w:tcW w:w="4248" w:type="dxa"/>
            <w:shd w:val="clear" w:color="auto" w:fill="FFFFFF" w:themeFill="background1"/>
          </w:tcPr>
          <w:p w14:paraId="1F41C6A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396F219A" w14:textId="77777777" w:rsidR="00F722AC" w:rsidRPr="00FF430B" w:rsidRDefault="00F722AC" w:rsidP="00306F41">
            <w:pPr>
              <w:spacing w:after="160" w:line="259" w:lineRule="auto"/>
              <w:ind w:right="-1"/>
              <w:jc w:val="both"/>
              <w:rPr>
                <w:i/>
                <w:noProof w:val="0"/>
                <w:lang w:val="ro-MD" w:eastAsia="ro-RO"/>
              </w:rPr>
            </w:pPr>
          </w:p>
        </w:tc>
      </w:tr>
      <w:tr w:rsidR="00F722AC" w:rsidRPr="00EC30C2" w14:paraId="46814661" w14:textId="77777777" w:rsidTr="00306F41">
        <w:tc>
          <w:tcPr>
            <w:tcW w:w="4248" w:type="dxa"/>
            <w:shd w:val="clear" w:color="auto" w:fill="FFFFFF" w:themeFill="background1"/>
          </w:tcPr>
          <w:p w14:paraId="105163B1"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1D6A4529" w14:textId="77777777" w:rsidR="00F722AC" w:rsidRPr="00FF430B" w:rsidRDefault="00F722AC" w:rsidP="00306F41">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0EBF0CB" w14:textId="77777777" w:rsidR="00F722AC" w:rsidRPr="00FF430B" w:rsidRDefault="00F722AC" w:rsidP="00306F41">
            <w:pPr>
              <w:spacing w:after="160" w:line="259" w:lineRule="auto"/>
              <w:ind w:right="-1"/>
              <w:jc w:val="both"/>
              <w:rPr>
                <w:i/>
                <w:noProof w:val="0"/>
                <w:lang w:val="ro-MD" w:eastAsia="ro-RO"/>
              </w:rPr>
            </w:pPr>
          </w:p>
        </w:tc>
      </w:tr>
      <w:tr w:rsidR="00F722AC" w:rsidRPr="00EC30C2" w14:paraId="0442A5B2" w14:textId="77777777" w:rsidTr="00306F41">
        <w:tc>
          <w:tcPr>
            <w:tcW w:w="4248" w:type="dxa"/>
            <w:shd w:val="clear" w:color="auto" w:fill="FFFFFF" w:themeFill="background1"/>
          </w:tcPr>
          <w:p w14:paraId="6875DEA3"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0CEB0688"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Servicii de proiectare □  </w:t>
            </w:r>
          </w:p>
          <w:p w14:paraId="2F6657C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Lucrări □</w:t>
            </w:r>
          </w:p>
        </w:tc>
      </w:tr>
      <w:tr w:rsidR="00F722AC" w:rsidRPr="00EC30C2" w14:paraId="2E448F28" w14:textId="77777777" w:rsidTr="00306F41">
        <w:tc>
          <w:tcPr>
            <w:tcW w:w="4248" w:type="dxa"/>
            <w:shd w:val="clear" w:color="auto" w:fill="FFFFFF" w:themeFill="background1"/>
          </w:tcPr>
          <w:p w14:paraId="0BDB51D1"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7DE8295" w14:textId="77777777" w:rsidR="00F722AC" w:rsidRPr="00FF430B" w:rsidRDefault="00F722AC" w:rsidP="00306F41">
            <w:pPr>
              <w:spacing w:after="160" w:line="259" w:lineRule="auto"/>
              <w:ind w:right="-1"/>
              <w:jc w:val="both"/>
              <w:rPr>
                <w:noProof w:val="0"/>
                <w:lang w:val="ro-MD" w:eastAsia="ro-RO"/>
              </w:rPr>
            </w:pPr>
          </w:p>
        </w:tc>
      </w:tr>
      <w:tr w:rsidR="00F722AC" w:rsidRPr="00EC30C2" w14:paraId="3832968F" w14:textId="77777777" w:rsidTr="00306F41">
        <w:trPr>
          <w:trHeight w:val="255"/>
        </w:trPr>
        <w:tc>
          <w:tcPr>
            <w:tcW w:w="4248" w:type="dxa"/>
            <w:vMerge w:val="restart"/>
            <w:shd w:val="clear" w:color="auto" w:fill="FFFFFF" w:themeFill="background1"/>
          </w:tcPr>
          <w:p w14:paraId="1734C348"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Anunțul de participare</w:t>
            </w:r>
          </w:p>
          <w:p w14:paraId="5E345B26" w14:textId="77777777" w:rsidR="00F722AC" w:rsidRPr="00FF430B" w:rsidRDefault="00F722AC" w:rsidP="00306F41">
            <w:pPr>
              <w:spacing w:after="160" w:line="259" w:lineRule="auto"/>
              <w:ind w:right="-1"/>
              <w:jc w:val="both"/>
              <w:rPr>
                <w:i/>
                <w:noProof w:val="0"/>
                <w:lang w:val="ro-MD" w:eastAsia="ro-RO"/>
              </w:rPr>
            </w:pPr>
          </w:p>
        </w:tc>
        <w:tc>
          <w:tcPr>
            <w:tcW w:w="5570" w:type="dxa"/>
          </w:tcPr>
          <w:p w14:paraId="1999B146"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Nr.:</w:t>
            </w:r>
          </w:p>
        </w:tc>
      </w:tr>
      <w:tr w:rsidR="00F722AC" w:rsidRPr="00EC30C2" w14:paraId="44D203D7" w14:textId="77777777" w:rsidTr="00306F41">
        <w:trPr>
          <w:trHeight w:val="255"/>
        </w:trPr>
        <w:tc>
          <w:tcPr>
            <w:tcW w:w="4248" w:type="dxa"/>
            <w:vMerge/>
            <w:shd w:val="clear" w:color="auto" w:fill="FFFFFF" w:themeFill="background1"/>
          </w:tcPr>
          <w:p w14:paraId="07C6B469" w14:textId="77777777" w:rsidR="00F722AC" w:rsidRPr="00FF430B" w:rsidRDefault="00F722AC" w:rsidP="00306F41">
            <w:pPr>
              <w:spacing w:after="160" w:line="259" w:lineRule="auto"/>
              <w:ind w:right="-1"/>
              <w:jc w:val="both"/>
              <w:rPr>
                <w:noProof w:val="0"/>
                <w:lang w:val="ro-MD" w:eastAsia="ro-RO"/>
              </w:rPr>
            </w:pPr>
          </w:p>
        </w:tc>
        <w:tc>
          <w:tcPr>
            <w:tcW w:w="5570" w:type="dxa"/>
          </w:tcPr>
          <w:p w14:paraId="6D03C60E"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Data publicării:</w:t>
            </w:r>
          </w:p>
        </w:tc>
      </w:tr>
      <w:tr w:rsidR="00F722AC" w:rsidRPr="00EC30C2" w14:paraId="1487309D" w14:textId="77777777" w:rsidTr="00306F41">
        <w:trPr>
          <w:trHeight w:val="255"/>
        </w:trPr>
        <w:tc>
          <w:tcPr>
            <w:tcW w:w="4248" w:type="dxa"/>
            <w:vMerge/>
            <w:shd w:val="clear" w:color="auto" w:fill="FFFFFF" w:themeFill="background1"/>
          </w:tcPr>
          <w:p w14:paraId="47EA3994" w14:textId="77777777" w:rsidR="00F722AC" w:rsidRPr="00FF430B" w:rsidRDefault="00F722AC" w:rsidP="00306F41">
            <w:pPr>
              <w:spacing w:after="160" w:line="259" w:lineRule="auto"/>
              <w:ind w:right="-1"/>
              <w:jc w:val="both"/>
              <w:rPr>
                <w:noProof w:val="0"/>
                <w:lang w:val="ro-MD" w:eastAsia="ro-RO"/>
              </w:rPr>
            </w:pPr>
          </w:p>
        </w:tc>
        <w:tc>
          <w:tcPr>
            <w:tcW w:w="5570" w:type="dxa"/>
          </w:tcPr>
          <w:p w14:paraId="7FAFC0DF"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Link:</w:t>
            </w:r>
          </w:p>
        </w:tc>
      </w:tr>
      <w:tr w:rsidR="00F722AC" w:rsidRPr="00EC30C2" w14:paraId="2DF23EA5" w14:textId="77777777" w:rsidTr="00306F41">
        <w:trPr>
          <w:trHeight w:val="281"/>
        </w:trPr>
        <w:tc>
          <w:tcPr>
            <w:tcW w:w="4248" w:type="dxa"/>
            <w:shd w:val="clear" w:color="auto" w:fill="FFFFFF" w:themeFill="background1"/>
          </w:tcPr>
          <w:p w14:paraId="2160A56B"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13B6BE0F"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Prețul cel mai scăzut □</w:t>
            </w:r>
          </w:p>
          <w:p w14:paraId="64A6042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Costul cel mai scăzut □</w:t>
            </w:r>
          </w:p>
          <w:p w14:paraId="4FFA9A5F"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Cel mai bun raport calitate-preț □</w:t>
            </w:r>
          </w:p>
          <w:p w14:paraId="5C01038E"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Cel mai bun raport calitate-cost □</w:t>
            </w:r>
          </w:p>
        </w:tc>
      </w:tr>
      <w:tr w:rsidR="00F722AC" w:rsidRPr="00EC30C2" w14:paraId="4847EF26" w14:textId="77777777" w:rsidTr="00306F41">
        <w:trPr>
          <w:trHeight w:val="281"/>
        </w:trPr>
        <w:tc>
          <w:tcPr>
            <w:tcW w:w="4248" w:type="dxa"/>
            <w:shd w:val="clear" w:color="auto" w:fill="FFFFFF" w:themeFill="background1"/>
          </w:tcPr>
          <w:p w14:paraId="415A1489" w14:textId="77777777" w:rsidR="00F722AC" w:rsidRPr="00FF430B" w:rsidRDefault="00F722AC" w:rsidP="00306F41">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37D2A862"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Acord-cadru □ </w:t>
            </w:r>
          </w:p>
          <w:p w14:paraId="27927E8F" w14:textId="77777777" w:rsidR="00F722AC" w:rsidRPr="00FF430B" w:rsidRDefault="00F722AC" w:rsidP="00306F41">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3A0E0E50"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F722AC" w:rsidRPr="00EC30C2" w14:paraId="69FFBA31" w14:textId="77777777" w:rsidTr="00306F41">
        <w:trPr>
          <w:trHeight w:val="281"/>
        </w:trPr>
        <w:tc>
          <w:tcPr>
            <w:tcW w:w="4248" w:type="dxa"/>
            <w:vMerge w:val="restart"/>
            <w:shd w:val="clear" w:color="auto" w:fill="FFFFFF" w:themeFill="background1"/>
          </w:tcPr>
          <w:p w14:paraId="0AAE67B7" w14:textId="77777777" w:rsidR="00F722AC" w:rsidRPr="00FF430B" w:rsidRDefault="00F722AC" w:rsidP="00306F41">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5FCD81F7" w14:textId="77777777" w:rsidR="00F722AC" w:rsidRPr="00FF430B" w:rsidRDefault="00F722AC" w:rsidP="00306F41">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F722AC" w:rsidRPr="00EC30C2" w14:paraId="3FC65F70" w14:textId="77777777" w:rsidTr="00306F41">
        <w:trPr>
          <w:trHeight w:val="281"/>
        </w:trPr>
        <w:tc>
          <w:tcPr>
            <w:tcW w:w="4248" w:type="dxa"/>
            <w:vMerge/>
            <w:shd w:val="clear" w:color="auto" w:fill="FFFFFF" w:themeFill="background1"/>
          </w:tcPr>
          <w:p w14:paraId="1296E55C" w14:textId="77777777" w:rsidR="00F722AC" w:rsidRPr="00FF430B" w:rsidRDefault="00F722AC" w:rsidP="00306F41">
            <w:pPr>
              <w:spacing w:after="160" w:line="259" w:lineRule="auto"/>
              <w:ind w:right="-1"/>
              <w:jc w:val="both"/>
              <w:rPr>
                <w:noProof w:val="0"/>
                <w:lang w:val="ro-MD"/>
              </w:rPr>
            </w:pPr>
          </w:p>
        </w:tc>
        <w:tc>
          <w:tcPr>
            <w:tcW w:w="5570" w:type="dxa"/>
          </w:tcPr>
          <w:p w14:paraId="41E9C20E"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F722AC" w:rsidRPr="00EC30C2" w14:paraId="2BD51FBC" w14:textId="77777777" w:rsidTr="00306F41">
        <w:trPr>
          <w:trHeight w:val="281"/>
        </w:trPr>
        <w:tc>
          <w:tcPr>
            <w:tcW w:w="4248" w:type="dxa"/>
            <w:vMerge/>
            <w:shd w:val="clear" w:color="auto" w:fill="FFFFFF" w:themeFill="background1"/>
          </w:tcPr>
          <w:p w14:paraId="3848290D" w14:textId="77777777" w:rsidR="00F722AC" w:rsidRPr="00FF430B" w:rsidRDefault="00F722AC" w:rsidP="00306F41">
            <w:pPr>
              <w:spacing w:after="160" w:line="259" w:lineRule="auto"/>
              <w:ind w:right="-1"/>
              <w:jc w:val="both"/>
              <w:rPr>
                <w:noProof w:val="0"/>
                <w:lang w:val="ro-MD"/>
              </w:rPr>
            </w:pPr>
          </w:p>
        </w:tc>
        <w:tc>
          <w:tcPr>
            <w:tcW w:w="5570" w:type="dxa"/>
          </w:tcPr>
          <w:p w14:paraId="435B97A3"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F722AC" w:rsidRPr="00EC30C2" w14:paraId="073E1F97" w14:textId="77777777" w:rsidTr="00306F41">
        <w:trPr>
          <w:trHeight w:val="281"/>
        </w:trPr>
        <w:tc>
          <w:tcPr>
            <w:tcW w:w="4248" w:type="dxa"/>
            <w:vMerge/>
            <w:shd w:val="clear" w:color="auto" w:fill="FFFFFF" w:themeFill="background1"/>
          </w:tcPr>
          <w:p w14:paraId="2A2F28C5" w14:textId="77777777" w:rsidR="00F722AC" w:rsidRPr="00FF430B" w:rsidRDefault="00F722AC" w:rsidP="00306F41">
            <w:pPr>
              <w:spacing w:after="160" w:line="259" w:lineRule="auto"/>
              <w:ind w:right="-1"/>
              <w:jc w:val="both"/>
              <w:rPr>
                <w:noProof w:val="0"/>
                <w:lang w:val="ro-MD"/>
              </w:rPr>
            </w:pPr>
          </w:p>
        </w:tc>
        <w:tc>
          <w:tcPr>
            <w:tcW w:w="5570" w:type="dxa"/>
          </w:tcPr>
          <w:p w14:paraId="6E3BCD41"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Pe cale electronică:</w:t>
            </w:r>
          </w:p>
        </w:tc>
      </w:tr>
    </w:tbl>
    <w:p w14:paraId="754EA9C3" w14:textId="77777777" w:rsidR="00F722AC" w:rsidRPr="00FF430B" w:rsidRDefault="00F722AC" w:rsidP="004E3F29">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65D389BC" w14:textId="77777777" w:rsidR="00F722AC" w:rsidRPr="00FF430B" w:rsidRDefault="00F722AC" w:rsidP="00F722AC">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F722AC" w:rsidRPr="00EC30C2" w14:paraId="70100303" w14:textId="77777777" w:rsidTr="00306F41">
        <w:trPr>
          <w:trHeight w:val="269"/>
        </w:trPr>
        <w:tc>
          <w:tcPr>
            <w:tcW w:w="4253" w:type="dxa"/>
            <w:shd w:val="clear" w:color="auto" w:fill="FFFFFF" w:themeFill="background1"/>
          </w:tcPr>
          <w:p w14:paraId="7F57E0B6"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6954AA23"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29445D9C" w14:textId="77777777" w:rsidTr="00306F41">
        <w:trPr>
          <w:trHeight w:val="269"/>
        </w:trPr>
        <w:tc>
          <w:tcPr>
            <w:tcW w:w="4253" w:type="dxa"/>
            <w:shd w:val="clear" w:color="auto" w:fill="FFFFFF" w:themeFill="background1"/>
          </w:tcPr>
          <w:p w14:paraId="3150856C"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91B5979"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6124D5BF" w14:textId="77777777" w:rsidTr="00306F41">
        <w:trPr>
          <w:trHeight w:val="269"/>
        </w:trPr>
        <w:tc>
          <w:tcPr>
            <w:tcW w:w="4253" w:type="dxa"/>
            <w:shd w:val="clear" w:color="auto" w:fill="FFFFFF" w:themeFill="background1"/>
          </w:tcPr>
          <w:p w14:paraId="3EC7FDD1"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19611418" w14:textId="77777777" w:rsidR="00F722AC" w:rsidRPr="00FF430B" w:rsidRDefault="00F722AC" w:rsidP="00306F41">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C4C960A"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7D1BC44C" w14:textId="77777777" w:rsidTr="00306F41">
        <w:trPr>
          <w:trHeight w:val="269"/>
        </w:trPr>
        <w:tc>
          <w:tcPr>
            <w:tcW w:w="4253" w:type="dxa"/>
            <w:shd w:val="clear" w:color="auto" w:fill="FFFFFF" w:themeFill="background1"/>
          </w:tcPr>
          <w:p w14:paraId="5D28F19A" w14:textId="77777777" w:rsidR="00F722AC" w:rsidRPr="00FF430B" w:rsidRDefault="00F722AC" w:rsidP="00306F41">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06C98C65" w14:textId="77777777" w:rsidR="00F722AC" w:rsidRPr="00FF430B" w:rsidRDefault="00F722AC" w:rsidP="00306F41">
            <w:pPr>
              <w:ind w:right="-1"/>
              <w:jc w:val="both"/>
              <w:rPr>
                <w:noProof w:val="0"/>
                <w:lang w:val="ro-MD" w:eastAsia="ro-RO"/>
              </w:rPr>
            </w:pPr>
            <w:r w:rsidRPr="00FF430B">
              <w:rPr>
                <w:noProof w:val="0"/>
                <w:lang w:val="ro-MD" w:eastAsia="ro-RO"/>
              </w:rPr>
              <w:t xml:space="preserve">Da □       Nu □       </w:t>
            </w:r>
          </w:p>
        </w:tc>
      </w:tr>
      <w:tr w:rsidR="00F722AC" w:rsidRPr="00EC30C2" w14:paraId="7BBCBA2B" w14:textId="77777777" w:rsidTr="00306F41">
        <w:trPr>
          <w:trHeight w:val="269"/>
        </w:trPr>
        <w:tc>
          <w:tcPr>
            <w:tcW w:w="4253" w:type="dxa"/>
            <w:shd w:val="clear" w:color="auto" w:fill="FFFFFF" w:themeFill="background1"/>
          </w:tcPr>
          <w:p w14:paraId="2D468DFF" w14:textId="77777777" w:rsidR="00F722AC" w:rsidRPr="00FF430B" w:rsidRDefault="00F722AC" w:rsidP="00306F41">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06C2492E" w14:textId="77777777" w:rsidR="00F722AC" w:rsidRPr="00FF430B" w:rsidRDefault="00F722AC" w:rsidP="00306F41">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667E1F82" w14:textId="77777777" w:rsidR="00F722AC" w:rsidRPr="00FF430B" w:rsidRDefault="00F722AC" w:rsidP="00306F41">
            <w:pPr>
              <w:tabs>
                <w:tab w:val="left" w:pos="1134"/>
                <w:tab w:val="left" w:pos="2694"/>
              </w:tabs>
              <w:jc w:val="both"/>
              <w:rPr>
                <w:noProof w:val="0"/>
                <w:lang w:val="ro-MD" w:eastAsia="ro-RO"/>
              </w:rPr>
            </w:pPr>
            <w:r w:rsidRPr="00FF430B">
              <w:rPr>
                <w:noProof w:val="0"/>
                <w:lang w:val="ro-MD" w:eastAsia="ro-RO"/>
              </w:rPr>
              <w:t xml:space="preserve">Da □       Nu □       </w:t>
            </w:r>
          </w:p>
          <w:p w14:paraId="0F8BA81B"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0F7CA32A" w14:textId="77777777" w:rsidTr="00306F41">
        <w:trPr>
          <w:trHeight w:val="604"/>
        </w:trPr>
        <w:tc>
          <w:tcPr>
            <w:tcW w:w="4253" w:type="dxa"/>
            <w:shd w:val="clear" w:color="auto" w:fill="FFFFFF" w:themeFill="background1"/>
          </w:tcPr>
          <w:p w14:paraId="123F03D4"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Subcontractanți</w:t>
            </w:r>
          </w:p>
          <w:p w14:paraId="16828767" w14:textId="77777777" w:rsidR="00F722AC" w:rsidRPr="00FF430B" w:rsidRDefault="00F722AC" w:rsidP="00306F41">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2891346A" w14:textId="77777777" w:rsidR="00F722AC" w:rsidRPr="00FF430B" w:rsidRDefault="00F722AC" w:rsidP="00306F41">
            <w:pPr>
              <w:tabs>
                <w:tab w:val="left" w:pos="1134"/>
                <w:tab w:val="left" w:pos="2694"/>
              </w:tabs>
              <w:jc w:val="both"/>
              <w:rPr>
                <w:noProof w:val="0"/>
                <w:lang w:val="ro-MD" w:eastAsia="ro-RO"/>
              </w:rPr>
            </w:pPr>
            <w:r w:rsidRPr="00FF430B">
              <w:rPr>
                <w:noProof w:val="0"/>
                <w:lang w:val="ro-MD" w:eastAsia="ro-RO"/>
              </w:rPr>
              <w:t xml:space="preserve">Da □       Nu □      </w:t>
            </w:r>
          </w:p>
          <w:p w14:paraId="6594909C" w14:textId="77777777" w:rsidR="00F722AC" w:rsidRPr="00FF430B" w:rsidRDefault="00F722AC" w:rsidP="00306F41">
            <w:pPr>
              <w:tabs>
                <w:tab w:val="left" w:pos="1134"/>
                <w:tab w:val="left" w:pos="2694"/>
              </w:tabs>
              <w:jc w:val="both"/>
              <w:rPr>
                <w:noProof w:val="0"/>
                <w:lang w:val="ro-MD" w:eastAsia="ro-RO"/>
              </w:rPr>
            </w:pPr>
          </w:p>
        </w:tc>
      </w:tr>
    </w:tbl>
    <w:p w14:paraId="3B8C4AB7" w14:textId="77777777" w:rsidR="00F722AC" w:rsidRPr="00FF430B" w:rsidRDefault="00F722AC" w:rsidP="00F722AC">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F722AC" w:rsidRPr="00EC30C2" w14:paraId="142ABC4D" w14:textId="77777777" w:rsidTr="00306F41">
        <w:tc>
          <w:tcPr>
            <w:tcW w:w="562" w:type="dxa"/>
            <w:shd w:val="clear" w:color="auto" w:fill="F2F2F2"/>
          </w:tcPr>
          <w:p w14:paraId="101B1AC3"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7ADE5ADE"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3F50E10C"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1CD66081"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6740F1DA"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18B32DA"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F722AC" w:rsidRPr="00EC30C2" w14:paraId="08CADF89" w14:textId="77777777" w:rsidTr="00306F41">
        <w:tc>
          <w:tcPr>
            <w:tcW w:w="562" w:type="dxa"/>
          </w:tcPr>
          <w:p w14:paraId="4686870D" w14:textId="77777777" w:rsidR="00F722AC" w:rsidRPr="00FF430B" w:rsidRDefault="00F722AC" w:rsidP="00306F41">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31F7D697" w14:textId="77777777" w:rsidR="00F722AC" w:rsidRPr="00FF430B" w:rsidRDefault="00F722AC" w:rsidP="00306F41">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0BF022AB"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166EBC5C"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560" w:type="dxa"/>
          </w:tcPr>
          <w:p w14:paraId="313CDEC7"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073B4B78" w14:textId="77777777" w:rsidR="00F722AC" w:rsidRPr="00FF430B" w:rsidRDefault="00F722AC" w:rsidP="00306F41">
            <w:pPr>
              <w:tabs>
                <w:tab w:val="left" w:pos="1134"/>
                <w:tab w:val="left" w:pos="2694"/>
              </w:tabs>
              <w:spacing w:before="240"/>
              <w:jc w:val="center"/>
              <w:rPr>
                <w:rFonts w:eastAsia="Calibri"/>
                <w:noProof w:val="0"/>
                <w:lang w:val="ro-MD"/>
              </w:rPr>
            </w:pPr>
          </w:p>
        </w:tc>
      </w:tr>
      <w:tr w:rsidR="00F722AC" w:rsidRPr="00EC30C2" w14:paraId="41C4D835" w14:textId="77777777" w:rsidTr="00306F41">
        <w:tc>
          <w:tcPr>
            <w:tcW w:w="562" w:type="dxa"/>
          </w:tcPr>
          <w:p w14:paraId="69EE534C" w14:textId="77777777" w:rsidR="00F722AC" w:rsidRPr="00FF430B" w:rsidRDefault="00F722AC" w:rsidP="00306F41">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76FE8437" w14:textId="77777777" w:rsidR="00F722AC" w:rsidRPr="00FF430B" w:rsidRDefault="00F722AC" w:rsidP="00306F41">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1D232A9E"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6926B3F5"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560" w:type="dxa"/>
          </w:tcPr>
          <w:p w14:paraId="0CD29F90"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07401DD3" w14:textId="77777777" w:rsidR="00F722AC" w:rsidRPr="00FF430B" w:rsidRDefault="00F722AC" w:rsidP="00306F41">
            <w:pPr>
              <w:tabs>
                <w:tab w:val="left" w:pos="1134"/>
                <w:tab w:val="left" w:pos="2694"/>
              </w:tabs>
              <w:spacing w:before="240"/>
              <w:jc w:val="center"/>
              <w:rPr>
                <w:rFonts w:eastAsia="Calibri"/>
                <w:noProof w:val="0"/>
                <w:lang w:val="ro-MD"/>
              </w:rPr>
            </w:pPr>
          </w:p>
        </w:tc>
      </w:tr>
    </w:tbl>
    <w:p w14:paraId="37A737B4" w14:textId="77777777" w:rsidR="00F722AC" w:rsidRPr="00FF430B" w:rsidRDefault="00F722AC" w:rsidP="00F722AC">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2510D50D" w14:textId="77777777" w:rsidR="00F722AC" w:rsidRPr="00FF430B" w:rsidRDefault="00F722AC" w:rsidP="004E3F29">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F722AC" w:rsidRPr="00EC30C2" w14:paraId="6E12F871" w14:textId="77777777" w:rsidTr="00306F41">
        <w:tc>
          <w:tcPr>
            <w:tcW w:w="5524" w:type="dxa"/>
            <w:shd w:val="clear" w:color="auto" w:fill="FFFFFF" w:themeFill="background1"/>
          </w:tcPr>
          <w:p w14:paraId="11CA1357" w14:textId="77777777" w:rsidR="00F722AC" w:rsidRPr="00FF430B" w:rsidRDefault="00F722AC" w:rsidP="00306F41">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054AC40" w14:textId="77777777" w:rsidR="00F722AC" w:rsidRPr="00FF430B" w:rsidRDefault="00F722AC" w:rsidP="00306F41">
            <w:pPr>
              <w:ind w:right="-1"/>
              <w:jc w:val="both"/>
              <w:rPr>
                <w:noProof w:val="0"/>
                <w:lang w:val="ro-MD" w:eastAsia="ro-RO"/>
              </w:rPr>
            </w:pPr>
            <w:r w:rsidRPr="00FF430B">
              <w:rPr>
                <w:noProof w:val="0"/>
                <w:lang w:val="ro-MD" w:eastAsia="ro-RO"/>
              </w:rPr>
              <w:t xml:space="preserve">Nu □        </w:t>
            </w:r>
          </w:p>
          <w:p w14:paraId="1B60DD35" w14:textId="77777777" w:rsidR="00F722AC" w:rsidRPr="00FF430B" w:rsidRDefault="00F722AC" w:rsidP="00306F41">
            <w:pPr>
              <w:ind w:right="-1"/>
              <w:jc w:val="both"/>
              <w:rPr>
                <w:noProof w:val="0"/>
                <w:lang w:val="ro-MD" w:eastAsia="ro-RO"/>
              </w:rPr>
            </w:pPr>
            <w:r w:rsidRPr="00FF430B">
              <w:rPr>
                <w:noProof w:val="0"/>
                <w:lang w:val="ro-MD" w:eastAsia="ro-RO"/>
              </w:rPr>
              <w:t xml:space="preserve">Da □        </w:t>
            </w:r>
          </w:p>
        </w:tc>
      </w:tr>
      <w:tr w:rsidR="00F722AC" w:rsidRPr="00EC30C2" w14:paraId="530AA51E" w14:textId="77777777" w:rsidTr="00306F41">
        <w:tc>
          <w:tcPr>
            <w:tcW w:w="5524" w:type="dxa"/>
            <w:vMerge w:val="restart"/>
            <w:shd w:val="clear" w:color="auto" w:fill="FFFFFF" w:themeFill="background1"/>
          </w:tcPr>
          <w:p w14:paraId="68D1FE1C" w14:textId="77777777" w:rsidR="00F722AC" w:rsidRPr="00FF430B" w:rsidRDefault="00F722AC" w:rsidP="00306F41">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5B0E6A23" w14:textId="77777777" w:rsidR="00F722AC" w:rsidRPr="00FF430B" w:rsidRDefault="00F722AC" w:rsidP="00306F41">
            <w:pPr>
              <w:ind w:right="-1"/>
              <w:jc w:val="both"/>
              <w:rPr>
                <w:noProof w:val="0"/>
                <w:lang w:val="ro-MD" w:eastAsia="ro-RO"/>
              </w:rPr>
            </w:pPr>
            <w:r w:rsidRPr="00FF430B">
              <w:rPr>
                <w:noProof w:val="0"/>
                <w:lang w:val="ro-MD" w:eastAsia="ro-RO"/>
              </w:rPr>
              <w:t xml:space="preserve">Nu □        </w:t>
            </w:r>
          </w:p>
        </w:tc>
      </w:tr>
      <w:tr w:rsidR="00F722AC" w:rsidRPr="00EC30C2" w14:paraId="1A335CF7" w14:textId="77777777" w:rsidTr="00306F41">
        <w:tc>
          <w:tcPr>
            <w:tcW w:w="5524" w:type="dxa"/>
            <w:vMerge/>
            <w:shd w:val="clear" w:color="auto" w:fill="FFFFFF" w:themeFill="background1"/>
          </w:tcPr>
          <w:p w14:paraId="5A6D5906" w14:textId="77777777" w:rsidR="00F722AC" w:rsidRPr="00FF430B" w:rsidRDefault="00F722AC" w:rsidP="00306F41">
            <w:pPr>
              <w:jc w:val="both"/>
              <w:rPr>
                <w:rFonts w:eastAsia="Calibri"/>
                <w:noProof w:val="0"/>
                <w:lang w:val="ro-MD"/>
              </w:rPr>
            </w:pPr>
          </w:p>
        </w:tc>
        <w:tc>
          <w:tcPr>
            <w:tcW w:w="4394" w:type="dxa"/>
          </w:tcPr>
          <w:p w14:paraId="2FFD0EF3" w14:textId="77777777" w:rsidR="00F722AC" w:rsidRPr="00FF430B" w:rsidRDefault="00F722AC" w:rsidP="00306F41">
            <w:pPr>
              <w:jc w:val="both"/>
              <w:rPr>
                <w:rFonts w:eastAsia="Calibri"/>
                <w:noProof w:val="0"/>
                <w:lang w:val="ro-MD"/>
              </w:rPr>
            </w:pPr>
            <w:r w:rsidRPr="00FF430B">
              <w:rPr>
                <w:noProof w:val="0"/>
                <w:lang w:val="ro-MD" w:eastAsia="ro-RO"/>
              </w:rPr>
              <w:t>Data (datele) și referința (referințele) publicărilor:</w:t>
            </w:r>
          </w:p>
        </w:tc>
      </w:tr>
      <w:tr w:rsidR="00F722AC" w:rsidRPr="00EC30C2" w14:paraId="18BA7B88" w14:textId="77777777" w:rsidTr="00306F41">
        <w:tc>
          <w:tcPr>
            <w:tcW w:w="5524" w:type="dxa"/>
            <w:shd w:val="clear" w:color="auto" w:fill="FFFFFF" w:themeFill="background1"/>
          </w:tcPr>
          <w:p w14:paraId="3F823DA8" w14:textId="77777777" w:rsidR="00F722AC" w:rsidRPr="00FF430B" w:rsidRDefault="00F722AC" w:rsidP="00306F41">
            <w:pPr>
              <w:jc w:val="both"/>
              <w:rPr>
                <w:rFonts w:eastAsia="Calibri"/>
                <w:noProof w:val="0"/>
                <w:lang w:val="ro-MD"/>
              </w:rPr>
            </w:pPr>
            <w:r w:rsidRPr="00FF430B">
              <w:rPr>
                <w:rFonts w:eastAsia="Calibri"/>
                <w:noProof w:val="0"/>
                <w:lang w:val="ro-MD"/>
              </w:rPr>
              <w:t>Agenția Națională pentru Soluționarea Contestațiilor</w:t>
            </w:r>
          </w:p>
          <w:p w14:paraId="02842C47" w14:textId="77777777" w:rsidR="00F722AC" w:rsidRPr="00FF430B" w:rsidRDefault="00F722AC" w:rsidP="00306F41">
            <w:pPr>
              <w:contextualSpacing/>
              <w:jc w:val="both"/>
              <w:rPr>
                <w:noProof w:val="0"/>
                <w:lang w:val="ro-MD" w:eastAsia="zh-CN"/>
              </w:rPr>
            </w:pPr>
          </w:p>
        </w:tc>
        <w:tc>
          <w:tcPr>
            <w:tcW w:w="4394" w:type="dxa"/>
          </w:tcPr>
          <w:p w14:paraId="23A355E5" w14:textId="77777777" w:rsidR="00F722AC" w:rsidRPr="00FF430B" w:rsidRDefault="00F722AC" w:rsidP="00306F41">
            <w:pPr>
              <w:jc w:val="both"/>
              <w:rPr>
                <w:rFonts w:eastAsia="Calibri"/>
                <w:noProof w:val="0"/>
                <w:lang w:val="ro-MD"/>
              </w:rPr>
            </w:pPr>
            <w:r w:rsidRPr="00FF430B">
              <w:rPr>
                <w:rFonts w:eastAsia="Calibri"/>
                <w:noProof w:val="0"/>
                <w:lang w:val="ro-MD"/>
              </w:rPr>
              <w:t>mun. Chișinău, bd. Ștefan cel Mare și Sfânt, 124, MD-2001;</w:t>
            </w:r>
          </w:p>
          <w:p w14:paraId="4C22EB37" w14:textId="77777777" w:rsidR="00F722AC" w:rsidRPr="00FF430B" w:rsidRDefault="00F722AC" w:rsidP="00306F41">
            <w:pPr>
              <w:jc w:val="both"/>
              <w:rPr>
                <w:rFonts w:eastAsia="Calibri"/>
                <w:noProof w:val="0"/>
                <w:lang w:val="ro-MD"/>
              </w:rPr>
            </w:pPr>
            <w:r w:rsidRPr="00FF430B">
              <w:rPr>
                <w:rFonts w:eastAsia="Calibri"/>
                <w:noProof w:val="0"/>
                <w:lang w:val="ro-MD"/>
              </w:rPr>
              <w:t xml:space="preserve">tel/fax: (022) 820 652, 820-651 </w:t>
            </w:r>
          </w:p>
          <w:p w14:paraId="72A67039" w14:textId="77777777" w:rsidR="00F722AC" w:rsidRPr="00FF430B" w:rsidRDefault="00F722AC" w:rsidP="00306F41">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762C3357" w14:textId="77777777" w:rsidR="00F722AC" w:rsidRPr="00FF430B" w:rsidRDefault="00F722AC" w:rsidP="00306F41">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F722AC" w:rsidRPr="00EC30C2" w14:paraId="672E37F2" w14:textId="77777777" w:rsidTr="00306F41">
        <w:tc>
          <w:tcPr>
            <w:tcW w:w="5524" w:type="dxa"/>
            <w:shd w:val="clear" w:color="auto" w:fill="FFFFFF" w:themeFill="background1"/>
          </w:tcPr>
          <w:p w14:paraId="4521CBAD" w14:textId="77777777" w:rsidR="00F722AC" w:rsidRPr="00FF430B" w:rsidRDefault="00F722AC" w:rsidP="00306F41">
            <w:pPr>
              <w:jc w:val="both"/>
              <w:rPr>
                <w:rFonts w:eastAsia="Calibri"/>
                <w:noProof w:val="0"/>
                <w:lang w:val="ro-MD"/>
              </w:rPr>
            </w:pPr>
            <w:r w:rsidRPr="00FF430B">
              <w:rPr>
                <w:rFonts w:eastAsia="Calibri"/>
                <w:noProof w:val="0"/>
                <w:lang w:val="ro-MD"/>
              </w:rPr>
              <w:t>Alte informații relevante</w:t>
            </w:r>
          </w:p>
        </w:tc>
        <w:tc>
          <w:tcPr>
            <w:tcW w:w="4394" w:type="dxa"/>
          </w:tcPr>
          <w:p w14:paraId="3C8F7953" w14:textId="77777777" w:rsidR="00F722AC" w:rsidRPr="00FF430B" w:rsidRDefault="00F722AC" w:rsidP="00306F41">
            <w:pPr>
              <w:jc w:val="both"/>
              <w:rPr>
                <w:rFonts w:eastAsia="Calibri"/>
                <w:noProof w:val="0"/>
                <w:lang w:val="ro-MD"/>
              </w:rPr>
            </w:pPr>
          </w:p>
        </w:tc>
      </w:tr>
    </w:tbl>
    <w:p w14:paraId="73253419" w14:textId="77777777" w:rsidR="00F722AC" w:rsidRPr="00FF430B" w:rsidRDefault="00F722AC" w:rsidP="00F722AC">
      <w:pPr>
        <w:jc w:val="both"/>
        <w:rPr>
          <w:rFonts w:eastAsia="Calibri"/>
          <w:noProof w:val="0"/>
          <w:lang w:val="ro-MD"/>
        </w:rPr>
      </w:pPr>
    </w:p>
    <w:p w14:paraId="754CA694" w14:textId="77777777" w:rsidR="00F722AC" w:rsidRPr="00FF430B" w:rsidRDefault="00F722AC" w:rsidP="00F722AC">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189F7394" w14:textId="77777777" w:rsidR="00F722AC" w:rsidRPr="00FF430B" w:rsidRDefault="00F722AC" w:rsidP="00F722AC">
      <w:pPr>
        <w:jc w:val="both"/>
        <w:rPr>
          <w:rFonts w:eastAsia="Calibri"/>
          <w:noProof w:val="0"/>
          <w:lang w:val="ro-MD"/>
        </w:rPr>
      </w:pPr>
    </w:p>
    <w:p w14:paraId="3821B953" w14:textId="77777777" w:rsidR="00F722AC" w:rsidRPr="00FF430B" w:rsidRDefault="00F722AC" w:rsidP="00F722AC">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00CF86B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346FBAA0" w14:textId="77777777" w:rsidR="00F722AC" w:rsidRPr="00FF430B" w:rsidRDefault="00F722AC" w:rsidP="00F722AC">
      <w:pPr>
        <w:jc w:val="right"/>
        <w:rPr>
          <w:noProof w:val="0"/>
          <w:lang w:val="ro-MD"/>
        </w:rPr>
      </w:pPr>
      <w:r w:rsidRPr="00FF430B">
        <w:rPr>
          <w:noProof w:val="0"/>
          <w:lang w:val="ro-MD"/>
        </w:rPr>
        <w:t>la Documentația standard nr._____</w:t>
      </w:r>
    </w:p>
    <w:p w14:paraId="3D57630B" w14:textId="77777777" w:rsidR="00F722AC" w:rsidRPr="00FF430B" w:rsidRDefault="00F722AC" w:rsidP="00F722AC">
      <w:pPr>
        <w:jc w:val="right"/>
        <w:rPr>
          <w:noProof w:val="0"/>
          <w:lang w:val="ro-MD"/>
        </w:rPr>
      </w:pPr>
      <w:r w:rsidRPr="00FF430B">
        <w:rPr>
          <w:noProof w:val="0"/>
          <w:lang w:val="ro-MD"/>
        </w:rPr>
        <w:t>din “____” ________ 20___</w:t>
      </w:r>
    </w:p>
    <w:p w14:paraId="5C7F76F2" w14:textId="77777777" w:rsidR="00F722AC" w:rsidRPr="00FF430B" w:rsidRDefault="00F722AC" w:rsidP="00F722AC">
      <w:pPr>
        <w:jc w:val="right"/>
        <w:rPr>
          <w:noProof w:val="0"/>
          <w:sz w:val="22"/>
          <w:szCs w:val="22"/>
          <w:lang w:val="ro-MD"/>
        </w:rPr>
      </w:pPr>
    </w:p>
    <w:p w14:paraId="21031142" w14:textId="77777777" w:rsidR="00F722AC" w:rsidRPr="00FF430B" w:rsidRDefault="00F722AC" w:rsidP="00F722AC">
      <w:pPr>
        <w:jc w:val="right"/>
        <w:rPr>
          <w:i/>
          <w:noProof w:val="0"/>
          <w:sz w:val="22"/>
          <w:szCs w:val="22"/>
          <w:lang w:val="ro-MD"/>
        </w:rPr>
      </w:pPr>
    </w:p>
    <w:p w14:paraId="0DB9E7AC" w14:textId="77777777" w:rsidR="00F722AC" w:rsidRPr="00FF430B" w:rsidRDefault="00F722AC" w:rsidP="00F722AC">
      <w:pPr>
        <w:ind w:right="-1"/>
        <w:jc w:val="center"/>
        <w:rPr>
          <w:b/>
          <w:bCs/>
          <w:noProof w:val="0"/>
          <w:color w:val="000000"/>
          <w:sz w:val="22"/>
          <w:szCs w:val="22"/>
          <w:lang w:val="ro-MD"/>
        </w:rPr>
      </w:pPr>
    </w:p>
    <w:p w14:paraId="2FF96B08" w14:textId="77777777" w:rsidR="00F722AC" w:rsidRPr="00FF430B" w:rsidRDefault="00F722AC" w:rsidP="00F722AC">
      <w:pPr>
        <w:ind w:right="-1"/>
        <w:jc w:val="center"/>
        <w:rPr>
          <w:b/>
          <w:bCs/>
          <w:noProof w:val="0"/>
          <w:color w:val="000000"/>
          <w:sz w:val="28"/>
          <w:szCs w:val="28"/>
          <w:lang w:val="ro-MD"/>
        </w:rPr>
      </w:pPr>
      <w:r w:rsidRPr="00FF430B">
        <w:rPr>
          <w:b/>
          <w:bCs/>
          <w:noProof w:val="0"/>
          <w:color w:val="000000"/>
          <w:sz w:val="28"/>
          <w:szCs w:val="28"/>
          <w:lang w:val="ro-MD"/>
        </w:rPr>
        <w:t>ANUNȚ</w:t>
      </w:r>
    </w:p>
    <w:p w14:paraId="0E8BD891" w14:textId="77777777" w:rsidR="00F722AC" w:rsidRPr="00FF430B" w:rsidRDefault="00F722AC" w:rsidP="00F722AC">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25FFF12B" w14:textId="77777777" w:rsidR="00F722AC" w:rsidRPr="00FF430B" w:rsidRDefault="00F722AC" w:rsidP="00F722AC">
      <w:pPr>
        <w:spacing w:before="240" w:after="240"/>
        <w:ind w:right="-1"/>
        <w:jc w:val="center"/>
        <w:rPr>
          <w:rFonts w:eastAsia="Cambria"/>
          <w:noProof w:val="0"/>
          <w:sz w:val="22"/>
          <w:szCs w:val="22"/>
          <w:lang w:val="ro-MD"/>
        </w:rPr>
      </w:pPr>
      <w:r w:rsidRPr="00FF430B">
        <w:rPr>
          <w:rFonts w:eastAsia="Cambria"/>
          <w:noProof w:val="0"/>
          <w:sz w:val="22"/>
          <w:szCs w:val="22"/>
          <w:lang w:val="ro-MD"/>
        </w:rPr>
        <w:lastRenderedPageBreak/>
        <w:t>Nr. ___________ din _____________</w:t>
      </w:r>
    </w:p>
    <w:p w14:paraId="66D3C4D4"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F722AC" w:rsidRPr="00EC30C2" w14:paraId="6A9490C7" w14:textId="77777777" w:rsidTr="00306F41">
        <w:tc>
          <w:tcPr>
            <w:tcW w:w="5353" w:type="dxa"/>
            <w:shd w:val="clear" w:color="auto" w:fill="FFFFFF" w:themeFill="background1"/>
          </w:tcPr>
          <w:p w14:paraId="6532DA6C" w14:textId="77777777" w:rsidR="00F722AC" w:rsidRPr="00FF430B" w:rsidRDefault="00F722AC" w:rsidP="00306F41">
            <w:pPr>
              <w:jc w:val="both"/>
              <w:rPr>
                <w:rFonts w:eastAsia="Cambria"/>
                <w:b/>
                <w:noProof w:val="0"/>
                <w:lang w:val="ro-MD"/>
              </w:rPr>
            </w:pPr>
            <w:r w:rsidRPr="00FF430B">
              <w:rPr>
                <w:b/>
                <w:noProof w:val="0"/>
                <w:lang w:val="ro-MD"/>
              </w:rPr>
              <w:t>Denumirea autorității contractante</w:t>
            </w:r>
          </w:p>
        </w:tc>
        <w:tc>
          <w:tcPr>
            <w:tcW w:w="4218" w:type="dxa"/>
          </w:tcPr>
          <w:p w14:paraId="6AF2402B" w14:textId="77777777" w:rsidR="00F722AC" w:rsidRPr="00FF430B" w:rsidRDefault="00F722AC" w:rsidP="00306F41">
            <w:pPr>
              <w:jc w:val="both"/>
              <w:rPr>
                <w:rFonts w:eastAsia="Cambria"/>
                <w:noProof w:val="0"/>
                <w:lang w:val="ro-MD"/>
              </w:rPr>
            </w:pPr>
          </w:p>
        </w:tc>
      </w:tr>
      <w:tr w:rsidR="00F722AC" w:rsidRPr="00EC30C2" w14:paraId="39013715" w14:textId="77777777" w:rsidTr="00306F41">
        <w:tc>
          <w:tcPr>
            <w:tcW w:w="5353" w:type="dxa"/>
            <w:shd w:val="clear" w:color="auto" w:fill="FFFFFF" w:themeFill="background1"/>
          </w:tcPr>
          <w:p w14:paraId="60831681" w14:textId="77777777" w:rsidR="00F722AC" w:rsidRPr="00FF430B" w:rsidRDefault="00F722AC" w:rsidP="00306F41">
            <w:pPr>
              <w:jc w:val="both"/>
              <w:rPr>
                <w:b/>
                <w:noProof w:val="0"/>
                <w:lang w:val="ro-MD"/>
              </w:rPr>
            </w:pPr>
            <w:r w:rsidRPr="00FF430B">
              <w:rPr>
                <w:rFonts w:eastAsia="Cambria"/>
                <w:b/>
                <w:noProof w:val="0"/>
                <w:lang w:val="ro-MD"/>
              </w:rPr>
              <w:t>Localitate</w:t>
            </w:r>
          </w:p>
        </w:tc>
        <w:tc>
          <w:tcPr>
            <w:tcW w:w="4218" w:type="dxa"/>
          </w:tcPr>
          <w:p w14:paraId="20034881" w14:textId="77777777" w:rsidR="00F722AC" w:rsidRPr="00FF430B" w:rsidRDefault="00F722AC" w:rsidP="00306F41">
            <w:pPr>
              <w:jc w:val="both"/>
              <w:rPr>
                <w:rFonts w:eastAsia="Cambria"/>
                <w:noProof w:val="0"/>
                <w:lang w:val="ro-MD"/>
              </w:rPr>
            </w:pPr>
          </w:p>
        </w:tc>
      </w:tr>
      <w:tr w:rsidR="00F722AC" w:rsidRPr="00EC30C2" w14:paraId="7580579F" w14:textId="77777777" w:rsidTr="00306F41">
        <w:tc>
          <w:tcPr>
            <w:tcW w:w="5353" w:type="dxa"/>
            <w:shd w:val="clear" w:color="auto" w:fill="FFFFFF" w:themeFill="background1"/>
          </w:tcPr>
          <w:p w14:paraId="7EAAFFA2" w14:textId="77777777" w:rsidR="00F722AC" w:rsidRPr="00FF430B" w:rsidRDefault="00F722AC" w:rsidP="00306F41">
            <w:pPr>
              <w:jc w:val="both"/>
              <w:rPr>
                <w:rFonts w:eastAsia="Cambria"/>
                <w:b/>
                <w:noProof w:val="0"/>
                <w:lang w:val="ro-MD"/>
              </w:rPr>
            </w:pPr>
            <w:r w:rsidRPr="00FF430B">
              <w:rPr>
                <w:b/>
                <w:noProof w:val="0"/>
                <w:lang w:val="ro-MD"/>
              </w:rPr>
              <w:t>IDNO</w:t>
            </w:r>
          </w:p>
        </w:tc>
        <w:tc>
          <w:tcPr>
            <w:tcW w:w="4218" w:type="dxa"/>
          </w:tcPr>
          <w:p w14:paraId="011DF659" w14:textId="77777777" w:rsidR="00F722AC" w:rsidRPr="00FF430B" w:rsidRDefault="00F722AC" w:rsidP="00306F41">
            <w:pPr>
              <w:jc w:val="both"/>
              <w:rPr>
                <w:rFonts w:eastAsia="Cambria"/>
                <w:noProof w:val="0"/>
                <w:lang w:val="ro-MD"/>
              </w:rPr>
            </w:pPr>
          </w:p>
        </w:tc>
      </w:tr>
      <w:tr w:rsidR="00F722AC" w:rsidRPr="00EC30C2" w14:paraId="6FBCFAED" w14:textId="77777777" w:rsidTr="00306F41">
        <w:tc>
          <w:tcPr>
            <w:tcW w:w="5353" w:type="dxa"/>
            <w:shd w:val="clear" w:color="auto" w:fill="FFFFFF" w:themeFill="background1"/>
          </w:tcPr>
          <w:p w14:paraId="57AE5DCE" w14:textId="77777777" w:rsidR="00F722AC" w:rsidRPr="00FF430B" w:rsidRDefault="00F722AC" w:rsidP="00306F41">
            <w:pPr>
              <w:jc w:val="both"/>
              <w:rPr>
                <w:b/>
                <w:noProof w:val="0"/>
                <w:lang w:val="ro-MD"/>
              </w:rPr>
            </w:pPr>
            <w:r w:rsidRPr="00FF430B">
              <w:rPr>
                <w:b/>
                <w:noProof w:val="0"/>
                <w:lang w:val="ro-MD"/>
              </w:rPr>
              <w:t>Adresa</w:t>
            </w:r>
          </w:p>
        </w:tc>
        <w:tc>
          <w:tcPr>
            <w:tcW w:w="4218" w:type="dxa"/>
          </w:tcPr>
          <w:p w14:paraId="5751948E" w14:textId="77777777" w:rsidR="00F722AC" w:rsidRPr="00FF430B" w:rsidRDefault="00F722AC" w:rsidP="00306F41">
            <w:pPr>
              <w:jc w:val="both"/>
              <w:rPr>
                <w:rFonts w:eastAsia="Cambria"/>
                <w:noProof w:val="0"/>
                <w:lang w:val="ro-MD"/>
              </w:rPr>
            </w:pPr>
          </w:p>
        </w:tc>
      </w:tr>
      <w:tr w:rsidR="00F722AC" w:rsidRPr="00EC30C2" w14:paraId="7F82A8CA" w14:textId="77777777" w:rsidTr="00306F41">
        <w:tc>
          <w:tcPr>
            <w:tcW w:w="5353" w:type="dxa"/>
            <w:shd w:val="clear" w:color="auto" w:fill="FFFFFF" w:themeFill="background1"/>
          </w:tcPr>
          <w:p w14:paraId="3FF35327" w14:textId="77777777" w:rsidR="00F722AC" w:rsidRPr="00FF430B" w:rsidRDefault="00F722AC" w:rsidP="00306F41">
            <w:pPr>
              <w:jc w:val="both"/>
              <w:rPr>
                <w:b/>
                <w:noProof w:val="0"/>
                <w:lang w:val="ro-MD"/>
              </w:rPr>
            </w:pPr>
            <w:r w:rsidRPr="00FF430B">
              <w:rPr>
                <w:b/>
                <w:noProof w:val="0"/>
                <w:lang w:val="ro-MD"/>
              </w:rPr>
              <w:t>Număr de telefon</w:t>
            </w:r>
          </w:p>
        </w:tc>
        <w:tc>
          <w:tcPr>
            <w:tcW w:w="4218" w:type="dxa"/>
          </w:tcPr>
          <w:p w14:paraId="74C9DF26" w14:textId="77777777" w:rsidR="00F722AC" w:rsidRPr="00FF430B" w:rsidRDefault="00F722AC" w:rsidP="00306F41">
            <w:pPr>
              <w:jc w:val="both"/>
              <w:rPr>
                <w:rFonts w:eastAsia="Cambria"/>
                <w:noProof w:val="0"/>
                <w:lang w:val="ro-MD"/>
              </w:rPr>
            </w:pPr>
          </w:p>
        </w:tc>
      </w:tr>
      <w:tr w:rsidR="00F722AC" w:rsidRPr="00EC30C2" w14:paraId="20362376" w14:textId="77777777" w:rsidTr="00306F41">
        <w:tc>
          <w:tcPr>
            <w:tcW w:w="5353" w:type="dxa"/>
            <w:shd w:val="clear" w:color="auto" w:fill="FFFFFF" w:themeFill="background1"/>
          </w:tcPr>
          <w:p w14:paraId="5292547A" w14:textId="77777777" w:rsidR="00F722AC" w:rsidRPr="00FF430B" w:rsidRDefault="00F722AC" w:rsidP="00306F41">
            <w:pPr>
              <w:jc w:val="both"/>
              <w:rPr>
                <w:b/>
                <w:noProof w:val="0"/>
                <w:lang w:val="ro-MD"/>
              </w:rPr>
            </w:pPr>
            <w:r w:rsidRPr="00FF430B">
              <w:rPr>
                <w:b/>
                <w:noProof w:val="0"/>
                <w:lang w:val="ro-MD"/>
              </w:rPr>
              <w:t>Număr de fax</w:t>
            </w:r>
          </w:p>
        </w:tc>
        <w:tc>
          <w:tcPr>
            <w:tcW w:w="4218" w:type="dxa"/>
          </w:tcPr>
          <w:p w14:paraId="52BFB957" w14:textId="77777777" w:rsidR="00F722AC" w:rsidRPr="00FF430B" w:rsidRDefault="00F722AC" w:rsidP="00306F41">
            <w:pPr>
              <w:jc w:val="both"/>
              <w:rPr>
                <w:rFonts w:eastAsia="Cambria"/>
                <w:noProof w:val="0"/>
                <w:lang w:val="ro-MD"/>
              </w:rPr>
            </w:pPr>
          </w:p>
        </w:tc>
      </w:tr>
      <w:tr w:rsidR="00F722AC" w:rsidRPr="00EC30C2" w14:paraId="1D1CD3A3" w14:textId="77777777" w:rsidTr="00306F41">
        <w:tc>
          <w:tcPr>
            <w:tcW w:w="5353" w:type="dxa"/>
            <w:shd w:val="clear" w:color="auto" w:fill="FFFFFF" w:themeFill="background1"/>
          </w:tcPr>
          <w:p w14:paraId="57FB2C13" w14:textId="77777777" w:rsidR="00F722AC" w:rsidRPr="00FF430B" w:rsidRDefault="00F722AC" w:rsidP="00306F41">
            <w:pPr>
              <w:jc w:val="both"/>
              <w:rPr>
                <w:b/>
                <w:noProof w:val="0"/>
                <w:lang w:val="ro-MD"/>
              </w:rPr>
            </w:pPr>
            <w:r w:rsidRPr="00FF430B">
              <w:rPr>
                <w:b/>
                <w:noProof w:val="0"/>
                <w:lang w:val="ro-MD"/>
              </w:rPr>
              <w:t xml:space="preserve">E-mail </w:t>
            </w:r>
          </w:p>
        </w:tc>
        <w:tc>
          <w:tcPr>
            <w:tcW w:w="4218" w:type="dxa"/>
          </w:tcPr>
          <w:p w14:paraId="59D6B64F" w14:textId="77777777" w:rsidR="00F722AC" w:rsidRPr="00FF430B" w:rsidRDefault="00F722AC" w:rsidP="00306F41">
            <w:pPr>
              <w:jc w:val="both"/>
              <w:rPr>
                <w:rFonts w:eastAsia="Cambria"/>
                <w:noProof w:val="0"/>
                <w:lang w:val="ro-MD"/>
              </w:rPr>
            </w:pPr>
          </w:p>
        </w:tc>
      </w:tr>
      <w:tr w:rsidR="00F722AC" w:rsidRPr="00EC30C2" w14:paraId="7D1C6228" w14:textId="77777777" w:rsidTr="00306F41">
        <w:tc>
          <w:tcPr>
            <w:tcW w:w="5353" w:type="dxa"/>
            <w:shd w:val="clear" w:color="auto" w:fill="FFFFFF" w:themeFill="background1"/>
          </w:tcPr>
          <w:p w14:paraId="75EFCD02" w14:textId="77777777" w:rsidR="00F722AC" w:rsidRPr="00FF430B" w:rsidRDefault="00F722AC" w:rsidP="00306F41">
            <w:pPr>
              <w:jc w:val="both"/>
              <w:rPr>
                <w:b/>
                <w:noProof w:val="0"/>
                <w:lang w:val="ro-MD"/>
              </w:rPr>
            </w:pPr>
            <w:r w:rsidRPr="00FF430B">
              <w:rPr>
                <w:b/>
                <w:noProof w:val="0"/>
                <w:lang w:val="ro-MD"/>
              </w:rPr>
              <w:t>Pagina web oficială</w:t>
            </w:r>
          </w:p>
        </w:tc>
        <w:tc>
          <w:tcPr>
            <w:tcW w:w="4218" w:type="dxa"/>
          </w:tcPr>
          <w:p w14:paraId="0B98B9CB" w14:textId="77777777" w:rsidR="00F722AC" w:rsidRPr="00FF430B" w:rsidRDefault="00F722AC" w:rsidP="00306F41">
            <w:pPr>
              <w:jc w:val="both"/>
              <w:rPr>
                <w:rFonts w:eastAsia="Cambria"/>
                <w:noProof w:val="0"/>
                <w:lang w:val="ro-MD"/>
              </w:rPr>
            </w:pPr>
          </w:p>
        </w:tc>
      </w:tr>
      <w:tr w:rsidR="00F722AC" w:rsidRPr="00EC30C2" w14:paraId="76D47ADD" w14:textId="77777777" w:rsidTr="00306F41">
        <w:tc>
          <w:tcPr>
            <w:tcW w:w="5353" w:type="dxa"/>
            <w:shd w:val="clear" w:color="auto" w:fill="FFFFFF" w:themeFill="background1"/>
          </w:tcPr>
          <w:p w14:paraId="44EE8853" w14:textId="77777777" w:rsidR="00F722AC" w:rsidRPr="00FF430B" w:rsidRDefault="00F722AC" w:rsidP="00306F41">
            <w:pPr>
              <w:jc w:val="both"/>
              <w:rPr>
                <w:b/>
                <w:noProof w:val="0"/>
                <w:lang w:val="ro-MD"/>
              </w:rPr>
            </w:pPr>
            <w:r w:rsidRPr="00FF430B">
              <w:rPr>
                <w:b/>
                <w:noProof w:val="0"/>
                <w:lang w:val="ro-MD"/>
              </w:rPr>
              <w:t xml:space="preserve">Persoana de contact </w:t>
            </w:r>
          </w:p>
          <w:p w14:paraId="0DF0B24B" w14:textId="77777777" w:rsidR="00F722AC" w:rsidRPr="00FF430B" w:rsidRDefault="00F722AC" w:rsidP="00306F41">
            <w:pPr>
              <w:jc w:val="both"/>
              <w:rPr>
                <w:b/>
                <w:noProof w:val="0"/>
                <w:lang w:val="ro-MD"/>
              </w:rPr>
            </w:pPr>
            <w:r w:rsidRPr="00FF430B">
              <w:rPr>
                <w:i/>
                <w:noProof w:val="0"/>
                <w:lang w:val="ro-MD"/>
              </w:rPr>
              <w:t>(nume, prenume, telefon, e-mail)</w:t>
            </w:r>
          </w:p>
        </w:tc>
        <w:tc>
          <w:tcPr>
            <w:tcW w:w="4218" w:type="dxa"/>
          </w:tcPr>
          <w:p w14:paraId="65F4AE6D" w14:textId="77777777" w:rsidR="00F722AC" w:rsidRPr="00FF430B" w:rsidRDefault="00F722AC" w:rsidP="00306F41">
            <w:pPr>
              <w:jc w:val="both"/>
              <w:rPr>
                <w:rFonts w:eastAsia="Cambria"/>
                <w:noProof w:val="0"/>
                <w:lang w:val="ro-MD"/>
              </w:rPr>
            </w:pPr>
          </w:p>
        </w:tc>
      </w:tr>
    </w:tbl>
    <w:p w14:paraId="507A665F"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F722AC" w:rsidRPr="00EC30C2" w14:paraId="1EDAF3F1" w14:textId="77777777" w:rsidTr="00306F41">
        <w:tc>
          <w:tcPr>
            <w:tcW w:w="5353" w:type="dxa"/>
            <w:shd w:val="clear" w:color="auto" w:fill="FFFFFF" w:themeFill="background1"/>
          </w:tcPr>
          <w:p w14:paraId="02B62E8C" w14:textId="77777777" w:rsidR="00F722AC" w:rsidRPr="00FF430B" w:rsidRDefault="00F722AC" w:rsidP="00306F41">
            <w:pPr>
              <w:jc w:val="both"/>
              <w:rPr>
                <w:b/>
                <w:noProof w:val="0"/>
                <w:lang w:val="ro-MD" w:eastAsia="ro-RO"/>
              </w:rPr>
            </w:pPr>
            <w:r w:rsidRPr="00FF430B">
              <w:rPr>
                <w:b/>
                <w:noProof w:val="0"/>
                <w:lang w:val="ro-MD" w:eastAsia="ro-RO"/>
              </w:rPr>
              <w:t>Tipul procedurii de achiziție</w:t>
            </w:r>
          </w:p>
        </w:tc>
        <w:tc>
          <w:tcPr>
            <w:tcW w:w="4218" w:type="dxa"/>
          </w:tcPr>
          <w:p w14:paraId="222450C8" w14:textId="77777777" w:rsidR="00F722AC" w:rsidRPr="00FF430B" w:rsidRDefault="00F722AC" w:rsidP="00306F41">
            <w:pPr>
              <w:jc w:val="both"/>
              <w:rPr>
                <w:noProof w:val="0"/>
                <w:lang w:val="ro-MD" w:eastAsia="ro-RO"/>
              </w:rPr>
            </w:pPr>
            <w:r w:rsidRPr="00FF430B">
              <w:rPr>
                <w:noProof w:val="0"/>
                <w:lang w:val="ro-MD" w:eastAsia="ro-RO"/>
              </w:rPr>
              <w:t xml:space="preserve">Cererea ofertelor de prețuri □  </w:t>
            </w:r>
          </w:p>
          <w:p w14:paraId="663BCAAB" w14:textId="77777777" w:rsidR="00F722AC" w:rsidRPr="00FF430B" w:rsidRDefault="00F722AC" w:rsidP="00306F41">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F722AC" w:rsidRPr="00EC30C2" w14:paraId="5F71F84A" w14:textId="77777777" w:rsidTr="00306F41">
        <w:tc>
          <w:tcPr>
            <w:tcW w:w="5353" w:type="dxa"/>
            <w:shd w:val="clear" w:color="auto" w:fill="FFFFFF" w:themeFill="background1"/>
          </w:tcPr>
          <w:p w14:paraId="50CD14A7" w14:textId="77777777" w:rsidR="00F722AC" w:rsidRPr="00FF430B" w:rsidRDefault="00F722AC" w:rsidP="00306F41">
            <w:pPr>
              <w:jc w:val="both"/>
              <w:rPr>
                <w:b/>
                <w:noProof w:val="0"/>
                <w:lang w:val="ro-MD" w:eastAsia="ro-RO"/>
              </w:rPr>
            </w:pPr>
            <w:r w:rsidRPr="00FF430B">
              <w:rPr>
                <w:b/>
                <w:noProof w:val="0"/>
                <w:lang w:val="ro-MD" w:eastAsia="ro-RO"/>
              </w:rPr>
              <w:t>Obiectul achiziției</w:t>
            </w:r>
          </w:p>
        </w:tc>
        <w:tc>
          <w:tcPr>
            <w:tcW w:w="4218" w:type="dxa"/>
          </w:tcPr>
          <w:p w14:paraId="669E3C08" w14:textId="77777777" w:rsidR="00F722AC" w:rsidRPr="00FF430B" w:rsidRDefault="00F722AC" w:rsidP="00306F41">
            <w:pPr>
              <w:jc w:val="both"/>
              <w:rPr>
                <w:noProof w:val="0"/>
                <w:lang w:val="ro-MD" w:eastAsia="ro-RO"/>
              </w:rPr>
            </w:pPr>
          </w:p>
        </w:tc>
      </w:tr>
      <w:tr w:rsidR="00F722AC" w:rsidRPr="00EC30C2" w14:paraId="2AA894B2" w14:textId="77777777" w:rsidTr="00306F41">
        <w:tc>
          <w:tcPr>
            <w:tcW w:w="5353" w:type="dxa"/>
            <w:shd w:val="clear" w:color="auto" w:fill="FFFFFF" w:themeFill="background1"/>
          </w:tcPr>
          <w:p w14:paraId="324F129D" w14:textId="77777777" w:rsidR="00F722AC" w:rsidRPr="00FF430B" w:rsidRDefault="00F722AC" w:rsidP="00306F41">
            <w:pPr>
              <w:jc w:val="both"/>
              <w:rPr>
                <w:b/>
                <w:noProof w:val="0"/>
                <w:lang w:val="ro-MD" w:eastAsia="ro-RO"/>
              </w:rPr>
            </w:pPr>
            <w:r w:rsidRPr="00FF430B">
              <w:rPr>
                <w:b/>
                <w:noProof w:val="0"/>
                <w:lang w:val="ro-MD" w:eastAsia="ro-RO"/>
              </w:rPr>
              <w:t>Cod CPV</w:t>
            </w:r>
          </w:p>
        </w:tc>
        <w:tc>
          <w:tcPr>
            <w:tcW w:w="4218" w:type="dxa"/>
          </w:tcPr>
          <w:p w14:paraId="1E89E1CF" w14:textId="77777777" w:rsidR="00F722AC" w:rsidRPr="00FF430B" w:rsidRDefault="00F722AC" w:rsidP="00306F41">
            <w:pPr>
              <w:jc w:val="both"/>
              <w:rPr>
                <w:noProof w:val="0"/>
                <w:lang w:val="ro-MD" w:eastAsia="ro-RO"/>
              </w:rPr>
            </w:pPr>
          </w:p>
        </w:tc>
      </w:tr>
      <w:tr w:rsidR="00F722AC" w:rsidRPr="00EC30C2" w14:paraId="366763ED" w14:textId="77777777" w:rsidTr="00306F41">
        <w:tc>
          <w:tcPr>
            <w:tcW w:w="5353" w:type="dxa"/>
            <w:shd w:val="clear" w:color="auto" w:fill="FFFFFF" w:themeFill="background1"/>
          </w:tcPr>
          <w:p w14:paraId="205D49FB" w14:textId="77777777" w:rsidR="00F722AC" w:rsidRPr="00FF430B" w:rsidRDefault="00F722AC" w:rsidP="00306F41">
            <w:pPr>
              <w:jc w:val="both"/>
              <w:rPr>
                <w:b/>
                <w:noProof w:val="0"/>
                <w:lang w:val="ro-MD" w:eastAsia="ro-RO"/>
              </w:rPr>
            </w:pPr>
            <w:r w:rsidRPr="00FF430B">
              <w:rPr>
                <w:b/>
                <w:noProof w:val="0"/>
                <w:lang w:val="ro-MD" w:eastAsia="ro-RO"/>
              </w:rPr>
              <w:t xml:space="preserve">Valoarea estimată a achiziției </w:t>
            </w:r>
          </w:p>
        </w:tc>
        <w:tc>
          <w:tcPr>
            <w:tcW w:w="4218" w:type="dxa"/>
          </w:tcPr>
          <w:p w14:paraId="35EBE971" w14:textId="77777777" w:rsidR="00F722AC" w:rsidRPr="00FF430B" w:rsidRDefault="00F722AC" w:rsidP="00306F41">
            <w:pPr>
              <w:jc w:val="both"/>
              <w:rPr>
                <w:rFonts w:eastAsia="Cambria"/>
                <w:noProof w:val="0"/>
                <w:lang w:val="ro-MD"/>
              </w:rPr>
            </w:pPr>
          </w:p>
        </w:tc>
      </w:tr>
      <w:tr w:rsidR="00F722AC" w:rsidRPr="00EC30C2" w14:paraId="4052D616" w14:textId="77777777" w:rsidTr="00306F41">
        <w:tc>
          <w:tcPr>
            <w:tcW w:w="5353" w:type="dxa"/>
            <w:vMerge w:val="restart"/>
            <w:shd w:val="clear" w:color="auto" w:fill="FFFFFF" w:themeFill="background1"/>
          </w:tcPr>
          <w:p w14:paraId="377146B3" w14:textId="77777777" w:rsidR="00F722AC" w:rsidRPr="00FF430B" w:rsidRDefault="00F722AC" w:rsidP="00306F41">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0FB2256F" w14:textId="77777777" w:rsidR="00F722AC" w:rsidRPr="00FF430B" w:rsidRDefault="00F722AC" w:rsidP="00306F41">
            <w:pPr>
              <w:jc w:val="both"/>
              <w:rPr>
                <w:rFonts w:eastAsia="Cambria"/>
                <w:noProof w:val="0"/>
                <w:lang w:val="ro-MD"/>
              </w:rPr>
            </w:pPr>
            <w:r w:rsidRPr="00FF430B">
              <w:rPr>
                <w:rFonts w:eastAsia="Cambria"/>
                <w:noProof w:val="0"/>
                <w:lang w:val="ro-MD"/>
              </w:rPr>
              <w:t>Nr:</w:t>
            </w:r>
          </w:p>
        </w:tc>
      </w:tr>
      <w:tr w:rsidR="00F722AC" w:rsidRPr="00EC30C2" w14:paraId="5AE22EF8" w14:textId="77777777" w:rsidTr="00306F41">
        <w:tc>
          <w:tcPr>
            <w:tcW w:w="5353" w:type="dxa"/>
            <w:vMerge/>
            <w:shd w:val="clear" w:color="auto" w:fill="FFFFFF" w:themeFill="background1"/>
          </w:tcPr>
          <w:p w14:paraId="44EBDDC3" w14:textId="77777777" w:rsidR="00F722AC" w:rsidRPr="00FF430B" w:rsidRDefault="00F722AC" w:rsidP="00306F41">
            <w:pPr>
              <w:jc w:val="both"/>
              <w:rPr>
                <w:b/>
                <w:noProof w:val="0"/>
                <w:lang w:val="ro-MD" w:eastAsia="ro-RO"/>
              </w:rPr>
            </w:pPr>
          </w:p>
        </w:tc>
        <w:tc>
          <w:tcPr>
            <w:tcW w:w="4218" w:type="dxa"/>
          </w:tcPr>
          <w:p w14:paraId="27A75E87" w14:textId="77777777" w:rsidR="00F722AC" w:rsidRPr="00FF430B" w:rsidRDefault="00F722AC" w:rsidP="00306F41">
            <w:pPr>
              <w:jc w:val="both"/>
              <w:rPr>
                <w:rFonts w:eastAsia="Cambria"/>
                <w:noProof w:val="0"/>
                <w:lang w:val="ro-MD"/>
              </w:rPr>
            </w:pPr>
            <w:r w:rsidRPr="00FF430B">
              <w:rPr>
                <w:rFonts w:eastAsia="Cambria"/>
                <w:noProof w:val="0"/>
                <w:lang w:val="ro-MD"/>
              </w:rPr>
              <w:t>Link:</w:t>
            </w:r>
          </w:p>
        </w:tc>
      </w:tr>
      <w:tr w:rsidR="00F722AC" w:rsidRPr="00EC30C2" w14:paraId="6E7921C6" w14:textId="77777777" w:rsidTr="00306F41">
        <w:tc>
          <w:tcPr>
            <w:tcW w:w="5353" w:type="dxa"/>
            <w:shd w:val="clear" w:color="auto" w:fill="FFFFFF" w:themeFill="background1"/>
          </w:tcPr>
          <w:p w14:paraId="3230B656" w14:textId="77777777" w:rsidR="00F722AC" w:rsidRPr="00FF430B" w:rsidRDefault="00F722AC" w:rsidP="00306F41">
            <w:pPr>
              <w:jc w:val="both"/>
              <w:rPr>
                <w:b/>
                <w:noProof w:val="0"/>
                <w:lang w:val="ro-MD"/>
              </w:rPr>
            </w:pPr>
            <w:r w:rsidRPr="00FF430B">
              <w:rPr>
                <w:b/>
                <w:noProof w:val="0"/>
                <w:lang w:val="ro-MD" w:eastAsia="ro-RO"/>
              </w:rPr>
              <w:t>Data publicării anunțului de participare</w:t>
            </w:r>
          </w:p>
        </w:tc>
        <w:tc>
          <w:tcPr>
            <w:tcW w:w="4218" w:type="dxa"/>
          </w:tcPr>
          <w:p w14:paraId="11CFDDB5" w14:textId="77777777" w:rsidR="00F722AC" w:rsidRPr="00FF430B" w:rsidRDefault="00F722AC" w:rsidP="00306F41">
            <w:pPr>
              <w:jc w:val="both"/>
              <w:rPr>
                <w:rFonts w:eastAsia="Cambria"/>
                <w:noProof w:val="0"/>
                <w:lang w:val="ro-MD"/>
              </w:rPr>
            </w:pPr>
          </w:p>
        </w:tc>
      </w:tr>
      <w:tr w:rsidR="00F722AC" w:rsidRPr="00EC30C2" w14:paraId="19490FC3" w14:textId="77777777" w:rsidTr="00306F41">
        <w:trPr>
          <w:trHeight w:val="1040"/>
        </w:trPr>
        <w:tc>
          <w:tcPr>
            <w:tcW w:w="5353" w:type="dxa"/>
            <w:shd w:val="clear" w:color="auto" w:fill="FFFFFF" w:themeFill="background1"/>
          </w:tcPr>
          <w:p w14:paraId="38118B89" w14:textId="77777777" w:rsidR="00F722AC" w:rsidRPr="00FF430B" w:rsidRDefault="00F722AC" w:rsidP="00306F41">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1422E21C" w14:textId="77777777" w:rsidR="00F722AC" w:rsidRPr="00FF430B" w:rsidRDefault="00F722AC" w:rsidP="00306F41">
            <w:pPr>
              <w:jc w:val="both"/>
              <w:rPr>
                <w:rFonts w:eastAsia="Cambria"/>
                <w:noProof w:val="0"/>
                <w:lang w:val="ro-MD"/>
              </w:rPr>
            </w:pPr>
          </w:p>
        </w:tc>
      </w:tr>
    </w:tbl>
    <w:p w14:paraId="22EE592C"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F722AC" w:rsidRPr="00EC30C2" w14:paraId="0C9DAF8F" w14:textId="77777777" w:rsidTr="00306F41">
        <w:trPr>
          <w:trHeight w:val="304"/>
        </w:trPr>
        <w:tc>
          <w:tcPr>
            <w:tcW w:w="5353" w:type="dxa"/>
            <w:shd w:val="clear" w:color="auto" w:fill="FFFFFF" w:themeFill="background1"/>
          </w:tcPr>
          <w:p w14:paraId="2CDFC2B4" w14:textId="77777777" w:rsidR="00F722AC" w:rsidRPr="00FF430B" w:rsidRDefault="00F722AC" w:rsidP="00306F41">
            <w:pPr>
              <w:jc w:val="both"/>
              <w:rPr>
                <w:b/>
                <w:noProof w:val="0"/>
                <w:lang w:val="ro-MD" w:eastAsia="ro-RO"/>
              </w:rPr>
            </w:pPr>
            <w:r w:rsidRPr="00FF430B">
              <w:rPr>
                <w:b/>
                <w:noProof w:val="0"/>
                <w:lang w:val="ro-MD" w:eastAsia="ro-RO"/>
              </w:rPr>
              <w:t>Tipul contractului de achiziție/acordului-cadru</w:t>
            </w:r>
          </w:p>
        </w:tc>
        <w:tc>
          <w:tcPr>
            <w:tcW w:w="4218" w:type="dxa"/>
          </w:tcPr>
          <w:p w14:paraId="1F3D4570" w14:textId="77777777" w:rsidR="00F722AC" w:rsidRPr="00FF430B" w:rsidRDefault="00F722AC" w:rsidP="00306F41">
            <w:pPr>
              <w:jc w:val="both"/>
              <w:rPr>
                <w:noProof w:val="0"/>
                <w:lang w:val="ro-MD" w:eastAsia="ro-RO"/>
              </w:rPr>
            </w:pPr>
            <w:r w:rsidRPr="00FF430B">
              <w:rPr>
                <w:noProof w:val="0"/>
                <w:lang w:val="ro-MD" w:eastAsia="ro-RO"/>
              </w:rPr>
              <w:t xml:space="preserve"> Servicii de proiectare □      Lucrări □</w:t>
            </w:r>
          </w:p>
        </w:tc>
      </w:tr>
      <w:tr w:rsidR="00F722AC" w:rsidRPr="00EC30C2" w14:paraId="66FB9A7D" w14:textId="77777777" w:rsidTr="00306F41">
        <w:trPr>
          <w:trHeight w:val="315"/>
        </w:trPr>
        <w:tc>
          <w:tcPr>
            <w:tcW w:w="5353" w:type="dxa"/>
            <w:shd w:val="clear" w:color="auto" w:fill="FFFFFF" w:themeFill="background1"/>
          </w:tcPr>
          <w:p w14:paraId="1864BA92" w14:textId="77777777" w:rsidR="00F722AC" w:rsidRPr="00FF430B" w:rsidRDefault="00F722AC" w:rsidP="00306F41">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6B5640AA" w14:textId="77777777" w:rsidR="00F722AC" w:rsidRPr="00FF430B" w:rsidRDefault="00F722AC" w:rsidP="00306F41">
            <w:pPr>
              <w:jc w:val="both"/>
              <w:rPr>
                <w:noProof w:val="0"/>
                <w:lang w:val="ro-MD" w:eastAsia="ro-RO"/>
              </w:rPr>
            </w:pPr>
            <w:r w:rsidRPr="00FF430B">
              <w:rPr>
                <w:noProof w:val="0"/>
                <w:lang w:val="ro-MD" w:eastAsia="ro-RO"/>
              </w:rPr>
              <w:t>Nu □    Da □</w:t>
            </w:r>
          </w:p>
        </w:tc>
      </w:tr>
      <w:tr w:rsidR="00F722AC" w:rsidRPr="00EC30C2" w14:paraId="2B06D86A" w14:textId="77777777" w:rsidTr="00306F41">
        <w:trPr>
          <w:trHeight w:val="525"/>
        </w:trPr>
        <w:tc>
          <w:tcPr>
            <w:tcW w:w="5353" w:type="dxa"/>
            <w:shd w:val="clear" w:color="auto" w:fill="FFFFFF" w:themeFill="background1"/>
          </w:tcPr>
          <w:p w14:paraId="5D629A6E" w14:textId="77777777" w:rsidR="00F722AC" w:rsidRPr="00FF430B" w:rsidRDefault="00F722AC" w:rsidP="00306F41">
            <w:pPr>
              <w:jc w:val="both"/>
              <w:rPr>
                <w:b/>
                <w:noProof w:val="0"/>
                <w:lang w:val="ro-MD" w:eastAsia="ro-RO"/>
              </w:rPr>
            </w:pPr>
            <w:r w:rsidRPr="00FF430B">
              <w:rPr>
                <w:b/>
                <w:noProof w:val="0"/>
                <w:lang w:val="ro-MD" w:eastAsia="ro-RO"/>
              </w:rPr>
              <w:t>Sursa de finanțare</w:t>
            </w:r>
          </w:p>
        </w:tc>
        <w:tc>
          <w:tcPr>
            <w:tcW w:w="4218" w:type="dxa"/>
          </w:tcPr>
          <w:p w14:paraId="2ACB52D1" w14:textId="77777777" w:rsidR="00F722AC" w:rsidRPr="00FF430B" w:rsidRDefault="00F722AC" w:rsidP="00306F41">
            <w:pPr>
              <w:jc w:val="both"/>
              <w:rPr>
                <w:noProof w:val="0"/>
                <w:lang w:val="ro-MD" w:eastAsia="ro-RO"/>
              </w:rPr>
            </w:pPr>
            <w:r w:rsidRPr="00FF430B">
              <w:rPr>
                <w:noProof w:val="0"/>
                <w:lang w:val="ro-MD" w:eastAsia="ro-RO"/>
              </w:rPr>
              <w:t xml:space="preserve">Bugetul de stat □     FAOAM □ </w:t>
            </w:r>
          </w:p>
          <w:p w14:paraId="5534E222" w14:textId="77777777" w:rsidR="00F722AC" w:rsidRPr="00FF430B" w:rsidRDefault="00F722AC" w:rsidP="00306F41">
            <w:pPr>
              <w:jc w:val="both"/>
              <w:rPr>
                <w:noProof w:val="0"/>
                <w:lang w:val="ro-MD" w:eastAsia="ro-RO"/>
              </w:rPr>
            </w:pPr>
            <w:r w:rsidRPr="00FF430B">
              <w:rPr>
                <w:noProof w:val="0"/>
                <w:lang w:val="ro-MD" w:eastAsia="ro-RO"/>
              </w:rPr>
              <w:t xml:space="preserve">BASS □     Surse externe □ </w:t>
            </w:r>
          </w:p>
          <w:p w14:paraId="68D413C2" w14:textId="77777777" w:rsidR="00F722AC" w:rsidRPr="00FF430B" w:rsidRDefault="00F722AC" w:rsidP="00306F41">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F722AC" w:rsidRPr="00EC30C2" w14:paraId="5A6EF1F8" w14:textId="77777777" w:rsidTr="00306F41">
        <w:trPr>
          <w:trHeight w:val="353"/>
        </w:trPr>
        <w:tc>
          <w:tcPr>
            <w:tcW w:w="5353" w:type="dxa"/>
            <w:shd w:val="clear" w:color="auto" w:fill="FFFFFF" w:themeFill="background1"/>
          </w:tcPr>
          <w:p w14:paraId="40A9134E" w14:textId="77777777" w:rsidR="00F722AC" w:rsidRPr="00FF430B" w:rsidRDefault="00F722AC" w:rsidP="00306F41">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3156650A" w14:textId="77777777" w:rsidR="00F722AC" w:rsidRPr="00FF430B" w:rsidRDefault="00F722AC" w:rsidP="00306F41">
            <w:pPr>
              <w:jc w:val="both"/>
              <w:rPr>
                <w:noProof w:val="0"/>
                <w:lang w:val="ro-MD" w:eastAsia="ro-RO"/>
              </w:rPr>
            </w:pPr>
          </w:p>
        </w:tc>
      </w:tr>
      <w:tr w:rsidR="00F722AC" w:rsidRPr="00EC30C2" w14:paraId="71C785CE" w14:textId="77777777" w:rsidTr="00306F41">
        <w:trPr>
          <w:trHeight w:val="140"/>
        </w:trPr>
        <w:tc>
          <w:tcPr>
            <w:tcW w:w="5353" w:type="dxa"/>
            <w:shd w:val="clear" w:color="auto" w:fill="FFFFFF" w:themeFill="background1"/>
          </w:tcPr>
          <w:p w14:paraId="6D459FEA" w14:textId="77777777" w:rsidR="00F722AC" w:rsidRPr="00FF430B" w:rsidRDefault="00F722AC" w:rsidP="00306F41">
            <w:pPr>
              <w:jc w:val="both"/>
              <w:rPr>
                <w:b/>
                <w:noProof w:val="0"/>
                <w:lang w:val="ro-MD" w:eastAsia="ro-RO"/>
              </w:rPr>
            </w:pPr>
            <w:r w:rsidRPr="00FF430B">
              <w:rPr>
                <w:b/>
                <w:noProof w:val="0"/>
                <w:lang w:val="ro-MD" w:eastAsia="ro-RO"/>
              </w:rPr>
              <w:t>Denumirea operatorului economic</w:t>
            </w:r>
          </w:p>
        </w:tc>
        <w:tc>
          <w:tcPr>
            <w:tcW w:w="4218" w:type="dxa"/>
          </w:tcPr>
          <w:p w14:paraId="2314D8A2" w14:textId="77777777" w:rsidR="00F722AC" w:rsidRPr="00FF430B" w:rsidRDefault="00F722AC" w:rsidP="00306F41">
            <w:pPr>
              <w:jc w:val="both"/>
              <w:rPr>
                <w:i/>
                <w:noProof w:val="0"/>
                <w:lang w:val="ro-MD" w:eastAsia="ro-RO"/>
              </w:rPr>
            </w:pPr>
          </w:p>
        </w:tc>
      </w:tr>
      <w:tr w:rsidR="00F722AC" w:rsidRPr="00EC30C2" w14:paraId="65274BB3" w14:textId="77777777" w:rsidTr="00306F41">
        <w:trPr>
          <w:trHeight w:val="188"/>
        </w:trPr>
        <w:tc>
          <w:tcPr>
            <w:tcW w:w="5353" w:type="dxa"/>
            <w:vMerge w:val="restart"/>
            <w:shd w:val="clear" w:color="auto" w:fill="FFFFFF" w:themeFill="background1"/>
          </w:tcPr>
          <w:p w14:paraId="0E653091" w14:textId="77777777" w:rsidR="00F722AC" w:rsidRPr="00FF430B" w:rsidRDefault="00F722AC" w:rsidP="00306F41">
            <w:pPr>
              <w:jc w:val="both"/>
              <w:rPr>
                <w:b/>
                <w:noProof w:val="0"/>
                <w:lang w:val="ro-MD" w:eastAsia="ro-RO"/>
              </w:rPr>
            </w:pPr>
            <w:r w:rsidRPr="00FF430B">
              <w:rPr>
                <w:b/>
                <w:noProof w:val="0"/>
                <w:lang w:val="ro-MD" w:eastAsia="ro-RO"/>
              </w:rPr>
              <w:t>Nr. și data contractului de achiziție/acordului-cadru</w:t>
            </w:r>
          </w:p>
        </w:tc>
        <w:tc>
          <w:tcPr>
            <w:tcW w:w="4218" w:type="dxa"/>
          </w:tcPr>
          <w:p w14:paraId="5B04E08C" w14:textId="77777777" w:rsidR="00F722AC" w:rsidRPr="00FF430B" w:rsidRDefault="00F722AC" w:rsidP="00306F41">
            <w:pPr>
              <w:jc w:val="both"/>
              <w:rPr>
                <w:noProof w:val="0"/>
                <w:lang w:val="ro-MD" w:eastAsia="ro-RO"/>
              </w:rPr>
            </w:pPr>
            <w:r w:rsidRPr="00FF430B">
              <w:rPr>
                <w:noProof w:val="0"/>
                <w:lang w:val="ro-MD" w:eastAsia="ro-RO"/>
              </w:rPr>
              <w:t>Nr:</w:t>
            </w:r>
          </w:p>
        </w:tc>
      </w:tr>
      <w:tr w:rsidR="00F722AC" w:rsidRPr="00EC30C2" w14:paraId="392A4959" w14:textId="77777777" w:rsidTr="00306F41">
        <w:trPr>
          <w:trHeight w:val="219"/>
        </w:trPr>
        <w:tc>
          <w:tcPr>
            <w:tcW w:w="5353" w:type="dxa"/>
            <w:vMerge/>
            <w:shd w:val="clear" w:color="auto" w:fill="FFFFFF" w:themeFill="background1"/>
          </w:tcPr>
          <w:p w14:paraId="2F9000FF" w14:textId="77777777" w:rsidR="00F722AC" w:rsidRPr="00FF430B" w:rsidRDefault="00F722AC" w:rsidP="00306F41">
            <w:pPr>
              <w:jc w:val="both"/>
              <w:rPr>
                <w:b/>
                <w:noProof w:val="0"/>
                <w:lang w:val="ro-MD" w:eastAsia="ro-RO"/>
              </w:rPr>
            </w:pPr>
          </w:p>
        </w:tc>
        <w:tc>
          <w:tcPr>
            <w:tcW w:w="4218" w:type="dxa"/>
          </w:tcPr>
          <w:p w14:paraId="428310DA" w14:textId="77777777" w:rsidR="00F722AC" w:rsidRPr="00FF430B" w:rsidRDefault="00F722AC" w:rsidP="00306F41">
            <w:pPr>
              <w:jc w:val="both"/>
              <w:rPr>
                <w:noProof w:val="0"/>
                <w:lang w:val="ro-MD" w:eastAsia="ro-RO"/>
              </w:rPr>
            </w:pPr>
            <w:r w:rsidRPr="00FF430B">
              <w:rPr>
                <w:noProof w:val="0"/>
                <w:lang w:val="ro-MD" w:eastAsia="ro-RO"/>
              </w:rPr>
              <w:t>Data:</w:t>
            </w:r>
          </w:p>
        </w:tc>
      </w:tr>
      <w:tr w:rsidR="00F722AC" w:rsidRPr="00EC30C2" w14:paraId="065A0D26" w14:textId="77777777" w:rsidTr="00306F41">
        <w:trPr>
          <w:trHeight w:val="207"/>
        </w:trPr>
        <w:tc>
          <w:tcPr>
            <w:tcW w:w="5353" w:type="dxa"/>
            <w:vMerge w:val="restart"/>
            <w:shd w:val="clear" w:color="auto" w:fill="FFFFFF" w:themeFill="background1"/>
          </w:tcPr>
          <w:p w14:paraId="264CA01E" w14:textId="77777777" w:rsidR="00F722AC" w:rsidRPr="00FF430B" w:rsidRDefault="00F722AC" w:rsidP="00306F41">
            <w:pPr>
              <w:jc w:val="both"/>
              <w:rPr>
                <w:b/>
                <w:noProof w:val="0"/>
                <w:lang w:val="ro-MD" w:eastAsia="ro-RO"/>
              </w:rPr>
            </w:pPr>
            <w:r w:rsidRPr="00FF430B">
              <w:rPr>
                <w:b/>
                <w:noProof w:val="0"/>
                <w:lang w:val="ro-MD" w:eastAsia="ro-RO"/>
              </w:rPr>
              <w:t>Valoarea contractului de achiziție/acordului-cadru</w:t>
            </w:r>
          </w:p>
        </w:tc>
        <w:tc>
          <w:tcPr>
            <w:tcW w:w="4218" w:type="dxa"/>
          </w:tcPr>
          <w:p w14:paraId="64A76EFF" w14:textId="77777777" w:rsidR="00F722AC" w:rsidRPr="00FF430B" w:rsidRDefault="00F722AC" w:rsidP="00306F41">
            <w:pPr>
              <w:jc w:val="both"/>
              <w:rPr>
                <w:noProof w:val="0"/>
                <w:lang w:val="ro-MD" w:eastAsia="ro-RO"/>
              </w:rPr>
            </w:pPr>
            <w:r w:rsidRPr="00FF430B">
              <w:rPr>
                <w:noProof w:val="0"/>
                <w:lang w:val="ro-MD" w:eastAsia="ro-RO"/>
              </w:rPr>
              <w:t>Fără TVA:</w:t>
            </w:r>
          </w:p>
        </w:tc>
      </w:tr>
      <w:tr w:rsidR="00F722AC" w:rsidRPr="00EC30C2" w14:paraId="7F148E07" w14:textId="77777777" w:rsidTr="00306F41">
        <w:trPr>
          <w:trHeight w:val="207"/>
        </w:trPr>
        <w:tc>
          <w:tcPr>
            <w:tcW w:w="5353" w:type="dxa"/>
            <w:vMerge/>
            <w:shd w:val="clear" w:color="auto" w:fill="FFFFFF" w:themeFill="background1"/>
          </w:tcPr>
          <w:p w14:paraId="47B71C7B" w14:textId="77777777" w:rsidR="00F722AC" w:rsidRPr="00FF430B" w:rsidRDefault="00F722AC" w:rsidP="00306F41">
            <w:pPr>
              <w:jc w:val="both"/>
              <w:rPr>
                <w:b/>
                <w:noProof w:val="0"/>
                <w:lang w:val="ro-MD" w:eastAsia="ro-RO"/>
              </w:rPr>
            </w:pPr>
          </w:p>
        </w:tc>
        <w:tc>
          <w:tcPr>
            <w:tcW w:w="4218" w:type="dxa"/>
          </w:tcPr>
          <w:p w14:paraId="56CC84EE" w14:textId="77777777" w:rsidR="00F722AC" w:rsidRPr="00FF430B" w:rsidRDefault="00F722AC" w:rsidP="00306F41">
            <w:pPr>
              <w:jc w:val="both"/>
              <w:rPr>
                <w:noProof w:val="0"/>
                <w:lang w:val="ro-MD" w:eastAsia="ro-RO"/>
              </w:rPr>
            </w:pPr>
            <w:r w:rsidRPr="00FF430B">
              <w:rPr>
                <w:noProof w:val="0"/>
                <w:lang w:val="ro-MD" w:eastAsia="ro-RO"/>
              </w:rPr>
              <w:t>Inclusiv TVA:</w:t>
            </w:r>
          </w:p>
        </w:tc>
      </w:tr>
      <w:tr w:rsidR="00F722AC" w:rsidRPr="00EC30C2" w14:paraId="4F7997E8" w14:textId="77777777" w:rsidTr="00306F41">
        <w:trPr>
          <w:trHeight w:val="115"/>
        </w:trPr>
        <w:tc>
          <w:tcPr>
            <w:tcW w:w="5353" w:type="dxa"/>
            <w:shd w:val="clear" w:color="auto" w:fill="FFFFFF" w:themeFill="background1"/>
          </w:tcPr>
          <w:p w14:paraId="52998E24" w14:textId="77777777" w:rsidR="00F722AC" w:rsidRPr="00FF430B" w:rsidRDefault="00F722AC" w:rsidP="00306F41">
            <w:pPr>
              <w:jc w:val="both"/>
              <w:rPr>
                <w:b/>
                <w:noProof w:val="0"/>
                <w:lang w:val="ro-MD" w:eastAsia="ro-RO"/>
              </w:rPr>
            </w:pPr>
            <w:r w:rsidRPr="00FF430B">
              <w:rPr>
                <w:b/>
                <w:noProof w:val="0"/>
                <w:lang w:val="ro-MD" w:eastAsia="ro-RO"/>
              </w:rPr>
              <w:t>Termen de valabilitate</w:t>
            </w:r>
          </w:p>
        </w:tc>
        <w:tc>
          <w:tcPr>
            <w:tcW w:w="4218" w:type="dxa"/>
          </w:tcPr>
          <w:p w14:paraId="67EECE9F" w14:textId="77777777" w:rsidR="00F722AC" w:rsidRPr="00FF430B" w:rsidRDefault="00F722AC" w:rsidP="00306F41">
            <w:pPr>
              <w:jc w:val="both"/>
              <w:rPr>
                <w:noProof w:val="0"/>
                <w:lang w:val="ro-MD" w:eastAsia="ro-RO"/>
              </w:rPr>
            </w:pPr>
          </w:p>
        </w:tc>
      </w:tr>
      <w:tr w:rsidR="00F722AC" w:rsidRPr="00EC30C2" w14:paraId="00140490" w14:textId="77777777" w:rsidTr="00306F41">
        <w:trPr>
          <w:trHeight w:val="70"/>
        </w:trPr>
        <w:tc>
          <w:tcPr>
            <w:tcW w:w="5353" w:type="dxa"/>
            <w:shd w:val="clear" w:color="auto" w:fill="FFFFFF" w:themeFill="background1"/>
          </w:tcPr>
          <w:p w14:paraId="06C57993" w14:textId="77777777" w:rsidR="00F722AC" w:rsidRPr="00FF430B" w:rsidRDefault="00F722AC" w:rsidP="00306F41">
            <w:pPr>
              <w:jc w:val="both"/>
              <w:rPr>
                <w:b/>
                <w:noProof w:val="0"/>
                <w:lang w:val="ro-MD" w:eastAsia="ro-RO"/>
              </w:rPr>
            </w:pPr>
            <w:r w:rsidRPr="00FF430B">
              <w:rPr>
                <w:b/>
                <w:noProof w:val="0"/>
                <w:lang w:val="ro-MD" w:eastAsia="ro-RO"/>
              </w:rPr>
              <w:t>Termen de execuție</w:t>
            </w:r>
          </w:p>
        </w:tc>
        <w:tc>
          <w:tcPr>
            <w:tcW w:w="4218" w:type="dxa"/>
          </w:tcPr>
          <w:p w14:paraId="60D5AB28" w14:textId="77777777" w:rsidR="00F722AC" w:rsidRPr="00FF430B" w:rsidRDefault="00F722AC" w:rsidP="00306F41">
            <w:pPr>
              <w:jc w:val="both"/>
              <w:rPr>
                <w:noProof w:val="0"/>
                <w:lang w:val="ro-MD" w:eastAsia="ro-RO"/>
              </w:rPr>
            </w:pPr>
          </w:p>
        </w:tc>
      </w:tr>
    </w:tbl>
    <w:p w14:paraId="1AFFB26D"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F722AC" w:rsidRPr="00EC30C2" w14:paraId="09F0B5D9" w14:textId="77777777" w:rsidTr="00306F41">
        <w:tc>
          <w:tcPr>
            <w:tcW w:w="4785" w:type="dxa"/>
            <w:shd w:val="clear" w:color="auto" w:fill="FFFFFF" w:themeFill="background1"/>
          </w:tcPr>
          <w:p w14:paraId="5E6CB638" w14:textId="77777777" w:rsidR="00F722AC" w:rsidRPr="00FF430B" w:rsidRDefault="00F722AC" w:rsidP="00306F41">
            <w:pPr>
              <w:ind w:right="-1"/>
              <w:jc w:val="both"/>
              <w:rPr>
                <w:b/>
                <w:noProof w:val="0"/>
                <w:lang w:val="ro-MD" w:eastAsia="ro-RO"/>
              </w:rPr>
            </w:pPr>
            <w:r w:rsidRPr="00FF430B">
              <w:rPr>
                <w:b/>
                <w:noProof w:val="0"/>
                <w:lang w:val="ro-MD" w:eastAsia="ro-RO"/>
              </w:rPr>
              <w:t xml:space="preserve">Tipul modificărilor </w:t>
            </w:r>
          </w:p>
        </w:tc>
        <w:tc>
          <w:tcPr>
            <w:tcW w:w="4786" w:type="dxa"/>
          </w:tcPr>
          <w:p w14:paraId="0B9779C8" w14:textId="77777777" w:rsidR="00F722AC" w:rsidRPr="00FF430B" w:rsidRDefault="00F722AC" w:rsidP="00306F41">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4D27B5A9" w14:textId="77777777" w:rsidR="00F722AC" w:rsidRPr="00FF430B" w:rsidRDefault="00F722AC" w:rsidP="00306F41">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07710398" w14:textId="77777777" w:rsidR="00F722AC" w:rsidRPr="00FF430B" w:rsidRDefault="00F722AC" w:rsidP="00306F41">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15A3809D" w14:textId="77777777" w:rsidR="00F722AC" w:rsidRPr="00FF430B" w:rsidRDefault="00F722AC" w:rsidP="00306F41">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3C89C8D3" w14:textId="77777777" w:rsidR="00F722AC" w:rsidRPr="00FF430B" w:rsidRDefault="00F722AC" w:rsidP="00306F41">
            <w:pPr>
              <w:ind w:right="-1"/>
              <w:jc w:val="both"/>
              <w:rPr>
                <w:noProof w:val="0"/>
                <w:lang w:val="ro-MD" w:eastAsia="ro-RO"/>
              </w:rPr>
            </w:pPr>
            <w:r w:rsidRPr="00FF430B">
              <w:rPr>
                <w:noProof w:val="0"/>
                <w:lang w:val="ro-MD"/>
              </w:rPr>
              <w:lastRenderedPageBreak/>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0CEA0C90" w14:textId="77777777" w:rsidR="00F722AC" w:rsidRPr="00FF430B" w:rsidRDefault="00F722AC" w:rsidP="00306F41">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F722AC" w:rsidRPr="00EC30C2" w14:paraId="1A2BBF91" w14:textId="77777777" w:rsidTr="00306F41">
        <w:tc>
          <w:tcPr>
            <w:tcW w:w="4785" w:type="dxa"/>
            <w:shd w:val="clear" w:color="auto" w:fill="FFFFFF" w:themeFill="background1"/>
          </w:tcPr>
          <w:p w14:paraId="727D0EE2" w14:textId="77777777" w:rsidR="00F722AC" w:rsidRPr="00FF430B" w:rsidRDefault="00F722AC" w:rsidP="00306F41">
            <w:pPr>
              <w:ind w:right="-1"/>
              <w:jc w:val="both"/>
              <w:rPr>
                <w:b/>
                <w:noProof w:val="0"/>
                <w:lang w:val="ro-MD" w:eastAsia="ro-RO"/>
              </w:rPr>
            </w:pPr>
            <w:r w:rsidRPr="00FF430B">
              <w:rPr>
                <w:b/>
                <w:noProof w:val="0"/>
                <w:lang w:val="ro-MD" w:eastAsia="ro-RO"/>
              </w:rPr>
              <w:lastRenderedPageBreak/>
              <w:t>Temeiul juridic</w:t>
            </w:r>
          </w:p>
        </w:tc>
        <w:tc>
          <w:tcPr>
            <w:tcW w:w="4786" w:type="dxa"/>
          </w:tcPr>
          <w:p w14:paraId="42B0F820" w14:textId="77777777" w:rsidR="00F722AC" w:rsidRPr="00FF430B" w:rsidRDefault="00F722AC" w:rsidP="00306F41">
            <w:pPr>
              <w:ind w:right="-1"/>
              <w:jc w:val="both"/>
              <w:rPr>
                <w:noProof w:val="0"/>
                <w:lang w:val="ro-MD"/>
              </w:rPr>
            </w:pPr>
            <w:r w:rsidRPr="00FF430B">
              <w:rPr>
                <w:i/>
                <w:noProof w:val="0"/>
                <w:lang w:val="ro-MD" w:eastAsia="ro-RO"/>
              </w:rPr>
              <w:t>[Indicați actul normativ, articol, alineat]</w:t>
            </w:r>
          </w:p>
        </w:tc>
      </w:tr>
      <w:tr w:rsidR="00F722AC" w:rsidRPr="00EC30C2" w14:paraId="1E7AAC9B" w14:textId="77777777" w:rsidTr="00306F41">
        <w:tc>
          <w:tcPr>
            <w:tcW w:w="4785" w:type="dxa"/>
            <w:shd w:val="clear" w:color="auto" w:fill="FFFFFF" w:themeFill="background1"/>
          </w:tcPr>
          <w:p w14:paraId="1B60CC49" w14:textId="77777777" w:rsidR="00F722AC" w:rsidRPr="00FF430B" w:rsidRDefault="00F722AC" w:rsidP="00306F41">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6B89BF3E" w14:textId="77777777" w:rsidR="00F722AC" w:rsidRPr="00FF430B" w:rsidRDefault="00F722AC" w:rsidP="00306F41">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F722AC" w:rsidRPr="00EC30C2" w14:paraId="7D213D30" w14:textId="77777777" w:rsidTr="00306F41">
        <w:tc>
          <w:tcPr>
            <w:tcW w:w="4785" w:type="dxa"/>
            <w:shd w:val="clear" w:color="auto" w:fill="FFFFFF" w:themeFill="background1"/>
          </w:tcPr>
          <w:p w14:paraId="633C6C2E" w14:textId="77777777" w:rsidR="00F722AC" w:rsidRPr="00FF430B" w:rsidRDefault="00F722AC" w:rsidP="00306F41">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200F118E" w14:textId="77777777" w:rsidR="00F722AC" w:rsidRPr="00FF430B" w:rsidRDefault="00F722AC" w:rsidP="00306F41">
            <w:pPr>
              <w:ind w:right="-1"/>
              <w:jc w:val="both"/>
              <w:rPr>
                <w:i/>
                <w:noProof w:val="0"/>
                <w:lang w:val="ro-MD" w:eastAsia="ro-RO"/>
              </w:rPr>
            </w:pPr>
            <w:r w:rsidRPr="00FF430B">
              <w:rPr>
                <w:i/>
                <w:noProof w:val="0"/>
                <w:lang w:val="ro-MD" w:eastAsia="ro-RO"/>
              </w:rPr>
              <w:t>[Se vor indica toate modificările operate anterior și valoarea acestora]</w:t>
            </w:r>
          </w:p>
        </w:tc>
      </w:tr>
      <w:tr w:rsidR="00F722AC" w:rsidRPr="00EC30C2" w14:paraId="165FDD2C" w14:textId="77777777" w:rsidTr="00306F41">
        <w:tc>
          <w:tcPr>
            <w:tcW w:w="4785" w:type="dxa"/>
            <w:shd w:val="clear" w:color="auto" w:fill="FFFFFF" w:themeFill="background1"/>
          </w:tcPr>
          <w:p w14:paraId="7F355B03" w14:textId="77777777" w:rsidR="00F722AC" w:rsidRPr="00FF430B" w:rsidRDefault="00F722AC" w:rsidP="00306F41">
            <w:pPr>
              <w:ind w:right="-1"/>
              <w:jc w:val="both"/>
              <w:rPr>
                <w:b/>
                <w:noProof w:val="0"/>
                <w:lang w:val="ro-MD" w:eastAsia="ro-RO"/>
              </w:rPr>
            </w:pPr>
            <w:r w:rsidRPr="00FF430B">
              <w:rPr>
                <w:b/>
                <w:noProof w:val="0"/>
                <w:lang w:val="ro-MD" w:eastAsia="ro-RO"/>
              </w:rPr>
              <w:t>Alte informații relevante</w:t>
            </w:r>
          </w:p>
        </w:tc>
        <w:tc>
          <w:tcPr>
            <w:tcW w:w="4786" w:type="dxa"/>
          </w:tcPr>
          <w:p w14:paraId="3CF1769B" w14:textId="77777777" w:rsidR="00F722AC" w:rsidRPr="00FF430B" w:rsidRDefault="00F722AC" w:rsidP="00306F41">
            <w:pPr>
              <w:ind w:right="-1"/>
              <w:jc w:val="both"/>
              <w:rPr>
                <w:noProof w:val="0"/>
                <w:lang w:val="ro-MD" w:eastAsia="ro-RO"/>
              </w:rPr>
            </w:pPr>
          </w:p>
        </w:tc>
      </w:tr>
    </w:tbl>
    <w:p w14:paraId="76B491AF" w14:textId="77777777" w:rsidR="00F722AC" w:rsidRPr="00FF430B" w:rsidRDefault="00F722AC" w:rsidP="004E3F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0845E954" w14:textId="77777777" w:rsidR="00F722AC" w:rsidRPr="00FF430B" w:rsidRDefault="00F722AC" w:rsidP="00F722AC">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7D14EDA4" w14:textId="77777777" w:rsidR="00F722AC" w:rsidRPr="00FF430B" w:rsidRDefault="00F722AC" w:rsidP="00F722AC">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ED9A46" w14:textId="77777777" w:rsidR="00F722AC" w:rsidRPr="00FF430B" w:rsidRDefault="00F722AC" w:rsidP="004E3F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04444647" w14:textId="77777777" w:rsidR="00F722AC" w:rsidRPr="00FF430B" w:rsidRDefault="00F722AC" w:rsidP="00F722AC">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A48B2E9" w14:textId="77777777" w:rsidR="00F722AC" w:rsidRPr="00FF430B" w:rsidRDefault="00F722AC" w:rsidP="00F722AC">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4796C" w14:textId="77777777" w:rsidR="00F722AC" w:rsidRPr="00FF430B" w:rsidRDefault="00F722AC" w:rsidP="004E3F29">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0B309D6" w14:textId="77777777" w:rsidR="00F722AC" w:rsidRPr="00FF430B" w:rsidRDefault="00F722AC" w:rsidP="00F722AC">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F722AC" w:rsidRPr="00EC30C2" w14:paraId="3B337638" w14:textId="77777777" w:rsidTr="00306F41">
        <w:tc>
          <w:tcPr>
            <w:tcW w:w="2093" w:type="dxa"/>
            <w:vMerge w:val="restart"/>
            <w:shd w:val="clear" w:color="auto" w:fill="FFFFFF" w:themeFill="background1"/>
            <w:vAlign w:val="center"/>
          </w:tcPr>
          <w:p w14:paraId="4F8D3C45" w14:textId="77777777" w:rsidR="00F722AC" w:rsidRPr="00FF430B" w:rsidRDefault="00F722AC" w:rsidP="00306F41">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784E019F" w14:textId="77777777" w:rsidR="00F722AC" w:rsidRPr="00FF430B" w:rsidRDefault="00F722AC" w:rsidP="00306F41">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63A139CE" w14:textId="77777777" w:rsidR="00F722AC" w:rsidRPr="00FF430B" w:rsidRDefault="00F722AC" w:rsidP="00306F41">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F722AC" w:rsidRPr="00EC30C2" w14:paraId="26A35580" w14:textId="77777777" w:rsidTr="00306F41">
        <w:tc>
          <w:tcPr>
            <w:tcW w:w="2093" w:type="dxa"/>
            <w:vMerge/>
            <w:shd w:val="clear" w:color="auto" w:fill="FFFFFF" w:themeFill="background1"/>
            <w:vAlign w:val="center"/>
          </w:tcPr>
          <w:p w14:paraId="404B08C7" w14:textId="77777777" w:rsidR="00F722AC" w:rsidRPr="00FF430B" w:rsidRDefault="00F722AC" w:rsidP="00306F41">
            <w:pPr>
              <w:ind w:right="-1"/>
              <w:jc w:val="center"/>
              <w:rPr>
                <w:b/>
                <w:noProof w:val="0"/>
                <w:lang w:val="ro-MD"/>
              </w:rPr>
            </w:pPr>
          </w:p>
        </w:tc>
        <w:tc>
          <w:tcPr>
            <w:tcW w:w="3402" w:type="dxa"/>
            <w:gridSpan w:val="2"/>
            <w:vMerge/>
            <w:shd w:val="clear" w:color="auto" w:fill="FFFFFF" w:themeFill="background1"/>
            <w:vAlign w:val="center"/>
          </w:tcPr>
          <w:p w14:paraId="199C8A3E" w14:textId="77777777" w:rsidR="00F722AC" w:rsidRPr="00FF430B" w:rsidRDefault="00F722AC" w:rsidP="00306F41">
            <w:pPr>
              <w:ind w:right="-1"/>
              <w:jc w:val="center"/>
              <w:rPr>
                <w:b/>
                <w:noProof w:val="0"/>
                <w:lang w:val="ro-MD"/>
              </w:rPr>
            </w:pPr>
          </w:p>
        </w:tc>
        <w:tc>
          <w:tcPr>
            <w:tcW w:w="2161" w:type="dxa"/>
            <w:shd w:val="clear" w:color="auto" w:fill="FFFFFF" w:themeFill="background1"/>
            <w:vAlign w:val="center"/>
          </w:tcPr>
          <w:p w14:paraId="25703F19" w14:textId="77777777" w:rsidR="00F722AC" w:rsidRPr="00FF430B" w:rsidRDefault="00F722AC" w:rsidP="00306F41">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5E315C00" w14:textId="77777777" w:rsidR="00F722AC" w:rsidRPr="00FF430B" w:rsidRDefault="00F722AC" w:rsidP="00306F41">
            <w:pPr>
              <w:ind w:right="-1"/>
              <w:jc w:val="center"/>
              <w:rPr>
                <w:b/>
                <w:noProof w:val="0"/>
                <w:lang w:val="ro-MD"/>
              </w:rPr>
            </w:pPr>
            <w:r w:rsidRPr="00FF430B">
              <w:rPr>
                <w:b/>
                <w:noProof w:val="0"/>
                <w:lang w:val="ro-MD"/>
              </w:rPr>
              <w:t>Inclusiv TVA</w:t>
            </w:r>
          </w:p>
        </w:tc>
      </w:tr>
      <w:tr w:rsidR="00F722AC" w:rsidRPr="00EC30C2" w14:paraId="33276A86" w14:textId="77777777" w:rsidTr="00306F41">
        <w:tc>
          <w:tcPr>
            <w:tcW w:w="2093" w:type="dxa"/>
          </w:tcPr>
          <w:p w14:paraId="6313DFBF" w14:textId="77777777" w:rsidR="00F722AC" w:rsidRPr="00FF430B" w:rsidRDefault="00F722AC" w:rsidP="00306F41">
            <w:pPr>
              <w:jc w:val="both"/>
              <w:rPr>
                <w:noProof w:val="0"/>
                <w:lang w:val="ro-MD"/>
              </w:rPr>
            </w:pPr>
          </w:p>
        </w:tc>
        <w:tc>
          <w:tcPr>
            <w:tcW w:w="1735" w:type="dxa"/>
          </w:tcPr>
          <w:p w14:paraId="0C7B90D6" w14:textId="77777777" w:rsidR="00F722AC" w:rsidRPr="00FF430B" w:rsidRDefault="00F722AC" w:rsidP="00306F41">
            <w:pPr>
              <w:jc w:val="both"/>
              <w:rPr>
                <w:noProof w:val="0"/>
                <w:lang w:val="ro-MD"/>
              </w:rPr>
            </w:pPr>
          </w:p>
        </w:tc>
        <w:tc>
          <w:tcPr>
            <w:tcW w:w="1667" w:type="dxa"/>
          </w:tcPr>
          <w:p w14:paraId="7B700B2D" w14:textId="77777777" w:rsidR="00F722AC" w:rsidRPr="00FF430B" w:rsidRDefault="00F722AC" w:rsidP="00306F41">
            <w:pPr>
              <w:jc w:val="both"/>
              <w:rPr>
                <w:noProof w:val="0"/>
                <w:lang w:val="ro-MD"/>
              </w:rPr>
            </w:pPr>
          </w:p>
        </w:tc>
        <w:tc>
          <w:tcPr>
            <w:tcW w:w="2161" w:type="dxa"/>
          </w:tcPr>
          <w:p w14:paraId="1469A859" w14:textId="77777777" w:rsidR="00F722AC" w:rsidRPr="00FF430B" w:rsidRDefault="00F722AC" w:rsidP="00306F41">
            <w:pPr>
              <w:jc w:val="both"/>
              <w:rPr>
                <w:noProof w:val="0"/>
                <w:lang w:val="ro-MD"/>
              </w:rPr>
            </w:pPr>
          </w:p>
        </w:tc>
        <w:tc>
          <w:tcPr>
            <w:tcW w:w="1915" w:type="dxa"/>
          </w:tcPr>
          <w:p w14:paraId="346C207F" w14:textId="77777777" w:rsidR="00F722AC" w:rsidRPr="00FF430B" w:rsidRDefault="00F722AC" w:rsidP="00306F41">
            <w:pPr>
              <w:jc w:val="both"/>
              <w:rPr>
                <w:noProof w:val="0"/>
                <w:lang w:val="ro-MD"/>
              </w:rPr>
            </w:pPr>
          </w:p>
        </w:tc>
      </w:tr>
    </w:tbl>
    <w:p w14:paraId="0A2E6DFA" w14:textId="77777777" w:rsidR="00F722AC" w:rsidRPr="00FF430B" w:rsidRDefault="00F722AC" w:rsidP="00F722AC">
      <w:pPr>
        <w:spacing w:before="240"/>
        <w:ind w:right="-1"/>
        <w:jc w:val="both"/>
        <w:rPr>
          <w:b/>
          <w:noProof w:val="0"/>
          <w:sz w:val="22"/>
          <w:szCs w:val="22"/>
          <w:lang w:val="ro-MD"/>
        </w:rPr>
      </w:pPr>
      <w:r w:rsidRPr="00FF430B">
        <w:rPr>
          <w:b/>
          <w:noProof w:val="0"/>
          <w:sz w:val="22"/>
          <w:szCs w:val="22"/>
          <w:lang w:val="ro-MD"/>
        </w:rPr>
        <w:t>Conducătorul grupului de lucru:</w:t>
      </w:r>
    </w:p>
    <w:p w14:paraId="323DB463" w14:textId="77777777" w:rsidR="00F722AC" w:rsidRPr="00FF430B" w:rsidRDefault="00F722AC" w:rsidP="00F722AC">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043E0605" w14:textId="77777777" w:rsidR="00F722AC" w:rsidRPr="00FF430B" w:rsidRDefault="00F722AC" w:rsidP="00F722AC">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5A79AF4D" w14:textId="77777777" w:rsidR="00F722AC" w:rsidRPr="00FF430B" w:rsidRDefault="00F722AC" w:rsidP="00F722AC">
      <w:pPr>
        <w:keepNext/>
        <w:tabs>
          <w:tab w:val="left" w:pos="1134"/>
        </w:tabs>
        <w:suppressAutoHyphens/>
        <w:ind w:right="-1"/>
        <w:jc w:val="both"/>
        <w:outlineLvl w:val="1"/>
        <w:rPr>
          <w:b/>
          <w:iCs/>
          <w:noProof w:val="0"/>
          <w:color w:val="000000"/>
          <w:sz w:val="22"/>
          <w:szCs w:val="22"/>
          <w:lang w:val="ro-MD" w:eastAsia="zh-CN"/>
        </w:rPr>
      </w:pPr>
    </w:p>
    <w:p w14:paraId="094713BD" w14:textId="77777777" w:rsidR="00F722AC" w:rsidRPr="00FF430B" w:rsidRDefault="00F722AC" w:rsidP="00F722AC">
      <w:pPr>
        <w:keepNext/>
        <w:tabs>
          <w:tab w:val="left" w:pos="1134"/>
        </w:tabs>
        <w:suppressAutoHyphens/>
        <w:ind w:right="-1"/>
        <w:jc w:val="center"/>
        <w:outlineLvl w:val="1"/>
        <w:rPr>
          <w:b/>
          <w:iCs/>
          <w:noProof w:val="0"/>
          <w:color w:val="000000"/>
          <w:sz w:val="22"/>
          <w:szCs w:val="22"/>
          <w:lang w:val="ro-MD" w:eastAsia="zh-CN"/>
        </w:rPr>
      </w:pPr>
    </w:p>
    <w:p w14:paraId="06CCE952" w14:textId="77777777" w:rsidR="00F722AC" w:rsidRPr="00FF430B" w:rsidRDefault="00F722AC" w:rsidP="00F722AC">
      <w:pPr>
        <w:rPr>
          <w:noProof w:val="0"/>
          <w:lang w:val="ro-MD" w:eastAsia="zh-CN"/>
        </w:rPr>
      </w:pPr>
    </w:p>
    <w:p w14:paraId="7E1F8FFB" w14:textId="77777777" w:rsidR="00F722AC" w:rsidRPr="00FF430B" w:rsidRDefault="00F722AC" w:rsidP="00F722AC">
      <w:pPr>
        <w:tabs>
          <w:tab w:val="decimal" w:pos="8364"/>
        </w:tabs>
        <w:spacing w:line="276" w:lineRule="auto"/>
        <w:ind w:right="-144"/>
        <w:jc w:val="center"/>
        <w:rPr>
          <w:b/>
          <w:bCs/>
          <w:color w:val="000000"/>
          <w:lang w:val="ro-MD"/>
        </w:rPr>
      </w:pPr>
    </w:p>
    <w:p w14:paraId="1BE37BEF" w14:textId="77777777" w:rsidR="00F722AC" w:rsidRPr="00FF430B" w:rsidRDefault="00F722AC" w:rsidP="00F722AC">
      <w:pPr>
        <w:tabs>
          <w:tab w:val="decimal" w:pos="8364"/>
        </w:tabs>
        <w:spacing w:line="276" w:lineRule="auto"/>
        <w:ind w:right="-144"/>
        <w:jc w:val="center"/>
        <w:rPr>
          <w:b/>
          <w:bCs/>
          <w:color w:val="000000"/>
          <w:lang w:val="ro-MD"/>
        </w:rPr>
      </w:pPr>
    </w:p>
    <w:p w14:paraId="01163B19" w14:textId="77777777" w:rsidR="00F722AC" w:rsidRPr="00FF430B" w:rsidRDefault="00F722AC" w:rsidP="00F722AC">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14:paraId="4CE5D532" w14:textId="77777777" w:rsidR="00F722AC" w:rsidRPr="00FF430B" w:rsidRDefault="00F722AC" w:rsidP="00F722AC">
      <w:pPr>
        <w:jc w:val="right"/>
        <w:rPr>
          <w:noProof w:val="0"/>
          <w:lang w:val="ro-MD"/>
        </w:rPr>
      </w:pPr>
      <w:r w:rsidRPr="00FF430B">
        <w:rPr>
          <w:noProof w:val="0"/>
          <w:lang w:val="ro-MD"/>
        </w:rPr>
        <w:t>la Documentația standard nr._____</w:t>
      </w:r>
    </w:p>
    <w:p w14:paraId="2830B1F6" w14:textId="77777777" w:rsidR="00F722AC" w:rsidRPr="00FF430B" w:rsidRDefault="00F722AC" w:rsidP="00F722AC">
      <w:pPr>
        <w:jc w:val="right"/>
        <w:rPr>
          <w:noProof w:val="0"/>
          <w:lang w:val="ro-MD"/>
        </w:rPr>
      </w:pPr>
      <w:r w:rsidRPr="00FF430B">
        <w:rPr>
          <w:noProof w:val="0"/>
          <w:lang w:val="ro-MD"/>
        </w:rPr>
        <w:t>din “____” ________ 20___</w:t>
      </w:r>
    </w:p>
    <w:p w14:paraId="6F2804A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D47762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98C76D4" w14:textId="77777777" w:rsidR="00F722AC" w:rsidRPr="00FF430B" w:rsidRDefault="00F722AC" w:rsidP="00F722AC">
      <w:pPr>
        <w:pStyle w:val="a7"/>
        <w:tabs>
          <w:tab w:val="left" w:pos="567"/>
        </w:tabs>
        <w:rPr>
          <w:rFonts w:asciiTheme="majorHAnsi" w:hAnsiTheme="majorHAnsi" w:cstheme="majorHAnsi"/>
          <w:b/>
          <w:szCs w:val="24"/>
          <w:lang w:val="ro-MD"/>
        </w:rPr>
      </w:pPr>
      <w:bookmarkStart w:id="47" w:name="_Toc449692096"/>
      <w:bookmarkEnd w:id="46"/>
    </w:p>
    <w:p w14:paraId="4CB799ED" w14:textId="77777777" w:rsidR="00F722AC" w:rsidRPr="00FF430B" w:rsidRDefault="00F722AC" w:rsidP="00F722AC">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A98FD0D" w14:textId="77777777" w:rsidR="00F722AC" w:rsidRPr="00FF430B" w:rsidRDefault="00F722AC" w:rsidP="00F722AC">
      <w:pPr>
        <w:pStyle w:val="a7"/>
        <w:tabs>
          <w:tab w:val="left" w:pos="-142"/>
        </w:tabs>
        <w:spacing w:before="240"/>
        <w:jc w:val="center"/>
        <w:rPr>
          <w:rFonts w:asciiTheme="majorHAnsi" w:hAnsiTheme="majorHAnsi" w:cstheme="majorHAnsi"/>
          <w:szCs w:val="24"/>
          <w:lang w:val="ro-MD"/>
        </w:rPr>
      </w:pPr>
    </w:p>
    <w:p w14:paraId="1A30C167" w14:textId="77777777" w:rsidR="00F722AC" w:rsidRPr="00FF430B" w:rsidRDefault="00F722AC" w:rsidP="00F722AC">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B78528D"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3203C5AA"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5C2C773"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2C6A659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08C7168A" w14:textId="77777777" w:rsidR="00F722AC" w:rsidRPr="00FF430B" w:rsidRDefault="00F722AC" w:rsidP="00F722AC">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8B85BB6"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33A33C12"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844480C"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E8CAF1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62661DF"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985714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F58167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162093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907D80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CF81B2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53581A8"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0BBB42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FAA61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59C19D9C"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3C855CA"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7902AB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0C3333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90165F"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1B73B7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D710EEF" w14:textId="77777777" w:rsidR="00F722AC" w:rsidRPr="00FF430B" w:rsidRDefault="00F722AC" w:rsidP="00F722AC">
      <w:pPr>
        <w:jc w:val="right"/>
        <w:rPr>
          <w:noProof w:val="0"/>
          <w:lang w:val="ro-MD"/>
        </w:rPr>
      </w:pPr>
      <w:r w:rsidRPr="00FF430B">
        <w:rPr>
          <w:noProof w:val="0"/>
          <w:lang w:val="ro-MD"/>
        </w:rPr>
        <w:t>la Documentația standard nr._____</w:t>
      </w:r>
    </w:p>
    <w:p w14:paraId="0556C457" w14:textId="77777777" w:rsidR="00F722AC" w:rsidRPr="00FF430B" w:rsidRDefault="00F722AC" w:rsidP="00F722AC">
      <w:pPr>
        <w:jc w:val="right"/>
        <w:rPr>
          <w:noProof w:val="0"/>
          <w:lang w:val="ro-MD"/>
        </w:rPr>
      </w:pPr>
      <w:r w:rsidRPr="00FF430B">
        <w:rPr>
          <w:noProof w:val="0"/>
          <w:lang w:val="ro-MD"/>
        </w:rPr>
        <w:t>din “____” ________ 20___</w:t>
      </w:r>
    </w:p>
    <w:p w14:paraId="6CB6E517"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F7F98FE"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D1D2902" w14:textId="77777777" w:rsidR="00F722AC" w:rsidRPr="00FF430B" w:rsidRDefault="00F722AC" w:rsidP="00F722AC">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2BAF850" w14:textId="77777777" w:rsidR="00F722AC" w:rsidRPr="00FF430B" w:rsidRDefault="00F722AC" w:rsidP="00F722AC">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59D4CC95"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53B960D3" w14:textId="77777777" w:rsidR="00F722AC" w:rsidRPr="00FF430B" w:rsidRDefault="00F722AC" w:rsidP="00F722AC">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09C45054"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4B4A598B"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7E59F7B8"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C813FF5"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57F8C6B" w14:textId="77777777" w:rsidR="00F722AC" w:rsidRPr="00FF430B" w:rsidRDefault="00F722AC" w:rsidP="00F722AC">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693ACCB8" w14:textId="77777777" w:rsidR="00F722AC" w:rsidRPr="00FF430B" w:rsidRDefault="00F722AC" w:rsidP="00F722AC">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FCCA59C"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8FA015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A11BB12"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5428D49"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5330B01"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239E4E7"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20F4CF4" w14:textId="77777777" w:rsidR="00F722AC" w:rsidRPr="00FF430B" w:rsidRDefault="00F722AC" w:rsidP="00F722AC">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0082114"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2E9E098"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15A0960"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6267FC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E005E8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F36BF66"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25996F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201D67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8CED9D"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8849931"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1F5E21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0EE63E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47BFBA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370E704"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5D5B5FA4" w14:textId="77777777" w:rsidR="00F722AC" w:rsidRPr="00FF430B" w:rsidRDefault="00F722AC" w:rsidP="00F722AC">
      <w:pPr>
        <w:jc w:val="right"/>
        <w:rPr>
          <w:noProof w:val="0"/>
          <w:lang w:val="ro-MD"/>
        </w:rPr>
      </w:pPr>
      <w:r w:rsidRPr="00FF430B">
        <w:rPr>
          <w:noProof w:val="0"/>
          <w:lang w:val="ro-MD"/>
        </w:rPr>
        <w:t>la Documentația standard nr._____</w:t>
      </w:r>
    </w:p>
    <w:p w14:paraId="1570F298" w14:textId="77777777" w:rsidR="00F722AC" w:rsidRPr="00FF430B" w:rsidRDefault="00F722AC" w:rsidP="00F722AC">
      <w:pPr>
        <w:jc w:val="right"/>
        <w:rPr>
          <w:noProof w:val="0"/>
          <w:lang w:val="ro-MD"/>
        </w:rPr>
      </w:pPr>
      <w:r w:rsidRPr="00FF430B">
        <w:rPr>
          <w:noProof w:val="0"/>
          <w:lang w:val="ro-MD"/>
        </w:rPr>
        <w:t>din “____” ________ 20___</w:t>
      </w:r>
    </w:p>
    <w:p w14:paraId="291766CB" w14:textId="77777777" w:rsidR="00F722AC" w:rsidRPr="00FF430B" w:rsidRDefault="00F722AC" w:rsidP="00F722AC">
      <w:pPr>
        <w:pStyle w:val="a7"/>
        <w:tabs>
          <w:tab w:val="left" w:pos="567"/>
        </w:tabs>
        <w:spacing w:line="360" w:lineRule="auto"/>
        <w:rPr>
          <w:rFonts w:ascii="Times New Roman" w:hAnsi="Times New Roman"/>
          <w:szCs w:val="24"/>
          <w:lang w:val="ro-MD"/>
        </w:rPr>
      </w:pPr>
    </w:p>
    <w:bookmarkEnd w:id="47"/>
    <w:p w14:paraId="01CF4EB8" w14:textId="77777777" w:rsidR="00F722AC" w:rsidRPr="00FF430B" w:rsidRDefault="00F722AC" w:rsidP="00F722AC">
      <w:pPr>
        <w:pStyle w:val="a7"/>
        <w:tabs>
          <w:tab w:val="left" w:pos="567"/>
        </w:tabs>
        <w:rPr>
          <w:rFonts w:ascii="Times New Roman" w:hAnsi="Times New Roman"/>
          <w:b/>
          <w:szCs w:val="24"/>
          <w:lang w:val="ro-MD"/>
        </w:rPr>
      </w:pPr>
    </w:p>
    <w:p w14:paraId="090B9B93" w14:textId="77777777" w:rsidR="00F722AC" w:rsidRPr="00FF430B" w:rsidRDefault="00F722AC" w:rsidP="00F722AC">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D5C08C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EC8C757"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27945380" w14:textId="77777777" w:rsidR="00F722AC" w:rsidRPr="00FF430B" w:rsidRDefault="00F722AC" w:rsidP="00F722AC">
      <w:pPr>
        <w:pStyle w:val="a7"/>
        <w:tabs>
          <w:tab w:val="left" w:pos="567"/>
        </w:tabs>
        <w:rPr>
          <w:rFonts w:ascii="Times New Roman" w:hAnsi="Times New Roman"/>
          <w:b/>
          <w:szCs w:val="24"/>
          <w:lang w:val="ro-MD"/>
        </w:rPr>
      </w:pPr>
    </w:p>
    <w:p w14:paraId="00540D2D"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38A2940"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pentru participare cu ofertă la procedura de atribuire a contractului de achiziţie publică</w:t>
      </w:r>
    </w:p>
    <w:p w14:paraId="565D550A" w14:textId="77777777" w:rsidR="00F722AC" w:rsidRPr="00FF430B" w:rsidRDefault="00F722AC" w:rsidP="00F722AC">
      <w:pPr>
        <w:pStyle w:val="a7"/>
        <w:tabs>
          <w:tab w:val="left" w:pos="567"/>
        </w:tabs>
        <w:rPr>
          <w:rFonts w:ascii="Times New Roman" w:hAnsi="Times New Roman"/>
          <w:szCs w:val="24"/>
          <w:lang w:val="ro-MD"/>
        </w:rPr>
      </w:pPr>
    </w:p>
    <w:p w14:paraId="55945239" w14:textId="77777777" w:rsidR="00F722AC" w:rsidRPr="00FF430B" w:rsidRDefault="00F722AC" w:rsidP="00F722AC">
      <w:pPr>
        <w:pStyle w:val="a7"/>
        <w:tabs>
          <w:tab w:val="left" w:pos="567"/>
        </w:tabs>
        <w:rPr>
          <w:rFonts w:ascii="Times New Roman" w:hAnsi="Times New Roman"/>
          <w:szCs w:val="24"/>
          <w:lang w:val="ro-MD"/>
        </w:rPr>
      </w:pPr>
    </w:p>
    <w:p w14:paraId="36233CA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0D9EA3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42FB383E"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AA96A7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065D7D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E15CB3D"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1522BA3B"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4F1F74"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676A3EC"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07B551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067C7B0C"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0894277"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5CC7B787"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74D8B040"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7EE6AE8" w14:textId="77777777" w:rsidR="00F722AC" w:rsidRPr="00FF430B" w:rsidRDefault="00F722AC" w:rsidP="00F722AC">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088103C" w14:textId="77777777" w:rsidR="00F722AC" w:rsidRPr="00FF430B" w:rsidRDefault="00F722AC" w:rsidP="00F722AC">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EE3B25B"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03DF764" w14:textId="77777777" w:rsidR="00F722AC" w:rsidRPr="00FF430B" w:rsidRDefault="00F722AC" w:rsidP="00F722AC">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448A937" w14:textId="77777777" w:rsidR="00F722AC" w:rsidRPr="00FF430B" w:rsidRDefault="00F722AC" w:rsidP="00F722AC">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290A6C8"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25B0D9E"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A261A67" w14:textId="77777777" w:rsidR="00F722AC" w:rsidRPr="00FF430B" w:rsidRDefault="00F722AC" w:rsidP="00F722AC">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2CF9724"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30E622FC"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7D8EE66" w14:textId="77777777" w:rsidR="00F722AC" w:rsidRPr="00FF430B" w:rsidRDefault="00F722AC" w:rsidP="00F722AC">
      <w:pPr>
        <w:pStyle w:val="a7"/>
        <w:tabs>
          <w:tab w:val="left" w:pos="567"/>
        </w:tabs>
        <w:ind w:hanging="502"/>
        <w:rPr>
          <w:rFonts w:ascii="Times New Roman" w:hAnsi="Times New Roman"/>
          <w:szCs w:val="24"/>
          <w:lang w:val="ro-MD"/>
        </w:rPr>
      </w:pPr>
    </w:p>
    <w:p w14:paraId="283E7228"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EAE3DB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7D82D03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1E7A273F"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4F4052F5" w14:textId="77777777" w:rsidR="00F722AC" w:rsidRPr="00FF430B" w:rsidRDefault="00F722AC" w:rsidP="00F722AC">
      <w:pPr>
        <w:spacing w:after="200" w:line="276" w:lineRule="auto"/>
        <w:jc w:val="center"/>
        <w:rPr>
          <w:lang w:val="ro-MD" w:eastAsia="zh-CN"/>
        </w:rPr>
      </w:pPr>
      <w:bookmarkStart w:id="48" w:name="_Toc449692097"/>
    </w:p>
    <w:p w14:paraId="71BB6E3F" w14:textId="77777777" w:rsidR="00F722AC" w:rsidRPr="00FF430B" w:rsidRDefault="00F722AC" w:rsidP="00F722AC">
      <w:pPr>
        <w:spacing w:after="200" w:line="276" w:lineRule="auto"/>
        <w:jc w:val="center"/>
        <w:rPr>
          <w:lang w:val="ro-MD" w:eastAsia="zh-CN"/>
        </w:rPr>
      </w:pPr>
    </w:p>
    <w:p w14:paraId="3E8160A5" w14:textId="77777777" w:rsidR="00F722AC" w:rsidRPr="00FF430B" w:rsidRDefault="00F722AC" w:rsidP="00F722AC">
      <w:pPr>
        <w:spacing w:after="200" w:line="276" w:lineRule="auto"/>
        <w:jc w:val="center"/>
        <w:rPr>
          <w:lang w:val="ro-MD" w:eastAsia="zh-CN"/>
        </w:rPr>
      </w:pPr>
    </w:p>
    <w:p w14:paraId="04657A3A"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440EC635" w14:textId="77777777" w:rsidR="00F722AC" w:rsidRPr="00FF430B" w:rsidRDefault="00F722AC" w:rsidP="00F722AC">
      <w:pPr>
        <w:jc w:val="right"/>
        <w:rPr>
          <w:noProof w:val="0"/>
          <w:lang w:val="ro-MD"/>
        </w:rPr>
      </w:pPr>
      <w:r w:rsidRPr="00FF430B">
        <w:rPr>
          <w:noProof w:val="0"/>
          <w:lang w:val="ro-MD"/>
        </w:rPr>
        <w:t>la Documentația standard nr._____</w:t>
      </w:r>
    </w:p>
    <w:p w14:paraId="05D6AF82" w14:textId="77777777" w:rsidR="00F722AC" w:rsidRPr="00FF430B" w:rsidRDefault="00F722AC" w:rsidP="00F722AC">
      <w:pPr>
        <w:jc w:val="right"/>
        <w:rPr>
          <w:noProof w:val="0"/>
          <w:lang w:val="ro-MD"/>
        </w:rPr>
      </w:pPr>
      <w:r w:rsidRPr="00FF430B">
        <w:rPr>
          <w:noProof w:val="0"/>
          <w:lang w:val="ro-MD"/>
        </w:rPr>
        <w:t>din “____” ________ 20___</w:t>
      </w:r>
    </w:p>
    <w:p w14:paraId="1817AFF2" w14:textId="77777777" w:rsidR="00F722AC" w:rsidRPr="00FF430B" w:rsidRDefault="00F722AC" w:rsidP="00F722AC">
      <w:pPr>
        <w:spacing w:after="200" w:line="276" w:lineRule="auto"/>
        <w:jc w:val="center"/>
        <w:rPr>
          <w:lang w:val="ro-MD" w:eastAsia="zh-CN"/>
        </w:rPr>
      </w:pPr>
    </w:p>
    <w:p w14:paraId="5FC5A6B6" w14:textId="77777777" w:rsidR="00F722AC" w:rsidRPr="00FF430B" w:rsidRDefault="00F722AC" w:rsidP="00F722AC">
      <w:pPr>
        <w:rPr>
          <w:lang w:val="ro-MD" w:eastAsia="zh-CN"/>
        </w:rPr>
      </w:pPr>
    </w:p>
    <w:bookmarkEnd w:id="48"/>
    <w:p w14:paraId="3C997F1E" w14:textId="77777777" w:rsidR="00F722AC" w:rsidRPr="00FF430B" w:rsidRDefault="00F722AC" w:rsidP="00F722AC">
      <w:pPr>
        <w:jc w:val="center"/>
        <w:rPr>
          <w:b/>
          <w:lang w:val="ro-MD"/>
        </w:rPr>
      </w:pPr>
    </w:p>
    <w:p w14:paraId="67AE640F"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28417C3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34687D1"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73D54E37" w14:textId="77777777" w:rsidR="00F722AC" w:rsidRPr="00FF430B" w:rsidRDefault="00F722AC" w:rsidP="00F722AC">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722AC" w:rsidRPr="00EC30C2" w14:paraId="7AE4D752" w14:textId="77777777" w:rsidTr="00306F41">
        <w:trPr>
          <w:cantSplit/>
          <w:trHeight w:val="300"/>
        </w:trPr>
        <w:tc>
          <w:tcPr>
            <w:tcW w:w="709" w:type="dxa"/>
            <w:vMerge w:val="restart"/>
          </w:tcPr>
          <w:p w14:paraId="59268665"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35FEB89E"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07FD5CC5"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DDC9D1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383B661"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5EF86919"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F722AC" w:rsidRPr="00EC30C2" w14:paraId="0640EC5B" w14:textId="77777777" w:rsidTr="00306F41">
        <w:trPr>
          <w:cantSplit/>
          <w:trHeight w:val="240"/>
        </w:trPr>
        <w:tc>
          <w:tcPr>
            <w:tcW w:w="709" w:type="dxa"/>
            <w:vMerge/>
          </w:tcPr>
          <w:p w14:paraId="38254C91"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09F7202F" w14:textId="77777777" w:rsidR="00F722AC" w:rsidRPr="00FF430B" w:rsidRDefault="00F722AC" w:rsidP="00306F41">
            <w:pPr>
              <w:pStyle w:val="a7"/>
              <w:tabs>
                <w:tab w:val="left" w:pos="567"/>
              </w:tabs>
              <w:rPr>
                <w:rFonts w:ascii="Times New Roman" w:hAnsi="Times New Roman"/>
                <w:b/>
                <w:szCs w:val="24"/>
                <w:lang w:val="ro-MD"/>
              </w:rPr>
            </w:pPr>
          </w:p>
        </w:tc>
        <w:tc>
          <w:tcPr>
            <w:tcW w:w="5490" w:type="dxa"/>
            <w:gridSpan w:val="7"/>
          </w:tcPr>
          <w:p w14:paraId="689A65D1"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F722AC" w:rsidRPr="00EC30C2" w14:paraId="620BC195" w14:textId="77777777" w:rsidTr="00306F41">
        <w:trPr>
          <w:cantSplit/>
          <w:trHeight w:val="120"/>
        </w:trPr>
        <w:tc>
          <w:tcPr>
            <w:tcW w:w="709" w:type="dxa"/>
            <w:vMerge/>
          </w:tcPr>
          <w:p w14:paraId="03B801FB"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4530A006" w14:textId="77777777" w:rsidR="00F722AC" w:rsidRPr="00FF430B" w:rsidRDefault="00F722AC" w:rsidP="00306F41">
            <w:pPr>
              <w:pStyle w:val="a7"/>
              <w:tabs>
                <w:tab w:val="left" w:pos="567"/>
              </w:tabs>
              <w:rPr>
                <w:rFonts w:ascii="Times New Roman" w:hAnsi="Times New Roman"/>
                <w:b/>
                <w:szCs w:val="24"/>
                <w:lang w:val="ro-MD"/>
              </w:rPr>
            </w:pPr>
          </w:p>
        </w:tc>
        <w:tc>
          <w:tcPr>
            <w:tcW w:w="1035" w:type="dxa"/>
          </w:tcPr>
          <w:p w14:paraId="7577D59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14A6378"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DD6A312"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E3AD762"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265AF88"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F722AC" w:rsidRPr="00EC30C2" w14:paraId="4D0FEE49" w14:textId="77777777" w:rsidTr="00306F41">
        <w:trPr>
          <w:cantSplit/>
          <w:trHeight w:val="180"/>
        </w:trPr>
        <w:tc>
          <w:tcPr>
            <w:tcW w:w="709" w:type="dxa"/>
          </w:tcPr>
          <w:p w14:paraId="780E4E69"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57E317D1"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3E158890"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5B24DBC5"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300FFE24"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7095824B"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32B46192"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0AC1BE6C" w14:textId="77777777" w:rsidTr="00306F41">
        <w:trPr>
          <w:cantSplit/>
          <w:trHeight w:val="1372"/>
        </w:trPr>
        <w:tc>
          <w:tcPr>
            <w:tcW w:w="709" w:type="dxa"/>
          </w:tcPr>
          <w:p w14:paraId="773554F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54095787" w14:textId="77777777" w:rsidR="00F722AC" w:rsidRPr="00FF430B" w:rsidRDefault="00F722AC" w:rsidP="00306F41">
            <w:pPr>
              <w:pStyle w:val="a7"/>
              <w:tabs>
                <w:tab w:val="left" w:pos="567"/>
              </w:tabs>
              <w:rPr>
                <w:rFonts w:ascii="Times New Roman" w:hAnsi="Times New Roman"/>
                <w:szCs w:val="24"/>
                <w:lang w:val="ro-MD"/>
              </w:rPr>
            </w:pPr>
          </w:p>
          <w:p w14:paraId="056FC11F" w14:textId="77777777" w:rsidR="00F722AC" w:rsidRPr="00FF430B" w:rsidRDefault="00F722AC" w:rsidP="00306F41">
            <w:pPr>
              <w:pStyle w:val="a7"/>
              <w:tabs>
                <w:tab w:val="left" w:pos="567"/>
              </w:tabs>
              <w:rPr>
                <w:rFonts w:ascii="Times New Roman" w:hAnsi="Times New Roman"/>
                <w:szCs w:val="24"/>
                <w:lang w:val="ro-MD"/>
              </w:rPr>
            </w:pPr>
          </w:p>
          <w:p w14:paraId="2B506508" w14:textId="77777777" w:rsidR="00F722AC" w:rsidRPr="00FF430B" w:rsidRDefault="00F722AC" w:rsidP="00306F41">
            <w:pPr>
              <w:pStyle w:val="a7"/>
              <w:tabs>
                <w:tab w:val="left" w:pos="567"/>
              </w:tabs>
              <w:rPr>
                <w:rFonts w:ascii="Times New Roman" w:hAnsi="Times New Roman"/>
                <w:szCs w:val="24"/>
                <w:lang w:val="ro-MD"/>
              </w:rPr>
            </w:pPr>
          </w:p>
          <w:p w14:paraId="4640A22C"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389A49A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12085314"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67DDB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FB178D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675B54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7CB78734"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27CADB1D"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2C44BFE1"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6481D422"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63B3FB6F"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40DB23E3" w14:textId="77777777" w:rsidTr="00306F41">
        <w:trPr>
          <w:cantSplit/>
          <w:trHeight w:val="1412"/>
        </w:trPr>
        <w:tc>
          <w:tcPr>
            <w:tcW w:w="709" w:type="dxa"/>
          </w:tcPr>
          <w:p w14:paraId="45B2FAB1"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7E4840BF" w14:textId="77777777" w:rsidR="00F722AC" w:rsidRPr="00FF430B" w:rsidRDefault="00F722AC" w:rsidP="00306F41">
            <w:pPr>
              <w:pStyle w:val="a7"/>
              <w:tabs>
                <w:tab w:val="left" w:pos="567"/>
              </w:tabs>
              <w:rPr>
                <w:rFonts w:ascii="Times New Roman" w:hAnsi="Times New Roman"/>
                <w:szCs w:val="24"/>
                <w:lang w:val="ro-MD"/>
              </w:rPr>
            </w:pPr>
          </w:p>
          <w:p w14:paraId="34E8E788" w14:textId="77777777" w:rsidR="00F722AC" w:rsidRPr="00FF430B" w:rsidRDefault="00F722AC" w:rsidP="00306F41">
            <w:pPr>
              <w:pStyle w:val="a7"/>
              <w:tabs>
                <w:tab w:val="left" w:pos="567"/>
              </w:tabs>
              <w:rPr>
                <w:rFonts w:ascii="Times New Roman" w:hAnsi="Times New Roman"/>
                <w:szCs w:val="24"/>
                <w:lang w:val="ro-MD"/>
              </w:rPr>
            </w:pPr>
          </w:p>
          <w:p w14:paraId="660727E4" w14:textId="77777777" w:rsidR="00F722AC" w:rsidRPr="00FF430B" w:rsidRDefault="00F722AC" w:rsidP="00306F41">
            <w:pPr>
              <w:pStyle w:val="a7"/>
              <w:tabs>
                <w:tab w:val="left" w:pos="567"/>
              </w:tabs>
              <w:rPr>
                <w:rFonts w:ascii="Times New Roman" w:hAnsi="Times New Roman"/>
                <w:szCs w:val="24"/>
                <w:lang w:val="ro-MD"/>
              </w:rPr>
            </w:pPr>
          </w:p>
          <w:p w14:paraId="3B924DB7"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76BC30EE"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CAE174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DC0636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8B22103"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4A94B93"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1DC53E4A"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32F36856"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3EF681B6"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11DAEE20"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16EDEE49"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2E3EA23C" w14:textId="77777777" w:rsidTr="00306F41">
        <w:trPr>
          <w:cantSplit/>
          <w:trHeight w:val="1593"/>
        </w:trPr>
        <w:tc>
          <w:tcPr>
            <w:tcW w:w="709" w:type="dxa"/>
          </w:tcPr>
          <w:p w14:paraId="31FC8C3D"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09CD2A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5B4A505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CF92D9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E56C9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285D68A"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53842A2C"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052C31D"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5213DCF1"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F0FE63C"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00008017" w14:textId="77777777" w:rsidR="00F722AC" w:rsidRPr="00FF430B" w:rsidRDefault="00F722AC" w:rsidP="00306F41">
            <w:pPr>
              <w:pStyle w:val="a7"/>
              <w:tabs>
                <w:tab w:val="left" w:pos="567"/>
              </w:tabs>
              <w:rPr>
                <w:rFonts w:ascii="Times New Roman" w:hAnsi="Times New Roman"/>
                <w:szCs w:val="24"/>
                <w:lang w:val="ro-MD"/>
              </w:rPr>
            </w:pPr>
          </w:p>
        </w:tc>
      </w:tr>
    </w:tbl>
    <w:p w14:paraId="33E2B443" w14:textId="77777777" w:rsidR="00F722AC" w:rsidRPr="00FF430B" w:rsidRDefault="00F722AC" w:rsidP="00F722AC">
      <w:pPr>
        <w:jc w:val="both"/>
        <w:rPr>
          <w:lang w:val="ro-MD"/>
        </w:rPr>
      </w:pPr>
    </w:p>
    <w:p w14:paraId="1B2A3526" w14:textId="77777777" w:rsidR="00F722AC" w:rsidRPr="00FF430B" w:rsidRDefault="00F722AC" w:rsidP="00F722AC">
      <w:pPr>
        <w:jc w:val="both"/>
        <w:rPr>
          <w:lang w:val="ro-MD"/>
        </w:rPr>
      </w:pPr>
    </w:p>
    <w:p w14:paraId="3D45BF3B"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37C61EC3"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469700FF"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2A0E0E87"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78502D5A" w14:textId="77777777" w:rsidR="00F722AC" w:rsidRPr="00FF430B" w:rsidRDefault="00F722AC" w:rsidP="00F722AC">
      <w:pPr>
        <w:jc w:val="both"/>
        <w:rPr>
          <w:rFonts w:eastAsia="PMingLiU"/>
          <w:lang w:val="ro-MD" w:eastAsia="zh-CN"/>
        </w:rPr>
      </w:pPr>
    </w:p>
    <w:p w14:paraId="36E8CD82" w14:textId="77777777" w:rsidR="00F722AC" w:rsidRPr="00FF430B" w:rsidRDefault="00F722AC" w:rsidP="00F722AC">
      <w:pPr>
        <w:jc w:val="both"/>
        <w:rPr>
          <w:rFonts w:eastAsia="PMingLiU"/>
          <w:lang w:val="ro-MD" w:eastAsia="zh-CN"/>
        </w:rPr>
      </w:pPr>
    </w:p>
    <w:p w14:paraId="1C20B8CA" w14:textId="77777777" w:rsidR="00F722AC" w:rsidRPr="00FF430B" w:rsidRDefault="00F722AC" w:rsidP="00F722AC">
      <w:pPr>
        <w:jc w:val="both"/>
        <w:rPr>
          <w:rFonts w:eastAsia="PMingLiU"/>
          <w:lang w:val="ro-MD" w:eastAsia="zh-CN"/>
        </w:rPr>
      </w:pPr>
    </w:p>
    <w:p w14:paraId="2E5DD894" w14:textId="77777777" w:rsidR="00F722AC" w:rsidRPr="00FF430B" w:rsidRDefault="00F722AC" w:rsidP="00F722AC">
      <w:pPr>
        <w:jc w:val="both"/>
        <w:rPr>
          <w:rFonts w:eastAsia="PMingLiU"/>
          <w:lang w:val="ro-MD" w:eastAsia="zh-CN"/>
        </w:rPr>
      </w:pPr>
    </w:p>
    <w:p w14:paraId="614A6C45" w14:textId="77777777" w:rsidR="00F722AC" w:rsidRPr="00FF430B" w:rsidRDefault="00F722AC" w:rsidP="00F722AC">
      <w:pPr>
        <w:jc w:val="both"/>
        <w:rPr>
          <w:rFonts w:eastAsia="PMingLiU"/>
          <w:lang w:val="ro-MD" w:eastAsia="zh-CN"/>
        </w:rPr>
      </w:pPr>
    </w:p>
    <w:p w14:paraId="7F289058" w14:textId="77777777" w:rsidR="00F722AC" w:rsidRPr="00FF430B" w:rsidRDefault="00F722AC" w:rsidP="00F722AC">
      <w:pPr>
        <w:jc w:val="both"/>
        <w:rPr>
          <w:rFonts w:eastAsia="PMingLiU"/>
          <w:lang w:val="ro-MD" w:eastAsia="zh-CN"/>
        </w:rPr>
      </w:pPr>
    </w:p>
    <w:p w14:paraId="523674C8" w14:textId="77777777" w:rsidR="00F722AC" w:rsidRPr="00FF430B" w:rsidRDefault="00F722AC" w:rsidP="00F722AC">
      <w:pPr>
        <w:jc w:val="both"/>
        <w:rPr>
          <w:rFonts w:eastAsia="PMingLiU"/>
          <w:lang w:val="ro-MD" w:eastAsia="zh-CN"/>
        </w:rPr>
      </w:pPr>
    </w:p>
    <w:p w14:paraId="0E2AFD64" w14:textId="77777777" w:rsidR="00F722AC" w:rsidRPr="00FF430B" w:rsidRDefault="00F722AC" w:rsidP="00F722AC">
      <w:pPr>
        <w:jc w:val="both"/>
        <w:rPr>
          <w:rFonts w:eastAsia="PMingLiU"/>
          <w:lang w:val="ro-MD" w:eastAsia="zh-CN"/>
        </w:rPr>
      </w:pPr>
    </w:p>
    <w:p w14:paraId="2247ABEA" w14:textId="77777777" w:rsidR="00F722AC" w:rsidRPr="00FF430B" w:rsidRDefault="00F722AC" w:rsidP="00F722AC">
      <w:pPr>
        <w:jc w:val="both"/>
        <w:rPr>
          <w:rFonts w:eastAsia="PMingLiU"/>
          <w:lang w:val="ro-MD" w:eastAsia="zh-CN"/>
        </w:rPr>
      </w:pPr>
    </w:p>
    <w:p w14:paraId="329AE788" w14:textId="77777777" w:rsidR="00F722AC" w:rsidRPr="00FF430B" w:rsidRDefault="00F722AC" w:rsidP="00F722AC">
      <w:pPr>
        <w:jc w:val="both"/>
        <w:rPr>
          <w:rFonts w:eastAsia="PMingLiU"/>
          <w:lang w:val="ro-MD" w:eastAsia="zh-CN"/>
        </w:rPr>
      </w:pPr>
    </w:p>
    <w:p w14:paraId="7BB116BB" w14:textId="77777777" w:rsidR="00F722AC" w:rsidRPr="00FF430B" w:rsidRDefault="00F722AC" w:rsidP="00F722AC">
      <w:pPr>
        <w:jc w:val="both"/>
        <w:rPr>
          <w:rFonts w:eastAsia="PMingLiU"/>
          <w:lang w:val="ro-MD" w:eastAsia="zh-CN"/>
        </w:rPr>
      </w:pPr>
    </w:p>
    <w:p w14:paraId="53C20B54" w14:textId="77777777" w:rsidR="00F722AC" w:rsidRPr="00FF430B" w:rsidRDefault="00F722AC" w:rsidP="00F722AC">
      <w:pPr>
        <w:jc w:val="both"/>
        <w:rPr>
          <w:rFonts w:eastAsia="PMingLiU"/>
          <w:lang w:val="ro-MD" w:eastAsia="zh-CN"/>
        </w:rPr>
      </w:pPr>
    </w:p>
    <w:p w14:paraId="5639780C" w14:textId="77777777" w:rsidR="00F722AC" w:rsidRPr="00FF430B" w:rsidRDefault="00F722AC" w:rsidP="00F722AC">
      <w:pPr>
        <w:jc w:val="both"/>
        <w:rPr>
          <w:rFonts w:eastAsia="PMingLiU"/>
          <w:lang w:val="ro-MD" w:eastAsia="zh-CN"/>
        </w:rPr>
      </w:pPr>
    </w:p>
    <w:p w14:paraId="75BF38BA" w14:textId="77777777" w:rsidR="00F722AC" w:rsidRPr="00FF430B" w:rsidRDefault="00F722AC" w:rsidP="00F722AC">
      <w:pPr>
        <w:jc w:val="both"/>
        <w:rPr>
          <w:rFonts w:eastAsia="PMingLiU"/>
          <w:lang w:val="ro-MD" w:eastAsia="zh-CN"/>
        </w:rPr>
      </w:pPr>
    </w:p>
    <w:p w14:paraId="43F025A4" w14:textId="77777777" w:rsidR="00F722AC" w:rsidRPr="00FF430B" w:rsidRDefault="00F722AC" w:rsidP="00F722AC">
      <w:pPr>
        <w:jc w:val="both"/>
        <w:rPr>
          <w:rFonts w:eastAsia="PMingLiU"/>
          <w:lang w:val="ro-MD" w:eastAsia="zh-CN"/>
        </w:rPr>
      </w:pPr>
    </w:p>
    <w:p w14:paraId="6EE0D7F9" w14:textId="77777777" w:rsidR="00F722AC" w:rsidRPr="00FF430B" w:rsidRDefault="00F722AC" w:rsidP="00F722AC">
      <w:pPr>
        <w:jc w:val="both"/>
        <w:rPr>
          <w:rFonts w:eastAsia="PMingLiU"/>
          <w:lang w:val="ro-MD" w:eastAsia="zh-CN"/>
        </w:rPr>
      </w:pPr>
    </w:p>
    <w:p w14:paraId="42CA4BAA" w14:textId="77777777" w:rsidR="00F722AC" w:rsidRPr="00FF430B" w:rsidRDefault="00F722AC" w:rsidP="00F722AC">
      <w:pPr>
        <w:jc w:val="both"/>
        <w:rPr>
          <w:rFonts w:eastAsia="PMingLiU"/>
          <w:lang w:val="ro-MD" w:eastAsia="zh-CN"/>
        </w:rPr>
      </w:pPr>
    </w:p>
    <w:p w14:paraId="65C59B49" w14:textId="77777777" w:rsidR="00F722AC" w:rsidRPr="00FF430B" w:rsidRDefault="00F722AC" w:rsidP="00F722AC">
      <w:pPr>
        <w:jc w:val="both"/>
        <w:rPr>
          <w:rFonts w:eastAsia="PMingLiU"/>
          <w:lang w:val="ro-MD" w:eastAsia="zh-CN"/>
        </w:rPr>
      </w:pPr>
    </w:p>
    <w:p w14:paraId="68E33A40" w14:textId="77777777" w:rsidR="00F722AC" w:rsidRPr="00FF430B" w:rsidRDefault="00F722AC" w:rsidP="00F722AC">
      <w:pPr>
        <w:jc w:val="both"/>
        <w:rPr>
          <w:rFonts w:eastAsia="PMingLiU"/>
          <w:lang w:val="ro-MD" w:eastAsia="zh-CN"/>
        </w:rPr>
      </w:pPr>
    </w:p>
    <w:p w14:paraId="703E9751"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C3FF81C" w14:textId="77777777" w:rsidR="00F722AC" w:rsidRPr="00FF430B" w:rsidRDefault="00F722AC" w:rsidP="00F722AC">
      <w:pPr>
        <w:jc w:val="right"/>
        <w:rPr>
          <w:noProof w:val="0"/>
          <w:lang w:val="ro-MD"/>
        </w:rPr>
      </w:pPr>
      <w:r w:rsidRPr="00FF430B">
        <w:rPr>
          <w:noProof w:val="0"/>
          <w:lang w:val="ro-MD"/>
        </w:rPr>
        <w:t>la Documentația standard nr._____</w:t>
      </w:r>
    </w:p>
    <w:p w14:paraId="2D1E236A" w14:textId="77777777" w:rsidR="00F722AC" w:rsidRPr="00FF430B" w:rsidRDefault="00F722AC" w:rsidP="00F722AC">
      <w:pPr>
        <w:jc w:val="right"/>
        <w:rPr>
          <w:noProof w:val="0"/>
          <w:lang w:val="ro-MD"/>
        </w:rPr>
      </w:pPr>
      <w:r w:rsidRPr="00FF430B">
        <w:rPr>
          <w:noProof w:val="0"/>
          <w:lang w:val="ro-MD"/>
        </w:rPr>
        <w:t>din “____” ________ 20___</w:t>
      </w:r>
    </w:p>
    <w:p w14:paraId="784159CB" w14:textId="77777777" w:rsidR="00F722AC" w:rsidRPr="00FF430B" w:rsidRDefault="00F722AC" w:rsidP="00F722AC">
      <w:pPr>
        <w:jc w:val="both"/>
        <w:rPr>
          <w:rFonts w:eastAsia="PMingLiU"/>
          <w:lang w:val="ro-MD" w:eastAsia="zh-CN"/>
        </w:rPr>
      </w:pPr>
    </w:p>
    <w:p w14:paraId="7E1EBB1A" w14:textId="77777777" w:rsidR="00F722AC" w:rsidRPr="00FF430B" w:rsidRDefault="00F722AC" w:rsidP="00F722AC">
      <w:pPr>
        <w:jc w:val="both"/>
        <w:rPr>
          <w:rFonts w:eastAsia="PMingLiU"/>
          <w:lang w:val="ro-MD" w:eastAsia="zh-CN"/>
        </w:rPr>
      </w:pPr>
    </w:p>
    <w:p w14:paraId="7BFCC61C" w14:textId="77777777" w:rsidR="00F722AC" w:rsidRPr="00FF430B" w:rsidRDefault="00F722AC" w:rsidP="00F722AC">
      <w:pPr>
        <w:jc w:val="both"/>
        <w:rPr>
          <w:rFonts w:eastAsia="PMingLiU"/>
          <w:lang w:val="ro-MD" w:eastAsia="zh-CN"/>
        </w:rPr>
      </w:pPr>
    </w:p>
    <w:p w14:paraId="2B490F24" w14:textId="77777777" w:rsidR="00F722AC" w:rsidRPr="00FF430B" w:rsidRDefault="00F722AC" w:rsidP="00F722AC">
      <w:pPr>
        <w:jc w:val="center"/>
        <w:rPr>
          <w:rFonts w:eastAsia="PMingLiU"/>
          <w:lang w:val="ro-MD" w:eastAsia="zh-CN"/>
        </w:rPr>
      </w:pPr>
    </w:p>
    <w:p w14:paraId="2CD6B25E"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43859544"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6BC38BA"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2DD92E68" w14:textId="77777777" w:rsidR="00F722AC" w:rsidRPr="00FF430B" w:rsidRDefault="00F722AC" w:rsidP="00F722AC">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722AC" w:rsidRPr="00EC30C2" w14:paraId="77486E16" w14:textId="77777777" w:rsidTr="00306F41">
        <w:trPr>
          <w:cantSplit/>
          <w:trHeight w:val="300"/>
        </w:trPr>
        <w:tc>
          <w:tcPr>
            <w:tcW w:w="709" w:type="dxa"/>
            <w:vMerge w:val="restart"/>
          </w:tcPr>
          <w:p w14:paraId="7FD628E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55EC90BE"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F79AD0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29F0B85F"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2DDD6A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3816D3B"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F722AC" w:rsidRPr="00EC30C2" w14:paraId="744D3E39" w14:textId="77777777" w:rsidTr="00306F41">
        <w:trPr>
          <w:cantSplit/>
          <w:trHeight w:val="240"/>
        </w:trPr>
        <w:tc>
          <w:tcPr>
            <w:tcW w:w="709" w:type="dxa"/>
            <w:vMerge/>
          </w:tcPr>
          <w:p w14:paraId="30B43349"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0C204393" w14:textId="77777777" w:rsidR="00F722AC" w:rsidRPr="00FF430B" w:rsidRDefault="00F722AC" w:rsidP="00306F41">
            <w:pPr>
              <w:pStyle w:val="a7"/>
              <w:tabs>
                <w:tab w:val="left" w:pos="567"/>
              </w:tabs>
              <w:rPr>
                <w:rFonts w:ascii="Times New Roman" w:hAnsi="Times New Roman"/>
                <w:b/>
                <w:szCs w:val="24"/>
                <w:lang w:val="ro-MD"/>
              </w:rPr>
            </w:pPr>
          </w:p>
        </w:tc>
        <w:tc>
          <w:tcPr>
            <w:tcW w:w="5490" w:type="dxa"/>
            <w:gridSpan w:val="7"/>
          </w:tcPr>
          <w:p w14:paraId="4CCD1FE4"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F722AC" w:rsidRPr="00EC30C2" w14:paraId="6C2354A4" w14:textId="77777777" w:rsidTr="00306F41">
        <w:trPr>
          <w:cantSplit/>
          <w:trHeight w:val="120"/>
        </w:trPr>
        <w:tc>
          <w:tcPr>
            <w:tcW w:w="709" w:type="dxa"/>
            <w:vMerge/>
          </w:tcPr>
          <w:p w14:paraId="52590D16"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3D57F2EA" w14:textId="77777777" w:rsidR="00F722AC" w:rsidRPr="00FF430B" w:rsidRDefault="00F722AC" w:rsidP="00306F41">
            <w:pPr>
              <w:pStyle w:val="a7"/>
              <w:tabs>
                <w:tab w:val="left" w:pos="567"/>
              </w:tabs>
              <w:rPr>
                <w:rFonts w:ascii="Times New Roman" w:hAnsi="Times New Roman"/>
                <w:b/>
                <w:szCs w:val="24"/>
                <w:lang w:val="ro-MD"/>
              </w:rPr>
            </w:pPr>
          </w:p>
        </w:tc>
        <w:tc>
          <w:tcPr>
            <w:tcW w:w="1035" w:type="dxa"/>
          </w:tcPr>
          <w:p w14:paraId="720EC064"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3AF79DCF"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86DF42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D3D445B"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2742103"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F722AC" w:rsidRPr="00EC30C2" w14:paraId="10896E64" w14:textId="77777777" w:rsidTr="00306F41">
        <w:trPr>
          <w:cantSplit/>
          <w:trHeight w:val="180"/>
        </w:trPr>
        <w:tc>
          <w:tcPr>
            <w:tcW w:w="709" w:type="dxa"/>
          </w:tcPr>
          <w:p w14:paraId="22730EC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30B34EC"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4FFA1DE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4959C411"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3C38CE8"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500153C2"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DF70B26"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69738A31"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1343EB84" w14:textId="77777777" w:rsidTr="00306F41">
        <w:trPr>
          <w:cantSplit/>
          <w:trHeight w:val="1372"/>
        </w:trPr>
        <w:tc>
          <w:tcPr>
            <w:tcW w:w="709" w:type="dxa"/>
          </w:tcPr>
          <w:p w14:paraId="035CBE1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7F4F79C" w14:textId="77777777" w:rsidR="00F722AC" w:rsidRPr="00FF430B" w:rsidRDefault="00F722AC" w:rsidP="00306F41">
            <w:pPr>
              <w:pStyle w:val="a7"/>
              <w:tabs>
                <w:tab w:val="left" w:pos="567"/>
              </w:tabs>
              <w:rPr>
                <w:rFonts w:ascii="Times New Roman" w:hAnsi="Times New Roman"/>
                <w:szCs w:val="24"/>
                <w:lang w:val="ro-MD"/>
              </w:rPr>
            </w:pPr>
          </w:p>
          <w:p w14:paraId="2BCBD631" w14:textId="77777777" w:rsidR="00F722AC" w:rsidRPr="00FF430B" w:rsidRDefault="00F722AC" w:rsidP="00306F41">
            <w:pPr>
              <w:pStyle w:val="a7"/>
              <w:tabs>
                <w:tab w:val="left" w:pos="567"/>
              </w:tabs>
              <w:rPr>
                <w:rFonts w:ascii="Times New Roman" w:hAnsi="Times New Roman"/>
                <w:szCs w:val="24"/>
                <w:lang w:val="ro-MD"/>
              </w:rPr>
            </w:pPr>
          </w:p>
          <w:p w14:paraId="45E4EA52" w14:textId="77777777" w:rsidR="00F722AC" w:rsidRPr="00FF430B" w:rsidRDefault="00F722AC" w:rsidP="00306F41">
            <w:pPr>
              <w:pStyle w:val="a7"/>
              <w:tabs>
                <w:tab w:val="left" w:pos="567"/>
              </w:tabs>
              <w:rPr>
                <w:rFonts w:ascii="Times New Roman" w:hAnsi="Times New Roman"/>
                <w:szCs w:val="24"/>
                <w:lang w:val="ro-MD"/>
              </w:rPr>
            </w:pPr>
          </w:p>
          <w:p w14:paraId="79FE216E"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25556A6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58DFCB8E"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1C90F42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7FF28541"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5EF04B4"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0D942B0F"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0844A4BC"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4C70824F"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4399F406" w14:textId="77777777" w:rsidTr="00306F41">
        <w:trPr>
          <w:cantSplit/>
          <w:trHeight w:val="1412"/>
        </w:trPr>
        <w:tc>
          <w:tcPr>
            <w:tcW w:w="709" w:type="dxa"/>
          </w:tcPr>
          <w:p w14:paraId="2FAEE020"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2D8F5CD" w14:textId="77777777" w:rsidR="00F722AC" w:rsidRPr="00FF430B" w:rsidRDefault="00F722AC" w:rsidP="00306F41">
            <w:pPr>
              <w:pStyle w:val="a7"/>
              <w:tabs>
                <w:tab w:val="left" w:pos="567"/>
              </w:tabs>
              <w:rPr>
                <w:rFonts w:ascii="Times New Roman" w:hAnsi="Times New Roman"/>
                <w:szCs w:val="24"/>
                <w:lang w:val="ro-MD"/>
              </w:rPr>
            </w:pPr>
          </w:p>
          <w:p w14:paraId="385AB2EF" w14:textId="77777777" w:rsidR="00F722AC" w:rsidRPr="00FF430B" w:rsidRDefault="00F722AC" w:rsidP="00306F41">
            <w:pPr>
              <w:pStyle w:val="a7"/>
              <w:tabs>
                <w:tab w:val="left" w:pos="567"/>
              </w:tabs>
              <w:rPr>
                <w:rFonts w:ascii="Times New Roman" w:hAnsi="Times New Roman"/>
                <w:szCs w:val="24"/>
                <w:lang w:val="ro-MD"/>
              </w:rPr>
            </w:pPr>
          </w:p>
          <w:p w14:paraId="0A8F3F2A" w14:textId="77777777" w:rsidR="00F722AC" w:rsidRPr="00FF430B" w:rsidRDefault="00F722AC" w:rsidP="00306F41">
            <w:pPr>
              <w:pStyle w:val="a7"/>
              <w:tabs>
                <w:tab w:val="left" w:pos="567"/>
              </w:tabs>
              <w:rPr>
                <w:rFonts w:ascii="Times New Roman" w:hAnsi="Times New Roman"/>
                <w:szCs w:val="24"/>
                <w:lang w:val="ro-MD"/>
              </w:rPr>
            </w:pPr>
          </w:p>
          <w:p w14:paraId="3476D48C"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4DC4D1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12AEC8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5657609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1212C3C"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0AB008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B3FB89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3698931B"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6503306"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1DC23A35"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3F3FD29A"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0E7F4580"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0CD345B2" w14:textId="77777777" w:rsidTr="00306F41">
        <w:trPr>
          <w:cantSplit/>
          <w:trHeight w:val="1593"/>
        </w:trPr>
        <w:tc>
          <w:tcPr>
            <w:tcW w:w="709" w:type="dxa"/>
          </w:tcPr>
          <w:p w14:paraId="043370B0"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476AFA2"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14:paraId="183CAD53"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6AD209F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6D5272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A4B64D3"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0967B6D7"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6ADE14D1"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64D19766"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7AA1F76"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3485D1ED" w14:textId="77777777" w:rsidR="00F722AC" w:rsidRPr="00FF430B" w:rsidRDefault="00F722AC" w:rsidP="00306F41">
            <w:pPr>
              <w:pStyle w:val="a7"/>
              <w:tabs>
                <w:tab w:val="left" w:pos="567"/>
              </w:tabs>
              <w:rPr>
                <w:rFonts w:ascii="Times New Roman" w:hAnsi="Times New Roman"/>
                <w:szCs w:val="24"/>
                <w:lang w:val="ro-MD"/>
              </w:rPr>
            </w:pPr>
          </w:p>
        </w:tc>
      </w:tr>
    </w:tbl>
    <w:p w14:paraId="202573EA" w14:textId="77777777" w:rsidR="00F722AC" w:rsidRPr="00FF430B" w:rsidRDefault="00F722AC" w:rsidP="00F722AC">
      <w:pPr>
        <w:jc w:val="both"/>
        <w:rPr>
          <w:rFonts w:eastAsia="PMingLiU"/>
          <w:lang w:val="ro-MD" w:eastAsia="zh-CN"/>
        </w:rPr>
      </w:pPr>
    </w:p>
    <w:p w14:paraId="57DC9EF7"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45CB4418"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220028CF"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B2A49BD"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w:t>
      </w:r>
    </w:p>
    <w:p w14:paraId="205BCEE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D1C1A8C" w14:textId="77777777" w:rsidR="00F722AC" w:rsidRPr="00FF430B" w:rsidRDefault="00F722AC" w:rsidP="00F722AC">
      <w:pPr>
        <w:pStyle w:val="Style3"/>
        <w:tabs>
          <w:tab w:val="left" w:pos="567"/>
        </w:tabs>
        <w:ind w:left="0" w:firstLine="0"/>
        <w:rPr>
          <w:rFonts w:eastAsia="PMingLiU"/>
          <w:lang w:val="ro-MD" w:eastAsia="zh-CN"/>
        </w:rPr>
      </w:pPr>
    </w:p>
    <w:p w14:paraId="3A336F63" w14:textId="77777777" w:rsidR="00F722AC" w:rsidRPr="00FF430B" w:rsidRDefault="00F722AC" w:rsidP="00F722AC">
      <w:pPr>
        <w:pStyle w:val="Style3"/>
        <w:tabs>
          <w:tab w:val="left" w:pos="567"/>
        </w:tabs>
        <w:ind w:left="0" w:firstLine="0"/>
        <w:rPr>
          <w:rFonts w:eastAsia="PMingLiU"/>
          <w:lang w:val="ro-MD" w:eastAsia="zh-CN"/>
        </w:rPr>
      </w:pPr>
    </w:p>
    <w:p w14:paraId="6244ECA0" w14:textId="77777777" w:rsidR="00F722AC" w:rsidRPr="00FF430B" w:rsidRDefault="00F722AC" w:rsidP="00F722AC">
      <w:pPr>
        <w:pStyle w:val="Style3"/>
        <w:tabs>
          <w:tab w:val="left" w:pos="567"/>
        </w:tabs>
        <w:ind w:left="0" w:firstLine="0"/>
        <w:rPr>
          <w:rFonts w:eastAsia="PMingLiU"/>
          <w:lang w:val="ro-MD" w:eastAsia="zh-CN"/>
        </w:rPr>
      </w:pPr>
    </w:p>
    <w:p w14:paraId="093690CB" w14:textId="77777777" w:rsidR="00F722AC" w:rsidRPr="00FF430B" w:rsidRDefault="00F722AC" w:rsidP="00F722AC">
      <w:pPr>
        <w:pStyle w:val="Style3"/>
        <w:tabs>
          <w:tab w:val="left" w:pos="567"/>
        </w:tabs>
        <w:ind w:left="0" w:firstLine="0"/>
        <w:rPr>
          <w:rFonts w:eastAsia="PMingLiU"/>
          <w:lang w:val="ro-MD" w:eastAsia="zh-CN"/>
        </w:rPr>
      </w:pPr>
    </w:p>
    <w:p w14:paraId="0D5D66FC" w14:textId="77777777" w:rsidR="00F722AC" w:rsidRPr="00FF430B" w:rsidRDefault="00F722AC" w:rsidP="00F722AC">
      <w:pPr>
        <w:pStyle w:val="Style3"/>
        <w:tabs>
          <w:tab w:val="left" w:pos="567"/>
        </w:tabs>
        <w:ind w:left="0" w:firstLine="0"/>
        <w:rPr>
          <w:rFonts w:eastAsia="PMingLiU"/>
          <w:lang w:val="ro-MD" w:eastAsia="zh-CN"/>
        </w:rPr>
      </w:pPr>
    </w:p>
    <w:p w14:paraId="53447D9B" w14:textId="77777777" w:rsidR="00F722AC" w:rsidRPr="00FF430B" w:rsidRDefault="00F722AC" w:rsidP="00F722AC">
      <w:pPr>
        <w:pStyle w:val="Style3"/>
        <w:tabs>
          <w:tab w:val="left" w:pos="567"/>
        </w:tabs>
        <w:ind w:left="0" w:firstLine="0"/>
        <w:rPr>
          <w:rFonts w:eastAsia="PMingLiU"/>
          <w:lang w:val="ro-MD" w:eastAsia="zh-CN"/>
        </w:rPr>
      </w:pPr>
    </w:p>
    <w:p w14:paraId="059375A9" w14:textId="77777777" w:rsidR="00F722AC" w:rsidRPr="00FF430B" w:rsidRDefault="00F722AC" w:rsidP="00F722AC">
      <w:pPr>
        <w:pStyle w:val="Style3"/>
        <w:tabs>
          <w:tab w:val="left" w:pos="567"/>
        </w:tabs>
        <w:ind w:left="0" w:firstLine="0"/>
        <w:rPr>
          <w:rFonts w:eastAsia="PMingLiU"/>
          <w:lang w:val="ro-MD" w:eastAsia="zh-CN"/>
        </w:rPr>
      </w:pPr>
    </w:p>
    <w:p w14:paraId="0515796A"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23DF80A5" w14:textId="77777777" w:rsidR="00F722AC" w:rsidRPr="00FF430B" w:rsidRDefault="00F722AC" w:rsidP="00F722AC">
      <w:pPr>
        <w:jc w:val="right"/>
        <w:rPr>
          <w:noProof w:val="0"/>
          <w:lang w:val="ro-MD"/>
        </w:rPr>
      </w:pPr>
      <w:r w:rsidRPr="00FF430B">
        <w:rPr>
          <w:noProof w:val="0"/>
          <w:lang w:val="ro-MD"/>
        </w:rPr>
        <w:t>la Documentația standard nr._____</w:t>
      </w:r>
    </w:p>
    <w:p w14:paraId="50570911" w14:textId="77777777" w:rsidR="00F722AC" w:rsidRPr="00FF430B" w:rsidRDefault="00F722AC" w:rsidP="00F722AC">
      <w:pPr>
        <w:jc w:val="right"/>
        <w:rPr>
          <w:noProof w:val="0"/>
          <w:lang w:val="ro-MD"/>
        </w:rPr>
      </w:pPr>
      <w:r w:rsidRPr="00FF430B">
        <w:rPr>
          <w:noProof w:val="0"/>
          <w:lang w:val="ro-MD"/>
        </w:rPr>
        <w:t>din “____” ________ 20___</w:t>
      </w:r>
    </w:p>
    <w:bookmarkEnd w:id="49"/>
    <w:p w14:paraId="3603A3D3" w14:textId="77777777" w:rsidR="00F722AC" w:rsidRPr="00FF430B" w:rsidRDefault="00F722AC" w:rsidP="00F722AC">
      <w:pPr>
        <w:rPr>
          <w:rFonts w:eastAsia="PMingLiU"/>
          <w:b/>
          <w:lang w:val="ro-MD" w:eastAsia="zh-CN"/>
        </w:rPr>
      </w:pPr>
    </w:p>
    <w:p w14:paraId="44B0968A" w14:textId="77777777" w:rsidR="00F722AC" w:rsidRPr="00FF430B" w:rsidRDefault="00F722AC" w:rsidP="00F722AC">
      <w:pPr>
        <w:jc w:val="center"/>
        <w:rPr>
          <w:rFonts w:eastAsia="PMingLiU"/>
          <w:b/>
          <w:noProof w:val="0"/>
          <w:lang w:val="ro-MD" w:eastAsia="zh-CN"/>
        </w:rPr>
      </w:pPr>
      <w:r w:rsidRPr="00FF430B">
        <w:rPr>
          <w:rFonts w:eastAsia="PMingLiU"/>
          <w:b/>
          <w:lang w:val="ro-MD" w:eastAsia="zh-CN"/>
        </w:rPr>
        <w:t>DECLARAȚIE</w:t>
      </w:r>
    </w:p>
    <w:p w14:paraId="458C1183" w14:textId="77777777" w:rsidR="00F722AC" w:rsidRPr="00FF430B" w:rsidRDefault="00F722AC" w:rsidP="00F722AC">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29889F37" w14:textId="77777777" w:rsidR="00F722AC" w:rsidRPr="00FF430B" w:rsidRDefault="00F722AC" w:rsidP="00F722AC">
      <w:pPr>
        <w:pStyle w:val="a7"/>
        <w:tabs>
          <w:tab w:val="left" w:pos="567"/>
        </w:tabs>
        <w:jc w:val="center"/>
        <w:rPr>
          <w:rFonts w:ascii="Times New Roman" w:hAnsi="Times New Roman"/>
          <w:b/>
          <w:szCs w:val="24"/>
          <w:lang w:val="ro-MD"/>
        </w:rPr>
      </w:pPr>
    </w:p>
    <w:p w14:paraId="7950C589"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AB720B1"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4E6DECF5"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3. Denumirea/numele beneficiarului_______________________________________________</w:t>
      </w:r>
    </w:p>
    <w:p w14:paraId="6A2857DB"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28BF5922"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FCB2865"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FD989A0"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17819E49" w14:textId="77777777" w:rsidR="00F722AC" w:rsidRPr="00FF430B" w:rsidRDefault="00F722AC" w:rsidP="00F722AC">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62A22438" w14:textId="77777777" w:rsidR="00F722AC" w:rsidRPr="00FF430B" w:rsidRDefault="00F722AC" w:rsidP="00F722AC">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54600C" w14:textId="77777777" w:rsidR="00F722AC" w:rsidRPr="00FF430B" w:rsidRDefault="00F722AC" w:rsidP="00F722AC">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1CF56ED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EA94C8E"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0FEA8F89" w14:textId="77777777" w:rsidR="00F722AC" w:rsidRPr="00FF430B" w:rsidRDefault="00F722AC" w:rsidP="00F722AC">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34912F7C"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0D7666D"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281328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517C862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3132DAC9" w14:textId="77777777" w:rsidR="00F722AC" w:rsidRPr="00FF430B" w:rsidRDefault="00F722AC" w:rsidP="00F722AC">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07002458" w14:textId="77777777" w:rsidR="00F722AC" w:rsidRPr="00FF430B" w:rsidRDefault="00F722AC" w:rsidP="00F722AC">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2B7EF6D9" w14:textId="77777777" w:rsidR="00F722AC" w:rsidRPr="00FF430B" w:rsidRDefault="00F722AC" w:rsidP="00F722AC">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0D0A31F"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1F0EB04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118C9F3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AC475D1"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DE8AA4B" w14:textId="77777777" w:rsidR="00F722AC" w:rsidRPr="00FF430B" w:rsidRDefault="00F722AC" w:rsidP="00F722AC">
      <w:pPr>
        <w:rPr>
          <w:rFonts w:eastAsia="MS Mincho"/>
          <w:lang w:val="ro-MD" w:eastAsia="zh-CN"/>
        </w:rPr>
      </w:pPr>
    </w:p>
    <w:p w14:paraId="21D9D125" w14:textId="77777777" w:rsidR="00F722AC" w:rsidRPr="00FF430B" w:rsidRDefault="00F722AC" w:rsidP="00F722AC">
      <w:pPr>
        <w:rPr>
          <w:rFonts w:eastAsia="MS Mincho"/>
          <w:lang w:val="ro-MD" w:eastAsia="zh-CN"/>
        </w:rPr>
      </w:pPr>
      <w:r w:rsidRPr="00FF430B">
        <w:rPr>
          <w:rFonts w:eastAsia="MS Mincho"/>
          <w:lang w:val="ro-MD" w:eastAsia="zh-CN"/>
        </w:rPr>
        <w:t>Data completării:______________________</w:t>
      </w:r>
    </w:p>
    <w:p w14:paraId="3C394060"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w:t>
      </w:r>
    </w:p>
    <w:p w14:paraId="7B6764BC"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w:t>
      </w:r>
    </w:p>
    <w:p w14:paraId="48907389"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68AD36B1" w14:textId="77777777" w:rsidR="00F722AC" w:rsidRPr="00FF430B" w:rsidRDefault="00F722AC" w:rsidP="00F722AC">
      <w:pPr>
        <w:jc w:val="both"/>
        <w:rPr>
          <w:rFonts w:eastAsia="PMingLiU"/>
          <w:b/>
          <w:lang w:val="ro-MD" w:eastAsia="zh-CN"/>
        </w:rPr>
      </w:pPr>
      <w:r w:rsidRPr="00FF430B">
        <w:rPr>
          <w:rFonts w:eastAsia="PMingLiU"/>
          <w:lang w:val="ro-MD" w:eastAsia="zh-CN"/>
        </w:rPr>
        <w:t>Denumirea întreprinderii: __________________________</w:t>
      </w:r>
    </w:p>
    <w:p w14:paraId="58182208" w14:textId="77777777" w:rsidR="00F722AC" w:rsidRPr="00FF430B" w:rsidRDefault="00F722AC" w:rsidP="00F722AC">
      <w:pPr>
        <w:spacing w:after="200" w:line="276" w:lineRule="auto"/>
        <w:rPr>
          <w:rFonts w:eastAsia="PMingLiU"/>
          <w:lang w:val="ro-MD" w:eastAsia="zh-CN"/>
        </w:rPr>
      </w:pPr>
      <w:bookmarkStart w:id="50" w:name="_Toc449692109"/>
    </w:p>
    <w:p w14:paraId="30DE5ECE" w14:textId="77777777" w:rsidR="00F722AC" w:rsidRPr="00FF430B" w:rsidRDefault="00F722AC" w:rsidP="00F722AC">
      <w:pPr>
        <w:jc w:val="center"/>
        <w:rPr>
          <w:rFonts w:eastAsia="PMingLiU"/>
          <w:b/>
          <w:lang w:val="ro-MD" w:eastAsia="zh-CN"/>
        </w:rPr>
      </w:pPr>
    </w:p>
    <w:p w14:paraId="5DE7CCC4" w14:textId="77777777" w:rsidR="00F722AC" w:rsidRPr="00FF430B" w:rsidRDefault="00F722AC" w:rsidP="00F722AC">
      <w:pPr>
        <w:jc w:val="center"/>
        <w:rPr>
          <w:rFonts w:eastAsia="PMingLiU"/>
          <w:b/>
          <w:lang w:val="ro-MD" w:eastAsia="zh-CN"/>
        </w:rPr>
      </w:pPr>
    </w:p>
    <w:p w14:paraId="20A7636E" w14:textId="77777777" w:rsidR="00F722AC" w:rsidRPr="00FF430B" w:rsidRDefault="00F722AC" w:rsidP="00F722AC">
      <w:pPr>
        <w:jc w:val="center"/>
        <w:rPr>
          <w:rFonts w:eastAsia="PMingLiU"/>
          <w:b/>
          <w:lang w:val="ro-MD" w:eastAsia="zh-CN"/>
        </w:rPr>
      </w:pPr>
    </w:p>
    <w:p w14:paraId="509E3FD6" w14:textId="77777777" w:rsidR="00F722AC" w:rsidRPr="00FF430B" w:rsidRDefault="00F722AC" w:rsidP="00F722AC">
      <w:pPr>
        <w:jc w:val="center"/>
        <w:rPr>
          <w:rFonts w:eastAsia="PMingLiU"/>
          <w:b/>
          <w:lang w:val="ro-MD" w:eastAsia="zh-CN"/>
        </w:rPr>
      </w:pPr>
    </w:p>
    <w:p w14:paraId="6203DC84" w14:textId="77777777" w:rsidR="00F722AC" w:rsidRPr="00FF430B" w:rsidRDefault="00F722AC" w:rsidP="00F722AC">
      <w:pPr>
        <w:jc w:val="center"/>
        <w:rPr>
          <w:rFonts w:eastAsia="PMingLiU"/>
          <w:b/>
          <w:lang w:val="ro-MD" w:eastAsia="zh-CN"/>
        </w:rPr>
      </w:pPr>
    </w:p>
    <w:p w14:paraId="492FA3BF" w14:textId="77777777" w:rsidR="00F722AC" w:rsidRPr="00FF430B" w:rsidRDefault="00F722AC" w:rsidP="00F722AC">
      <w:pPr>
        <w:jc w:val="center"/>
        <w:rPr>
          <w:rFonts w:eastAsia="PMingLiU"/>
          <w:b/>
          <w:lang w:val="ro-MD" w:eastAsia="zh-CN"/>
        </w:rPr>
      </w:pPr>
    </w:p>
    <w:p w14:paraId="43A9B087" w14:textId="77777777" w:rsidR="00F722AC" w:rsidRPr="00FF430B" w:rsidRDefault="00F722AC" w:rsidP="00F722AC">
      <w:pPr>
        <w:jc w:val="center"/>
        <w:rPr>
          <w:rFonts w:eastAsia="PMingLiU"/>
          <w:b/>
          <w:lang w:val="ro-MD" w:eastAsia="zh-CN"/>
        </w:rPr>
      </w:pPr>
    </w:p>
    <w:p w14:paraId="5FE5F239" w14:textId="77777777" w:rsidR="00F722AC" w:rsidRPr="00FF430B" w:rsidRDefault="00F722AC" w:rsidP="00F722AC">
      <w:pPr>
        <w:jc w:val="center"/>
        <w:rPr>
          <w:rFonts w:eastAsia="PMingLiU"/>
          <w:b/>
          <w:lang w:val="ro-MD" w:eastAsia="zh-CN"/>
        </w:rPr>
      </w:pPr>
    </w:p>
    <w:p w14:paraId="138A63FB" w14:textId="77777777" w:rsidR="00F722AC" w:rsidRPr="00FF430B" w:rsidRDefault="00F722AC" w:rsidP="00F722AC">
      <w:pPr>
        <w:jc w:val="center"/>
        <w:rPr>
          <w:rFonts w:eastAsia="PMingLiU"/>
          <w:b/>
          <w:lang w:val="ro-MD" w:eastAsia="zh-CN"/>
        </w:rPr>
      </w:pPr>
    </w:p>
    <w:p w14:paraId="3F2A3D8B" w14:textId="77777777" w:rsidR="00F722AC" w:rsidRPr="00FF430B" w:rsidRDefault="00F722AC" w:rsidP="00F722AC">
      <w:pPr>
        <w:jc w:val="center"/>
        <w:rPr>
          <w:rFonts w:eastAsia="PMingLiU"/>
          <w:b/>
          <w:lang w:val="ro-MD" w:eastAsia="zh-CN"/>
        </w:rPr>
      </w:pPr>
    </w:p>
    <w:p w14:paraId="5287E186" w14:textId="77777777" w:rsidR="00F722AC" w:rsidRPr="00FF430B" w:rsidRDefault="00F722AC" w:rsidP="00F722AC">
      <w:pPr>
        <w:jc w:val="center"/>
        <w:rPr>
          <w:rFonts w:eastAsia="PMingLiU"/>
          <w:b/>
          <w:lang w:val="ro-MD" w:eastAsia="zh-CN"/>
        </w:rPr>
      </w:pPr>
    </w:p>
    <w:p w14:paraId="41E3BE53" w14:textId="77777777" w:rsidR="00F722AC" w:rsidRPr="00FF430B" w:rsidRDefault="00F722AC" w:rsidP="00F722AC">
      <w:pPr>
        <w:jc w:val="center"/>
        <w:rPr>
          <w:rFonts w:eastAsia="PMingLiU"/>
          <w:b/>
          <w:lang w:val="ro-MD" w:eastAsia="zh-CN"/>
        </w:rPr>
      </w:pPr>
    </w:p>
    <w:p w14:paraId="59095E8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577C3BDB" w14:textId="77777777" w:rsidR="00F722AC" w:rsidRPr="00FF430B" w:rsidRDefault="00F722AC" w:rsidP="00F722AC">
      <w:pPr>
        <w:jc w:val="right"/>
        <w:rPr>
          <w:noProof w:val="0"/>
          <w:lang w:val="ro-MD"/>
        </w:rPr>
      </w:pPr>
      <w:r w:rsidRPr="00FF430B">
        <w:rPr>
          <w:noProof w:val="0"/>
          <w:lang w:val="ro-MD"/>
        </w:rPr>
        <w:t>la Documentația standard nr._____</w:t>
      </w:r>
    </w:p>
    <w:p w14:paraId="54112017" w14:textId="77777777" w:rsidR="00F722AC" w:rsidRPr="00FF430B" w:rsidRDefault="00F722AC" w:rsidP="00F722AC">
      <w:pPr>
        <w:jc w:val="right"/>
        <w:rPr>
          <w:noProof w:val="0"/>
          <w:lang w:val="ro-MD"/>
        </w:rPr>
      </w:pPr>
      <w:r w:rsidRPr="00FF430B">
        <w:rPr>
          <w:noProof w:val="0"/>
          <w:lang w:val="ro-MD"/>
        </w:rPr>
        <w:t>din “____” ________ 20___</w:t>
      </w:r>
    </w:p>
    <w:p w14:paraId="300902E6" w14:textId="77777777" w:rsidR="00F722AC" w:rsidRPr="00FF430B" w:rsidRDefault="00F722AC" w:rsidP="00F722AC">
      <w:pPr>
        <w:jc w:val="center"/>
        <w:rPr>
          <w:rFonts w:eastAsia="PMingLiU"/>
          <w:b/>
          <w:lang w:val="ro-MD" w:eastAsia="zh-CN"/>
        </w:rPr>
      </w:pPr>
    </w:p>
    <w:p w14:paraId="64C104A6" w14:textId="77777777" w:rsidR="00F722AC" w:rsidRPr="00FF430B" w:rsidRDefault="00F722AC" w:rsidP="00F722AC">
      <w:pPr>
        <w:jc w:val="center"/>
        <w:rPr>
          <w:rFonts w:eastAsia="PMingLiU"/>
          <w:b/>
          <w:lang w:val="ro-MD" w:eastAsia="zh-CN"/>
        </w:rPr>
      </w:pPr>
    </w:p>
    <w:bookmarkEnd w:id="50"/>
    <w:p w14:paraId="5BDC3F00" w14:textId="77777777" w:rsidR="00F722AC" w:rsidRPr="00FF430B" w:rsidRDefault="00F722AC" w:rsidP="00F722AC">
      <w:pPr>
        <w:jc w:val="center"/>
        <w:rPr>
          <w:b/>
          <w:lang w:val="ro-MD"/>
        </w:rPr>
      </w:pPr>
    </w:p>
    <w:p w14:paraId="2B69D604" w14:textId="77777777" w:rsidR="00F722AC" w:rsidRPr="00FF430B" w:rsidRDefault="00F722AC" w:rsidP="00F722AC">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16442A54"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501887F2" w14:textId="77777777" w:rsidR="00F722AC" w:rsidRPr="00FF430B" w:rsidRDefault="00F722AC" w:rsidP="00F722AC">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722AC" w:rsidRPr="00EC30C2" w14:paraId="6E12E3D6" w14:textId="77777777" w:rsidTr="00306F4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2427ED" w14:textId="77777777" w:rsidR="00F722AC" w:rsidRPr="00FF430B" w:rsidRDefault="00F722AC" w:rsidP="00306F41">
            <w:pPr>
              <w:jc w:val="center"/>
              <w:rPr>
                <w:b/>
                <w:bCs/>
                <w:lang w:val="ro-MD"/>
              </w:rPr>
            </w:pPr>
            <w:r w:rsidRPr="00FF430B">
              <w:rPr>
                <w:b/>
                <w:bCs/>
                <w:lang w:val="ro-MD"/>
              </w:rPr>
              <w:lastRenderedPageBreak/>
              <w:t>Nr</w:t>
            </w:r>
          </w:p>
          <w:p w14:paraId="7E1CA734" w14:textId="77777777" w:rsidR="00F722AC" w:rsidRPr="00FF430B" w:rsidRDefault="00F722AC" w:rsidP="00306F4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C477C9D" w14:textId="77777777" w:rsidR="00F722AC" w:rsidRPr="00FF430B" w:rsidRDefault="00F722AC" w:rsidP="00306F4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D845D4A" w14:textId="77777777" w:rsidR="00F722AC" w:rsidRPr="00FF430B" w:rsidRDefault="00F722AC" w:rsidP="00306F4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9FBB9F2" w14:textId="77777777" w:rsidR="00F722AC" w:rsidRPr="00FF430B" w:rsidRDefault="00F722AC" w:rsidP="00306F4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9195F7D" w14:textId="77777777" w:rsidR="00F722AC" w:rsidRPr="00FF430B" w:rsidRDefault="00F722AC" w:rsidP="00306F4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D7131CC" w14:textId="77777777" w:rsidR="00F722AC" w:rsidRPr="00FF430B" w:rsidRDefault="00F722AC" w:rsidP="00306F4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A9054D2" w14:textId="77777777" w:rsidR="00F722AC" w:rsidRPr="00FF430B" w:rsidRDefault="00F722AC" w:rsidP="00306F41">
            <w:pPr>
              <w:jc w:val="center"/>
              <w:rPr>
                <w:b/>
                <w:bCs/>
                <w:lang w:val="ro-MD"/>
              </w:rPr>
            </w:pPr>
            <w:r w:rsidRPr="00FF430B">
              <w:rPr>
                <w:b/>
                <w:bCs/>
                <w:lang w:val="ro-MD"/>
              </w:rPr>
              <w:t>Numărul şi data procesului-verbal de recepţie la terminarea lucrărilor</w:t>
            </w:r>
          </w:p>
        </w:tc>
      </w:tr>
      <w:tr w:rsidR="00F722AC" w:rsidRPr="00EC30C2" w14:paraId="62854C55"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65BB89FE" w14:textId="77777777" w:rsidR="00F722AC" w:rsidRPr="00FF430B" w:rsidRDefault="00F722AC" w:rsidP="00306F4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6A9BBD9"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8986739"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BCC50F"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9E091A3"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73FF51A"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7BAACCF2" w14:textId="77777777" w:rsidR="00F722AC" w:rsidRPr="00FF430B" w:rsidRDefault="00F722AC" w:rsidP="00306F41">
            <w:pPr>
              <w:jc w:val="center"/>
              <w:rPr>
                <w:lang w:val="ro-MD"/>
              </w:rPr>
            </w:pPr>
            <w:r w:rsidRPr="00FF430B">
              <w:rPr>
                <w:lang w:val="ro-MD"/>
              </w:rPr>
              <w:t> </w:t>
            </w:r>
          </w:p>
        </w:tc>
      </w:tr>
      <w:tr w:rsidR="00F722AC" w:rsidRPr="00EC30C2" w14:paraId="24B63997"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2ECE52CA" w14:textId="77777777" w:rsidR="00F722AC" w:rsidRPr="00FF430B" w:rsidRDefault="00F722AC" w:rsidP="00306F4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3C4AD72A"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2D408C"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9120FFA"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4FBD0D9"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B87E54E"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774BE53" w14:textId="77777777" w:rsidR="00F722AC" w:rsidRPr="00FF430B" w:rsidRDefault="00F722AC" w:rsidP="00306F41">
            <w:pPr>
              <w:jc w:val="center"/>
              <w:rPr>
                <w:lang w:val="ro-MD"/>
              </w:rPr>
            </w:pPr>
            <w:r w:rsidRPr="00FF430B">
              <w:rPr>
                <w:lang w:val="ro-MD"/>
              </w:rPr>
              <w:t> </w:t>
            </w:r>
          </w:p>
        </w:tc>
      </w:tr>
      <w:tr w:rsidR="00F722AC" w:rsidRPr="00EC30C2" w14:paraId="0C6423D6"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7DCC1B9C" w14:textId="77777777" w:rsidR="00F722AC" w:rsidRPr="00FF430B" w:rsidRDefault="00F722AC" w:rsidP="00306F4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A4C33FF"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8738F15"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45037B"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6A33A0E"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EF72A04"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13A9C2" w14:textId="77777777" w:rsidR="00F722AC" w:rsidRPr="00FF430B" w:rsidRDefault="00F722AC" w:rsidP="00306F41">
            <w:pPr>
              <w:jc w:val="center"/>
              <w:rPr>
                <w:lang w:val="ro-MD"/>
              </w:rPr>
            </w:pPr>
            <w:r w:rsidRPr="00FF430B">
              <w:rPr>
                <w:lang w:val="ro-MD"/>
              </w:rPr>
              <w:t> </w:t>
            </w:r>
          </w:p>
        </w:tc>
      </w:tr>
    </w:tbl>
    <w:p w14:paraId="78BF9098" w14:textId="77777777" w:rsidR="00F722AC" w:rsidRPr="00FF430B" w:rsidRDefault="00F722AC" w:rsidP="00F722AC">
      <w:pPr>
        <w:jc w:val="both"/>
        <w:rPr>
          <w:lang w:val="ro-MD"/>
        </w:rPr>
      </w:pPr>
    </w:p>
    <w:p w14:paraId="681B1ED6" w14:textId="77777777" w:rsidR="00F722AC" w:rsidRPr="00FF430B" w:rsidRDefault="00F722AC" w:rsidP="00F722AC">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737AEF40" w14:textId="77777777" w:rsidR="00F722AC" w:rsidRPr="00FF430B" w:rsidRDefault="00F722AC" w:rsidP="00F722AC">
      <w:pPr>
        <w:jc w:val="both"/>
        <w:rPr>
          <w:rFonts w:eastAsia="PMingLiU"/>
          <w:lang w:val="ro-MD" w:eastAsia="zh-CN"/>
        </w:rPr>
      </w:pPr>
    </w:p>
    <w:p w14:paraId="4E395F96"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w:t>
      </w:r>
    </w:p>
    <w:p w14:paraId="0A14E8B8"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w:t>
      </w:r>
    </w:p>
    <w:p w14:paraId="5F308B8C"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w:t>
      </w:r>
    </w:p>
    <w:p w14:paraId="6466563E"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w:t>
      </w:r>
    </w:p>
    <w:p w14:paraId="4507874D" w14:textId="77777777" w:rsidR="00F722AC" w:rsidRPr="00FF430B" w:rsidRDefault="00F722AC" w:rsidP="00F722AC">
      <w:pPr>
        <w:spacing w:after="200" w:line="276" w:lineRule="auto"/>
        <w:rPr>
          <w:rFonts w:eastAsia="PMingLiU"/>
          <w:lang w:val="ro-MD" w:eastAsia="zh-CN"/>
        </w:rPr>
      </w:pPr>
      <w:bookmarkStart w:id="51" w:name="_Toc449692110"/>
    </w:p>
    <w:p w14:paraId="4CDE7BB3" w14:textId="77777777" w:rsidR="00F722AC" w:rsidRPr="00FF430B" w:rsidRDefault="00F722AC" w:rsidP="00F722AC">
      <w:pPr>
        <w:spacing w:line="276" w:lineRule="auto"/>
        <w:jc w:val="center"/>
        <w:rPr>
          <w:rFonts w:eastAsia="PMingLiU"/>
          <w:b/>
          <w:lang w:val="ro-MD" w:eastAsia="zh-CN"/>
        </w:rPr>
      </w:pPr>
    </w:p>
    <w:p w14:paraId="0E3C5CFE" w14:textId="77777777" w:rsidR="00F722AC" w:rsidRPr="00FF430B" w:rsidRDefault="00F722AC" w:rsidP="00F722AC">
      <w:pPr>
        <w:spacing w:line="276" w:lineRule="auto"/>
        <w:jc w:val="center"/>
        <w:rPr>
          <w:rFonts w:eastAsia="PMingLiU"/>
          <w:b/>
          <w:lang w:val="ro-MD" w:eastAsia="zh-CN"/>
        </w:rPr>
      </w:pPr>
    </w:p>
    <w:p w14:paraId="3CC84362" w14:textId="77777777" w:rsidR="00F722AC" w:rsidRPr="00FF430B" w:rsidRDefault="00F722AC" w:rsidP="00F722AC">
      <w:pPr>
        <w:spacing w:line="276" w:lineRule="auto"/>
        <w:jc w:val="center"/>
        <w:rPr>
          <w:rFonts w:eastAsia="PMingLiU"/>
          <w:b/>
          <w:lang w:val="ro-MD" w:eastAsia="zh-CN"/>
        </w:rPr>
      </w:pPr>
    </w:p>
    <w:p w14:paraId="69CDC889" w14:textId="77777777" w:rsidR="00F722AC" w:rsidRPr="00FF430B" w:rsidRDefault="00F722AC" w:rsidP="00F722AC">
      <w:pPr>
        <w:spacing w:line="276" w:lineRule="auto"/>
        <w:jc w:val="center"/>
        <w:rPr>
          <w:rFonts w:eastAsia="PMingLiU"/>
          <w:b/>
          <w:lang w:val="ro-MD" w:eastAsia="zh-CN"/>
        </w:rPr>
      </w:pPr>
    </w:p>
    <w:p w14:paraId="169329FB" w14:textId="77777777" w:rsidR="00F722AC" w:rsidRPr="00FF430B" w:rsidRDefault="00F722AC" w:rsidP="00F722AC">
      <w:pPr>
        <w:spacing w:line="276" w:lineRule="auto"/>
        <w:jc w:val="center"/>
        <w:rPr>
          <w:rFonts w:eastAsia="PMingLiU"/>
          <w:b/>
          <w:lang w:val="ro-MD" w:eastAsia="zh-CN"/>
        </w:rPr>
      </w:pPr>
    </w:p>
    <w:p w14:paraId="26BE3F7A" w14:textId="77777777" w:rsidR="00F722AC" w:rsidRPr="00FF430B" w:rsidRDefault="00F722AC" w:rsidP="00F722AC">
      <w:pPr>
        <w:spacing w:line="276" w:lineRule="auto"/>
        <w:jc w:val="center"/>
        <w:rPr>
          <w:rFonts w:eastAsia="PMingLiU"/>
          <w:b/>
          <w:lang w:val="ro-MD" w:eastAsia="zh-CN"/>
        </w:rPr>
      </w:pPr>
    </w:p>
    <w:p w14:paraId="6B95F51F" w14:textId="77777777" w:rsidR="00F722AC" w:rsidRPr="00FF430B" w:rsidRDefault="00F722AC" w:rsidP="00F722AC">
      <w:pPr>
        <w:spacing w:line="276" w:lineRule="auto"/>
        <w:jc w:val="center"/>
        <w:rPr>
          <w:rFonts w:eastAsia="PMingLiU"/>
          <w:b/>
          <w:lang w:val="ro-MD" w:eastAsia="zh-CN"/>
        </w:rPr>
      </w:pPr>
    </w:p>
    <w:p w14:paraId="72E9A33D" w14:textId="77777777" w:rsidR="00F722AC" w:rsidRPr="00FF430B" w:rsidRDefault="00F722AC" w:rsidP="00F722AC">
      <w:pPr>
        <w:spacing w:line="276" w:lineRule="auto"/>
        <w:jc w:val="center"/>
        <w:rPr>
          <w:rFonts w:eastAsia="PMingLiU"/>
          <w:b/>
          <w:lang w:val="ro-MD" w:eastAsia="zh-CN"/>
        </w:rPr>
      </w:pPr>
    </w:p>
    <w:p w14:paraId="08285A78" w14:textId="77777777" w:rsidR="00F722AC" w:rsidRPr="00FF430B" w:rsidRDefault="00F722AC" w:rsidP="00F722AC">
      <w:pPr>
        <w:spacing w:line="276" w:lineRule="auto"/>
        <w:jc w:val="center"/>
        <w:rPr>
          <w:rFonts w:eastAsia="PMingLiU"/>
          <w:b/>
          <w:lang w:val="ro-MD" w:eastAsia="zh-CN"/>
        </w:rPr>
      </w:pPr>
    </w:p>
    <w:p w14:paraId="0F235216" w14:textId="77777777" w:rsidR="00F722AC" w:rsidRPr="00FF430B" w:rsidRDefault="00F722AC" w:rsidP="00F722AC">
      <w:pPr>
        <w:spacing w:line="276" w:lineRule="auto"/>
        <w:jc w:val="center"/>
        <w:rPr>
          <w:rFonts w:eastAsia="PMingLiU"/>
          <w:b/>
          <w:lang w:val="ro-MD" w:eastAsia="zh-CN"/>
        </w:rPr>
      </w:pPr>
    </w:p>
    <w:p w14:paraId="5910DB13" w14:textId="77777777" w:rsidR="00F722AC" w:rsidRPr="00FF430B" w:rsidRDefault="00F722AC" w:rsidP="00F722AC">
      <w:pPr>
        <w:spacing w:line="276" w:lineRule="auto"/>
        <w:jc w:val="center"/>
        <w:rPr>
          <w:rFonts w:eastAsia="PMingLiU"/>
          <w:b/>
          <w:lang w:val="ro-MD" w:eastAsia="zh-CN"/>
        </w:rPr>
      </w:pPr>
    </w:p>
    <w:p w14:paraId="76B153DF" w14:textId="77777777" w:rsidR="00F722AC" w:rsidRPr="00FF430B" w:rsidRDefault="00F722AC" w:rsidP="00F722AC">
      <w:pPr>
        <w:spacing w:line="276" w:lineRule="auto"/>
        <w:jc w:val="center"/>
        <w:rPr>
          <w:rFonts w:eastAsia="PMingLiU"/>
          <w:b/>
          <w:lang w:val="ro-MD" w:eastAsia="zh-CN"/>
        </w:rPr>
      </w:pPr>
    </w:p>
    <w:p w14:paraId="0BEB8867" w14:textId="77777777" w:rsidR="00F722AC" w:rsidRPr="00FF430B" w:rsidRDefault="00F722AC" w:rsidP="00F722AC">
      <w:pPr>
        <w:spacing w:line="276" w:lineRule="auto"/>
        <w:jc w:val="center"/>
        <w:rPr>
          <w:rFonts w:eastAsia="PMingLiU"/>
          <w:b/>
          <w:lang w:val="ro-MD" w:eastAsia="zh-CN"/>
        </w:rPr>
      </w:pPr>
    </w:p>
    <w:p w14:paraId="65DC8A98" w14:textId="77777777" w:rsidR="00F722AC" w:rsidRPr="00FF430B" w:rsidRDefault="00F722AC" w:rsidP="00F722AC">
      <w:pPr>
        <w:spacing w:line="276" w:lineRule="auto"/>
        <w:jc w:val="center"/>
        <w:rPr>
          <w:rFonts w:eastAsia="PMingLiU"/>
          <w:b/>
          <w:lang w:val="ro-MD" w:eastAsia="zh-CN"/>
        </w:rPr>
      </w:pPr>
    </w:p>
    <w:p w14:paraId="58BDC561" w14:textId="77777777" w:rsidR="00F722AC" w:rsidRPr="00FF430B" w:rsidRDefault="00F722AC" w:rsidP="00F722AC">
      <w:pPr>
        <w:spacing w:line="276" w:lineRule="auto"/>
        <w:jc w:val="center"/>
        <w:rPr>
          <w:rFonts w:eastAsia="PMingLiU"/>
          <w:b/>
          <w:lang w:val="ro-MD" w:eastAsia="zh-CN"/>
        </w:rPr>
      </w:pPr>
    </w:p>
    <w:p w14:paraId="034A041E" w14:textId="77777777" w:rsidR="00F722AC" w:rsidRPr="00FF430B" w:rsidRDefault="00F722AC" w:rsidP="00F722AC">
      <w:pPr>
        <w:spacing w:line="276" w:lineRule="auto"/>
        <w:jc w:val="center"/>
        <w:rPr>
          <w:rFonts w:eastAsia="PMingLiU"/>
          <w:b/>
          <w:lang w:val="ro-MD" w:eastAsia="zh-CN"/>
        </w:rPr>
      </w:pPr>
    </w:p>
    <w:p w14:paraId="498C9943" w14:textId="77777777" w:rsidR="00F722AC" w:rsidRPr="00FF430B" w:rsidRDefault="00F722AC" w:rsidP="00F722AC">
      <w:pPr>
        <w:spacing w:line="276" w:lineRule="auto"/>
        <w:jc w:val="center"/>
        <w:rPr>
          <w:rFonts w:eastAsia="PMingLiU"/>
          <w:b/>
          <w:lang w:val="ro-MD" w:eastAsia="zh-CN"/>
        </w:rPr>
      </w:pPr>
    </w:p>
    <w:p w14:paraId="31E0792F" w14:textId="77777777" w:rsidR="00F722AC" w:rsidRPr="00FF430B" w:rsidRDefault="00F722AC" w:rsidP="00F722AC">
      <w:pPr>
        <w:spacing w:line="276" w:lineRule="auto"/>
        <w:jc w:val="center"/>
        <w:rPr>
          <w:rFonts w:eastAsia="PMingLiU"/>
          <w:b/>
          <w:lang w:val="ro-MD" w:eastAsia="zh-CN"/>
        </w:rPr>
      </w:pPr>
    </w:p>
    <w:p w14:paraId="0B95C264" w14:textId="77777777" w:rsidR="00F722AC" w:rsidRPr="00FF430B" w:rsidRDefault="00F722AC" w:rsidP="00F722AC">
      <w:pPr>
        <w:spacing w:line="276" w:lineRule="auto"/>
        <w:jc w:val="center"/>
        <w:rPr>
          <w:rFonts w:eastAsia="PMingLiU"/>
          <w:b/>
          <w:lang w:val="ro-MD" w:eastAsia="zh-CN"/>
        </w:rPr>
      </w:pPr>
    </w:p>
    <w:p w14:paraId="0B4F204B" w14:textId="77777777" w:rsidR="00F722AC" w:rsidRPr="00FF430B" w:rsidRDefault="00F722AC" w:rsidP="00F722AC">
      <w:pPr>
        <w:spacing w:line="276" w:lineRule="auto"/>
        <w:jc w:val="center"/>
        <w:rPr>
          <w:rFonts w:eastAsia="PMingLiU"/>
          <w:b/>
          <w:lang w:val="ro-MD" w:eastAsia="zh-CN"/>
        </w:rPr>
      </w:pPr>
    </w:p>
    <w:p w14:paraId="759685EE" w14:textId="77777777" w:rsidR="00F722AC" w:rsidRPr="00FF430B" w:rsidRDefault="00F722AC" w:rsidP="00F722AC">
      <w:pPr>
        <w:spacing w:line="276" w:lineRule="auto"/>
        <w:jc w:val="center"/>
        <w:rPr>
          <w:rFonts w:eastAsia="PMingLiU"/>
          <w:b/>
          <w:lang w:val="ro-MD" w:eastAsia="zh-CN"/>
        </w:rPr>
      </w:pPr>
    </w:p>
    <w:p w14:paraId="2A9CED81" w14:textId="77777777" w:rsidR="00F722AC" w:rsidRPr="00FF430B" w:rsidRDefault="00F722AC" w:rsidP="00F722AC">
      <w:pPr>
        <w:spacing w:line="276" w:lineRule="auto"/>
        <w:jc w:val="center"/>
        <w:rPr>
          <w:rFonts w:eastAsia="PMingLiU"/>
          <w:b/>
          <w:lang w:val="ro-MD" w:eastAsia="zh-CN"/>
        </w:rPr>
      </w:pPr>
    </w:p>
    <w:p w14:paraId="61503305" w14:textId="77777777" w:rsidR="00F722AC" w:rsidRPr="00FF430B" w:rsidRDefault="00F722AC" w:rsidP="00F722AC">
      <w:pPr>
        <w:spacing w:line="276" w:lineRule="auto"/>
        <w:jc w:val="center"/>
        <w:rPr>
          <w:rFonts w:eastAsia="PMingLiU"/>
          <w:b/>
          <w:lang w:val="ro-MD" w:eastAsia="zh-CN"/>
        </w:rPr>
      </w:pPr>
    </w:p>
    <w:p w14:paraId="5CC239C1"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222E9362" w14:textId="77777777" w:rsidR="00F722AC" w:rsidRPr="00FF430B" w:rsidRDefault="00F722AC" w:rsidP="00F722AC">
      <w:pPr>
        <w:jc w:val="right"/>
        <w:rPr>
          <w:noProof w:val="0"/>
          <w:lang w:val="ro-MD"/>
        </w:rPr>
      </w:pPr>
      <w:r w:rsidRPr="00FF430B">
        <w:rPr>
          <w:noProof w:val="0"/>
          <w:lang w:val="ro-MD"/>
        </w:rPr>
        <w:t>la Documentația standard nr._____</w:t>
      </w:r>
    </w:p>
    <w:p w14:paraId="6FD8CA26" w14:textId="77777777" w:rsidR="00F722AC" w:rsidRPr="00FF430B" w:rsidRDefault="00F722AC" w:rsidP="00F722AC">
      <w:pPr>
        <w:jc w:val="right"/>
        <w:rPr>
          <w:noProof w:val="0"/>
          <w:lang w:val="ro-MD"/>
        </w:rPr>
      </w:pPr>
      <w:r w:rsidRPr="00FF430B">
        <w:rPr>
          <w:noProof w:val="0"/>
          <w:lang w:val="ro-MD"/>
        </w:rPr>
        <w:t>din “____” ________ 20___</w:t>
      </w:r>
    </w:p>
    <w:p w14:paraId="6AD012CE" w14:textId="77777777" w:rsidR="00F722AC" w:rsidRPr="00FF430B" w:rsidRDefault="00F722AC" w:rsidP="00F722AC">
      <w:pPr>
        <w:spacing w:line="276" w:lineRule="auto"/>
        <w:jc w:val="center"/>
        <w:rPr>
          <w:rFonts w:eastAsia="PMingLiU"/>
          <w:b/>
          <w:lang w:val="ro-MD" w:eastAsia="zh-CN"/>
        </w:rPr>
      </w:pPr>
    </w:p>
    <w:p w14:paraId="4B6E648B" w14:textId="77777777" w:rsidR="00F722AC" w:rsidRPr="00FF430B" w:rsidRDefault="00F722AC" w:rsidP="00F722AC">
      <w:pPr>
        <w:spacing w:line="276" w:lineRule="auto"/>
        <w:jc w:val="center"/>
        <w:rPr>
          <w:rFonts w:eastAsia="PMingLiU"/>
          <w:b/>
          <w:lang w:val="ro-MD" w:eastAsia="zh-CN"/>
        </w:rPr>
      </w:pPr>
    </w:p>
    <w:bookmarkEnd w:id="51"/>
    <w:p w14:paraId="6513FE23" w14:textId="77777777" w:rsidR="00F722AC" w:rsidRPr="00FF430B" w:rsidRDefault="00F722AC" w:rsidP="00F722AC">
      <w:pPr>
        <w:spacing w:line="276" w:lineRule="auto"/>
        <w:jc w:val="center"/>
        <w:rPr>
          <w:rFonts w:eastAsia="PMingLiU"/>
          <w:b/>
          <w:noProof w:val="0"/>
          <w:lang w:val="ro-MD" w:eastAsia="zh-CN"/>
        </w:rPr>
      </w:pPr>
    </w:p>
    <w:p w14:paraId="4B097628" w14:textId="77777777" w:rsidR="00F722AC" w:rsidRPr="00FF430B" w:rsidRDefault="00F722AC" w:rsidP="00F722AC">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4506B685" w14:textId="77777777" w:rsidR="00F722AC" w:rsidRPr="00FF430B" w:rsidRDefault="00F722AC" w:rsidP="00F722AC">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2D94EBED" w14:textId="77777777" w:rsidR="00F722AC" w:rsidRPr="00FF430B" w:rsidRDefault="00F722AC" w:rsidP="00F722AC">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722AC" w:rsidRPr="00EC30C2" w14:paraId="6C7E194F" w14:textId="77777777" w:rsidTr="00306F41">
        <w:trPr>
          <w:trHeight w:val="700"/>
        </w:trPr>
        <w:tc>
          <w:tcPr>
            <w:tcW w:w="720" w:type="dxa"/>
          </w:tcPr>
          <w:p w14:paraId="452BB43F" w14:textId="77777777" w:rsidR="00F722AC" w:rsidRPr="00FF430B" w:rsidRDefault="00F722AC" w:rsidP="00306F41">
            <w:pPr>
              <w:tabs>
                <w:tab w:val="left" w:pos="567"/>
                <w:tab w:val="left" w:pos="1134"/>
              </w:tabs>
              <w:ind w:left="360"/>
              <w:jc w:val="both"/>
              <w:outlineLvl w:val="0"/>
              <w:rPr>
                <w:b/>
                <w:lang w:val="ro-MD"/>
              </w:rPr>
            </w:pPr>
          </w:p>
          <w:p w14:paraId="38AEA3DD" w14:textId="77777777" w:rsidR="00F722AC" w:rsidRPr="00FF430B" w:rsidRDefault="00F722AC" w:rsidP="00306F41">
            <w:pPr>
              <w:tabs>
                <w:tab w:val="left" w:pos="567"/>
              </w:tabs>
              <w:jc w:val="both"/>
              <w:rPr>
                <w:b/>
                <w:lang w:val="ro-MD"/>
              </w:rPr>
            </w:pPr>
            <w:r w:rsidRPr="00FF430B">
              <w:rPr>
                <w:b/>
                <w:lang w:val="ro-MD"/>
              </w:rPr>
              <w:t>Nr.</w:t>
            </w:r>
          </w:p>
          <w:p w14:paraId="1ED119FF" w14:textId="77777777" w:rsidR="00F722AC" w:rsidRPr="00FF430B" w:rsidRDefault="00F722AC" w:rsidP="00306F41">
            <w:pPr>
              <w:tabs>
                <w:tab w:val="left" w:pos="567"/>
              </w:tabs>
              <w:jc w:val="both"/>
              <w:rPr>
                <w:b/>
                <w:lang w:val="ro-MD"/>
              </w:rPr>
            </w:pPr>
            <w:r w:rsidRPr="00FF430B">
              <w:rPr>
                <w:b/>
                <w:lang w:val="ro-MD"/>
              </w:rPr>
              <w:t>d/o</w:t>
            </w:r>
          </w:p>
        </w:tc>
        <w:tc>
          <w:tcPr>
            <w:tcW w:w="4680" w:type="dxa"/>
            <w:vAlign w:val="center"/>
          </w:tcPr>
          <w:p w14:paraId="56DF14C4" w14:textId="77777777" w:rsidR="00F722AC" w:rsidRPr="00FF430B" w:rsidRDefault="00F722AC" w:rsidP="00306F4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72C87D5" w14:textId="77777777" w:rsidR="00F722AC" w:rsidRPr="00FF430B" w:rsidRDefault="00F722AC" w:rsidP="00306F41">
            <w:pPr>
              <w:tabs>
                <w:tab w:val="left" w:pos="567"/>
                <w:tab w:val="left" w:pos="1134"/>
              </w:tabs>
              <w:ind w:left="360"/>
              <w:jc w:val="center"/>
              <w:outlineLvl w:val="0"/>
              <w:rPr>
                <w:b/>
                <w:lang w:val="ro-MD"/>
              </w:rPr>
            </w:pPr>
          </w:p>
          <w:p w14:paraId="1263CE0C" w14:textId="77777777" w:rsidR="00F722AC" w:rsidRPr="00FF430B" w:rsidRDefault="00F722AC" w:rsidP="00306F41">
            <w:pPr>
              <w:tabs>
                <w:tab w:val="left" w:pos="567"/>
              </w:tabs>
              <w:jc w:val="center"/>
              <w:rPr>
                <w:b/>
                <w:lang w:val="ro-MD"/>
              </w:rPr>
            </w:pPr>
            <w:r w:rsidRPr="00FF430B">
              <w:rPr>
                <w:b/>
                <w:lang w:val="ro-MD"/>
              </w:rPr>
              <w:t>Unitatea de măsură</w:t>
            </w:r>
          </w:p>
          <w:p w14:paraId="19E469C5" w14:textId="77777777" w:rsidR="00F722AC" w:rsidRPr="00FF430B" w:rsidRDefault="00F722AC" w:rsidP="00306F41">
            <w:pPr>
              <w:tabs>
                <w:tab w:val="left" w:pos="567"/>
              </w:tabs>
              <w:jc w:val="center"/>
              <w:rPr>
                <w:b/>
                <w:lang w:val="ro-MD"/>
              </w:rPr>
            </w:pPr>
            <w:r w:rsidRPr="00FF430B">
              <w:rPr>
                <w:b/>
                <w:lang w:val="ro-MD"/>
              </w:rPr>
              <w:t>(bucăţi şi seturi)</w:t>
            </w:r>
          </w:p>
        </w:tc>
        <w:tc>
          <w:tcPr>
            <w:tcW w:w="1289" w:type="dxa"/>
            <w:vAlign w:val="center"/>
          </w:tcPr>
          <w:p w14:paraId="6ABA6203" w14:textId="77777777" w:rsidR="00F722AC" w:rsidRPr="00FF430B" w:rsidRDefault="00F722AC" w:rsidP="00306F41">
            <w:pPr>
              <w:tabs>
                <w:tab w:val="left" w:pos="567"/>
                <w:tab w:val="left" w:pos="1134"/>
              </w:tabs>
              <w:ind w:left="360"/>
              <w:jc w:val="center"/>
              <w:outlineLvl w:val="0"/>
              <w:rPr>
                <w:b/>
                <w:lang w:val="ro-MD"/>
              </w:rPr>
            </w:pPr>
          </w:p>
          <w:p w14:paraId="0B4EF6D1" w14:textId="77777777" w:rsidR="00F722AC" w:rsidRPr="00FF430B" w:rsidRDefault="00F722AC" w:rsidP="00306F41">
            <w:pPr>
              <w:tabs>
                <w:tab w:val="left" w:pos="567"/>
              </w:tabs>
              <w:jc w:val="center"/>
              <w:rPr>
                <w:b/>
                <w:lang w:val="ro-MD"/>
              </w:rPr>
            </w:pPr>
            <w:r w:rsidRPr="00FF430B">
              <w:rPr>
                <w:b/>
                <w:lang w:val="ro-MD"/>
              </w:rPr>
              <w:t>Asigurate din dotare</w:t>
            </w:r>
          </w:p>
        </w:tc>
        <w:tc>
          <w:tcPr>
            <w:tcW w:w="1544" w:type="dxa"/>
            <w:vAlign w:val="center"/>
          </w:tcPr>
          <w:p w14:paraId="6F5F6EB7" w14:textId="77777777" w:rsidR="00F722AC" w:rsidRPr="00FF430B" w:rsidRDefault="00F722AC" w:rsidP="00306F41">
            <w:pPr>
              <w:tabs>
                <w:tab w:val="left" w:pos="567"/>
                <w:tab w:val="left" w:pos="1134"/>
              </w:tabs>
              <w:ind w:left="360"/>
              <w:jc w:val="center"/>
              <w:outlineLvl w:val="0"/>
              <w:rPr>
                <w:b/>
                <w:lang w:val="ro-MD"/>
              </w:rPr>
            </w:pPr>
          </w:p>
          <w:p w14:paraId="3B274490" w14:textId="77777777" w:rsidR="00F722AC" w:rsidRPr="00FF430B" w:rsidRDefault="00F722AC" w:rsidP="00306F41">
            <w:pPr>
              <w:tabs>
                <w:tab w:val="left" w:pos="567"/>
              </w:tabs>
              <w:jc w:val="center"/>
              <w:rPr>
                <w:b/>
                <w:lang w:val="ro-MD"/>
              </w:rPr>
            </w:pPr>
            <w:r w:rsidRPr="00FF430B">
              <w:rPr>
                <w:b/>
                <w:lang w:val="ro-MD"/>
              </w:rPr>
              <w:t>Asigurate de la terţi sau din alte surse</w:t>
            </w:r>
          </w:p>
        </w:tc>
      </w:tr>
      <w:tr w:rsidR="00F722AC" w:rsidRPr="00EC30C2" w14:paraId="56995BB3" w14:textId="77777777" w:rsidTr="00306F41">
        <w:trPr>
          <w:trHeight w:val="240"/>
        </w:trPr>
        <w:tc>
          <w:tcPr>
            <w:tcW w:w="720" w:type="dxa"/>
          </w:tcPr>
          <w:p w14:paraId="3C9DD31A" w14:textId="77777777" w:rsidR="00F722AC" w:rsidRPr="00FF430B" w:rsidRDefault="00F722AC" w:rsidP="00306F41">
            <w:pPr>
              <w:tabs>
                <w:tab w:val="left" w:pos="567"/>
              </w:tabs>
              <w:jc w:val="both"/>
              <w:rPr>
                <w:b/>
                <w:lang w:val="ro-MD"/>
              </w:rPr>
            </w:pPr>
            <w:r w:rsidRPr="00FF430B">
              <w:rPr>
                <w:b/>
                <w:lang w:val="ro-MD"/>
              </w:rPr>
              <w:t>0</w:t>
            </w:r>
          </w:p>
        </w:tc>
        <w:tc>
          <w:tcPr>
            <w:tcW w:w="4680" w:type="dxa"/>
          </w:tcPr>
          <w:p w14:paraId="0DB85966" w14:textId="77777777" w:rsidR="00F722AC" w:rsidRPr="00FF430B" w:rsidRDefault="00F722AC" w:rsidP="00306F41">
            <w:pPr>
              <w:tabs>
                <w:tab w:val="left" w:pos="567"/>
              </w:tabs>
              <w:jc w:val="both"/>
              <w:rPr>
                <w:b/>
                <w:lang w:val="ro-MD"/>
              </w:rPr>
            </w:pPr>
            <w:r w:rsidRPr="00FF430B">
              <w:rPr>
                <w:b/>
                <w:lang w:val="ro-MD"/>
              </w:rPr>
              <w:t xml:space="preserve">                             1</w:t>
            </w:r>
          </w:p>
        </w:tc>
        <w:tc>
          <w:tcPr>
            <w:tcW w:w="1260" w:type="dxa"/>
          </w:tcPr>
          <w:p w14:paraId="744A666F" w14:textId="77777777" w:rsidR="00F722AC" w:rsidRPr="00FF430B" w:rsidRDefault="00F722AC" w:rsidP="00306F41">
            <w:pPr>
              <w:tabs>
                <w:tab w:val="left" w:pos="567"/>
              </w:tabs>
              <w:jc w:val="both"/>
              <w:rPr>
                <w:b/>
                <w:lang w:val="ro-MD"/>
              </w:rPr>
            </w:pPr>
            <w:r w:rsidRPr="00FF430B">
              <w:rPr>
                <w:b/>
                <w:lang w:val="ro-MD"/>
              </w:rPr>
              <w:t>2</w:t>
            </w:r>
          </w:p>
        </w:tc>
        <w:tc>
          <w:tcPr>
            <w:tcW w:w="1289" w:type="dxa"/>
          </w:tcPr>
          <w:p w14:paraId="65489BFF" w14:textId="77777777" w:rsidR="00F722AC" w:rsidRPr="00FF430B" w:rsidRDefault="00F722AC" w:rsidP="00306F41">
            <w:pPr>
              <w:tabs>
                <w:tab w:val="left" w:pos="567"/>
              </w:tabs>
              <w:jc w:val="both"/>
              <w:rPr>
                <w:b/>
                <w:lang w:val="ro-MD"/>
              </w:rPr>
            </w:pPr>
            <w:r w:rsidRPr="00FF430B">
              <w:rPr>
                <w:b/>
                <w:lang w:val="ro-MD"/>
              </w:rPr>
              <w:t>3</w:t>
            </w:r>
          </w:p>
        </w:tc>
        <w:tc>
          <w:tcPr>
            <w:tcW w:w="1544" w:type="dxa"/>
          </w:tcPr>
          <w:p w14:paraId="2D95603A" w14:textId="77777777" w:rsidR="00F722AC" w:rsidRPr="00FF430B" w:rsidRDefault="00F722AC" w:rsidP="00306F41">
            <w:pPr>
              <w:tabs>
                <w:tab w:val="left" w:pos="567"/>
              </w:tabs>
              <w:jc w:val="both"/>
              <w:rPr>
                <w:b/>
                <w:lang w:val="ro-MD"/>
              </w:rPr>
            </w:pPr>
            <w:r w:rsidRPr="00FF430B">
              <w:rPr>
                <w:b/>
                <w:lang w:val="ro-MD"/>
              </w:rPr>
              <w:t>4</w:t>
            </w:r>
          </w:p>
        </w:tc>
      </w:tr>
      <w:tr w:rsidR="00F722AC" w:rsidRPr="00EC30C2" w14:paraId="538AD389" w14:textId="77777777" w:rsidTr="00306F41">
        <w:trPr>
          <w:trHeight w:val="240"/>
        </w:trPr>
        <w:tc>
          <w:tcPr>
            <w:tcW w:w="720" w:type="dxa"/>
          </w:tcPr>
          <w:p w14:paraId="545FB892" w14:textId="77777777" w:rsidR="00F722AC" w:rsidRPr="00FF430B" w:rsidRDefault="00F722AC" w:rsidP="00306F41">
            <w:pPr>
              <w:tabs>
                <w:tab w:val="left" w:pos="567"/>
              </w:tabs>
              <w:jc w:val="both"/>
              <w:rPr>
                <w:lang w:val="ro-MD"/>
              </w:rPr>
            </w:pPr>
            <w:r w:rsidRPr="00FF430B">
              <w:rPr>
                <w:lang w:val="ro-MD"/>
              </w:rPr>
              <w:t>1.</w:t>
            </w:r>
          </w:p>
        </w:tc>
        <w:tc>
          <w:tcPr>
            <w:tcW w:w="4680" w:type="dxa"/>
          </w:tcPr>
          <w:p w14:paraId="77388B02"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4F39C0FD"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5AD8E16"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1E30DC94"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0728806E" w14:textId="77777777" w:rsidTr="00306F41">
        <w:trPr>
          <w:trHeight w:val="240"/>
        </w:trPr>
        <w:tc>
          <w:tcPr>
            <w:tcW w:w="720" w:type="dxa"/>
          </w:tcPr>
          <w:p w14:paraId="0FE20A56" w14:textId="77777777" w:rsidR="00F722AC" w:rsidRPr="00FF430B" w:rsidRDefault="00F722AC" w:rsidP="00306F41">
            <w:pPr>
              <w:tabs>
                <w:tab w:val="left" w:pos="567"/>
              </w:tabs>
              <w:jc w:val="both"/>
              <w:rPr>
                <w:lang w:val="ro-MD"/>
              </w:rPr>
            </w:pPr>
            <w:r w:rsidRPr="00FF430B">
              <w:rPr>
                <w:lang w:val="ro-MD"/>
              </w:rPr>
              <w:t>2.</w:t>
            </w:r>
          </w:p>
        </w:tc>
        <w:tc>
          <w:tcPr>
            <w:tcW w:w="4680" w:type="dxa"/>
          </w:tcPr>
          <w:p w14:paraId="6DB3375E"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0F5FFED9"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0C07B4F"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2347738C"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63C974A7" w14:textId="77777777" w:rsidTr="00306F41">
        <w:trPr>
          <w:trHeight w:val="240"/>
        </w:trPr>
        <w:tc>
          <w:tcPr>
            <w:tcW w:w="720" w:type="dxa"/>
          </w:tcPr>
          <w:p w14:paraId="37D3A2C6" w14:textId="77777777" w:rsidR="00F722AC" w:rsidRPr="00FF430B" w:rsidRDefault="00F722AC" w:rsidP="00306F41">
            <w:pPr>
              <w:tabs>
                <w:tab w:val="left" w:pos="567"/>
              </w:tabs>
              <w:jc w:val="both"/>
              <w:rPr>
                <w:lang w:val="ro-MD"/>
              </w:rPr>
            </w:pPr>
            <w:r w:rsidRPr="00FF430B">
              <w:rPr>
                <w:lang w:val="ro-MD"/>
              </w:rPr>
              <w:t>3.</w:t>
            </w:r>
          </w:p>
        </w:tc>
        <w:tc>
          <w:tcPr>
            <w:tcW w:w="4680" w:type="dxa"/>
          </w:tcPr>
          <w:p w14:paraId="4D186337"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3BA3144A"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A4E3684"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258E6BC7"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FE6103A" w14:textId="77777777" w:rsidTr="00306F41">
        <w:trPr>
          <w:trHeight w:val="240"/>
        </w:trPr>
        <w:tc>
          <w:tcPr>
            <w:tcW w:w="720" w:type="dxa"/>
          </w:tcPr>
          <w:p w14:paraId="428D0FD2" w14:textId="77777777" w:rsidR="00F722AC" w:rsidRPr="00FF430B" w:rsidRDefault="00F722AC" w:rsidP="00306F41">
            <w:pPr>
              <w:tabs>
                <w:tab w:val="left" w:pos="567"/>
              </w:tabs>
              <w:jc w:val="both"/>
              <w:rPr>
                <w:lang w:val="ro-MD"/>
              </w:rPr>
            </w:pPr>
            <w:r w:rsidRPr="00FF430B">
              <w:rPr>
                <w:lang w:val="ro-MD"/>
              </w:rPr>
              <w:t>.</w:t>
            </w:r>
          </w:p>
        </w:tc>
        <w:tc>
          <w:tcPr>
            <w:tcW w:w="4680" w:type="dxa"/>
          </w:tcPr>
          <w:p w14:paraId="38A4CD5F"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25678670"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0F9D30C3"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1C64538D"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7A0196EA" w14:textId="77777777" w:rsidTr="00306F41">
        <w:trPr>
          <w:trHeight w:val="240"/>
        </w:trPr>
        <w:tc>
          <w:tcPr>
            <w:tcW w:w="720" w:type="dxa"/>
          </w:tcPr>
          <w:p w14:paraId="48097044" w14:textId="77777777" w:rsidR="00F722AC" w:rsidRPr="00FF430B" w:rsidRDefault="00F722AC" w:rsidP="00306F41">
            <w:pPr>
              <w:keepNext/>
              <w:keepLines/>
              <w:tabs>
                <w:tab w:val="left" w:pos="567"/>
              </w:tabs>
              <w:spacing w:before="200"/>
              <w:jc w:val="both"/>
              <w:outlineLvl w:val="2"/>
              <w:rPr>
                <w:lang w:val="ro-MD"/>
              </w:rPr>
            </w:pPr>
          </w:p>
        </w:tc>
        <w:tc>
          <w:tcPr>
            <w:tcW w:w="4680" w:type="dxa"/>
          </w:tcPr>
          <w:p w14:paraId="2D24A976"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7285D5A7"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136253F1"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3E3B0A29"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21CFD187" w14:textId="77777777" w:rsidTr="00306F41">
        <w:trPr>
          <w:trHeight w:val="240"/>
        </w:trPr>
        <w:tc>
          <w:tcPr>
            <w:tcW w:w="720" w:type="dxa"/>
          </w:tcPr>
          <w:p w14:paraId="2A078EE9" w14:textId="77777777" w:rsidR="00F722AC" w:rsidRPr="00FF430B" w:rsidRDefault="00F722AC" w:rsidP="00306F41">
            <w:pPr>
              <w:tabs>
                <w:tab w:val="left" w:pos="567"/>
              </w:tabs>
              <w:jc w:val="both"/>
              <w:rPr>
                <w:lang w:val="ro-MD"/>
              </w:rPr>
            </w:pPr>
            <w:r w:rsidRPr="00FF430B">
              <w:rPr>
                <w:lang w:val="ro-MD"/>
              </w:rPr>
              <w:t>n</w:t>
            </w:r>
          </w:p>
        </w:tc>
        <w:tc>
          <w:tcPr>
            <w:tcW w:w="4680" w:type="dxa"/>
          </w:tcPr>
          <w:p w14:paraId="7F025CE1"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18B21495"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02CC60E3"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75ADA640" w14:textId="77777777" w:rsidR="00F722AC" w:rsidRPr="00FF430B" w:rsidRDefault="00F722AC" w:rsidP="00306F41">
            <w:pPr>
              <w:keepNext/>
              <w:keepLines/>
              <w:tabs>
                <w:tab w:val="left" w:pos="567"/>
              </w:tabs>
              <w:spacing w:before="200"/>
              <w:jc w:val="both"/>
              <w:outlineLvl w:val="2"/>
              <w:rPr>
                <w:lang w:val="ro-MD"/>
              </w:rPr>
            </w:pPr>
          </w:p>
        </w:tc>
      </w:tr>
    </w:tbl>
    <w:p w14:paraId="3CA5DE37" w14:textId="77777777" w:rsidR="00F722AC" w:rsidRPr="00FF430B" w:rsidRDefault="00F722AC" w:rsidP="00F722AC">
      <w:pPr>
        <w:jc w:val="both"/>
        <w:rPr>
          <w:rFonts w:eastAsia="PMingLiU"/>
          <w:lang w:val="ro-MD" w:eastAsia="zh-CN"/>
        </w:rPr>
      </w:pPr>
    </w:p>
    <w:p w14:paraId="424ACA55" w14:textId="77777777" w:rsidR="00F722AC" w:rsidRPr="00FF430B" w:rsidRDefault="00F722AC" w:rsidP="00F722AC">
      <w:pPr>
        <w:jc w:val="both"/>
        <w:rPr>
          <w:rFonts w:eastAsia="PMingLiU"/>
          <w:lang w:val="ro-MD" w:eastAsia="zh-CN"/>
        </w:rPr>
      </w:pPr>
    </w:p>
    <w:p w14:paraId="4A40FD5D"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3A44B480"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78CD5290"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7E543C3"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31658DF2" w14:textId="77777777" w:rsidR="00F722AC" w:rsidRPr="00FF430B" w:rsidRDefault="00F722AC" w:rsidP="00F722AC">
      <w:pPr>
        <w:spacing w:after="200" w:line="276" w:lineRule="auto"/>
        <w:jc w:val="center"/>
        <w:rPr>
          <w:rFonts w:eastAsia="PMingLiU"/>
          <w:lang w:val="ro-MD" w:eastAsia="zh-CN"/>
        </w:rPr>
      </w:pPr>
      <w:bookmarkStart w:id="58" w:name="_Toc449692113"/>
    </w:p>
    <w:p w14:paraId="20034B5E" w14:textId="77777777" w:rsidR="00F722AC" w:rsidRPr="00FF430B" w:rsidRDefault="00F722AC" w:rsidP="00F722AC">
      <w:pPr>
        <w:spacing w:line="276" w:lineRule="auto"/>
        <w:jc w:val="center"/>
        <w:rPr>
          <w:rFonts w:eastAsia="PMingLiU"/>
          <w:b/>
          <w:lang w:val="ro-MD" w:eastAsia="zh-CN"/>
        </w:rPr>
      </w:pPr>
    </w:p>
    <w:p w14:paraId="396F0F72" w14:textId="77777777" w:rsidR="00F722AC" w:rsidRPr="00FF430B" w:rsidRDefault="00F722AC" w:rsidP="00F722AC">
      <w:pPr>
        <w:spacing w:line="276" w:lineRule="auto"/>
        <w:jc w:val="center"/>
        <w:rPr>
          <w:rFonts w:eastAsia="PMingLiU"/>
          <w:b/>
          <w:lang w:val="ro-MD" w:eastAsia="zh-CN"/>
        </w:rPr>
      </w:pPr>
    </w:p>
    <w:p w14:paraId="74B04806" w14:textId="77777777" w:rsidR="00F722AC" w:rsidRPr="00FF430B" w:rsidRDefault="00F722AC" w:rsidP="00F722AC">
      <w:pPr>
        <w:spacing w:line="276" w:lineRule="auto"/>
        <w:jc w:val="center"/>
        <w:rPr>
          <w:rFonts w:eastAsia="PMingLiU"/>
          <w:b/>
          <w:lang w:val="ro-MD" w:eastAsia="zh-CN"/>
        </w:rPr>
      </w:pPr>
    </w:p>
    <w:p w14:paraId="29C8168D" w14:textId="77777777" w:rsidR="00F722AC" w:rsidRPr="00FF430B" w:rsidRDefault="00F722AC" w:rsidP="00F722AC">
      <w:pPr>
        <w:spacing w:line="276" w:lineRule="auto"/>
        <w:jc w:val="center"/>
        <w:rPr>
          <w:rFonts w:eastAsia="PMingLiU"/>
          <w:b/>
          <w:lang w:val="ro-MD" w:eastAsia="zh-CN"/>
        </w:rPr>
      </w:pPr>
    </w:p>
    <w:p w14:paraId="7C15E92C" w14:textId="77777777" w:rsidR="00F722AC" w:rsidRPr="00FF430B" w:rsidRDefault="00F722AC" w:rsidP="00F722AC">
      <w:pPr>
        <w:spacing w:line="276" w:lineRule="auto"/>
        <w:jc w:val="center"/>
        <w:rPr>
          <w:rFonts w:eastAsia="PMingLiU"/>
          <w:b/>
          <w:lang w:val="ro-MD" w:eastAsia="zh-CN"/>
        </w:rPr>
      </w:pPr>
    </w:p>
    <w:p w14:paraId="6F9F47E6" w14:textId="77777777" w:rsidR="00F722AC" w:rsidRPr="00FF430B" w:rsidRDefault="00F722AC" w:rsidP="00F722AC">
      <w:pPr>
        <w:spacing w:line="276" w:lineRule="auto"/>
        <w:jc w:val="center"/>
        <w:rPr>
          <w:rFonts w:eastAsia="PMingLiU"/>
          <w:b/>
          <w:lang w:val="ro-MD" w:eastAsia="zh-CN"/>
        </w:rPr>
      </w:pPr>
    </w:p>
    <w:p w14:paraId="4C9639C4" w14:textId="77777777" w:rsidR="00F722AC" w:rsidRPr="00FF430B" w:rsidRDefault="00F722AC" w:rsidP="00F722AC">
      <w:pPr>
        <w:spacing w:line="276" w:lineRule="auto"/>
        <w:jc w:val="center"/>
        <w:rPr>
          <w:rFonts w:eastAsia="PMingLiU"/>
          <w:b/>
          <w:lang w:val="ro-MD" w:eastAsia="zh-CN"/>
        </w:rPr>
      </w:pPr>
    </w:p>
    <w:p w14:paraId="3A32EDBE" w14:textId="77777777" w:rsidR="00F722AC" w:rsidRPr="00FF430B" w:rsidRDefault="00F722AC" w:rsidP="00F722AC">
      <w:pPr>
        <w:spacing w:line="276" w:lineRule="auto"/>
        <w:jc w:val="center"/>
        <w:rPr>
          <w:rFonts w:eastAsia="PMingLiU"/>
          <w:b/>
          <w:lang w:val="ro-MD" w:eastAsia="zh-CN"/>
        </w:rPr>
      </w:pPr>
    </w:p>
    <w:p w14:paraId="4ED76E2F" w14:textId="77777777" w:rsidR="00F722AC" w:rsidRPr="00FF430B" w:rsidRDefault="00F722AC" w:rsidP="00F722AC">
      <w:pPr>
        <w:spacing w:line="276" w:lineRule="auto"/>
        <w:jc w:val="center"/>
        <w:rPr>
          <w:rFonts w:eastAsia="PMingLiU"/>
          <w:b/>
          <w:lang w:val="ro-MD" w:eastAsia="zh-CN"/>
        </w:rPr>
      </w:pPr>
    </w:p>
    <w:p w14:paraId="39AAEAF3" w14:textId="77777777" w:rsidR="00F722AC" w:rsidRPr="00FF430B" w:rsidRDefault="00F722AC" w:rsidP="00F722AC">
      <w:pPr>
        <w:spacing w:line="276" w:lineRule="auto"/>
        <w:jc w:val="center"/>
        <w:rPr>
          <w:rFonts w:eastAsia="PMingLiU"/>
          <w:b/>
          <w:lang w:val="ro-MD" w:eastAsia="zh-CN"/>
        </w:rPr>
      </w:pPr>
    </w:p>
    <w:p w14:paraId="6D043900" w14:textId="77777777" w:rsidR="00F722AC" w:rsidRPr="00FF430B" w:rsidRDefault="00F722AC" w:rsidP="00F722AC">
      <w:pPr>
        <w:spacing w:line="276" w:lineRule="auto"/>
        <w:jc w:val="center"/>
        <w:rPr>
          <w:rFonts w:eastAsia="PMingLiU"/>
          <w:b/>
          <w:lang w:val="ro-MD" w:eastAsia="zh-CN"/>
        </w:rPr>
      </w:pPr>
    </w:p>
    <w:p w14:paraId="560BB534" w14:textId="77777777" w:rsidR="00F722AC" w:rsidRPr="00FF430B" w:rsidRDefault="00F722AC" w:rsidP="00F722AC">
      <w:pPr>
        <w:spacing w:line="276" w:lineRule="auto"/>
        <w:jc w:val="center"/>
        <w:rPr>
          <w:rFonts w:eastAsia="PMingLiU"/>
          <w:b/>
          <w:lang w:val="ro-MD" w:eastAsia="zh-CN"/>
        </w:rPr>
      </w:pPr>
    </w:p>
    <w:p w14:paraId="1A335DA4" w14:textId="77777777" w:rsidR="00F722AC" w:rsidRPr="00FF430B" w:rsidRDefault="00F722AC" w:rsidP="00F722AC">
      <w:pPr>
        <w:spacing w:line="276" w:lineRule="auto"/>
        <w:jc w:val="center"/>
        <w:rPr>
          <w:rFonts w:eastAsia="PMingLiU"/>
          <w:b/>
          <w:lang w:val="ro-MD" w:eastAsia="zh-CN"/>
        </w:rPr>
      </w:pPr>
    </w:p>
    <w:p w14:paraId="3F9C1693" w14:textId="77777777" w:rsidR="00F722AC" w:rsidRPr="00FF430B" w:rsidRDefault="00F722AC" w:rsidP="00F722AC">
      <w:pPr>
        <w:spacing w:line="276" w:lineRule="auto"/>
        <w:jc w:val="center"/>
        <w:rPr>
          <w:rFonts w:eastAsia="PMingLiU"/>
          <w:b/>
          <w:lang w:val="ro-MD" w:eastAsia="zh-CN"/>
        </w:rPr>
      </w:pPr>
    </w:p>
    <w:p w14:paraId="621ACF81" w14:textId="77777777" w:rsidR="00F722AC" w:rsidRPr="00FF430B" w:rsidRDefault="00F722AC" w:rsidP="00F722AC">
      <w:pPr>
        <w:spacing w:line="276" w:lineRule="auto"/>
        <w:jc w:val="center"/>
        <w:rPr>
          <w:rFonts w:eastAsia="PMingLiU"/>
          <w:b/>
          <w:lang w:val="ro-MD" w:eastAsia="zh-CN"/>
        </w:rPr>
      </w:pPr>
    </w:p>
    <w:p w14:paraId="39977A5B" w14:textId="77777777" w:rsidR="00F722AC" w:rsidRPr="00FF430B" w:rsidRDefault="00F722AC" w:rsidP="00F722AC">
      <w:pPr>
        <w:spacing w:line="276" w:lineRule="auto"/>
        <w:jc w:val="center"/>
        <w:rPr>
          <w:rFonts w:eastAsia="PMingLiU"/>
          <w:b/>
          <w:lang w:val="ro-MD" w:eastAsia="zh-CN"/>
        </w:rPr>
      </w:pPr>
    </w:p>
    <w:p w14:paraId="033DBD8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729C3D3A" w14:textId="77777777" w:rsidR="00F722AC" w:rsidRPr="00FF430B" w:rsidRDefault="00F722AC" w:rsidP="00F722AC">
      <w:pPr>
        <w:jc w:val="right"/>
        <w:rPr>
          <w:noProof w:val="0"/>
          <w:lang w:val="ro-MD"/>
        </w:rPr>
      </w:pPr>
      <w:r w:rsidRPr="00FF430B">
        <w:rPr>
          <w:noProof w:val="0"/>
          <w:lang w:val="ro-MD"/>
        </w:rPr>
        <w:t>la Documentația standard nr._____</w:t>
      </w:r>
    </w:p>
    <w:p w14:paraId="6EE5D6D3" w14:textId="77777777" w:rsidR="00F722AC" w:rsidRPr="00FF430B" w:rsidRDefault="00F722AC" w:rsidP="00F722AC">
      <w:pPr>
        <w:jc w:val="right"/>
        <w:rPr>
          <w:noProof w:val="0"/>
          <w:lang w:val="ro-MD"/>
        </w:rPr>
      </w:pPr>
      <w:r w:rsidRPr="00FF430B">
        <w:rPr>
          <w:noProof w:val="0"/>
          <w:lang w:val="ro-MD"/>
        </w:rPr>
        <w:t>din “____” ________ 20___</w:t>
      </w:r>
    </w:p>
    <w:p w14:paraId="026F5E0F" w14:textId="77777777" w:rsidR="00F722AC" w:rsidRPr="00FF430B" w:rsidRDefault="00F722AC" w:rsidP="00F722AC">
      <w:pPr>
        <w:spacing w:line="276" w:lineRule="auto"/>
        <w:jc w:val="center"/>
        <w:rPr>
          <w:rFonts w:eastAsia="PMingLiU"/>
          <w:b/>
          <w:lang w:val="ro-MD" w:eastAsia="zh-CN"/>
        </w:rPr>
      </w:pPr>
    </w:p>
    <w:p w14:paraId="05780D3D" w14:textId="77777777" w:rsidR="00F722AC" w:rsidRPr="00FF430B" w:rsidRDefault="00F722AC" w:rsidP="00F722AC">
      <w:pPr>
        <w:spacing w:line="276" w:lineRule="auto"/>
        <w:jc w:val="center"/>
        <w:rPr>
          <w:rFonts w:eastAsia="PMingLiU"/>
          <w:b/>
          <w:lang w:val="ro-MD" w:eastAsia="zh-CN"/>
        </w:rPr>
      </w:pPr>
    </w:p>
    <w:bookmarkEnd w:id="58"/>
    <w:p w14:paraId="69A0A1F2" w14:textId="77777777" w:rsidR="00F722AC" w:rsidRPr="00FF430B" w:rsidRDefault="00F722AC" w:rsidP="00F722AC">
      <w:pPr>
        <w:spacing w:line="276" w:lineRule="auto"/>
        <w:jc w:val="center"/>
        <w:rPr>
          <w:rFonts w:eastAsia="PMingLiU"/>
          <w:b/>
          <w:noProof w:val="0"/>
          <w:lang w:val="ro-MD" w:eastAsia="zh-CN"/>
        </w:rPr>
      </w:pPr>
    </w:p>
    <w:p w14:paraId="5271A801" w14:textId="77777777" w:rsidR="00F722AC" w:rsidRPr="00FF430B" w:rsidRDefault="00F722AC" w:rsidP="00F722AC">
      <w:pPr>
        <w:ind w:firstLine="709"/>
        <w:jc w:val="center"/>
        <w:rPr>
          <w:rFonts w:eastAsia="PMingLiU"/>
          <w:b/>
          <w:lang w:val="ro-MD" w:eastAsia="zh-CN"/>
        </w:rPr>
      </w:pPr>
      <w:r w:rsidRPr="00FF430B">
        <w:rPr>
          <w:rFonts w:eastAsia="PMingLiU"/>
          <w:b/>
          <w:lang w:val="ro-MD" w:eastAsia="zh-CN"/>
        </w:rPr>
        <w:t>DECLARAŢIE</w:t>
      </w:r>
    </w:p>
    <w:p w14:paraId="6D471CE1" w14:textId="77777777" w:rsidR="00F722AC" w:rsidRPr="00FF430B" w:rsidRDefault="00F722AC" w:rsidP="00F722AC">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5C2BE0DE" w14:textId="77777777" w:rsidR="00F722AC" w:rsidRPr="00FF430B" w:rsidRDefault="00F722AC" w:rsidP="00F722AC">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722AC" w:rsidRPr="00EC30C2" w14:paraId="159B891C" w14:textId="77777777" w:rsidTr="00306F41">
        <w:trPr>
          <w:cantSplit/>
          <w:trHeight w:val="1942"/>
        </w:trPr>
        <w:tc>
          <w:tcPr>
            <w:tcW w:w="273" w:type="pct"/>
            <w:vAlign w:val="center"/>
          </w:tcPr>
          <w:p w14:paraId="1A5E8BAD" w14:textId="77777777" w:rsidR="00F722AC" w:rsidRPr="00FF430B" w:rsidRDefault="00F722AC" w:rsidP="00306F41">
            <w:pPr>
              <w:tabs>
                <w:tab w:val="left" w:pos="567"/>
              </w:tabs>
              <w:jc w:val="center"/>
              <w:rPr>
                <w:b/>
                <w:bCs/>
                <w:lang w:val="ro-MD"/>
              </w:rPr>
            </w:pPr>
          </w:p>
          <w:p w14:paraId="38213C52" w14:textId="77777777" w:rsidR="00F722AC" w:rsidRPr="00FF430B" w:rsidRDefault="00F722AC" w:rsidP="00306F41">
            <w:pPr>
              <w:tabs>
                <w:tab w:val="left" w:pos="567"/>
              </w:tabs>
              <w:jc w:val="center"/>
              <w:rPr>
                <w:b/>
                <w:bCs/>
                <w:lang w:val="ro-MD"/>
              </w:rPr>
            </w:pPr>
            <w:r w:rsidRPr="00FF430B">
              <w:rPr>
                <w:b/>
                <w:bCs/>
                <w:lang w:val="ro-MD"/>
              </w:rPr>
              <w:t>Nr.</w:t>
            </w:r>
          </w:p>
          <w:p w14:paraId="6E13F2C6" w14:textId="77777777" w:rsidR="00F722AC" w:rsidRPr="00FF430B" w:rsidRDefault="00F722AC" w:rsidP="00306F41">
            <w:pPr>
              <w:tabs>
                <w:tab w:val="left" w:pos="567"/>
              </w:tabs>
              <w:jc w:val="center"/>
              <w:rPr>
                <w:b/>
                <w:bCs/>
                <w:lang w:val="ro-MD"/>
              </w:rPr>
            </w:pPr>
            <w:r w:rsidRPr="00FF430B">
              <w:rPr>
                <w:b/>
                <w:bCs/>
                <w:lang w:val="ro-MD"/>
              </w:rPr>
              <w:t>d/o</w:t>
            </w:r>
          </w:p>
        </w:tc>
        <w:tc>
          <w:tcPr>
            <w:tcW w:w="727" w:type="pct"/>
            <w:vAlign w:val="center"/>
          </w:tcPr>
          <w:p w14:paraId="0E557FBB" w14:textId="77777777" w:rsidR="00F722AC" w:rsidRPr="00FF430B" w:rsidRDefault="00F722AC" w:rsidP="00306F41">
            <w:pPr>
              <w:tabs>
                <w:tab w:val="left" w:pos="567"/>
                <w:tab w:val="left" w:pos="1134"/>
              </w:tabs>
              <w:ind w:left="360"/>
              <w:jc w:val="center"/>
              <w:outlineLvl w:val="0"/>
              <w:rPr>
                <w:b/>
                <w:bCs/>
                <w:lang w:val="ro-MD"/>
              </w:rPr>
            </w:pPr>
          </w:p>
          <w:p w14:paraId="0111EEB2" w14:textId="77777777" w:rsidR="00F722AC" w:rsidRPr="00FF430B" w:rsidRDefault="00F722AC" w:rsidP="00306F41">
            <w:pPr>
              <w:tabs>
                <w:tab w:val="left" w:pos="567"/>
              </w:tabs>
              <w:jc w:val="center"/>
              <w:rPr>
                <w:b/>
                <w:bCs/>
                <w:lang w:val="ro-MD"/>
              </w:rPr>
            </w:pPr>
            <w:r w:rsidRPr="00FF430B">
              <w:rPr>
                <w:b/>
                <w:bCs/>
                <w:lang w:val="ro-MD"/>
              </w:rPr>
              <w:t>Funcţia</w:t>
            </w:r>
          </w:p>
        </w:tc>
        <w:tc>
          <w:tcPr>
            <w:tcW w:w="1000" w:type="pct"/>
            <w:vAlign w:val="center"/>
          </w:tcPr>
          <w:p w14:paraId="27FEDA43" w14:textId="77777777" w:rsidR="00F722AC" w:rsidRPr="00FF430B" w:rsidRDefault="00F722AC" w:rsidP="00306F41">
            <w:pPr>
              <w:tabs>
                <w:tab w:val="left" w:pos="567"/>
                <w:tab w:val="left" w:pos="1134"/>
              </w:tabs>
              <w:ind w:left="360"/>
              <w:jc w:val="center"/>
              <w:outlineLvl w:val="0"/>
              <w:rPr>
                <w:b/>
                <w:bCs/>
                <w:lang w:val="ro-MD"/>
              </w:rPr>
            </w:pPr>
          </w:p>
          <w:p w14:paraId="77080DA3" w14:textId="77777777" w:rsidR="00F722AC" w:rsidRPr="00FF430B" w:rsidRDefault="00F722AC" w:rsidP="00306F41">
            <w:pPr>
              <w:tabs>
                <w:tab w:val="left" w:pos="567"/>
              </w:tabs>
              <w:jc w:val="center"/>
              <w:rPr>
                <w:b/>
                <w:bCs/>
                <w:lang w:val="ro-MD"/>
              </w:rPr>
            </w:pPr>
            <w:r w:rsidRPr="00FF430B">
              <w:rPr>
                <w:b/>
                <w:bCs/>
                <w:lang w:val="ro-MD"/>
              </w:rPr>
              <w:t>Studii de specialitate</w:t>
            </w:r>
          </w:p>
        </w:tc>
        <w:tc>
          <w:tcPr>
            <w:tcW w:w="1036" w:type="pct"/>
            <w:vAlign w:val="center"/>
          </w:tcPr>
          <w:p w14:paraId="0B000EA2" w14:textId="77777777" w:rsidR="00F722AC" w:rsidRPr="00FF430B" w:rsidRDefault="00F722AC" w:rsidP="00306F41">
            <w:pPr>
              <w:tabs>
                <w:tab w:val="left" w:pos="567"/>
              </w:tabs>
              <w:jc w:val="center"/>
              <w:rPr>
                <w:b/>
                <w:bCs/>
                <w:lang w:val="ro-MD"/>
              </w:rPr>
            </w:pPr>
            <w:r w:rsidRPr="00FF430B">
              <w:rPr>
                <w:b/>
                <w:bCs/>
                <w:lang w:val="ro-MD"/>
              </w:rPr>
              <w:t>Vechimea în  munca de specialitate (ani)</w:t>
            </w:r>
          </w:p>
        </w:tc>
        <w:tc>
          <w:tcPr>
            <w:tcW w:w="1056" w:type="pct"/>
            <w:vAlign w:val="center"/>
          </w:tcPr>
          <w:p w14:paraId="1C3E01A5" w14:textId="77777777" w:rsidR="00F722AC" w:rsidRPr="00FF430B" w:rsidRDefault="00F722AC" w:rsidP="00306F4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11D1D18A" w14:textId="77777777" w:rsidR="00F722AC" w:rsidRPr="00FF430B" w:rsidRDefault="00F722AC" w:rsidP="00306F41">
            <w:pPr>
              <w:tabs>
                <w:tab w:val="left" w:pos="567"/>
              </w:tabs>
              <w:jc w:val="center"/>
              <w:rPr>
                <w:b/>
                <w:bCs/>
                <w:lang w:val="ro-MD"/>
              </w:rPr>
            </w:pPr>
            <w:r w:rsidRPr="00FF430B">
              <w:rPr>
                <w:b/>
                <w:bCs/>
                <w:lang w:val="ro-MD"/>
              </w:rPr>
              <w:t>Numărul certificatului de atestare</w:t>
            </w:r>
          </w:p>
          <w:p w14:paraId="39605042" w14:textId="77777777" w:rsidR="00F722AC" w:rsidRPr="00FF430B" w:rsidRDefault="00F722AC" w:rsidP="00306F41">
            <w:pPr>
              <w:tabs>
                <w:tab w:val="left" w:pos="567"/>
              </w:tabs>
              <w:jc w:val="center"/>
              <w:rPr>
                <w:b/>
                <w:bCs/>
                <w:lang w:val="ro-MD"/>
              </w:rPr>
            </w:pPr>
            <w:r w:rsidRPr="00FF430B">
              <w:rPr>
                <w:b/>
                <w:bCs/>
                <w:lang w:val="ro-MD"/>
              </w:rPr>
              <w:t>și data eliberării</w:t>
            </w:r>
          </w:p>
          <w:p w14:paraId="3EF3C580" w14:textId="77777777" w:rsidR="00F722AC" w:rsidRPr="00FF430B" w:rsidRDefault="00F722AC" w:rsidP="00306F41">
            <w:pPr>
              <w:tabs>
                <w:tab w:val="left" w:pos="567"/>
                <w:tab w:val="left" w:pos="1134"/>
              </w:tabs>
              <w:ind w:left="360"/>
              <w:jc w:val="center"/>
              <w:outlineLvl w:val="0"/>
              <w:rPr>
                <w:b/>
                <w:bCs/>
                <w:lang w:val="ro-MD"/>
              </w:rPr>
            </w:pPr>
          </w:p>
          <w:p w14:paraId="28EC8AF4" w14:textId="77777777" w:rsidR="00F722AC" w:rsidRPr="00FF430B" w:rsidRDefault="00F722AC" w:rsidP="00306F41">
            <w:pPr>
              <w:tabs>
                <w:tab w:val="left" w:pos="567"/>
                <w:tab w:val="left" w:pos="1134"/>
              </w:tabs>
              <w:ind w:left="360"/>
              <w:jc w:val="center"/>
              <w:outlineLvl w:val="0"/>
              <w:rPr>
                <w:b/>
                <w:bCs/>
                <w:lang w:val="ro-MD"/>
              </w:rPr>
            </w:pPr>
          </w:p>
        </w:tc>
      </w:tr>
      <w:tr w:rsidR="00F722AC" w:rsidRPr="00EC30C2" w14:paraId="62179328" w14:textId="77777777" w:rsidTr="00306F41">
        <w:trPr>
          <w:cantSplit/>
          <w:trHeight w:val="320"/>
        </w:trPr>
        <w:tc>
          <w:tcPr>
            <w:tcW w:w="273" w:type="pct"/>
          </w:tcPr>
          <w:p w14:paraId="0AE7C22E" w14:textId="77777777" w:rsidR="00F722AC" w:rsidRPr="00FF430B" w:rsidRDefault="00F722AC" w:rsidP="00306F41">
            <w:pPr>
              <w:tabs>
                <w:tab w:val="left" w:pos="567"/>
                <w:tab w:val="left" w:pos="1134"/>
              </w:tabs>
              <w:ind w:left="360"/>
              <w:jc w:val="both"/>
              <w:outlineLvl w:val="0"/>
              <w:rPr>
                <w:b/>
                <w:bCs/>
                <w:lang w:val="ro-MD"/>
              </w:rPr>
            </w:pPr>
          </w:p>
        </w:tc>
        <w:tc>
          <w:tcPr>
            <w:tcW w:w="727" w:type="pct"/>
          </w:tcPr>
          <w:p w14:paraId="78110B5D" w14:textId="77777777" w:rsidR="00F722AC" w:rsidRPr="00FF430B" w:rsidRDefault="00F722AC" w:rsidP="00306F41">
            <w:pPr>
              <w:tabs>
                <w:tab w:val="left" w:pos="567"/>
              </w:tabs>
              <w:jc w:val="both"/>
              <w:rPr>
                <w:b/>
                <w:bCs/>
                <w:lang w:val="ro-MD"/>
              </w:rPr>
            </w:pPr>
            <w:r w:rsidRPr="00FF430B">
              <w:rPr>
                <w:b/>
                <w:bCs/>
                <w:lang w:val="ro-MD"/>
              </w:rPr>
              <w:t>1</w:t>
            </w:r>
          </w:p>
        </w:tc>
        <w:tc>
          <w:tcPr>
            <w:tcW w:w="1000" w:type="pct"/>
          </w:tcPr>
          <w:p w14:paraId="40EDF8E1" w14:textId="77777777" w:rsidR="00F722AC" w:rsidRPr="00FF430B" w:rsidRDefault="00F722AC" w:rsidP="00306F41">
            <w:pPr>
              <w:tabs>
                <w:tab w:val="left" w:pos="567"/>
              </w:tabs>
              <w:jc w:val="both"/>
              <w:rPr>
                <w:b/>
                <w:bCs/>
                <w:lang w:val="ro-MD"/>
              </w:rPr>
            </w:pPr>
            <w:r w:rsidRPr="00FF430B">
              <w:rPr>
                <w:b/>
                <w:bCs/>
                <w:lang w:val="ro-MD"/>
              </w:rPr>
              <w:t>2</w:t>
            </w:r>
          </w:p>
        </w:tc>
        <w:tc>
          <w:tcPr>
            <w:tcW w:w="1036" w:type="pct"/>
          </w:tcPr>
          <w:p w14:paraId="0471A097" w14:textId="77777777" w:rsidR="00F722AC" w:rsidRPr="00FF430B" w:rsidRDefault="00F722AC" w:rsidP="00306F41">
            <w:pPr>
              <w:tabs>
                <w:tab w:val="left" w:pos="567"/>
              </w:tabs>
              <w:jc w:val="both"/>
              <w:rPr>
                <w:b/>
                <w:bCs/>
                <w:lang w:val="ro-MD"/>
              </w:rPr>
            </w:pPr>
            <w:r w:rsidRPr="00FF430B">
              <w:rPr>
                <w:b/>
                <w:bCs/>
                <w:lang w:val="ro-MD"/>
              </w:rPr>
              <w:t>3</w:t>
            </w:r>
          </w:p>
        </w:tc>
        <w:tc>
          <w:tcPr>
            <w:tcW w:w="1056" w:type="pct"/>
          </w:tcPr>
          <w:p w14:paraId="162A73F6" w14:textId="77777777" w:rsidR="00F722AC" w:rsidRPr="00FF430B" w:rsidRDefault="00F722AC" w:rsidP="00306F41">
            <w:pPr>
              <w:tabs>
                <w:tab w:val="left" w:pos="567"/>
              </w:tabs>
              <w:jc w:val="both"/>
              <w:rPr>
                <w:b/>
                <w:bCs/>
                <w:lang w:val="ro-MD"/>
              </w:rPr>
            </w:pPr>
            <w:r w:rsidRPr="00FF430B">
              <w:rPr>
                <w:b/>
                <w:bCs/>
                <w:lang w:val="ro-MD"/>
              </w:rPr>
              <w:t>4</w:t>
            </w:r>
          </w:p>
        </w:tc>
        <w:tc>
          <w:tcPr>
            <w:tcW w:w="908" w:type="pct"/>
          </w:tcPr>
          <w:p w14:paraId="75AF5332" w14:textId="77777777" w:rsidR="00F722AC" w:rsidRPr="00FF430B" w:rsidRDefault="00F722AC" w:rsidP="00306F41">
            <w:pPr>
              <w:tabs>
                <w:tab w:val="left" w:pos="567"/>
              </w:tabs>
              <w:jc w:val="both"/>
              <w:rPr>
                <w:b/>
                <w:bCs/>
                <w:lang w:val="ro-MD"/>
              </w:rPr>
            </w:pPr>
            <w:r w:rsidRPr="00FF430B">
              <w:rPr>
                <w:b/>
                <w:bCs/>
                <w:lang w:val="ro-MD"/>
              </w:rPr>
              <w:t>5</w:t>
            </w:r>
          </w:p>
        </w:tc>
      </w:tr>
      <w:tr w:rsidR="00F722AC" w:rsidRPr="00EC30C2" w14:paraId="2F079BCE" w14:textId="77777777" w:rsidTr="00306F41">
        <w:trPr>
          <w:cantSplit/>
          <w:trHeight w:val="140"/>
        </w:trPr>
        <w:tc>
          <w:tcPr>
            <w:tcW w:w="273" w:type="pct"/>
          </w:tcPr>
          <w:p w14:paraId="3D75583F"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59C7463F" w14:textId="77777777" w:rsidR="00F722AC" w:rsidRPr="00FF430B" w:rsidRDefault="00F722AC" w:rsidP="00306F41">
            <w:pPr>
              <w:tabs>
                <w:tab w:val="left" w:pos="567"/>
              </w:tabs>
              <w:jc w:val="both"/>
              <w:rPr>
                <w:bCs/>
                <w:lang w:val="ro-MD"/>
              </w:rPr>
            </w:pPr>
            <w:r w:rsidRPr="00FF430B">
              <w:rPr>
                <w:bCs/>
                <w:lang w:val="ro-MD"/>
              </w:rPr>
              <w:t>Arhitect-șef</w:t>
            </w:r>
          </w:p>
        </w:tc>
        <w:tc>
          <w:tcPr>
            <w:tcW w:w="1000" w:type="pct"/>
          </w:tcPr>
          <w:p w14:paraId="4CDEC52A"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193EB3C7"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158392C4"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73A228E4"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77EAAF0D" w14:textId="77777777" w:rsidTr="00306F41">
        <w:trPr>
          <w:cantSplit/>
          <w:trHeight w:val="140"/>
        </w:trPr>
        <w:tc>
          <w:tcPr>
            <w:tcW w:w="273" w:type="pct"/>
          </w:tcPr>
          <w:p w14:paraId="51F0F3BE"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3C3ABEC" w14:textId="77777777" w:rsidR="00F722AC" w:rsidRPr="00FF430B" w:rsidRDefault="00F722AC" w:rsidP="00306F41">
            <w:pPr>
              <w:tabs>
                <w:tab w:val="left" w:pos="567"/>
              </w:tabs>
              <w:jc w:val="both"/>
              <w:rPr>
                <w:bCs/>
                <w:lang w:val="ro-MD"/>
              </w:rPr>
            </w:pPr>
            <w:r w:rsidRPr="00FF430B">
              <w:rPr>
                <w:bCs/>
                <w:lang w:val="ro-MD"/>
              </w:rPr>
              <w:t>Inginer-șef</w:t>
            </w:r>
          </w:p>
        </w:tc>
        <w:tc>
          <w:tcPr>
            <w:tcW w:w="1000" w:type="pct"/>
          </w:tcPr>
          <w:p w14:paraId="24A745CB"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402D340B"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213265C9"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2577970E"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0F138595" w14:textId="77777777" w:rsidTr="00306F41">
        <w:trPr>
          <w:cantSplit/>
          <w:trHeight w:val="140"/>
        </w:trPr>
        <w:tc>
          <w:tcPr>
            <w:tcW w:w="273" w:type="pct"/>
          </w:tcPr>
          <w:p w14:paraId="014A840E"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2B8CA28" w14:textId="77777777" w:rsidR="00F722AC" w:rsidRPr="00FF430B" w:rsidRDefault="00F722AC" w:rsidP="00306F41">
            <w:pPr>
              <w:tabs>
                <w:tab w:val="left" w:pos="567"/>
              </w:tabs>
              <w:jc w:val="both"/>
              <w:rPr>
                <w:bCs/>
                <w:lang w:val="ro-MD"/>
              </w:rPr>
            </w:pPr>
            <w:r w:rsidRPr="00FF430B">
              <w:rPr>
                <w:bCs/>
                <w:lang w:val="ro-MD"/>
              </w:rPr>
              <w:t>Diriginţi de şantier</w:t>
            </w:r>
          </w:p>
        </w:tc>
        <w:tc>
          <w:tcPr>
            <w:tcW w:w="1000" w:type="pct"/>
          </w:tcPr>
          <w:p w14:paraId="2630156F"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1DB30B72"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78CAD483"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1847A1B6"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6701BFDD" w14:textId="77777777" w:rsidTr="00306F41">
        <w:trPr>
          <w:cantSplit/>
          <w:trHeight w:val="140"/>
        </w:trPr>
        <w:tc>
          <w:tcPr>
            <w:tcW w:w="273" w:type="pct"/>
          </w:tcPr>
          <w:p w14:paraId="7AF85D06"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5159C5A" w14:textId="77777777" w:rsidR="00F722AC" w:rsidRPr="00FF430B" w:rsidRDefault="00F722AC" w:rsidP="00306F41">
            <w:pPr>
              <w:tabs>
                <w:tab w:val="left" w:pos="567"/>
              </w:tabs>
              <w:jc w:val="both"/>
              <w:rPr>
                <w:bCs/>
                <w:lang w:val="ro-MD"/>
              </w:rPr>
            </w:pPr>
            <w:r w:rsidRPr="00FF430B">
              <w:rPr>
                <w:bCs/>
                <w:lang w:val="ro-MD"/>
              </w:rPr>
              <w:t>Maiştri</w:t>
            </w:r>
          </w:p>
        </w:tc>
        <w:tc>
          <w:tcPr>
            <w:tcW w:w="1000" w:type="pct"/>
          </w:tcPr>
          <w:p w14:paraId="491BF532"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509A6A76"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4EF30EE7"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5D8F8C2F"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49ECDB35" w14:textId="77777777" w:rsidTr="00306F41">
        <w:trPr>
          <w:cantSplit/>
          <w:trHeight w:val="1270"/>
        </w:trPr>
        <w:tc>
          <w:tcPr>
            <w:tcW w:w="273" w:type="pct"/>
          </w:tcPr>
          <w:p w14:paraId="492A647D"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7A5DFC21" w14:textId="77777777" w:rsidR="00F722AC" w:rsidRPr="00FF430B" w:rsidRDefault="00F722AC" w:rsidP="00306F41">
            <w:pPr>
              <w:tabs>
                <w:tab w:val="left" w:pos="567"/>
              </w:tabs>
              <w:jc w:val="both"/>
              <w:rPr>
                <w:bCs/>
                <w:lang w:val="ro-MD"/>
              </w:rPr>
            </w:pPr>
            <w:r w:rsidRPr="00FF430B">
              <w:rPr>
                <w:bCs/>
                <w:lang w:val="ro-MD"/>
              </w:rPr>
              <w:t>Specialişti</w:t>
            </w:r>
          </w:p>
          <w:p w14:paraId="029E6D56" w14:textId="77777777" w:rsidR="00F722AC" w:rsidRPr="00FF430B" w:rsidRDefault="00F722AC" w:rsidP="00306F41">
            <w:pPr>
              <w:tabs>
                <w:tab w:val="left" w:pos="567"/>
              </w:tabs>
              <w:jc w:val="both"/>
              <w:rPr>
                <w:bCs/>
                <w:lang w:val="ro-MD"/>
              </w:rPr>
            </w:pPr>
            <w:r w:rsidRPr="00FF430B">
              <w:rPr>
                <w:bCs/>
                <w:lang w:val="ro-MD"/>
              </w:rPr>
              <w:t>……………</w:t>
            </w:r>
          </w:p>
          <w:p w14:paraId="12D52CB9" w14:textId="77777777" w:rsidR="00F722AC" w:rsidRPr="00FF430B" w:rsidRDefault="00F722AC" w:rsidP="00306F41">
            <w:pPr>
              <w:tabs>
                <w:tab w:val="left" w:pos="567"/>
              </w:tabs>
              <w:jc w:val="both"/>
              <w:rPr>
                <w:bCs/>
                <w:lang w:val="ro-MD"/>
              </w:rPr>
            </w:pPr>
            <w:r w:rsidRPr="00FF430B">
              <w:rPr>
                <w:bCs/>
                <w:lang w:val="ro-MD"/>
              </w:rPr>
              <w:t>……………</w:t>
            </w:r>
          </w:p>
          <w:p w14:paraId="17217CB2" w14:textId="77777777" w:rsidR="00F722AC" w:rsidRPr="00FF430B" w:rsidRDefault="00F722AC" w:rsidP="00306F41">
            <w:pPr>
              <w:tabs>
                <w:tab w:val="left" w:pos="567"/>
              </w:tabs>
              <w:jc w:val="both"/>
              <w:rPr>
                <w:bCs/>
                <w:lang w:val="ro-MD"/>
              </w:rPr>
            </w:pPr>
            <w:r w:rsidRPr="00FF430B">
              <w:rPr>
                <w:bCs/>
                <w:lang w:val="ro-MD"/>
              </w:rPr>
              <w:t>…………….</w:t>
            </w:r>
          </w:p>
        </w:tc>
        <w:tc>
          <w:tcPr>
            <w:tcW w:w="1000" w:type="pct"/>
          </w:tcPr>
          <w:p w14:paraId="7AB967B7"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35CCDA62"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0EE2A1AB"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2760DC36" w14:textId="77777777" w:rsidR="00F722AC" w:rsidRPr="00FF430B" w:rsidRDefault="00F722AC" w:rsidP="00306F41">
            <w:pPr>
              <w:keepNext/>
              <w:keepLines/>
              <w:tabs>
                <w:tab w:val="left" w:pos="567"/>
              </w:tabs>
              <w:spacing w:before="200"/>
              <w:jc w:val="both"/>
              <w:outlineLvl w:val="2"/>
              <w:rPr>
                <w:bCs/>
                <w:lang w:val="ro-MD"/>
              </w:rPr>
            </w:pPr>
          </w:p>
        </w:tc>
      </w:tr>
    </w:tbl>
    <w:p w14:paraId="1EA2670F" w14:textId="77777777" w:rsidR="00F722AC" w:rsidRPr="00FF430B" w:rsidRDefault="00F722AC" w:rsidP="00F722AC">
      <w:pPr>
        <w:jc w:val="both"/>
        <w:rPr>
          <w:rFonts w:eastAsia="PMingLiU"/>
          <w:lang w:val="ro-MD" w:eastAsia="zh-CN"/>
        </w:rPr>
      </w:pPr>
    </w:p>
    <w:p w14:paraId="57586604"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754E90CD"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6215F125"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ED10F33"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354113E9" w14:textId="77777777" w:rsidR="00F722AC" w:rsidRPr="00FF430B" w:rsidRDefault="00F722AC" w:rsidP="00F722AC">
      <w:pPr>
        <w:spacing w:after="200" w:line="276" w:lineRule="auto"/>
        <w:rPr>
          <w:rFonts w:eastAsia="PMingLiU"/>
          <w:lang w:val="ro-MD" w:eastAsia="zh-CN"/>
        </w:rPr>
      </w:pPr>
      <w:bookmarkStart w:id="59" w:name="_Toc449692114"/>
    </w:p>
    <w:p w14:paraId="1CA59934" w14:textId="77777777" w:rsidR="00F722AC" w:rsidRPr="00FF430B" w:rsidRDefault="00F722AC" w:rsidP="00F722AC">
      <w:pPr>
        <w:spacing w:line="276" w:lineRule="auto"/>
        <w:jc w:val="center"/>
        <w:rPr>
          <w:rFonts w:eastAsia="PMingLiU"/>
          <w:b/>
          <w:lang w:val="ro-MD" w:eastAsia="zh-CN"/>
        </w:rPr>
      </w:pPr>
    </w:p>
    <w:p w14:paraId="17F32547" w14:textId="77777777" w:rsidR="00F722AC" w:rsidRPr="00FF430B" w:rsidRDefault="00F722AC" w:rsidP="00F722AC">
      <w:pPr>
        <w:spacing w:line="276" w:lineRule="auto"/>
        <w:jc w:val="center"/>
        <w:rPr>
          <w:rFonts w:eastAsia="PMingLiU"/>
          <w:b/>
          <w:lang w:val="ro-MD" w:eastAsia="zh-CN"/>
        </w:rPr>
      </w:pPr>
    </w:p>
    <w:p w14:paraId="65E9CFE9" w14:textId="77777777" w:rsidR="00F722AC" w:rsidRPr="00FF430B" w:rsidRDefault="00F722AC" w:rsidP="00F722AC">
      <w:pPr>
        <w:spacing w:line="276" w:lineRule="auto"/>
        <w:jc w:val="center"/>
        <w:rPr>
          <w:rFonts w:eastAsia="PMingLiU"/>
          <w:b/>
          <w:lang w:val="ro-MD" w:eastAsia="zh-CN"/>
        </w:rPr>
      </w:pPr>
    </w:p>
    <w:p w14:paraId="55DA038C" w14:textId="77777777" w:rsidR="00F722AC" w:rsidRPr="00FF430B" w:rsidRDefault="00F722AC" w:rsidP="00F722AC">
      <w:pPr>
        <w:spacing w:line="276" w:lineRule="auto"/>
        <w:jc w:val="center"/>
        <w:rPr>
          <w:rFonts w:eastAsia="PMingLiU"/>
          <w:b/>
          <w:lang w:val="ro-MD" w:eastAsia="zh-CN"/>
        </w:rPr>
      </w:pPr>
    </w:p>
    <w:p w14:paraId="27C6ECE6" w14:textId="77777777" w:rsidR="00F722AC" w:rsidRPr="00FF430B" w:rsidRDefault="00F722AC" w:rsidP="00F722AC">
      <w:pPr>
        <w:spacing w:line="276" w:lineRule="auto"/>
        <w:jc w:val="center"/>
        <w:rPr>
          <w:rFonts w:eastAsia="PMingLiU"/>
          <w:b/>
          <w:lang w:val="ro-MD" w:eastAsia="zh-CN"/>
        </w:rPr>
      </w:pPr>
    </w:p>
    <w:p w14:paraId="157B01A2" w14:textId="77777777" w:rsidR="00F722AC" w:rsidRPr="00FF430B" w:rsidRDefault="00F722AC" w:rsidP="00F722AC">
      <w:pPr>
        <w:spacing w:line="276" w:lineRule="auto"/>
        <w:jc w:val="center"/>
        <w:rPr>
          <w:rFonts w:eastAsia="PMingLiU"/>
          <w:b/>
          <w:lang w:val="ro-MD" w:eastAsia="zh-CN"/>
        </w:rPr>
      </w:pPr>
    </w:p>
    <w:p w14:paraId="2AFA61AB" w14:textId="77777777" w:rsidR="00F722AC" w:rsidRPr="00FF430B" w:rsidRDefault="00F722AC" w:rsidP="00F722AC">
      <w:pPr>
        <w:spacing w:line="276" w:lineRule="auto"/>
        <w:jc w:val="center"/>
        <w:rPr>
          <w:rFonts w:eastAsia="PMingLiU"/>
          <w:b/>
          <w:lang w:val="ro-MD" w:eastAsia="zh-CN"/>
        </w:rPr>
      </w:pPr>
    </w:p>
    <w:p w14:paraId="6281B157" w14:textId="77777777" w:rsidR="00F722AC" w:rsidRPr="00FF430B" w:rsidRDefault="00F722AC" w:rsidP="00F722AC">
      <w:pPr>
        <w:spacing w:line="276" w:lineRule="auto"/>
        <w:jc w:val="center"/>
        <w:rPr>
          <w:rFonts w:eastAsia="PMingLiU"/>
          <w:b/>
          <w:lang w:val="ro-MD" w:eastAsia="zh-CN"/>
        </w:rPr>
      </w:pPr>
    </w:p>
    <w:p w14:paraId="247D36BE" w14:textId="77777777" w:rsidR="00F722AC" w:rsidRPr="00FF430B" w:rsidRDefault="00F722AC" w:rsidP="00F722AC">
      <w:pPr>
        <w:spacing w:line="276" w:lineRule="auto"/>
        <w:jc w:val="center"/>
        <w:rPr>
          <w:rFonts w:eastAsia="PMingLiU"/>
          <w:b/>
          <w:lang w:val="ro-MD" w:eastAsia="zh-CN"/>
        </w:rPr>
      </w:pPr>
    </w:p>
    <w:p w14:paraId="72A9CC38" w14:textId="77777777" w:rsidR="00F722AC" w:rsidRPr="00FF430B" w:rsidRDefault="00F722AC" w:rsidP="00F722AC">
      <w:pPr>
        <w:spacing w:line="276" w:lineRule="auto"/>
        <w:jc w:val="center"/>
        <w:rPr>
          <w:rFonts w:eastAsia="PMingLiU"/>
          <w:b/>
          <w:lang w:val="ro-MD" w:eastAsia="zh-CN"/>
        </w:rPr>
      </w:pPr>
    </w:p>
    <w:p w14:paraId="770C7F32" w14:textId="77777777" w:rsidR="00F722AC" w:rsidRPr="00FF430B" w:rsidRDefault="00F722AC" w:rsidP="00F722AC">
      <w:pPr>
        <w:spacing w:line="276" w:lineRule="auto"/>
        <w:jc w:val="center"/>
        <w:rPr>
          <w:rFonts w:eastAsia="PMingLiU"/>
          <w:b/>
          <w:lang w:val="ro-MD" w:eastAsia="zh-CN"/>
        </w:rPr>
      </w:pPr>
    </w:p>
    <w:p w14:paraId="35788EEF" w14:textId="77777777" w:rsidR="00F722AC" w:rsidRPr="00FF430B" w:rsidRDefault="00F722AC" w:rsidP="00F722AC">
      <w:pPr>
        <w:spacing w:line="276" w:lineRule="auto"/>
        <w:jc w:val="center"/>
        <w:rPr>
          <w:rFonts w:eastAsia="PMingLiU"/>
          <w:b/>
          <w:lang w:val="ro-MD" w:eastAsia="zh-CN"/>
        </w:rPr>
      </w:pPr>
    </w:p>
    <w:p w14:paraId="6D1044B5" w14:textId="77777777" w:rsidR="00F722AC" w:rsidRPr="00FF430B" w:rsidRDefault="00F722AC" w:rsidP="00F722AC">
      <w:pPr>
        <w:spacing w:line="276" w:lineRule="auto"/>
        <w:jc w:val="center"/>
        <w:rPr>
          <w:rFonts w:eastAsia="PMingLiU"/>
          <w:b/>
          <w:lang w:val="ro-MD" w:eastAsia="zh-CN"/>
        </w:rPr>
      </w:pPr>
    </w:p>
    <w:p w14:paraId="2428C473" w14:textId="77777777" w:rsidR="00F722AC" w:rsidRPr="00FF430B" w:rsidRDefault="00F722AC" w:rsidP="00F722AC">
      <w:pPr>
        <w:spacing w:line="276" w:lineRule="auto"/>
        <w:jc w:val="center"/>
        <w:rPr>
          <w:rFonts w:eastAsia="PMingLiU"/>
          <w:b/>
          <w:lang w:val="ro-MD" w:eastAsia="zh-CN"/>
        </w:rPr>
      </w:pPr>
    </w:p>
    <w:p w14:paraId="4B052A72" w14:textId="77777777" w:rsidR="00F722AC" w:rsidRPr="00FF430B" w:rsidRDefault="00F722AC" w:rsidP="00F722AC">
      <w:pPr>
        <w:spacing w:line="276" w:lineRule="auto"/>
        <w:jc w:val="center"/>
        <w:rPr>
          <w:rFonts w:eastAsia="PMingLiU"/>
          <w:b/>
          <w:lang w:val="ro-MD" w:eastAsia="zh-CN"/>
        </w:rPr>
      </w:pPr>
    </w:p>
    <w:p w14:paraId="203A39DF" w14:textId="77777777" w:rsidR="00F722AC" w:rsidRPr="00FF430B" w:rsidRDefault="00F722AC" w:rsidP="00F722AC">
      <w:pPr>
        <w:spacing w:line="276" w:lineRule="auto"/>
        <w:jc w:val="center"/>
        <w:rPr>
          <w:rFonts w:eastAsia="PMingLiU"/>
          <w:b/>
          <w:lang w:val="ro-MD" w:eastAsia="zh-CN"/>
        </w:rPr>
      </w:pPr>
    </w:p>
    <w:p w14:paraId="74CAED69" w14:textId="77777777" w:rsidR="00F722AC" w:rsidRPr="00FF430B" w:rsidRDefault="00F722AC" w:rsidP="00F722AC">
      <w:pPr>
        <w:jc w:val="right"/>
        <w:rPr>
          <w:noProof w:val="0"/>
          <w:lang w:val="ro-MD"/>
        </w:rPr>
      </w:pPr>
    </w:p>
    <w:p w14:paraId="2802C75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DA60131" w14:textId="77777777" w:rsidR="00F722AC" w:rsidRPr="00FF430B" w:rsidRDefault="00F722AC" w:rsidP="00F722AC">
      <w:pPr>
        <w:jc w:val="right"/>
        <w:rPr>
          <w:noProof w:val="0"/>
          <w:lang w:val="ro-MD"/>
        </w:rPr>
      </w:pPr>
      <w:r w:rsidRPr="00FF430B">
        <w:rPr>
          <w:noProof w:val="0"/>
          <w:lang w:val="ro-MD"/>
        </w:rPr>
        <w:t>la Documentația standard nr._____</w:t>
      </w:r>
    </w:p>
    <w:p w14:paraId="34886B33" w14:textId="77777777" w:rsidR="00F722AC" w:rsidRPr="00FF430B" w:rsidRDefault="00F722AC" w:rsidP="00F722AC">
      <w:pPr>
        <w:jc w:val="right"/>
        <w:rPr>
          <w:noProof w:val="0"/>
          <w:lang w:val="ro-MD"/>
        </w:rPr>
      </w:pPr>
      <w:r w:rsidRPr="00FF430B">
        <w:rPr>
          <w:noProof w:val="0"/>
          <w:lang w:val="ro-MD"/>
        </w:rPr>
        <w:t>din “____” ________ 20___</w:t>
      </w:r>
    </w:p>
    <w:p w14:paraId="7085586B" w14:textId="77777777" w:rsidR="00F722AC" w:rsidRPr="00FF430B" w:rsidRDefault="00F722AC" w:rsidP="00F722AC">
      <w:pPr>
        <w:spacing w:line="276" w:lineRule="auto"/>
        <w:jc w:val="center"/>
        <w:rPr>
          <w:rFonts w:eastAsia="PMingLiU"/>
          <w:b/>
          <w:lang w:val="ro-MD" w:eastAsia="zh-CN"/>
        </w:rPr>
      </w:pPr>
    </w:p>
    <w:p w14:paraId="469DF95B" w14:textId="77777777" w:rsidR="00F722AC" w:rsidRPr="00FF430B" w:rsidRDefault="00F722AC" w:rsidP="00F722AC">
      <w:pPr>
        <w:spacing w:line="276" w:lineRule="auto"/>
        <w:jc w:val="center"/>
        <w:rPr>
          <w:rFonts w:eastAsia="PMingLiU"/>
          <w:b/>
          <w:lang w:val="ro-MD" w:eastAsia="zh-CN"/>
        </w:rPr>
      </w:pPr>
    </w:p>
    <w:p w14:paraId="3573F4E5" w14:textId="77777777" w:rsidR="00F722AC" w:rsidRPr="00FF430B" w:rsidRDefault="00F722AC" w:rsidP="00F722AC">
      <w:pPr>
        <w:spacing w:line="276" w:lineRule="auto"/>
        <w:jc w:val="center"/>
        <w:rPr>
          <w:rFonts w:eastAsia="PMingLiU"/>
          <w:b/>
          <w:lang w:val="ro-MD" w:eastAsia="zh-CN"/>
        </w:rPr>
      </w:pPr>
    </w:p>
    <w:bookmarkEnd w:id="59"/>
    <w:p w14:paraId="3C86D10E" w14:textId="77777777" w:rsidR="00F722AC" w:rsidRPr="00FF430B" w:rsidRDefault="00F722AC" w:rsidP="00F722AC">
      <w:pPr>
        <w:spacing w:line="276" w:lineRule="auto"/>
        <w:jc w:val="center"/>
        <w:rPr>
          <w:rFonts w:eastAsia="PMingLiU"/>
          <w:b/>
          <w:noProof w:val="0"/>
          <w:lang w:val="ro-MD" w:eastAsia="zh-CN"/>
        </w:rPr>
      </w:pPr>
    </w:p>
    <w:p w14:paraId="1B0ED417"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t>LISTA SUBCONTRACTANȚILOR</w:t>
      </w:r>
    </w:p>
    <w:p w14:paraId="22EB2D35"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t>ŞI PARTEA/PĂRŢILE DIN CONTRACT CARE SUNT</w:t>
      </w:r>
    </w:p>
    <w:p w14:paraId="3331FC3B"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lastRenderedPageBreak/>
        <w:t>ÎNDEPLINITE DE ACEŞTIA</w:t>
      </w:r>
    </w:p>
    <w:p w14:paraId="1FA64332" w14:textId="77777777" w:rsidR="00F722AC" w:rsidRPr="00FF430B" w:rsidRDefault="00F722AC" w:rsidP="00F722AC">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722AC" w:rsidRPr="00EC30C2" w14:paraId="6D9D3048" w14:textId="77777777" w:rsidTr="00306F41">
        <w:trPr>
          <w:cantSplit/>
          <w:trHeight w:val="920"/>
        </w:trPr>
        <w:tc>
          <w:tcPr>
            <w:tcW w:w="0" w:type="auto"/>
            <w:vAlign w:val="center"/>
          </w:tcPr>
          <w:p w14:paraId="486C8DE2" w14:textId="77777777" w:rsidR="00F722AC" w:rsidRPr="00FF430B" w:rsidRDefault="00F722AC" w:rsidP="00306F41">
            <w:pPr>
              <w:tabs>
                <w:tab w:val="left" w:pos="567"/>
              </w:tabs>
              <w:jc w:val="both"/>
              <w:rPr>
                <w:b/>
                <w:lang w:val="ro-MD"/>
              </w:rPr>
            </w:pPr>
            <w:r w:rsidRPr="00FF430B">
              <w:rPr>
                <w:b/>
                <w:lang w:val="ro-MD"/>
              </w:rPr>
              <w:t>Nr. d/o</w:t>
            </w:r>
          </w:p>
        </w:tc>
        <w:tc>
          <w:tcPr>
            <w:tcW w:w="3126" w:type="dxa"/>
            <w:vAlign w:val="center"/>
          </w:tcPr>
          <w:p w14:paraId="078C0433" w14:textId="77777777" w:rsidR="00F722AC" w:rsidRPr="00FF430B" w:rsidRDefault="00F722AC" w:rsidP="00306F41">
            <w:pPr>
              <w:jc w:val="center"/>
              <w:rPr>
                <w:b/>
                <w:lang w:val="ro-MD"/>
              </w:rPr>
            </w:pPr>
            <w:r w:rsidRPr="00FF430B">
              <w:rPr>
                <w:b/>
                <w:lang w:val="ro-MD"/>
              </w:rPr>
              <w:t>Numele şi adresa subantreprenorilor</w:t>
            </w:r>
          </w:p>
        </w:tc>
        <w:tc>
          <w:tcPr>
            <w:tcW w:w="1984" w:type="dxa"/>
            <w:vAlign w:val="center"/>
          </w:tcPr>
          <w:p w14:paraId="2189DDFD" w14:textId="77777777" w:rsidR="00F722AC" w:rsidRPr="00FF430B" w:rsidRDefault="00F722AC" w:rsidP="00306F41">
            <w:pPr>
              <w:rPr>
                <w:rFonts w:eastAsia="MS Mincho"/>
                <w:b/>
                <w:lang w:val="ro-MD" w:eastAsia="zh-CN"/>
              </w:rPr>
            </w:pPr>
            <w:r w:rsidRPr="00FF430B">
              <w:rPr>
                <w:rFonts w:eastAsia="MS Mincho"/>
                <w:b/>
                <w:lang w:val="ro-MD" w:eastAsia="zh-CN"/>
              </w:rPr>
              <w:t>Activităţi din contract</w:t>
            </w:r>
          </w:p>
        </w:tc>
        <w:tc>
          <w:tcPr>
            <w:tcW w:w="1443" w:type="dxa"/>
            <w:vAlign w:val="center"/>
          </w:tcPr>
          <w:p w14:paraId="4115F4FF" w14:textId="77777777" w:rsidR="00F722AC" w:rsidRPr="00FF430B" w:rsidRDefault="00F722AC" w:rsidP="00306F41">
            <w:pPr>
              <w:rPr>
                <w:rFonts w:eastAsia="MS Mincho"/>
                <w:b/>
                <w:lang w:val="ro-MD" w:eastAsia="zh-CN"/>
              </w:rPr>
            </w:pPr>
            <w:r w:rsidRPr="00FF430B">
              <w:rPr>
                <w:rFonts w:eastAsia="MS Mincho"/>
                <w:b/>
                <w:lang w:val="ro-MD" w:eastAsia="zh-CN"/>
              </w:rPr>
              <w:t>Valoarea aproximativă</w:t>
            </w:r>
          </w:p>
        </w:tc>
        <w:tc>
          <w:tcPr>
            <w:tcW w:w="0" w:type="auto"/>
            <w:vAlign w:val="center"/>
          </w:tcPr>
          <w:p w14:paraId="0264BC6C" w14:textId="77777777" w:rsidR="00F722AC" w:rsidRPr="00FF430B" w:rsidRDefault="00F722AC" w:rsidP="00306F41">
            <w:pPr>
              <w:rPr>
                <w:rFonts w:eastAsia="MS Mincho"/>
                <w:b/>
                <w:lang w:val="ro-MD" w:eastAsia="zh-CN"/>
              </w:rPr>
            </w:pPr>
            <w:r w:rsidRPr="00FF430B">
              <w:rPr>
                <w:rFonts w:eastAsia="MS Mincho"/>
                <w:b/>
                <w:lang w:val="ro-MD" w:eastAsia="zh-CN"/>
              </w:rPr>
              <w:t>% din valoarea contractului</w:t>
            </w:r>
          </w:p>
        </w:tc>
      </w:tr>
      <w:tr w:rsidR="00F722AC" w:rsidRPr="00EC30C2" w14:paraId="6E44818B" w14:textId="77777777" w:rsidTr="00306F41">
        <w:trPr>
          <w:trHeight w:val="175"/>
        </w:trPr>
        <w:tc>
          <w:tcPr>
            <w:tcW w:w="0" w:type="auto"/>
          </w:tcPr>
          <w:p w14:paraId="42522B13" w14:textId="77777777" w:rsidR="00F722AC" w:rsidRPr="00FF430B" w:rsidRDefault="00F722AC" w:rsidP="00306F41">
            <w:pPr>
              <w:tabs>
                <w:tab w:val="left" w:pos="567"/>
              </w:tabs>
              <w:jc w:val="both"/>
              <w:rPr>
                <w:lang w:val="ro-MD"/>
              </w:rPr>
            </w:pPr>
            <w:r w:rsidRPr="00FF430B">
              <w:rPr>
                <w:lang w:val="ro-MD"/>
              </w:rPr>
              <w:t>1.</w:t>
            </w:r>
          </w:p>
        </w:tc>
        <w:tc>
          <w:tcPr>
            <w:tcW w:w="3126" w:type="dxa"/>
          </w:tcPr>
          <w:p w14:paraId="654B5E7A"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177461B6"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66D55277"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20C986C9"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A0846CF" w14:textId="77777777" w:rsidTr="00306F41">
        <w:trPr>
          <w:trHeight w:val="337"/>
        </w:trPr>
        <w:tc>
          <w:tcPr>
            <w:tcW w:w="0" w:type="auto"/>
          </w:tcPr>
          <w:p w14:paraId="552A97FF" w14:textId="77777777" w:rsidR="00F722AC" w:rsidRPr="00FF430B" w:rsidRDefault="00F722AC" w:rsidP="00306F41">
            <w:pPr>
              <w:tabs>
                <w:tab w:val="left" w:pos="567"/>
              </w:tabs>
              <w:jc w:val="both"/>
              <w:rPr>
                <w:lang w:val="ro-MD"/>
              </w:rPr>
            </w:pPr>
            <w:r w:rsidRPr="00FF430B">
              <w:rPr>
                <w:lang w:val="ro-MD"/>
              </w:rPr>
              <w:t>2.</w:t>
            </w:r>
          </w:p>
        </w:tc>
        <w:tc>
          <w:tcPr>
            <w:tcW w:w="3126" w:type="dxa"/>
          </w:tcPr>
          <w:p w14:paraId="5E15FE0E"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0CC058EC"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4A20168C"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4C0DD745"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253E766" w14:textId="77777777" w:rsidTr="00306F41">
        <w:trPr>
          <w:trHeight w:val="181"/>
        </w:trPr>
        <w:tc>
          <w:tcPr>
            <w:tcW w:w="0" w:type="auto"/>
          </w:tcPr>
          <w:p w14:paraId="3A915DBF" w14:textId="77777777" w:rsidR="00F722AC" w:rsidRPr="00FF430B" w:rsidRDefault="00F722AC" w:rsidP="00306F41">
            <w:pPr>
              <w:tabs>
                <w:tab w:val="left" w:pos="567"/>
              </w:tabs>
              <w:jc w:val="both"/>
              <w:rPr>
                <w:lang w:val="ro-MD"/>
              </w:rPr>
            </w:pPr>
            <w:r w:rsidRPr="00FF430B">
              <w:rPr>
                <w:lang w:val="ro-MD"/>
              </w:rPr>
              <w:t>3.</w:t>
            </w:r>
          </w:p>
        </w:tc>
        <w:tc>
          <w:tcPr>
            <w:tcW w:w="3126" w:type="dxa"/>
          </w:tcPr>
          <w:p w14:paraId="75C64D76"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5396A958"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55EB6A03"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434ED526"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1E7ED8C0" w14:textId="77777777" w:rsidTr="00306F41">
        <w:trPr>
          <w:trHeight w:val="181"/>
        </w:trPr>
        <w:tc>
          <w:tcPr>
            <w:tcW w:w="0" w:type="auto"/>
          </w:tcPr>
          <w:p w14:paraId="27E110AB" w14:textId="77777777" w:rsidR="00F722AC" w:rsidRPr="00FF430B" w:rsidRDefault="00F722AC" w:rsidP="00306F41">
            <w:pPr>
              <w:tabs>
                <w:tab w:val="left" w:pos="567"/>
              </w:tabs>
              <w:jc w:val="both"/>
              <w:rPr>
                <w:lang w:val="ro-MD"/>
              </w:rPr>
            </w:pPr>
            <w:r w:rsidRPr="00FF430B">
              <w:rPr>
                <w:lang w:val="ro-MD"/>
              </w:rPr>
              <w:t>4.</w:t>
            </w:r>
          </w:p>
        </w:tc>
        <w:tc>
          <w:tcPr>
            <w:tcW w:w="3126" w:type="dxa"/>
          </w:tcPr>
          <w:p w14:paraId="00493715"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13D2D4A2"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1A340094"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5806F8AD"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22F3D85B" w14:textId="77777777" w:rsidTr="00306F41">
        <w:trPr>
          <w:trHeight w:val="181"/>
        </w:trPr>
        <w:tc>
          <w:tcPr>
            <w:tcW w:w="0" w:type="auto"/>
          </w:tcPr>
          <w:p w14:paraId="034E09E2" w14:textId="77777777" w:rsidR="00F722AC" w:rsidRPr="00FF430B" w:rsidRDefault="00F722AC" w:rsidP="00306F41">
            <w:pPr>
              <w:keepNext/>
              <w:keepLines/>
              <w:tabs>
                <w:tab w:val="left" w:pos="567"/>
              </w:tabs>
              <w:spacing w:before="200"/>
              <w:jc w:val="both"/>
              <w:outlineLvl w:val="2"/>
              <w:rPr>
                <w:lang w:val="ro-MD"/>
              </w:rPr>
            </w:pPr>
          </w:p>
        </w:tc>
        <w:tc>
          <w:tcPr>
            <w:tcW w:w="3126" w:type="dxa"/>
          </w:tcPr>
          <w:p w14:paraId="63DDC531"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4DE2DB71"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13096B73"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6B6BD5BE" w14:textId="77777777" w:rsidR="00F722AC" w:rsidRPr="00FF430B" w:rsidRDefault="00F722AC" w:rsidP="00306F41">
            <w:pPr>
              <w:keepNext/>
              <w:keepLines/>
              <w:tabs>
                <w:tab w:val="left" w:pos="567"/>
              </w:tabs>
              <w:spacing w:before="200"/>
              <w:jc w:val="both"/>
              <w:outlineLvl w:val="2"/>
              <w:rPr>
                <w:lang w:val="ro-MD"/>
              </w:rPr>
            </w:pPr>
          </w:p>
        </w:tc>
      </w:tr>
    </w:tbl>
    <w:p w14:paraId="7FBFD81F" w14:textId="77777777" w:rsidR="00F722AC" w:rsidRPr="00FF430B" w:rsidRDefault="00F722AC" w:rsidP="00F722AC">
      <w:pPr>
        <w:jc w:val="both"/>
        <w:rPr>
          <w:rFonts w:eastAsia="PMingLiU"/>
          <w:lang w:val="ro-MD" w:eastAsia="zh-CN"/>
        </w:rPr>
      </w:pPr>
    </w:p>
    <w:p w14:paraId="7DD31EE2"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w:t>
      </w:r>
    </w:p>
    <w:p w14:paraId="2754CD99"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w:t>
      </w:r>
    </w:p>
    <w:p w14:paraId="7B60260B"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w:t>
      </w:r>
    </w:p>
    <w:p w14:paraId="32A06E6E"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w:t>
      </w:r>
    </w:p>
    <w:p w14:paraId="4FB9444E" w14:textId="77777777" w:rsidR="00F722AC" w:rsidRPr="00FF430B" w:rsidRDefault="00F722AC" w:rsidP="00F722AC">
      <w:pPr>
        <w:rPr>
          <w:rFonts w:eastAsia="PMingLiU"/>
          <w:lang w:val="ro-MD" w:eastAsia="zh-CN"/>
        </w:rPr>
      </w:pPr>
    </w:p>
    <w:p w14:paraId="117E5615" w14:textId="77777777" w:rsidR="00F722AC" w:rsidRPr="00FF430B" w:rsidRDefault="00F722AC" w:rsidP="00F722AC">
      <w:pPr>
        <w:spacing w:after="200" w:line="276" w:lineRule="auto"/>
        <w:jc w:val="center"/>
        <w:rPr>
          <w:rFonts w:eastAsia="PMingLiU"/>
          <w:lang w:val="ro-MD" w:eastAsia="zh-CN"/>
        </w:rPr>
      </w:pPr>
      <w:bookmarkStart w:id="60" w:name="_Toc449692115"/>
    </w:p>
    <w:p w14:paraId="36B90CC4" w14:textId="77777777" w:rsidR="00F722AC" w:rsidRPr="00FF430B" w:rsidRDefault="00F722AC" w:rsidP="00F722AC">
      <w:pPr>
        <w:spacing w:after="200" w:line="276" w:lineRule="auto"/>
        <w:jc w:val="center"/>
        <w:rPr>
          <w:rFonts w:eastAsia="PMingLiU"/>
          <w:b/>
          <w:lang w:val="ro-MD" w:eastAsia="zh-CN"/>
        </w:rPr>
      </w:pPr>
    </w:p>
    <w:p w14:paraId="742B8A53" w14:textId="77777777" w:rsidR="00F722AC" w:rsidRPr="00FF430B" w:rsidRDefault="00F722AC" w:rsidP="00F722AC">
      <w:pPr>
        <w:spacing w:after="200" w:line="276" w:lineRule="auto"/>
        <w:jc w:val="center"/>
        <w:rPr>
          <w:rFonts w:eastAsia="PMingLiU"/>
          <w:b/>
          <w:lang w:val="ro-MD" w:eastAsia="zh-CN"/>
        </w:rPr>
      </w:pPr>
    </w:p>
    <w:p w14:paraId="45668B29" w14:textId="77777777" w:rsidR="00F722AC" w:rsidRPr="00FF430B" w:rsidRDefault="00F722AC" w:rsidP="00F722AC">
      <w:pPr>
        <w:spacing w:after="200" w:line="276" w:lineRule="auto"/>
        <w:jc w:val="center"/>
        <w:rPr>
          <w:rFonts w:eastAsia="PMingLiU"/>
          <w:b/>
          <w:lang w:val="ro-MD" w:eastAsia="zh-CN"/>
        </w:rPr>
      </w:pPr>
    </w:p>
    <w:p w14:paraId="09F58B39" w14:textId="77777777" w:rsidR="00F722AC" w:rsidRPr="00FF430B" w:rsidRDefault="00F722AC" w:rsidP="00F722AC">
      <w:pPr>
        <w:spacing w:after="200" w:line="276" w:lineRule="auto"/>
        <w:jc w:val="center"/>
        <w:rPr>
          <w:rFonts w:eastAsia="PMingLiU"/>
          <w:b/>
          <w:lang w:val="ro-MD" w:eastAsia="zh-CN"/>
        </w:rPr>
      </w:pPr>
    </w:p>
    <w:p w14:paraId="2BEACFB1" w14:textId="77777777" w:rsidR="00F722AC" w:rsidRPr="00FF430B" w:rsidRDefault="00F722AC" w:rsidP="00F722AC">
      <w:pPr>
        <w:spacing w:after="200" w:line="276" w:lineRule="auto"/>
        <w:jc w:val="center"/>
        <w:rPr>
          <w:rFonts w:eastAsia="PMingLiU"/>
          <w:b/>
          <w:lang w:val="ro-MD" w:eastAsia="zh-CN"/>
        </w:rPr>
      </w:pPr>
    </w:p>
    <w:p w14:paraId="6A2E85CD" w14:textId="77777777" w:rsidR="00F722AC" w:rsidRPr="00FF430B" w:rsidRDefault="00F722AC" w:rsidP="00F722AC">
      <w:pPr>
        <w:spacing w:after="200" w:line="276" w:lineRule="auto"/>
        <w:jc w:val="center"/>
        <w:rPr>
          <w:rFonts w:eastAsia="PMingLiU"/>
          <w:b/>
          <w:lang w:val="ro-MD" w:eastAsia="zh-CN"/>
        </w:rPr>
      </w:pPr>
    </w:p>
    <w:p w14:paraId="15CFF4C6" w14:textId="77777777" w:rsidR="00F722AC" w:rsidRPr="00FF430B" w:rsidRDefault="00F722AC" w:rsidP="00F722AC">
      <w:pPr>
        <w:spacing w:after="200" w:line="276" w:lineRule="auto"/>
        <w:jc w:val="center"/>
        <w:rPr>
          <w:rFonts w:eastAsia="PMingLiU"/>
          <w:b/>
          <w:lang w:val="ro-MD" w:eastAsia="zh-CN"/>
        </w:rPr>
      </w:pPr>
    </w:p>
    <w:p w14:paraId="65EE0799" w14:textId="77777777" w:rsidR="00F722AC" w:rsidRPr="00FF430B" w:rsidRDefault="00F722AC" w:rsidP="00F722AC">
      <w:pPr>
        <w:spacing w:after="200" w:line="276" w:lineRule="auto"/>
        <w:jc w:val="center"/>
        <w:rPr>
          <w:rFonts w:eastAsia="PMingLiU"/>
          <w:b/>
          <w:lang w:val="ro-MD" w:eastAsia="zh-CN"/>
        </w:rPr>
      </w:pPr>
    </w:p>
    <w:p w14:paraId="77A67735" w14:textId="77777777" w:rsidR="00F722AC" w:rsidRPr="00FF430B" w:rsidRDefault="00F722AC" w:rsidP="00F722AC">
      <w:pPr>
        <w:spacing w:after="200" w:line="276" w:lineRule="auto"/>
        <w:jc w:val="center"/>
        <w:rPr>
          <w:rFonts w:eastAsia="PMingLiU"/>
          <w:b/>
          <w:lang w:val="ro-MD" w:eastAsia="zh-CN"/>
        </w:rPr>
      </w:pPr>
    </w:p>
    <w:p w14:paraId="48382B68" w14:textId="77777777" w:rsidR="00F722AC" w:rsidRPr="00FF430B" w:rsidRDefault="00F722AC" w:rsidP="00F722AC">
      <w:pPr>
        <w:spacing w:after="200" w:line="276" w:lineRule="auto"/>
        <w:jc w:val="center"/>
        <w:rPr>
          <w:rFonts w:eastAsia="PMingLiU"/>
          <w:b/>
          <w:lang w:val="ro-MD" w:eastAsia="zh-CN"/>
        </w:rPr>
      </w:pPr>
    </w:p>
    <w:p w14:paraId="2DE61810" w14:textId="77777777" w:rsidR="00F722AC" w:rsidRPr="00FF430B" w:rsidRDefault="00F722AC" w:rsidP="00F722AC">
      <w:pPr>
        <w:spacing w:after="200" w:line="276" w:lineRule="auto"/>
        <w:jc w:val="center"/>
        <w:rPr>
          <w:rFonts w:eastAsia="PMingLiU"/>
          <w:b/>
          <w:lang w:val="ro-MD" w:eastAsia="zh-CN"/>
        </w:rPr>
      </w:pPr>
    </w:p>
    <w:p w14:paraId="6F35EB23" w14:textId="77777777" w:rsidR="00F722AC" w:rsidRPr="00FF430B" w:rsidRDefault="00F722AC" w:rsidP="00F722AC">
      <w:pPr>
        <w:spacing w:after="200" w:line="276" w:lineRule="auto"/>
        <w:jc w:val="center"/>
        <w:rPr>
          <w:rFonts w:eastAsia="PMingLiU"/>
          <w:b/>
          <w:lang w:val="ro-MD" w:eastAsia="zh-CN"/>
        </w:rPr>
      </w:pPr>
    </w:p>
    <w:p w14:paraId="028A88F1" w14:textId="77777777" w:rsidR="00F722AC" w:rsidRPr="00FF430B" w:rsidRDefault="00F722AC" w:rsidP="00F722AC">
      <w:pPr>
        <w:spacing w:after="200" w:line="276" w:lineRule="auto"/>
        <w:jc w:val="center"/>
        <w:rPr>
          <w:rFonts w:eastAsia="PMingLiU"/>
          <w:b/>
          <w:lang w:val="ro-MD" w:eastAsia="zh-CN"/>
        </w:rPr>
      </w:pPr>
    </w:p>
    <w:p w14:paraId="17B4365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779517DF" w14:textId="77777777" w:rsidR="00F722AC" w:rsidRPr="00FF430B" w:rsidRDefault="00F722AC" w:rsidP="00F722AC">
      <w:pPr>
        <w:jc w:val="right"/>
        <w:rPr>
          <w:noProof w:val="0"/>
          <w:lang w:val="ro-MD"/>
        </w:rPr>
      </w:pPr>
      <w:r w:rsidRPr="00FF430B">
        <w:rPr>
          <w:noProof w:val="0"/>
          <w:lang w:val="ro-MD"/>
        </w:rPr>
        <w:t>la Documentația standard nr._____</w:t>
      </w:r>
    </w:p>
    <w:p w14:paraId="2DC1B14F" w14:textId="77777777" w:rsidR="00F722AC" w:rsidRPr="00FF430B" w:rsidRDefault="00F722AC" w:rsidP="00F722AC">
      <w:pPr>
        <w:jc w:val="right"/>
        <w:rPr>
          <w:noProof w:val="0"/>
          <w:lang w:val="ro-MD"/>
        </w:rPr>
      </w:pPr>
      <w:r w:rsidRPr="00FF430B">
        <w:rPr>
          <w:noProof w:val="0"/>
          <w:lang w:val="ro-MD"/>
        </w:rPr>
        <w:t>din “____” ________ 20___</w:t>
      </w:r>
    </w:p>
    <w:p w14:paraId="7ABC01BB" w14:textId="77777777" w:rsidR="00F722AC" w:rsidRPr="00FF430B" w:rsidRDefault="00F722AC" w:rsidP="00F722AC">
      <w:pPr>
        <w:spacing w:after="200" w:line="276" w:lineRule="auto"/>
        <w:jc w:val="center"/>
        <w:rPr>
          <w:rFonts w:eastAsia="PMingLiU"/>
          <w:b/>
          <w:lang w:val="ro-MD" w:eastAsia="zh-CN"/>
        </w:rPr>
      </w:pPr>
    </w:p>
    <w:p w14:paraId="199B6191" w14:textId="77777777" w:rsidR="00F722AC" w:rsidRPr="00FF430B" w:rsidRDefault="00F722AC" w:rsidP="00F722AC">
      <w:pPr>
        <w:spacing w:after="200" w:line="276" w:lineRule="auto"/>
        <w:jc w:val="center"/>
        <w:rPr>
          <w:rFonts w:eastAsia="PMingLiU"/>
          <w:b/>
          <w:lang w:val="ro-MD" w:eastAsia="zh-CN"/>
        </w:rPr>
      </w:pPr>
    </w:p>
    <w:bookmarkEnd w:id="60"/>
    <w:p w14:paraId="78FAAA40"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43624A64"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2CCCC2F5"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w:t>
      </w:r>
    </w:p>
    <w:p w14:paraId="466008AC" w14:textId="77777777" w:rsidR="00F722AC" w:rsidRPr="00FF430B" w:rsidRDefault="00F722AC" w:rsidP="00F722AC">
      <w:pPr>
        <w:tabs>
          <w:tab w:val="left" w:pos="567"/>
        </w:tabs>
        <w:jc w:val="center"/>
        <w:rPr>
          <w:b/>
          <w:lang w:val="ro-MD"/>
        </w:rPr>
      </w:pPr>
      <w:r w:rsidRPr="00FF430B">
        <w:rPr>
          <w:b/>
          <w:lang w:val="ro-MD"/>
        </w:rPr>
        <w:lastRenderedPageBreak/>
        <w:t>(denumirea)</w:t>
      </w:r>
    </w:p>
    <w:p w14:paraId="6D3975E3" w14:textId="77777777" w:rsidR="00F722AC" w:rsidRPr="00FF430B" w:rsidRDefault="00F722AC" w:rsidP="00F722AC">
      <w:pPr>
        <w:tabs>
          <w:tab w:val="left" w:pos="567"/>
        </w:tabs>
        <w:jc w:val="both"/>
        <w:rPr>
          <w:u w:val="single"/>
          <w:lang w:val="ro-MD"/>
        </w:rPr>
      </w:pPr>
      <w:r w:rsidRPr="00FF430B">
        <w:rPr>
          <w:b/>
          <w:lang w:val="ro-MD"/>
        </w:rPr>
        <w:t>1.Părţi contractante</w:t>
      </w:r>
      <w:r w:rsidRPr="00FF430B">
        <w:rPr>
          <w:lang w:val="ro-MD"/>
        </w:rPr>
        <w:t xml:space="preserve"> ( agenţi economici)</w:t>
      </w:r>
    </w:p>
    <w:p w14:paraId="506C89A3"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EE91BF0"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FE1AB56"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F770AD7" w14:textId="77777777" w:rsidR="00F722AC" w:rsidRPr="00FF430B" w:rsidRDefault="00F722AC" w:rsidP="00F722AC">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64E792AD"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F2D602"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908D86D"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4363B54C" w14:textId="77777777" w:rsidR="00F722AC" w:rsidRPr="00FF430B" w:rsidRDefault="00F722AC" w:rsidP="00F722AC">
      <w:pPr>
        <w:tabs>
          <w:tab w:val="left" w:pos="567"/>
        </w:tabs>
        <w:jc w:val="both"/>
        <w:rPr>
          <w:lang w:val="ro-MD"/>
        </w:rPr>
      </w:pPr>
      <w:r w:rsidRPr="00FF430B">
        <w:rPr>
          <w:b/>
          <w:lang w:val="ro-MD"/>
        </w:rPr>
        <w:t>3. Informaţii privind modul de asociere:</w:t>
      </w:r>
    </w:p>
    <w:p w14:paraId="632F0D6F"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1F233996" w14:textId="77777777" w:rsidR="00F722AC" w:rsidRPr="00FF430B" w:rsidRDefault="00F722AC" w:rsidP="00F722AC">
      <w:pPr>
        <w:tabs>
          <w:tab w:val="left" w:pos="567"/>
        </w:tabs>
        <w:jc w:val="both"/>
        <w:rPr>
          <w:lang w:val="ro-MD"/>
        </w:rPr>
      </w:pPr>
      <w:r w:rsidRPr="00FF430B">
        <w:rPr>
          <w:lang w:val="ro-MD"/>
        </w:rPr>
        <w:t>b) Locul şi data înregistrării asociaţiei______________________________________________</w:t>
      </w:r>
    </w:p>
    <w:p w14:paraId="2564F64D" w14:textId="77777777" w:rsidR="00F722AC" w:rsidRPr="00FF430B" w:rsidRDefault="00F722AC" w:rsidP="00F722AC">
      <w:pPr>
        <w:pStyle w:val="a4"/>
        <w:tabs>
          <w:tab w:val="left" w:pos="567"/>
        </w:tabs>
        <w:jc w:val="both"/>
        <w:rPr>
          <w:lang w:val="ro-MD"/>
        </w:rPr>
      </w:pPr>
      <w:r w:rsidRPr="00FF430B">
        <w:rPr>
          <w:lang w:val="ro-MD"/>
        </w:rPr>
        <w:t>c) Activităţi economice ce se vor realiza în comun ____________________________________</w:t>
      </w:r>
    </w:p>
    <w:p w14:paraId="2D49B467"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_____________________________________________________________________________</w:t>
      </w:r>
    </w:p>
    <w:p w14:paraId="7F9A9161" w14:textId="77777777" w:rsidR="00F722AC" w:rsidRPr="00FF430B" w:rsidRDefault="00F722AC" w:rsidP="00F722AC">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7C83EC1" w14:textId="77777777" w:rsidR="00F722AC" w:rsidRPr="00FF430B" w:rsidRDefault="00F722AC" w:rsidP="00F722AC">
      <w:pPr>
        <w:tabs>
          <w:tab w:val="left" w:pos="567"/>
        </w:tabs>
        <w:jc w:val="both"/>
        <w:rPr>
          <w:lang w:val="ro-MD"/>
        </w:rPr>
      </w:pPr>
      <w:r w:rsidRPr="00FF430B">
        <w:rPr>
          <w:lang w:val="ro-MD"/>
        </w:rPr>
        <w:t>e) Valoarea  și cota procentuală a lucrărilor executate de fiecare asociat ___________________</w:t>
      </w:r>
    </w:p>
    <w:p w14:paraId="081C7085"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_____________________________________________________________________________</w:t>
      </w:r>
    </w:p>
    <w:p w14:paraId="46156234" w14:textId="77777777" w:rsidR="00F722AC" w:rsidRPr="00FF430B" w:rsidRDefault="00F722AC" w:rsidP="00F722AC">
      <w:pPr>
        <w:tabs>
          <w:tab w:val="left" w:pos="567"/>
        </w:tabs>
        <w:jc w:val="both"/>
        <w:rPr>
          <w:lang w:val="ro-MD"/>
        </w:rPr>
      </w:pPr>
      <w:r w:rsidRPr="00FF430B">
        <w:rPr>
          <w:lang w:val="ro-MD"/>
        </w:rPr>
        <w:t>f) Condiţii de administrare a asociaţiei______________________________________________</w:t>
      </w:r>
    </w:p>
    <w:p w14:paraId="3D652E19" w14:textId="77777777" w:rsidR="00F722AC" w:rsidRPr="00FF430B" w:rsidRDefault="00F722AC" w:rsidP="00F722AC">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6DA63A50" w14:textId="77777777" w:rsidR="00F722AC" w:rsidRPr="00FF430B" w:rsidRDefault="00F722AC" w:rsidP="00F722AC">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D1808F9" w14:textId="77777777" w:rsidR="00F722AC" w:rsidRPr="00FF430B" w:rsidRDefault="00F722AC" w:rsidP="00F722AC">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3E1D0050" w14:textId="77777777" w:rsidR="00F722AC" w:rsidRPr="00FF430B" w:rsidRDefault="00F722AC" w:rsidP="00F722AC">
      <w:pPr>
        <w:tabs>
          <w:tab w:val="left" w:pos="567"/>
        </w:tabs>
        <w:jc w:val="both"/>
        <w:rPr>
          <w:lang w:val="ro-MD"/>
        </w:rPr>
      </w:pPr>
      <w:r w:rsidRPr="00FF430B">
        <w:rPr>
          <w:lang w:val="ro-MD"/>
        </w:rPr>
        <w:t>j) Alte cauze__________________________________________________________________</w:t>
      </w:r>
    </w:p>
    <w:p w14:paraId="79A1DE51" w14:textId="77777777" w:rsidR="00F722AC" w:rsidRPr="00FF430B" w:rsidRDefault="00F722AC" w:rsidP="00F722AC">
      <w:pPr>
        <w:jc w:val="both"/>
        <w:rPr>
          <w:rFonts w:eastAsia="PMingLiU"/>
          <w:lang w:val="ro-MD" w:eastAsia="zh-CN"/>
        </w:rPr>
      </w:pPr>
    </w:p>
    <w:p w14:paraId="51DAC0C9" w14:textId="77777777" w:rsidR="00F722AC" w:rsidRPr="00FF430B" w:rsidRDefault="00F722AC" w:rsidP="00F722AC">
      <w:pPr>
        <w:jc w:val="both"/>
        <w:rPr>
          <w:rFonts w:eastAsia="PMingLiU"/>
          <w:lang w:val="ro-MD" w:eastAsia="zh-CN"/>
        </w:rPr>
      </w:pPr>
    </w:p>
    <w:p w14:paraId="5022C67F" w14:textId="77777777" w:rsidR="00F722AC" w:rsidRPr="00FF430B" w:rsidRDefault="00F722AC" w:rsidP="00F722AC">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6125CA0E" w14:textId="77777777" w:rsidR="00F722AC" w:rsidRPr="00FF430B" w:rsidRDefault="00F722AC" w:rsidP="00F722AC">
      <w:pPr>
        <w:jc w:val="both"/>
        <w:rPr>
          <w:rFonts w:eastAsia="PMingLiU"/>
          <w:lang w:val="ro-MD" w:eastAsia="zh-CN"/>
        </w:rPr>
      </w:pPr>
      <w:r w:rsidRPr="00FF430B">
        <w:rPr>
          <w:rFonts w:eastAsia="PMingLiU"/>
          <w:lang w:val="ro-MD" w:eastAsia="zh-CN"/>
        </w:rPr>
        <w:t>Semnat Liderul Asociației: __________________________</w:t>
      </w:r>
    </w:p>
    <w:p w14:paraId="01C565B7"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0CDBBCCE"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64E6DB77"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077E50A5" w14:textId="77777777" w:rsidR="00F722AC" w:rsidRPr="00FF430B" w:rsidRDefault="00F722AC" w:rsidP="00F722AC">
      <w:pPr>
        <w:jc w:val="both"/>
        <w:rPr>
          <w:rFonts w:eastAsia="PMingLiU"/>
          <w:lang w:val="ro-MD" w:eastAsia="zh-CN"/>
        </w:rPr>
      </w:pPr>
    </w:p>
    <w:p w14:paraId="13E88E21" w14:textId="77777777" w:rsidR="00F722AC" w:rsidRPr="00FF430B" w:rsidRDefault="00F722AC" w:rsidP="00F722AC">
      <w:pPr>
        <w:jc w:val="both"/>
        <w:rPr>
          <w:rFonts w:eastAsia="PMingLiU"/>
          <w:lang w:val="ro-MD" w:eastAsia="zh-CN"/>
        </w:rPr>
      </w:pPr>
      <w:r w:rsidRPr="00FF430B">
        <w:rPr>
          <w:rFonts w:eastAsia="PMingLiU"/>
          <w:lang w:val="ro-MD" w:eastAsia="zh-CN"/>
        </w:rPr>
        <w:t>Semnat Asociatul secund: __________________________</w:t>
      </w:r>
    </w:p>
    <w:p w14:paraId="5BA146B4"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55224281"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1E5E23E9" w14:textId="77777777" w:rsidR="00F722AC" w:rsidRPr="00FF430B" w:rsidRDefault="00F722AC" w:rsidP="00F722AC">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1C945B58" w14:textId="77777777" w:rsidR="00F722AC" w:rsidRPr="00FF430B" w:rsidRDefault="00F722AC" w:rsidP="00F722AC">
      <w:pPr>
        <w:tabs>
          <w:tab w:val="left" w:pos="567"/>
        </w:tabs>
        <w:jc w:val="both"/>
        <w:rPr>
          <w:rFonts w:eastAsia="PMingLiU"/>
          <w:lang w:val="ro-MD" w:eastAsia="zh-CN"/>
        </w:rPr>
      </w:pPr>
    </w:p>
    <w:p w14:paraId="0280ED34" w14:textId="77777777" w:rsidR="00F722AC" w:rsidRPr="00FF430B" w:rsidRDefault="00F722AC" w:rsidP="00F722AC">
      <w:pPr>
        <w:tabs>
          <w:tab w:val="left" w:pos="567"/>
        </w:tabs>
        <w:jc w:val="center"/>
        <w:rPr>
          <w:b/>
          <w:color w:val="000000"/>
          <w:w w:val="90"/>
          <w:sz w:val="28"/>
          <w:szCs w:val="28"/>
          <w:lang w:val="ro-MD"/>
        </w:rPr>
      </w:pPr>
    </w:p>
    <w:p w14:paraId="27189A24" w14:textId="77777777" w:rsidR="00F722AC" w:rsidRPr="00FF430B" w:rsidRDefault="00F722AC" w:rsidP="00F722AC">
      <w:pPr>
        <w:tabs>
          <w:tab w:val="left" w:pos="567"/>
        </w:tabs>
        <w:jc w:val="center"/>
        <w:rPr>
          <w:b/>
          <w:color w:val="000000"/>
          <w:w w:val="90"/>
          <w:lang w:val="ro-MD"/>
        </w:rPr>
      </w:pPr>
    </w:p>
    <w:p w14:paraId="75DE1E09" w14:textId="77777777" w:rsidR="00F722AC" w:rsidRPr="00FF430B" w:rsidRDefault="00F722AC" w:rsidP="00F722AC">
      <w:pPr>
        <w:tabs>
          <w:tab w:val="left" w:pos="567"/>
        </w:tabs>
        <w:jc w:val="center"/>
        <w:rPr>
          <w:b/>
          <w:color w:val="000000"/>
          <w:w w:val="90"/>
          <w:lang w:val="ro-MD"/>
        </w:rPr>
      </w:pPr>
    </w:p>
    <w:p w14:paraId="653330A2" w14:textId="77777777" w:rsidR="00F722AC" w:rsidRDefault="00F722AC" w:rsidP="00F722AC">
      <w:pPr>
        <w:tabs>
          <w:tab w:val="left" w:pos="567"/>
        </w:tabs>
        <w:jc w:val="center"/>
        <w:rPr>
          <w:b/>
          <w:color w:val="000000"/>
          <w:w w:val="90"/>
          <w:lang w:val="ro-MD"/>
        </w:rPr>
      </w:pPr>
    </w:p>
    <w:p w14:paraId="77DDB04F" w14:textId="77777777" w:rsidR="00F722AC" w:rsidRDefault="00F722AC" w:rsidP="00F722AC">
      <w:pPr>
        <w:tabs>
          <w:tab w:val="left" w:pos="567"/>
        </w:tabs>
        <w:jc w:val="center"/>
        <w:rPr>
          <w:b/>
          <w:color w:val="000000"/>
          <w:w w:val="90"/>
          <w:lang w:val="ro-MD"/>
        </w:rPr>
      </w:pPr>
    </w:p>
    <w:p w14:paraId="0EC1B167" w14:textId="77777777" w:rsidR="00F722AC" w:rsidRPr="00FF430B" w:rsidRDefault="00F722AC" w:rsidP="00F722AC">
      <w:pPr>
        <w:tabs>
          <w:tab w:val="left" w:pos="567"/>
        </w:tabs>
        <w:jc w:val="center"/>
        <w:rPr>
          <w:b/>
          <w:color w:val="000000"/>
          <w:w w:val="90"/>
          <w:lang w:val="ro-MD"/>
        </w:rPr>
      </w:pPr>
    </w:p>
    <w:p w14:paraId="37BF62B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443A8CA0" w14:textId="77777777" w:rsidR="00F722AC" w:rsidRPr="00FF430B" w:rsidRDefault="00F722AC" w:rsidP="00F722AC">
      <w:pPr>
        <w:jc w:val="right"/>
        <w:rPr>
          <w:noProof w:val="0"/>
          <w:lang w:val="ro-MD"/>
        </w:rPr>
      </w:pPr>
      <w:r w:rsidRPr="00FF430B">
        <w:rPr>
          <w:noProof w:val="0"/>
          <w:lang w:val="ro-MD"/>
        </w:rPr>
        <w:t>la Documentația standard nr._____</w:t>
      </w:r>
    </w:p>
    <w:p w14:paraId="1531ABEC" w14:textId="77777777" w:rsidR="00F722AC" w:rsidRPr="00FF430B" w:rsidRDefault="00F722AC" w:rsidP="00F722AC">
      <w:pPr>
        <w:jc w:val="right"/>
        <w:rPr>
          <w:noProof w:val="0"/>
          <w:lang w:val="ro-MD"/>
        </w:rPr>
      </w:pPr>
      <w:r w:rsidRPr="00FF430B">
        <w:rPr>
          <w:noProof w:val="0"/>
          <w:lang w:val="ro-MD"/>
        </w:rPr>
        <w:t>din “____” ________ 20___</w:t>
      </w:r>
    </w:p>
    <w:p w14:paraId="2D9D2F63" w14:textId="77777777" w:rsidR="00F722AC" w:rsidRPr="00FF430B" w:rsidRDefault="00F722AC" w:rsidP="00F722AC">
      <w:pPr>
        <w:tabs>
          <w:tab w:val="left" w:pos="567"/>
        </w:tabs>
        <w:jc w:val="center"/>
        <w:rPr>
          <w:b/>
          <w:color w:val="000000"/>
          <w:w w:val="90"/>
          <w:lang w:val="ro-MD"/>
        </w:rPr>
      </w:pPr>
    </w:p>
    <w:p w14:paraId="022FBAB7" w14:textId="77777777" w:rsidR="00F722AC" w:rsidRPr="00FF430B" w:rsidRDefault="00F722AC" w:rsidP="00F722AC">
      <w:pPr>
        <w:tabs>
          <w:tab w:val="left" w:pos="567"/>
        </w:tabs>
        <w:jc w:val="center"/>
        <w:rPr>
          <w:b/>
          <w:color w:val="000000"/>
          <w:w w:val="90"/>
          <w:lang w:val="ro-MD"/>
        </w:rPr>
      </w:pPr>
    </w:p>
    <w:p w14:paraId="7C1AB879" w14:textId="77777777" w:rsidR="00F722AC" w:rsidRPr="00FF430B" w:rsidRDefault="00F722AC" w:rsidP="00F722AC">
      <w:pPr>
        <w:tabs>
          <w:tab w:val="left" w:pos="567"/>
        </w:tabs>
        <w:jc w:val="center"/>
        <w:rPr>
          <w:b/>
          <w:color w:val="000000"/>
          <w:w w:val="90"/>
          <w:lang w:val="ro-MD"/>
        </w:rPr>
      </w:pPr>
    </w:p>
    <w:p w14:paraId="2823EA6E" w14:textId="77777777" w:rsidR="00F722AC" w:rsidRPr="00FF430B" w:rsidRDefault="00F722AC" w:rsidP="00F722AC">
      <w:pPr>
        <w:pStyle w:val="1"/>
        <w:numPr>
          <w:ilvl w:val="0"/>
          <w:numId w:val="0"/>
        </w:numPr>
        <w:ind w:left="720"/>
        <w:rPr>
          <w:lang w:val="ro-MD"/>
        </w:rPr>
      </w:pPr>
      <w:r w:rsidRPr="00FF430B">
        <w:rPr>
          <w:lang w:val="ro-MD"/>
        </w:rPr>
        <w:t>ANGAJAMENT TERŢ SUSŢINĂTOR FINANCIAR</w:t>
      </w:r>
    </w:p>
    <w:p w14:paraId="04E53ABB" w14:textId="77777777" w:rsidR="00F722AC" w:rsidRPr="00FF430B" w:rsidRDefault="00F722AC" w:rsidP="00F722AC">
      <w:pPr>
        <w:tabs>
          <w:tab w:val="left" w:pos="567"/>
        </w:tabs>
        <w:jc w:val="center"/>
        <w:rPr>
          <w:b/>
          <w:color w:val="000000"/>
          <w:w w:val="90"/>
          <w:lang w:val="ro-MD"/>
        </w:rPr>
      </w:pPr>
    </w:p>
    <w:p w14:paraId="690AD752" w14:textId="77777777" w:rsidR="00F722AC" w:rsidRPr="00FF430B" w:rsidRDefault="00F722AC" w:rsidP="00F722AC">
      <w:pPr>
        <w:shd w:val="clear" w:color="auto" w:fill="FFFFFF"/>
        <w:jc w:val="both"/>
        <w:rPr>
          <w:b/>
          <w:spacing w:val="-2"/>
          <w:lang w:val="ro-MD"/>
        </w:rPr>
      </w:pPr>
      <w:r w:rsidRPr="00FF430B">
        <w:rPr>
          <w:b/>
          <w:spacing w:val="-2"/>
          <w:lang w:val="ro-MD"/>
        </w:rPr>
        <w:t>Terţ susţinător financiar</w:t>
      </w:r>
    </w:p>
    <w:p w14:paraId="5FF35840" w14:textId="77777777" w:rsidR="00F722AC" w:rsidRPr="00FF430B" w:rsidRDefault="00F722AC" w:rsidP="00F722AC">
      <w:pPr>
        <w:shd w:val="clear" w:color="auto" w:fill="FFFFFF"/>
        <w:jc w:val="both"/>
        <w:rPr>
          <w:lang w:val="ro-MD"/>
        </w:rPr>
      </w:pPr>
      <w:r w:rsidRPr="00FF430B">
        <w:rPr>
          <w:b/>
          <w:spacing w:val="-2"/>
          <w:lang w:val="ro-MD"/>
        </w:rPr>
        <w:t>..........................</w:t>
      </w:r>
      <w:r w:rsidRPr="00FF430B">
        <w:rPr>
          <w:lang w:val="ro-MD"/>
        </w:rPr>
        <w:t xml:space="preserve">(denumirea)  </w:t>
      </w:r>
    </w:p>
    <w:p w14:paraId="158D8BEF" w14:textId="77777777" w:rsidR="00F722AC" w:rsidRPr="00FF430B" w:rsidRDefault="00F722AC" w:rsidP="00F722AC">
      <w:pPr>
        <w:shd w:val="clear" w:color="auto" w:fill="FFFFFF"/>
        <w:jc w:val="center"/>
        <w:rPr>
          <w:b/>
          <w:lang w:val="ro-MD"/>
        </w:rPr>
      </w:pPr>
      <w:r w:rsidRPr="00FF430B">
        <w:rPr>
          <w:b/>
          <w:lang w:val="ro-MD"/>
        </w:rPr>
        <w:lastRenderedPageBreak/>
        <w:t>ANGAJAMENT</w:t>
      </w:r>
    </w:p>
    <w:p w14:paraId="723E0CE3" w14:textId="77777777" w:rsidR="00F722AC" w:rsidRPr="00FF430B" w:rsidRDefault="00F722AC" w:rsidP="00F722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1816217" w14:textId="77777777" w:rsidR="00F722AC" w:rsidRPr="00FF430B" w:rsidRDefault="00F722AC" w:rsidP="00F722AC">
      <w:pPr>
        <w:shd w:val="clear" w:color="auto" w:fill="FFFFFF"/>
        <w:spacing w:before="504"/>
        <w:jc w:val="both"/>
        <w:rPr>
          <w:spacing w:val="-3"/>
          <w:lang w:val="ro-MD"/>
        </w:rPr>
      </w:pPr>
      <w:r w:rsidRPr="00FF430B">
        <w:rPr>
          <w:spacing w:val="-3"/>
          <w:lang w:val="ro-MD"/>
        </w:rPr>
        <w:t>Către, ................................................................................................................................................</w:t>
      </w:r>
    </w:p>
    <w:p w14:paraId="6B9CEF7C" w14:textId="77777777" w:rsidR="00F722AC" w:rsidRPr="00FF430B" w:rsidRDefault="00F722AC" w:rsidP="00F722AC">
      <w:pPr>
        <w:shd w:val="clear" w:color="auto" w:fill="FFFFFF"/>
        <w:jc w:val="both"/>
        <w:rPr>
          <w:i/>
          <w:lang w:val="ro-MD"/>
        </w:rPr>
      </w:pPr>
      <w:r w:rsidRPr="00FF430B">
        <w:rPr>
          <w:i/>
          <w:lang w:val="ro-MD"/>
        </w:rPr>
        <w:t xml:space="preserve">                            (denumirea autorităţii contractante şi adresa completă)</w:t>
      </w:r>
    </w:p>
    <w:p w14:paraId="7E9C4DCC" w14:textId="77777777" w:rsidR="00F722AC" w:rsidRPr="00FF430B" w:rsidRDefault="00F722AC" w:rsidP="00F722AC">
      <w:pPr>
        <w:shd w:val="clear" w:color="auto" w:fill="FFFFFF"/>
        <w:tabs>
          <w:tab w:val="left" w:leader="dot" w:pos="7166"/>
        </w:tabs>
        <w:jc w:val="both"/>
        <w:rPr>
          <w:lang w:val="ro-MD"/>
        </w:rPr>
      </w:pPr>
      <w:r w:rsidRPr="00FF430B">
        <w:rPr>
          <w:lang w:val="ro-MD"/>
        </w:rPr>
        <w:t>Cu privire la procedura pentru atribuirea contractului ......................................................................</w:t>
      </w:r>
    </w:p>
    <w:p w14:paraId="4D617EB9" w14:textId="77777777" w:rsidR="00F722AC" w:rsidRPr="00FF430B" w:rsidRDefault="00F722AC" w:rsidP="00F722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047638A" w14:textId="77777777" w:rsidR="00F722AC" w:rsidRPr="00FF430B" w:rsidRDefault="00F722AC" w:rsidP="00F722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3DC260ED" w14:textId="77777777" w:rsidR="00F722AC" w:rsidRPr="00FF430B" w:rsidRDefault="00F722AC" w:rsidP="00F722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50D3BFD" w14:textId="77777777" w:rsidR="00F722AC" w:rsidRPr="00FF430B" w:rsidRDefault="00F722AC" w:rsidP="00F722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47C33539"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26DD9D28" w14:textId="77777777" w:rsidR="00F722AC" w:rsidRPr="00FF430B" w:rsidRDefault="00F722AC" w:rsidP="00F722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EE2CC05" w14:textId="77777777" w:rsidR="00F722AC" w:rsidRPr="00FF430B" w:rsidRDefault="00F722AC" w:rsidP="00F722AC">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7DB9900A" w14:textId="77777777" w:rsidR="00F722AC" w:rsidRPr="00FF430B" w:rsidRDefault="00F722AC" w:rsidP="00F722AC">
      <w:pPr>
        <w:shd w:val="clear" w:color="auto" w:fill="FFFFFF"/>
        <w:jc w:val="both"/>
        <w:rPr>
          <w:spacing w:val="-1"/>
          <w:lang w:val="ro-MD"/>
        </w:rPr>
      </w:pPr>
    </w:p>
    <w:p w14:paraId="52D7C0A0" w14:textId="77777777" w:rsidR="00F722AC" w:rsidRPr="00FF430B" w:rsidRDefault="00F722AC" w:rsidP="00F722AC">
      <w:pPr>
        <w:shd w:val="clear" w:color="auto" w:fill="FFFFFF"/>
        <w:jc w:val="both"/>
        <w:rPr>
          <w:spacing w:val="-1"/>
          <w:lang w:val="ro-MD"/>
        </w:rPr>
      </w:pPr>
    </w:p>
    <w:p w14:paraId="3A0590AB" w14:textId="77777777" w:rsidR="00F722AC" w:rsidRPr="00FF430B" w:rsidRDefault="00F722AC" w:rsidP="00F722AC">
      <w:pPr>
        <w:shd w:val="clear" w:color="auto" w:fill="FFFFFF"/>
        <w:jc w:val="both"/>
        <w:rPr>
          <w:spacing w:val="-1"/>
          <w:lang w:val="ro-MD"/>
        </w:rPr>
      </w:pPr>
    </w:p>
    <w:p w14:paraId="028BC219" w14:textId="77777777" w:rsidR="00F722AC" w:rsidRPr="00FF430B" w:rsidRDefault="00F722AC" w:rsidP="00F722AC">
      <w:pPr>
        <w:shd w:val="clear" w:color="auto" w:fill="FFFFFF"/>
        <w:jc w:val="both"/>
        <w:rPr>
          <w:spacing w:val="-1"/>
          <w:lang w:val="ro-MD"/>
        </w:rPr>
      </w:pPr>
    </w:p>
    <w:p w14:paraId="46A1E19E" w14:textId="77777777" w:rsidR="00F722AC" w:rsidRPr="00FF430B" w:rsidRDefault="00F722AC" w:rsidP="00F722AC">
      <w:pPr>
        <w:shd w:val="clear" w:color="auto" w:fill="FFFFFF"/>
        <w:jc w:val="both"/>
        <w:rPr>
          <w:spacing w:val="-1"/>
          <w:lang w:val="ro-MD"/>
        </w:rPr>
      </w:pPr>
    </w:p>
    <w:p w14:paraId="4B594E81" w14:textId="77777777" w:rsidR="00F722AC" w:rsidRPr="00FF430B" w:rsidRDefault="00F722AC" w:rsidP="00F722AC">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C258F1E" w14:textId="77777777" w:rsidR="00F722AC" w:rsidRPr="00FF430B" w:rsidRDefault="00F722AC" w:rsidP="00F722AC">
      <w:pPr>
        <w:ind w:left="5040" w:firstLine="720"/>
        <w:jc w:val="both"/>
        <w:rPr>
          <w:rStyle w:val="tax1"/>
          <w:rFonts w:eastAsiaTheme="majorEastAsia"/>
          <w:sz w:val="22"/>
          <w:szCs w:val="22"/>
          <w:lang w:val="ro-MD"/>
        </w:rPr>
      </w:pPr>
    </w:p>
    <w:p w14:paraId="07F04D17" w14:textId="77777777" w:rsidR="00F722AC" w:rsidRPr="00FF430B" w:rsidRDefault="00F722AC" w:rsidP="00F722AC">
      <w:pPr>
        <w:jc w:val="right"/>
        <w:rPr>
          <w:noProof w:val="0"/>
          <w:lang w:val="ro-MD"/>
        </w:rPr>
      </w:pPr>
    </w:p>
    <w:p w14:paraId="28CA2102" w14:textId="77777777" w:rsidR="00F722AC" w:rsidRPr="00FF430B" w:rsidRDefault="00F722AC" w:rsidP="00F722AC">
      <w:pPr>
        <w:jc w:val="right"/>
        <w:rPr>
          <w:noProof w:val="0"/>
          <w:lang w:val="ro-MD"/>
        </w:rPr>
      </w:pPr>
    </w:p>
    <w:p w14:paraId="6D60FF4C"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D2F01F1" w14:textId="77777777" w:rsidR="00F722AC" w:rsidRPr="00FF430B" w:rsidRDefault="00F722AC" w:rsidP="00F722AC">
      <w:pPr>
        <w:jc w:val="right"/>
        <w:rPr>
          <w:noProof w:val="0"/>
          <w:lang w:val="ro-MD"/>
        </w:rPr>
      </w:pPr>
      <w:r w:rsidRPr="00FF430B">
        <w:rPr>
          <w:noProof w:val="0"/>
          <w:lang w:val="ro-MD"/>
        </w:rPr>
        <w:t>la Documentația standard nr._____</w:t>
      </w:r>
    </w:p>
    <w:p w14:paraId="4F6A53CA" w14:textId="77777777" w:rsidR="00F722AC" w:rsidRPr="00FF430B" w:rsidRDefault="00F722AC" w:rsidP="00F722AC">
      <w:pPr>
        <w:jc w:val="right"/>
        <w:rPr>
          <w:noProof w:val="0"/>
          <w:lang w:val="ro-MD"/>
        </w:rPr>
      </w:pPr>
      <w:r w:rsidRPr="00FF430B">
        <w:rPr>
          <w:noProof w:val="0"/>
          <w:lang w:val="ro-MD"/>
        </w:rPr>
        <w:t>din “____” ________ 20___</w:t>
      </w:r>
    </w:p>
    <w:p w14:paraId="3D1D5309" w14:textId="77777777" w:rsidR="00F722AC" w:rsidRPr="00FF430B" w:rsidRDefault="00F722AC" w:rsidP="00F722AC">
      <w:pPr>
        <w:tabs>
          <w:tab w:val="left" w:pos="567"/>
        </w:tabs>
        <w:jc w:val="center"/>
        <w:rPr>
          <w:b/>
          <w:color w:val="000000"/>
          <w:w w:val="90"/>
          <w:lang w:val="ro-MD"/>
        </w:rPr>
      </w:pPr>
    </w:p>
    <w:p w14:paraId="29075444" w14:textId="77777777" w:rsidR="00F722AC" w:rsidRPr="00FF430B" w:rsidRDefault="00F722AC" w:rsidP="00F722AC">
      <w:pPr>
        <w:pStyle w:val="1"/>
        <w:numPr>
          <w:ilvl w:val="0"/>
          <w:numId w:val="0"/>
        </w:numPr>
        <w:ind w:left="720"/>
        <w:rPr>
          <w:sz w:val="22"/>
          <w:szCs w:val="22"/>
          <w:lang w:val="ro-MD"/>
        </w:rPr>
      </w:pPr>
    </w:p>
    <w:p w14:paraId="19387FEF" w14:textId="77777777" w:rsidR="00F722AC" w:rsidRPr="00FF430B" w:rsidRDefault="00F722AC" w:rsidP="00F722AC">
      <w:pPr>
        <w:pStyle w:val="1"/>
        <w:numPr>
          <w:ilvl w:val="0"/>
          <w:numId w:val="0"/>
        </w:numPr>
        <w:ind w:left="720"/>
        <w:rPr>
          <w:lang w:val="ro-MD"/>
        </w:rPr>
      </w:pPr>
      <w:r w:rsidRPr="00FF430B">
        <w:rPr>
          <w:lang w:val="ro-MD"/>
        </w:rPr>
        <w:t>ANGAJAMENT PRIVIND SUSŢINEREA TEHNICĂ ȘI PROFESIONALĂ A OFERTANTULUI/GRUPULUI DE OPERATORI ECONOMICI</w:t>
      </w:r>
    </w:p>
    <w:p w14:paraId="2790B563" w14:textId="77777777" w:rsidR="00F722AC" w:rsidRPr="00FF430B" w:rsidRDefault="00F722AC" w:rsidP="00F722AC">
      <w:pPr>
        <w:ind w:left="5040" w:firstLine="720"/>
        <w:jc w:val="both"/>
        <w:rPr>
          <w:rStyle w:val="tax1"/>
          <w:rFonts w:eastAsiaTheme="majorEastAsia"/>
          <w:sz w:val="24"/>
          <w:szCs w:val="24"/>
          <w:lang w:val="ro-MD"/>
        </w:rPr>
      </w:pPr>
    </w:p>
    <w:p w14:paraId="758B6E54" w14:textId="77777777" w:rsidR="00F722AC" w:rsidRPr="00FF430B" w:rsidRDefault="00F722AC" w:rsidP="00F722AC">
      <w:pPr>
        <w:ind w:left="5040" w:firstLine="720"/>
        <w:jc w:val="both"/>
        <w:rPr>
          <w:rStyle w:val="tax1"/>
          <w:rFonts w:eastAsiaTheme="majorEastAsia"/>
          <w:sz w:val="24"/>
          <w:szCs w:val="24"/>
          <w:lang w:val="ro-MD"/>
        </w:rPr>
      </w:pPr>
    </w:p>
    <w:p w14:paraId="011484C8" w14:textId="77777777" w:rsidR="00F722AC" w:rsidRPr="00FF430B" w:rsidRDefault="00F722AC" w:rsidP="00F722AC">
      <w:pPr>
        <w:pStyle w:val="DefaultText"/>
        <w:rPr>
          <w:noProof w:val="0"/>
          <w:szCs w:val="24"/>
          <w:lang w:val="ro-MD"/>
        </w:rPr>
      </w:pPr>
    </w:p>
    <w:p w14:paraId="0B368E4D" w14:textId="77777777" w:rsidR="00F722AC" w:rsidRPr="00FF430B" w:rsidRDefault="00F722AC" w:rsidP="00F722AC">
      <w:pPr>
        <w:shd w:val="clear" w:color="auto" w:fill="FFFFFF"/>
        <w:rPr>
          <w:b/>
          <w:lang w:val="ro-MD"/>
        </w:rPr>
      </w:pPr>
      <w:r w:rsidRPr="00FF430B">
        <w:rPr>
          <w:b/>
          <w:spacing w:val="-2"/>
          <w:lang w:val="ro-MD"/>
        </w:rPr>
        <w:lastRenderedPageBreak/>
        <w:t>..........................</w:t>
      </w:r>
    </w:p>
    <w:p w14:paraId="46FDE8CE" w14:textId="77777777" w:rsidR="00F722AC" w:rsidRPr="00FF430B" w:rsidRDefault="00F722AC" w:rsidP="00F722AC">
      <w:pPr>
        <w:shd w:val="clear" w:color="auto" w:fill="FFFFFF"/>
        <w:rPr>
          <w:lang w:val="ro-MD"/>
        </w:rPr>
      </w:pPr>
      <w:r w:rsidRPr="00FF430B">
        <w:rPr>
          <w:lang w:val="ro-MD"/>
        </w:rPr>
        <w:t>(denumirea)</w:t>
      </w:r>
    </w:p>
    <w:p w14:paraId="15D8FB19" w14:textId="77777777" w:rsidR="00F722AC" w:rsidRPr="00FF430B" w:rsidRDefault="00F722AC" w:rsidP="00F722AC">
      <w:pPr>
        <w:shd w:val="clear" w:color="auto" w:fill="FFFFFF"/>
        <w:jc w:val="center"/>
        <w:rPr>
          <w:b/>
          <w:lang w:val="ro-MD"/>
        </w:rPr>
      </w:pPr>
      <w:r w:rsidRPr="00FF430B">
        <w:rPr>
          <w:b/>
          <w:lang w:val="ro-MD"/>
        </w:rPr>
        <w:t>ANGAJAMENT</w:t>
      </w:r>
    </w:p>
    <w:p w14:paraId="40259831" w14:textId="77777777" w:rsidR="00F722AC" w:rsidRPr="00FF430B" w:rsidRDefault="00F722AC" w:rsidP="00F722AC">
      <w:pPr>
        <w:shd w:val="clear" w:color="auto" w:fill="FFFFFF"/>
        <w:jc w:val="center"/>
        <w:rPr>
          <w:b/>
          <w:lang w:val="ro-MD"/>
        </w:rPr>
      </w:pPr>
      <w:r w:rsidRPr="00FF430B">
        <w:rPr>
          <w:b/>
          <w:lang w:val="ro-MD"/>
        </w:rPr>
        <w:t>privind susţinerea tehnică și profesională</w:t>
      </w:r>
    </w:p>
    <w:p w14:paraId="7D4C6CC9" w14:textId="77777777" w:rsidR="00F722AC" w:rsidRPr="00FF430B" w:rsidRDefault="00F722AC" w:rsidP="00F722AC">
      <w:pPr>
        <w:shd w:val="clear" w:color="auto" w:fill="FFFFFF"/>
        <w:jc w:val="center"/>
        <w:rPr>
          <w:b/>
          <w:lang w:val="ro-MD"/>
        </w:rPr>
      </w:pPr>
      <w:r w:rsidRPr="00FF430B">
        <w:rPr>
          <w:b/>
          <w:lang w:val="ro-MD"/>
        </w:rPr>
        <w:t>a ofertantului/candidatului</w:t>
      </w:r>
    </w:p>
    <w:p w14:paraId="77F644D1" w14:textId="77777777" w:rsidR="00F722AC" w:rsidRPr="00FF430B" w:rsidRDefault="00F722AC" w:rsidP="00F722AC">
      <w:pPr>
        <w:shd w:val="clear" w:color="auto" w:fill="FFFFFF"/>
        <w:jc w:val="center"/>
        <w:rPr>
          <w:lang w:val="ro-MD"/>
        </w:rPr>
      </w:pPr>
    </w:p>
    <w:p w14:paraId="3DBAF20C" w14:textId="77777777" w:rsidR="00F722AC" w:rsidRPr="00FF430B" w:rsidRDefault="00F722AC" w:rsidP="00F722AC">
      <w:pPr>
        <w:shd w:val="clear" w:color="auto" w:fill="FFFFFF"/>
        <w:rPr>
          <w:lang w:val="ro-MD"/>
        </w:rPr>
      </w:pPr>
      <w:r w:rsidRPr="00FF430B">
        <w:rPr>
          <w:spacing w:val="-2"/>
          <w:lang w:val="ro-MD"/>
        </w:rPr>
        <w:t>Către</w:t>
      </w:r>
      <w:r w:rsidRPr="00FF430B">
        <w:rPr>
          <w:lang w:val="ro-MD"/>
        </w:rPr>
        <w:t>, .................................................................................................................................................</w:t>
      </w:r>
    </w:p>
    <w:p w14:paraId="47E49465" w14:textId="77777777" w:rsidR="00F722AC" w:rsidRPr="00FF430B" w:rsidRDefault="00F722AC" w:rsidP="00F722AC">
      <w:pPr>
        <w:shd w:val="clear" w:color="auto" w:fill="FFFFFF"/>
        <w:spacing w:before="5"/>
        <w:rPr>
          <w:i/>
          <w:lang w:val="ro-MD"/>
        </w:rPr>
      </w:pPr>
      <w:r w:rsidRPr="00FF430B">
        <w:rPr>
          <w:i/>
          <w:lang w:val="ro-MD"/>
        </w:rPr>
        <w:t xml:space="preserve">                                   (denumirea autorităţii contractante şi adresa completă)</w:t>
      </w:r>
    </w:p>
    <w:p w14:paraId="271DBEF5" w14:textId="77777777" w:rsidR="00F722AC" w:rsidRPr="00FF430B" w:rsidRDefault="00F722AC" w:rsidP="00F722AC">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3395CB" w14:textId="77777777" w:rsidR="00F722AC" w:rsidRPr="00FF430B" w:rsidRDefault="00F722AC" w:rsidP="00F722AC">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45066FF3" w14:textId="77777777" w:rsidR="00F722AC" w:rsidRPr="00FF430B" w:rsidRDefault="00F722AC" w:rsidP="00F722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2301AA00"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11E38AFC"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615795E0" w14:textId="77777777" w:rsidR="00F722AC" w:rsidRPr="00FF430B" w:rsidRDefault="00F722AC" w:rsidP="00F722AC">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781D9248" w14:textId="77777777" w:rsidR="00F722AC" w:rsidRPr="00FF430B" w:rsidRDefault="00F722AC" w:rsidP="00F722AC">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2181C12E" w14:textId="77777777" w:rsidR="00F722AC" w:rsidRPr="00FF430B" w:rsidRDefault="00F722AC" w:rsidP="00F722AC">
      <w:pPr>
        <w:shd w:val="clear" w:color="auto" w:fill="FFFFFF"/>
        <w:rPr>
          <w:spacing w:val="-1"/>
          <w:lang w:val="ro-MD"/>
        </w:rPr>
      </w:pPr>
    </w:p>
    <w:p w14:paraId="09DCC048" w14:textId="77777777" w:rsidR="00F722AC" w:rsidRPr="00FF430B" w:rsidRDefault="00F722AC" w:rsidP="00F722AC">
      <w:pPr>
        <w:shd w:val="clear" w:color="auto" w:fill="FFFFFF"/>
        <w:rPr>
          <w:spacing w:val="-1"/>
          <w:lang w:val="ro-MD"/>
        </w:rPr>
      </w:pPr>
    </w:p>
    <w:p w14:paraId="74C930F7" w14:textId="77777777" w:rsidR="00F722AC" w:rsidRPr="00FF430B" w:rsidRDefault="00F722AC" w:rsidP="00F722A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65687761" w14:textId="77777777" w:rsidR="00F722AC" w:rsidRPr="00FF430B" w:rsidRDefault="00F722AC" w:rsidP="00F722AC">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73B8A39F" w14:textId="77777777" w:rsidR="00F722AC" w:rsidRPr="00FF430B" w:rsidRDefault="00F722AC" w:rsidP="00F722AC">
      <w:pPr>
        <w:shd w:val="clear" w:color="auto" w:fill="FFFFFF"/>
        <w:jc w:val="right"/>
        <w:rPr>
          <w:i/>
          <w:spacing w:val="-1"/>
          <w:lang w:val="ro-MD"/>
        </w:rPr>
      </w:pPr>
      <w:r w:rsidRPr="00FF430B">
        <w:rPr>
          <w:i/>
          <w:spacing w:val="-1"/>
          <w:lang w:val="ro-MD"/>
        </w:rPr>
        <w:t>(semnătură autorizată)</w:t>
      </w:r>
    </w:p>
    <w:p w14:paraId="0D69ED5F" w14:textId="77777777" w:rsidR="00F722AC" w:rsidRPr="00FF430B" w:rsidRDefault="00F722AC" w:rsidP="00F722AC">
      <w:pPr>
        <w:tabs>
          <w:tab w:val="left" w:pos="567"/>
        </w:tabs>
        <w:jc w:val="center"/>
        <w:rPr>
          <w:b/>
          <w:color w:val="000000"/>
          <w:w w:val="90"/>
          <w:lang w:val="ro-MD"/>
        </w:rPr>
      </w:pPr>
    </w:p>
    <w:p w14:paraId="33C40A7D"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02D32100" w14:textId="77777777" w:rsidR="00F722AC" w:rsidRPr="00FF430B" w:rsidRDefault="00F722AC" w:rsidP="00F722AC">
      <w:pPr>
        <w:jc w:val="right"/>
        <w:rPr>
          <w:noProof w:val="0"/>
          <w:lang w:val="ro-MD"/>
        </w:rPr>
      </w:pPr>
      <w:r w:rsidRPr="00FF430B">
        <w:rPr>
          <w:noProof w:val="0"/>
          <w:lang w:val="ro-MD"/>
        </w:rPr>
        <w:t>la Documentația standard nr._____</w:t>
      </w:r>
    </w:p>
    <w:p w14:paraId="78A5AA54" w14:textId="77777777" w:rsidR="00F722AC" w:rsidRPr="00FF430B" w:rsidRDefault="00F722AC" w:rsidP="00F722AC">
      <w:pPr>
        <w:jc w:val="right"/>
        <w:rPr>
          <w:noProof w:val="0"/>
          <w:lang w:val="ro-MD"/>
        </w:rPr>
      </w:pPr>
      <w:r w:rsidRPr="00FF430B">
        <w:rPr>
          <w:noProof w:val="0"/>
          <w:lang w:val="ro-MD"/>
        </w:rPr>
        <w:t>din “____” ________ 20___</w:t>
      </w:r>
    </w:p>
    <w:p w14:paraId="0684549A" w14:textId="77777777" w:rsidR="00F722AC" w:rsidRPr="00FF430B" w:rsidRDefault="00F722AC" w:rsidP="00F722AC">
      <w:pPr>
        <w:tabs>
          <w:tab w:val="left" w:pos="567"/>
        </w:tabs>
        <w:jc w:val="center"/>
        <w:rPr>
          <w:b/>
          <w:color w:val="000000"/>
          <w:w w:val="90"/>
          <w:lang w:val="ro-MD"/>
        </w:rPr>
      </w:pPr>
    </w:p>
    <w:p w14:paraId="1DAE5AB5" w14:textId="77777777" w:rsidR="00F722AC" w:rsidRPr="00FF430B" w:rsidRDefault="00F722AC" w:rsidP="00F722AC">
      <w:pPr>
        <w:tabs>
          <w:tab w:val="left" w:pos="567"/>
        </w:tabs>
        <w:jc w:val="center"/>
        <w:rPr>
          <w:b/>
          <w:color w:val="000000"/>
          <w:w w:val="90"/>
          <w:lang w:val="ro-MD"/>
        </w:rPr>
      </w:pPr>
    </w:p>
    <w:p w14:paraId="44DAA586" w14:textId="77777777" w:rsidR="00F722AC" w:rsidRPr="00FF430B" w:rsidRDefault="00F722AC" w:rsidP="00F722AC">
      <w:pPr>
        <w:keepNext/>
        <w:spacing w:before="240" w:after="60"/>
        <w:jc w:val="center"/>
        <w:outlineLvl w:val="0"/>
        <w:rPr>
          <w:b/>
          <w:bCs/>
          <w:kern w:val="32"/>
          <w:lang w:val="ro-MD"/>
        </w:rPr>
      </w:pPr>
      <w:r w:rsidRPr="00FF430B">
        <w:rPr>
          <w:b/>
          <w:bCs/>
          <w:kern w:val="32"/>
          <w:lang w:val="ro-MD"/>
        </w:rPr>
        <w:t xml:space="preserve">DECLARAŢIE TERŢ SUSŢINĂTOR TEHNIC </w:t>
      </w:r>
    </w:p>
    <w:p w14:paraId="130CE25E" w14:textId="77777777" w:rsidR="00F722AC" w:rsidRPr="00FF430B" w:rsidRDefault="00F722AC" w:rsidP="00F722AC">
      <w:pPr>
        <w:shd w:val="clear" w:color="auto" w:fill="FFFFFF"/>
        <w:spacing w:after="200"/>
        <w:rPr>
          <w:rFonts w:eastAsia="Calibri"/>
          <w:b/>
          <w:i/>
          <w:lang w:val="ro-MD"/>
        </w:rPr>
      </w:pPr>
    </w:p>
    <w:p w14:paraId="7054FE12" w14:textId="77777777" w:rsidR="00F722AC" w:rsidRPr="00FF430B" w:rsidRDefault="00F722AC" w:rsidP="00F722AC">
      <w:pPr>
        <w:shd w:val="clear" w:color="auto" w:fill="FFFFFF"/>
        <w:rPr>
          <w:rFonts w:eastAsia="Calibri"/>
          <w:b/>
          <w:spacing w:val="-2"/>
          <w:lang w:val="ro-MD"/>
        </w:rPr>
      </w:pPr>
      <w:r w:rsidRPr="00FF430B">
        <w:rPr>
          <w:rFonts w:eastAsia="Calibri"/>
          <w:b/>
          <w:spacing w:val="-2"/>
          <w:lang w:val="ro-MD"/>
        </w:rPr>
        <w:t xml:space="preserve">Terţ susţinător tehnic </w:t>
      </w:r>
    </w:p>
    <w:p w14:paraId="07A3F526" w14:textId="77777777" w:rsidR="00F722AC" w:rsidRPr="00FF430B" w:rsidRDefault="00F722AC" w:rsidP="00F722AC">
      <w:pPr>
        <w:shd w:val="clear" w:color="auto" w:fill="FFFFFF"/>
        <w:rPr>
          <w:rFonts w:eastAsia="Calibri"/>
          <w:b/>
          <w:lang w:val="ro-MD"/>
        </w:rPr>
      </w:pPr>
      <w:r w:rsidRPr="00FF430B">
        <w:rPr>
          <w:rFonts w:eastAsia="Calibri"/>
          <w:b/>
          <w:spacing w:val="-2"/>
          <w:lang w:val="ro-MD"/>
        </w:rPr>
        <w:lastRenderedPageBreak/>
        <w:t>..........................</w:t>
      </w:r>
    </w:p>
    <w:p w14:paraId="380068FB" w14:textId="77777777" w:rsidR="00F722AC" w:rsidRPr="00FF430B" w:rsidRDefault="00F722AC" w:rsidP="00F722AC">
      <w:pPr>
        <w:shd w:val="clear" w:color="auto" w:fill="FFFFFF"/>
        <w:rPr>
          <w:rFonts w:eastAsia="Calibri"/>
          <w:lang w:val="ro-MD"/>
        </w:rPr>
      </w:pPr>
      <w:r w:rsidRPr="00FF430B">
        <w:rPr>
          <w:rFonts w:eastAsia="Calibri"/>
          <w:lang w:val="ro-MD"/>
        </w:rPr>
        <w:t>(denumirea)</w:t>
      </w:r>
    </w:p>
    <w:p w14:paraId="02C8252D" w14:textId="77777777" w:rsidR="00F722AC" w:rsidRPr="00FF430B" w:rsidRDefault="00F722AC" w:rsidP="00F722AC">
      <w:pPr>
        <w:shd w:val="clear" w:color="auto" w:fill="FFFFFF"/>
        <w:rPr>
          <w:rFonts w:eastAsia="Calibri"/>
          <w:lang w:val="ro-MD"/>
        </w:rPr>
      </w:pPr>
    </w:p>
    <w:p w14:paraId="5346E778" w14:textId="77777777" w:rsidR="00F722AC" w:rsidRPr="00FF430B" w:rsidRDefault="00F722AC" w:rsidP="00F722AC">
      <w:pPr>
        <w:spacing w:after="200"/>
        <w:jc w:val="center"/>
        <w:rPr>
          <w:rFonts w:eastAsia="Calibri"/>
          <w:b/>
          <w:lang w:val="ro-MD"/>
        </w:rPr>
      </w:pPr>
      <w:r w:rsidRPr="00FF430B">
        <w:rPr>
          <w:rFonts w:eastAsia="Calibri"/>
          <w:b/>
          <w:lang w:val="ro-MD"/>
        </w:rPr>
        <w:t>Declaraţie</w:t>
      </w:r>
    </w:p>
    <w:p w14:paraId="622AC24E" w14:textId="77777777" w:rsidR="00F722AC" w:rsidRPr="00FF430B" w:rsidRDefault="00F722AC" w:rsidP="00F722AC">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D6D27C5" w14:textId="77777777" w:rsidR="00F722AC" w:rsidRPr="00FF430B" w:rsidRDefault="00F722AC" w:rsidP="00F722AC">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7F9B6696" w14:textId="77777777" w:rsidR="00F722AC" w:rsidRPr="00FF430B" w:rsidRDefault="00F722AC" w:rsidP="00F722AC">
      <w:pPr>
        <w:shd w:val="clear" w:color="auto" w:fill="FFFFFF"/>
        <w:spacing w:after="200"/>
        <w:rPr>
          <w:rFonts w:eastAsia="Calibri"/>
          <w:lang w:val="ro-MD"/>
        </w:rPr>
      </w:pPr>
    </w:p>
    <w:p w14:paraId="07BB8746" w14:textId="77777777" w:rsidR="00F722AC" w:rsidRPr="00FF430B" w:rsidRDefault="00F722AC" w:rsidP="00F722AC">
      <w:pPr>
        <w:shd w:val="clear" w:color="auto" w:fill="FFFFFF"/>
        <w:spacing w:after="200"/>
        <w:ind w:left="34"/>
        <w:jc w:val="center"/>
        <w:rPr>
          <w:rFonts w:eastAsia="Calibri"/>
          <w:b/>
          <w:lang w:val="ro-MD"/>
        </w:rPr>
      </w:pPr>
      <w:r w:rsidRPr="00FF430B">
        <w:rPr>
          <w:rFonts w:eastAsia="Calibri"/>
          <w:b/>
          <w:spacing w:val="-3"/>
          <w:lang w:val="ro-MD"/>
        </w:rPr>
        <w:t>LISTA</w:t>
      </w:r>
    </w:p>
    <w:p w14:paraId="404148CB" w14:textId="77777777" w:rsidR="00F722AC" w:rsidRPr="00FF430B" w:rsidRDefault="00F722AC" w:rsidP="00F722AC">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722AC" w:rsidRPr="00EC30C2" w14:paraId="24577C9F" w14:textId="77777777" w:rsidTr="00306F41">
        <w:tc>
          <w:tcPr>
            <w:tcW w:w="609" w:type="dxa"/>
            <w:shd w:val="clear" w:color="auto" w:fill="auto"/>
          </w:tcPr>
          <w:p w14:paraId="23926EB6"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Nr. </w:t>
            </w:r>
          </w:p>
          <w:p w14:paraId="43AE0339" w14:textId="77777777" w:rsidR="00F722AC" w:rsidRPr="00FF430B" w:rsidRDefault="00F722AC" w:rsidP="00306F41">
            <w:pPr>
              <w:jc w:val="center"/>
              <w:rPr>
                <w:rFonts w:eastAsia="Calibri"/>
                <w:lang w:val="ro-MD" w:eastAsia="ro-RO"/>
              </w:rPr>
            </w:pPr>
            <w:r w:rsidRPr="00FF430B">
              <w:rPr>
                <w:rFonts w:eastAsia="Calibri"/>
                <w:lang w:val="ro-MD" w:eastAsia="ro-RO"/>
              </w:rPr>
              <w:t>crt</w:t>
            </w:r>
          </w:p>
        </w:tc>
        <w:tc>
          <w:tcPr>
            <w:tcW w:w="3477" w:type="dxa"/>
            <w:shd w:val="clear" w:color="auto" w:fill="auto"/>
          </w:tcPr>
          <w:p w14:paraId="05BE8A03"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79C14291" w14:textId="77777777" w:rsidR="00F722AC" w:rsidRPr="00FF430B" w:rsidRDefault="00F722AC" w:rsidP="00306F41">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0623BEB3" w14:textId="77777777" w:rsidR="00F722AC" w:rsidRPr="00FF430B" w:rsidRDefault="00F722AC" w:rsidP="00306F41">
            <w:pPr>
              <w:jc w:val="center"/>
              <w:rPr>
                <w:rFonts w:eastAsia="Calibri"/>
                <w:lang w:val="ro-MD" w:eastAsia="ro-RO"/>
              </w:rPr>
            </w:pPr>
            <w:r w:rsidRPr="00FF430B">
              <w:rPr>
                <w:rFonts w:eastAsia="Calibri"/>
                <w:lang w:val="ro-MD" w:eastAsia="ro-RO"/>
              </w:rPr>
              <w:t>Forma de deţinere</w:t>
            </w:r>
          </w:p>
        </w:tc>
      </w:tr>
      <w:tr w:rsidR="00F722AC" w:rsidRPr="00EC30C2" w14:paraId="385E7040" w14:textId="77777777" w:rsidTr="00306F41">
        <w:tc>
          <w:tcPr>
            <w:tcW w:w="609" w:type="dxa"/>
            <w:shd w:val="clear" w:color="auto" w:fill="auto"/>
          </w:tcPr>
          <w:p w14:paraId="4B549DF4" w14:textId="77777777" w:rsidR="00F722AC" w:rsidRPr="00FF430B" w:rsidRDefault="00F722AC" w:rsidP="00306F41">
            <w:pPr>
              <w:jc w:val="center"/>
              <w:rPr>
                <w:rFonts w:eastAsia="Calibri"/>
                <w:lang w:val="ro-MD" w:eastAsia="ro-RO"/>
              </w:rPr>
            </w:pPr>
          </w:p>
        </w:tc>
        <w:tc>
          <w:tcPr>
            <w:tcW w:w="3477" w:type="dxa"/>
            <w:shd w:val="clear" w:color="auto" w:fill="auto"/>
          </w:tcPr>
          <w:p w14:paraId="083C6A58" w14:textId="77777777" w:rsidR="00F722AC" w:rsidRPr="00FF430B" w:rsidRDefault="00F722AC" w:rsidP="00306F41">
            <w:pPr>
              <w:jc w:val="center"/>
              <w:rPr>
                <w:rFonts w:eastAsia="Calibri"/>
                <w:lang w:val="ro-MD" w:eastAsia="ro-RO"/>
              </w:rPr>
            </w:pPr>
          </w:p>
        </w:tc>
        <w:tc>
          <w:tcPr>
            <w:tcW w:w="1293" w:type="dxa"/>
            <w:shd w:val="clear" w:color="auto" w:fill="auto"/>
          </w:tcPr>
          <w:p w14:paraId="10C85723" w14:textId="77777777" w:rsidR="00F722AC" w:rsidRPr="00FF430B" w:rsidRDefault="00F722AC" w:rsidP="00306F41">
            <w:pPr>
              <w:jc w:val="center"/>
              <w:rPr>
                <w:rFonts w:eastAsia="Calibri"/>
                <w:lang w:val="ro-MD" w:eastAsia="ro-RO"/>
              </w:rPr>
            </w:pPr>
          </w:p>
        </w:tc>
        <w:tc>
          <w:tcPr>
            <w:tcW w:w="1608" w:type="dxa"/>
            <w:shd w:val="clear" w:color="auto" w:fill="auto"/>
          </w:tcPr>
          <w:p w14:paraId="70C390C9"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19965C45" w14:textId="77777777" w:rsidR="00F722AC" w:rsidRPr="00FF430B" w:rsidRDefault="00F722AC" w:rsidP="00306F41">
            <w:pPr>
              <w:jc w:val="center"/>
              <w:rPr>
                <w:rFonts w:eastAsia="Calibri"/>
                <w:lang w:val="ro-MD" w:eastAsia="ro-RO"/>
              </w:rPr>
            </w:pPr>
            <w:r w:rsidRPr="00FF430B">
              <w:rPr>
                <w:rFonts w:eastAsia="Calibri"/>
                <w:lang w:val="ro-MD" w:eastAsia="ro-RO"/>
              </w:rPr>
              <w:t>În chirie</w:t>
            </w:r>
          </w:p>
        </w:tc>
      </w:tr>
      <w:tr w:rsidR="00F722AC" w:rsidRPr="00EC30C2" w14:paraId="64C57ED8" w14:textId="77777777" w:rsidTr="00306F41">
        <w:tc>
          <w:tcPr>
            <w:tcW w:w="609" w:type="dxa"/>
            <w:shd w:val="clear" w:color="auto" w:fill="auto"/>
          </w:tcPr>
          <w:p w14:paraId="1A050F09" w14:textId="77777777" w:rsidR="00F722AC" w:rsidRPr="00FF430B" w:rsidRDefault="00F722AC" w:rsidP="00306F41">
            <w:pPr>
              <w:jc w:val="center"/>
              <w:rPr>
                <w:rFonts w:eastAsia="Calibri"/>
                <w:lang w:val="ro-MD" w:eastAsia="ro-RO"/>
              </w:rPr>
            </w:pPr>
          </w:p>
        </w:tc>
        <w:tc>
          <w:tcPr>
            <w:tcW w:w="3477" w:type="dxa"/>
            <w:shd w:val="clear" w:color="auto" w:fill="auto"/>
          </w:tcPr>
          <w:p w14:paraId="4F1E8032" w14:textId="77777777" w:rsidR="00F722AC" w:rsidRPr="00FF430B" w:rsidRDefault="00F722AC" w:rsidP="00306F41">
            <w:pPr>
              <w:jc w:val="center"/>
              <w:rPr>
                <w:rFonts w:eastAsia="Calibri"/>
                <w:lang w:val="ro-MD" w:eastAsia="ro-RO"/>
              </w:rPr>
            </w:pPr>
          </w:p>
        </w:tc>
        <w:tc>
          <w:tcPr>
            <w:tcW w:w="1293" w:type="dxa"/>
            <w:shd w:val="clear" w:color="auto" w:fill="auto"/>
          </w:tcPr>
          <w:p w14:paraId="6028D348" w14:textId="77777777" w:rsidR="00F722AC" w:rsidRPr="00FF430B" w:rsidRDefault="00F722AC" w:rsidP="00306F41">
            <w:pPr>
              <w:jc w:val="center"/>
              <w:rPr>
                <w:rFonts w:eastAsia="Calibri"/>
                <w:lang w:val="ro-MD" w:eastAsia="ro-RO"/>
              </w:rPr>
            </w:pPr>
          </w:p>
        </w:tc>
        <w:tc>
          <w:tcPr>
            <w:tcW w:w="1608" w:type="dxa"/>
            <w:shd w:val="clear" w:color="auto" w:fill="auto"/>
          </w:tcPr>
          <w:p w14:paraId="193E582F" w14:textId="77777777" w:rsidR="00F722AC" w:rsidRPr="00FF430B" w:rsidRDefault="00F722AC" w:rsidP="00306F41">
            <w:pPr>
              <w:jc w:val="center"/>
              <w:rPr>
                <w:rFonts w:eastAsia="Calibri"/>
                <w:lang w:val="ro-MD" w:eastAsia="ro-RO"/>
              </w:rPr>
            </w:pPr>
          </w:p>
        </w:tc>
        <w:tc>
          <w:tcPr>
            <w:tcW w:w="1323" w:type="dxa"/>
            <w:shd w:val="clear" w:color="auto" w:fill="auto"/>
          </w:tcPr>
          <w:p w14:paraId="07C9D38D" w14:textId="77777777" w:rsidR="00F722AC" w:rsidRPr="00FF430B" w:rsidRDefault="00F722AC" w:rsidP="00306F41">
            <w:pPr>
              <w:jc w:val="center"/>
              <w:rPr>
                <w:rFonts w:eastAsia="Calibri"/>
                <w:lang w:val="ro-MD" w:eastAsia="ro-RO"/>
              </w:rPr>
            </w:pPr>
          </w:p>
        </w:tc>
      </w:tr>
      <w:tr w:rsidR="00F722AC" w:rsidRPr="00EC30C2" w14:paraId="1106F316" w14:textId="77777777" w:rsidTr="00306F41">
        <w:tc>
          <w:tcPr>
            <w:tcW w:w="609" w:type="dxa"/>
            <w:shd w:val="clear" w:color="auto" w:fill="auto"/>
          </w:tcPr>
          <w:p w14:paraId="07A00E45" w14:textId="77777777" w:rsidR="00F722AC" w:rsidRPr="00FF430B" w:rsidRDefault="00F722AC" w:rsidP="00306F41">
            <w:pPr>
              <w:jc w:val="center"/>
              <w:rPr>
                <w:rFonts w:eastAsia="Calibri"/>
                <w:lang w:val="ro-MD" w:eastAsia="ro-RO"/>
              </w:rPr>
            </w:pPr>
          </w:p>
        </w:tc>
        <w:tc>
          <w:tcPr>
            <w:tcW w:w="3477" w:type="dxa"/>
            <w:shd w:val="clear" w:color="auto" w:fill="auto"/>
          </w:tcPr>
          <w:p w14:paraId="225032D4" w14:textId="77777777" w:rsidR="00F722AC" w:rsidRPr="00FF430B" w:rsidRDefault="00F722AC" w:rsidP="00306F41">
            <w:pPr>
              <w:jc w:val="center"/>
              <w:rPr>
                <w:rFonts w:eastAsia="Calibri"/>
                <w:lang w:val="ro-MD" w:eastAsia="ro-RO"/>
              </w:rPr>
            </w:pPr>
          </w:p>
        </w:tc>
        <w:tc>
          <w:tcPr>
            <w:tcW w:w="1293" w:type="dxa"/>
            <w:shd w:val="clear" w:color="auto" w:fill="auto"/>
          </w:tcPr>
          <w:p w14:paraId="79BAA69C" w14:textId="77777777" w:rsidR="00F722AC" w:rsidRPr="00FF430B" w:rsidRDefault="00F722AC" w:rsidP="00306F41">
            <w:pPr>
              <w:jc w:val="center"/>
              <w:rPr>
                <w:rFonts w:eastAsia="Calibri"/>
                <w:lang w:val="ro-MD" w:eastAsia="ro-RO"/>
              </w:rPr>
            </w:pPr>
          </w:p>
        </w:tc>
        <w:tc>
          <w:tcPr>
            <w:tcW w:w="1608" w:type="dxa"/>
            <w:shd w:val="clear" w:color="auto" w:fill="auto"/>
          </w:tcPr>
          <w:p w14:paraId="0896A656" w14:textId="77777777" w:rsidR="00F722AC" w:rsidRPr="00FF430B" w:rsidRDefault="00F722AC" w:rsidP="00306F41">
            <w:pPr>
              <w:jc w:val="center"/>
              <w:rPr>
                <w:rFonts w:eastAsia="Calibri"/>
                <w:lang w:val="ro-MD" w:eastAsia="ro-RO"/>
              </w:rPr>
            </w:pPr>
          </w:p>
        </w:tc>
        <w:tc>
          <w:tcPr>
            <w:tcW w:w="1323" w:type="dxa"/>
            <w:shd w:val="clear" w:color="auto" w:fill="auto"/>
          </w:tcPr>
          <w:p w14:paraId="1677E7DE" w14:textId="77777777" w:rsidR="00F722AC" w:rsidRPr="00FF430B" w:rsidRDefault="00F722AC" w:rsidP="00306F41">
            <w:pPr>
              <w:jc w:val="center"/>
              <w:rPr>
                <w:rFonts w:eastAsia="Calibri"/>
                <w:lang w:val="ro-MD" w:eastAsia="ro-RO"/>
              </w:rPr>
            </w:pPr>
          </w:p>
        </w:tc>
      </w:tr>
      <w:tr w:rsidR="00F722AC" w:rsidRPr="00EC30C2" w14:paraId="55ED1745" w14:textId="77777777" w:rsidTr="00306F41">
        <w:tc>
          <w:tcPr>
            <w:tcW w:w="609" w:type="dxa"/>
            <w:shd w:val="clear" w:color="auto" w:fill="auto"/>
          </w:tcPr>
          <w:p w14:paraId="52A858C0" w14:textId="77777777" w:rsidR="00F722AC" w:rsidRPr="00FF430B" w:rsidRDefault="00F722AC" w:rsidP="00306F41">
            <w:pPr>
              <w:jc w:val="center"/>
              <w:rPr>
                <w:rFonts w:eastAsia="Calibri"/>
                <w:lang w:val="ro-MD" w:eastAsia="ro-RO"/>
              </w:rPr>
            </w:pPr>
          </w:p>
        </w:tc>
        <w:tc>
          <w:tcPr>
            <w:tcW w:w="3477" w:type="dxa"/>
            <w:shd w:val="clear" w:color="auto" w:fill="auto"/>
          </w:tcPr>
          <w:p w14:paraId="1F619BB6" w14:textId="77777777" w:rsidR="00F722AC" w:rsidRPr="00FF430B" w:rsidRDefault="00F722AC" w:rsidP="00306F41">
            <w:pPr>
              <w:jc w:val="center"/>
              <w:rPr>
                <w:rFonts w:eastAsia="Calibri"/>
                <w:lang w:val="ro-MD" w:eastAsia="ro-RO"/>
              </w:rPr>
            </w:pPr>
          </w:p>
        </w:tc>
        <w:tc>
          <w:tcPr>
            <w:tcW w:w="1293" w:type="dxa"/>
            <w:shd w:val="clear" w:color="auto" w:fill="auto"/>
          </w:tcPr>
          <w:p w14:paraId="7E9F6669" w14:textId="77777777" w:rsidR="00F722AC" w:rsidRPr="00FF430B" w:rsidRDefault="00F722AC" w:rsidP="00306F41">
            <w:pPr>
              <w:jc w:val="center"/>
              <w:rPr>
                <w:rFonts w:eastAsia="Calibri"/>
                <w:lang w:val="ro-MD" w:eastAsia="ro-RO"/>
              </w:rPr>
            </w:pPr>
          </w:p>
        </w:tc>
        <w:tc>
          <w:tcPr>
            <w:tcW w:w="1608" w:type="dxa"/>
            <w:shd w:val="clear" w:color="auto" w:fill="auto"/>
          </w:tcPr>
          <w:p w14:paraId="4428CD6B" w14:textId="77777777" w:rsidR="00F722AC" w:rsidRPr="00FF430B" w:rsidRDefault="00F722AC" w:rsidP="00306F41">
            <w:pPr>
              <w:jc w:val="center"/>
              <w:rPr>
                <w:rFonts w:eastAsia="Calibri"/>
                <w:lang w:val="ro-MD" w:eastAsia="ro-RO"/>
              </w:rPr>
            </w:pPr>
          </w:p>
        </w:tc>
        <w:tc>
          <w:tcPr>
            <w:tcW w:w="1323" w:type="dxa"/>
            <w:shd w:val="clear" w:color="auto" w:fill="auto"/>
          </w:tcPr>
          <w:p w14:paraId="6C5D64B3" w14:textId="77777777" w:rsidR="00F722AC" w:rsidRPr="00FF430B" w:rsidRDefault="00F722AC" w:rsidP="00306F41">
            <w:pPr>
              <w:jc w:val="center"/>
              <w:rPr>
                <w:rFonts w:eastAsia="Calibri"/>
                <w:lang w:val="ro-MD" w:eastAsia="ro-RO"/>
              </w:rPr>
            </w:pPr>
          </w:p>
        </w:tc>
      </w:tr>
    </w:tbl>
    <w:p w14:paraId="03A28FCE" w14:textId="77777777" w:rsidR="00F722AC" w:rsidRPr="00FF430B" w:rsidRDefault="00F722AC" w:rsidP="00F722AC">
      <w:pPr>
        <w:spacing w:after="200"/>
        <w:ind w:left="28"/>
        <w:rPr>
          <w:rFonts w:eastAsia="Calibri"/>
          <w:lang w:val="ro-MD"/>
        </w:rPr>
      </w:pPr>
    </w:p>
    <w:p w14:paraId="0E738E3B" w14:textId="77777777" w:rsidR="00F722AC" w:rsidRPr="00FF430B" w:rsidRDefault="00F722AC" w:rsidP="00F722AC">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2243059" w14:textId="77777777" w:rsidR="00F722AC" w:rsidRPr="00FF430B" w:rsidRDefault="00F722AC" w:rsidP="00F722AC">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15F81AD" w14:textId="77777777" w:rsidR="00F722AC" w:rsidRPr="00FF430B" w:rsidRDefault="00F722AC" w:rsidP="00F722AC">
      <w:pPr>
        <w:shd w:val="clear" w:color="auto" w:fill="FFFFFF"/>
        <w:spacing w:after="200"/>
        <w:ind w:firstLine="993"/>
        <w:rPr>
          <w:rFonts w:eastAsia="Calibri"/>
          <w:spacing w:val="-1"/>
          <w:lang w:val="ro-MD"/>
        </w:rPr>
      </w:pPr>
    </w:p>
    <w:p w14:paraId="07FE9E4C" w14:textId="77777777" w:rsidR="00F722AC" w:rsidRPr="00FF430B" w:rsidRDefault="00F722AC" w:rsidP="00F722AC">
      <w:pPr>
        <w:shd w:val="clear" w:color="auto" w:fill="FFFFFF"/>
        <w:spacing w:after="200"/>
        <w:ind w:firstLine="993"/>
        <w:rPr>
          <w:rFonts w:eastAsia="Calibri"/>
          <w:spacing w:val="-1"/>
          <w:lang w:val="ro-MD"/>
        </w:rPr>
      </w:pPr>
    </w:p>
    <w:p w14:paraId="4E0B88EC" w14:textId="77777777" w:rsidR="00F722AC" w:rsidRPr="00FF430B" w:rsidRDefault="00F722AC" w:rsidP="00F722AC">
      <w:pPr>
        <w:shd w:val="clear" w:color="auto" w:fill="FFFFFF"/>
        <w:spacing w:after="200"/>
        <w:ind w:firstLine="993"/>
        <w:rPr>
          <w:rFonts w:eastAsia="Calibri"/>
          <w:spacing w:val="-1"/>
          <w:lang w:val="ro-MD"/>
        </w:rPr>
      </w:pPr>
    </w:p>
    <w:p w14:paraId="2B90B23B" w14:textId="77777777" w:rsidR="00F722AC" w:rsidRPr="00FF430B" w:rsidRDefault="00F722AC" w:rsidP="00F722AC">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9125BDF" w14:textId="77777777" w:rsidR="00F722AC" w:rsidRPr="00FF430B" w:rsidRDefault="00F722AC" w:rsidP="00F722AC">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05B5D12" w14:textId="77777777" w:rsidR="00F722AC" w:rsidRPr="00FF430B" w:rsidRDefault="00F722AC" w:rsidP="00F722AC">
      <w:pPr>
        <w:tabs>
          <w:tab w:val="left" w:pos="567"/>
        </w:tabs>
        <w:jc w:val="center"/>
        <w:rPr>
          <w:b/>
          <w:color w:val="000000"/>
          <w:w w:val="90"/>
          <w:lang w:val="ro-MD"/>
        </w:rPr>
      </w:pPr>
    </w:p>
    <w:p w14:paraId="4C0E33F6" w14:textId="77777777" w:rsidR="00F722AC" w:rsidRPr="00FF430B" w:rsidRDefault="00F722AC" w:rsidP="00F722AC">
      <w:pPr>
        <w:tabs>
          <w:tab w:val="left" w:pos="567"/>
        </w:tabs>
        <w:jc w:val="center"/>
        <w:rPr>
          <w:b/>
          <w:color w:val="000000"/>
          <w:w w:val="90"/>
          <w:lang w:val="ro-MD"/>
        </w:rPr>
      </w:pPr>
    </w:p>
    <w:p w14:paraId="57EC3597" w14:textId="77777777" w:rsidR="00F722AC" w:rsidRPr="00FF430B" w:rsidRDefault="00F722AC" w:rsidP="00F722AC">
      <w:pPr>
        <w:tabs>
          <w:tab w:val="left" w:pos="567"/>
        </w:tabs>
        <w:jc w:val="center"/>
        <w:rPr>
          <w:b/>
          <w:color w:val="000000"/>
          <w:w w:val="90"/>
          <w:lang w:val="ro-MD"/>
        </w:rPr>
      </w:pPr>
    </w:p>
    <w:p w14:paraId="1BD0C630" w14:textId="77777777" w:rsidR="00F722AC" w:rsidRPr="00FF430B" w:rsidRDefault="00F722AC" w:rsidP="00F722AC">
      <w:pPr>
        <w:tabs>
          <w:tab w:val="left" w:pos="567"/>
        </w:tabs>
        <w:jc w:val="center"/>
        <w:rPr>
          <w:b/>
          <w:color w:val="000000"/>
          <w:w w:val="90"/>
          <w:lang w:val="ro-MD"/>
        </w:rPr>
      </w:pPr>
    </w:p>
    <w:p w14:paraId="334FDB3B" w14:textId="77777777" w:rsidR="00F722AC" w:rsidRPr="00FF430B" w:rsidRDefault="00F722AC" w:rsidP="00F722AC">
      <w:pPr>
        <w:tabs>
          <w:tab w:val="left" w:pos="567"/>
        </w:tabs>
        <w:jc w:val="center"/>
        <w:rPr>
          <w:b/>
          <w:color w:val="000000"/>
          <w:w w:val="90"/>
          <w:lang w:val="ro-MD"/>
        </w:rPr>
      </w:pPr>
    </w:p>
    <w:p w14:paraId="199A3E54"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4D55D277" w14:textId="77777777" w:rsidR="00F722AC" w:rsidRPr="00FF430B" w:rsidRDefault="00F722AC" w:rsidP="00F722AC">
      <w:pPr>
        <w:jc w:val="right"/>
        <w:rPr>
          <w:noProof w:val="0"/>
          <w:lang w:val="ro-MD"/>
        </w:rPr>
      </w:pPr>
      <w:r w:rsidRPr="00FF430B">
        <w:rPr>
          <w:noProof w:val="0"/>
          <w:lang w:val="ro-MD"/>
        </w:rPr>
        <w:t>la Documentația standard nr._____</w:t>
      </w:r>
    </w:p>
    <w:p w14:paraId="7077F0AD" w14:textId="77777777" w:rsidR="00F722AC" w:rsidRPr="00FF430B" w:rsidRDefault="00F722AC" w:rsidP="00F722AC">
      <w:pPr>
        <w:jc w:val="right"/>
        <w:rPr>
          <w:noProof w:val="0"/>
          <w:lang w:val="ro-MD"/>
        </w:rPr>
      </w:pPr>
      <w:r w:rsidRPr="00FF430B">
        <w:rPr>
          <w:noProof w:val="0"/>
          <w:lang w:val="ro-MD"/>
        </w:rPr>
        <w:t>din “____” ________ 20___</w:t>
      </w:r>
    </w:p>
    <w:p w14:paraId="445907B2" w14:textId="77777777" w:rsidR="00F722AC" w:rsidRPr="00FF430B" w:rsidRDefault="00F722AC" w:rsidP="00F722AC">
      <w:pPr>
        <w:tabs>
          <w:tab w:val="left" w:pos="567"/>
        </w:tabs>
        <w:jc w:val="center"/>
        <w:rPr>
          <w:b/>
          <w:color w:val="000000"/>
          <w:w w:val="90"/>
          <w:lang w:val="ro-MD"/>
        </w:rPr>
      </w:pPr>
    </w:p>
    <w:p w14:paraId="26891267" w14:textId="77777777" w:rsidR="00F722AC" w:rsidRPr="00FF430B" w:rsidRDefault="00F722AC" w:rsidP="00F722AC">
      <w:pPr>
        <w:tabs>
          <w:tab w:val="left" w:pos="567"/>
        </w:tabs>
        <w:jc w:val="center"/>
        <w:rPr>
          <w:b/>
          <w:color w:val="000000"/>
          <w:w w:val="90"/>
          <w:lang w:val="ro-MD"/>
        </w:rPr>
      </w:pPr>
    </w:p>
    <w:p w14:paraId="7393D1FB" w14:textId="77777777" w:rsidR="00F722AC" w:rsidRPr="00FF430B" w:rsidRDefault="00F722AC" w:rsidP="00F722AC">
      <w:pPr>
        <w:tabs>
          <w:tab w:val="left" w:pos="567"/>
        </w:tabs>
        <w:jc w:val="center"/>
        <w:rPr>
          <w:b/>
          <w:color w:val="000000"/>
          <w:w w:val="90"/>
          <w:lang w:val="ro-MD"/>
        </w:rPr>
      </w:pPr>
    </w:p>
    <w:p w14:paraId="08EB7EDA" w14:textId="77777777" w:rsidR="00F722AC" w:rsidRPr="00FF430B" w:rsidRDefault="00F722AC" w:rsidP="00F722AC">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D6E1DA1" w14:textId="77777777" w:rsidR="00F722AC" w:rsidRPr="00FF430B" w:rsidRDefault="00F722AC" w:rsidP="00F722AC">
      <w:pPr>
        <w:spacing w:line="276" w:lineRule="auto"/>
        <w:rPr>
          <w:rFonts w:eastAsia="Calibri"/>
          <w:lang w:val="ro-MD"/>
        </w:rPr>
      </w:pPr>
    </w:p>
    <w:p w14:paraId="14737851" w14:textId="77777777" w:rsidR="00F722AC" w:rsidRPr="00FF430B" w:rsidRDefault="00F722AC" w:rsidP="00F722AC">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2CDB7233" w14:textId="77777777" w:rsidR="00F722AC" w:rsidRPr="00FF430B" w:rsidRDefault="00F722AC" w:rsidP="00F722AC">
      <w:pPr>
        <w:shd w:val="clear" w:color="auto" w:fill="FFFFFF"/>
        <w:spacing w:line="276" w:lineRule="auto"/>
        <w:rPr>
          <w:rFonts w:eastAsia="Calibri"/>
          <w:b/>
          <w:lang w:val="ro-MD"/>
        </w:rPr>
      </w:pPr>
      <w:r w:rsidRPr="00FF430B">
        <w:rPr>
          <w:rFonts w:eastAsia="Calibri"/>
          <w:b/>
          <w:spacing w:val="-2"/>
          <w:lang w:val="ro-MD"/>
        </w:rPr>
        <w:t>..........................</w:t>
      </w:r>
    </w:p>
    <w:p w14:paraId="79B8DFE5" w14:textId="77777777" w:rsidR="00F722AC" w:rsidRPr="00FF430B" w:rsidRDefault="00F722AC" w:rsidP="00F722AC">
      <w:pPr>
        <w:shd w:val="clear" w:color="auto" w:fill="FFFFFF"/>
        <w:spacing w:line="276" w:lineRule="auto"/>
        <w:rPr>
          <w:rFonts w:eastAsia="Calibri"/>
          <w:lang w:val="ro-MD"/>
        </w:rPr>
      </w:pPr>
      <w:r w:rsidRPr="00FF430B">
        <w:rPr>
          <w:rFonts w:eastAsia="Calibri"/>
          <w:lang w:val="ro-MD"/>
        </w:rPr>
        <w:t>(denumirea)</w:t>
      </w:r>
    </w:p>
    <w:p w14:paraId="44725E6F" w14:textId="77777777" w:rsidR="00F722AC" w:rsidRPr="00FF430B" w:rsidRDefault="00F722AC" w:rsidP="00F722AC">
      <w:pPr>
        <w:shd w:val="clear" w:color="auto" w:fill="FFFFFF"/>
        <w:spacing w:line="276" w:lineRule="auto"/>
        <w:rPr>
          <w:rFonts w:eastAsia="Calibri"/>
          <w:lang w:val="ro-MD"/>
        </w:rPr>
      </w:pPr>
    </w:p>
    <w:p w14:paraId="729DA71B" w14:textId="77777777" w:rsidR="00F722AC" w:rsidRPr="00FF430B" w:rsidRDefault="00F722AC" w:rsidP="00F722AC">
      <w:pPr>
        <w:spacing w:after="200" w:line="276" w:lineRule="auto"/>
        <w:jc w:val="center"/>
        <w:rPr>
          <w:rFonts w:eastAsia="Calibri"/>
          <w:b/>
          <w:lang w:val="ro-MD"/>
        </w:rPr>
      </w:pPr>
      <w:r w:rsidRPr="00FF430B">
        <w:rPr>
          <w:rFonts w:eastAsia="Calibri"/>
          <w:b/>
          <w:lang w:val="ro-MD"/>
        </w:rPr>
        <w:t>Declaraţie</w:t>
      </w:r>
    </w:p>
    <w:p w14:paraId="2520AE65" w14:textId="77777777" w:rsidR="00F722AC" w:rsidRPr="00FF430B" w:rsidRDefault="00F722AC" w:rsidP="00F722AC">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CF2EA2" w14:textId="77777777" w:rsidR="00F722AC" w:rsidRPr="00FF430B" w:rsidRDefault="00F722AC" w:rsidP="00F722AC">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43CE3CE" w14:textId="77777777" w:rsidR="00F722AC" w:rsidRPr="00FF430B" w:rsidRDefault="00F722AC" w:rsidP="00F722AC">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1EFC1F7E" w14:textId="77777777" w:rsidR="00F722AC" w:rsidRPr="00FF430B" w:rsidRDefault="00F722AC" w:rsidP="00F722AC">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4950ED74" w14:textId="77777777" w:rsidR="00F722AC" w:rsidRPr="00FF430B" w:rsidRDefault="00F722AC" w:rsidP="00F722AC">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722AC" w:rsidRPr="00EC30C2" w14:paraId="608F1EC7" w14:textId="77777777" w:rsidTr="00306F41">
        <w:trPr>
          <w:jc w:val="center"/>
        </w:trPr>
        <w:tc>
          <w:tcPr>
            <w:tcW w:w="3023" w:type="dxa"/>
            <w:shd w:val="clear" w:color="auto" w:fill="auto"/>
          </w:tcPr>
          <w:p w14:paraId="40B25C53" w14:textId="77777777" w:rsidR="00F722AC" w:rsidRPr="00FF430B" w:rsidRDefault="00F722AC" w:rsidP="00306F41">
            <w:pPr>
              <w:rPr>
                <w:rFonts w:eastAsia="Calibri"/>
                <w:lang w:val="ro-MD" w:eastAsia="ro-RO"/>
              </w:rPr>
            </w:pPr>
          </w:p>
        </w:tc>
        <w:tc>
          <w:tcPr>
            <w:tcW w:w="1757" w:type="dxa"/>
            <w:shd w:val="clear" w:color="auto" w:fill="auto"/>
          </w:tcPr>
          <w:p w14:paraId="158CA62F" w14:textId="77777777" w:rsidR="00F722AC" w:rsidRPr="00FF430B" w:rsidRDefault="00F722AC" w:rsidP="00306F41">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4FD01E3B" w14:textId="77777777" w:rsidR="00F722AC" w:rsidRPr="00FF430B" w:rsidRDefault="00F722AC" w:rsidP="00306F41">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E24B05F" w14:textId="77777777" w:rsidR="00F722AC" w:rsidRPr="00FF430B" w:rsidRDefault="00F722AC" w:rsidP="00306F41">
            <w:pPr>
              <w:jc w:val="center"/>
              <w:rPr>
                <w:rFonts w:eastAsia="Calibri"/>
                <w:lang w:val="ro-MD" w:eastAsia="ro-RO"/>
              </w:rPr>
            </w:pPr>
            <w:r w:rsidRPr="00FF430B">
              <w:rPr>
                <w:rFonts w:eastAsia="Calibri"/>
                <w:lang w:val="ro-MD" w:eastAsia="ro-RO"/>
              </w:rPr>
              <w:t>Anul 3</w:t>
            </w:r>
          </w:p>
        </w:tc>
      </w:tr>
      <w:tr w:rsidR="00F722AC" w:rsidRPr="00EC30C2" w14:paraId="2E74F932" w14:textId="77777777" w:rsidTr="00306F41">
        <w:trPr>
          <w:jc w:val="center"/>
        </w:trPr>
        <w:tc>
          <w:tcPr>
            <w:tcW w:w="3023" w:type="dxa"/>
            <w:shd w:val="clear" w:color="auto" w:fill="auto"/>
          </w:tcPr>
          <w:p w14:paraId="6D9C9248" w14:textId="77777777" w:rsidR="00F722AC" w:rsidRPr="00FF430B" w:rsidRDefault="00F722AC" w:rsidP="00306F41">
            <w:pPr>
              <w:rPr>
                <w:rFonts w:eastAsia="Calibri"/>
                <w:lang w:val="ro-MD" w:eastAsia="ro-RO"/>
              </w:rPr>
            </w:pPr>
            <w:r w:rsidRPr="00FF430B">
              <w:rPr>
                <w:rFonts w:eastAsia="Calibri"/>
                <w:lang w:val="ro-MD"/>
              </w:rPr>
              <w:t>Personalul de specialitate</w:t>
            </w:r>
          </w:p>
        </w:tc>
        <w:tc>
          <w:tcPr>
            <w:tcW w:w="1757" w:type="dxa"/>
            <w:shd w:val="clear" w:color="auto" w:fill="auto"/>
          </w:tcPr>
          <w:p w14:paraId="2AA4B3C4" w14:textId="77777777" w:rsidR="00F722AC" w:rsidRPr="00FF430B" w:rsidRDefault="00F722AC" w:rsidP="00306F41">
            <w:pPr>
              <w:rPr>
                <w:rFonts w:eastAsia="Calibri"/>
                <w:lang w:val="ro-MD" w:eastAsia="ro-RO"/>
              </w:rPr>
            </w:pPr>
          </w:p>
        </w:tc>
        <w:tc>
          <w:tcPr>
            <w:tcW w:w="1845" w:type="dxa"/>
            <w:shd w:val="clear" w:color="auto" w:fill="auto"/>
          </w:tcPr>
          <w:p w14:paraId="0B91375B" w14:textId="77777777" w:rsidR="00F722AC" w:rsidRPr="00FF430B" w:rsidRDefault="00F722AC" w:rsidP="00306F41">
            <w:pPr>
              <w:rPr>
                <w:rFonts w:eastAsia="Calibri"/>
                <w:lang w:val="ro-MD" w:eastAsia="ro-RO"/>
              </w:rPr>
            </w:pPr>
          </w:p>
        </w:tc>
        <w:tc>
          <w:tcPr>
            <w:tcW w:w="1757" w:type="dxa"/>
            <w:shd w:val="clear" w:color="auto" w:fill="auto"/>
          </w:tcPr>
          <w:p w14:paraId="5D0546AB" w14:textId="77777777" w:rsidR="00F722AC" w:rsidRPr="00FF430B" w:rsidRDefault="00F722AC" w:rsidP="00306F41">
            <w:pPr>
              <w:rPr>
                <w:rFonts w:eastAsia="Calibri"/>
                <w:lang w:val="ro-MD" w:eastAsia="ro-RO"/>
              </w:rPr>
            </w:pPr>
          </w:p>
        </w:tc>
      </w:tr>
      <w:tr w:rsidR="00F722AC" w:rsidRPr="00EC30C2" w14:paraId="6503783A" w14:textId="77777777" w:rsidTr="00306F41">
        <w:trPr>
          <w:jc w:val="center"/>
        </w:trPr>
        <w:tc>
          <w:tcPr>
            <w:tcW w:w="3023" w:type="dxa"/>
            <w:shd w:val="clear" w:color="auto" w:fill="auto"/>
          </w:tcPr>
          <w:p w14:paraId="5888BC4B"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10AC6DE1" w14:textId="77777777" w:rsidR="00F722AC" w:rsidRPr="00FF430B" w:rsidRDefault="00F722AC" w:rsidP="00306F41">
            <w:pPr>
              <w:rPr>
                <w:rFonts w:eastAsia="Calibri"/>
                <w:lang w:val="ro-MD" w:eastAsia="ro-RO"/>
              </w:rPr>
            </w:pPr>
          </w:p>
        </w:tc>
        <w:tc>
          <w:tcPr>
            <w:tcW w:w="1845" w:type="dxa"/>
            <w:shd w:val="clear" w:color="auto" w:fill="auto"/>
          </w:tcPr>
          <w:p w14:paraId="4200020B" w14:textId="77777777" w:rsidR="00F722AC" w:rsidRPr="00FF430B" w:rsidRDefault="00F722AC" w:rsidP="00306F41">
            <w:pPr>
              <w:rPr>
                <w:rFonts w:eastAsia="Calibri"/>
                <w:lang w:val="ro-MD" w:eastAsia="ro-RO"/>
              </w:rPr>
            </w:pPr>
          </w:p>
        </w:tc>
        <w:tc>
          <w:tcPr>
            <w:tcW w:w="1757" w:type="dxa"/>
            <w:shd w:val="clear" w:color="auto" w:fill="auto"/>
          </w:tcPr>
          <w:p w14:paraId="155B2768" w14:textId="77777777" w:rsidR="00F722AC" w:rsidRPr="00FF430B" w:rsidRDefault="00F722AC" w:rsidP="00306F41">
            <w:pPr>
              <w:rPr>
                <w:rFonts w:eastAsia="Calibri"/>
                <w:lang w:val="ro-MD" w:eastAsia="ro-RO"/>
              </w:rPr>
            </w:pPr>
          </w:p>
        </w:tc>
      </w:tr>
      <w:tr w:rsidR="00F722AC" w:rsidRPr="00EC30C2" w14:paraId="2EF6E826" w14:textId="77777777" w:rsidTr="00306F41">
        <w:trPr>
          <w:jc w:val="center"/>
        </w:trPr>
        <w:tc>
          <w:tcPr>
            <w:tcW w:w="3023" w:type="dxa"/>
            <w:shd w:val="clear" w:color="auto" w:fill="auto"/>
          </w:tcPr>
          <w:p w14:paraId="512832CB"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0E317AE7" w14:textId="77777777" w:rsidR="00F722AC" w:rsidRPr="00FF430B" w:rsidRDefault="00F722AC" w:rsidP="00306F41">
            <w:pPr>
              <w:rPr>
                <w:rFonts w:eastAsia="Calibri"/>
                <w:lang w:val="ro-MD" w:eastAsia="ro-RO"/>
              </w:rPr>
            </w:pPr>
          </w:p>
        </w:tc>
        <w:tc>
          <w:tcPr>
            <w:tcW w:w="1845" w:type="dxa"/>
            <w:shd w:val="clear" w:color="auto" w:fill="auto"/>
          </w:tcPr>
          <w:p w14:paraId="1B44ABA3" w14:textId="77777777" w:rsidR="00F722AC" w:rsidRPr="00FF430B" w:rsidRDefault="00F722AC" w:rsidP="00306F41">
            <w:pPr>
              <w:rPr>
                <w:rFonts w:eastAsia="Calibri"/>
                <w:lang w:val="ro-MD" w:eastAsia="ro-RO"/>
              </w:rPr>
            </w:pPr>
          </w:p>
        </w:tc>
        <w:tc>
          <w:tcPr>
            <w:tcW w:w="1757" w:type="dxa"/>
            <w:shd w:val="clear" w:color="auto" w:fill="auto"/>
          </w:tcPr>
          <w:p w14:paraId="34795D23" w14:textId="77777777" w:rsidR="00F722AC" w:rsidRPr="00FF430B" w:rsidRDefault="00F722AC" w:rsidP="00306F41">
            <w:pPr>
              <w:rPr>
                <w:rFonts w:eastAsia="Calibri"/>
                <w:lang w:val="ro-MD" w:eastAsia="ro-RO"/>
              </w:rPr>
            </w:pPr>
          </w:p>
        </w:tc>
      </w:tr>
      <w:tr w:rsidR="00F722AC" w:rsidRPr="00EC30C2" w14:paraId="653A0D3B" w14:textId="77777777" w:rsidTr="00306F41">
        <w:trPr>
          <w:jc w:val="center"/>
        </w:trPr>
        <w:tc>
          <w:tcPr>
            <w:tcW w:w="3023" w:type="dxa"/>
            <w:shd w:val="clear" w:color="auto" w:fill="auto"/>
          </w:tcPr>
          <w:p w14:paraId="5134CAE0"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7157E1BE" w14:textId="77777777" w:rsidR="00F722AC" w:rsidRPr="00FF430B" w:rsidRDefault="00F722AC" w:rsidP="00306F41">
            <w:pPr>
              <w:rPr>
                <w:rFonts w:eastAsia="Calibri"/>
                <w:lang w:val="ro-MD" w:eastAsia="ro-RO"/>
              </w:rPr>
            </w:pPr>
          </w:p>
        </w:tc>
        <w:tc>
          <w:tcPr>
            <w:tcW w:w="1845" w:type="dxa"/>
            <w:shd w:val="clear" w:color="auto" w:fill="auto"/>
          </w:tcPr>
          <w:p w14:paraId="537C2537" w14:textId="77777777" w:rsidR="00F722AC" w:rsidRPr="00FF430B" w:rsidRDefault="00F722AC" w:rsidP="00306F41">
            <w:pPr>
              <w:rPr>
                <w:rFonts w:eastAsia="Calibri"/>
                <w:lang w:val="ro-MD" w:eastAsia="ro-RO"/>
              </w:rPr>
            </w:pPr>
          </w:p>
        </w:tc>
        <w:tc>
          <w:tcPr>
            <w:tcW w:w="1757" w:type="dxa"/>
            <w:shd w:val="clear" w:color="auto" w:fill="auto"/>
          </w:tcPr>
          <w:p w14:paraId="5CAC9E19" w14:textId="77777777" w:rsidR="00F722AC" w:rsidRPr="00FF430B" w:rsidRDefault="00F722AC" w:rsidP="00306F41">
            <w:pPr>
              <w:rPr>
                <w:rFonts w:eastAsia="Calibri"/>
                <w:lang w:val="ro-MD" w:eastAsia="ro-RO"/>
              </w:rPr>
            </w:pPr>
          </w:p>
        </w:tc>
      </w:tr>
    </w:tbl>
    <w:p w14:paraId="7F1A7CB4" w14:textId="77777777" w:rsidR="00F722AC" w:rsidRPr="00FF430B" w:rsidRDefault="00F722AC" w:rsidP="00F722AC">
      <w:pPr>
        <w:shd w:val="clear" w:color="auto" w:fill="FFFFFF"/>
        <w:spacing w:line="276" w:lineRule="auto"/>
        <w:ind w:firstLine="1080"/>
        <w:jc w:val="both"/>
        <w:rPr>
          <w:rFonts w:eastAsia="Calibri"/>
          <w:lang w:val="ro-MD"/>
        </w:rPr>
      </w:pPr>
    </w:p>
    <w:p w14:paraId="362EF14A" w14:textId="77777777" w:rsidR="00F722AC" w:rsidRPr="00FF430B" w:rsidRDefault="00F722AC" w:rsidP="00F722AC">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1EB6CF0" w14:textId="77777777" w:rsidR="00F722AC" w:rsidRPr="00FF430B" w:rsidRDefault="00F722AC" w:rsidP="00F722AC">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FBF10D8"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5FF6309E"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2B40ADF"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5011CEF3" w14:textId="77777777" w:rsidR="00F722AC" w:rsidRPr="00FF430B" w:rsidRDefault="00F722AC" w:rsidP="00F722AC">
      <w:pPr>
        <w:shd w:val="clear" w:color="auto" w:fill="FFFFFF"/>
        <w:spacing w:after="200" w:line="276" w:lineRule="auto"/>
        <w:ind w:firstLine="720"/>
        <w:rPr>
          <w:rFonts w:eastAsia="Calibri"/>
          <w:spacing w:val="-1"/>
          <w:lang w:val="ro-MD"/>
        </w:rPr>
      </w:pPr>
    </w:p>
    <w:p w14:paraId="563D1420" w14:textId="77777777" w:rsidR="00F722AC" w:rsidRPr="00FF430B" w:rsidRDefault="00F722AC" w:rsidP="00F722AC">
      <w:pPr>
        <w:shd w:val="clear" w:color="auto" w:fill="FFFFFF"/>
        <w:spacing w:after="200" w:line="276" w:lineRule="auto"/>
        <w:ind w:firstLine="720"/>
        <w:rPr>
          <w:rFonts w:eastAsia="Calibri"/>
          <w:spacing w:val="-1"/>
          <w:lang w:val="ro-MD"/>
        </w:rPr>
      </w:pPr>
    </w:p>
    <w:p w14:paraId="0039E3EC" w14:textId="77777777" w:rsidR="00F722AC" w:rsidRPr="00FF430B" w:rsidRDefault="00F722AC" w:rsidP="00F722AC">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7E99579" w14:textId="77777777" w:rsidR="00F722AC" w:rsidRPr="00FF430B" w:rsidRDefault="00F722AC" w:rsidP="00F722AC">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181A6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22B9A24F" w14:textId="77777777" w:rsidR="00F722AC" w:rsidRPr="00FF430B" w:rsidRDefault="00F722AC" w:rsidP="00F722AC">
      <w:pPr>
        <w:jc w:val="right"/>
        <w:rPr>
          <w:noProof w:val="0"/>
          <w:lang w:val="ro-MD"/>
        </w:rPr>
      </w:pPr>
      <w:r w:rsidRPr="00FF430B">
        <w:rPr>
          <w:noProof w:val="0"/>
          <w:lang w:val="ro-MD"/>
        </w:rPr>
        <w:t>la Documentația standard nr._____</w:t>
      </w:r>
    </w:p>
    <w:p w14:paraId="46946FB7" w14:textId="77777777" w:rsidR="00F722AC" w:rsidRPr="00FF430B" w:rsidRDefault="00F722AC" w:rsidP="00F722AC">
      <w:pPr>
        <w:jc w:val="right"/>
        <w:rPr>
          <w:noProof w:val="0"/>
          <w:lang w:val="ro-MD"/>
        </w:rPr>
      </w:pPr>
      <w:r w:rsidRPr="00FF430B">
        <w:rPr>
          <w:noProof w:val="0"/>
          <w:lang w:val="ro-MD"/>
        </w:rPr>
        <w:t>din “____” ________ 20___</w:t>
      </w:r>
    </w:p>
    <w:p w14:paraId="478E901A" w14:textId="77777777" w:rsidR="00F722AC" w:rsidRPr="00FF430B" w:rsidRDefault="00F722AC" w:rsidP="00F722AC">
      <w:pPr>
        <w:tabs>
          <w:tab w:val="left" w:pos="567"/>
        </w:tabs>
        <w:jc w:val="center"/>
        <w:rPr>
          <w:b/>
          <w:color w:val="000000"/>
          <w:w w:val="90"/>
          <w:lang w:val="ro-MD"/>
        </w:rPr>
      </w:pPr>
    </w:p>
    <w:p w14:paraId="433B205E" w14:textId="77777777" w:rsidR="00F722AC" w:rsidRPr="00FF430B" w:rsidRDefault="00F722AC" w:rsidP="00F722AC">
      <w:pPr>
        <w:spacing w:before="72" w:line="292" w:lineRule="auto"/>
        <w:jc w:val="center"/>
        <w:rPr>
          <w:b/>
          <w:color w:val="000000"/>
          <w:w w:val="90"/>
          <w:lang w:val="ro-MD"/>
        </w:rPr>
      </w:pPr>
      <w:r w:rsidRPr="00FF430B">
        <w:rPr>
          <w:b/>
          <w:color w:val="000000"/>
          <w:w w:val="90"/>
          <w:lang w:val="ro-MD"/>
        </w:rPr>
        <w:t>(Antetul instituției)</w:t>
      </w:r>
    </w:p>
    <w:p w14:paraId="4E5597B4" w14:textId="77777777" w:rsidR="00F722AC" w:rsidRPr="00FF430B" w:rsidRDefault="00F722AC" w:rsidP="00F722AC">
      <w:pPr>
        <w:spacing w:before="72" w:line="292" w:lineRule="auto"/>
        <w:jc w:val="center"/>
        <w:rPr>
          <w:b/>
          <w:color w:val="000000"/>
          <w:w w:val="90"/>
          <w:sz w:val="28"/>
          <w:szCs w:val="28"/>
          <w:lang w:val="ro-MD"/>
        </w:rPr>
      </w:pPr>
      <w:r w:rsidRPr="00FF430B">
        <w:rPr>
          <w:b/>
          <w:color w:val="000000"/>
          <w:w w:val="90"/>
          <w:lang w:val="ro-MD"/>
        </w:rPr>
        <w:t>~~~~~~~~~~~~~~~~~~~~~~~~~~~~~~~~~~~~~~~~~~~~~~~~~~~~~~~~~~~~~~~~~~~~~~~</w:t>
      </w:r>
    </w:p>
    <w:p w14:paraId="44A9C143" w14:textId="77777777" w:rsidR="00F722AC" w:rsidRPr="00FF430B" w:rsidRDefault="00F722AC" w:rsidP="00F722AC">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3F67FE42" w14:textId="77777777" w:rsidR="00F722AC" w:rsidRPr="00FF430B" w:rsidRDefault="00F722AC" w:rsidP="00F722AC">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1391F86E" w14:textId="77777777" w:rsidR="00F722AC" w:rsidRPr="00FF430B" w:rsidRDefault="00F722AC" w:rsidP="00F722AC">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1F44E41" w14:textId="77777777" w:rsidR="00F722AC" w:rsidRPr="00FF430B" w:rsidRDefault="00F722AC" w:rsidP="00F722AC">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46AF996" w14:textId="77777777" w:rsidR="00F722AC" w:rsidRPr="00FF430B" w:rsidRDefault="00F722AC" w:rsidP="00F722AC">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46F5F7D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6532A33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62AD3FB6"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B72202E"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722AC" w:rsidRPr="00EC30C2" w14:paraId="2A957684" w14:textId="77777777" w:rsidTr="00306F41">
        <w:tc>
          <w:tcPr>
            <w:tcW w:w="471" w:type="dxa"/>
          </w:tcPr>
          <w:p w14:paraId="5449503D"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1B981199" w14:textId="77777777" w:rsidR="00F722AC" w:rsidRPr="00FF430B" w:rsidRDefault="00F722AC" w:rsidP="00306F4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33E7E177" w14:textId="77777777" w:rsidR="00F722AC" w:rsidRPr="00FF430B" w:rsidRDefault="00F722AC" w:rsidP="00306F4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61C165A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3648B55"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53421E6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F722AC" w:rsidRPr="00EC30C2" w14:paraId="02C8D6AC" w14:textId="77777777" w:rsidTr="00306F41">
        <w:trPr>
          <w:trHeight w:val="540"/>
        </w:trPr>
        <w:tc>
          <w:tcPr>
            <w:tcW w:w="471" w:type="dxa"/>
            <w:vMerge w:val="restart"/>
          </w:tcPr>
          <w:p w14:paraId="42F06DA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CABBFB8"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3E6A8B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2E3817F" w14:textId="77777777" w:rsidR="00F722AC" w:rsidRPr="00FF430B" w:rsidRDefault="00F722AC" w:rsidP="00306F4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CEBB922"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563" w:type="dxa"/>
          </w:tcPr>
          <w:p w14:paraId="6A2A1894"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846" w:type="dxa"/>
          </w:tcPr>
          <w:p w14:paraId="6BFDCDB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r>
      <w:tr w:rsidR="00F722AC" w:rsidRPr="00EC30C2" w14:paraId="7A8A57A7" w14:textId="77777777" w:rsidTr="00306F41">
        <w:trPr>
          <w:trHeight w:val="1380"/>
        </w:trPr>
        <w:tc>
          <w:tcPr>
            <w:tcW w:w="471" w:type="dxa"/>
            <w:vMerge/>
          </w:tcPr>
          <w:p w14:paraId="6DE0302A"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3751" w:type="dxa"/>
            <w:vMerge/>
          </w:tcPr>
          <w:p w14:paraId="4CA4B77E" w14:textId="77777777" w:rsidR="00F722AC" w:rsidRPr="00FF430B" w:rsidRDefault="00F722AC" w:rsidP="00306F41">
            <w:pPr>
              <w:tabs>
                <w:tab w:val="left" w:leader="underscore" w:pos="6465"/>
                <w:tab w:val="right" w:leader="underscore" w:pos="9777"/>
              </w:tabs>
              <w:jc w:val="both"/>
              <w:rPr>
                <w:rFonts w:eastAsia="PMingLiU"/>
                <w:lang w:val="ro-MD" w:eastAsia="zh-CN"/>
              </w:rPr>
            </w:pPr>
          </w:p>
        </w:tc>
        <w:tc>
          <w:tcPr>
            <w:tcW w:w="4001" w:type="dxa"/>
          </w:tcPr>
          <w:p w14:paraId="66202D78"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7B7D467B"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1005E07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C81BC01"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164CB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6C6D5202" w14:textId="77777777" w:rsidTr="00306F41">
        <w:trPr>
          <w:trHeight w:val="420"/>
        </w:trPr>
        <w:tc>
          <w:tcPr>
            <w:tcW w:w="471" w:type="dxa"/>
            <w:vMerge w:val="restart"/>
          </w:tcPr>
          <w:p w14:paraId="2851AAF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0178A09"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021754B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41A857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7FFA6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B64B24"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5CE97156" w14:textId="77777777" w:rsidTr="00306F41">
        <w:trPr>
          <w:trHeight w:val="535"/>
        </w:trPr>
        <w:tc>
          <w:tcPr>
            <w:tcW w:w="471" w:type="dxa"/>
            <w:vMerge/>
          </w:tcPr>
          <w:p w14:paraId="38EFFDD4"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E990FE"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06C5E74" w14:textId="77777777" w:rsidR="00F722AC" w:rsidRPr="00FF430B" w:rsidRDefault="00F722AC" w:rsidP="00306F41">
            <w:pPr>
              <w:tabs>
                <w:tab w:val="left" w:leader="underscore" w:pos="6465"/>
                <w:tab w:val="right" w:leader="underscore" w:pos="9777"/>
              </w:tabs>
              <w:jc w:val="both"/>
              <w:rPr>
                <w:rFonts w:eastAsia="PMingLiU"/>
                <w:lang w:val="ro-MD" w:eastAsia="zh-CN"/>
              </w:rPr>
            </w:pPr>
          </w:p>
        </w:tc>
        <w:tc>
          <w:tcPr>
            <w:tcW w:w="575" w:type="dxa"/>
          </w:tcPr>
          <w:p w14:paraId="18705D7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9BF339E"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72BF883"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4EF24683" w14:textId="77777777" w:rsidTr="00306F41">
        <w:trPr>
          <w:trHeight w:val="1770"/>
        </w:trPr>
        <w:tc>
          <w:tcPr>
            <w:tcW w:w="471" w:type="dxa"/>
            <w:vMerge w:val="restart"/>
          </w:tcPr>
          <w:p w14:paraId="02ADCF7B"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60FD4FF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70F2807D"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22383B9D"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6253C7C8"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4324240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5C86778E"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2DA5751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3F8948B9"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0B7AD7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71874470" w14:textId="77777777" w:rsidR="00F722AC" w:rsidRPr="00FF430B" w:rsidRDefault="00F722AC" w:rsidP="00306F41">
            <w:pPr>
              <w:tabs>
                <w:tab w:val="left" w:pos="567"/>
              </w:tabs>
              <w:rPr>
                <w:lang w:val="ro-MD"/>
              </w:rPr>
            </w:pPr>
            <w:r w:rsidRPr="00FF430B">
              <w:rPr>
                <w:lang w:val="ro-MD"/>
              </w:rPr>
              <w:t>A.Terasamente, lucrări la structura clădirilor;</w:t>
            </w:r>
          </w:p>
          <w:p w14:paraId="6D596715" w14:textId="77777777" w:rsidR="00F722AC" w:rsidRPr="00FF430B" w:rsidRDefault="00F722AC" w:rsidP="00306F4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19D48E23" w14:textId="77777777" w:rsidR="00F722AC" w:rsidRPr="00FF430B" w:rsidRDefault="00F722AC" w:rsidP="00306F4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A5D91C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2AE80E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B949A5A"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16CAB2DD" w14:textId="77777777" w:rsidTr="00306F41">
        <w:trPr>
          <w:trHeight w:val="1260"/>
        </w:trPr>
        <w:tc>
          <w:tcPr>
            <w:tcW w:w="471" w:type="dxa"/>
            <w:vMerge/>
          </w:tcPr>
          <w:p w14:paraId="3F87E4EF"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B667A6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57238CE"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9F9EE96" w14:textId="77777777" w:rsidR="00F722AC" w:rsidRPr="00FF430B" w:rsidRDefault="00F722AC" w:rsidP="00306F41">
            <w:pPr>
              <w:tabs>
                <w:tab w:val="left" w:leader="underscore" w:pos="6465"/>
                <w:tab w:val="right" w:leader="underscore" w:pos="9777"/>
              </w:tabs>
              <w:jc w:val="both"/>
              <w:rPr>
                <w:lang w:val="ro-MD"/>
              </w:rPr>
            </w:pPr>
            <w:r w:rsidRPr="00FF430B">
              <w:rPr>
                <w:lang w:val="ro-MD"/>
              </w:rPr>
              <w:t xml:space="preserve">A.drumuri și piste de aviație; </w:t>
            </w:r>
          </w:p>
          <w:p w14:paraId="5442A95D" w14:textId="77777777" w:rsidR="00F722AC" w:rsidRPr="00FF430B" w:rsidRDefault="00F722AC" w:rsidP="00306F41">
            <w:pPr>
              <w:tabs>
                <w:tab w:val="left" w:leader="underscore" w:pos="6465"/>
                <w:tab w:val="right" w:leader="underscore" w:pos="9777"/>
              </w:tabs>
              <w:jc w:val="both"/>
              <w:rPr>
                <w:lang w:val="ro-MD"/>
              </w:rPr>
            </w:pPr>
            <w:r w:rsidRPr="00FF430B">
              <w:rPr>
                <w:lang w:val="ro-MD"/>
              </w:rPr>
              <w:t xml:space="preserve">B.poduri; </w:t>
            </w:r>
          </w:p>
          <w:p w14:paraId="1C682975"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30B2AB8"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E72BE0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F186B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0F0F72F3" w14:textId="77777777" w:rsidTr="00306F41">
        <w:trPr>
          <w:trHeight w:val="1260"/>
        </w:trPr>
        <w:tc>
          <w:tcPr>
            <w:tcW w:w="471" w:type="dxa"/>
            <w:vMerge/>
          </w:tcPr>
          <w:p w14:paraId="793C969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69CB37"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9A5C4D7" w14:textId="77777777" w:rsidR="00F722AC" w:rsidRPr="00FF430B" w:rsidRDefault="00F722AC" w:rsidP="00306F41">
            <w:pPr>
              <w:tabs>
                <w:tab w:val="left" w:pos="567"/>
              </w:tabs>
              <w:spacing w:line="276" w:lineRule="auto"/>
              <w:rPr>
                <w:lang w:val="ro-MD"/>
              </w:rPr>
            </w:pPr>
            <w:r w:rsidRPr="00FF430B">
              <w:rPr>
                <w:lang w:val="ro-MD"/>
              </w:rPr>
              <w:t>Construcții speciale:</w:t>
            </w:r>
          </w:p>
          <w:p w14:paraId="377D2700" w14:textId="77777777" w:rsidR="00F722AC" w:rsidRPr="00FF430B" w:rsidRDefault="00F722AC" w:rsidP="00306F41">
            <w:pPr>
              <w:tabs>
                <w:tab w:val="left" w:pos="567"/>
              </w:tabs>
              <w:spacing w:line="276" w:lineRule="auto"/>
              <w:rPr>
                <w:lang w:val="ro-MD"/>
              </w:rPr>
            </w:pPr>
            <w:r w:rsidRPr="00FF430B">
              <w:rPr>
                <w:lang w:val="ro-MD"/>
              </w:rPr>
              <w:t>A. hidrotehnice și pentru îmbunătățiri funciare;</w:t>
            </w:r>
          </w:p>
          <w:p w14:paraId="574DFBFF" w14:textId="77777777" w:rsidR="00F722AC" w:rsidRPr="00FF430B" w:rsidRDefault="00F722AC" w:rsidP="00306F41">
            <w:pPr>
              <w:tabs>
                <w:tab w:val="left" w:pos="567"/>
              </w:tabs>
              <w:spacing w:line="276" w:lineRule="auto"/>
              <w:rPr>
                <w:lang w:val="ro-MD"/>
              </w:rPr>
            </w:pPr>
            <w:r w:rsidRPr="00FF430B">
              <w:rPr>
                <w:lang w:val="ro-MD"/>
              </w:rPr>
              <w:t xml:space="preserve">B. fântâni arteziene; </w:t>
            </w:r>
          </w:p>
          <w:p w14:paraId="65C94D09" w14:textId="77777777" w:rsidR="00F722AC" w:rsidRPr="00FF430B" w:rsidRDefault="00F722AC" w:rsidP="00306F41">
            <w:pPr>
              <w:tabs>
                <w:tab w:val="left" w:pos="567"/>
              </w:tabs>
              <w:spacing w:line="276" w:lineRule="auto"/>
              <w:rPr>
                <w:lang w:val="ro-MD"/>
              </w:rPr>
            </w:pPr>
            <w:r w:rsidRPr="00FF430B">
              <w:rPr>
                <w:lang w:val="ro-MD"/>
              </w:rPr>
              <w:t>C. porturi și debarcadere;</w:t>
            </w:r>
          </w:p>
          <w:p w14:paraId="769D4595"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A8353E0"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B357DD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293CD3"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70C56BC1" w14:textId="77777777" w:rsidTr="00306F41">
        <w:trPr>
          <w:trHeight w:val="2055"/>
        </w:trPr>
        <w:tc>
          <w:tcPr>
            <w:tcW w:w="471" w:type="dxa"/>
            <w:vMerge/>
          </w:tcPr>
          <w:p w14:paraId="5EB99756"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0EFADE3"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5EEA9AA"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FEFD48C" w14:textId="77777777" w:rsidR="00F722AC" w:rsidRPr="00FF430B" w:rsidRDefault="00F722AC" w:rsidP="00306F41">
            <w:pPr>
              <w:tabs>
                <w:tab w:val="left" w:pos="567"/>
              </w:tabs>
              <w:spacing w:line="276" w:lineRule="auto"/>
              <w:rPr>
                <w:lang w:val="ro-MD"/>
              </w:rPr>
            </w:pPr>
            <w:r w:rsidRPr="00FF430B">
              <w:rPr>
                <w:lang w:val="ro-MD"/>
              </w:rPr>
              <w:t>A.de alimentare cu apă și canalizare;</w:t>
            </w:r>
          </w:p>
          <w:p w14:paraId="6EB9C703" w14:textId="77777777" w:rsidR="00F722AC" w:rsidRPr="00FF430B" w:rsidRDefault="00F722AC" w:rsidP="00306F41">
            <w:pPr>
              <w:tabs>
                <w:tab w:val="left" w:pos="567"/>
              </w:tabs>
              <w:spacing w:line="276" w:lineRule="auto"/>
              <w:rPr>
                <w:lang w:val="ro-MD"/>
              </w:rPr>
            </w:pPr>
            <w:r w:rsidRPr="00FF430B">
              <w:rPr>
                <w:lang w:val="ro-MD"/>
              </w:rPr>
              <w:t xml:space="preserve">B.de încălzire; </w:t>
            </w:r>
          </w:p>
          <w:p w14:paraId="6814BB38" w14:textId="77777777" w:rsidR="00F722AC" w:rsidRPr="00FF430B" w:rsidRDefault="00F722AC" w:rsidP="00306F4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7E5F3A5E" w14:textId="77777777" w:rsidR="00F722AC" w:rsidRPr="00FF430B" w:rsidRDefault="00F722AC" w:rsidP="00306F4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264F1EFD" w14:textId="77777777" w:rsidR="00F722AC" w:rsidRPr="00FF430B" w:rsidRDefault="00F722AC" w:rsidP="00306F41">
            <w:pPr>
              <w:tabs>
                <w:tab w:val="left" w:leader="underscore" w:pos="6465"/>
                <w:tab w:val="right" w:leader="underscore" w:pos="9777"/>
              </w:tabs>
              <w:jc w:val="both"/>
              <w:rPr>
                <w:lang w:val="ro-MD"/>
              </w:rPr>
            </w:pPr>
            <w:r w:rsidRPr="00FF430B">
              <w:rPr>
                <w:lang w:val="ro-MD"/>
              </w:rPr>
              <w:t>H.frigorifice,compresoare;</w:t>
            </w:r>
          </w:p>
          <w:p w14:paraId="446486AF" w14:textId="77777777" w:rsidR="00F722AC" w:rsidRPr="00FF430B" w:rsidRDefault="00F722AC" w:rsidP="00306F4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5F8FB8F2"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7B6FFC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27FED7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5BFFFE86" w14:textId="77777777" w:rsidTr="00306F41">
        <w:trPr>
          <w:trHeight w:val="945"/>
        </w:trPr>
        <w:tc>
          <w:tcPr>
            <w:tcW w:w="471" w:type="dxa"/>
            <w:vMerge/>
          </w:tcPr>
          <w:p w14:paraId="60C3CB8A"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26453DC"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DF1F9E2"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70C4092" w14:textId="77777777" w:rsidR="00F722AC" w:rsidRPr="00FF430B" w:rsidRDefault="00F722AC" w:rsidP="00306F41">
            <w:pPr>
              <w:tabs>
                <w:tab w:val="left" w:pos="567"/>
              </w:tabs>
              <w:spacing w:line="276" w:lineRule="auto"/>
              <w:rPr>
                <w:lang w:val="ro-MD"/>
              </w:rPr>
            </w:pPr>
            <w:r w:rsidRPr="00FF430B">
              <w:rPr>
                <w:lang w:val="ro-MD"/>
              </w:rPr>
              <w:t>A. sub presiune, mecanisme de ridicat, cazane;</w:t>
            </w:r>
          </w:p>
          <w:p w14:paraId="2C16096A" w14:textId="77777777" w:rsidR="00F722AC" w:rsidRPr="00FF430B" w:rsidRDefault="00F722AC" w:rsidP="00306F41">
            <w:pPr>
              <w:tabs>
                <w:tab w:val="left" w:pos="567"/>
              </w:tabs>
              <w:spacing w:line="276" w:lineRule="auto"/>
              <w:rPr>
                <w:lang w:val="ro-MD"/>
              </w:rPr>
            </w:pPr>
            <w:r w:rsidRPr="00FF430B">
              <w:rPr>
                <w:lang w:val="ro-MD"/>
              </w:rPr>
              <w:t>B. chimico-tehnologice; C. gazoducte magistrale;</w:t>
            </w:r>
          </w:p>
          <w:p w14:paraId="64740265" w14:textId="77777777" w:rsidR="00F722AC" w:rsidRPr="00FF430B" w:rsidRDefault="00F722AC" w:rsidP="004E3F29">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518CC331"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0291B3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4062D2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6D43918"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69EFC1A"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6C3A35A1"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0284692"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742803D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E29114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48896C8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B160BD4"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77D09D1A" w14:textId="77777777" w:rsidR="00F722AC" w:rsidRPr="00FF5CB2" w:rsidRDefault="00F722AC" w:rsidP="00F722AC">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927ED87"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BD009EB" w14:textId="77777777" w:rsidR="00F722AC" w:rsidRPr="00FF5CB2" w:rsidRDefault="00F722AC" w:rsidP="00F722AC">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671946D9"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4FBFE1C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0F464FB1"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76BE117"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0A6F424"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FF0D92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5C873D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46117099"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61987D5"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C7CBF96" w14:textId="77777777" w:rsidR="00F722AC" w:rsidRPr="00FF430B" w:rsidRDefault="00F722AC" w:rsidP="00F722AC">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18CEA2BB" w14:textId="77777777" w:rsidR="00F722AC" w:rsidRDefault="00F722AC" w:rsidP="00F722AC">
      <w:pPr>
        <w:tabs>
          <w:tab w:val="left" w:leader="underscore" w:pos="6465"/>
          <w:tab w:val="right" w:leader="underscore" w:pos="9777"/>
        </w:tabs>
        <w:spacing w:line="302" w:lineRule="auto"/>
        <w:rPr>
          <w:rFonts w:eastAsia="PMingLiU"/>
          <w:lang w:val="ro-MD" w:eastAsia="zh-CN"/>
        </w:rPr>
      </w:pPr>
    </w:p>
    <w:p w14:paraId="4A458D1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69437FAD"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5D861080" w14:textId="77777777" w:rsidR="00F722AC" w:rsidRPr="00FF430B" w:rsidRDefault="00F722AC" w:rsidP="00F722AC">
      <w:pPr>
        <w:jc w:val="right"/>
        <w:rPr>
          <w:noProof w:val="0"/>
          <w:lang w:val="ro-MD"/>
        </w:rPr>
      </w:pPr>
      <w:r w:rsidRPr="00FF430B">
        <w:rPr>
          <w:noProof w:val="0"/>
          <w:lang w:val="ro-MD"/>
        </w:rPr>
        <w:t>la Documentația standard nr._____</w:t>
      </w:r>
    </w:p>
    <w:p w14:paraId="7B33D39E" w14:textId="77777777" w:rsidR="00F722AC" w:rsidRPr="00FF430B" w:rsidRDefault="00F722AC" w:rsidP="00F722AC">
      <w:pPr>
        <w:jc w:val="right"/>
        <w:rPr>
          <w:noProof w:val="0"/>
          <w:lang w:val="ro-MD"/>
        </w:rPr>
      </w:pPr>
      <w:r w:rsidRPr="00FF430B">
        <w:rPr>
          <w:noProof w:val="0"/>
          <w:lang w:val="ro-MD"/>
        </w:rPr>
        <w:t>din “____” ________ 20___</w:t>
      </w:r>
    </w:p>
    <w:p w14:paraId="0E4A3B6E"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0D69525"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3249065" w14:textId="77777777" w:rsidR="00F722AC" w:rsidRDefault="00F722AC" w:rsidP="00F722AC">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3CC4585F"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537EFAA5"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49626661" w14:textId="77777777" w:rsidR="00F722AC" w:rsidRPr="00FF430B" w:rsidRDefault="00F722AC" w:rsidP="00F722AC">
      <w:pPr>
        <w:pStyle w:val="2"/>
        <w:spacing w:before="0"/>
        <w:jc w:val="center"/>
        <w:rPr>
          <w:rFonts w:ascii="Times New Roman" w:hAnsi="Times New Roman" w:cs="Times New Roman"/>
          <w:bCs w:val="0"/>
          <w:i/>
          <w:color w:val="auto"/>
          <w:lang w:val="ro-MD"/>
        </w:rPr>
      </w:pPr>
    </w:p>
    <w:p w14:paraId="5EFE7A4B" w14:textId="77777777" w:rsidR="00F722AC" w:rsidRPr="00FF430B" w:rsidRDefault="00F722AC" w:rsidP="00F722A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3A66E07" w14:textId="77777777" w:rsidR="00F722AC" w:rsidRPr="00FF430B" w:rsidRDefault="00F722AC" w:rsidP="00F722AC">
      <w:pPr>
        <w:jc w:val="both"/>
        <w:rPr>
          <w:lang w:val="ro-MD"/>
        </w:rPr>
      </w:pPr>
    </w:p>
    <w:p w14:paraId="02D7FA22" w14:textId="77777777" w:rsidR="00F722AC" w:rsidRPr="00FF430B" w:rsidRDefault="00F722AC" w:rsidP="00F722AC">
      <w:pPr>
        <w:pStyle w:val="a"/>
        <w:numPr>
          <w:ilvl w:val="0"/>
          <w:numId w:val="0"/>
        </w:numPr>
        <w:rPr>
          <w:lang w:val="ro-MD"/>
        </w:rPr>
      </w:pPr>
    </w:p>
    <w:p w14:paraId="32A399EF" w14:textId="77777777" w:rsidR="00F722AC" w:rsidRPr="00FF430B" w:rsidRDefault="00F722AC" w:rsidP="00F722AC">
      <w:pPr>
        <w:ind w:firstLine="709"/>
        <w:jc w:val="both"/>
        <w:rPr>
          <w:lang w:val="ro-MD"/>
        </w:rPr>
      </w:pPr>
      <w:r w:rsidRPr="00FF430B">
        <w:rPr>
          <w:lang w:val="ro-MD"/>
        </w:rPr>
        <w:t>Obiectul_______________________________________________________________</w:t>
      </w:r>
    </w:p>
    <w:p w14:paraId="4955266A" w14:textId="77777777" w:rsidR="00F722AC" w:rsidRPr="00FF430B" w:rsidRDefault="00F722AC" w:rsidP="00F722AC">
      <w:pPr>
        <w:ind w:firstLine="709"/>
        <w:jc w:val="center"/>
        <w:rPr>
          <w:lang w:val="ro-MD"/>
        </w:rPr>
      </w:pPr>
      <w:r w:rsidRPr="00FF430B">
        <w:rPr>
          <w:i/>
          <w:lang w:val="ro-MD"/>
        </w:rPr>
        <w:t>(denumirea, adresa)</w:t>
      </w:r>
    </w:p>
    <w:p w14:paraId="62AF9103" w14:textId="77777777" w:rsidR="00F722AC" w:rsidRPr="00FF430B" w:rsidRDefault="00F722AC" w:rsidP="00F722AC">
      <w:pPr>
        <w:ind w:firstLine="709"/>
        <w:jc w:val="both"/>
        <w:rPr>
          <w:lang w:val="ro-MD"/>
        </w:rPr>
      </w:pPr>
      <w:r w:rsidRPr="00FF430B">
        <w:rPr>
          <w:lang w:val="ro-MD"/>
        </w:rPr>
        <w:t>Autoritatea contractantă__________________________________________________</w:t>
      </w:r>
    </w:p>
    <w:p w14:paraId="045B1E7F" w14:textId="77777777" w:rsidR="00F722AC" w:rsidRPr="00FF430B" w:rsidRDefault="00F722AC" w:rsidP="00F722AC">
      <w:pPr>
        <w:ind w:firstLine="709"/>
        <w:jc w:val="center"/>
        <w:rPr>
          <w:i/>
          <w:lang w:val="ro-MD"/>
        </w:rPr>
      </w:pPr>
      <w:r w:rsidRPr="00FF430B">
        <w:rPr>
          <w:i/>
          <w:lang w:val="ro-MD"/>
        </w:rPr>
        <w:t>(denumirea, adresa)</w:t>
      </w:r>
    </w:p>
    <w:p w14:paraId="36ADB206" w14:textId="77777777" w:rsidR="00F722AC" w:rsidRPr="00FF430B" w:rsidRDefault="00F722AC" w:rsidP="00F722AC">
      <w:pPr>
        <w:pStyle w:val="cp"/>
        <w:ind w:firstLine="709"/>
        <w:jc w:val="both"/>
        <w:rPr>
          <w:lang w:val="ro-MD"/>
        </w:rPr>
      </w:pPr>
      <w:r w:rsidRPr="00FF430B">
        <w:rPr>
          <w:lang w:val="ro-MD"/>
        </w:rPr>
        <w:t>1 . Descriere generală</w:t>
      </w:r>
    </w:p>
    <w:p w14:paraId="40935963" w14:textId="77777777" w:rsidR="00F722AC" w:rsidRPr="00FF430B" w:rsidRDefault="00F722AC" w:rsidP="00F722AC">
      <w:pPr>
        <w:ind w:firstLine="709"/>
        <w:jc w:val="both"/>
        <w:rPr>
          <w:lang w:val="ro-MD"/>
        </w:rPr>
      </w:pPr>
      <w:r w:rsidRPr="00FF430B">
        <w:rPr>
          <w:lang w:val="ro-MD"/>
        </w:rPr>
        <w:t>Se precizează adresa (şantierul) lucrărilor, descrierea generală a obiectelor lucrării, detalii specifice de amplasare etc.</w:t>
      </w:r>
    </w:p>
    <w:p w14:paraId="6FD8F032" w14:textId="77777777" w:rsidR="00F722AC" w:rsidRPr="00FF430B" w:rsidRDefault="00F722AC" w:rsidP="00F722AC">
      <w:pPr>
        <w:ind w:firstLine="709"/>
        <w:jc w:val="both"/>
        <w:rPr>
          <w:b/>
          <w:lang w:val="ro-MD"/>
        </w:rPr>
      </w:pPr>
      <w:r w:rsidRPr="00FF430B">
        <w:rPr>
          <w:b/>
          <w:lang w:val="ro-MD"/>
        </w:rPr>
        <w:t>2. Informaţii şi proiectare</w:t>
      </w:r>
    </w:p>
    <w:p w14:paraId="7083A812" w14:textId="77777777" w:rsidR="00F722AC" w:rsidRPr="00FF430B" w:rsidRDefault="00F722AC" w:rsidP="00F722AC">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05D3A8C3" w14:textId="77777777" w:rsidR="00F722AC" w:rsidRPr="00FF430B" w:rsidRDefault="00F722AC" w:rsidP="00F722AC">
      <w:pPr>
        <w:ind w:firstLine="709"/>
        <w:jc w:val="both"/>
        <w:rPr>
          <w:b/>
          <w:lang w:val="ro-MD"/>
        </w:rPr>
      </w:pPr>
      <w:r w:rsidRPr="00FF430B">
        <w:rPr>
          <w:b/>
          <w:lang w:val="ro-MD"/>
        </w:rPr>
        <w:t>3. Materiale, compatibilităţi, reglementări tehnice şi standarde utilizate</w:t>
      </w:r>
    </w:p>
    <w:p w14:paraId="23FDFBCF" w14:textId="77777777" w:rsidR="00F722AC" w:rsidRPr="00FF430B" w:rsidRDefault="00F722AC" w:rsidP="00F722AC">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1B20C2A" w14:textId="77777777" w:rsidR="00F722AC" w:rsidRPr="00FF430B" w:rsidRDefault="00F722AC" w:rsidP="00F722AC">
      <w:pPr>
        <w:ind w:firstLine="709"/>
        <w:jc w:val="both"/>
        <w:rPr>
          <w:b/>
          <w:lang w:val="ro-MD"/>
        </w:rPr>
      </w:pPr>
      <w:r w:rsidRPr="00FF430B">
        <w:rPr>
          <w:b/>
          <w:lang w:val="ro-MD"/>
        </w:rPr>
        <w:t>4. Mostre</w:t>
      </w:r>
    </w:p>
    <w:p w14:paraId="06898A8B" w14:textId="77777777" w:rsidR="00F722AC" w:rsidRPr="00FF430B" w:rsidRDefault="00F722AC" w:rsidP="00F722AC">
      <w:pPr>
        <w:ind w:firstLine="709"/>
        <w:jc w:val="both"/>
        <w:rPr>
          <w:lang w:val="ro-MD"/>
        </w:rPr>
      </w:pPr>
      <w:r w:rsidRPr="00FF430B">
        <w:rPr>
          <w:lang w:val="ro-MD"/>
        </w:rPr>
        <w:t>Se precizează modul de prezentare a mostrelor la toate produsele utilizate.</w:t>
      </w:r>
    </w:p>
    <w:p w14:paraId="65949D75" w14:textId="77777777" w:rsidR="00F722AC" w:rsidRPr="00FF430B" w:rsidRDefault="00F722AC" w:rsidP="00F722AC">
      <w:pPr>
        <w:ind w:firstLine="709"/>
        <w:jc w:val="both"/>
        <w:rPr>
          <w:b/>
          <w:lang w:val="ro-MD"/>
        </w:rPr>
      </w:pPr>
      <w:r w:rsidRPr="00FF430B">
        <w:rPr>
          <w:b/>
          <w:lang w:val="ro-MD"/>
        </w:rPr>
        <w:t>5. Furnizarea, păstrarea, protecţia materialelor şi a lucrărilor. Securitatea construcţiilor şi a terenurilor aferente</w:t>
      </w:r>
    </w:p>
    <w:p w14:paraId="11697CBB" w14:textId="77777777" w:rsidR="00F722AC" w:rsidRPr="00FF430B" w:rsidRDefault="00F722AC" w:rsidP="00F722AC">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16E2C2A4" w14:textId="77777777" w:rsidR="00F722AC" w:rsidRPr="00FF430B" w:rsidRDefault="00F722AC" w:rsidP="00F722AC">
      <w:pPr>
        <w:ind w:firstLine="709"/>
        <w:jc w:val="both"/>
        <w:rPr>
          <w:b/>
          <w:lang w:val="ro-MD"/>
        </w:rPr>
      </w:pPr>
      <w:r w:rsidRPr="00FF430B">
        <w:rPr>
          <w:b/>
          <w:lang w:val="ro-MD"/>
        </w:rPr>
        <w:t>6. Încercări, instrucţiuni, garanţii ale furnizorilor, desene şi scheme de execuţie</w:t>
      </w:r>
    </w:p>
    <w:p w14:paraId="1451C39B" w14:textId="77777777" w:rsidR="00F722AC" w:rsidRPr="00FF430B" w:rsidRDefault="00F722AC" w:rsidP="00F722AC">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FC9C35D" w14:textId="77777777" w:rsidR="00F722AC" w:rsidRPr="00FF430B" w:rsidRDefault="00F722AC" w:rsidP="00F722AC">
      <w:pPr>
        <w:ind w:firstLine="709"/>
        <w:jc w:val="both"/>
        <w:rPr>
          <w:b/>
          <w:lang w:val="ro-MD"/>
        </w:rPr>
      </w:pPr>
      <w:r w:rsidRPr="00FF430B">
        <w:rPr>
          <w:b/>
          <w:lang w:val="ro-MD"/>
        </w:rPr>
        <w:t>7. Remedierea viciilor ascunse şi a defectelor</w:t>
      </w:r>
    </w:p>
    <w:p w14:paraId="1A588727" w14:textId="77777777" w:rsidR="00F722AC" w:rsidRPr="00FF430B" w:rsidRDefault="00F722AC" w:rsidP="00F722AC">
      <w:pPr>
        <w:ind w:firstLine="709"/>
        <w:jc w:val="both"/>
        <w:rPr>
          <w:lang w:val="ro-MD"/>
        </w:rPr>
      </w:pPr>
      <w:r w:rsidRPr="00FF430B">
        <w:rPr>
          <w:lang w:val="ro-MD"/>
        </w:rPr>
        <w:t>Se precizează modalitatea de constatare şi remediere a viciilor ascunse şi a defectelor, responsabilii de remediere.</w:t>
      </w:r>
    </w:p>
    <w:p w14:paraId="514597C4" w14:textId="77777777" w:rsidR="00F722AC" w:rsidRPr="00FF430B" w:rsidRDefault="00F722AC" w:rsidP="00F722AC">
      <w:pPr>
        <w:ind w:firstLine="709"/>
        <w:jc w:val="both"/>
        <w:rPr>
          <w:b/>
          <w:lang w:val="ro-MD"/>
        </w:rPr>
      </w:pPr>
      <w:r w:rsidRPr="00FF430B">
        <w:rPr>
          <w:b/>
          <w:lang w:val="ro-MD"/>
        </w:rPr>
        <w:t>8. Trasarea geodezică a lucrărilor, toleranţe de execuţie</w:t>
      </w:r>
    </w:p>
    <w:p w14:paraId="75DC27AC" w14:textId="77777777" w:rsidR="00F722AC" w:rsidRPr="00FF430B" w:rsidRDefault="00F722AC" w:rsidP="00F722AC">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AD9CA" w14:textId="77777777" w:rsidR="00F722AC" w:rsidRPr="00FF430B" w:rsidRDefault="00F722AC" w:rsidP="00F722AC">
      <w:pPr>
        <w:ind w:firstLine="709"/>
        <w:jc w:val="both"/>
        <w:rPr>
          <w:b/>
          <w:lang w:val="ro-MD"/>
        </w:rPr>
      </w:pPr>
      <w:r w:rsidRPr="00FF430B">
        <w:rPr>
          <w:b/>
          <w:lang w:val="ro-MD"/>
        </w:rPr>
        <w:t>9. Parametrii de calcul ai elementelor constructive</w:t>
      </w:r>
    </w:p>
    <w:p w14:paraId="61B1C7DD" w14:textId="77777777" w:rsidR="00F722AC" w:rsidRPr="00FF430B" w:rsidRDefault="00F722AC" w:rsidP="00F722AC">
      <w:pPr>
        <w:ind w:firstLine="709"/>
        <w:jc w:val="both"/>
        <w:rPr>
          <w:lang w:val="ro-MD"/>
        </w:rPr>
      </w:pPr>
      <w:r w:rsidRPr="00FF430B">
        <w:rPr>
          <w:lang w:val="ro-MD"/>
        </w:rPr>
        <w:t>Se precizează sarcinile luate în calcul: seismicitatea, acţiunile, alţi parametri.</w:t>
      </w:r>
    </w:p>
    <w:p w14:paraId="7C4D4CF0" w14:textId="77777777" w:rsidR="00F722AC" w:rsidRPr="00FF430B" w:rsidRDefault="00F722AC" w:rsidP="00F722AC">
      <w:pPr>
        <w:ind w:firstLine="709"/>
        <w:jc w:val="both"/>
        <w:rPr>
          <w:b/>
          <w:lang w:val="ro-MD"/>
        </w:rPr>
      </w:pPr>
      <w:r w:rsidRPr="00FF430B">
        <w:rPr>
          <w:b/>
          <w:lang w:val="ro-MD"/>
        </w:rPr>
        <w:t>10. Criterii privind calculul sistemelor de încălzire, ventilare şi condiţionare a aerului</w:t>
      </w:r>
    </w:p>
    <w:p w14:paraId="3C8D835B" w14:textId="77777777" w:rsidR="00F722AC" w:rsidRPr="00FF430B" w:rsidRDefault="00F722AC" w:rsidP="00F722AC">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1BF510C1" w14:textId="77777777" w:rsidR="00F722AC" w:rsidRPr="00FF430B" w:rsidRDefault="00F722AC" w:rsidP="00F722AC">
      <w:pPr>
        <w:ind w:firstLine="709"/>
        <w:jc w:val="both"/>
        <w:rPr>
          <w:b/>
          <w:lang w:val="ro-MD"/>
        </w:rPr>
      </w:pPr>
      <w:r w:rsidRPr="00FF430B">
        <w:rPr>
          <w:b/>
          <w:lang w:val="ro-MD"/>
        </w:rPr>
        <w:t>11. Nivelul admis al zgomotului şi al vibraţiilor</w:t>
      </w:r>
    </w:p>
    <w:p w14:paraId="239075A9" w14:textId="77777777" w:rsidR="00F722AC" w:rsidRPr="00FF430B" w:rsidRDefault="00F722AC" w:rsidP="00F722AC">
      <w:pPr>
        <w:ind w:firstLine="709"/>
        <w:jc w:val="both"/>
        <w:rPr>
          <w:lang w:val="ro-MD"/>
        </w:rPr>
      </w:pPr>
      <w:r w:rsidRPr="00FF430B">
        <w:rPr>
          <w:lang w:val="ro-MD"/>
        </w:rPr>
        <w:t>Se precizează mărimea acestor niveluri pentru diferite spaţii; măsurile de reducere a zgomotului şi a vibraţiilor.</w:t>
      </w:r>
    </w:p>
    <w:p w14:paraId="77FE9B0C" w14:textId="77777777" w:rsidR="00F722AC" w:rsidRPr="00FF430B" w:rsidRDefault="00F722AC" w:rsidP="00F722AC">
      <w:pPr>
        <w:ind w:firstLine="709"/>
        <w:jc w:val="both"/>
        <w:rPr>
          <w:b/>
          <w:lang w:val="ro-MD"/>
        </w:rPr>
      </w:pPr>
      <w:r w:rsidRPr="00FF430B">
        <w:rPr>
          <w:b/>
          <w:lang w:val="ro-MD"/>
        </w:rPr>
        <w:t>12. Cerinţe privind montarea utilajelor şi a instalaţiilor</w:t>
      </w:r>
    </w:p>
    <w:p w14:paraId="7D8F2693" w14:textId="77777777" w:rsidR="00F722AC" w:rsidRPr="00FF430B" w:rsidRDefault="00F722AC" w:rsidP="00F722AC">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77C7C21F" w14:textId="77777777" w:rsidR="00F722AC" w:rsidRPr="00FF430B" w:rsidRDefault="00F722AC" w:rsidP="00F722AC">
      <w:pPr>
        <w:ind w:firstLine="709"/>
        <w:jc w:val="both"/>
        <w:rPr>
          <w:b/>
          <w:lang w:val="ro-MD"/>
        </w:rPr>
      </w:pPr>
      <w:r w:rsidRPr="00FF430B">
        <w:rPr>
          <w:b/>
          <w:lang w:val="ro-MD"/>
        </w:rPr>
        <w:t>13. Lucrări de construcţii aferente montării instalaţiilor</w:t>
      </w:r>
    </w:p>
    <w:p w14:paraId="456F0EAE" w14:textId="77777777" w:rsidR="00F722AC" w:rsidRPr="00FF430B" w:rsidRDefault="00F722AC" w:rsidP="00F722AC">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509306F2" w14:textId="77777777" w:rsidR="00F722AC" w:rsidRPr="00FF430B" w:rsidRDefault="00F722AC" w:rsidP="00F722AC">
      <w:pPr>
        <w:ind w:firstLine="709"/>
        <w:jc w:val="both"/>
        <w:rPr>
          <w:b/>
          <w:lang w:val="ro-MD"/>
        </w:rPr>
      </w:pPr>
      <w:r w:rsidRPr="00FF430B">
        <w:rPr>
          <w:b/>
          <w:lang w:val="ro-MD"/>
        </w:rPr>
        <w:t>14. Articole, produse şi piese necesare instalaţiilor</w:t>
      </w:r>
    </w:p>
    <w:p w14:paraId="337E54AC" w14:textId="77777777" w:rsidR="00F722AC" w:rsidRPr="00FF430B" w:rsidRDefault="00F722AC" w:rsidP="00F722AC">
      <w:pPr>
        <w:ind w:firstLine="709"/>
        <w:jc w:val="both"/>
        <w:rPr>
          <w:lang w:val="ro-MD"/>
        </w:rPr>
      </w:pPr>
      <w:r w:rsidRPr="00FF430B">
        <w:rPr>
          <w:lang w:val="ro-MD"/>
        </w:rPr>
        <w:t>Se precizează furnizorul articolelor, produselor şi pieselor necesare instalaţiilor; tipurile şi cantitatea.</w:t>
      </w:r>
    </w:p>
    <w:p w14:paraId="10830D66" w14:textId="77777777" w:rsidR="00F722AC" w:rsidRPr="00FF430B" w:rsidRDefault="00F722AC" w:rsidP="00F722AC">
      <w:pPr>
        <w:ind w:firstLine="709"/>
        <w:jc w:val="both"/>
        <w:rPr>
          <w:b/>
          <w:lang w:val="ro-MD"/>
        </w:rPr>
      </w:pPr>
      <w:r w:rsidRPr="00FF430B">
        <w:rPr>
          <w:b/>
          <w:lang w:val="ro-MD"/>
        </w:rPr>
        <w:t>15. Echipamentele, instalaţiile, utilajele, sculele, instrumentele, dispozitivele şi alte obiecte necesare pentru executarea lucrărilor</w:t>
      </w:r>
    </w:p>
    <w:p w14:paraId="0EA5BD67" w14:textId="77777777" w:rsidR="00F722AC" w:rsidRPr="00FF430B" w:rsidRDefault="00F722AC" w:rsidP="00F722AC">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75FC681" w14:textId="77777777" w:rsidR="00F722AC" w:rsidRPr="00FF430B" w:rsidRDefault="00F722AC" w:rsidP="00F722AC">
      <w:pPr>
        <w:ind w:firstLine="709"/>
        <w:jc w:val="both"/>
        <w:rPr>
          <w:b/>
          <w:lang w:val="ro-MD"/>
        </w:rPr>
      </w:pPr>
      <w:r w:rsidRPr="00FF430B">
        <w:rPr>
          <w:b/>
          <w:lang w:val="ro-MD"/>
        </w:rPr>
        <w:t>16. Definiţii</w:t>
      </w:r>
    </w:p>
    <w:p w14:paraId="004EEB2E" w14:textId="77777777" w:rsidR="00F722AC" w:rsidRPr="00FF430B" w:rsidRDefault="00F722AC" w:rsidP="00F722AC">
      <w:pPr>
        <w:ind w:firstLine="709"/>
        <w:jc w:val="both"/>
        <w:rPr>
          <w:lang w:val="ro-MD"/>
        </w:rPr>
      </w:pPr>
      <w:r w:rsidRPr="00FF430B">
        <w:rPr>
          <w:lang w:val="ro-MD"/>
        </w:rPr>
        <w:t>Se precizează termenii şi definiţiile utilizate în caietul de sarcini şi unele caracteristici.</w:t>
      </w:r>
    </w:p>
    <w:p w14:paraId="6EA0EC8B" w14:textId="77777777" w:rsidR="00F722AC" w:rsidRPr="00FF430B" w:rsidRDefault="00F722AC" w:rsidP="00F722AC">
      <w:pPr>
        <w:ind w:firstLine="709"/>
        <w:jc w:val="both"/>
        <w:rPr>
          <w:b/>
          <w:lang w:val="ro-MD"/>
        </w:rPr>
      </w:pPr>
      <w:r w:rsidRPr="00FF430B">
        <w:rPr>
          <w:b/>
          <w:lang w:val="ro-MD"/>
        </w:rPr>
        <w:t>17. Cerinţe privind calculul costului</w:t>
      </w:r>
    </w:p>
    <w:p w14:paraId="2E9F907A" w14:textId="77777777" w:rsidR="00F722AC" w:rsidRPr="00FF430B" w:rsidRDefault="00F722AC" w:rsidP="00F722AC">
      <w:pPr>
        <w:ind w:firstLine="709"/>
        <w:jc w:val="both"/>
        <w:rPr>
          <w:lang w:val="ro-MD"/>
        </w:rPr>
      </w:pPr>
      <w:r w:rsidRPr="00FF430B">
        <w:rPr>
          <w:lang w:val="ro-MD"/>
        </w:rPr>
        <w:t xml:space="preserve">Se precizează modalitatea de calculare a costului ofertei, prin trimitere la actele normative în domeniu. </w:t>
      </w:r>
    </w:p>
    <w:p w14:paraId="3A766379" w14:textId="77777777" w:rsidR="00F722AC" w:rsidRPr="00FF430B" w:rsidRDefault="00F722AC" w:rsidP="00F722AC">
      <w:pPr>
        <w:ind w:firstLine="709"/>
        <w:jc w:val="both"/>
        <w:rPr>
          <w:b/>
          <w:lang w:val="ro-MD"/>
        </w:rPr>
      </w:pPr>
      <w:r w:rsidRPr="00FF430B">
        <w:rPr>
          <w:b/>
          <w:lang w:val="ro-MD"/>
        </w:rPr>
        <w:t>18. Documente obligatorii la depunerea ofertei</w:t>
      </w:r>
    </w:p>
    <w:p w14:paraId="6AD2F9E9" w14:textId="77777777" w:rsidR="00F722AC" w:rsidRPr="00FF430B" w:rsidRDefault="00F722AC" w:rsidP="00F722AC">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ACA617F" w14:textId="77777777" w:rsidR="00F722AC" w:rsidRPr="00FF430B" w:rsidRDefault="00F722AC" w:rsidP="00F722AC">
      <w:pPr>
        <w:ind w:firstLine="709"/>
        <w:jc w:val="both"/>
        <w:rPr>
          <w:b/>
          <w:lang w:val="ro-MD"/>
        </w:rPr>
      </w:pPr>
      <w:r w:rsidRPr="00FF430B">
        <w:rPr>
          <w:b/>
          <w:lang w:val="ro-MD"/>
        </w:rPr>
        <w:t>19. Documente obligatorii la evaluarea ofertelor</w:t>
      </w:r>
    </w:p>
    <w:p w14:paraId="010B16BD" w14:textId="77777777" w:rsidR="00F722AC" w:rsidRPr="00FF430B" w:rsidRDefault="00F722AC" w:rsidP="00F722AC">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73FCB8" w14:textId="77777777" w:rsidR="00F722AC" w:rsidRPr="00FF430B" w:rsidRDefault="00F722AC" w:rsidP="00F722AC">
      <w:pPr>
        <w:ind w:firstLine="709"/>
        <w:jc w:val="both"/>
        <w:rPr>
          <w:lang w:val="ro-MD"/>
        </w:rPr>
      </w:pPr>
    </w:p>
    <w:p w14:paraId="79B2F130" w14:textId="77777777" w:rsidR="00F722AC" w:rsidRPr="00FF430B" w:rsidRDefault="00F722AC" w:rsidP="00F722AC">
      <w:pPr>
        <w:ind w:firstLine="709"/>
        <w:jc w:val="both"/>
        <w:rPr>
          <w:lang w:val="ro-MD"/>
        </w:rPr>
      </w:pPr>
    </w:p>
    <w:p w14:paraId="60DBBBAE" w14:textId="77777777" w:rsidR="00F722AC" w:rsidRPr="00FF430B" w:rsidRDefault="00F722AC" w:rsidP="00F722AC">
      <w:pPr>
        <w:ind w:firstLine="709"/>
        <w:jc w:val="both"/>
        <w:rPr>
          <w:lang w:val="ro-MD"/>
        </w:rPr>
      </w:pPr>
    </w:p>
    <w:p w14:paraId="68BBE065" w14:textId="77777777" w:rsidR="00F722AC" w:rsidRPr="00FF430B" w:rsidRDefault="00F722AC" w:rsidP="00F722AC">
      <w:pPr>
        <w:ind w:firstLine="709"/>
        <w:jc w:val="both"/>
        <w:rPr>
          <w:lang w:val="ro-MD"/>
        </w:rPr>
      </w:pPr>
    </w:p>
    <w:p w14:paraId="0A9C68E6" w14:textId="77777777" w:rsidR="00F722AC" w:rsidRPr="00FF430B" w:rsidRDefault="00F722AC" w:rsidP="00F722AC">
      <w:pPr>
        <w:ind w:firstLine="709"/>
        <w:jc w:val="both"/>
        <w:rPr>
          <w:lang w:val="ro-MD"/>
        </w:rPr>
      </w:pPr>
    </w:p>
    <w:p w14:paraId="2D70E9BE" w14:textId="77777777" w:rsidR="00F722AC" w:rsidRPr="00FF430B" w:rsidRDefault="00F722AC" w:rsidP="00F722AC">
      <w:pPr>
        <w:ind w:firstLine="709"/>
        <w:jc w:val="both"/>
        <w:rPr>
          <w:lang w:val="ro-MD"/>
        </w:rPr>
      </w:pPr>
      <w:r w:rsidRPr="00FF430B">
        <w:rPr>
          <w:lang w:val="ro-MD"/>
        </w:rPr>
        <w:t>------------------------</w:t>
      </w:r>
    </w:p>
    <w:p w14:paraId="5FC3DB9D" w14:textId="77777777" w:rsidR="00F722AC" w:rsidRPr="00FF430B" w:rsidRDefault="00F722AC" w:rsidP="00F722A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77CCFBB6" w14:textId="77777777" w:rsidR="00F722AC" w:rsidRPr="00FF430B" w:rsidRDefault="00F722AC" w:rsidP="00F722AC">
      <w:pPr>
        <w:ind w:firstLine="709"/>
        <w:jc w:val="both"/>
        <w:rPr>
          <w:lang w:val="ro-MD"/>
        </w:rPr>
      </w:pPr>
      <w:r w:rsidRPr="00FF430B">
        <w:rPr>
          <w:lang w:val="ro-MD"/>
        </w:rPr>
        <w:t> </w:t>
      </w:r>
    </w:p>
    <w:p w14:paraId="0DE1619E" w14:textId="77777777" w:rsidR="00F722AC" w:rsidRPr="00FF430B" w:rsidRDefault="00F722AC" w:rsidP="00F722AC">
      <w:pPr>
        <w:ind w:firstLine="709"/>
        <w:jc w:val="both"/>
        <w:rPr>
          <w:bCs/>
          <w:lang w:val="ro-MD"/>
        </w:rPr>
      </w:pPr>
      <w:r w:rsidRPr="00FF430B">
        <w:rPr>
          <w:bCs/>
          <w:lang w:val="ro-MD"/>
        </w:rPr>
        <w:t xml:space="preserve"> </w:t>
      </w:r>
    </w:p>
    <w:p w14:paraId="1A6A9E7A" w14:textId="77777777" w:rsidR="00F722AC" w:rsidRPr="00FF430B" w:rsidRDefault="00F722AC" w:rsidP="00F722AC">
      <w:pPr>
        <w:ind w:firstLine="709"/>
        <w:jc w:val="both"/>
        <w:rPr>
          <w:bCs/>
          <w:lang w:val="ro-MD"/>
        </w:rPr>
      </w:pPr>
    </w:p>
    <w:p w14:paraId="074E6B04" w14:textId="77777777" w:rsidR="00F722AC" w:rsidRPr="00FF430B" w:rsidRDefault="00F722AC" w:rsidP="00F722AC">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66C30DF" w14:textId="77777777" w:rsidR="00F722AC" w:rsidRPr="00FF430B" w:rsidRDefault="00F722AC" w:rsidP="00F722AC">
      <w:pPr>
        <w:jc w:val="both"/>
        <w:rPr>
          <w:lang w:val="ro-MD"/>
        </w:rPr>
      </w:pPr>
    </w:p>
    <w:p w14:paraId="5F9BD298" w14:textId="77777777" w:rsidR="00F722AC" w:rsidRPr="00FF430B" w:rsidRDefault="00F722AC" w:rsidP="00F722AC">
      <w:pPr>
        <w:jc w:val="both"/>
        <w:rPr>
          <w:b/>
          <w:lang w:val="ro-MD"/>
        </w:rPr>
      </w:pPr>
    </w:p>
    <w:p w14:paraId="77EB0D86" w14:textId="77777777" w:rsidR="00F722AC" w:rsidRPr="00FF430B" w:rsidRDefault="00F722AC" w:rsidP="00F722AC">
      <w:pPr>
        <w:jc w:val="both"/>
        <w:rPr>
          <w:b/>
          <w:lang w:val="ro-MD"/>
        </w:rPr>
      </w:pPr>
    </w:p>
    <w:p w14:paraId="0F72B4A2" w14:textId="77777777" w:rsidR="00F722AC" w:rsidRPr="00FF430B" w:rsidRDefault="00F722AC" w:rsidP="00F722AC">
      <w:pPr>
        <w:jc w:val="both"/>
        <w:rPr>
          <w:b/>
          <w:lang w:val="ro-MD"/>
        </w:rPr>
      </w:pPr>
    </w:p>
    <w:p w14:paraId="3E887482" w14:textId="77777777" w:rsidR="00F722AC" w:rsidRPr="00FF430B" w:rsidRDefault="00F722AC" w:rsidP="00F722AC">
      <w:pPr>
        <w:jc w:val="both"/>
        <w:rPr>
          <w:b/>
          <w:lang w:val="ro-MD"/>
        </w:rPr>
      </w:pPr>
    </w:p>
    <w:p w14:paraId="13EA67E9" w14:textId="77777777" w:rsidR="00F722AC" w:rsidRPr="00FF430B" w:rsidRDefault="00F722AC" w:rsidP="00F722AC">
      <w:pPr>
        <w:jc w:val="both"/>
        <w:rPr>
          <w:b/>
          <w:lang w:val="ro-MD"/>
        </w:rPr>
      </w:pPr>
    </w:p>
    <w:p w14:paraId="22A11077" w14:textId="77777777" w:rsidR="00F722AC" w:rsidRPr="00FF430B" w:rsidRDefault="00F722AC" w:rsidP="00F722AC">
      <w:pPr>
        <w:jc w:val="both"/>
        <w:rPr>
          <w:b/>
          <w:lang w:val="ro-MD"/>
        </w:rPr>
      </w:pPr>
    </w:p>
    <w:p w14:paraId="18016F43" w14:textId="77777777" w:rsidR="00F722AC" w:rsidRPr="00FF430B" w:rsidRDefault="00F722AC" w:rsidP="00F722AC">
      <w:pPr>
        <w:jc w:val="both"/>
        <w:rPr>
          <w:b/>
          <w:lang w:val="ro-MD"/>
        </w:rPr>
      </w:pPr>
    </w:p>
    <w:p w14:paraId="0A162281" w14:textId="77777777" w:rsidR="00F722AC" w:rsidRPr="00FF430B" w:rsidRDefault="00F722AC" w:rsidP="00F722AC">
      <w:pPr>
        <w:jc w:val="both"/>
        <w:rPr>
          <w:b/>
          <w:lang w:val="ro-MD"/>
        </w:rPr>
      </w:pPr>
    </w:p>
    <w:p w14:paraId="0E365515" w14:textId="77777777" w:rsidR="00F722AC" w:rsidRPr="00FF430B" w:rsidRDefault="00F722AC" w:rsidP="00F722AC">
      <w:pPr>
        <w:jc w:val="both"/>
        <w:rPr>
          <w:b/>
          <w:lang w:val="ro-MD"/>
        </w:rPr>
      </w:pPr>
    </w:p>
    <w:p w14:paraId="556AAC2B" w14:textId="77777777" w:rsidR="00F722AC" w:rsidRPr="00FF430B" w:rsidRDefault="00F722AC" w:rsidP="00F722AC">
      <w:pPr>
        <w:jc w:val="both"/>
        <w:rPr>
          <w:b/>
          <w:lang w:val="ro-MD"/>
        </w:rPr>
      </w:pPr>
    </w:p>
    <w:p w14:paraId="785BC788" w14:textId="77777777" w:rsidR="00F722AC" w:rsidRPr="00FF430B" w:rsidRDefault="00F722AC" w:rsidP="00F722AC">
      <w:pPr>
        <w:jc w:val="both"/>
        <w:rPr>
          <w:b/>
          <w:lang w:val="ro-MD"/>
        </w:rPr>
      </w:pPr>
    </w:p>
    <w:p w14:paraId="7402AB68" w14:textId="77777777" w:rsidR="00F722AC" w:rsidRPr="00FF430B" w:rsidRDefault="00F722AC" w:rsidP="00F722AC">
      <w:pPr>
        <w:jc w:val="both"/>
        <w:rPr>
          <w:b/>
          <w:lang w:val="ro-MD"/>
        </w:rPr>
      </w:pPr>
    </w:p>
    <w:p w14:paraId="2576B07D" w14:textId="77777777" w:rsidR="00F722AC" w:rsidRPr="00FF430B" w:rsidRDefault="00F722AC" w:rsidP="00F722AC">
      <w:pPr>
        <w:jc w:val="both"/>
        <w:rPr>
          <w:b/>
          <w:lang w:val="ro-MD"/>
        </w:rPr>
      </w:pPr>
    </w:p>
    <w:p w14:paraId="555D810D" w14:textId="77777777" w:rsidR="00F722AC" w:rsidRPr="00FF430B" w:rsidRDefault="00F722AC" w:rsidP="00F722AC">
      <w:pPr>
        <w:jc w:val="both"/>
        <w:rPr>
          <w:b/>
          <w:lang w:val="ro-MD"/>
        </w:rPr>
      </w:pPr>
    </w:p>
    <w:p w14:paraId="7F2CC129" w14:textId="77777777" w:rsidR="00F722AC" w:rsidRPr="00FF430B" w:rsidRDefault="00F722AC" w:rsidP="00F722AC">
      <w:pPr>
        <w:jc w:val="both"/>
        <w:rPr>
          <w:b/>
          <w:lang w:val="ro-MD"/>
        </w:rPr>
      </w:pPr>
    </w:p>
    <w:p w14:paraId="72FB423E" w14:textId="77777777" w:rsidR="00F722AC" w:rsidRPr="00FF430B" w:rsidRDefault="00F722AC" w:rsidP="00F722AC">
      <w:pPr>
        <w:jc w:val="both"/>
        <w:rPr>
          <w:b/>
          <w:lang w:val="ro-MD"/>
        </w:rPr>
      </w:pPr>
    </w:p>
    <w:p w14:paraId="2C294A92" w14:textId="77777777" w:rsidR="00F722AC" w:rsidRPr="00FF430B" w:rsidRDefault="00F722AC" w:rsidP="00F722AC">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1E9B3B" w14:textId="77777777" w:rsidR="00F722AC" w:rsidRPr="00FF430B" w:rsidRDefault="00F722AC" w:rsidP="00F722AC">
      <w:pPr>
        <w:ind w:firstLine="709"/>
        <w:jc w:val="both"/>
        <w:rPr>
          <w:b/>
          <w:lang w:val="ro-MD"/>
        </w:rPr>
      </w:pPr>
    </w:p>
    <w:p w14:paraId="7C35F840" w14:textId="77777777" w:rsidR="00F722AC" w:rsidRPr="00FF430B" w:rsidRDefault="00F722AC" w:rsidP="00F722AC">
      <w:pPr>
        <w:tabs>
          <w:tab w:val="left" w:pos="567"/>
        </w:tabs>
        <w:jc w:val="both"/>
        <w:rPr>
          <w:lang w:val="ro-MD"/>
        </w:rPr>
      </w:pPr>
      <w:r w:rsidRPr="00FF430B">
        <w:rPr>
          <w:lang w:val="ro-MD"/>
        </w:rPr>
        <w:t>Obiectul____________________________________________________________________</w:t>
      </w:r>
    </w:p>
    <w:p w14:paraId="3D81BCF1" w14:textId="77777777" w:rsidR="00F722AC" w:rsidRPr="00FF430B" w:rsidRDefault="00F722AC" w:rsidP="00F722AC">
      <w:pPr>
        <w:tabs>
          <w:tab w:val="left" w:pos="567"/>
        </w:tabs>
        <w:jc w:val="both"/>
        <w:rPr>
          <w:lang w:val="ro-MD"/>
        </w:rPr>
      </w:pPr>
      <w:r w:rsidRPr="00FF430B">
        <w:rPr>
          <w:lang w:val="ro-MD"/>
        </w:rPr>
        <w:t>Autoritatea contractantă________________________________________________________</w:t>
      </w:r>
    </w:p>
    <w:p w14:paraId="353A2F9C" w14:textId="77777777" w:rsidR="00F722AC" w:rsidRPr="00FF430B" w:rsidRDefault="00F722AC" w:rsidP="00F722AC">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722AC" w:rsidRPr="00EC30C2" w14:paraId="00593CFD" w14:textId="77777777" w:rsidTr="00306F4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4414725" w14:textId="77777777" w:rsidR="00F722AC" w:rsidRPr="00FF430B" w:rsidRDefault="00F722AC" w:rsidP="00306F41">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7531742" w14:textId="77777777" w:rsidR="00F722AC" w:rsidRPr="00FF430B" w:rsidRDefault="00F722AC" w:rsidP="00306F41">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9AFF706" w14:textId="77777777" w:rsidR="00F722AC" w:rsidRPr="00FF430B" w:rsidRDefault="00F722AC" w:rsidP="00306F41">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EA475ED" w14:textId="77777777" w:rsidR="00F722AC" w:rsidRPr="00FF430B" w:rsidRDefault="00F722AC" w:rsidP="00306F41">
            <w:pPr>
              <w:jc w:val="center"/>
              <w:rPr>
                <w:rFonts w:eastAsia="PMingLiU"/>
                <w:b/>
                <w:lang w:val="ro-MD" w:eastAsia="zh-CN"/>
              </w:rPr>
            </w:pPr>
            <w:r w:rsidRPr="00FF430B">
              <w:rPr>
                <w:rFonts w:eastAsia="PMingLiU"/>
                <w:b/>
                <w:lang w:val="ro-MD" w:eastAsia="zh-CN"/>
              </w:rPr>
              <w:t>Unitatea</w:t>
            </w:r>
          </w:p>
          <w:p w14:paraId="764CC948" w14:textId="77777777" w:rsidR="00F722AC" w:rsidRPr="00FF430B" w:rsidRDefault="00F722AC" w:rsidP="00306F41">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AD2B43B" w14:textId="77777777" w:rsidR="00F722AC" w:rsidRPr="00FF430B" w:rsidRDefault="00F722AC" w:rsidP="00306F41">
            <w:pPr>
              <w:jc w:val="center"/>
              <w:rPr>
                <w:rFonts w:eastAsia="PMingLiU"/>
                <w:b/>
                <w:lang w:val="ro-MD" w:eastAsia="zh-CN"/>
              </w:rPr>
            </w:pPr>
            <w:r w:rsidRPr="00FF430B">
              <w:rPr>
                <w:rFonts w:eastAsia="PMingLiU"/>
                <w:b/>
                <w:lang w:val="ro-MD" w:eastAsia="zh-CN"/>
              </w:rPr>
              <w:t>Cantitatea</w:t>
            </w:r>
          </w:p>
        </w:tc>
      </w:tr>
      <w:tr w:rsidR="00F722AC" w:rsidRPr="00EC30C2" w14:paraId="6C0BA1AB"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856BA1" w14:textId="77777777" w:rsidR="00F722AC" w:rsidRPr="00FF430B" w:rsidRDefault="00F722AC" w:rsidP="00306F41">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B7F08C2" w14:textId="77777777" w:rsidR="00F722AC" w:rsidRPr="00FF430B" w:rsidRDefault="00F722AC" w:rsidP="00306F41">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37FD9B7"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CFEFDC"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631B578"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2C099A88"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461EAD" w14:textId="77777777" w:rsidR="00F722AC" w:rsidRPr="00FF430B" w:rsidRDefault="00F722AC" w:rsidP="00306F41">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E138892" w14:textId="77777777" w:rsidR="00F722AC" w:rsidRPr="00FF430B" w:rsidRDefault="00F722AC" w:rsidP="00306F41">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6B2BF3"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81B3C3"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DA194E"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65FF6DD8"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7A1B0B" w14:textId="77777777" w:rsidR="00F722AC" w:rsidRPr="00FF430B" w:rsidRDefault="00F722AC" w:rsidP="00306F41">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26C1AFB" w14:textId="77777777" w:rsidR="00F722AC" w:rsidRPr="00FF430B" w:rsidRDefault="00F722AC" w:rsidP="00306F41">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85412E9"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6634B6"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00E935"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1CE1F5F5"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25DE46" w14:textId="77777777" w:rsidR="00F722AC" w:rsidRPr="00FF430B" w:rsidRDefault="00F722AC" w:rsidP="00306F41">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CCDF00" w14:textId="77777777" w:rsidR="00F722AC" w:rsidRPr="00FF430B" w:rsidRDefault="00F722AC" w:rsidP="00306F4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3C5FD"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41F3D39"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D7C8408"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7A0F34A7"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A583AF" w14:textId="77777777" w:rsidR="00F722AC" w:rsidRPr="00FF430B" w:rsidRDefault="00F722AC" w:rsidP="00306F41">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FB99596" w14:textId="77777777" w:rsidR="00F722AC" w:rsidRPr="00FF430B" w:rsidRDefault="00F722AC" w:rsidP="00306F4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AC5A22"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0A9E7F"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6F474D"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77F421A8" w14:textId="77777777" w:rsidTr="00306F4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463E926" w14:textId="77777777" w:rsidR="00F722AC" w:rsidRPr="00FF430B" w:rsidRDefault="00F722AC" w:rsidP="00306F41">
            <w:pPr>
              <w:rPr>
                <w:rFonts w:eastAsia="PMingLiU"/>
                <w:b/>
                <w:lang w:val="ro-MD" w:eastAsia="zh-CN"/>
              </w:rPr>
            </w:pPr>
            <w:r w:rsidRPr="00FF430B">
              <w:rPr>
                <w:rFonts w:eastAsia="PMingLiU"/>
                <w:b/>
                <w:lang w:val="ro-MD" w:eastAsia="zh-CN"/>
              </w:rPr>
              <w:t>Total</w:t>
            </w:r>
          </w:p>
        </w:tc>
      </w:tr>
    </w:tbl>
    <w:p w14:paraId="6BBC157A" w14:textId="77777777" w:rsidR="00F722AC" w:rsidRPr="00FF430B" w:rsidRDefault="00F722AC" w:rsidP="00F722AC">
      <w:pPr>
        <w:tabs>
          <w:tab w:val="left" w:pos="567"/>
        </w:tabs>
        <w:jc w:val="both"/>
        <w:rPr>
          <w:lang w:val="ro-MD"/>
        </w:rPr>
      </w:pPr>
    </w:p>
    <w:p w14:paraId="2990D572" w14:textId="77777777" w:rsidR="00F722AC" w:rsidRPr="00FF430B" w:rsidRDefault="00F722AC" w:rsidP="00F722AC">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34592E16"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5C49DA42"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846EEC5" w14:textId="77777777" w:rsidR="00F722AC" w:rsidRPr="00FF430B" w:rsidRDefault="00F722AC" w:rsidP="00F722AC">
      <w:pPr>
        <w:pStyle w:val="a7"/>
        <w:tabs>
          <w:tab w:val="left" w:pos="567"/>
        </w:tabs>
        <w:rPr>
          <w:rFonts w:ascii="Times New Roman" w:hAnsi="Times New Roman"/>
          <w:szCs w:val="24"/>
          <w:lang w:val="ro-MD"/>
        </w:rPr>
      </w:pPr>
    </w:p>
    <w:p w14:paraId="7442B868" w14:textId="77777777" w:rsidR="00F722AC" w:rsidRPr="00FF430B" w:rsidRDefault="00F722AC" w:rsidP="00F722AC">
      <w:pPr>
        <w:pStyle w:val="a7"/>
        <w:tabs>
          <w:tab w:val="left" w:pos="567"/>
        </w:tabs>
        <w:rPr>
          <w:rFonts w:ascii="Times New Roman" w:hAnsi="Times New Roman"/>
          <w:szCs w:val="24"/>
          <w:lang w:val="ro-MD"/>
        </w:rPr>
      </w:pPr>
    </w:p>
    <w:p w14:paraId="3EA95A81" w14:textId="77777777" w:rsidR="00F722AC" w:rsidRDefault="00F722AC" w:rsidP="00F722AC">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01CFEC" w14:textId="77777777" w:rsidR="00F722AC" w:rsidRPr="00FF430B" w:rsidRDefault="00F722AC" w:rsidP="00F722AC">
      <w:pPr>
        <w:pStyle w:val="a7"/>
        <w:tabs>
          <w:tab w:val="left" w:pos="567"/>
        </w:tabs>
        <w:rPr>
          <w:rFonts w:ascii="Times New Roman" w:hAnsi="Times New Roman"/>
          <w:i/>
          <w:szCs w:val="24"/>
          <w:lang w:val="ro-MD"/>
        </w:rPr>
        <w:sectPr w:rsidR="00F722AC" w:rsidRPr="00FF430B" w:rsidSect="00837D1C">
          <w:footerReference w:type="first" r:id="rId16"/>
          <w:pgSz w:w="11906" w:h="16838" w:code="9"/>
          <w:pgMar w:top="426" w:right="1134" w:bottom="851" w:left="1276" w:header="720" w:footer="510" w:gutter="0"/>
          <w:cols w:space="720"/>
          <w:titlePg/>
          <w:docGrid w:linePitch="326"/>
        </w:sectPr>
      </w:pPr>
    </w:p>
    <w:p w14:paraId="1A924809"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78E236B1" w14:textId="77777777" w:rsidR="00F722AC" w:rsidRPr="00FF430B" w:rsidRDefault="00F722AC" w:rsidP="00F722AC">
      <w:pPr>
        <w:jc w:val="right"/>
        <w:rPr>
          <w:noProof w:val="0"/>
          <w:lang w:val="ro-MD"/>
        </w:rPr>
      </w:pPr>
      <w:r w:rsidRPr="00FF430B">
        <w:rPr>
          <w:noProof w:val="0"/>
          <w:lang w:val="ro-MD"/>
        </w:rPr>
        <w:t>la Documentația standard nr._____</w:t>
      </w:r>
    </w:p>
    <w:p w14:paraId="195928B4" w14:textId="77777777" w:rsidR="00F722AC" w:rsidRPr="00FF430B" w:rsidRDefault="00F722AC" w:rsidP="00F722AC">
      <w:pPr>
        <w:jc w:val="right"/>
        <w:rPr>
          <w:noProof w:val="0"/>
          <w:lang w:val="ro-MD"/>
        </w:rPr>
      </w:pPr>
      <w:r w:rsidRPr="00FF430B">
        <w:rPr>
          <w:noProof w:val="0"/>
          <w:lang w:val="ro-MD"/>
        </w:rPr>
        <w:t>din “____” ________ 20___</w:t>
      </w:r>
    </w:p>
    <w:p w14:paraId="0C7B335F" w14:textId="77777777" w:rsidR="00F722AC" w:rsidRDefault="00F722AC" w:rsidP="00F722AC">
      <w:pPr>
        <w:pStyle w:val="2"/>
        <w:spacing w:before="0"/>
        <w:jc w:val="center"/>
        <w:rPr>
          <w:rFonts w:ascii="Times New Roman" w:hAnsi="Times New Roman" w:cs="Times New Roman"/>
          <w:b w:val="0"/>
          <w:bCs w:val="0"/>
          <w:color w:val="auto"/>
          <w:lang w:val="ro-MD"/>
        </w:rPr>
      </w:pPr>
    </w:p>
    <w:p w14:paraId="6D6E7CE8" w14:textId="77777777" w:rsidR="00F722AC" w:rsidRPr="006F2895" w:rsidRDefault="00F722AC" w:rsidP="00F722AC">
      <w:pPr>
        <w:jc w:val="center"/>
        <w:rPr>
          <w:b/>
          <w:lang w:val="ro-MD"/>
        </w:rPr>
      </w:pPr>
      <w:r w:rsidRPr="006F2895">
        <w:rPr>
          <w:b/>
          <w:lang w:val="ro-MD"/>
        </w:rPr>
        <w:t>CAIET DE SARCINI</w:t>
      </w:r>
    </w:p>
    <w:p w14:paraId="42BAAF5E" w14:textId="77777777" w:rsidR="00F722AC" w:rsidRPr="00FF430B" w:rsidRDefault="00F722AC" w:rsidP="00F722AC">
      <w:pPr>
        <w:rPr>
          <w:lang w:val="ro-MD"/>
        </w:rPr>
      </w:pPr>
    </w:p>
    <w:p w14:paraId="0EE66FF6"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3961D66E" w14:textId="77777777" w:rsidR="00F722AC" w:rsidRPr="00FF430B" w:rsidRDefault="00F722AC" w:rsidP="00F722AC">
      <w:pPr>
        <w:pStyle w:val="a"/>
        <w:numPr>
          <w:ilvl w:val="0"/>
          <w:numId w:val="0"/>
        </w:numPr>
        <w:rPr>
          <w:lang w:val="ro-MD"/>
        </w:rPr>
      </w:pPr>
    </w:p>
    <w:p w14:paraId="796C1E49" w14:textId="77777777" w:rsidR="00F722AC" w:rsidRPr="00FF430B" w:rsidRDefault="00F722AC" w:rsidP="00F722AC">
      <w:pPr>
        <w:pStyle w:val="a"/>
        <w:numPr>
          <w:ilvl w:val="0"/>
          <w:numId w:val="15"/>
        </w:numPr>
        <w:ind w:left="0"/>
        <w:contextualSpacing/>
        <w:rPr>
          <w:lang w:val="ro-MD"/>
        </w:rPr>
      </w:pPr>
      <w:r w:rsidRPr="00FF430B">
        <w:rPr>
          <w:b/>
          <w:lang w:val="ro-MD"/>
        </w:rPr>
        <w:t>Denumirea obiectului</w:t>
      </w:r>
    </w:p>
    <w:p w14:paraId="43D2DF0A" w14:textId="77777777" w:rsidR="00F722AC" w:rsidRPr="00FF430B" w:rsidRDefault="00F722AC" w:rsidP="00F722AC">
      <w:pPr>
        <w:pStyle w:val="a"/>
        <w:numPr>
          <w:ilvl w:val="0"/>
          <w:numId w:val="0"/>
        </w:numPr>
        <w:rPr>
          <w:lang w:val="ro-MD"/>
        </w:rPr>
      </w:pPr>
      <w:r w:rsidRPr="00FF430B">
        <w:rPr>
          <w:lang w:val="ro-MD"/>
        </w:rPr>
        <w:t>Se precizează descrierea generală a obiectului de proiectare.</w:t>
      </w:r>
    </w:p>
    <w:p w14:paraId="0BC35AAD"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Amplasarea obiectului </w:t>
      </w:r>
    </w:p>
    <w:p w14:paraId="607A62BB" w14:textId="77777777" w:rsidR="00F722AC" w:rsidRPr="00FF430B" w:rsidRDefault="00F722AC" w:rsidP="00F722AC">
      <w:pPr>
        <w:pStyle w:val="a"/>
        <w:numPr>
          <w:ilvl w:val="0"/>
          <w:numId w:val="0"/>
        </w:numPr>
        <w:rPr>
          <w:lang w:val="ro-MD"/>
        </w:rPr>
      </w:pPr>
      <w:r w:rsidRPr="00FF430B">
        <w:rPr>
          <w:lang w:val="ro-MD"/>
        </w:rPr>
        <w:t>Se precizează adresa.</w:t>
      </w:r>
    </w:p>
    <w:p w14:paraId="522A8F80" w14:textId="77777777" w:rsidR="00F722AC" w:rsidRPr="00FF430B" w:rsidRDefault="00F722AC" w:rsidP="00F722AC">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45D00D19" w14:textId="77777777" w:rsidR="00F722AC" w:rsidRPr="00FF430B" w:rsidRDefault="00F722AC" w:rsidP="00F722AC">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59934BA0"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Statutul de protecție  </w:t>
      </w:r>
    </w:p>
    <w:p w14:paraId="02C92746" w14:textId="77777777" w:rsidR="00F722AC" w:rsidRPr="00FF430B" w:rsidRDefault="00F722AC" w:rsidP="00F722AC">
      <w:pPr>
        <w:pStyle w:val="a"/>
        <w:numPr>
          <w:ilvl w:val="0"/>
          <w:numId w:val="0"/>
        </w:numPr>
        <w:rPr>
          <w:lang w:val="ro-MD"/>
        </w:rPr>
      </w:pPr>
      <w:r w:rsidRPr="00FF430B">
        <w:rPr>
          <w:lang w:val="ro-MD"/>
        </w:rPr>
        <w:t>Se precizează după caz.</w:t>
      </w:r>
    </w:p>
    <w:p w14:paraId="79F45C5A"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Temeiul proiectării</w:t>
      </w:r>
    </w:p>
    <w:p w14:paraId="2E87E42E" w14:textId="77777777" w:rsidR="00F722AC" w:rsidRPr="00FF430B" w:rsidRDefault="00F722AC" w:rsidP="00F722AC">
      <w:pPr>
        <w:pStyle w:val="a"/>
        <w:numPr>
          <w:ilvl w:val="0"/>
          <w:numId w:val="0"/>
        </w:numPr>
        <w:tabs>
          <w:tab w:val="clear" w:pos="1134"/>
        </w:tabs>
        <w:contextualSpacing/>
        <w:rPr>
          <w:lang w:val="ro-MD"/>
        </w:rPr>
      </w:pPr>
      <w:r w:rsidRPr="00FF430B">
        <w:rPr>
          <w:lang w:val="ro-MD"/>
        </w:rPr>
        <w:t xml:space="preserve">Se precizează temeiul elaborării documentației. </w:t>
      </w:r>
    </w:p>
    <w:p w14:paraId="2E499074"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Descrierea obiectului </w:t>
      </w:r>
    </w:p>
    <w:p w14:paraId="57378084" w14:textId="77777777" w:rsidR="00F722AC" w:rsidRPr="00FF430B" w:rsidRDefault="00F722AC" w:rsidP="00F722AC">
      <w:pPr>
        <w:rPr>
          <w:lang w:val="ro-MD"/>
        </w:rPr>
      </w:pPr>
      <w:r w:rsidRPr="00FF430B">
        <w:rPr>
          <w:lang w:val="ro-MD"/>
        </w:rPr>
        <w:t>Se precizează caracteristicile tehnice ale obiectului.</w:t>
      </w:r>
    </w:p>
    <w:p w14:paraId="074A21A5" w14:textId="77777777" w:rsidR="00F722AC" w:rsidRPr="00FF430B" w:rsidRDefault="00F722AC" w:rsidP="00F722AC">
      <w:pPr>
        <w:pStyle w:val="a"/>
        <w:numPr>
          <w:ilvl w:val="0"/>
          <w:numId w:val="15"/>
        </w:numPr>
        <w:ind w:left="0"/>
        <w:contextualSpacing/>
        <w:rPr>
          <w:lang w:val="ro-MD"/>
        </w:rPr>
      </w:pPr>
      <w:r w:rsidRPr="00FF430B">
        <w:rPr>
          <w:b/>
          <w:lang w:val="ro-MD"/>
        </w:rPr>
        <w:t>Justificarea elaborării documentației de proiect</w:t>
      </w:r>
    </w:p>
    <w:p w14:paraId="41F97AAD" w14:textId="77777777" w:rsidR="00F722AC" w:rsidRPr="00FF430B" w:rsidRDefault="00F722AC" w:rsidP="00F722AC">
      <w:pPr>
        <w:rPr>
          <w:lang w:val="ro-MD"/>
        </w:rPr>
      </w:pPr>
      <w:r w:rsidRPr="00FF430B">
        <w:rPr>
          <w:lang w:val="ro-MD"/>
        </w:rPr>
        <w:t>Se precizează necesitatea elaborării documentației.</w:t>
      </w:r>
    </w:p>
    <w:p w14:paraId="1AE4207B"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3CBEDC29" w14:textId="77777777" w:rsidR="00F722AC" w:rsidRPr="00FF430B" w:rsidRDefault="00F722AC" w:rsidP="00F722AC">
      <w:pPr>
        <w:pStyle w:val="a"/>
        <w:numPr>
          <w:ilvl w:val="0"/>
          <w:numId w:val="0"/>
        </w:numPr>
        <w:rPr>
          <w:rStyle w:val="shorttext"/>
          <w:lang w:val="ro-MD"/>
        </w:rPr>
      </w:pPr>
      <w:r w:rsidRPr="00FF430B">
        <w:rPr>
          <w:lang w:val="ro-MD"/>
        </w:rPr>
        <w:t>Se precizează tipul lucrărilor pentru care este necesară elaborarea documentației de proiect.</w:t>
      </w:r>
    </w:p>
    <w:p w14:paraId="0110E3B2"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7FFBCC1F" w14:textId="77777777" w:rsidR="00F722AC" w:rsidRPr="00FF430B" w:rsidRDefault="00F722AC" w:rsidP="00F722AC">
      <w:pPr>
        <w:tabs>
          <w:tab w:val="left" w:pos="990"/>
        </w:tabs>
        <w:jc w:val="both"/>
        <w:rPr>
          <w:lang w:val="ro-MD"/>
        </w:rPr>
      </w:pPr>
      <w:r w:rsidRPr="00FF430B">
        <w:rPr>
          <w:lang w:val="ro-MD"/>
        </w:rPr>
        <w:t>Se precizează etapele, cerințele privindexecuția documentației de proiect etc.</w:t>
      </w:r>
    </w:p>
    <w:p w14:paraId="79D2C4C2" w14:textId="77777777" w:rsidR="00F722AC" w:rsidRPr="00FF430B" w:rsidRDefault="00F722AC" w:rsidP="00F722AC">
      <w:pPr>
        <w:tabs>
          <w:tab w:val="left" w:pos="990"/>
        </w:tabs>
        <w:ind w:left="-426"/>
        <w:jc w:val="both"/>
        <w:rPr>
          <w:lang w:val="ro-MD"/>
        </w:rPr>
      </w:pPr>
      <w:r w:rsidRPr="00FF430B">
        <w:rPr>
          <w:b/>
          <w:lang w:val="ro-MD"/>
        </w:rPr>
        <w:t>10. Documente obligatorii la depunerea ofertei</w:t>
      </w:r>
    </w:p>
    <w:p w14:paraId="25D349D4" w14:textId="77777777" w:rsidR="00F722AC" w:rsidRPr="00FF430B" w:rsidRDefault="00F722AC" w:rsidP="00F722AC">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C40D87" w14:textId="77777777" w:rsidR="00F722AC" w:rsidRPr="00FF430B" w:rsidRDefault="00F722AC" w:rsidP="00F722AC">
      <w:pPr>
        <w:ind w:hanging="426"/>
        <w:jc w:val="both"/>
        <w:rPr>
          <w:b/>
          <w:lang w:val="ro-MD"/>
        </w:rPr>
      </w:pPr>
      <w:r w:rsidRPr="00FF430B">
        <w:rPr>
          <w:b/>
          <w:lang w:val="ro-MD"/>
        </w:rPr>
        <w:t>11. Documente obligatorii la evaluarea ofertelor.</w:t>
      </w:r>
    </w:p>
    <w:p w14:paraId="3D47C0C5" w14:textId="77777777" w:rsidR="00F722AC" w:rsidRPr="00FF430B" w:rsidRDefault="00F722AC" w:rsidP="00F722AC">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BB1F69" w14:textId="77777777" w:rsidR="00F722AC" w:rsidRPr="00FF430B" w:rsidRDefault="00F722AC" w:rsidP="00F722AC">
      <w:pPr>
        <w:pStyle w:val="a"/>
        <w:numPr>
          <w:ilvl w:val="0"/>
          <w:numId w:val="0"/>
        </w:numPr>
        <w:ind w:left="360" w:right="-1"/>
        <w:rPr>
          <w:lang w:val="ro-MD"/>
        </w:rPr>
      </w:pPr>
    </w:p>
    <w:p w14:paraId="19B0AA75" w14:textId="77777777" w:rsidR="00F722AC" w:rsidRPr="00FF430B" w:rsidRDefault="00F722AC" w:rsidP="00F722AC">
      <w:pPr>
        <w:ind w:firstLine="142"/>
        <w:jc w:val="both"/>
        <w:rPr>
          <w:b/>
          <w:bCs/>
          <w:lang w:val="ro-MD"/>
        </w:rPr>
      </w:pPr>
    </w:p>
    <w:p w14:paraId="2987FD88" w14:textId="77777777" w:rsidR="00F722AC" w:rsidRPr="00FF430B" w:rsidRDefault="00F722AC" w:rsidP="00F722AC">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611618A1" w14:textId="77777777" w:rsidR="00F722AC" w:rsidRPr="00FF430B" w:rsidRDefault="00F722AC" w:rsidP="00F722AC">
      <w:pPr>
        <w:pStyle w:val="a"/>
        <w:numPr>
          <w:ilvl w:val="0"/>
          <w:numId w:val="0"/>
        </w:numPr>
        <w:ind w:right="-1"/>
        <w:rPr>
          <w:i/>
          <w:lang w:val="ro-MD"/>
        </w:rPr>
      </w:pPr>
    </w:p>
    <w:p w14:paraId="27BBCA9B" w14:textId="77777777" w:rsidR="00F722AC" w:rsidRPr="00FF430B" w:rsidRDefault="00F722AC" w:rsidP="00F722AC">
      <w:pPr>
        <w:pStyle w:val="a"/>
        <w:numPr>
          <w:ilvl w:val="0"/>
          <w:numId w:val="0"/>
        </w:numPr>
        <w:ind w:right="-1"/>
        <w:rPr>
          <w:i/>
          <w:lang w:val="ro-MD"/>
        </w:rPr>
      </w:pPr>
    </w:p>
    <w:p w14:paraId="6A586849" w14:textId="77777777" w:rsidR="00F722AC" w:rsidRPr="00FF430B" w:rsidRDefault="00F722AC" w:rsidP="00F722AC">
      <w:pPr>
        <w:ind w:firstLine="709"/>
        <w:jc w:val="both"/>
        <w:rPr>
          <w:i/>
          <w:iCs/>
          <w:lang w:val="ro-MD"/>
        </w:rPr>
      </w:pPr>
    </w:p>
    <w:p w14:paraId="5CA59966" w14:textId="77777777" w:rsidR="00F722AC" w:rsidRPr="00FF430B" w:rsidRDefault="00F722AC" w:rsidP="00F722AC">
      <w:pPr>
        <w:ind w:firstLine="709"/>
        <w:jc w:val="both"/>
        <w:rPr>
          <w:i/>
          <w:iCs/>
          <w:lang w:val="ro-MD"/>
        </w:rPr>
      </w:pPr>
    </w:p>
    <w:p w14:paraId="57FAD8F0" w14:textId="77777777" w:rsidR="00F722AC" w:rsidRPr="00FF430B" w:rsidRDefault="00F722AC" w:rsidP="00F722AC">
      <w:pPr>
        <w:ind w:firstLine="709"/>
        <w:jc w:val="both"/>
        <w:rPr>
          <w:i/>
          <w:iCs/>
          <w:lang w:val="ro-MD"/>
        </w:rPr>
      </w:pPr>
    </w:p>
    <w:p w14:paraId="4D6144D4" w14:textId="77777777" w:rsidR="00F722AC" w:rsidRPr="00FF430B" w:rsidRDefault="00F722AC" w:rsidP="00F722AC">
      <w:pPr>
        <w:ind w:firstLine="709"/>
        <w:jc w:val="both"/>
        <w:rPr>
          <w:i/>
          <w:iCs/>
          <w:lang w:val="ro-MD"/>
        </w:rPr>
      </w:pPr>
    </w:p>
    <w:p w14:paraId="279A6A75" w14:textId="77777777" w:rsidR="00F722AC" w:rsidRPr="00FF430B" w:rsidRDefault="00F722AC" w:rsidP="00F722A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69F2E47E" w14:textId="77777777" w:rsidR="00F722AC" w:rsidRPr="00FF430B" w:rsidRDefault="00F722AC" w:rsidP="00F722AC">
      <w:pPr>
        <w:pStyle w:val="a"/>
        <w:numPr>
          <w:ilvl w:val="0"/>
          <w:numId w:val="0"/>
        </w:numPr>
        <w:ind w:right="-1"/>
        <w:rPr>
          <w:i/>
          <w:lang w:val="ro-MD"/>
        </w:rPr>
      </w:pPr>
    </w:p>
    <w:p w14:paraId="26349562" w14:textId="77777777" w:rsidR="00F722AC" w:rsidRPr="00FF430B" w:rsidRDefault="00F722AC" w:rsidP="00F722AC">
      <w:pPr>
        <w:pStyle w:val="a"/>
        <w:numPr>
          <w:ilvl w:val="0"/>
          <w:numId w:val="0"/>
        </w:numPr>
        <w:ind w:right="-1"/>
        <w:rPr>
          <w:i/>
          <w:lang w:val="ro-MD"/>
        </w:rPr>
      </w:pPr>
    </w:p>
    <w:p w14:paraId="4A53A1C0" w14:textId="77777777" w:rsidR="00F722AC" w:rsidRDefault="00F722AC" w:rsidP="00F722AC">
      <w:pPr>
        <w:jc w:val="right"/>
        <w:rPr>
          <w:noProof w:val="0"/>
          <w:lang w:val="ro-MD"/>
        </w:rPr>
      </w:pPr>
    </w:p>
    <w:p w14:paraId="057111BA" w14:textId="77777777" w:rsidR="00F722AC" w:rsidRDefault="00F722AC" w:rsidP="00F722AC">
      <w:pPr>
        <w:jc w:val="right"/>
        <w:rPr>
          <w:noProof w:val="0"/>
          <w:lang w:val="ro-MD"/>
        </w:rPr>
      </w:pPr>
    </w:p>
    <w:p w14:paraId="5DC1D14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6F868049" w14:textId="77777777" w:rsidR="00F722AC" w:rsidRPr="00FF430B" w:rsidRDefault="00F722AC" w:rsidP="00F722AC">
      <w:pPr>
        <w:jc w:val="right"/>
        <w:rPr>
          <w:noProof w:val="0"/>
          <w:lang w:val="ro-MD"/>
        </w:rPr>
      </w:pPr>
      <w:r w:rsidRPr="00FF430B">
        <w:rPr>
          <w:noProof w:val="0"/>
          <w:lang w:val="ro-MD"/>
        </w:rPr>
        <w:t>la Documentația standard nr._____</w:t>
      </w:r>
    </w:p>
    <w:p w14:paraId="15F45527" w14:textId="77777777" w:rsidR="00F722AC" w:rsidRPr="00FF430B" w:rsidRDefault="00F722AC" w:rsidP="00F722AC">
      <w:pPr>
        <w:jc w:val="right"/>
        <w:rPr>
          <w:noProof w:val="0"/>
          <w:lang w:val="ro-MD"/>
        </w:rPr>
      </w:pPr>
      <w:r w:rsidRPr="00FF430B">
        <w:rPr>
          <w:noProof w:val="0"/>
          <w:lang w:val="ro-MD"/>
        </w:rPr>
        <w:t>din “____” ________ 20___</w:t>
      </w:r>
    </w:p>
    <w:p w14:paraId="59736A8B" w14:textId="77777777" w:rsidR="00F722AC" w:rsidRPr="00FF430B" w:rsidRDefault="00F722AC" w:rsidP="00F722AC">
      <w:pPr>
        <w:pStyle w:val="a"/>
        <w:numPr>
          <w:ilvl w:val="0"/>
          <w:numId w:val="0"/>
        </w:numPr>
        <w:ind w:right="-1"/>
        <w:rPr>
          <w:i/>
          <w:lang w:val="ro-MD"/>
        </w:rPr>
      </w:pPr>
    </w:p>
    <w:p w14:paraId="3BCB4B3C" w14:textId="77777777" w:rsidR="00F722AC" w:rsidRPr="00FF430B" w:rsidRDefault="00F722AC" w:rsidP="00F722AC">
      <w:pPr>
        <w:pStyle w:val="a"/>
        <w:numPr>
          <w:ilvl w:val="0"/>
          <w:numId w:val="0"/>
        </w:numPr>
        <w:ind w:right="-1"/>
        <w:rPr>
          <w:i/>
          <w:lang w:val="ro-MD"/>
        </w:rPr>
      </w:pPr>
    </w:p>
    <w:p w14:paraId="0112167D" w14:textId="77777777" w:rsidR="00F722AC" w:rsidRPr="00FF430B" w:rsidRDefault="00F722AC" w:rsidP="00F722AC">
      <w:pPr>
        <w:pStyle w:val="a"/>
        <w:numPr>
          <w:ilvl w:val="0"/>
          <w:numId w:val="0"/>
        </w:numPr>
        <w:ind w:right="-1"/>
        <w:rPr>
          <w:i/>
          <w:lang w:val="ro-MD"/>
        </w:rPr>
      </w:pPr>
    </w:p>
    <w:p w14:paraId="2DF57D26" w14:textId="77777777" w:rsidR="00F722AC" w:rsidRPr="00FF430B" w:rsidRDefault="00F722AC" w:rsidP="00F722AC">
      <w:pPr>
        <w:jc w:val="center"/>
        <w:rPr>
          <w:b/>
          <w:noProof w:val="0"/>
          <w:lang w:val="ro-MD"/>
        </w:rPr>
      </w:pPr>
    </w:p>
    <w:p w14:paraId="3DCED613" w14:textId="77777777" w:rsidR="00F722AC" w:rsidRPr="00FF430B" w:rsidRDefault="00F722AC" w:rsidP="00F722AC">
      <w:pPr>
        <w:jc w:val="center"/>
        <w:rPr>
          <w:b/>
          <w:noProof w:val="0"/>
          <w:lang w:val="ro-MD"/>
        </w:rPr>
      </w:pPr>
      <w:r w:rsidRPr="00FF430B">
        <w:rPr>
          <w:b/>
          <w:noProof w:val="0"/>
          <w:lang w:val="ro-MD"/>
        </w:rPr>
        <w:t>CONTRACT – MODEL</w:t>
      </w:r>
    </w:p>
    <w:p w14:paraId="42F76FE1" w14:textId="77777777" w:rsidR="00F722AC" w:rsidRPr="00FF430B" w:rsidRDefault="00F722AC" w:rsidP="00F722AC">
      <w:pPr>
        <w:pStyle w:val="a"/>
        <w:numPr>
          <w:ilvl w:val="0"/>
          <w:numId w:val="0"/>
        </w:numPr>
        <w:ind w:right="-1"/>
        <w:rPr>
          <w:lang w:val="ro-MD"/>
        </w:rPr>
      </w:pPr>
    </w:p>
    <w:p w14:paraId="298BEC26" w14:textId="77777777" w:rsidR="00F722AC" w:rsidRPr="00FF430B" w:rsidRDefault="00F722AC" w:rsidP="00F722AC">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F722AC" w:rsidRPr="00EC30C2" w14:paraId="5D1000B9" w14:textId="77777777" w:rsidTr="00306F41">
        <w:trPr>
          <w:trHeight w:val="697"/>
        </w:trPr>
        <w:tc>
          <w:tcPr>
            <w:tcW w:w="9748" w:type="dxa"/>
            <w:vAlign w:val="center"/>
          </w:tcPr>
          <w:p w14:paraId="77EF265F" w14:textId="77777777" w:rsidR="00F722AC" w:rsidRPr="00FF430B" w:rsidRDefault="00F722AC" w:rsidP="00306F41">
            <w:pPr>
              <w:jc w:val="both"/>
              <w:rPr>
                <w:lang w:val="ro-MD"/>
              </w:rPr>
            </w:pPr>
          </w:p>
          <w:p w14:paraId="2CA01009" w14:textId="77777777" w:rsidR="00F722AC" w:rsidRPr="00FF430B" w:rsidRDefault="00F722AC" w:rsidP="00306F41">
            <w:pPr>
              <w:jc w:val="both"/>
              <w:rPr>
                <w:b/>
                <w:caps/>
                <w:sz w:val="28"/>
                <w:szCs w:val="28"/>
                <w:lang w:val="ro-MD"/>
              </w:rPr>
            </w:pPr>
          </w:p>
          <w:p w14:paraId="1393F720" w14:textId="77777777" w:rsidR="00F722AC" w:rsidRPr="00FF430B" w:rsidRDefault="00F722AC" w:rsidP="00306F41">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2E7C2F8A" w14:textId="77777777" w:rsidR="00F722AC" w:rsidRPr="00FF430B" w:rsidRDefault="00F722AC" w:rsidP="00306F41">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6D387B5A" w14:textId="77777777" w:rsidR="00F722AC" w:rsidRPr="00FF430B" w:rsidRDefault="00F722AC" w:rsidP="00306F41">
            <w:pPr>
              <w:jc w:val="both"/>
              <w:rPr>
                <w:b/>
                <w:i/>
                <w:lang w:val="ro-MD"/>
              </w:rPr>
            </w:pPr>
          </w:p>
          <w:p w14:paraId="2AE10AB5" w14:textId="77777777" w:rsidR="00F722AC" w:rsidRPr="00FF430B" w:rsidRDefault="00F722AC" w:rsidP="00306F41">
            <w:pPr>
              <w:jc w:val="both"/>
              <w:rPr>
                <w:b/>
                <w:i/>
                <w:lang w:val="ro-MD"/>
              </w:rPr>
            </w:pPr>
          </w:p>
          <w:p w14:paraId="16648185" w14:textId="77777777" w:rsidR="00F722AC" w:rsidRPr="00FF430B" w:rsidRDefault="00F722AC" w:rsidP="00306F41">
            <w:pPr>
              <w:tabs>
                <w:tab w:val="center" w:pos="-6663"/>
                <w:tab w:val="left" w:pos="567"/>
                <w:tab w:val="right" w:pos="10206"/>
              </w:tabs>
              <w:rPr>
                <w:lang w:val="ro-MD"/>
              </w:rPr>
            </w:pPr>
            <w:r w:rsidRPr="00FF430B">
              <w:rPr>
                <w:lang w:val="ro-MD"/>
              </w:rPr>
              <w:t>„___”_________20__                                                                                  _________________</w:t>
            </w:r>
          </w:p>
          <w:p w14:paraId="28C994E6" w14:textId="77777777" w:rsidR="00F722AC" w:rsidRPr="00FF430B" w:rsidRDefault="00F722AC" w:rsidP="00306F41">
            <w:pPr>
              <w:jc w:val="center"/>
              <w:rPr>
                <w:lang w:val="ro-MD"/>
              </w:rPr>
            </w:pPr>
            <w:r w:rsidRPr="00FF430B">
              <w:rPr>
                <w:sz w:val="20"/>
                <w:szCs w:val="20"/>
                <w:lang w:val="ro-MD"/>
              </w:rPr>
              <w:t xml:space="preserve">                                                                                                                                    (municipiu, oraş)</w:t>
            </w:r>
          </w:p>
          <w:p w14:paraId="5861FD44" w14:textId="77777777" w:rsidR="00F722AC" w:rsidRPr="00FF430B" w:rsidRDefault="00F722AC" w:rsidP="00306F41">
            <w:pPr>
              <w:jc w:val="both"/>
              <w:rPr>
                <w:lang w:val="ro-MD"/>
              </w:rPr>
            </w:pPr>
          </w:p>
          <w:p w14:paraId="423DFF02" w14:textId="77777777" w:rsidR="00F722AC" w:rsidRPr="00FF430B" w:rsidRDefault="00F722AC" w:rsidP="00306F41">
            <w:pPr>
              <w:jc w:val="both"/>
              <w:rPr>
                <w:lang w:val="ro-MD"/>
              </w:rPr>
            </w:pPr>
          </w:p>
          <w:p w14:paraId="5F6CB961" w14:textId="77777777" w:rsidR="00F722AC" w:rsidRPr="00FF430B" w:rsidRDefault="00F722AC" w:rsidP="00306F41">
            <w:pPr>
              <w:pStyle w:val="a"/>
              <w:numPr>
                <w:ilvl w:val="3"/>
                <w:numId w:val="3"/>
              </w:numPr>
              <w:rPr>
                <w:b/>
                <w:kern w:val="28"/>
                <w:lang w:val="ro-MD"/>
              </w:rPr>
            </w:pPr>
            <w:r w:rsidRPr="00FF430B">
              <w:rPr>
                <w:b/>
                <w:kern w:val="28"/>
                <w:lang w:val="ro-MD"/>
              </w:rPr>
              <w:t>PARTEA GENERALĂ</w:t>
            </w:r>
          </w:p>
          <w:p w14:paraId="6910AD48" w14:textId="77777777" w:rsidR="00F722AC" w:rsidRPr="00FF430B" w:rsidRDefault="00F722AC" w:rsidP="00306F41">
            <w:pPr>
              <w:pStyle w:val="a"/>
              <w:numPr>
                <w:ilvl w:val="0"/>
                <w:numId w:val="0"/>
              </w:numPr>
              <w:ind w:left="3240"/>
              <w:rPr>
                <w:kern w:val="28"/>
                <w:sz w:val="20"/>
                <w:szCs w:val="20"/>
                <w:lang w:val="ro-MD"/>
              </w:rPr>
            </w:pPr>
            <w:r w:rsidRPr="00FF430B">
              <w:rPr>
                <w:kern w:val="28"/>
                <w:sz w:val="20"/>
                <w:szCs w:val="20"/>
                <w:lang w:val="ro-MD"/>
              </w:rPr>
              <w:t xml:space="preserve"> (OBLIGATORIU)</w:t>
            </w:r>
          </w:p>
          <w:p w14:paraId="3FD48457" w14:textId="77777777" w:rsidR="00F722AC" w:rsidRPr="00FF430B" w:rsidRDefault="00F722AC" w:rsidP="00306F41">
            <w:pPr>
              <w:rPr>
                <w:b/>
                <w:kern w:val="28"/>
                <w:lang w:val="ro-MD"/>
              </w:rPr>
            </w:pPr>
          </w:p>
          <w:p w14:paraId="56E5C7A2" w14:textId="77777777" w:rsidR="00F722AC" w:rsidRPr="00FF430B" w:rsidRDefault="00F722AC" w:rsidP="00306F41">
            <w:pPr>
              <w:rPr>
                <w:b/>
                <w:kern w:val="28"/>
                <w:lang w:val="ro-MD"/>
              </w:rPr>
            </w:pPr>
            <w:r w:rsidRPr="00FF430B">
              <w:rPr>
                <w:b/>
                <w:kern w:val="28"/>
                <w:lang w:val="ro-MD"/>
              </w:rPr>
              <w:t>PĂRŢILE CONTRACTANTE</w:t>
            </w:r>
          </w:p>
          <w:p w14:paraId="48287D60" w14:textId="77777777" w:rsidR="00F722AC" w:rsidRPr="00FF430B" w:rsidRDefault="00F722AC" w:rsidP="00306F41">
            <w:pPr>
              <w:rPr>
                <w:b/>
                <w:kern w:val="28"/>
                <w:lang w:val="ro-MD"/>
              </w:rPr>
            </w:pPr>
          </w:p>
          <w:p w14:paraId="545E9873" w14:textId="77777777" w:rsidR="00F722AC" w:rsidRPr="00FF430B" w:rsidRDefault="00F722AC" w:rsidP="00306F4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4C0B660B" w14:textId="77777777" w:rsidR="00F722AC" w:rsidRPr="00FF430B" w:rsidRDefault="00F722AC" w:rsidP="00306F41">
            <w:pPr>
              <w:tabs>
                <w:tab w:val="left" w:pos="567"/>
                <w:tab w:val="right" w:pos="10205"/>
              </w:tabs>
              <w:jc w:val="both"/>
              <w:rPr>
                <w:lang w:val="ro-MD"/>
              </w:rPr>
            </w:pPr>
            <w:r w:rsidRPr="00FF430B">
              <w:rPr>
                <w:lang w:val="ro-MD"/>
              </w:rPr>
              <w:t>_____________________________________________________________________, cu sediul în</w:t>
            </w:r>
          </w:p>
          <w:p w14:paraId="6C568DE8"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(denumirea autorităţii contractante) </w:t>
            </w:r>
          </w:p>
          <w:p w14:paraId="4F8EFC49" w14:textId="77777777" w:rsidR="00F722AC" w:rsidRPr="00FF430B" w:rsidRDefault="00F722AC" w:rsidP="00306F41">
            <w:pPr>
              <w:tabs>
                <w:tab w:val="left" w:pos="567"/>
                <w:tab w:val="right" w:pos="9531"/>
              </w:tabs>
              <w:jc w:val="both"/>
              <w:rPr>
                <w:lang w:val="ro-MD"/>
              </w:rPr>
            </w:pPr>
            <w:r w:rsidRPr="00FF430B">
              <w:rPr>
                <w:lang w:val="ro-MD"/>
              </w:rPr>
              <w:t>______________________________________________________________________________</w:t>
            </w:r>
          </w:p>
          <w:p w14:paraId="3B7151DD" w14:textId="77777777" w:rsidR="00F722AC" w:rsidRPr="00FF430B" w:rsidRDefault="00F722AC" w:rsidP="00306F41">
            <w:pPr>
              <w:pStyle w:val="cn"/>
              <w:tabs>
                <w:tab w:val="left" w:pos="567"/>
              </w:tabs>
              <w:jc w:val="both"/>
              <w:rPr>
                <w:sz w:val="20"/>
                <w:szCs w:val="20"/>
                <w:lang w:val="ro-MD"/>
              </w:rPr>
            </w:pPr>
            <w:r w:rsidRPr="00FF430B">
              <w:rPr>
                <w:sz w:val="20"/>
                <w:szCs w:val="20"/>
                <w:lang w:val="ro-MD"/>
              </w:rPr>
              <w:t xml:space="preserve">                                                                   (localitatea) </w:t>
            </w:r>
          </w:p>
          <w:p w14:paraId="055E60DB" w14:textId="77777777" w:rsidR="00F722AC" w:rsidRPr="00FF430B" w:rsidRDefault="00F722AC" w:rsidP="00306F41">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10B675AC" w14:textId="77777777" w:rsidR="00F722AC" w:rsidRPr="00FF430B" w:rsidRDefault="00F722AC" w:rsidP="00306F41">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42CCFF3B" w14:textId="77777777" w:rsidR="00F722AC" w:rsidRPr="00FF430B" w:rsidRDefault="00F722AC" w:rsidP="00306F41">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4D6859AB" w14:textId="77777777" w:rsidR="00F722AC" w:rsidRPr="00FF430B" w:rsidRDefault="00F722AC" w:rsidP="00306F41">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3744C9CA"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(denumirea operatorului economic) </w:t>
            </w:r>
          </w:p>
          <w:p w14:paraId="64FE2DF6" w14:textId="77777777" w:rsidR="00F722AC" w:rsidRPr="00FF430B" w:rsidRDefault="00F722AC" w:rsidP="00306F41">
            <w:pPr>
              <w:tabs>
                <w:tab w:val="left" w:pos="567"/>
                <w:tab w:val="right" w:pos="9531"/>
              </w:tabs>
              <w:jc w:val="both"/>
              <w:rPr>
                <w:lang w:val="ro-MD"/>
              </w:rPr>
            </w:pPr>
            <w:r w:rsidRPr="00FF430B">
              <w:rPr>
                <w:lang w:val="ro-MD"/>
              </w:rPr>
              <w:t>cu sediul în _________________________________str._________________________________,</w:t>
            </w:r>
          </w:p>
          <w:p w14:paraId="06361F92"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(localitatea) </w:t>
            </w:r>
          </w:p>
          <w:p w14:paraId="6565D869" w14:textId="77777777" w:rsidR="00F722AC" w:rsidRPr="00FF430B" w:rsidRDefault="00F722AC" w:rsidP="00306F41">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F2C3314" w14:textId="77777777" w:rsidR="00F722AC" w:rsidRPr="00FF430B" w:rsidRDefault="00F722AC" w:rsidP="00306F41">
            <w:pPr>
              <w:pStyle w:val="af2"/>
              <w:tabs>
                <w:tab w:val="left" w:pos="567"/>
              </w:tabs>
              <w:ind w:firstLine="0"/>
              <w:rPr>
                <w:sz w:val="20"/>
                <w:szCs w:val="20"/>
                <w:lang w:val="ro-MD"/>
              </w:rPr>
            </w:pPr>
            <w:r w:rsidRPr="00FF430B">
              <w:rPr>
                <w:sz w:val="20"/>
                <w:szCs w:val="20"/>
                <w:lang w:val="ro-MD"/>
              </w:rPr>
              <w:t xml:space="preserve"> (numele şi funcţia conducătorului)</w:t>
            </w:r>
          </w:p>
          <w:p w14:paraId="2DB02E34" w14:textId="77777777" w:rsidR="00F722AC" w:rsidRPr="00FF430B" w:rsidRDefault="00F722AC" w:rsidP="00306F41">
            <w:pPr>
              <w:pStyle w:val="a"/>
              <w:numPr>
                <w:ilvl w:val="0"/>
                <w:numId w:val="0"/>
              </w:numPr>
              <w:tabs>
                <w:tab w:val="clear" w:pos="1134"/>
                <w:tab w:val="left" w:pos="3705"/>
              </w:tabs>
              <w:spacing w:after="200" w:line="276" w:lineRule="auto"/>
              <w:contextualSpacing/>
              <w:rPr>
                <w:lang w:val="ro-MD"/>
              </w:rPr>
            </w:pPr>
          </w:p>
          <w:p w14:paraId="5AE9539C" w14:textId="77777777" w:rsidR="00F722AC" w:rsidRPr="00FF430B" w:rsidRDefault="00F722AC" w:rsidP="00306F41">
            <w:pPr>
              <w:tabs>
                <w:tab w:val="left" w:pos="3705"/>
              </w:tabs>
              <w:spacing w:after="200" w:line="276" w:lineRule="auto"/>
              <w:contextualSpacing/>
              <w:rPr>
                <w:lang w:val="ro-MD"/>
              </w:rPr>
            </w:pPr>
            <w:r w:rsidRPr="00FF430B">
              <w:rPr>
                <w:b/>
                <w:lang w:val="ro-MD"/>
              </w:rPr>
              <w:t>1. OBIECTUL CONTRACTULUI</w:t>
            </w:r>
          </w:p>
          <w:p w14:paraId="443975E4" w14:textId="77777777" w:rsidR="00F722AC" w:rsidRPr="00FF430B" w:rsidRDefault="00F722AC" w:rsidP="00306F41">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6B6C8D15" w14:textId="77777777" w:rsidR="00F722AC" w:rsidRPr="00FF430B" w:rsidRDefault="00F722AC" w:rsidP="00306F41">
            <w:pPr>
              <w:jc w:val="both"/>
              <w:rPr>
                <w:lang w:val="ro-MD"/>
              </w:rPr>
            </w:pPr>
          </w:p>
          <w:p w14:paraId="3E6D55FD" w14:textId="77777777" w:rsidR="00F722AC" w:rsidRPr="00FF430B" w:rsidRDefault="00F722AC" w:rsidP="00306F41">
            <w:pPr>
              <w:tabs>
                <w:tab w:val="left" w:pos="3585"/>
              </w:tabs>
              <w:spacing w:line="276" w:lineRule="auto"/>
              <w:contextualSpacing/>
              <w:rPr>
                <w:lang w:val="ro-MD"/>
              </w:rPr>
            </w:pPr>
            <w:r w:rsidRPr="00FF430B">
              <w:rPr>
                <w:b/>
                <w:lang w:val="ro-MD"/>
              </w:rPr>
              <w:t>2. PERIOADA DE EXECUŢIE</w:t>
            </w:r>
          </w:p>
          <w:p w14:paraId="0388B264" w14:textId="77777777" w:rsidR="00F722AC" w:rsidRPr="00FF430B" w:rsidRDefault="00F722AC" w:rsidP="00306F41">
            <w:pPr>
              <w:pStyle w:val="af2"/>
              <w:tabs>
                <w:tab w:val="left" w:pos="567"/>
              </w:tabs>
              <w:spacing w:line="276" w:lineRule="auto"/>
              <w:ind w:firstLine="0"/>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14:paraId="2E3053E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0F0EEFBA" w14:textId="77777777" w:rsidR="00F722AC" w:rsidRPr="00FF430B" w:rsidRDefault="00F722AC" w:rsidP="00306F41">
            <w:pPr>
              <w:pStyle w:val="af2"/>
              <w:tabs>
                <w:tab w:val="left" w:pos="567"/>
              </w:tabs>
              <w:spacing w:line="276" w:lineRule="auto"/>
              <w:ind w:firstLine="0"/>
              <w:rPr>
                <w:lang w:val="ro-MD"/>
              </w:rPr>
            </w:pPr>
            <w:r w:rsidRPr="00FF430B">
              <w:rPr>
                <w:lang w:val="ro-MD"/>
              </w:rPr>
              <w:lastRenderedPageBreak/>
              <w:t>2.3. Perioada de execuţie poate fi prelungită sau suspendată dacă constrângerea activităţii se datorează următoarelor cauze:</w:t>
            </w:r>
          </w:p>
          <w:p w14:paraId="4B0F7841"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generate de Beneficiar;</w:t>
            </w:r>
          </w:p>
          <w:p w14:paraId="2B852C9B"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2F0D0BBA"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2287BB1C"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4C21E129" w14:textId="77777777" w:rsidR="00F722AC" w:rsidRPr="00FF430B" w:rsidRDefault="00F722AC" w:rsidP="00306F41">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AC7C061" w14:textId="77777777" w:rsidR="00F722AC" w:rsidRPr="00FF430B" w:rsidRDefault="00F722AC" w:rsidP="00306F41">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C2C24F3" w14:textId="77777777" w:rsidR="00F722AC" w:rsidRPr="00FF430B" w:rsidRDefault="00F722AC" w:rsidP="00306F41">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49264B4" w14:textId="77777777" w:rsidR="00F722AC" w:rsidRPr="00FF430B" w:rsidRDefault="00F722AC" w:rsidP="00306F41">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2F2E32EB" w14:textId="77777777" w:rsidR="00F722AC" w:rsidRPr="00FF430B" w:rsidRDefault="00F722AC" w:rsidP="00306F41">
            <w:pPr>
              <w:pStyle w:val="a"/>
              <w:numPr>
                <w:ilvl w:val="0"/>
                <w:numId w:val="0"/>
              </w:numPr>
              <w:rPr>
                <w:lang w:val="ro-MD"/>
              </w:rPr>
            </w:pPr>
          </w:p>
          <w:p w14:paraId="1A644002" w14:textId="77777777" w:rsidR="00F722AC" w:rsidRPr="00FF430B" w:rsidRDefault="00F722AC" w:rsidP="00306F41">
            <w:pPr>
              <w:tabs>
                <w:tab w:val="left" w:pos="3645"/>
              </w:tabs>
              <w:spacing w:line="276" w:lineRule="auto"/>
              <w:contextualSpacing/>
              <w:rPr>
                <w:lang w:val="ro-MD"/>
              </w:rPr>
            </w:pPr>
            <w:r w:rsidRPr="00FF430B">
              <w:rPr>
                <w:b/>
                <w:lang w:val="ro-MD"/>
              </w:rPr>
              <w:t>3. VALOAREA LUCRĂRILOR ŞI MODALITĂŢILE DE PLATĂ</w:t>
            </w:r>
          </w:p>
          <w:p w14:paraId="12F85004" w14:textId="77777777" w:rsidR="00F722AC" w:rsidRPr="00FF430B" w:rsidRDefault="00F722AC" w:rsidP="00306F41">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5B226146" w14:textId="77777777" w:rsidR="00F722AC" w:rsidRPr="00FF430B" w:rsidRDefault="00F722AC" w:rsidP="00306F41">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50FAA0A2" w14:textId="77777777" w:rsidR="00F722AC" w:rsidRPr="00FF430B" w:rsidRDefault="00F722AC" w:rsidP="00306F41">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39F13766" w14:textId="77777777" w:rsidR="00F722AC" w:rsidRPr="00FF430B" w:rsidRDefault="00F722AC" w:rsidP="00306F41">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5E72802" w14:textId="77777777" w:rsidR="00F722AC" w:rsidRPr="00FF430B" w:rsidRDefault="00F722AC" w:rsidP="00306F41">
            <w:pPr>
              <w:pStyle w:val="af2"/>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14:paraId="3FF6BA68" w14:textId="77777777" w:rsidR="00F722AC" w:rsidRPr="00FF430B" w:rsidRDefault="00F722AC" w:rsidP="00306F41">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759EDFC" w14:textId="77777777" w:rsidR="00F722AC" w:rsidRPr="00FF430B" w:rsidRDefault="00F722AC" w:rsidP="00306F41">
            <w:pPr>
              <w:pStyle w:val="af2"/>
              <w:tabs>
                <w:tab w:val="left" w:pos="37"/>
              </w:tabs>
              <w:spacing w:line="276" w:lineRule="auto"/>
              <w:ind w:firstLine="0"/>
              <w:rPr>
                <w:lang w:val="ro-MD"/>
              </w:rPr>
            </w:pPr>
          </w:p>
          <w:p w14:paraId="500BE451" w14:textId="77777777" w:rsidR="00F722AC" w:rsidRPr="00FF430B" w:rsidRDefault="00F722AC" w:rsidP="00306F41">
            <w:pPr>
              <w:tabs>
                <w:tab w:val="left" w:pos="2625"/>
              </w:tabs>
              <w:spacing w:after="200" w:line="276" w:lineRule="auto"/>
              <w:contextualSpacing/>
              <w:rPr>
                <w:b/>
                <w:lang w:val="ro-MD"/>
              </w:rPr>
            </w:pPr>
            <w:r w:rsidRPr="00FF430B">
              <w:rPr>
                <w:b/>
                <w:lang w:val="ro-MD"/>
              </w:rPr>
              <w:lastRenderedPageBreak/>
              <w:t>4. DREPTURILE ŞI OBLIGAŢIUNILE ANTREPRENORULUI ŞI ALE BENEFICIARULUI</w:t>
            </w:r>
          </w:p>
          <w:p w14:paraId="7342D65B" w14:textId="77777777" w:rsidR="00F722AC" w:rsidRPr="00FF430B" w:rsidRDefault="00F722AC" w:rsidP="00306F41">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6266694" w14:textId="77777777" w:rsidR="00F722AC" w:rsidRPr="00FF430B" w:rsidRDefault="00F722AC" w:rsidP="00306F41">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A3A2FFA" w14:textId="77777777" w:rsidR="00F722AC" w:rsidRPr="00FF430B" w:rsidRDefault="00F722AC" w:rsidP="00306F41">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54F7F75"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14:paraId="65D98C16" w14:textId="77777777" w:rsidR="00F722AC" w:rsidRPr="00FF430B" w:rsidRDefault="00F722AC" w:rsidP="00306F41">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5E00700"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797120"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3F5C89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71C4AC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536C8D2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66EFB9D" w14:textId="77777777" w:rsidR="00F722AC" w:rsidRPr="00FF430B" w:rsidRDefault="00F722AC" w:rsidP="00306F41">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14:paraId="6AB77A98" w14:textId="77777777" w:rsidR="00F722AC" w:rsidRPr="00FF430B" w:rsidRDefault="00F722AC" w:rsidP="00306F41">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1BE6FAC7"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72F6ACE"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1211164" w14:textId="77777777" w:rsidR="00F722AC" w:rsidRPr="00FF430B" w:rsidRDefault="00F722AC" w:rsidP="00306F41">
            <w:pPr>
              <w:pStyle w:val="af2"/>
              <w:tabs>
                <w:tab w:val="left" w:pos="567"/>
              </w:tabs>
              <w:spacing w:line="276" w:lineRule="auto"/>
              <w:ind w:firstLine="0"/>
              <w:rPr>
                <w:lang w:val="ro-MD"/>
              </w:rPr>
            </w:pPr>
            <w:r w:rsidRPr="00FF430B">
              <w:rPr>
                <w:lang w:val="ro-MD"/>
              </w:rPr>
              <w:lastRenderedPageBreak/>
              <w:t xml:space="preserve">4.14. La lucrările la care se fac încercări, se consideră calitatea probei îndeplinită atâta timp cât rezultatele se înscriu în limitele admise prin reglementările tehnice. </w:t>
            </w:r>
          </w:p>
          <w:p w14:paraId="2CA4F7C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FC26DF3" w14:textId="77777777" w:rsidR="00F722AC" w:rsidRPr="00FF430B" w:rsidRDefault="00F722AC" w:rsidP="00306F41">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100E94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B01449E"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AB251B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75F5BE0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F882FF7"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6A508B2"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144B7925"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2E734A2C"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17F149A3"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1EA2A8EA"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136E369"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BF1B26"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B8138C6" w14:textId="77777777" w:rsidR="00F722AC" w:rsidRPr="00FF430B" w:rsidRDefault="00F722AC" w:rsidP="00306F41">
            <w:pPr>
              <w:pStyle w:val="af2"/>
              <w:tabs>
                <w:tab w:val="left" w:pos="426"/>
                <w:tab w:val="left" w:pos="3645"/>
              </w:tabs>
              <w:spacing w:line="276" w:lineRule="auto"/>
              <w:ind w:firstLine="0"/>
              <w:rPr>
                <w:lang w:val="ro-MD"/>
              </w:rPr>
            </w:pPr>
            <w:r w:rsidRPr="00FF430B">
              <w:rPr>
                <w:lang w:val="ro-MD"/>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76BF811" w14:textId="77777777" w:rsidR="00F722AC" w:rsidRPr="00FF430B" w:rsidRDefault="00F722AC" w:rsidP="00306F41">
            <w:pPr>
              <w:pStyle w:val="af2"/>
              <w:tabs>
                <w:tab w:val="left" w:pos="426"/>
                <w:tab w:val="left" w:pos="3645"/>
              </w:tabs>
              <w:spacing w:line="276" w:lineRule="auto"/>
              <w:ind w:firstLine="0"/>
              <w:rPr>
                <w:lang w:val="ro-MD"/>
              </w:rPr>
            </w:pPr>
          </w:p>
          <w:p w14:paraId="641892FE" w14:textId="77777777" w:rsidR="00F722AC" w:rsidRPr="00FF430B" w:rsidRDefault="00F722AC" w:rsidP="00306F41">
            <w:pPr>
              <w:tabs>
                <w:tab w:val="left" w:pos="3225"/>
              </w:tabs>
              <w:spacing w:after="200" w:line="276" w:lineRule="auto"/>
              <w:contextualSpacing/>
              <w:rPr>
                <w:lang w:val="ro-MD"/>
              </w:rPr>
            </w:pPr>
            <w:r w:rsidRPr="00FF430B">
              <w:rPr>
                <w:b/>
                <w:lang w:val="ro-MD"/>
              </w:rPr>
              <w:t>5. AJUSTAREA VALORII CONTRACTULUI</w:t>
            </w:r>
          </w:p>
          <w:p w14:paraId="1DCC0CEB" w14:textId="77777777" w:rsidR="00F722AC" w:rsidRPr="00FF430B" w:rsidRDefault="00F722AC" w:rsidP="00306F41">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8184367" w14:textId="77777777" w:rsidR="00F722AC" w:rsidRPr="00FF430B" w:rsidRDefault="00F722AC" w:rsidP="00306F41">
            <w:pPr>
              <w:pStyle w:val="a"/>
              <w:numPr>
                <w:ilvl w:val="0"/>
                <w:numId w:val="0"/>
              </w:numPr>
              <w:tabs>
                <w:tab w:val="left" w:pos="1755"/>
              </w:tabs>
              <w:rPr>
                <w:lang w:val="ro-MD"/>
              </w:rPr>
            </w:pPr>
          </w:p>
          <w:p w14:paraId="15DE8A75" w14:textId="77777777" w:rsidR="00F722AC" w:rsidRPr="00FF430B" w:rsidRDefault="00F722AC" w:rsidP="00306F41">
            <w:pPr>
              <w:tabs>
                <w:tab w:val="left" w:pos="4365"/>
              </w:tabs>
              <w:spacing w:line="276" w:lineRule="auto"/>
              <w:contextualSpacing/>
              <w:rPr>
                <w:lang w:val="ro-MD"/>
              </w:rPr>
            </w:pPr>
            <w:r w:rsidRPr="00FF430B">
              <w:rPr>
                <w:b/>
                <w:lang w:val="ro-MD"/>
              </w:rPr>
              <w:t xml:space="preserve">6. ANTREPRENORUL ŞI SUBANTREPRENORII </w:t>
            </w:r>
          </w:p>
          <w:p w14:paraId="15725B49" w14:textId="77777777" w:rsidR="00F722AC" w:rsidRPr="00FF430B" w:rsidRDefault="00F722AC" w:rsidP="00306F41">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F24BC82"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1F60C1E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5DFAE234" w14:textId="77777777" w:rsidR="00F722AC" w:rsidRPr="00FF430B" w:rsidRDefault="00F722AC" w:rsidP="00306F41">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7CC4BC54" w14:textId="77777777" w:rsidR="00F722AC" w:rsidRPr="00FF430B" w:rsidRDefault="00F722AC" w:rsidP="00306F41">
            <w:pPr>
              <w:pStyle w:val="af2"/>
              <w:tabs>
                <w:tab w:val="left" w:pos="142"/>
                <w:tab w:val="left" w:pos="284"/>
              </w:tabs>
              <w:spacing w:line="276" w:lineRule="auto"/>
              <w:ind w:firstLine="0"/>
              <w:rPr>
                <w:lang w:val="ro-MD"/>
              </w:rPr>
            </w:pPr>
          </w:p>
          <w:p w14:paraId="2279E1BF" w14:textId="77777777" w:rsidR="00F722AC" w:rsidRPr="00FF430B" w:rsidRDefault="00F722AC" w:rsidP="00306F41">
            <w:pPr>
              <w:tabs>
                <w:tab w:val="left" w:pos="3645"/>
              </w:tabs>
              <w:spacing w:after="200" w:line="276" w:lineRule="auto"/>
              <w:contextualSpacing/>
              <w:rPr>
                <w:lang w:val="ro-MD"/>
              </w:rPr>
            </w:pPr>
            <w:r w:rsidRPr="00FF430B">
              <w:rPr>
                <w:b/>
                <w:lang w:val="ro-MD"/>
              </w:rPr>
              <w:t>7. FORŢA DE MUNCĂ</w:t>
            </w:r>
          </w:p>
          <w:p w14:paraId="38D62059" w14:textId="77777777" w:rsidR="00F722AC" w:rsidRPr="00FF430B" w:rsidRDefault="00F722AC" w:rsidP="00306F41">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09A3C682" w14:textId="77777777" w:rsidR="00F722AC" w:rsidRPr="00FF430B" w:rsidRDefault="00F722AC" w:rsidP="00306F41">
            <w:pPr>
              <w:tabs>
                <w:tab w:val="left" w:pos="2385"/>
              </w:tabs>
              <w:jc w:val="both"/>
              <w:rPr>
                <w:lang w:val="ro-MD"/>
              </w:rPr>
            </w:pPr>
          </w:p>
          <w:p w14:paraId="6B032A56" w14:textId="77777777" w:rsidR="00F722AC" w:rsidRPr="00FF430B" w:rsidRDefault="00F722AC" w:rsidP="00306F41">
            <w:pPr>
              <w:tabs>
                <w:tab w:val="left" w:pos="4275"/>
              </w:tabs>
              <w:spacing w:line="276" w:lineRule="auto"/>
              <w:contextualSpacing/>
              <w:rPr>
                <w:lang w:val="ro-MD"/>
              </w:rPr>
            </w:pPr>
            <w:r w:rsidRPr="00FF430B">
              <w:rPr>
                <w:b/>
                <w:lang w:val="ro-MD"/>
              </w:rPr>
              <w:t>8. MATERIALELE ŞI EXECUŢIA LUCRĂRILOR PROPRIU-ZISE</w:t>
            </w:r>
          </w:p>
          <w:p w14:paraId="737C1F86" w14:textId="77777777" w:rsidR="00F722AC" w:rsidRPr="00FF430B" w:rsidRDefault="00F722AC" w:rsidP="00306F41">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BD2424D" w14:textId="77777777" w:rsidR="00F722AC" w:rsidRPr="00FF430B" w:rsidRDefault="00F722AC" w:rsidP="00306F41">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4C467018" w14:textId="77777777" w:rsidR="00F722AC" w:rsidRPr="00FF430B" w:rsidRDefault="00F722AC" w:rsidP="00306F41">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4726C1"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55A69261"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24A6C07"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w:t>
            </w:r>
            <w:r w:rsidRPr="00FF430B">
              <w:rPr>
                <w:lang w:val="ro-MD"/>
              </w:rPr>
              <w:lastRenderedPageBreak/>
              <w:t xml:space="preserve">corespunzătoare şi realizate conform documentaţiei de execuţie, dezvelirea, refacerea şi/sau repararea vor fi suportate de Beneficiar, în caz contrar, de Antreprenor. </w:t>
            </w:r>
          </w:p>
          <w:p w14:paraId="2C1F2BC0"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42DE2B1C"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0289A27" w14:textId="77777777" w:rsidR="00F722AC" w:rsidRPr="00FF430B" w:rsidRDefault="00F722AC" w:rsidP="004E3F29">
            <w:pPr>
              <w:pStyle w:val="af2"/>
              <w:numPr>
                <w:ilvl w:val="1"/>
                <w:numId w:val="16"/>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10AEA0DD" w14:textId="77777777" w:rsidR="00F722AC" w:rsidRPr="00FF430B" w:rsidRDefault="00F722AC" w:rsidP="00306F41">
            <w:pPr>
              <w:pStyle w:val="af2"/>
              <w:tabs>
                <w:tab w:val="left" w:pos="284"/>
                <w:tab w:val="left" w:pos="426"/>
              </w:tabs>
              <w:spacing w:line="276" w:lineRule="auto"/>
              <w:ind w:firstLine="0"/>
              <w:rPr>
                <w:lang w:val="ro-MD"/>
              </w:rPr>
            </w:pPr>
          </w:p>
          <w:p w14:paraId="165DF7D5" w14:textId="77777777" w:rsidR="00F722AC" w:rsidRPr="00FF430B" w:rsidRDefault="00F722AC" w:rsidP="004E3F29">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2DF96D0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14:paraId="54D8D71F"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1DC1ACD6"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A1048CA" w14:textId="77777777" w:rsidR="00F722AC" w:rsidRPr="00FF430B" w:rsidRDefault="00F722AC" w:rsidP="00306F41">
            <w:pPr>
              <w:pStyle w:val="af2"/>
              <w:tabs>
                <w:tab w:val="left" w:pos="567"/>
              </w:tabs>
              <w:spacing w:line="276" w:lineRule="auto"/>
              <w:ind w:firstLine="0"/>
              <w:rPr>
                <w:lang w:val="ro-MD"/>
              </w:rPr>
            </w:pPr>
          </w:p>
          <w:p w14:paraId="4DC525F4" w14:textId="77777777" w:rsidR="00F722AC" w:rsidRPr="00FF430B" w:rsidRDefault="00F722AC" w:rsidP="004E3F29">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14:paraId="1F4DE0C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09B5E62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24C0DB0"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5AB5DB66"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DAEB651"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95083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A69B23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3E7190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14:paraId="43B8676E"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464B5CA" w14:textId="77777777" w:rsidR="00F722AC" w:rsidRPr="00FF430B" w:rsidRDefault="00F722AC" w:rsidP="004E3F29">
            <w:pPr>
              <w:pStyle w:val="af2"/>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69EBD27" w14:textId="77777777" w:rsidR="00F722AC" w:rsidRPr="00FF430B" w:rsidRDefault="00F722AC" w:rsidP="004E3F29">
            <w:pPr>
              <w:pStyle w:val="af2"/>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42CB78E7" w14:textId="77777777" w:rsidR="00F722AC" w:rsidRPr="00FF430B" w:rsidRDefault="00F722AC" w:rsidP="00306F41">
            <w:pPr>
              <w:pStyle w:val="af2"/>
              <w:tabs>
                <w:tab w:val="left" w:pos="567"/>
                <w:tab w:val="left" w:pos="1890"/>
              </w:tabs>
              <w:spacing w:line="276" w:lineRule="auto"/>
              <w:ind w:firstLine="0"/>
              <w:rPr>
                <w:lang w:val="ro-MD"/>
              </w:rPr>
            </w:pPr>
          </w:p>
          <w:p w14:paraId="12EA19F3" w14:textId="77777777" w:rsidR="00F722AC" w:rsidRPr="00FF430B" w:rsidRDefault="00F722AC" w:rsidP="004E3F29">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14:paraId="39F24590" w14:textId="77777777" w:rsidR="00F722AC" w:rsidRPr="00FF430B" w:rsidRDefault="00F722AC" w:rsidP="004E3F29">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E636754" w14:textId="77777777" w:rsidR="00F722AC" w:rsidRPr="00FF430B" w:rsidRDefault="00F722AC" w:rsidP="00306F41">
            <w:pPr>
              <w:tabs>
                <w:tab w:val="left" w:pos="567"/>
              </w:tabs>
              <w:jc w:val="both"/>
              <w:rPr>
                <w:lang w:val="ro-MD"/>
              </w:rPr>
            </w:pPr>
          </w:p>
          <w:p w14:paraId="667FB5F7" w14:textId="77777777" w:rsidR="00F722AC" w:rsidRPr="00FF430B" w:rsidRDefault="00F722AC" w:rsidP="004E3F29">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14:paraId="4C74A44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12.1. Antreprenorul poate cere rezoluțiunea contractului, dacă: </w:t>
            </w:r>
          </w:p>
          <w:p w14:paraId="31CE8EE2"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5C4C4732"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755433DC"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3A5671F0"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215DD723"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813101D"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7E5DFD6D"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76D03714"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2CDDFD77"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5B519A2B"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64943896"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4BD1F2"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68C209A1" w14:textId="77777777" w:rsidR="00F722AC" w:rsidRPr="00FF430B" w:rsidRDefault="00F722AC" w:rsidP="00306F41">
            <w:pPr>
              <w:pStyle w:val="af2"/>
              <w:tabs>
                <w:tab w:val="left" w:pos="567"/>
                <w:tab w:val="left" w:pos="2070"/>
              </w:tabs>
              <w:ind w:firstLine="0"/>
              <w:rPr>
                <w:lang w:val="ro-MD"/>
              </w:rPr>
            </w:pPr>
            <w:r w:rsidRPr="00FF430B">
              <w:rPr>
                <w:lang w:val="ro-MD"/>
              </w:rPr>
              <w:t>12.7. Cazuri specifice de încetare a contractului de achiziţii publice:</w:t>
            </w:r>
          </w:p>
          <w:p w14:paraId="76F841B9" w14:textId="77777777" w:rsidR="00F722AC" w:rsidRPr="00FF430B" w:rsidRDefault="00F722AC" w:rsidP="00306F41">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2CFE470D" w14:textId="77777777" w:rsidR="00F722AC" w:rsidRPr="00FF430B" w:rsidRDefault="00F722AC" w:rsidP="00306F41">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1F8867B" w14:textId="77777777" w:rsidR="00F722AC" w:rsidRPr="00FF430B" w:rsidRDefault="00F722AC" w:rsidP="00306F41">
            <w:pPr>
              <w:pStyle w:val="af2"/>
              <w:tabs>
                <w:tab w:val="left" w:pos="567"/>
                <w:tab w:val="left" w:pos="2070"/>
              </w:tabs>
              <w:rPr>
                <w:lang w:val="ro-MD"/>
              </w:rPr>
            </w:pPr>
            <w:r w:rsidRPr="00FF430B">
              <w:rPr>
                <w:lang w:val="ro-MD"/>
              </w:rPr>
              <w:lastRenderedPageBreak/>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264BDE79" w14:textId="77777777" w:rsidR="00F722AC" w:rsidRPr="00FF430B" w:rsidRDefault="00F722AC" w:rsidP="00306F41">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47A28DDD" w14:textId="77777777" w:rsidR="00F722AC" w:rsidRPr="00FF430B" w:rsidRDefault="00F722AC" w:rsidP="00306F41">
            <w:pPr>
              <w:pStyle w:val="af2"/>
              <w:tabs>
                <w:tab w:val="left" w:pos="567"/>
                <w:tab w:val="left" w:pos="2070"/>
              </w:tabs>
              <w:ind w:firstLine="0"/>
              <w:rPr>
                <w:lang w:val="ro-MD"/>
              </w:rPr>
            </w:pPr>
          </w:p>
          <w:p w14:paraId="4229432F" w14:textId="77777777" w:rsidR="00F722AC" w:rsidRPr="00FF430B" w:rsidRDefault="00F722AC" w:rsidP="004E3F29">
            <w:pPr>
              <w:pStyle w:val="a"/>
              <w:numPr>
                <w:ilvl w:val="0"/>
                <w:numId w:val="16"/>
              </w:numPr>
              <w:tabs>
                <w:tab w:val="clear" w:pos="1134"/>
                <w:tab w:val="left" w:pos="3705"/>
              </w:tabs>
              <w:ind w:left="0"/>
              <w:contextualSpacing/>
              <w:rPr>
                <w:lang w:val="ro-MD"/>
              </w:rPr>
            </w:pPr>
            <w:r w:rsidRPr="00FF430B">
              <w:rPr>
                <w:b/>
                <w:lang w:val="ro-MD"/>
              </w:rPr>
              <w:t>13. DISPOZIŢII FINALE</w:t>
            </w:r>
          </w:p>
          <w:p w14:paraId="44032B21"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489A6EA6"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a) Caietul de sarcini;</w:t>
            </w:r>
          </w:p>
          <w:p w14:paraId="6793B217"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b) Propunerea tehnică;</w:t>
            </w:r>
          </w:p>
          <w:p w14:paraId="282409C1"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c) Propunerea financiară;</w:t>
            </w:r>
          </w:p>
          <w:p w14:paraId="0996EC16"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 xml:space="preserve">d) Graficul de executare a lucrărilor ; </w:t>
            </w:r>
          </w:p>
          <w:p w14:paraId="7DEBB997"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e) Garanția de bună execuție.</w:t>
            </w:r>
          </w:p>
          <w:p w14:paraId="573BDF7F"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13.2. Documentele contractului vor fi întocmite în limba română.</w:t>
            </w:r>
          </w:p>
          <w:p w14:paraId="2EF9FEE7"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47B4AFBF" w14:textId="77777777" w:rsidR="00F722AC" w:rsidRPr="00FF430B" w:rsidRDefault="00F722AC" w:rsidP="004E3F29">
            <w:pPr>
              <w:pStyle w:val="af2"/>
              <w:numPr>
                <w:ilvl w:val="1"/>
                <w:numId w:val="16"/>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79C70554" w14:textId="77777777" w:rsidR="00F722AC" w:rsidRPr="00FF430B" w:rsidRDefault="00F722AC" w:rsidP="00306F41">
            <w:pPr>
              <w:tabs>
                <w:tab w:val="left" w:pos="2295"/>
              </w:tabs>
              <w:jc w:val="both"/>
              <w:rPr>
                <w:lang w:val="ro-MD"/>
              </w:rPr>
            </w:pPr>
          </w:p>
          <w:p w14:paraId="63246AA3" w14:textId="77777777" w:rsidR="00F722AC" w:rsidRPr="00FF430B" w:rsidRDefault="00F722AC" w:rsidP="00306F41">
            <w:pPr>
              <w:tabs>
                <w:tab w:val="left" w:pos="2295"/>
              </w:tabs>
              <w:jc w:val="both"/>
              <w:rPr>
                <w:lang w:val="ro-MD"/>
              </w:rPr>
            </w:pPr>
          </w:p>
          <w:p w14:paraId="071BEAA0" w14:textId="77777777" w:rsidR="00F722AC" w:rsidRPr="00FF430B" w:rsidRDefault="00F722AC" w:rsidP="00306F41">
            <w:pPr>
              <w:tabs>
                <w:tab w:val="left" w:pos="2295"/>
              </w:tabs>
              <w:jc w:val="both"/>
              <w:rPr>
                <w:lang w:val="ro-MD"/>
              </w:rPr>
            </w:pPr>
          </w:p>
          <w:p w14:paraId="5504B5D2" w14:textId="77777777" w:rsidR="00F722AC" w:rsidRPr="00FF430B" w:rsidRDefault="00F722AC" w:rsidP="00306F41">
            <w:pPr>
              <w:tabs>
                <w:tab w:val="left" w:pos="2295"/>
              </w:tabs>
              <w:jc w:val="both"/>
              <w:rPr>
                <w:lang w:val="ro-MD"/>
              </w:rPr>
            </w:pPr>
          </w:p>
          <w:p w14:paraId="30C00DE2" w14:textId="77777777" w:rsidR="00F722AC" w:rsidRPr="00FF430B" w:rsidRDefault="00F722AC" w:rsidP="00306F41">
            <w:pPr>
              <w:tabs>
                <w:tab w:val="left" w:pos="2295"/>
              </w:tabs>
              <w:jc w:val="both"/>
              <w:rPr>
                <w:lang w:val="ro-MD"/>
              </w:rPr>
            </w:pPr>
          </w:p>
          <w:p w14:paraId="52E173B6" w14:textId="77777777" w:rsidR="00F722AC" w:rsidRPr="00FF430B" w:rsidRDefault="00F722AC" w:rsidP="00306F41">
            <w:pPr>
              <w:tabs>
                <w:tab w:val="left" w:pos="2295"/>
              </w:tabs>
              <w:jc w:val="both"/>
              <w:rPr>
                <w:lang w:val="ro-MD"/>
              </w:rPr>
            </w:pPr>
          </w:p>
          <w:p w14:paraId="2E20FA70" w14:textId="77777777" w:rsidR="00F722AC" w:rsidRPr="00FF430B" w:rsidRDefault="00F722AC" w:rsidP="00306F41">
            <w:pPr>
              <w:tabs>
                <w:tab w:val="left" w:pos="2295"/>
              </w:tabs>
              <w:jc w:val="both"/>
              <w:rPr>
                <w:lang w:val="ro-MD"/>
              </w:rPr>
            </w:pPr>
          </w:p>
          <w:p w14:paraId="4234750D" w14:textId="77777777" w:rsidR="00F722AC" w:rsidRPr="00FF430B" w:rsidRDefault="00F722AC" w:rsidP="00306F41">
            <w:pPr>
              <w:tabs>
                <w:tab w:val="left" w:pos="2295"/>
              </w:tabs>
              <w:jc w:val="both"/>
              <w:rPr>
                <w:lang w:val="ro-MD"/>
              </w:rPr>
            </w:pPr>
          </w:p>
          <w:p w14:paraId="717B4FCF" w14:textId="77777777" w:rsidR="00F722AC" w:rsidRPr="00FF430B" w:rsidRDefault="00F722AC" w:rsidP="00306F41">
            <w:pPr>
              <w:tabs>
                <w:tab w:val="left" w:pos="2295"/>
              </w:tabs>
              <w:jc w:val="both"/>
              <w:rPr>
                <w:lang w:val="ro-MD"/>
              </w:rPr>
            </w:pPr>
          </w:p>
          <w:p w14:paraId="22B19B1B" w14:textId="77777777" w:rsidR="00F722AC" w:rsidRPr="00FF430B" w:rsidRDefault="00F722AC" w:rsidP="00306F41">
            <w:pPr>
              <w:tabs>
                <w:tab w:val="left" w:pos="2295"/>
              </w:tabs>
              <w:jc w:val="both"/>
              <w:rPr>
                <w:lang w:val="ro-MD"/>
              </w:rPr>
            </w:pPr>
          </w:p>
          <w:p w14:paraId="12982BA9" w14:textId="77777777" w:rsidR="00F722AC" w:rsidRPr="00FF430B" w:rsidRDefault="00F722AC" w:rsidP="00306F41">
            <w:pPr>
              <w:tabs>
                <w:tab w:val="left" w:pos="2295"/>
              </w:tabs>
              <w:jc w:val="both"/>
              <w:rPr>
                <w:lang w:val="ro-MD"/>
              </w:rPr>
            </w:pPr>
          </w:p>
          <w:p w14:paraId="72CFA57E" w14:textId="77777777" w:rsidR="00F722AC" w:rsidRPr="00FF430B" w:rsidRDefault="00F722AC" w:rsidP="00306F41">
            <w:pPr>
              <w:pStyle w:val="a"/>
              <w:numPr>
                <w:ilvl w:val="3"/>
                <w:numId w:val="3"/>
              </w:numPr>
              <w:tabs>
                <w:tab w:val="left" w:pos="2295"/>
              </w:tabs>
              <w:rPr>
                <w:lang w:val="ro-MD"/>
              </w:rPr>
            </w:pPr>
            <w:r w:rsidRPr="00FF430B">
              <w:rPr>
                <w:b/>
                <w:lang w:val="ro-MD"/>
              </w:rPr>
              <w:t xml:space="preserve">PARTEA CE ȚINE DE CONDIȚIILE </w:t>
            </w:r>
          </w:p>
          <w:p w14:paraId="230CCE55" w14:textId="77777777" w:rsidR="00F722AC" w:rsidRPr="00FF430B" w:rsidRDefault="00F722AC" w:rsidP="00306F41">
            <w:pPr>
              <w:pStyle w:val="a"/>
              <w:numPr>
                <w:ilvl w:val="0"/>
                <w:numId w:val="0"/>
              </w:numPr>
              <w:tabs>
                <w:tab w:val="left" w:pos="2295"/>
              </w:tabs>
              <w:ind w:left="3240"/>
              <w:rPr>
                <w:lang w:val="ro-MD"/>
              </w:rPr>
            </w:pPr>
            <w:r w:rsidRPr="00FF430B">
              <w:rPr>
                <w:b/>
                <w:lang w:val="ro-MD"/>
              </w:rPr>
              <w:t>SPECIALE A CONTRACTULUI</w:t>
            </w:r>
          </w:p>
          <w:p w14:paraId="3D545A96" w14:textId="77777777" w:rsidR="00F722AC" w:rsidRPr="00FF430B" w:rsidRDefault="00F722AC" w:rsidP="00306F41">
            <w:pPr>
              <w:jc w:val="center"/>
              <w:rPr>
                <w:lang w:val="ro-MD"/>
              </w:rPr>
            </w:pPr>
            <w:r w:rsidRPr="00FF430B">
              <w:rPr>
                <w:lang w:val="ro-MD"/>
              </w:rPr>
              <w:t xml:space="preserve">             (</w:t>
            </w:r>
            <w:r w:rsidRPr="00FF430B">
              <w:rPr>
                <w:sz w:val="20"/>
                <w:szCs w:val="20"/>
                <w:lang w:val="ro-MD"/>
              </w:rPr>
              <w:t>LA NECESITATE)</w:t>
            </w:r>
          </w:p>
          <w:p w14:paraId="6823FFCF" w14:textId="77777777" w:rsidR="00F722AC" w:rsidRPr="00FF430B" w:rsidRDefault="00F722AC" w:rsidP="00306F41">
            <w:pPr>
              <w:tabs>
                <w:tab w:val="left" w:pos="567"/>
                <w:tab w:val="left" w:pos="4005"/>
              </w:tabs>
              <w:jc w:val="both"/>
              <w:rPr>
                <w:lang w:val="ro-MD"/>
              </w:rPr>
            </w:pPr>
          </w:p>
          <w:p w14:paraId="4819A7CD" w14:textId="77777777" w:rsidR="00F722AC" w:rsidRPr="00FF430B" w:rsidRDefault="00F722AC" w:rsidP="00306F41">
            <w:pPr>
              <w:tabs>
                <w:tab w:val="left" w:pos="567"/>
                <w:tab w:val="left" w:pos="4005"/>
              </w:tabs>
              <w:jc w:val="both"/>
              <w:rPr>
                <w:lang w:val="ro-MD"/>
              </w:rPr>
            </w:pPr>
          </w:p>
          <w:p w14:paraId="1B474A21" w14:textId="77777777" w:rsidR="00F722AC" w:rsidRPr="00FF430B" w:rsidRDefault="00F722AC" w:rsidP="00306F41">
            <w:pPr>
              <w:tabs>
                <w:tab w:val="left" w:pos="567"/>
                <w:tab w:val="left" w:pos="4005"/>
              </w:tabs>
              <w:jc w:val="both"/>
              <w:rPr>
                <w:lang w:val="ro-MD"/>
              </w:rPr>
            </w:pPr>
          </w:p>
          <w:p w14:paraId="18F3819F" w14:textId="77777777" w:rsidR="00F722AC" w:rsidRPr="00FF430B" w:rsidRDefault="00F722AC" w:rsidP="00306F41">
            <w:pPr>
              <w:tabs>
                <w:tab w:val="left" w:pos="567"/>
                <w:tab w:val="left" w:pos="4005"/>
              </w:tabs>
              <w:jc w:val="both"/>
              <w:rPr>
                <w:lang w:val="ro-MD"/>
              </w:rPr>
            </w:pPr>
          </w:p>
          <w:p w14:paraId="50C07BFD" w14:textId="77777777" w:rsidR="00F722AC" w:rsidRPr="00FF430B" w:rsidRDefault="00F722AC" w:rsidP="00306F41">
            <w:pPr>
              <w:tabs>
                <w:tab w:val="left" w:pos="567"/>
                <w:tab w:val="left" w:pos="4005"/>
              </w:tabs>
              <w:jc w:val="both"/>
              <w:rPr>
                <w:lang w:val="ro-MD"/>
              </w:rPr>
            </w:pPr>
          </w:p>
          <w:p w14:paraId="036180D7" w14:textId="77777777" w:rsidR="00F722AC" w:rsidRPr="00FF430B" w:rsidRDefault="00F722AC" w:rsidP="00306F41">
            <w:pPr>
              <w:tabs>
                <w:tab w:val="left" w:pos="567"/>
                <w:tab w:val="left" w:pos="4005"/>
              </w:tabs>
              <w:jc w:val="both"/>
              <w:rPr>
                <w:lang w:val="ro-MD"/>
              </w:rPr>
            </w:pPr>
          </w:p>
          <w:p w14:paraId="4E98691C" w14:textId="77777777" w:rsidR="00F722AC" w:rsidRPr="00FF430B" w:rsidRDefault="00F722AC" w:rsidP="00306F41">
            <w:pPr>
              <w:tabs>
                <w:tab w:val="left" w:pos="567"/>
                <w:tab w:val="left" w:pos="4005"/>
              </w:tabs>
              <w:jc w:val="both"/>
              <w:rPr>
                <w:lang w:val="ro-MD"/>
              </w:rPr>
            </w:pPr>
          </w:p>
          <w:p w14:paraId="48052911" w14:textId="77777777" w:rsidR="00F722AC" w:rsidRPr="00FF430B" w:rsidRDefault="00F722AC" w:rsidP="00306F41">
            <w:pPr>
              <w:tabs>
                <w:tab w:val="left" w:pos="567"/>
                <w:tab w:val="left" w:pos="4005"/>
              </w:tabs>
              <w:jc w:val="both"/>
              <w:rPr>
                <w:lang w:val="ro-MD"/>
              </w:rPr>
            </w:pPr>
          </w:p>
          <w:p w14:paraId="09055F79" w14:textId="77777777" w:rsidR="00F722AC" w:rsidRPr="00FF430B" w:rsidRDefault="00F722AC" w:rsidP="00306F41">
            <w:pPr>
              <w:tabs>
                <w:tab w:val="left" w:pos="567"/>
                <w:tab w:val="left" w:pos="4005"/>
              </w:tabs>
              <w:jc w:val="both"/>
              <w:rPr>
                <w:lang w:val="ro-MD"/>
              </w:rPr>
            </w:pPr>
          </w:p>
          <w:p w14:paraId="2E2C66D2" w14:textId="77777777" w:rsidR="00F722AC" w:rsidRPr="00FF430B" w:rsidRDefault="00F722AC" w:rsidP="00306F41">
            <w:pPr>
              <w:tabs>
                <w:tab w:val="left" w:pos="567"/>
                <w:tab w:val="left" w:pos="4005"/>
              </w:tabs>
              <w:jc w:val="both"/>
              <w:rPr>
                <w:lang w:val="ro-MD"/>
              </w:rPr>
            </w:pPr>
          </w:p>
          <w:p w14:paraId="7871532A" w14:textId="77777777" w:rsidR="00F722AC" w:rsidRPr="00FF430B" w:rsidRDefault="00F722AC" w:rsidP="00306F41">
            <w:pPr>
              <w:tabs>
                <w:tab w:val="left" w:pos="567"/>
                <w:tab w:val="left" w:pos="4005"/>
              </w:tabs>
              <w:jc w:val="both"/>
              <w:rPr>
                <w:lang w:val="ro-MD"/>
              </w:rPr>
            </w:pPr>
          </w:p>
          <w:p w14:paraId="2E905A09" w14:textId="77777777" w:rsidR="00F722AC" w:rsidRPr="00FF430B" w:rsidRDefault="00F722AC" w:rsidP="00306F41">
            <w:pPr>
              <w:tabs>
                <w:tab w:val="left" w:pos="567"/>
                <w:tab w:val="left" w:pos="4005"/>
              </w:tabs>
              <w:jc w:val="both"/>
              <w:rPr>
                <w:lang w:val="ro-MD"/>
              </w:rPr>
            </w:pPr>
          </w:p>
          <w:p w14:paraId="72DAD4C5" w14:textId="77777777" w:rsidR="00F722AC" w:rsidRPr="00FF430B" w:rsidRDefault="00F722AC" w:rsidP="00306F41">
            <w:pPr>
              <w:tabs>
                <w:tab w:val="left" w:pos="567"/>
                <w:tab w:val="left" w:pos="4005"/>
              </w:tabs>
              <w:jc w:val="both"/>
              <w:rPr>
                <w:lang w:val="ro-MD"/>
              </w:rPr>
            </w:pPr>
          </w:p>
          <w:p w14:paraId="50219109" w14:textId="77777777" w:rsidR="00F722AC" w:rsidRPr="00FF430B" w:rsidRDefault="00F722AC" w:rsidP="00306F41">
            <w:pPr>
              <w:tabs>
                <w:tab w:val="left" w:pos="567"/>
                <w:tab w:val="left" w:pos="4005"/>
              </w:tabs>
              <w:jc w:val="both"/>
              <w:rPr>
                <w:lang w:val="ro-MD"/>
              </w:rPr>
            </w:pPr>
          </w:p>
          <w:p w14:paraId="32C5EFB2" w14:textId="77777777" w:rsidR="00F722AC" w:rsidRPr="00FF430B" w:rsidRDefault="00F722AC" w:rsidP="00306F41">
            <w:pPr>
              <w:tabs>
                <w:tab w:val="left" w:pos="567"/>
                <w:tab w:val="left" w:pos="4005"/>
              </w:tabs>
              <w:jc w:val="both"/>
              <w:rPr>
                <w:lang w:val="ro-MD"/>
              </w:rPr>
            </w:pPr>
          </w:p>
          <w:p w14:paraId="6E8948F1" w14:textId="77777777" w:rsidR="00F722AC" w:rsidRPr="00FF430B" w:rsidRDefault="00F722AC" w:rsidP="00306F41">
            <w:pPr>
              <w:tabs>
                <w:tab w:val="left" w:pos="567"/>
                <w:tab w:val="left" w:pos="4005"/>
              </w:tabs>
              <w:jc w:val="both"/>
              <w:rPr>
                <w:lang w:val="ro-MD"/>
              </w:rPr>
            </w:pPr>
          </w:p>
          <w:p w14:paraId="23C0381E" w14:textId="77777777" w:rsidR="00F722AC" w:rsidRPr="00FF430B" w:rsidRDefault="00F722AC" w:rsidP="00306F41">
            <w:pPr>
              <w:tabs>
                <w:tab w:val="left" w:pos="567"/>
                <w:tab w:val="left" w:pos="4005"/>
              </w:tabs>
              <w:jc w:val="both"/>
              <w:rPr>
                <w:lang w:val="ro-MD"/>
              </w:rPr>
            </w:pPr>
          </w:p>
          <w:p w14:paraId="2035A666" w14:textId="77777777" w:rsidR="00F722AC" w:rsidRPr="00FF430B" w:rsidRDefault="00F722AC" w:rsidP="00306F41">
            <w:pPr>
              <w:tabs>
                <w:tab w:val="left" w:pos="567"/>
                <w:tab w:val="left" w:pos="4005"/>
              </w:tabs>
              <w:jc w:val="both"/>
              <w:rPr>
                <w:lang w:val="ro-MD"/>
              </w:rPr>
            </w:pPr>
          </w:p>
          <w:p w14:paraId="453D662E" w14:textId="77777777" w:rsidR="00F722AC" w:rsidRPr="00FF430B" w:rsidRDefault="00F722AC" w:rsidP="004E3F29">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5F85C55B" w14:textId="77777777" w:rsidR="00F722AC" w:rsidRPr="00FF430B" w:rsidRDefault="00F722AC" w:rsidP="00306F4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722AC" w:rsidRPr="00EC30C2" w14:paraId="33314EE4" w14:textId="77777777" w:rsidTr="00306F41">
              <w:trPr>
                <w:jc w:val="center"/>
              </w:trPr>
              <w:tc>
                <w:tcPr>
                  <w:tcW w:w="5163" w:type="dxa"/>
                  <w:tcBorders>
                    <w:top w:val="nil"/>
                    <w:left w:val="nil"/>
                    <w:bottom w:val="nil"/>
                    <w:right w:val="nil"/>
                  </w:tcBorders>
                </w:tcPr>
                <w:p w14:paraId="29F11B50" w14:textId="77777777" w:rsidR="00F722AC" w:rsidRPr="00FF430B" w:rsidRDefault="00F722AC" w:rsidP="00306F41">
                  <w:pPr>
                    <w:tabs>
                      <w:tab w:val="left" w:pos="3295"/>
                    </w:tabs>
                    <w:jc w:val="center"/>
                    <w:rPr>
                      <w:b/>
                      <w:lang w:val="ro-MD"/>
                    </w:rPr>
                  </w:pPr>
                  <w:r w:rsidRPr="00FF430B">
                    <w:rPr>
                      <w:b/>
                      <w:iCs/>
                      <w:lang w:val="ro-MD"/>
                    </w:rPr>
                    <w:lastRenderedPageBreak/>
                    <w:t>ANTREPRENORUL</w:t>
                  </w:r>
                </w:p>
              </w:tc>
              <w:tc>
                <w:tcPr>
                  <w:tcW w:w="4927" w:type="dxa"/>
                  <w:tcBorders>
                    <w:top w:val="nil"/>
                    <w:left w:val="nil"/>
                    <w:bottom w:val="nil"/>
                    <w:right w:val="nil"/>
                  </w:tcBorders>
                </w:tcPr>
                <w:p w14:paraId="21B18B14" w14:textId="77777777" w:rsidR="00F722AC" w:rsidRPr="00FF430B" w:rsidRDefault="00F722AC" w:rsidP="00306F41">
                  <w:pPr>
                    <w:tabs>
                      <w:tab w:val="left" w:pos="3295"/>
                    </w:tabs>
                    <w:jc w:val="center"/>
                    <w:rPr>
                      <w:lang w:val="ro-MD"/>
                    </w:rPr>
                  </w:pPr>
                  <w:r w:rsidRPr="00FF430B">
                    <w:rPr>
                      <w:b/>
                      <w:iCs/>
                      <w:lang w:val="ro-MD"/>
                    </w:rPr>
                    <w:t>BENEFICIARUL</w:t>
                  </w:r>
                </w:p>
              </w:tc>
            </w:tr>
            <w:tr w:rsidR="00F722AC" w:rsidRPr="00EC30C2" w14:paraId="2F8F8330" w14:textId="77777777" w:rsidTr="00306F41">
              <w:trPr>
                <w:jc w:val="center"/>
              </w:trPr>
              <w:tc>
                <w:tcPr>
                  <w:tcW w:w="5163" w:type="dxa"/>
                  <w:tcBorders>
                    <w:top w:val="nil"/>
                    <w:left w:val="nil"/>
                    <w:bottom w:val="nil"/>
                    <w:right w:val="nil"/>
                  </w:tcBorders>
                  <w:vAlign w:val="center"/>
                </w:tcPr>
                <w:p w14:paraId="05AC4564"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CEEC886"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r>
            <w:tr w:rsidR="00F722AC" w:rsidRPr="00EC30C2" w14:paraId="6A493FE2" w14:textId="77777777" w:rsidTr="00306F41">
              <w:trPr>
                <w:jc w:val="center"/>
              </w:trPr>
              <w:tc>
                <w:tcPr>
                  <w:tcW w:w="5163" w:type="dxa"/>
                  <w:tcBorders>
                    <w:top w:val="nil"/>
                    <w:left w:val="nil"/>
                    <w:bottom w:val="nil"/>
                    <w:right w:val="nil"/>
                  </w:tcBorders>
                  <w:vAlign w:val="center"/>
                </w:tcPr>
                <w:p w14:paraId="2FA89F5B"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72F63481"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r>
            <w:tr w:rsidR="00F722AC" w:rsidRPr="00EC30C2" w14:paraId="7BE0F729" w14:textId="77777777" w:rsidTr="00306F41">
              <w:trPr>
                <w:jc w:val="center"/>
              </w:trPr>
              <w:tc>
                <w:tcPr>
                  <w:tcW w:w="5163" w:type="dxa"/>
                  <w:tcBorders>
                    <w:top w:val="nil"/>
                    <w:left w:val="nil"/>
                    <w:bottom w:val="nil"/>
                    <w:right w:val="nil"/>
                  </w:tcBorders>
                  <w:vAlign w:val="center"/>
                </w:tcPr>
                <w:p w14:paraId="1724A73B"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74304C03"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r>
            <w:tr w:rsidR="00F722AC" w:rsidRPr="00EC30C2" w14:paraId="7CA28889" w14:textId="77777777" w:rsidTr="00306F41">
              <w:trPr>
                <w:jc w:val="center"/>
              </w:trPr>
              <w:tc>
                <w:tcPr>
                  <w:tcW w:w="5163" w:type="dxa"/>
                  <w:tcBorders>
                    <w:top w:val="nil"/>
                    <w:left w:val="nil"/>
                    <w:bottom w:val="nil"/>
                    <w:right w:val="nil"/>
                  </w:tcBorders>
                  <w:vAlign w:val="center"/>
                </w:tcPr>
                <w:p w14:paraId="0076EBA4"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D3A9CE9"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r>
            <w:tr w:rsidR="00F722AC" w:rsidRPr="00EC30C2" w14:paraId="2C7D7226" w14:textId="77777777" w:rsidTr="00306F41">
              <w:trPr>
                <w:jc w:val="center"/>
              </w:trPr>
              <w:tc>
                <w:tcPr>
                  <w:tcW w:w="5163" w:type="dxa"/>
                  <w:tcBorders>
                    <w:top w:val="nil"/>
                    <w:left w:val="nil"/>
                    <w:bottom w:val="nil"/>
                    <w:right w:val="nil"/>
                  </w:tcBorders>
                  <w:vAlign w:val="center"/>
                </w:tcPr>
                <w:p w14:paraId="025CD8C0"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EF3DD4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r>
            <w:tr w:rsidR="00F722AC" w:rsidRPr="00EC30C2" w14:paraId="3B1BC955" w14:textId="77777777" w:rsidTr="00306F41">
              <w:trPr>
                <w:jc w:val="center"/>
              </w:trPr>
              <w:tc>
                <w:tcPr>
                  <w:tcW w:w="5163" w:type="dxa"/>
                  <w:tcBorders>
                    <w:top w:val="nil"/>
                    <w:left w:val="nil"/>
                    <w:bottom w:val="nil"/>
                    <w:right w:val="nil"/>
                  </w:tcBorders>
                  <w:vAlign w:val="center"/>
                </w:tcPr>
                <w:p w14:paraId="6390D57F"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465B6418"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r>
            <w:tr w:rsidR="00F722AC" w:rsidRPr="00EC30C2" w14:paraId="01BCBE18" w14:textId="77777777" w:rsidTr="00306F41">
              <w:trPr>
                <w:trHeight w:val="713"/>
                <w:jc w:val="center"/>
              </w:trPr>
              <w:tc>
                <w:tcPr>
                  <w:tcW w:w="5163" w:type="dxa"/>
                  <w:tcBorders>
                    <w:top w:val="nil"/>
                    <w:left w:val="nil"/>
                    <w:bottom w:val="nil"/>
                    <w:right w:val="nil"/>
                  </w:tcBorders>
                  <w:vAlign w:val="center"/>
                </w:tcPr>
                <w:p w14:paraId="340788D6" w14:textId="77777777" w:rsidR="00F722AC" w:rsidRPr="00FF430B" w:rsidRDefault="00F722AC" w:rsidP="00306F4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019541C" w14:textId="77777777" w:rsidR="00F722AC" w:rsidRPr="00FF430B" w:rsidRDefault="00F722AC" w:rsidP="00306F41">
                  <w:pPr>
                    <w:tabs>
                      <w:tab w:val="left" w:pos="1134"/>
                      <w:tab w:val="left" w:pos="4680"/>
                      <w:tab w:val="left" w:pos="7020"/>
                    </w:tabs>
                    <w:suppressAutoHyphens/>
                    <w:ind w:firstLine="567"/>
                    <w:jc w:val="both"/>
                    <w:rPr>
                      <w:lang w:val="ro-MD"/>
                    </w:rPr>
                  </w:pPr>
                </w:p>
                <w:p w14:paraId="06BC6BE6" w14:textId="77777777" w:rsidR="00F722AC" w:rsidRDefault="00F722AC" w:rsidP="00306F41">
                  <w:pPr>
                    <w:tabs>
                      <w:tab w:val="left" w:pos="1134"/>
                      <w:tab w:val="left" w:pos="4680"/>
                      <w:tab w:val="left" w:pos="7020"/>
                    </w:tabs>
                    <w:suppressAutoHyphens/>
                    <w:ind w:firstLine="567"/>
                    <w:jc w:val="both"/>
                    <w:rPr>
                      <w:lang w:val="ro-MD"/>
                    </w:rPr>
                  </w:pPr>
                </w:p>
                <w:p w14:paraId="0584131A" w14:textId="77777777" w:rsidR="00F722AC" w:rsidRDefault="00F722AC" w:rsidP="00306F41">
                  <w:pPr>
                    <w:tabs>
                      <w:tab w:val="left" w:pos="1134"/>
                      <w:tab w:val="left" w:pos="4680"/>
                      <w:tab w:val="left" w:pos="7020"/>
                    </w:tabs>
                    <w:suppressAutoHyphens/>
                    <w:ind w:firstLine="567"/>
                    <w:jc w:val="both"/>
                    <w:rPr>
                      <w:lang w:val="ro-MD"/>
                    </w:rPr>
                  </w:pPr>
                </w:p>
                <w:p w14:paraId="36DD76EE" w14:textId="77777777" w:rsidR="00F722AC" w:rsidRPr="00FF430B" w:rsidRDefault="00F722AC" w:rsidP="00306F41">
                  <w:pPr>
                    <w:tabs>
                      <w:tab w:val="left" w:pos="1134"/>
                      <w:tab w:val="left" w:pos="4680"/>
                      <w:tab w:val="left" w:pos="7020"/>
                    </w:tabs>
                    <w:suppressAutoHyphens/>
                    <w:ind w:firstLine="567"/>
                    <w:jc w:val="both"/>
                    <w:rPr>
                      <w:lang w:val="ro-MD"/>
                    </w:rPr>
                  </w:pPr>
                </w:p>
                <w:p w14:paraId="692861EC" w14:textId="77777777" w:rsidR="00F722AC" w:rsidRPr="00FF430B" w:rsidRDefault="00F722AC" w:rsidP="00306F41">
                  <w:pPr>
                    <w:tabs>
                      <w:tab w:val="left" w:pos="1134"/>
                      <w:tab w:val="left" w:pos="4680"/>
                      <w:tab w:val="left" w:pos="7020"/>
                    </w:tabs>
                    <w:suppressAutoHyphens/>
                    <w:ind w:firstLine="567"/>
                    <w:jc w:val="both"/>
                    <w:rPr>
                      <w:lang w:val="ro-MD"/>
                    </w:rPr>
                  </w:pPr>
                </w:p>
                <w:p w14:paraId="4D41964A" w14:textId="77777777" w:rsidR="00F722AC" w:rsidRPr="00FF430B" w:rsidRDefault="00F722AC" w:rsidP="00306F41">
                  <w:pPr>
                    <w:tabs>
                      <w:tab w:val="left" w:pos="1134"/>
                      <w:tab w:val="left" w:pos="4680"/>
                      <w:tab w:val="left" w:pos="7020"/>
                    </w:tabs>
                    <w:suppressAutoHyphens/>
                    <w:ind w:firstLine="567"/>
                    <w:jc w:val="both"/>
                    <w:rPr>
                      <w:lang w:val="ro-MD"/>
                    </w:rPr>
                  </w:pPr>
                </w:p>
                <w:p w14:paraId="682F82E0" w14:textId="77777777" w:rsidR="00F722AC" w:rsidRPr="00FF430B" w:rsidRDefault="00F722AC" w:rsidP="00306F41">
                  <w:pPr>
                    <w:tabs>
                      <w:tab w:val="left" w:pos="1134"/>
                      <w:tab w:val="left" w:pos="4680"/>
                      <w:tab w:val="left" w:pos="7020"/>
                    </w:tabs>
                    <w:suppressAutoHyphens/>
                    <w:ind w:firstLine="567"/>
                    <w:jc w:val="both"/>
                    <w:rPr>
                      <w:lang w:val="ro-MD"/>
                    </w:rPr>
                  </w:pPr>
                </w:p>
              </w:tc>
            </w:tr>
          </w:tbl>
          <w:p w14:paraId="40D555B7" w14:textId="77777777" w:rsidR="00F722AC" w:rsidRPr="00FF430B" w:rsidRDefault="00F722AC" w:rsidP="00306F41">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722AC" w:rsidRPr="00EC30C2" w14:paraId="783A1867" w14:textId="77777777" w:rsidTr="00306F41">
              <w:trPr>
                <w:trHeight w:val="357"/>
                <w:jc w:val="center"/>
              </w:trPr>
              <w:tc>
                <w:tcPr>
                  <w:tcW w:w="5188" w:type="dxa"/>
                  <w:vAlign w:val="center"/>
                </w:tcPr>
                <w:p w14:paraId="534633C2" w14:textId="77777777" w:rsidR="00F722AC" w:rsidRPr="00FF430B" w:rsidRDefault="00F722AC" w:rsidP="00306F41">
                  <w:pPr>
                    <w:jc w:val="center"/>
                    <w:rPr>
                      <w:b/>
                      <w:lang w:val="ro-MD"/>
                    </w:rPr>
                  </w:pPr>
                  <w:r w:rsidRPr="00FF430B">
                    <w:rPr>
                      <w:b/>
                      <w:lang w:val="ro-MD"/>
                    </w:rPr>
                    <w:t>ANTREPRENOR</w:t>
                  </w:r>
                </w:p>
              </w:tc>
              <w:tc>
                <w:tcPr>
                  <w:tcW w:w="4559" w:type="dxa"/>
                  <w:vAlign w:val="center"/>
                </w:tcPr>
                <w:p w14:paraId="473C87FF" w14:textId="77777777" w:rsidR="00F722AC" w:rsidRPr="00FF430B" w:rsidRDefault="00F722AC" w:rsidP="00306F41">
                  <w:pPr>
                    <w:jc w:val="center"/>
                    <w:rPr>
                      <w:b/>
                      <w:lang w:val="ro-MD"/>
                    </w:rPr>
                  </w:pPr>
                  <w:r w:rsidRPr="00FF430B">
                    <w:rPr>
                      <w:b/>
                      <w:lang w:val="ro-MD"/>
                    </w:rPr>
                    <w:t>BENEFICIAR</w:t>
                  </w:r>
                </w:p>
              </w:tc>
            </w:tr>
            <w:tr w:rsidR="00F722AC" w:rsidRPr="00EC30C2" w14:paraId="1D590F5E" w14:textId="77777777" w:rsidTr="00306F41">
              <w:trPr>
                <w:trHeight w:val="357"/>
                <w:jc w:val="center"/>
              </w:trPr>
              <w:tc>
                <w:tcPr>
                  <w:tcW w:w="5188" w:type="dxa"/>
                  <w:vAlign w:val="center"/>
                </w:tcPr>
                <w:p w14:paraId="67C70E4B" w14:textId="77777777" w:rsidR="00F722AC" w:rsidRPr="00FF430B" w:rsidRDefault="00F722AC" w:rsidP="00306F41">
                  <w:pPr>
                    <w:jc w:val="both"/>
                    <w:rPr>
                      <w:b/>
                      <w:lang w:val="ro-MD"/>
                    </w:rPr>
                  </w:pPr>
                </w:p>
                <w:p w14:paraId="5A7C3C38" w14:textId="77777777" w:rsidR="00F722AC" w:rsidRPr="00FF430B" w:rsidRDefault="00F722AC" w:rsidP="00306F41">
                  <w:pPr>
                    <w:jc w:val="both"/>
                    <w:rPr>
                      <w:b/>
                      <w:lang w:val="ro-MD"/>
                    </w:rPr>
                  </w:pPr>
                </w:p>
                <w:p w14:paraId="6B1F1C8A" w14:textId="77777777" w:rsidR="00F722AC" w:rsidRPr="00FF430B" w:rsidRDefault="00F722AC" w:rsidP="00306F41">
                  <w:pPr>
                    <w:jc w:val="both"/>
                    <w:rPr>
                      <w:b/>
                      <w:lang w:val="ro-MD"/>
                    </w:rPr>
                  </w:pPr>
                </w:p>
              </w:tc>
              <w:tc>
                <w:tcPr>
                  <w:tcW w:w="4559" w:type="dxa"/>
                  <w:vAlign w:val="center"/>
                </w:tcPr>
                <w:p w14:paraId="2396BF10" w14:textId="77777777" w:rsidR="00F722AC" w:rsidRPr="00FF430B" w:rsidRDefault="00F722AC" w:rsidP="00306F41">
                  <w:pPr>
                    <w:jc w:val="both"/>
                    <w:rPr>
                      <w:b/>
                      <w:lang w:val="ro-MD"/>
                    </w:rPr>
                  </w:pPr>
                </w:p>
                <w:p w14:paraId="692C9610" w14:textId="77777777" w:rsidR="00F722AC" w:rsidRPr="00FF430B" w:rsidRDefault="00F722AC" w:rsidP="00306F41">
                  <w:pPr>
                    <w:jc w:val="both"/>
                    <w:rPr>
                      <w:b/>
                      <w:lang w:val="ro-MD"/>
                    </w:rPr>
                  </w:pPr>
                </w:p>
                <w:p w14:paraId="6E85C810" w14:textId="77777777" w:rsidR="00F722AC" w:rsidRPr="00FF430B" w:rsidRDefault="00F722AC" w:rsidP="00306F41">
                  <w:pPr>
                    <w:jc w:val="both"/>
                    <w:rPr>
                      <w:b/>
                      <w:lang w:val="ro-MD"/>
                    </w:rPr>
                  </w:pPr>
                </w:p>
              </w:tc>
            </w:tr>
          </w:tbl>
          <w:p w14:paraId="7CAF3EDE" w14:textId="77777777" w:rsidR="00F722AC" w:rsidRPr="00FF430B" w:rsidRDefault="00F722AC" w:rsidP="00306F41">
            <w:pPr>
              <w:tabs>
                <w:tab w:val="left" w:pos="2295"/>
              </w:tabs>
              <w:jc w:val="both"/>
              <w:rPr>
                <w:lang w:val="ro-MD"/>
              </w:rPr>
            </w:pPr>
          </w:p>
          <w:p w14:paraId="6A0BD3EA" w14:textId="77777777" w:rsidR="00F722AC" w:rsidRPr="00FF430B" w:rsidRDefault="00F722AC" w:rsidP="00306F41">
            <w:pPr>
              <w:tabs>
                <w:tab w:val="left" w:pos="2295"/>
              </w:tabs>
              <w:jc w:val="both"/>
              <w:rPr>
                <w:lang w:val="ro-MD"/>
              </w:rPr>
            </w:pPr>
          </w:p>
          <w:p w14:paraId="62CDAF38" w14:textId="77777777" w:rsidR="00F722AC" w:rsidRPr="00FF430B" w:rsidRDefault="00F722AC" w:rsidP="00306F41">
            <w:pPr>
              <w:tabs>
                <w:tab w:val="left" w:pos="2295"/>
              </w:tabs>
              <w:jc w:val="both"/>
              <w:rPr>
                <w:lang w:val="ro-MD"/>
              </w:rPr>
            </w:pPr>
          </w:p>
          <w:p w14:paraId="07C7D0D0" w14:textId="77777777" w:rsidR="00F722AC" w:rsidRPr="00FF430B" w:rsidRDefault="00F722AC" w:rsidP="00306F41">
            <w:pPr>
              <w:tabs>
                <w:tab w:val="left" w:pos="2295"/>
              </w:tabs>
              <w:jc w:val="both"/>
              <w:rPr>
                <w:lang w:val="ro-MD"/>
              </w:rPr>
            </w:pPr>
          </w:p>
          <w:p w14:paraId="17A26A65" w14:textId="77777777" w:rsidR="00F722AC" w:rsidRPr="00FF430B" w:rsidRDefault="00F722AC" w:rsidP="00306F41">
            <w:pPr>
              <w:tabs>
                <w:tab w:val="left" w:pos="2295"/>
              </w:tabs>
              <w:jc w:val="both"/>
              <w:rPr>
                <w:lang w:val="ro-MD"/>
              </w:rPr>
            </w:pPr>
            <w:r w:rsidRPr="00FF430B">
              <w:rPr>
                <w:lang w:val="ro-MD"/>
              </w:rPr>
              <w:br/>
            </w:r>
          </w:p>
          <w:p w14:paraId="4CD86C53" w14:textId="77777777" w:rsidR="00F722AC" w:rsidRDefault="00F722AC" w:rsidP="00306F41">
            <w:pPr>
              <w:tabs>
                <w:tab w:val="left" w:pos="2295"/>
              </w:tabs>
              <w:jc w:val="both"/>
              <w:rPr>
                <w:lang w:val="ro-MD"/>
              </w:rPr>
            </w:pPr>
          </w:p>
          <w:p w14:paraId="25C07882" w14:textId="77777777" w:rsidR="00F722AC" w:rsidRDefault="00F722AC" w:rsidP="00306F41">
            <w:pPr>
              <w:tabs>
                <w:tab w:val="left" w:pos="2295"/>
              </w:tabs>
              <w:jc w:val="both"/>
              <w:rPr>
                <w:lang w:val="ro-MD"/>
              </w:rPr>
            </w:pPr>
          </w:p>
          <w:p w14:paraId="63DBCA39" w14:textId="77777777" w:rsidR="00F722AC" w:rsidRDefault="00F722AC" w:rsidP="00306F41">
            <w:pPr>
              <w:jc w:val="both"/>
              <w:rPr>
                <w:lang w:val="ro-MD"/>
              </w:rPr>
            </w:pPr>
          </w:p>
          <w:p w14:paraId="01E9D2FD" w14:textId="77777777" w:rsidR="00F722AC" w:rsidRPr="00FF430B" w:rsidRDefault="00F722AC" w:rsidP="00306F41">
            <w:pPr>
              <w:jc w:val="both"/>
              <w:rPr>
                <w:sz w:val="28"/>
                <w:szCs w:val="28"/>
                <w:lang w:val="ro-MD"/>
              </w:rPr>
            </w:pPr>
          </w:p>
          <w:p w14:paraId="024FE511" w14:textId="77777777" w:rsidR="00F722AC" w:rsidRPr="00FF430B" w:rsidRDefault="00F722AC" w:rsidP="00306F41">
            <w:pPr>
              <w:tabs>
                <w:tab w:val="left" w:pos="2295"/>
              </w:tabs>
              <w:jc w:val="right"/>
              <w:rPr>
                <w:lang w:val="ro-MD"/>
              </w:rPr>
            </w:pPr>
            <w:r w:rsidRPr="00FF430B">
              <w:rPr>
                <w:lang w:val="ro-MD"/>
              </w:rPr>
              <w:t>Anexa nr. 1</w:t>
            </w:r>
          </w:p>
          <w:p w14:paraId="4E1376A6" w14:textId="77777777" w:rsidR="00F722AC" w:rsidRPr="00FF430B" w:rsidRDefault="00F722AC" w:rsidP="00306F41">
            <w:pPr>
              <w:tabs>
                <w:tab w:val="left" w:pos="2295"/>
              </w:tabs>
              <w:jc w:val="right"/>
              <w:rPr>
                <w:lang w:val="ro-MD"/>
              </w:rPr>
            </w:pPr>
            <w:r w:rsidRPr="00FF430B">
              <w:rPr>
                <w:lang w:val="ro-MD"/>
              </w:rPr>
              <w:t>la Contractul nr. ___________</w:t>
            </w:r>
          </w:p>
          <w:p w14:paraId="5BBB94FE" w14:textId="77777777" w:rsidR="00F722AC" w:rsidRPr="00FF430B" w:rsidRDefault="00F722AC" w:rsidP="00306F41">
            <w:pPr>
              <w:tabs>
                <w:tab w:val="left" w:pos="2295"/>
              </w:tabs>
              <w:jc w:val="right"/>
              <w:rPr>
                <w:lang w:val="ro-MD"/>
              </w:rPr>
            </w:pPr>
            <w:r w:rsidRPr="00FF430B">
              <w:rPr>
                <w:lang w:val="ro-MD"/>
              </w:rPr>
              <w:t>Din „____”  _____ 20_______</w:t>
            </w:r>
          </w:p>
          <w:p w14:paraId="464FAC8A" w14:textId="77777777" w:rsidR="00F722AC" w:rsidRPr="00FF430B" w:rsidRDefault="00F722AC" w:rsidP="00306F41">
            <w:pPr>
              <w:tabs>
                <w:tab w:val="left" w:pos="2295"/>
              </w:tabs>
              <w:jc w:val="both"/>
              <w:rPr>
                <w:lang w:val="ro-MD"/>
              </w:rPr>
            </w:pPr>
          </w:p>
          <w:p w14:paraId="799B02EB" w14:textId="77777777" w:rsidR="00F722AC" w:rsidRPr="00FF430B" w:rsidRDefault="00F722AC" w:rsidP="00306F41">
            <w:pPr>
              <w:tabs>
                <w:tab w:val="left" w:pos="2295"/>
              </w:tabs>
              <w:jc w:val="both"/>
              <w:rPr>
                <w:lang w:val="ro-MD"/>
              </w:rPr>
            </w:pPr>
          </w:p>
          <w:p w14:paraId="4ACBFAF0" w14:textId="77777777" w:rsidR="00F722AC" w:rsidRPr="00FF430B" w:rsidRDefault="00F722AC" w:rsidP="00306F41">
            <w:pPr>
              <w:tabs>
                <w:tab w:val="left" w:pos="2295"/>
              </w:tabs>
              <w:jc w:val="both"/>
              <w:rPr>
                <w:lang w:val="ro-MD"/>
              </w:rPr>
            </w:pPr>
          </w:p>
          <w:p w14:paraId="0E66B5E9" w14:textId="77777777" w:rsidR="00F722AC" w:rsidRPr="00FF430B" w:rsidRDefault="00F722AC" w:rsidP="00306F41">
            <w:pPr>
              <w:tabs>
                <w:tab w:val="left" w:pos="2295"/>
              </w:tabs>
              <w:jc w:val="both"/>
              <w:rPr>
                <w:lang w:val="ro-MD"/>
              </w:rPr>
            </w:pPr>
          </w:p>
          <w:p w14:paraId="155D74A1" w14:textId="77777777" w:rsidR="00F722AC" w:rsidRPr="00FF430B" w:rsidRDefault="00F722AC" w:rsidP="00306F41">
            <w:pPr>
              <w:tabs>
                <w:tab w:val="left" w:pos="2295"/>
              </w:tabs>
              <w:jc w:val="both"/>
              <w:rPr>
                <w:lang w:val="ro-MD"/>
              </w:rPr>
            </w:pPr>
          </w:p>
          <w:p w14:paraId="3D4FF4D1" w14:textId="77777777" w:rsidR="00F722AC" w:rsidRPr="00FF430B" w:rsidRDefault="00F722AC" w:rsidP="00306F41">
            <w:pPr>
              <w:tabs>
                <w:tab w:val="left" w:pos="2295"/>
              </w:tabs>
              <w:jc w:val="both"/>
              <w:rPr>
                <w:lang w:val="ro-MD"/>
              </w:rPr>
            </w:pPr>
          </w:p>
          <w:p w14:paraId="3F6FD5D6" w14:textId="77777777" w:rsidR="00F722AC" w:rsidRPr="00FF430B" w:rsidRDefault="00F722AC" w:rsidP="00306F41">
            <w:pPr>
              <w:tabs>
                <w:tab w:val="left" w:pos="2295"/>
              </w:tabs>
              <w:jc w:val="both"/>
              <w:rPr>
                <w:lang w:val="ro-MD"/>
              </w:rPr>
            </w:pPr>
          </w:p>
          <w:p w14:paraId="406B3966" w14:textId="77777777" w:rsidR="00F722AC" w:rsidRPr="00FF430B" w:rsidRDefault="00F722AC" w:rsidP="00306F41">
            <w:pPr>
              <w:tabs>
                <w:tab w:val="left" w:pos="2295"/>
              </w:tabs>
              <w:jc w:val="both"/>
              <w:rPr>
                <w:lang w:val="ro-MD"/>
              </w:rPr>
            </w:pPr>
          </w:p>
          <w:p w14:paraId="6C85E2E8" w14:textId="77777777" w:rsidR="00F722AC" w:rsidRPr="00FF430B" w:rsidRDefault="00F722AC" w:rsidP="00306F41">
            <w:pPr>
              <w:tabs>
                <w:tab w:val="left" w:pos="2295"/>
              </w:tabs>
              <w:jc w:val="both"/>
              <w:rPr>
                <w:b/>
                <w:lang w:val="ro-MD"/>
              </w:rPr>
            </w:pPr>
            <w:r w:rsidRPr="00FF430B">
              <w:rPr>
                <w:b/>
                <w:lang w:val="ro-MD"/>
              </w:rPr>
              <w:t xml:space="preserve">       SPECIFICAŢII TEHNICE</w:t>
            </w:r>
          </w:p>
          <w:p w14:paraId="675ECADA" w14:textId="77777777" w:rsidR="00F722AC" w:rsidRPr="00FF430B" w:rsidRDefault="00F722AC" w:rsidP="00306F41">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722AC" w:rsidRPr="00EC30C2" w14:paraId="12AAF491" w14:textId="77777777" w:rsidTr="00306F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98EEAD" w14:textId="77777777" w:rsidR="00F722AC" w:rsidRPr="00FF430B" w:rsidRDefault="00F722AC" w:rsidP="00306F4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0948C1" w14:textId="77777777" w:rsidR="00F722AC" w:rsidRPr="00FF430B" w:rsidRDefault="00F722AC" w:rsidP="00306F41">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38C8CA" w14:textId="77777777" w:rsidR="00F722AC" w:rsidRPr="00FF430B" w:rsidRDefault="00F722AC" w:rsidP="00306F4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87BBB76" w14:textId="77777777" w:rsidR="00F722AC" w:rsidRPr="00FF430B" w:rsidRDefault="00F722AC" w:rsidP="00306F41">
                  <w:pPr>
                    <w:jc w:val="center"/>
                    <w:rPr>
                      <w:b/>
                      <w:lang w:val="ro-MD"/>
                    </w:rPr>
                  </w:pPr>
                  <w:r w:rsidRPr="00FF430B">
                    <w:rPr>
                      <w:b/>
                      <w:lang w:val="ro-MD"/>
                    </w:rPr>
                    <w:t>Specificarea tehnică deplină solicitată de către autoritatea contractantă</w:t>
                  </w:r>
                </w:p>
                <w:p w14:paraId="5DD35BAE" w14:textId="77777777" w:rsidR="00F722AC" w:rsidRPr="00FF430B" w:rsidRDefault="00F722AC" w:rsidP="00306F4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711CCC" w14:textId="77777777" w:rsidR="00F722AC" w:rsidRPr="00FF430B" w:rsidRDefault="00F722AC" w:rsidP="00306F41">
                  <w:pPr>
                    <w:jc w:val="center"/>
                    <w:rPr>
                      <w:b/>
                      <w:lang w:val="ro-MD"/>
                    </w:rPr>
                  </w:pPr>
                  <w:r w:rsidRPr="00FF430B">
                    <w:rPr>
                      <w:b/>
                      <w:bCs/>
                      <w:noProof w:val="0"/>
                      <w:lang w:val="ro-MD"/>
                    </w:rPr>
                    <w:t xml:space="preserve">Specificarea tehnică </w:t>
                  </w:r>
                  <w:r w:rsidRPr="00FF430B">
                    <w:rPr>
                      <w:b/>
                      <w:lang w:val="ro-MD"/>
                    </w:rPr>
                    <w:t>deplină propusă de către ofertant</w:t>
                  </w:r>
                </w:p>
                <w:p w14:paraId="5E6A77E1" w14:textId="77777777" w:rsidR="00F722AC" w:rsidRPr="00FF430B" w:rsidRDefault="00F722AC" w:rsidP="00306F41">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85CE4D" w14:textId="77777777" w:rsidR="00F722AC" w:rsidRPr="00FF430B" w:rsidRDefault="00F722AC" w:rsidP="00306F41">
                  <w:pPr>
                    <w:ind w:right="943"/>
                    <w:jc w:val="center"/>
                    <w:rPr>
                      <w:b/>
                      <w:bCs/>
                      <w:noProof w:val="0"/>
                      <w:lang w:val="ro-MD"/>
                    </w:rPr>
                  </w:pPr>
                  <w:r w:rsidRPr="00FF430B">
                    <w:rPr>
                      <w:b/>
                      <w:bCs/>
                      <w:noProof w:val="0"/>
                      <w:lang w:val="ro-MD"/>
                    </w:rPr>
                    <w:t>Standarde de</w:t>
                  </w:r>
                </w:p>
                <w:p w14:paraId="69483876" w14:textId="77777777" w:rsidR="00F722AC" w:rsidRPr="00FF430B" w:rsidRDefault="00F722AC" w:rsidP="00306F41">
                  <w:pPr>
                    <w:ind w:right="943"/>
                    <w:jc w:val="center"/>
                    <w:rPr>
                      <w:b/>
                      <w:bCs/>
                      <w:noProof w:val="0"/>
                      <w:lang w:val="ro-MD"/>
                    </w:rPr>
                  </w:pPr>
                  <w:r w:rsidRPr="00FF430B">
                    <w:rPr>
                      <w:b/>
                      <w:bCs/>
                      <w:noProof w:val="0"/>
                      <w:lang w:val="ro-MD"/>
                    </w:rPr>
                    <w:t>referinţă</w:t>
                  </w:r>
                </w:p>
              </w:tc>
            </w:tr>
            <w:tr w:rsidR="00F722AC" w:rsidRPr="00EC30C2" w14:paraId="2B52C815"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50F28" w14:textId="77777777" w:rsidR="00F722AC" w:rsidRPr="00FF430B" w:rsidRDefault="00F722AC" w:rsidP="00306F4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D33902"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3F0CDE"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DD8653"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70AA6" w14:textId="77777777" w:rsidR="00F722AC" w:rsidRPr="00FF430B" w:rsidRDefault="00F722AC" w:rsidP="00306F4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05CBF" w14:textId="77777777" w:rsidR="00F722AC" w:rsidRPr="00FF430B" w:rsidRDefault="00F722AC" w:rsidP="00306F41">
                  <w:pPr>
                    <w:jc w:val="both"/>
                    <w:rPr>
                      <w:noProof w:val="0"/>
                      <w:lang w:val="ro-MD"/>
                    </w:rPr>
                  </w:pPr>
                </w:p>
              </w:tc>
            </w:tr>
            <w:tr w:rsidR="00F722AC" w:rsidRPr="00EC30C2" w14:paraId="54AAFDF2"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2860D" w14:textId="77777777" w:rsidR="00F722AC" w:rsidRPr="00FF430B" w:rsidRDefault="00F722AC" w:rsidP="00306F4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D71F2"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B926DC"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148682"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91918" w14:textId="77777777" w:rsidR="00F722AC" w:rsidRPr="00FF430B" w:rsidRDefault="00F722AC" w:rsidP="00306F4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48EE8" w14:textId="77777777" w:rsidR="00F722AC" w:rsidRPr="00FF430B" w:rsidRDefault="00F722AC" w:rsidP="00306F41">
                  <w:pPr>
                    <w:jc w:val="both"/>
                    <w:rPr>
                      <w:noProof w:val="0"/>
                      <w:lang w:val="ro-MD"/>
                    </w:rPr>
                  </w:pPr>
                </w:p>
              </w:tc>
            </w:tr>
            <w:tr w:rsidR="00F722AC" w:rsidRPr="00EC30C2" w14:paraId="6E8D355C" w14:textId="77777777" w:rsidTr="00306F41">
              <w:tc>
                <w:tcPr>
                  <w:tcW w:w="2261" w:type="dxa"/>
                  <w:gridSpan w:val="2"/>
                  <w:tcBorders>
                    <w:top w:val="single" w:sz="6" w:space="0" w:color="000000"/>
                    <w:left w:val="nil"/>
                    <w:bottom w:val="nil"/>
                    <w:right w:val="nil"/>
                  </w:tcBorders>
                </w:tcPr>
                <w:p w14:paraId="3EDD1870" w14:textId="77777777" w:rsidR="00F722AC" w:rsidRPr="00FF430B" w:rsidRDefault="00F722AC" w:rsidP="00306F41">
                  <w:pPr>
                    <w:jc w:val="both"/>
                    <w:rPr>
                      <w:noProof w:val="0"/>
                      <w:lang w:val="ro-MD"/>
                    </w:rPr>
                  </w:pPr>
                </w:p>
                <w:p w14:paraId="42FF4D44" w14:textId="77777777" w:rsidR="00F722AC" w:rsidRPr="00FF430B" w:rsidRDefault="00F722AC" w:rsidP="00306F41">
                  <w:pPr>
                    <w:jc w:val="both"/>
                    <w:rPr>
                      <w:noProof w:val="0"/>
                      <w:lang w:val="ro-MD"/>
                    </w:rPr>
                  </w:pPr>
                </w:p>
                <w:p w14:paraId="5743F59B" w14:textId="77777777" w:rsidR="00F722AC" w:rsidRPr="00FF430B" w:rsidRDefault="00F722AC" w:rsidP="00306F41">
                  <w:pPr>
                    <w:jc w:val="both"/>
                    <w:rPr>
                      <w:noProof w:val="0"/>
                      <w:lang w:val="ro-MD"/>
                    </w:rPr>
                  </w:pPr>
                </w:p>
                <w:p w14:paraId="65321538" w14:textId="77777777" w:rsidR="00F722AC" w:rsidRPr="00FF430B" w:rsidRDefault="00F722AC" w:rsidP="00306F41">
                  <w:pPr>
                    <w:jc w:val="both"/>
                    <w:rPr>
                      <w:noProof w:val="0"/>
                      <w:lang w:val="ro-MD"/>
                    </w:rPr>
                  </w:pPr>
                </w:p>
                <w:p w14:paraId="4D650459" w14:textId="77777777" w:rsidR="00F722AC" w:rsidRPr="00FF430B" w:rsidRDefault="00F722AC" w:rsidP="00306F41">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7649F9A" w14:textId="77777777" w:rsidR="00F722AC" w:rsidRPr="00FF430B" w:rsidRDefault="00F722AC" w:rsidP="00306F41">
                  <w:pPr>
                    <w:jc w:val="both"/>
                    <w:rPr>
                      <w:noProof w:val="0"/>
                      <w:lang w:val="ro-MD"/>
                    </w:rPr>
                  </w:pPr>
                  <w:r w:rsidRPr="00FF430B">
                    <w:rPr>
                      <w:noProof w:val="0"/>
                      <w:lang w:val="ro-MD"/>
                    </w:rPr>
                    <w:lastRenderedPageBreak/>
                    <w:t> </w:t>
                  </w:r>
                </w:p>
                <w:p w14:paraId="2A4BA58C" w14:textId="77777777" w:rsidR="00F722AC" w:rsidRPr="00FF430B" w:rsidRDefault="00F722AC" w:rsidP="00306F41">
                  <w:pPr>
                    <w:jc w:val="center"/>
                    <w:rPr>
                      <w:b/>
                      <w:bCs/>
                      <w:noProof w:val="0"/>
                      <w:lang w:val="ro-MD"/>
                    </w:rPr>
                  </w:pPr>
                </w:p>
                <w:p w14:paraId="331AB417" w14:textId="77777777" w:rsidR="00F722AC" w:rsidRPr="00FF430B" w:rsidRDefault="00F722AC" w:rsidP="00306F41">
                  <w:pPr>
                    <w:jc w:val="center"/>
                    <w:rPr>
                      <w:b/>
                      <w:bCs/>
                      <w:noProof w:val="0"/>
                      <w:lang w:val="ro-MD"/>
                    </w:rPr>
                  </w:pPr>
                </w:p>
                <w:p w14:paraId="227BB418" w14:textId="77777777" w:rsidR="00F722AC" w:rsidRPr="00FF430B" w:rsidRDefault="00F722AC" w:rsidP="00306F41">
                  <w:pPr>
                    <w:jc w:val="center"/>
                    <w:rPr>
                      <w:b/>
                      <w:bCs/>
                      <w:noProof w:val="0"/>
                      <w:lang w:val="ro-MD"/>
                    </w:rPr>
                  </w:pPr>
                </w:p>
                <w:p w14:paraId="7EB8B91C" w14:textId="77777777" w:rsidR="00F722AC" w:rsidRPr="00FF430B" w:rsidRDefault="00F722AC" w:rsidP="00306F41">
                  <w:pPr>
                    <w:jc w:val="center"/>
                    <w:rPr>
                      <w:b/>
                      <w:bCs/>
                      <w:noProof w:val="0"/>
                      <w:lang w:val="ro-MD"/>
                    </w:rPr>
                  </w:pPr>
                </w:p>
                <w:p w14:paraId="0FA25073" w14:textId="77777777" w:rsidR="00F722AC" w:rsidRPr="00FF430B" w:rsidRDefault="00F722AC" w:rsidP="00306F41">
                  <w:pPr>
                    <w:jc w:val="center"/>
                    <w:rPr>
                      <w:b/>
                      <w:bCs/>
                      <w:noProof w:val="0"/>
                      <w:lang w:val="ro-MD"/>
                    </w:rPr>
                  </w:pPr>
                </w:p>
                <w:p w14:paraId="60F50732" w14:textId="77777777" w:rsidR="00F722AC" w:rsidRPr="00FF430B" w:rsidRDefault="00F722AC" w:rsidP="00306F41">
                  <w:pPr>
                    <w:jc w:val="center"/>
                    <w:rPr>
                      <w:b/>
                      <w:bCs/>
                      <w:noProof w:val="0"/>
                      <w:lang w:val="ro-MD"/>
                    </w:rPr>
                  </w:pPr>
                </w:p>
                <w:p w14:paraId="3321E494" w14:textId="77777777" w:rsidR="00F722AC" w:rsidRPr="00FF430B" w:rsidRDefault="00F722AC" w:rsidP="00306F41">
                  <w:pPr>
                    <w:rPr>
                      <w:b/>
                      <w:bCs/>
                      <w:noProof w:val="0"/>
                      <w:lang w:val="ro-MD"/>
                    </w:rPr>
                  </w:pPr>
                  <w:r w:rsidRPr="00FF430B">
                    <w:rPr>
                      <w:b/>
                      <w:bCs/>
                      <w:noProof w:val="0"/>
                      <w:lang w:val="ro-MD"/>
                    </w:rPr>
                    <w:t xml:space="preserve">                 SEMNĂTURILE PĂRŢILOR</w:t>
                  </w:r>
                </w:p>
                <w:p w14:paraId="364ACC52" w14:textId="77777777" w:rsidR="00F722AC" w:rsidRPr="00FF430B" w:rsidRDefault="00F722AC" w:rsidP="00306F41">
                  <w:pPr>
                    <w:rPr>
                      <w:noProof w:val="0"/>
                      <w:lang w:val="ro-MD"/>
                    </w:rPr>
                  </w:pPr>
                </w:p>
              </w:tc>
            </w:tr>
            <w:tr w:rsidR="00F722AC" w:rsidRPr="00EC30C2" w14:paraId="51B42991" w14:textId="77777777" w:rsidTr="00306F41">
              <w:tc>
                <w:tcPr>
                  <w:tcW w:w="4763" w:type="dxa"/>
                  <w:gridSpan w:val="4"/>
                  <w:tcBorders>
                    <w:top w:val="nil"/>
                    <w:left w:val="nil"/>
                    <w:bottom w:val="nil"/>
                    <w:right w:val="nil"/>
                  </w:tcBorders>
                  <w:tcMar>
                    <w:top w:w="24" w:type="dxa"/>
                    <w:left w:w="48" w:type="dxa"/>
                    <w:bottom w:w="24" w:type="dxa"/>
                    <w:right w:w="48" w:type="dxa"/>
                  </w:tcMar>
                  <w:hideMark/>
                </w:tcPr>
                <w:p w14:paraId="3A4506E1" w14:textId="77777777" w:rsidR="00F722AC" w:rsidRPr="00FF430B" w:rsidRDefault="00F722AC" w:rsidP="00306F41">
                  <w:pPr>
                    <w:jc w:val="center"/>
                    <w:rPr>
                      <w:noProof w:val="0"/>
                      <w:lang w:val="ro-MD"/>
                    </w:rPr>
                  </w:pPr>
                  <w:r w:rsidRPr="006A7C1C">
                    <w:rPr>
                      <w:b/>
                      <w:bCs/>
                      <w:noProof w:val="0"/>
                      <w:lang w:val="ro-MD"/>
                    </w:rPr>
                    <w:lastRenderedPageBreak/>
                    <w:t>ANTREPRENORU</w:t>
                  </w:r>
                  <w:r>
                    <w:rPr>
                      <w:b/>
                      <w:bCs/>
                      <w:noProof w:val="0"/>
                      <w:lang w:val="ro-MD"/>
                    </w:rPr>
                    <w:t>L</w:t>
                  </w:r>
                </w:p>
                <w:p w14:paraId="0525B458" w14:textId="77777777" w:rsidR="00F722AC" w:rsidRPr="00FF430B" w:rsidRDefault="00F722AC" w:rsidP="00306F41">
                  <w:pPr>
                    <w:ind w:firstLine="567"/>
                    <w:jc w:val="both"/>
                    <w:rPr>
                      <w:noProof w:val="0"/>
                      <w:lang w:val="ro-MD"/>
                    </w:rPr>
                  </w:pPr>
                  <w:r w:rsidRPr="00FF430B">
                    <w:rPr>
                      <w:noProof w:val="0"/>
                      <w:lang w:val="ro-MD"/>
                    </w:rPr>
                    <w:t> </w:t>
                  </w:r>
                </w:p>
                <w:p w14:paraId="128435D7" w14:textId="77777777" w:rsidR="00F722AC" w:rsidRPr="00FF430B" w:rsidRDefault="00F722AC" w:rsidP="00306F41">
                  <w:pPr>
                    <w:ind w:firstLine="567"/>
                    <w:rPr>
                      <w:noProof w:val="0"/>
                      <w:lang w:val="ro-MD"/>
                    </w:rPr>
                  </w:pPr>
                </w:p>
                <w:p w14:paraId="75123079" w14:textId="77777777" w:rsidR="00F722AC" w:rsidRPr="00FF430B" w:rsidRDefault="00F722AC" w:rsidP="00306F41">
                  <w:pPr>
                    <w:ind w:firstLine="567"/>
                    <w:rPr>
                      <w:noProof w:val="0"/>
                      <w:lang w:val="ro-MD"/>
                    </w:rPr>
                  </w:pPr>
                </w:p>
              </w:tc>
              <w:tc>
                <w:tcPr>
                  <w:tcW w:w="50" w:type="dxa"/>
                  <w:tcBorders>
                    <w:top w:val="nil"/>
                    <w:left w:val="nil"/>
                    <w:bottom w:val="nil"/>
                    <w:right w:val="nil"/>
                  </w:tcBorders>
                </w:tcPr>
                <w:p w14:paraId="55DA9B13" w14:textId="77777777" w:rsidR="00F722AC" w:rsidRPr="00FF430B" w:rsidRDefault="00F722AC" w:rsidP="00306F41">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3E7C1154" w14:textId="77777777" w:rsidR="00F722AC" w:rsidRPr="00FF430B" w:rsidRDefault="00F722AC" w:rsidP="00306F41">
                  <w:pPr>
                    <w:rPr>
                      <w:noProof w:val="0"/>
                      <w:lang w:val="ro-MD"/>
                    </w:rPr>
                  </w:pPr>
                  <w:r w:rsidRPr="00FF430B">
                    <w:rPr>
                      <w:b/>
                      <w:bCs/>
                      <w:noProof w:val="0"/>
                      <w:lang w:val="ro-MD"/>
                    </w:rPr>
                    <w:t xml:space="preserve">                               BENEFICIAR</w:t>
                  </w:r>
                </w:p>
                <w:p w14:paraId="38B18CCC" w14:textId="77777777" w:rsidR="00F722AC" w:rsidRPr="00FF430B" w:rsidRDefault="00F722AC" w:rsidP="00306F41">
                  <w:pPr>
                    <w:ind w:firstLine="567"/>
                    <w:jc w:val="both"/>
                    <w:rPr>
                      <w:noProof w:val="0"/>
                      <w:lang w:val="ro-MD"/>
                    </w:rPr>
                  </w:pPr>
                  <w:r w:rsidRPr="00FF430B">
                    <w:rPr>
                      <w:noProof w:val="0"/>
                      <w:lang w:val="ro-MD"/>
                    </w:rPr>
                    <w:t> </w:t>
                  </w:r>
                </w:p>
                <w:p w14:paraId="0E733A51" w14:textId="77777777" w:rsidR="00F722AC" w:rsidRPr="00FF430B" w:rsidRDefault="00F722AC" w:rsidP="00306F41">
                  <w:pPr>
                    <w:rPr>
                      <w:noProof w:val="0"/>
                      <w:lang w:val="ro-MD"/>
                    </w:rPr>
                  </w:pPr>
                </w:p>
                <w:p w14:paraId="7590DE7C" w14:textId="77777777" w:rsidR="00F722AC" w:rsidRPr="00FF430B" w:rsidRDefault="00F722AC" w:rsidP="00306F41">
                  <w:pPr>
                    <w:jc w:val="both"/>
                    <w:rPr>
                      <w:noProof w:val="0"/>
                      <w:lang w:val="ro-MD"/>
                    </w:rPr>
                  </w:pPr>
                </w:p>
              </w:tc>
            </w:tr>
          </w:tbl>
          <w:p w14:paraId="07AB7685" w14:textId="77777777" w:rsidR="00F722AC" w:rsidRPr="00FF430B" w:rsidRDefault="00F722AC" w:rsidP="00306F41">
            <w:pPr>
              <w:tabs>
                <w:tab w:val="left" w:pos="2295"/>
              </w:tabs>
              <w:jc w:val="both"/>
              <w:rPr>
                <w:lang w:val="ro-MD"/>
              </w:rPr>
            </w:pPr>
          </w:p>
          <w:p w14:paraId="57EE93CC" w14:textId="77777777" w:rsidR="00F722AC" w:rsidRPr="00FF430B" w:rsidRDefault="00F722AC" w:rsidP="00306F41">
            <w:pPr>
              <w:tabs>
                <w:tab w:val="left" w:pos="2295"/>
              </w:tabs>
              <w:jc w:val="both"/>
              <w:rPr>
                <w:lang w:val="ro-MD"/>
              </w:rPr>
            </w:pPr>
          </w:p>
          <w:p w14:paraId="76A8DDE3" w14:textId="77777777" w:rsidR="00F722AC" w:rsidRPr="00FF430B" w:rsidRDefault="00F722AC" w:rsidP="00306F41">
            <w:pPr>
              <w:tabs>
                <w:tab w:val="left" w:pos="2295"/>
              </w:tabs>
              <w:jc w:val="both"/>
              <w:rPr>
                <w:lang w:val="ro-MD"/>
              </w:rPr>
            </w:pPr>
          </w:p>
          <w:p w14:paraId="47553311" w14:textId="77777777" w:rsidR="00F722AC" w:rsidRPr="00FF430B" w:rsidRDefault="00F722AC" w:rsidP="00306F41">
            <w:pPr>
              <w:tabs>
                <w:tab w:val="left" w:pos="2295"/>
              </w:tabs>
              <w:jc w:val="both"/>
              <w:rPr>
                <w:lang w:val="ro-MD"/>
              </w:rPr>
            </w:pPr>
          </w:p>
          <w:p w14:paraId="2A94F8B5" w14:textId="77777777" w:rsidR="00F722AC" w:rsidRPr="00FF430B" w:rsidRDefault="00F722AC" w:rsidP="00306F41">
            <w:pPr>
              <w:tabs>
                <w:tab w:val="left" w:pos="2295"/>
              </w:tabs>
              <w:jc w:val="both"/>
              <w:rPr>
                <w:lang w:val="ro-MD"/>
              </w:rPr>
            </w:pPr>
          </w:p>
          <w:p w14:paraId="3015EFF4" w14:textId="77777777" w:rsidR="00F722AC" w:rsidRPr="00FF430B" w:rsidRDefault="00F722AC" w:rsidP="00306F41">
            <w:pPr>
              <w:tabs>
                <w:tab w:val="left" w:pos="2295"/>
              </w:tabs>
              <w:jc w:val="both"/>
              <w:rPr>
                <w:lang w:val="ro-MD"/>
              </w:rPr>
            </w:pPr>
          </w:p>
          <w:p w14:paraId="54A31FF5" w14:textId="77777777" w:rsidR="00F722AC" w:rsidRPr="00FF430B" w:rsidRDefault="00F722AC" w:rsidP="00306F41">
            <w:pPr>
              <w:tabs>
                <w:tab w:val="left" w:pos="2295"/>
              </w:tabs>
              <w:jc w:val="both"/>
              <w:rPr>
                <w:lang w:val="ro-MD"/>
              </w:rPr>
            </w:pPr>
          </w:p>
          <w:p w14:paraId="110DDC50" w14:textId="77777777" w:rsidR="00F722AC" w:rsidRPr="00FF430B" w:rsidRDefault="00F722AC" w:rsidP="00306F41">
            <w:pPr>
              <w:tabs>
                <w:tab w:val="left" w:pos="2295"/>
              </w:tabs>
              <w:jc w:val="both"/>
              <w:rPr>
                <w:lang w:val="ro-MD"/>
              </w:rPr>
            </w:pPr>
          </w:p>
          <w:p w14:paraId="5BC9A887" w14:textId="77777777" w:rsidR="00F722AC" w:rsidRPr="00FF430B" w:rsidRDefault="00F722AC" w:rsidP="00306F41">
            <w:pPr>
              <w:tabs>
                <w:tab w:val="left" w:pos="2295"/>
              </w:tabs>
              <w:jc w:val="both"/>
              <w:rPr>
                <w:lang w:val="ro-MD"/>
              </w:rPr>
            </w:pPr>
          </w:p>
          <w:p w14:paraId="6253171C" w14:textId="77777777" w:rsidR="00F722AC" w:rsidRPr="00FF430B" w:rsidRDefault="00F722AC" w:rsidP="00306F41">
            <w:pPr>
              <w:tabs>
                <w:tab w:val="left" w:pos="2295"/>
              </w:tabs>
              <w:jc w:val="both"/>
              <w:rPr>
                <w:lang w:val="ro-MD"/>
              </w:rPr>
            </w:pPr>
          </w:p>
          <w:p w14:paraId="28AA85BC" w14:textId="77777777" w:rsidR="00F722AC" w:rsidRPr="00FF430B" w:rsidRDefault="00F722AC" w:rsidP="00306F41">
            <w:pPr>
              <w:tabs>
                <w:tab w:val="left" w:pos="2295"/>
              </w:tabs>
              <w:jc w:val="both"/>
              <w:rPr>
                <w:lang w:val="ro-MD"/>
              </w:rPr>
            </w:pPr>
          </w:p>
          <w:p w14:paraId="30D93ABD" w14:textId="77777777" w:rsidR="00F722AC" w:rsidRPr="00FF430B" w:rsidRDefault="00F722AC" w:rsidP="00306F41">
            <w:pPr>
              <w:tabs>
                <w:tab w:val="left" w:pos="2295"/>
              </w:tabs>
              <w:jc w:val="both"/>
              <w:rPr>
                <w:lang w:val="ro-MD"/>
              </w:rPr>
            </w:pPr>
          </w:p>
          <w:p w14:paraId="18AF3C67" w14:textId="77777777" w:rsidR="00F722AC" w:rsidRPr="00FF430B" w:rsidRDefault="00F722AC" w:rsidP="00306F41">
            <w:pPr>
              <w:tabs>
                <w:tab w:val="left" w:pos="2295"/>
              </w:tabs>
              <w:jc w:val="both"/>
              <w:rPr>
                <w:lang w:val="ro-MD"/>
              </w:rPr>
            </w:pPr>
          </w:p>
          <w:p w14:paraId="15AD09CC" w14:textId="77777777" w:rsidR="00F722AC" w:rsidRPr="00FF430B" w:rsidRDefault="00F722AC" w:rsidP="00306F41">
            <w:pPr>
              <w:tabs>
                <w:tab w:val="left" w:pos="2295"/>
              </w:tabs>
              <w:jc w:val="both"/>
              <w:rPr>
                <w:lang w:val="ro-MD"/>
              </w:rPr>
            </w:pPr>
          </w:p>
          <w:p w14:paraId="2A5D8A70" w14:textId="77777777" w:rsidR="00F722AC" w:rsidRDefault="00F722AC" w:rsidP="00306F41">
            <w:pPr>
              <w:tabs>
                <w:tab w:val="left" w:pos="2295"/>
              </w:tabs>
              <w:jc w:val="both"/>
              <w:rPr>
                <w:lang w:val="ro-MD"/>
              </w:rPr>
            </w:pPr>
          </w:p>
          <w:p w14:paraId="6194AE6C" w14:textId="77777777" w:rsidR="00F722AC" w:rsidRDefault="00F722AC" w:rsidP="00306F41">
            <w:pPr>
              <w:tabs>
                <w:tab w:val="left" w:pos="2295"/>
              </w:tabs>
              <w:jc w:val="both"/>
              <w:rPr>
                <w:lang w:val="ro-MD"/>
              </w:rPr>
            </w:pPr>
          </w:p>
          <w:p w14:paraId="1FF446DE" w14:textId="77777777" w:rsidR="00F722AC" w:rsidRDefault="00F722AC" w:rsidP="00306F41">
            <w:pPr>
              <w:tabs>
                <w:tab w:val="left" w:pos="2295"/>
              </w:tabs>
              <w:jc w:val="both"/>
              <w:rPr>
                <w:lang w:val="ro-MD"/>
              </w:rPr>
            </w:pPr>
          </w:p>
          <w:p w14:paraId="794F801F" w14:textId="77777777" w:rsidR="00F722AC" w:rsidRPr="00FF430B" w:rsidRDefault="00F722AC" w:rsidP="00306F41">
            <w:pPr>
              <w:tabs>
                <w:tab w:val="left" w:pos="2295"/>
              </w:tabs>
              <w:jc w:val="both"/>
              <w:rPr>
                <w:lang w:val="ro-MD"/>
              </w:rPr>
            </w:pPr>
          </w:p>
          <w:p w14:paraId="79F31E6B"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7EE2E421" w14:textId="77777777" w:rsidR="00F722AC" w:rsidRPr="00FF430B" w:rsidRDefault="00F722AC" w:rsidP="00306F41">
            <w:pPr>
              <w:jc w:val="right"/>
              <w:rPr>
                <w:noProof w:val="0"/>
                <w:lang w:val="ro-MD"/>
              </w:rPr>
            </w:pPr>
            <w:r w:rsidRPr="00FF430B">
              <w:rPr>
                <w:noProof w:val="0"/>
                <w:lang w:val="ro-MD"/>
              </w:rPr>
              <w:t>la Contractul nr.__________</w:t>
            </w:r>
          </w:p>
          <w:p w14:paraId="6156D087" w14:textId="77777777" w:rsidR="00F722AC" w:rsidRPr="00FF430B" w:rsidRDefault="00F722AC" w:rsidP="00306F41">
            <w:pPr>
              <w:jc w:val="right"/>
              <w:rPr>
                <w:noProof w:val="0"/>
                <w:lang w:val="ro-MD"/>
              </w:rPr>
            </w:pPr>
            <w:r w:rsidRPr="00FF430B">
              <w:rPr>
                <w:noProof w:val="0"/>
                <w:lang w:val="ro-MD"/>
              </w:rPr>
              <w:t>din “____” ________ 20___</w:t>
            </w:r>
          </w:p>
          <w:p w14:paraId="5A8AC5B3" w14:textId="77777777" w:rsidR="00F722AC" w:rsidRDefault="00F722AC" w:rsidP="00306F41">
            <w:pPr>
              <w:keepNext/>
              <w:keepLines/>
              <w:spacing w:before="200"/>
              <w:jc w:val="both"/>
              <w:outlineLvl w:val="2"/>
              <w:rPr>
                <w:noProof w:val="0"/>
                <w:lang w:val="ro-MD"/>
              </w:rPr>
            </w:pPr>
          </w:p>
          <w:p w14:paraId="18CF4B22" w14:textId="77777777" w:rsidR="00F722AC" w:rsidRPr="00FF430B" w:rsidRDefault="00F722AC" w:rsidP="00306F41">
            <w:pPr>
              <w:keepNext/>
              <w:keepLines/>
              <w:spacing w:before="200"/>
              <w:jc w:val="both"/>
              <w:outlineLvl w:val="2"/>
              <w:rPr>
                <w:noProof w:val="0"/>
                <w:lang w:val="ro-MD"/>
              </w:rPr>
            </w:pPr>
          </w:p>
          <w:p w14:paraId="6382086E" w14:textId="77777777" w:rsidR="00F722AC" w:rsidRPr="00FF430B" w:rsidRDefault="00F722AC" w:rsidP="00306F41">
            <w:pPr>
              <w:ind w:firstLine="567"/>
              <w:jc w:val="both"/>
              <w:rPr>
                <w:b/>
                <w:noProof w:val="0"/>
                <w:lang w:val="ro-MD"/>
              </w:rPr>
            </w:pPr>
            <w:r w:rsidRPr="00FF430B">
              <w:rPr>
                <w:b/>
                <w:noProof w:val="0"/>
                <w:lang w:val="ro-MD"/>
              </w:rPr>
              <w:t>SPECIFICAŢII DE PREŢ</w:t>
            </w:r>
          </w:p>
          <w:p w14:paraId="0E8A3CD4" w14:textId="77777777" w:rsidR="00F722AC" w:rsidRPr="00FF430B" w:rsidRDefault="00F722AC" w:rsidP="00306F4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722AC" w:rsidRPr="00EC30C2" w14:paraId="1D6E7A46" w14:textId="77777777" w:rsidTr="00306F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4C54D3" w14:textId="77777777" w:rsidR="00F722AC" w:rsidRPr="00FF430B" w:rsidRDefault="00F722AC" w:rsidP="00306F4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5F0B40" w14:textId="77777777" w:rsidR="00F722AC" w:rsidRPr="00FF430B" w:rsidRDefault="00F722AC" w:rsidP="00306F41">
                  <w:pPr>
                    <w:tabs>
                      <w:tab w:val="left" w:pos="235"/>
                      <w:tab w:val="left" w:pos="378"/>
                    </w:tabs>
                    <w:ind w:left="-923"/>
                    <w:jc w:val="center"/>
                    <w:rPr>
                      <w:b/>
                      <w:bCs/>
                      <w:noProof w:val="0"/>
                      <w:lang w:val="ro-MD"/>
                    </w:rPr>
                  </w:pPr>
                  <w:r w:rsidRPr="00FF430B">
                    <w:rPr>
                      <w:b/>
                      <w:bCs/>
                      <w:noProof w:val="0"/>
                      <w:lang w:val="ro-MD"/>
                    </w:rPr>
                    <w:t xml:space="preserve">          Denumirea</w:t>
                  </w:r>
                </w:p>
                <w:p w14:paraId="003F85F9" w14:textId="77777777" w:rsidR="00F722AC" w:rsidRPr="00FF430B" w:rsidRDefault="00F722AC" w:rsidP="00306F41">
                  <w:pPr>
                    <w:tabs>
                      <w:tab w:val="left" w:pos="235"/>
                      <w:tab w:val="left" w:pos="378"/>
                    </w:tabs>
                    <w:ind w:left="-923"/>
                    <w:jc w:val="center"/>
                    <w:rPr>
                      <w:b/>
                      <w:bCs/>
                      <w:noProof w:val="0"/>
                      <w:lang w:val="ro-MD"/>
                    </w:rPr>
                  </w:pPr>
                  <w:r w:rsidRPr="00FF430B">
                    <w:rPr>
                      <w:b/>
                      <w:bCs/>
                      <w:noProof w:val="0"/>
                      <w:lang w:val="ro-MD"/>
                    </w:rPr>
                    <w:t xml:space="preserve">          lucrărilor</w:t>
                  </w:r>
                </w:p>
                <w:p w14:paraId="20034E44" w14:textId="77777777" w:rsidR="00F722AC" w:rsidRPr="00FF430B" w:rsidRDefault="00F722AC" w:rsidP="00306F41">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DE5202" w14:textId="77777777" w:rsidR="00F722AC" w:rsidRPr="00FF430B" w:rsidRDefault="00F722AC" w:rsidP="00306F4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FCEDA5" w14:textId="77777777" w:rsidR="00F722AC" w:rsidRPr="00FF430B" w:rsidRDefault="00F722AC" w:rsidP="00306F4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35A165" w14:textId="77777777" w:rsidR="00F722AC" w:rsidRPr="00FF430B" w:rsidRDefault="00F722AC" w:rsidP="00306F4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7D59FB" w14:textId="77777777" w:rsidR="00F722AC" w:rsidRPr="00FF430B" w:rsidRDefault="00F722AC" w:rsidP="00306F41">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F1FE87" w14:textId="77777777" w:rsidR="00F722AC" w:rsidRPr="00FF430B" w:rsidRDefault="00F722AC" w:rsidP="00306F41">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BE3CC3" w14:textId="77777777" w:rsidR="00F722AC" w:rsidRPr="00FF430B" w:rsidRDefault="00F722AC" w:rsidP="00306F41">
                  <w:pPr>
                    <w:jc w:val="center"/>
                    <w:rPr>
                      <w:b/>
                      <w:bCs/>
                      <w:noProof w:val="0"/>
                      <w:lang w:val="ro-MD"/>
                    </w:rPr>
                  </w:pPr>
                  <w:r w:rsidRPr="00FF430B">
                    <w:rPr>
                      <w:b/>
                      <w:bCs/>
                      <w:noProof w:val="0"/>
                      <w:lang w:val="ro-MD"/>
                    </w:rPr>
                    <w:t>Termenii de executare</w:t>
                  </w:r>
                </w:p>
                <w:p w14:paraId="742DD5C2" w14:textId="77777777" w:rsidR="00F722AC" w:rsidRPr="00FF430B" w:rsidRDefault="00F722AC" w:rsidP="00306F41">
                  <w:pPr>
                    <w:tabs>
                      <w:tab w:val="left" w:pos="1134"/>
                    </w:tabs>
                    <w:ind w:left="720"/>
                    <w:outlineLvl w:val="0"/>
                    <w:rPr>
                      <w:b/>
                      <w:bCs/>
                      <w:noProof w:val="0"/>
                      <w:lang w:val="ro-MD"/>
                    </w:rPr>
                  </w:pPr>
                </w:p>
              </w:tc>
            </w:tr>
            <w:tr w:rsidR="00F722AC" w:rsidRPr="00EC30C2" w14:paraId="78340A5C"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55A094" w14:textId="77777777" w:rsidR="00F722AC" w:rsidRPr="00FF430B" w:rsidRDefault="00F722AC" w:rsidP="00306F4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E1CBE" w14:textId="77777777" w:rsidR="00F722AC" w:rsidRPr="00FF430B" w:rsidRDefault="00F722AC" w:rsidP="00306F41">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169BC" w14:textId="77777777" w:rsidR="00F722AC" w:rsidRPr="00FF430B" w:rsidRDefault="00F722AC" w:rsidP="00306F4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621A6C" w14:textId="77777777" w:rsidR="00F722AC" w:rsidRPr="00FF430B" w:rsidRDefault="00F722AC" w:rsidP="00306F4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9CAC39" w14:textId="77777777" w:rsidR="00F722AC" w:rsidRPr="00FF430B" w:rsidRDefault="00F722AC" w:rsidP="00306F4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804D0" w14:textId="77777777" w:rsidR="00F722AC" w:rsidRPr="00FF430B" w:rsidRDefault="00F722AC" w:rsidP="00306F4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D6E03" w14:textId="77777777" w:rsidR="00F722AC" w:rsidRPr="00FF430B" w:rsidRDefault="00F722AC" w:rsidP="00306F4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249C0" w14:textId="77777777" w:rsidR="00F722AC" w:rsidRPr="00FF430B" w:rsidRDefault="00F722AC" w:rsidP="00306F41">
                  <w:pPr>
                    <w:keepNext/>
                    <w:keepLines/>
                    <w:spacing w:before="200"/>
                    <w:jc w:val="both"/>
                    <w:outlineLvl w:val="2"/>
                    <w:rPr>
                      <w:noProof w:val="0"/>
                      <w:lang w:val="ro-MD"/>
                    </w:rPr>
                  </w:pPr>
                </w:p>
              </w:tc>
            </w:tr>
            <w:tr w:rsidR="00F722AC" w:rsidRPr="00EC30C2" w14:paraId="6C9E0C2A"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E73CA" w14:textId="77777777" w:rsidR="00F722AC" w:rsidRPr="00FF430B" w:rsidRDefault="00F722AC" w:rsidP="00306F4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CFCB4"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743A8" w14:textId="77777777" w:rsidR="00F722AC" w:rsidRPr="00FF430B" w:rsidRDefault="00F722AC" w:rsidP="00306F4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B5BB3" w14:textId="77777777" w:rsidR="00F722AC" w:rsidRPr="00FF430B" w:rsidRDefault="00F722AC" w:rsidP="00306F4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99A970" w14:textId="77777777" w:rsidR="00F722AC" w:rsidRPr="00FF430B" w:rsidRDefault="00F722AC" w:rsidP="00306F4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5E522" w14:textId="77777777" w:rsidR="00F722AC" w:rsidRPr="00FF430B" w:rsidRDefault="00F722AC" w:rsidP="00306F4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43314" w14:textId="77777777" w:rsidR="00F722AC" w:rsidRPr="00FF430B" w:rsidRDefault="00F722AC" w:rsidP="00306F4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8450F" w14:textId="77777777" w:rsidR="00F722AC" w:rsidRPr="00FF430B" w:rsidRDefault="00F722AC" w:rsidP="00306F41">
                  <w:pPr>
                    <w:keepNext/>
                    <w:keepLines/>
                    <w:spacing w:before="200"/>
                    <w:jc w:val="both"/>
                    <w:outlineLvl w:val="2"/>
                    <w:rPr>
                      <w:noProof w:val="0"/>
                      <w:lang w:val="ro-MD"/>
                    </w:rPr>
                  </w:pPr>
                </w:p>
              </w:tc>
            </w:tr>
            <w:tr w:rsidR="00F722AC" w:rsidRPr="00EC30C2" w14:paraId="26D75996" w14:textId="77777777" w:rsidTr="00306F4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6459E8C" w14:textId="77777777" w:rsidR="00F722AC" w:rsidRPr="00FF430B" w:rsidRDefault="00F722AC" w:rsidP="00306F41">
                  <w:pPr>
                    <w:jc w:val="both"/>
                    <w:rPr>
                      <w:noProof w:val="0"/>
                      <w:lang w:val="ro-MD"/>
                    </w:rPr>
                  </w:pPr>
                  <w:r w:rsidRPr="00FF430B">
                    <w:rPr>
                      <w:noProof w:val="0"/>
                      <w:lang w:val="ro-MD"/>
                    </w:rPr>
                    <w:t> </w:t>
                  </w:r>
                </w:p>
                <w:p w14:paraId="37E02678" w14:textId="77777777" w:rsidR="00F722AC" w:rsidRPr="00FF430B" w:rsidRDefault="00F722AC" w:rsidP="00306F41">
                  <w:pPr>
                    <w:keepNext/>
                    <w:keepLines/>
                    <w:spacing w:before="200"/>
                    <w:jc w:val="both"/>
                    <w:outlineLvl w:val="2"/>
                    <w:rPr>
                      <w:noProof w:val="0"/>
                      <w:lang w:val="ro-MD"/>
                    </w:rPr>
                  </w:pPr>
                </w:p>
                <w:p w14:paraId="2D30999E" w14:textId="77777777" w:rsidR="00F722AC" w:rsidRPr="00FF430B" w:rsidRDefault="00F722AC" w:rsidP="00306F41">
                  <w:pPr>
                    <w:keepNext/>
                    <w:keepLines/>
                    <w:spacing w:before="200"/>
                    <w:jc w:val="both"/>
                    <w:outlineLvl w:val="2"/>
                    <w:rPr>
                      <w:noProof w:val="0"/>
                      <w:lang w:val="ro-MD"/>
                    </w:rPr>
                  </w:pPr>
                </w:p>
                <w:p w14:paraId="3C821BF0" w14:textId="77777777" w:rsidR="00F722AC" w:rsidRPr="00FF430B" w:rsidRDefault="00F722AC" w:rsidP="00306F41">
                  <w:pPr>
                    <w:keepNext/>
                    <w:keepLines/>
                    <w:spacing w:before="200"/>
                    <w:jc w:val="both"/>
                    <w:outlineLvl w:val="2"/>
                    <w:rPr>
                      <w:noProof w:val="0"/>
                      <w:lang w:val="ro-MD"/>
                    </w:rPr>
                  </w:pPr>
                </w:p>
                <w:p w14:paraId="6676A259" w14:textId="77777777" w:rsidR="00F722AC" w:rsidRPr="00FF430B" w:rsidRDefault="00F722AC" w:rsidP="00306F41">
                  <w:pPr>
                    <w:keepNext/>
                    <w:keepLines/>
                    <w:spacing w:before="200"/>
                    <w:jc w:val="both"/>
                    <w:outlineLvl w:val="2"/>
                    <w:rPr>
                      <w:noProof w:val="0"/>
                      <w:lang w:val="ro-MD"/>
                    </w:rPr>
                  </w:pPr>
                </w:p>
                <w:p w14:paraId="703F1A34" w14:textId="77777777" w:rsidR="00F722AC" w:rsidRPr="00FF430B" w:rsidRDefault="00F722AC" w:rsidP="00306F41">
                  <w:pPr>
                    <w:keepNext/>
                    <w:keepLines/>
                    <w:spacing w:before="200"/>
                    <w:jc w:val="both"/>
                    <w:outlineLvl w:val="2"/>
                    <w:rPr>
                      <w:noProof w:val="0"/>
                      <w:lang w:val="ro-MD"/>
                    </w:rPr>
                  </w:pPr>
                </w:p>
                <w:p w14:paraId="3FDD2FFB" w14:textId="77777777" w:rsidR="00F722AC" w:rsidRPr="00FF430B" w:rsidRDefault="00F722AC" w:rsidP="00306F41">
                  <w:pPr>
                    <w:keepNext/>
                    <w:keepLines/>
                    <w:spacing w:before="200"/>
                    <w:jc w:val="both"/>
                    <w:outlineLvl w:val="2"/>
                    <w:rPr>
                      <w:noProof w:val="0"/>
                      <w:lang w:val="ro-MD"/>
                    </w:rPr>
                  </w:pPr>
                </w:p>
                <w:p w14:paraId="23868A06" w14:textId="77777777" w:rsidR="00F722AC" w:rsidRDefault="00F722AC" w:rsidP="00306F41">
                  <w:pPr>
                    <w:jc w:val="center"/>
                    <w:rPr>
                      <w:b/>
                      <w:bCs/>
                      <w:noProof w:val="0"/>
                      <w:lang w:val="ro-MD"/>
                    </w:rPr>
                  </w:pPr>
                  <w:r w:rsidRPr="00FF430B">
                    <w:rPr>
                      <w:b/>
                      <w:bCs/>
                      <w:noProof w:val="0"/>
                      <w:lang w:val="ro-MD"/>
                    </w:rPr>
                    <w:t>SEMNĂTURILE PĂRŢILOR</w:t>
                  </w:r>
                </w:p>
                <w:p w14:paraId="7B69D9D9" w14:textId="77777777" w:rsidR="00F722AC" w:rsidRPr="00FF430B" w:rsidRDefault="00F722AC" w:rsidP="00306F41">
                  <w:pPr>
                    <w:jc w:val="center"/>
                    <w:rPr>
                      <w:noProof w:val="0"/>
                      <w:lang w:val="ro-MD"/>
                    </w:rPr>
                  </w:pPr>
                </w:p>
              </w:tc>
            </w:tr>
            <w:tr w:rsidR="00F722AC" w:rsidRPr="00EC30C2" w14:paraId="1ABBB01D" w14:textId="77777777" w:rsidTr="00306F41">
              <w:tc>
                <w:tcPr>
                  <w:tcW w:w="5303" w:type="dxa"/>
                  <w:gridSpan w:val="5"/>
                  <w:tcBorders>
                    <w:top w:val="nil"/>
                    <w:left w:val="nil"/>
                    <w:bottom w:val="nil"/>
                    <w:right w:val="nil"/>
                  </w:tcBorders>
                  <w:tcMar>
                    <w:top w:w="24" w:type="dxa"/>
                    <w:left w:w="48" w:type="dxa"/>
                    <w:bottom w:w="24" w:type="dxa"/>
                    <w:right w:w="48" w:type="dxa"/>
                  </w:tcMar>
                  <w:hideMark/>
                </w:tcPr>
                <w:p w14:paraId="2E949DCB" w14:textId="77777777" w:rsidR="00F722AC" w:rsidRPr="00FF430B" w:rsidRDefault="00F722AC" w:rsidP="00306F41">
                  <w:pPr>
                    <w:jc w:val="center"/>
                    <w:rPr>
                      <w:noProof w:val="0"/>
                      <w:lang w:val="ro-MD"/>
                    </w:rPr>
                  </w:pPr>
                  <w:r w:rsidRPr="00FF430B">
                    <w:rPr>
                      <w:b/>
                      <w:bCs/>
                      <w:noProof w:val="0"/>
                      <w:lang w:val="ro-MD"/>
                    </w:rPr>
                    <w:t>ANTREPRENOR</w:t>
                  </w:r>
                </w:p>
                <w:p w14:paraId="16764778" w14:textId="77777777" w:rsidR="00F722AC" w:rsidRPr="00FF430B" w:rsidRDefault="00F722AC" w:rsidP="00306F41">
                  <w:pPr>
                    <w:tabs>
                      <w:tab w:val="left" w:pos="1134"/>
                    </w:tabs>
                    <w:ind w:left="720"/>
                    <w:outlineLvl w:val="0"/>
                    <w:rPr>
                      <w:noProof w:val="0"/>
                      <w:lang w:val="ro-MD"/>
                    </w:rPr>
                  </w:pPr>
                </w:p>
                <w:p w14:paraId="52A08E73" w14:textId="77777777" w:rsidR="00F722AC" w:rsidRPr="00FF430B" w:rsidRDefault="00F722AC" w:rsidP="00306F4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485B308" w14:textId="77777777" w:rsidR="00F722AC" w:rsidRPr="00FF430B" w:rsidRDefault="00F722AC" w:rsidP="00306F41">
                  <w:pPr>
                    <w:jc w:val="center"/>
                    <w:rPr>
                      <w:noProof w:val="0"/>
                      <w:lang w:val="ro-MD"/>
                    </w:rPr>
                  </w:pPr>
                  <w:r w:rsidRPr="00FF430B">
                    <w:rPr>
                      <w:b/>
                      <w:bCs/>
                      <w:noProof w:val="0"/>
                      <w:lang w:val="ro-MD"/>
                    </w:rPr>
                    <w:t>BENEFICIAR</w:t>
                  </w:r>
                </w:p>
                <w:p w14:paraId="48323144" w14:textId="77777777" w:rsidR="00F722AC" w:rsidRPr="00FF430B" w:rsidRDefault="00F722AC" w:rsidP="00306F41">
                  <w:pPr>
                    <w:ind w:firstLine="567"/>
                    <w:jc w:val="both"/>
                    <w:rPr>
                      <w:noProof w:val="0"/>
                      <w:lang w:val="ro-MD"/>
                    </w:rPr>
                  </w:pPr>
                  <w:r w:rsidRPr="00FF430B">
                    <w:rPr>
                      <w:noProof w:val="0"/>
                      <w:lang w:val="ro-MD"/>
                    </w:rPr>
                    <w:t> </w:t>
                  </w:r>
                </w:p>
                <w:p w14:paraId="4898E52E" w14:textId="77777777" w:rsidR="00F722AC" w:rsidRPr="00FF430B" w:rsidRDefault="00F722AC" w:rsidP="00306F41">
                  <w:pPr>
                    <w:keepNext/>
                    <w:keepLines/>
                    <w:spacing w:before="200"/>
                    <w:ind w:firstLine="567"/>
                    <w:jc w:val="both"/>
                    <w:outlineLvl w:val="2"/>
                    <w:rPr>
                      <w:noProof w:val="0"/>
                      <w:lang w:val="ro-MD"/>
                    </w:rPr>
                  </w:pPr>
                </w:p>
                <w:p w14:paraId="2C9CE9A2" w14:textId="77777777" w:rsidR="00F722AC" w:rsidRPr="00FF430B" w:rsidRDefault="00F722AC" w:rsidP="00306F41">
                  <w:pPr>
                    <w:ind w:firstLine="567"/>
                    <w:jc w:val="both"/>
                    <w:rPr>
                      <w:noProof w:val="0"/>
                      <w:lang w:val="ro-MD"/>
                    </w:rPr>
                  </w:pPr>
                </w:p>
              </w:tc>
            </w:tr>
          </w:tbl>
          <w:p w14:paraId="2D600E38" w14:textId="77777777" w:rsidR="00F722AC" w:rsidRPr="00FF430B" w:rsidRDefault="00F722AC" w:rsidP="00306F41">
            <w:pPr>
              <w:tabs>
                <w:tab w:val="left" w:pos="2295"/>
              </w:tabs>
              <w:jc w:val="both"/>
              <w:rPr>
                <w:lang w:val="ro-MD"/>
              </w:rPr>
            </w:pPr>
          </w:p>
          <w:p w14:paraId="590E5156" w14:textId="77777777" w:rsidR="00F722AC" w:rsidRPr="00FF430B" w:rsidRDefault="00F722AC" w:rsidP="00306F41">
            <w:pPr>
              <w:tabs>
                <w:tab w:val="left" w:pos="2295"/>
              </w:tabs>
              <w:jc w:val="both"/>
              <w:rPr>
                <w:lang w:val="ro-MD"/>
              </w:rPr>
            </w:pPr>
          </w:p>
          <w:p w14:paraId="155325AA" w14:textId="77777777" w:rsidR="00F722AC" w:rsidRPr="00FF430B" w:rsidRDefault="00F722AC" w:rsidP="00306F41">
            <w:pPr>
              <w:tabs>
                <w:tab w:val="left" w:pos="2295"/>
              </w:tabs>
              <w:jc w:val="both"/>
              <w:rPr>
                <w:lang w:val="ro-MD"/>
              </w:rPr>
            </w:pPr>
          </w:p>
          <w:p w14:paraId="31D8A0EF" w14:textId="77777777" w:rsidR="00F722AC" w:rsidRPr="00FF430B" w:rsidRDefault="00F722AC" w:rsidP="00306F41">
            <w:pPr>
              <w:tabs>
                <w:tab w:val="left" w:pos="2295"/>
              </w:tabs>
              <w:jc w:val="both"/>
              <w:rPr>
                <w:lang w:val="ro-MD"/>
              </w:rPr>
            </w:pPr>
          </w:p>
          <w:p w14:paraId="5EA2B0D0" w14:textId="77777777" w:rsidR="00F722AC" w:rsidRPr="00FF430B" w:rsidRDefault="00F722AC" w:rsidP="00306F41">
            <w:pPr>
              <w:tabs>
                <w:tab w:val="left" w:pos="2295"/>
              </w:tabs>
              <w:jc w:val="both"/>
              <w:rPr>
                <w:lang w:val="ro-MD"/>
              </w:rPr>
            </w:pPr>
          </w:p>
          <w:p w14:paraId="2265FA0D" w14:textId="77777777" w:rsidR="00F722AC" w:rsidRPr="00FF430B" w:rsidRDefault="00F722AC" w:rsidP="00306F41">
            <w:pPr>
              <w:tabs>
                <w:tab w:val="left" w:pos="2295"/>
              </w:tabs>
              <w:jc w:val="both"/>
              <w:rPr>
                <w:lang w:val="ro-MD"/>
              </w:rPr>
            </w:pPr>
          </w:p>
          <w:p w14:paraId="3D367A12" w14:textId="77777777" w:rsidR="00F722AC" w:rsidRPr="00FF430B" w:rsidRDefault="00F722AC" w:rsidP="00306F41">
            <w:pPr>
              <w:tabs>
                <w:tab w:val="left" w:pos="2295"/>
              </w:tabs>
              <w:jc w:val="both"/>
              <w:rPr>
                <w:lang w:val="ro-MD"/>
              </w:rPr>
            </w:pPr>
          </w:p>
          <w:p w14:paraId="6DF5EAF7" w14:textId="77777777" w:rsidR="00F722AC" w:rsidRPr="00FF430B" w:rsidRDefault="00F722AC" w:rsidP="00306F41">
            <w:pPr>
              <w:tabs>
                <w:tab w:val="left" w:pos="2295"/>
              </w:tabs>
              <w:jc w:val="both"/>
              <w:rPr>
                <w:lang w:val="ro-MD"/>
              </w:rPr>
            </w:pPr>
          </w:p>
          <w:p w14:paraId="0E43EB30" w14:textId="77777777" w:rsidR="00F722AC" w:rsidRPr="00FF430B" w:rsidRDefault="00F722AC" w:rsidP="00306F41">
            <w:pPr>
              <w:tabs>
                <w:tab w:val="left" w:pos="2295"/>
              </w:tabs>
              <w:jc w:val="both"/>
              <w:rPr>
                <w:lang w:val="ro-MD"/>
              </w:rPr>
            </w:pPr>
          </w:p>
          <w:p w14:paraId="5EA241D0" w14:textId="77777777" w:rsidR="00F722AC" w:rsidRDefault="00F722AC" w:rsidP="00306F41">
            <w:pPr>
              <w:tabs>
                <w:tab w:val="left" w:pos="2295"/>
              </w:tabs>
              <w:jc w:val="both"/>
              <w:rPr>
                <w:lang w:val="ro-MD"/>
              </w:rPr>
            </w:pPr>
          </w:p>
          <w:p w14:paraId="11C3BD4E" w14:textId="77777777" w:rsidR="00F722AC" w:rsidRDefault="00F722AC" w:rsidP="00306F41">
            <w:pPr>
              <w:tabs>
                <w:tab w:val="left" w:pos="2295"/>
              </w:tabs>
              <w:jc w:val="both"/>
              <w:rPr>
                <w:lang w:val="ro-MD"/>
              </w:rPr>
            </w:pPr>
          </w:p>
          <w:p w14:paraId="1D420CAA" w14:textId="77777777" w:rsidR="00F722AC" w:rsidRDefault="00F722AC" w:rsidP="00306F41">
            <w:pPr>
              <w:tabs>
                <w:tab w:val="left" w:pos="2295"/>
              </w:tabs>
              <w:jc w:val="both"/>
              <w:rPr>
                <w:lang w:val="ro-MD"/>
              </w:rPr>
            </w:pPr>
          </w:p>
          <w:p w14:paraId="09EC997F" w14:textId="77777777" w:rsidR="00F722AC" w:rsidRDefault="00F722AC" w:rsidP="00306F41">
            <w:pPr>
              <w:tabs>
                <w:tab w:val="left" w:pos="2295"/>
              </w:tabs>
              <w:jc w:val="both"/>
              <w:rPr>
                <w:lang w:val="ro-MD"/>
              </w:rPr>
            </w:pPr>
          </w:p>
          <w:p w14:paraId="54C95867" w14:textId="77777777" w:rsidR="00F722AC" w:rsidRDefault="00F722AC" w:rsidP="00306F41">
            <w:pPr>
              <w:tabs>
                <w:tab w:val="left" w:pos="2295"/>
              </w:tabs>
              <w:jc w:val="both"/>
              <w:rPr>
                <w:lang w:val="ro-MD"/>
              </w:rPr>
            </w:pPr>
          </w:p>
          <w:p w14:paraId="4B515B42" w14:textId="77777777" w:rsidR="00F722AC" w:rsidRPr="00FF430B" w:rsidRDefault="00F722AC" w:rsidP="00306F41">
            <w:pPr>
              <w:tabs>
                <w:tab w:val="left" w:pos="2295"/>
              </w:tabs>
              <w:jc w:val="both"/>
              <w:rPr>
                <w:lang w:val="ro-MD"/>
              </w:rPr>
            </w:pPr>
          </w:p>
          <w:p w14:paraId="0B26C5C7"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697E0BC1" w14:textId="77777777" w:rsidR="00F722AC" w:rsidRPr="00FF430B" w:rsidRDefault="00F722AC" w:rsidP="00306F41">
            <w:pPr>
              <w:jc w:val="right"/>
              <w:rPr>
                <w:noProof w:val="0"/>
                <w:lang w:val="ro-MD"/>
              </w:rPr>
            </w:pPr>
            <w:r w:rsidRPr="00FF430B">
              <w:rPr>
                <w:noProof w:val="0"/>
                <w:lang w:val="ro-MD"/>
              </w:rPr>
              <w:t>la Documentația standard nr._____</w:t>
            </w:r>
          </w:p>
          <w:p w14:paraId="2395C840" w14:textId="77777777" w:rsidR="00F722AC" w:rsidRPr="00FF430B" w:rsidRDefault="00F722AC" w:rsidP="00306F41">
            <w:pPr>
              <w:jc w:val="right"/>
              <w:rPr>
                <w:noProof w:val="0"/>
                <w:lang w:val="ro-MD"/>
              </w:rPr>
            </w:pPr>
            <w:r w:rsidRPr="00FF430B">
              <w:rPr>
                <w:noProof w:val="0"/>
                <w:lang w:val="ro-MD"/>
              </w:rPr>
              <w:t>din “____” ________ 20___</w:t>
            </w:r>
          </w:p>
          <w:p w14:paraId="4430109F" w14:textId="77777777" w:rsidR="00F722AC" w:rsidRPr="00FF430B" w:rsidRDefault="00F722AC" w:rsidP="00306F41">
            <w:pPr>
              <w:tabs>
                <w:tab w:val="left" w:pos="2295"/>
              </w:tabs>
              <w:jc w:val="both"/>
              <w:rPr>
                <w:lang w:val="ro-MD"/>
              </w:rPr>
            </w:pPr>
          </w:p>
          <w:p w14:paraId="02FA87A5" w14:textId="77777777" w:rsidR="00F722AC" w:rsidRPr="00FF430B" w:rsidRDefault="00F722AC" w:rsidP="00306F41">
            <w:pPr>
              <w:tabs>
                <w:tab w:val="left" w:pos="2295"/>
              </w:tabs>
              <w:jc w:val="both"/>
              <w:rPr>
                <w:lang w:val="ro-MD"/>
              </w:rPr>
            </w:pPr>
          </w:p>
          <w:p w14:paraId="60327D49" w14:textId="77777777" w:rsidR="00F722AC" w:rsidRPr="00FF430B" w:rsidRDefault="00F722AC" w:rsidP="00306F41">
            <w:pPr>
              <w:tabs>
                <w:tab w:val="left" w:pos="2295"/>
              </w:tabs>
              <w:jc w:val="both"/>
              <w:rPr>
                <w:lang w:val="ro-MD"/>
              </w:rPr>
            </w:pPr>
          </w:p>
          <w:p w14:paraId="0BFD4A25" w14:textId="77777777" w:rsidR="00F722AC" w:rsidRPr="00FF430B" w:rsidRDefault="00F722AC" w:rsidP="00306F41">
            <w:pPr>
              <w:jc w:val="center"/>
              <w:rPr>
                <w:b/>
                <w:noProof w:val="0"/>
                <w:lang w:val="ro-MD"/>
              </w:rPr>
            </w:pPr>
            <w:r w:rsidRPr="00FF430B">
              <w:rPr>
                <w:b/>
                <w:noProof w:val="0"/>
                <w:lang w:val="ro-MD"/>
              </w:rPr>
              <w:t>CONTRACT – MODEL</w:t>
            </w:r>
          </w:p>
          <w:p w14:paraId="0F1211C9" w14:textId="77777777" w:rsidR="00F722AC" w:rsidRPr="00FF430B" w:rsidRDefault="00F722AC" w:rsidP="00306F41">
            <w:pPr>
              <w:jc w:val="center"/>
              <w:rPr>
                <w:b/>
                <w:noProof w:val="0"/>
                <w:lang w:val="ro-MD"/>
              </w:rPr>
            </w:pPr>
          </w:p>
          <w:p w14:paraId="4341032B" w14:textId="77777777" w:rsidR="00F722AC" w:rsidRPr="00FF430B" w:rsidRDefault="00F722AC" w:rsidP="00306F41">
            <w:pPr>
              <w:tabs>
                <w:tab w:val="left" w:pos="2295"/>
              </w:tabs>
              <w:jc w:val="both"/>
              <w:rPr>
                <w:lang w:val="ro-MD"/>
              </w:rPr>
            </w:pPr>
          </w:p>
          <w:p w14:paraId="30235679" w14:textId="77777777" w:rsidR="00F722AC" w:rsidRPr="00FF430B" w:rsidRDefault="00F722AC" w:rsidP="00306F41">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56B92F3B" w14:textId="77777777" w:rsidR="00F722AC" w:rsidRPr="00FF430B" w:rsidRDefault="00F722AC" w:rsidP="00306F41">
            <w:pPr>
              <w:jc w:val="center"/>
              <w:rPr>
                <w:b/>
                <w:i/>
                <w:lang w:val="ro-MD"/>
              </w:rPr>
            </w:pPr>
            <w:r w:rsidRPr="00FF430B">
              <w:rPr>
                <w:b/>
                <w:lang w:val="ro-MD"/>
              </w:rPr>
              <w:t xml:space="preserve">de achiziţionare aserviciilor de proiectare </w:t>
            </w:r>
          </w:p>
          <w:p w14:paraId="1955CB05" w14:textId="77777777" w:rsidR="00F722AC" w:rsidRPr="00FF430B" w:rsidRDefault="00F722AC" w:rsidP="00306F41">
            <w:pPr>
              <w:tabs>
                <w:tab w:val="left" w:pos="2295"/>
              </w:tabs>
              <w:jc w:val="both"/>
              <w:rPr>
                <w:lang w:val="ro-MD"/>
              </w:rPr>
            </w:pPr>
          </w:p>
          <w:p w14:paraId="0B5A3777" w14:textId="77777777" w:rsidR="00F722AC" w:rsidRPr="00FF430B" w:rsidRDefault="00F722AC" w:rsidP="00306F41">
            <w:pPr>
              <w:rPr>
                <w:i/>
                <w:lang w:val="ro-MD"/>
              </w:rPr>
            </w:pPr>
            <w:r w:rsidRPr="00FF430B">
              <w:rPr>
                <w:b/>
                <w:lang w:val="ro-MD"/>
              </w:rPr>
              <w:t xml:space="preserve">”___” _____________  202..                                                                 </w:t>
            </w:r>
            <w:r w:rsidRPr="00FF430B">
              <w:rPr>
                <w:lang w:val="ro-MD"/>
              </w:rPr>
              <w:t>oraș/municipiu</w:t>
            </w:r>
            <w:r w:rsidRPr="00FF430B">
              <w:rPr>
                <w:b/>
                <w:lang w:val="ro-MD"/>
              </w:rPr>
              <w:t>…...………</w:t>
            </w:r>
          </w:p>
          <w:p w14:paraId="1F0E8FFF" w14:textId="77777777" w:rsidR="00F722AC" w:rsidRPr="00FF430B" w:rsidRDefault="00F722AC" w:rsidP="00306F41">
            <w:pPr>
              <w:tabs>
                <w:tab w:val="left" w:pos="2295"/>
              </w:tabs>
              <w:jc w:val="both"/>
              <w:rPr>
                <w:lang w:val="ro-MD"/>
              </w:rPr>
            </w:pPr>
          </w:p>
          <w:p w14:paraId="0CB6F338" w14:textId="77777777" w:rsidR="00F722AC" w:rsidRPr="00FF430B" w:rsidRDefault="00F722AC" w:rsidP="004E3F29">
            <w:pPr>
              <w:pStyle w:val="a"/>
              <w:numPr>
                <w:ilvl w:val="0"/>
                <w:numId w:val="35"/>
              </w:numPr>
              <w:jc w:val="center"/>
              <w:rPr>
                <w:b/>
                <w:kern w:val="28"/>
                <w:lang w:val="ro-MD"/>
              </w:rPr>
            </w:pPr>
            <w:r w:rsidRPr="00FF430B">
              <w:rPr>
                <w:b/>
                <w:kern w:val="28"/>
                <w:lang w:val="ro-MD"/>
              </w:rPr>
              <w:lastRenderedPageBreak/>
              <w:t>PARTEA GENERALĂ</w:t>
            </w:r>
          </w:p>
          <w:p w14:paraId="619D6D0E" w14:textId="77777777" w:rsidR="00F722AC" w:rsidRPr="00FF430B" w:rsidRDefault="00F722AC" w:rsidP="00306F41">
            <w:pPr>
              <w:pStyle w:val="a"/>
              <w:numPr>
                <w:ilvl w:val="0"/>
                <w:numId w:val="0"/>
              </w:numPr>
              <w:ind w:left="3240"/>
              <w:rPr>
                <w:kern w:val="28"/>
                <w:sz w:val="20"/>
                <w:szCs w:val="20"/>
                <w:lang w:val="ro-MD"/>
              </w:rPr>
            </w:pPr>
            <w:r w:rsidRPr="00FF430B">
              <w:rPr>
                <w:kern w:val="28"/>
                <w:sz w:val="20"/>
                <w:szCs w:val="20"/>
                <w:lang w:val="ro-MD"/>
              </w:rPr>
              <w:t xml:space="preserve">                    (OBLIGATORIU)</w:t>
            </w:r>
          </w:p>
          <w:p w14:paraId="6F6D9763" w14:textId="77777777" w:rsidR="00F722AC" w:rsidRPr="00FF430B" w:rsidRDefault="00F722AC" w:rsidP="00306F41">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722AC" w:rsidRPr="00EC30C2" w14:paraId="0197EE21" w14:textId="77777777" w:rsidTr="00306F41">
              <w:tc>
                <w:tcPr>
                  <w:tcW w:w="2650" w:type="pct"/>
                </w:tcPr>
                <w:p w14:paraId="5A55A0FB" w14:textId="77777777" w:rsidR="00F722AC" w:rsidRPr="00FF430B" w:rsidRDefault="00F722AC" w:rsidP="00306F41">
                  <w:pPr>
                    <w:jc w:val="both"/>
                    <w:rPr>
                      <w:b/>
                      <w:lang w:val="ro-MD"/>
                    </w:rPr>
                  </w:pPr>
                  <w:r w:rsidRPr="00FF430B">
                    <w:rPr>
                      <w:b/>
                      <w:lang w:val="ro-MD"/>
                    </w:rPr>
                    <w:t>Beneficiar</w:t>
                  </w:r>
                </w:p>
              </w:tc>
              <w:tc>
                <w:tcPr>
                  <w:tcW w:w="2350" w:type="pct"/>
                </w:tcPr>
                <w:p w14:paraId="220DAC4E" w14:textId="77777777" w:rsidR="00F722AC" w:rsidRPr="00FF430B" w:rsidRDefault="00F722AC" w:rsidP="00306F41">
                  <w:pPr>
                    <w:jc w:val="both"/>
                    <w:rPr>
                      <w:b/>
                      <w:lang w:val="ro-MD"/>
                    </w:rPr>
                  </w:pPr>
                  <w:r w:rsidRPr="00FF430B">
                    <w:rPr>
                      <w:b/>
                      <w:lang w:val="ro-MD"/>
                    </w:rPr>
                    <w:t>Antreprenor</w:t>
                  </w:r>
                </w:p>
              </w:tc>
            </w:tr>
            <w:tr w:rsidR="00F722AC" w:rsidRPr="00EC30C2" w14:paraId="335EFCDB" w14:textId="77777777" w:rsidTr="00306F41">
              <w:tc>
                <w:tcPr>
                  <w:tcW w:w="2650" w:type="pct"/>
                </w:tcPr>
                <w:p w14:paraId="3C970789" w14:textId="77777777" w:rsidR="00F722AC" w:rsidRPr="00FF430B" w:rsidRDefault="00F722AC" w:rsidP="00306F41">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0908D84F" w14:textId="77777777" w:rsidR="00F722AC" w:rsidRPr="00FF430B" w:rsidRDefault="00F722AC" w:rsidP="00306F41">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5E173333" w14:textId="77777777" w:rsidR="00F722AC" w:rsidRPr="00FF430B" w:rsidRDefault="00F722AC" w:rsidP="00306F41">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3B141CF8" w14:textId="77777777" w:rsidR="00F722AC" w:rsidRPr="00FF430B" w:rsidRDefault="00F722AC" w:rsidP="00306F41">
            <w:pPr>
              <w:pStyle w:val="a"/>
              <w:numPr>
                <w:ilvl w:val="0"/>
                <w:numId w:val="0"/>
              </w:numPr>
              <w:ind w:left="3240"/>
              <w:rPr>
                <w:kern w:val="28"/>
                <w:sz w:val="20"/>
                <w:szCs w:val="20"/>
                <w:lang w:val="ro-MD"/>
              </w:rPr>
            </w:pPr>
          </w:p>
          <w:p w14:paraId="0DA83016" w14:textId="77777777" w:rsidR="00F722AC" w:rsidRPr="00FF430B" w:rsidRDefault="00F722AC" w:rsidP="00306F41">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0849753E" w14:textId="77777777" w:rsidR="00F722AC" w:rsidRPr="00FF430B" w:rsidRDefault="00F722AC" w:rsidP="00306F41">
            <w:pPr>
              <w:pStyle w:val="a"/>
              <w:numPr>
                <w:ilvl w:val="0"/>
                <w:numId w:val="0"/>
              </w:numPr>
              <w:ind w:left="3240"/>
              <w:rPr>
                <w:kern w:val="28"/>
                <w:sz w:val="20"/>
                <w:szCs w:val="20"/>
                <w:lang w:val="ro-MD"/>
              </w:rPr>
            </w:pPr>
          </w:p>
          <w:p w14:paraId="05237650" w14:textId="77777777" w:rsidR="00F722AC" w:rsidRPr="00FF430B" w:rsidRDefault="00F722AC" w:rsidP="00306F41">
            <w:pPr>
              <w:jc w:val="both"/>
              <w:rPr>
                <w:lang w:val="ro-MD"/>
              </w:rPr>
            </w:pPr>
            <w:r w:rsidRPr="00FF430B">
              <w:rPr>
                <w:lang w:val="ro-MD"/>
              </w:rPr>
              <w:t>2. Următoarele documente vor fi considerate părţi componente ale Contractului:</w:t>
            </w:r>
          </w:p>
          <w:p w14:paraId="3C7E83AD" w14:textId="77777777" w:rsidR="00F722AC" w:rsidRPr="00FF430B" w:rsidRDefault="00F722AC" w:rsidP="004E3F29">
            <w:pPr>
              <w:numPr>
                <w:ilvl w:val="0"/>
                <w:numId w:val="30"/>
              </w:numPr>
              <w:suppressAutoHyphens/>
              <w:ind w:left="0" w:firstLine="720"/>
              <w:jc w:val="both"/>
              <w:rPr>
                <w:lang w:val="ro-MD"/>
              </w:rPr>
            </w:pPr>
            <w:r w:rsidRPr="00FF430B">
              <w:rPr>
                <w:lang w:val="ro-MD"/>
              </w:rPr>
              <w:t>Formularul Contractului;</w:t>
            </w:r>
          </w:p>
          <w:p w14:paraId="5C8E488E" w14:textId="77777777" w:rsidR="00F722AC" w:rsidRPr="00FF430B" w:rsidRDefault="00F722AC" w:rsidP="004E3F29">
            <w:pPr>
              <w:numPr>
                <w:ilvl w:val="0"/>
                <w:numId w:val="30"/>
              </w:numPr>
              <w:suppressAutoHyphens/>
              <w:ind w:left="0" w:firstLine="720"/>
              <w:jc w:val="both"/>
              <w:rPr>
                <w:i/>
                <w:lang w:val="ro-MD"/>
              </w:rPr>
            </w:pPr>
            <w:r w:rsidRPr="00FF430B">
              <w:rPr>
                <w:lang w:val="ro-MD"/>
              </w:rPr>
              <w:t>Formularul ofertei;</w:t>
            </w:r>
          </w:p>
          <w:p w14:paraId="59825F14" w14:textId="77777777" w:rsidR="00F722AC" w:rsidRPr="00FF430B" w:rsidRDefault="00F722AC" w:rsidP="004E3F29">
            <w:pPr>
              <w:numPr>
                <w:ilvl w:val="0"/>
                <w:numId w:val="30"/>
              </w:numPr>
              <w:suppressAutoHyphens/>
              <w:ind w:left="0" w:firstLine="720"/>
              <w:jc w:val="both"/>
              <w:rPr>
                <w:i/>
                <w:lang w:val="ro-MD"/>
              </w:rPr>
            </w:pPr>
            <w:r w:rsidRPr="00FF430B">
              <w:rPr>
                <w:lang w:val="ro-MD"/>
              </w:rPr>
              <w:t>Caietul de sarcini;</w:t>
            </w:r>
          </w:p>
          <w:p w14:paraId="798666E4" w14:textId="77777777" w:rsidR="00F722AC" w:rsidRPr="00FF430B" w:rsidRDefault="00F722AC" w:rsidP="004E3F29">
            <w:pPr>
              <w:numPr>
                <w:ilvl w:val="0"/>
                <w:numId w:val="30"/>
              </w:numPr>
              <w:suppressAutoHyphens/>
              <w:ind w:left="0" w:firstLine="720"/>
              <w:jc w:val="both"/>
              <w:rPr>
                <w:i/>
                <w:lang w:val="ro-MD"/>
              </w:rPr>
            </w:pPr>
            <w:r w:rsidRPr="00FF430B">
              <w:rPr>
                <w:lang w:val="ro-MD"/>
              </w:rPr>
              <w:t>Garanția de bună execuție.</w:t>
            </w:r>
          </w:p>
          <w:p w14:paraId="342636DC" w14:textId="77777777" w:rsidR="00F722AC" w:rsidRPr="00FF430B" w:rsidRDefault="00F722AC" w:rsidP="00306F41">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39135D7B" w14:textId="77777777" w:rsidR="00F722AC" w:rsidRPr="00FF430B" w:rsidRDefault="00F722AC" w:rsidP="00306F41">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6F5FD11" w14:textId="77777777" w:rsidR="00F722AC" w:rsidRPr="00FF430B" w:rsidRDefault="00F722AC" w:rsidP="00306F41">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5FA56A9" w14:textId="77777777" w:rsidR="00F722AC" w:rsidRPr="00FF430B" w:rsidRDefault="00F722AC" w:rsidP="00306F41">
            <w:pPr>
              <w:pStyle w:val="a"/>
              <w:numPr>
                <w:ilvl w:val="0"/>
                <w:numId w:val="0"/>
              </w:numPr>
              <w:ind w:left="710"/>
              <w:jc w:val="left"/>
              <w:rPr>
                <w:kern w:val="28"/>
                <w:sz w:val="20"/>
                <w:szCs w:val="20"/>
                <w:lang w:val="ro-MD"/>
              </w:rPr>
            </w:pPr>
          </w:p>
          <w:p w14:paraId="3FDB50EF" w14:textId="77777777" w:rsidR="00F722AC" w:rsidRPr="00FF430B" w:rsidRDefault="00F722AC" w:rsidP="00306F41">
            <w:pPr>
              <w:rPr>
                <w:b/>
                <w:lang w:val="ro-MD"/>
              </w:rPr>
            </w:pPr>
            <w:r w:rsidRPr="00FF430B">
              <w:rPr>
                <w:b/>
                <w:lang w:val="ro-MD"/>
              </w:rPr>
              <w:t>1. OBIECTUL CONTRACTULUI</w:t>
            </w:r>
          </w:p>
          <w:p w14:paraId="5BBCBBDC" w14:textId="77777777" w:rsidR="00F722AC" w:rsidRPr="00FF430B" w:rsidRDefault="00F722AC" w:rsidP="00306F41">
            <w:pPr>
              <w:jc w:val="both"/>
              <w:rPr>
                <w:lang w:val="ro-MD"/>
              </w:rPr>
            </w:pPr>
            <w:r w:rsidRPr="00FF430B">
              <w:rPr>
                <w:lang w:val="ro-MD"/>
              </w:rPr>
              <w:t xml:space="preserve">1.1. Antreprenorul îşi asumă obligaţia de a presta Lucrările conform Specificaţiei, care este parte integrantă a prezentului Contract. </w:t>
            </w:r>
          </w:p>
          <w:p w14:paraId="727FDB5C" w14:textId="77777777" w:rsidR="00F722AC" w:rsidRPr="00FF430B" w:rsidRDefault="00F722AC" w:rsidP="00306F41">
            <w:pPr>
              <w:jc w:val="both"/>
              <w:rPr>
                <w:lang w:val="ro-MD"/>
              </w:rPr>
            </w:pPr>
            <w:r w:rsidRPr="00FF430B">
              <w:rPr>
                <w:lang w:val="ro-MD"/>
              </w:rPr>
              <w:t xml:space="preserve">1.2. Beneficiarul se obligă, la rândul său, să achite şi să recepţioneze Lucrările livrate de Antreprenor. </w:t>
            </w:r>
          </w:p>
          <w:p w14:paraId="2E0F3C9A" w14:textId="77777777" w:rsidR="00F722AC" w:rsidRPr="00FF430B" w:rsidRDefault="00F722AC" w:rsidP="00306F41">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1994B43E" w14:textId="77777777" w:rsidR="00F722AC" w:rsidRPr="00FF430B" w:rsidRDefault="00F722AC" w:rsidP="00306F41">
            <w:pPr>
              <w:pStyle w:val="a"/>
              <w:numPr>
                <w:ilvl w:val="0"/>
                <w:numId w:val="0"/>
              </w:numPr>
              <w:ind w:left="3240"/>
              <w:rPr>
                <w:kern w:val="28"/>
                <w:sz w:val="20"/>
                <w:szCs w:val="20"/>
                <w:lang w:val="ro-MD"/>
              </w:rPr>
            </w:pPr>
          </w:p>
          <w:p w14:paraId="78D36F42" w14:textId="77777777" w:rsidR="00F722AC" w:rsidRPr="00FF430B" w:rsidRDefault="00F722AC" w:rsidP="00306F41">
            <w:pPr>
              <w:rPr>
                <w:b/>
                <w:lang w:val="ro-MD"/>
              </w:rPr>
            </w:pPr>
            <w:r w:rsidRPr="00FF430B">
              <w:rPr>
                <w:b/>
                <w:lang w:val="ro-MD"/>
              </w:rPr>
              <w:t>2.TERMENII ŞI CONDIŢIILE DE PRESTARE</w:t>
            </w:r>
          </w:p>
          <w:p w14:paraId="626034C8" w14:textId="77777777" w:rsidR="00F722AC" w:rsidRPr="00FF430B" w:rsidRDefault="00F722AC" w:rsidP="00306F41">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1FD5B599" w14:textId="77777777" w:rsidR="00F722AC" w:rsidRPr="00FF430B" w:rsidRDefault="00F722AC" w:rsidP="00306F41">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64A4795C" w14:textId="77777777" w:rsidR="00F722AC" w:rsidRPr="00FF430B" w:rsidRDefault="00F722AC" w:rsidP="00306F41">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4D0A2E7" w14:textId="77777777" w:rsidR="00F722AC" w:rsidRPr="00FF430B" w:rsidRDefault="00F722AC" w:rsidP="00306F41">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30641A6" w14:textId="77777777" w:rsidR="00F722AC" w:rsidRPr="00FF430B" w:rsidRDefault="00F722AC" w:rsidP="00306F41">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2114CF4" w14:textId="77777777" w:rsidR="00F722AC" w:rsidRPr="00FF430B" w:rsidRDefault="00F722AC" w:rsidP="00306F41">
            <w:pPr>
              <w:ind w:firstLine="720"/>
              <w:jc w:val="both"/>
              <w:rPr>
                <w:lang w:val="ro-MD"/>
              </w:rPr>
            </w:pPr>
          </w:p>
          <w:p w14:paraId="2CC209B4" w14:textId="77777777" w:rsidR="00F722AC" w:rsidRPr="00FF430B" w:rsidRDefault="00F722AC" w:rsidP="00306F41">
            <w:pPr>
              <w:rPr>
                <w:b/>
                <w:lang w:val="ro-MD"/>
              </w:rPr>
            </w:pPr>
            <w:r w:rsidRPr="00FF430B">
              <w:rPr>
                <w:b/>
                <w:lang w:val="ro-MD"/>
              </w:rPr>
              <w:t>3. PREŢUL ŞI CONDIŢIILE DE PLATĂ</w:t>
            </w:r>
          </w:p>
          <w:p w14:paraId="2AFB08CC" w14:textId="77777777" w:rsidR="00F722AC" w:rsidRPr="00FF430B" w:rsidRDefault="00F722AC" w:rsidP="00306F41">
            <w:pPr>
              <w:jc w:val="both"/>
              <w:rPr>
                <w:lang w:val="ro-MD"/>
              </w:rPr>
            </w:pPr>
            <w:r w:rsidRPr="00FF430B">
              <w:rPr>
                <w:lang w:val="ro-MD"/>
              </w:rPr>
              <w:t>3.1. Preţul Lucrărilor conform prezentului Contract este stabilit în lei moldoveneşti.</w:t>
            </w:r>
          </w:p>
          <w:p w14:paraId="7B8D3BBE" w14:textId="77777777" w:rsidR="00F722AC" w:rsidRPr="00FF430B" w:rsidRDefault="00F722AC" w:rsidP="00306F41">
            <w:pPr>
              <w:jc w:val="both"/>
              <w:rPr>
                <w:sz w:val="28"/>
                <w:szCs w:val="28"/>
                <w:lang w:val="ro-MD"/>
              </w:rPr>
            </w:pPr>
            <w:r w:rsidRPr="00FF430B">
              <w:rPr>
                <w:lang w:val="ro-MD"/>
              </w:rPr>
              <w:lastRenderedPageBreak/>
              <w:t>3.2. Suma totală a prezentului Contract, inclusiv TVA, se stabileşte în lei moldoveneşti şi constituie</w:t>
            </w:r>
            <w:r w:rsidRPr="00FF430B">
              <w:rPr>
                <w:b/>
                <w:lang w:val="ro-MD"/>
              </w:rPr>
              <w:t>……..</w:t>
            </w:r>
          </w:p>
          <w:p w14:paraId="7439ECB8" w14:textId="77777777" w:rsidR="00F722AC" w:rsidRPr="00FF430B" w:rsidRDefault="00F722AC" w:rsidP="00306F41">
            <w:pPr>
              <w:jc w:val="both"/>
              <w:rPr>
                <w:lang w:val="ro-MD"/>
              </w:rPr>
            </w:pPr>
            <w:r w:rsidRPr="00FF430B">
              <w:rPr>
                <w:lang w:val="ro-MD"/>
              </w:rPr>
              <w:t>3.3. Beneficiarul va achita Antreprenorului în două etape suma totală pentru Lucrările executate, după cum urmează:</w:t>
            </w:r>
          </w:p>
          <w:p w14:paraId="6D3B430E" w14:textId="77777777" w:rsidR="00F722AC" w:rsidRPr="00FF430B" w:rsidRDefault="00F722AC" w:rsidP="00306F41">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158865CD" w14:textId="77777777" w:rsidR="00F722AC" w:rsidRPr="00FF430B" w:rsidRDefault="00F722AC" w:rsidP="00306F41">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2CB62ABD" w14:textId="77777777" w:rsidR="00F722AC" w:rsidRPr="00FF430B" w:rsidRDefault="00F722AC" w:rsidP="00306F41">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63925027" w14:textId="77777777" w:rsidR="00F722AC" w:rsidRPr="00FF430B" w:rsidRDefault="00F722AC" w:rsidP="00306F41">
            <w:pPr>
              <w:jc w:val="both"/>
              <w:rPr>
                <w:lang w:val="ro-MD"/>
              </w:rPr>
            </w:pPr>
            <w:r w:rsidRPr="00FF430B">
              <w:rPr>
                <w:lang w:val="ro-MD"/>
              </w:rPr>
              <w:t>3.5. Plăţile se vor efectua prin ……………, indicat în prezentul Contract.</w:t>
            </w:r>
          </w:p>
          <w:p w14:paraId="7F19CA8C" w14:textId="77777777" w:rsidR="00F722AC" w:rsidRPr="00FF430B" w:rsidRDefault="00F722AC" w:rsidP="00306F41">
            <w:pPr>
              <w:pStyle w:val="a"/>
              <w:numPr>
                <w:ilvl w:val="0"/>
                <w:numId w:val="0"/>
              </w:numPr>
              <w:ind w:left="3240"/>
              <w:rPr>
                <w:kern w:val="28"/>
                <w:sz w:val="20"/>
                <w:szCs w:val="20"/>
                <w:lang w:val="ro-MD"/>
              </w:rPr>
            </w:pPr>
          </w:p>
          <w:p w14:paraId="1B7C49A8" w14:textId="77777777" w:rsidR="00F722AC" w:rsidRPr="00FF430B" w:rsidRDefault="00F722AC" w:rsidP="00306F41">
            <w:pPr>
              <w:rPr>
                <w:b/>
                <w:lang w:val="ro-MD"/>
              </w:rPr>
            </w:pPr>
            <w:r w:rsidRPr="00FF430B">
              <w:rPr>
                <w:b/>
                <w:lang w:val="ro-MD"/>
              </w:rPr>
              <w:t>4. CONDIŢIILE DE PREDARE-PRIMIRE</w:t>
            </w:r>
          </w:p>
          <w:p w14:paraId="0A2281FC" w14:textId="77777777" w:rsidR="00F722AC" w:rsidRPr="00FF430B" w:rsidRDefault="00F722AC" w:rsidP="00306F41">
            <w:pPr>
              <w:jc w:val="both"/>
              <w:rPr>
                <w:lang w:val="ro-MD"/>
              </w:rPr>
            </w:pPr>
            <w:r w:rsidRPr="00FF430B">
              <w:rPr>
                <w:lang w:val="ro-MD"/>
              </w:rPr>
              <w:t>4.1. Lucrările se consideră predate de către Antreprenor şi recepţionate de către Beneficiar dacă:</w:t>
            </w:r>
          </w:p>
          <w:p w14:paraId="68E14CC1" w14:textId="77777777" w:rsidR="00F722AC" w:rsidRPr="00FF430B" w:rsidRDefault="00F722AC" w:rsidP="004E3F29">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264A6866" w14:textId="77777777" w:rsidR="00F722AC" w:rsidRPr="00FF430B" w:rsidRDefault="00F722AC" w:rsidP="004E3F29">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0F93D432" w14:textId="77777777" w:rsidR="00F722AC" w:rsidRPr="00FF430B" w:rsidRDefault="00F722AC" w:rsidP="00306F41">
            <w:pPr>
              <w:ind w:firstLine="720"/>
              <w:jc w:val="center"/>
              <w:rPr>
                <w:b/>
                <w:lang w:val="ro-MD"/>
              </w:rPr>
            </w:pPr>
          </w:p>
          <w:p w14:paraId="35402C0D" w14:textId="77777777" w:rsidR="00F722AC" w:rsidRPr="00FF430B" w:rsidRDefault="00F722AC" w:rsidP="00306F41">
            <w:pPr>
              <w:rPr>
                <w:b/>
                <w:lang w:val="ro-MD"/>
              </w:rPr>
            </w:pPr>
            <w:r w:rsidRPr="00FF430B">
              <w:rPr>
                <w:b/>
                <w:lang w:val="ro-MD"/>
              </w:rPr>
              <w:t>5. STANDARDE</w:t>
            </w:r>
          </w:p>
          <w:p w14:paraId="79E6B6CD" w14:textId="77777777" w:rsidR="00F722AC" w:rsidRPr="00FF430B" w:rsidRDefault="00F722AC" w:rsidP="00306F41">
            <w:pPr>
              <w:jc w:val="both"/>
              <w:rPr>
                <w:lang w:val="ro-MD"/>
              </w:rPr>
            </w:pPr>
            <w:r w:rsidRPr="00FF430B">
              <w:rPr>
                <w:lang w:val="ro-MD"/>
              </w:rPr>
              <w:t>5.1 Lucrările prestate în baza contractului vor respecta standardele prezentate de către Beneficiar în cerințele caietului de sarcini.</w:t>
            </w:r>
          </w:p>
          <w:p w14:paraId="22FFCCA3" w14:textId="77777777" w:rsidR="00F722AC" w:rsidRPr="00FF430B" w:rsidRDefault="00F722AC" w:rsidP="00306F41">
            <w:pPr>
              <w:jc w:val="both"/>
              <w:rPr>
                <w:lang w:val="ro-MD"/>
              </w:rPr>
            </w:pPr>
            <w:r w:rsidRPr="00FF430B">
              <w:rPr>
                <w:lang w:val="ro-MD"/>
              </w:rPr>
              <w:t>5.2 Când nu este menţionat nici un standard sau reglementare aplicabilă, se vor respecta standardele sau alte reglementări autorizate în Republica Moldova.</w:t>
            </w:r>
          </w:p>
          <w:p w14:paraId="4A5A4DEC" w14:textId="77777777" w:rsidR="00F722AC" w:rsidRPr="00FF430B" w:rsidRDefault="00F722AC" w:rsidP="00306F41">
            <w:pPr>
              <w:ind w:firstLine="720"/>
              <w:jc w:val="both"/>
              <w:rPr>
                <w:lang w:val="ro-MD"/>
              </w:rPr>
            </w:pPr>
          </w:p>
          <w:p w14:paraId="056C463B" w14:textId="77777777" w:rsidR="00F722AC" w:rsidRPr="00FF430B" w:rsidRDefault="00F722AC" w:rsidP="00306F41">
            <w:pPr>
              <w:rPr>
                <w:b/>
                <w:lang w:val="ro-MD"/>
              </w:rPr>
            </w:pPr>
            <w:r w:rsidRPr="00FF430B">
              <w:rPr>
                <w:b/>
                <w:lang w:val="ro-MD"/>
              </w:rPr>
              <w:t>6. OBLIGAŢIILE PĂRŢILOR</w:t>
            </w:r>
          </w:p>
          <w:p w14:paraId="25CF03B3" w14:textId="77777777" w:rsidR="00F722AC" w:rsidRPr="00FF430B" w:rsidRDefault="00F722AC" w:rsidP="00306F41">
            <w:pPr>
              <w:jc w:val="both"/>
              <w:rPr>
                <w:lang w:val="ro-MD"/>
              </w:rPr>
            </w:pPr>
            <w:r w:rsidRPr="00FF430B">
              <w:rPr>
                <w:lang w:val="ro-MD"/>
              </w:rPr>
              <w:t>6.1. În baza prezentului Contract, Antreprenorul se obligă:</w:t>
            </w:r>
          </w:p>
          <w:p w14:paraId="11CDC1B2"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1D8C9113"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34A63D5A"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688C690E"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6DA7233D"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3FFFBD3E"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10BC485"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4B7F09B8"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63A4A4CB" w14:textId="77777777" w:rsidR="00F722AC" w:rsidRPr="00FF430B" w:rsidRDefault="00F722AC" w:rsidP="00306F41">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3E52EE7E" w14:textId="77777777" w:rsidR="00F722AC" w:rsidRPr="00FF430B" w:rsidRDefault="00F722AC" w:rsidP="00306F41">
            <w:pPr>
              <w:jc w:val="both"/>
              <w:rPr>
                <w:lang w:val="ro-MD"/>
              </w:rPr>
            </w:pPr>
            <w:r w:rsidRPr="00FF430B">
              <w:rPr>
                <w:lang w:val="ro-MD"/>
              </w:rPr>
              <w:t>6.2.  În baza prezentului Contract, Beneficiarul se obligă:</w:t>
            </w:r>
          </w:p>
          <w:p w14:paraId="0E941D16"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632C8924"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3E96141A"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1E8E041C" w14:textId="77777777" w:rsidR="00F722AC" w:rsidRPr="00FF430B" w:rsidRDefault="00F722AC" w:rsidP="00306F41">
            <w:pPr>
              <w:ind w:firstLine="720"/>
              <w:jc w:val="center"/>
              <w:rPr>
                <w:b/>
                <w:lang w:val="ro-MD"/>
              </w:rPr>
            </w:pPr>
          </w:p>
          <w:p w14:paraId="494077C5" w14:textId="77777777" w:rsidR="00F722AC" w:rsidRPr="00FF430B" w:rsidRDefault="00F722AC" w:rsidP="00306F41">
            <w:pPr>
              <w:rPr>
                <w:b/>
                <w:lang w:val="ro-MD"/>
              </w:rPr>
            </w:pPr>
            <w:r w:rsidRPr="00FF430B">
              <w:rPr>
                <w:b/>
                <w:lang w:val="ro-MD"/>
              </w:rPr>
              <w:t>7. JUSTIFICAREA DATORITĂ UNUI IMPEDIMENT</w:t>
            </w:r>
          </w:p>
          <w:p w14:paraId="493F92FD" w14:textId="77777777" w:rsidR="00F722AC" w:rsidRPr="00FF430B" w:rsidRDefault="00F722AC" w:rsidP="00306F41">
            <w:pPr>
              <w:jc w:val="both"/>
              <w:rPr>
                <w:lang w:val="ro-MD"/>
              </w:rPr>
            </w:pPr>
            <w:r w:rsidRPr="00FF430B">
              <w:rPr>
                <w:lang w:val="ro-MD"/>
              </w:rPr>
              <w:t xml:space="preserve">7.1. Părţile sunt exonerate de răspundere pentru neîndeplinirea parţială sau integrală a obligaţiilor conform prezentului Contract, dacă aceasta este cauzată de producerea unor impedimente înafara </w:t>
            </w:r>
            <w:r w:rsidRPr="00FF430B">
              <w:rPr>
                <w:lang w:val="ro-MD"/>
              </w:rPr>
              <w:lastRenderedPageBreak/>
              <w:t>controlului părților (războaie, calamităţi naturale: incendii, inundaţii, cutremure de pământ, precum şi alte circumstanţe care nu depind de voinţa Părţilor).</w:t>
            </w:r>
          </w:p>
          <w:p w14:paraId="26F6C642" w14:textId="77777777" w:rsidR="00F722AC" w:rsidRPr="00FF430B" w:rsidRDefault="00F722AC" w:rsidP="00306F41">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4209D5A" w14:textId="77777777" w:rsidR="00F722AC" w:rsidRPr="00FF430B" w:rsidRDefault="00F722AC" w:rsidP="00306F41">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2417B8F" w14:textId="77777777" w:rsidR="00F722AC" w:rsidRPr="00FF430B" w:rsidRDefault="00F722AC" w:rsidP="00306F41">
            <w:pPr>
              <w:ind w:firstLine="720"/>
              <w:jc w:val="both"/>
              <w:rPr>
                <w:lang w:val="ro-MD"/>
              </w:rPr>
            </w:pPr>
          </w:p>
          <w:p w14:paraId="352DEC13" w14:textId="77777777" w:rsidR="00F722AC" w:rsidRPr="00FF430B" w:rsidRDefault="00F722AC" w:rsidP="00306F41">
            <w:pPr>
              <w:rPr>
                <w:b/>
                <w:lang w:val="ro-MD"/>
              </w:rPr>
            </w:pPr>
            <w:r w:rsidRPr="00FF430B">
              <w:rPr>
                <w:b/>
                <w:lang w:val="ro-MD"/>
              </w:rPr>
              <w:t>8. REZOLUȚIUNEA CONTRACTULUI</w:t>
            </w:r>
          </w:p>
          <w:p w14:paraId="3DC6678C" w14:textId="77777777" w:rsidR="00F722AC" w:rsidRPr="00FF430B" w:rsidRDefault="00F722AC" w:rsidP="00306F41">
            <w:pPr>
              <w:jc w:val="both"/>
              <w:rPr>
                <w:lang w:val="ro-MD"/>
              </w:rPr>
            </w:pPr>
            <w:r w:rsidRPr="00FF430B">
              <w:rPr>
                <w:lang w:val="ro-MD"/>
              </w:rPr>
              <w:t>8.1.Rezoluțiunea Contractului se poate realiza cu acordul comun al Părţilor.</w:t>
            </w:r>
          </w:p>
          <w:p w14:paraId="7F7F4D1B" w14:textId="77777777" w:rsidR="00F722AC" w:rsidRPr="00FF430B" w:rsidRDefault="00F722AC" w:rsidP="00306F41">
            <w:pPr>
              <w:jc w:val="both"/>
              <w:rPr>
                <w:lang w:val="ro-MD"/>
              </w:rPr>
            </w:pPr>
            <w:r w:rsidRPr="00FF430B">
              <w:rPr>
                <w:lang w:val="ro-MD"/>
              </w:rPr>
              <w:t>8.2. Contractul poate fi rezolvitîn mod unilateral în caz de:</w:t>
            </w:r>
          </w:p>
          <w:p w14:paraId="51BE108D"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038DC1ED"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70554642"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27555C7"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3A687A40"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5526C39D" w14:textId="77777777" w:rsidR="00F722AC" w:rsidRPr="00FF430B" w:rsidRDefault="00F722AC" w:rsidP="004E3F29">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4B2B3A1F" w14:textId="77777777" w:rsidR="00F722AC" w:rsidRPr="00FF430B" w:rsidRDefault="00F722AC" w:rsidP="004E3F29">
            <w:pPr>
              <w:pStyle w:val="af2"/>
              <w:numPr>
                <w:ilvl w:val="0"/>
                <w:numId w:val="34"/>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4619A2B" w14:textId="77777777" w:rsidR="00F722AC" w:rsidRPr="00FF430B" w:rsidRDefault="00F722AC" w:rsidP="00306F41">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3F643478" w14:textId="77777777" w:rsidR="00F722AC" w:rsidRPr="00FF430B" w:rsidRDefault="00F722AC" w:rsidP="00306F41">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23DB910" w14:textId="77777777" w:rsidR="00F722AC" w:rsidRPr="00FF430B" w:rsidRDefault="00F722AC" w:rsidP="00306F41">
            <w:pPr>
              <w:jc w:val="both"/>
              <w:rPr>
                <w:lang w:val="ro-MD"/>
              </w:rPr>
            </w:pPr>
          </w:p>
          <w:p w14:paraId="14F149A5" w14:textId="77777777" w:rsidR="00F722AC" w:rsidRPr="00FF430B" w:rsidRDefault="00F722AC" w:rsidP="00306F41">
            <w:pPr>
              <w:rPr>
                <w:b/>
                <w:lang w:val="ro-MD"/>
              </w:rPr>
            </w:pPr>
            <w:r w:rsidRPr="00FF430B">
              <w:rPr>
                <w:b/>
                <w:lang w:val="ro-MD"/>
              </w:rPr>
              <w:t>9. RECLAMAŢII ŞI SANCŢIUNI</w:t>
            </w:r>
          </w:p>
          <w:p w14:paraId="07A30694" w14:textId="77777777" w:rsidR="00F722AC" w:rsidRPr="00FF430B" w:rsidRDefault="00F722AC" w:rsidP="00306F41">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44018C3" w14:textId="77777777" w:rsidR="00F722AC" w:rsidRPr="00FF430B" w:rsidRDefault="00F722AC" w:rsidP="00306F41">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A029EC5" w14:textId="77777777" w:rsidR="00F722AC" w:rsidRPr="00FF430B" w:rsidRDefault="00F722AC" w:rsidP="00306F41">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5191D2AB" w14:textId="77777777" w:rsidR="00F722AC" w:rsidRPr="00FF430B" w:rsidRDefault="00F722AC" w:rsidP="00306F41">
            <w:pPr>
              <w:jc w:val="both"/>
              <w:rPr>
                <w:lang w:val="ro-MD"/>
              </w:rPr>
            </w:pPr>
            <w:r w:rsidRPr="00FF430B">
              <w:rPr>
                <w:lang w:val="ro-MD"/>
              </w:rPr>
              <w:t xml:space="preserve">9.4.  În caz de recunoaştere a pretenţiilor, Antreprenorul este obligat, în termen  restrâns, să înlăture potrivit cerinţelor Contractului. </w:t>
            </w:r>
          </w:p>
          <w:p w14:paraId="624BC190" w14:textId="77777777" w:rsidR="00F722AC" w:rsidRPr="00FF430B" w:rsidRDefault="00F722AC" w:rsidP="00306F41">
            <w:pPr>
              <w:jc w:val="both"/>
              <w:rPr>
                <w:lang w:val="ro-MD"/>
              </w:rPr>
            </w:pPr>
            <w:r w:rsidRPr="00FF430B">
              <w:rPr>
                <w:lang w:val="ro-MD"/>
              </w:rPr>
              <w:t>9.5. Antreprenorul poartă răspundere pentru calitatea Lucrărilor în limitele stabilite, inclusiv pentru viciile ascunse.</w:t>
            </w:r>
          </w:p>
          <w:p w14:paraId="0F4D8A2E" w14:textId="77777777" w:rsidR="00F722AC" w:rsidRPr="00FF430B" w:rsidRDefault="00F722AC" w:rsidP="00306F41">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2CBACA86" w14:textId="77777777" w:rsidR="00F722AC" w:rsidRPr="00FF430B" w:rsidRDefault="00F722AC" w:rsidP="00306F41">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4F838EB" w14:textId="77777777" w:rsidR="00F722AC" w:rsidRPr="00FF430B" w:rsidRDefault="00F722AC" w:rsidP="00306F41">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11AC58BB" w14:textId="77777777" w:rsidR="00F722AC" w:rsidRPr="00FF430B" w:rsidRDefault="00F722AC" w:rsidP="00306F41">
            <w:pPr>
              <w:rPr>
                <w:b/>
                <w:lang w:val="ro-MD"/>
              </w:rPr>
            </w:pPr>
          </w:p>
          <w:p w14:paraId="1BD4AABE" w14:textId="77777777" w:rsidR="00F722AC" w:rsidRPr="00FF430B" w:rsidRDefault="00F722AC" w:rsidP="00306F41">
            <w:pPr>
              <w:rPr>
                <w:b/>
                <w:lang w:val="ro-MD"/>
              </w:rPr>
            </w:pPr>
            <w:r w:rsidRPr="00FF430B">
              <w:rPr>
                <w:b/>
                <w:lang w:val="ro-MD"/>
              </w:rPr>
              <w:t>10. DREPTURI DE PROPRIETATE INTELECTUALĂ</w:t>
            </w:r>
          </w:p>
          <w:p w14:paraId="48A70653" w14:textId="77777777" w:rsidR="00F722AC" w:rsidRPr="00FF430B" w:rsidRDefault="00F722AC" w:rsidP="00306F41">
            <w:pPr>
              <w:jc w:val="both"/>
              <w:rPr>
                <w:lang w:val="ro-MD"/>
              </w:rPr>
            </w:pPr>
            <w:r w:rsidRPr="00FF430B">
              <w:rPr>
                <w:lang w:val="ro-MD"/>
              </w:rPr>
              <w:t>10.1. Antreprenorul are obligaţia să despăgubească Beneficiarul împotriva oricăror:</w:t>
            </w:r>
          </w:p>
          <w:p w14:paraId="4AAA8D0C" w14:textId="77777777" w:rsidR="00F722AC" w:rsidRPr="00FF430B" w:rsidRDefault="00F722AC" w:rsidP="00306F41">
            <w:pPr>
              <w:ind w:firstLine="720"/>
              <w:jc w:val="both"/>
              <w:rPr>
                <w:lang w:val="ro-MD"/>
              </w:rPr>
            </w:pPr>
            <w:r w:rsidRPr="00FF430B">
              <w:rPr>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F1D89C" w14:textId="77777777" w:rsidR="00F722AC" w:rsidRPr="00FF430B" w:rsidRDefault="00F722AC" w:rsidP="00306F41">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580F8494" w14:textId="77777777" w:rsidR="00F722AC" w:rsidRPr="00FF430B" w:rsidRDefault="00F722AC" w:rsidP="00306F41">
            <w:pPr>
              <w:ind w:firstLine="720"/>
              <w:jc w:val="both"/>
              <w:rPr>
                <w:lang w:val="ro-MD"/>
              </w:rPr>
            </w:pPr>
          </w:p>
          <w:p w14:paraId="665E0C89" w14:textId="77777777" w:rsidR="00F722AC" w:rsidRPr="00FF430B" w:rsidRDefault="00F722AC" w:rsidP="00306F41">
            <w:pPr>
              <w:rPr>
                <w:b/>
                <w:lang w:val="ro-MD"/>
              </w:rPr>
            </w:pPr>
            <w:r w:rsidRPr="00FF430B">
              <w:rPr>
                <w:b/>
                <w:lang w:val="ro-MD"/>
              </w:rPr>
              <w:t>11. DISPOZIŢII FINALE</w:t>
            </w:r>
          </w:p>
          <w:p w14:paraId="4113DDC1" w14:textId="77777777" w:rsidR="00F722AC" w:rsidRPr="00FF430B" w:rsidRDefault="00F722AC" w:rsidP="00306F41">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22F03DD" w14:textId="77777777" w:rsidR="00F722AC" w:rsidRPr="00FF430B" w:rsidRDefault="00F722AC" w:rsidP="00306F41">
            <w:pPr>
              <w:jc w:val="both"/>
              <w:rPr>
                <w:lang w:val="ro-MD"/>
              </w:rPr>
            </w:pPr>
            <w:r w:rsidRPr="00FF430B">
              <w:rPr>
                <w:lang w:val="ro-MD"/>
              </w:rPr>
              <w:t>11.2. De la data semnării prezentului Contract, toate negocierile purtate şi documentele  perfectate anterior, îşi pierd valabilitatea.</w:t>
            </w:r>
          </w:p>
          <w:p w14:paraId="50B40B74" w14:textId="77777777" w:rsidR="00F722AC" w:rsidRPr="00FF430B" w:rsidRDefault="00F722AC" w:rsidP="00306F41">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62836A3" w14:textId="77777777" w:rsidR="00F722AC" w:rsidRPr="00FF430B" w:rsidRDefault="00F722AC" w:rsidP="00306F41">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FC4C85B" w14:textId="77777777" w:rsidR="00F722AC" w:rsidRPr="00FF430B" w:rsidRDefault="00F722AC" w:rsidP="00306F41">
            <w:pPr>
              <w:jc w:val="both"/>
              <w:rPr>
                <w:lang w:val="ro-MD"/>
              </w:rPr>
            </w:pPr>
            <w:r w:rsidRPr="00FF430B">
              <w:rPr>
                <w:lang w:val="ro-MD"/>
              </w:rPr>
              <w:t>11.5. Prezentul Contract este întocmit în două exemplare în limba de română, câte un exemplar pentru Antreprenor și Beneficiar.</w:t>
            </w:r>
          </w:p>
          <w:p w14:paraId="6B472D4A" w14:textId="77777777" w:rsidR="00F722AC" w:rsidRPr="00FF430B" w:rsidRDefault="00F722AC" w:rsidP="00306F41">
            <w:pPr>
              <w:tabs>
                <w:tab w:val="left" w:pos="2295"/>
              </w:tabs>
              <w:jc w:val="both"/>
              <w:rPr>
                <w:lang w:val="ro-MD"/>
              </w:rPr>
            </w:pPr>
            <w:r w:rsidRPr="00FF430B">
              <w:rPr>
                <w:lang w:val="ro-MD"/>
              </w:rPr>
              <w:t>11.6. Prezentul Contract se consideră încheiat şi intră în vigoare la data semnării, fiind valabil până la ……………...</w:t>
            </w:r>
          </w:p>
          <w:p w14:paraId="24A14ED2" w14:textId="77777777" w:rsidR="00F722AC" w:rsidRPr="00FF430B" w:rsidRDefault="00F722AC" w:rsidP="00306F41">
            <w:pPr>
              <w:tabs>
                <w:tab w:val="left" w:pos="2295"/>
              </w:tabs>
              <w:jc w:val="both"/>
              <w:rPr>
                <w:lang w:val="ro-MD"/>
              </w:rPr>
            </w:pPr>
            <w:r w:rsidRPr="00FF430B">
              <w:rPr>
                <w:lang w:val="ro-MD"/>
              </w:rPr>
              <w:t xml:space="preserve">11.7. Prezentul Contract reprezintă acordul de voinţă al ambelor părţi şi este semnat astăzi,  “____” </w:t>
            </w:r>
          </w:p>
          <w:p w14:paraId="5B598729" w14:textId="77777777" w:rsidR="00F722AC" w:rsidRPr="00FF430B" w:rsidRDefault="00F722AC" w:rsidP="00306F41">
            <w:pPr>
              <w:spacing w:line="276" w:lineRule="auto"/>
              <w:contextualSpacing/>
              <w:rPr>
                <w:lang w:val="ro-MD"/>
              </w:rPr>
            </w:pPr>
          </w:p>
          <w:p w14:paraId="14A30491" w14:textId="77777777" w:rsidR="00F722AC" w:rsidRPr="00FF430B" w:rsidRDefault="00F722AC" w:rsidP="00306F41">
            <w:pPr>
              <w:spacing w:line="276" w:lineRule="auto"/>
              <w:contextualSpacing/>
              <w:rPr>
                <w:lang w:val="ro-MD"/>
              </w:rPr>
            </w:pPr>
          </w:p>
          <w:p w14:paraId="4CF2EBE4" w14:textId="77777777" w:rsidR="00F722AC" w:rsidRPr="00FF430B" w:rsidRDefault="00F722AC" w:rsidP="00306F41">
            <w:pPr>
              <w:spacing w:line="276" w:lineRule="auto"/>
              <w:contextualSpacing/>
              <w:rPr>
                <w:lang w:val="ro-MD"/>
              </w:rPr>
            </w:pPr>
          </w:p>
          <w:p w14:paraId="1E507308" w14:textId="77777777" w:rsidR="00F722AC" w:rsidRPr="00FF430B" w:rsidRDefault="00F722AC" w:rsidP="00306F41">
            <w:pPr>
              <w:spacing w:line="276" w:lineRule="auto"/>
              <w:contextualSpacing/>
              <w:rPr>
                <w:lang w:val="ro-MD"/>
              </w:rPr>
            </w:pPr>
          </w:p>
          <w:p w14:paraId="0F59AE49" w14:textId="77777777" w:rsidR="00F722AC" w:rsidRPr="00FF430B" w:rsidRDefault="00F722AC" w:rsidP="00306F41">
            <w:pPr>
              <w:spacing w:line="276" w:lineRule="auto"/>
              <w:contextualSpacing/>
              <w:rPr>
                <w:lang w:val="ro-MD"/>
              </w:rPr>
            </w:pPr>
          </w:p>
          <w:p w14:paraId="7E7FD8B8" w14:textId="77777777" w:rsidR="00F722AC" w:rsidRPr="00FF430B" w:rsidRDefault="00F722AC" w:rsidP="00306F41">
            <w:pPr>
              <w:spacing w:line="276" w:lineRule="auto"/>
              <w:contextualSpacing/>
              <w:rPr>
                <w:lang w:val="ro-MD"/>
              </w:rPr>
            </w:pPr>
          </w:p>
          <w:p w14:paraId="09A9FF83" w14:textId="77777777" w:rsidR="00F722AC" w:rsidRPr="00FF430B" w:rsidRDefault="00F722AC" w:rsidP="00306F41">
            <w:pPr>
              <w:spacing w:line="276" w:lineRule="auto"/>
              <w:contextualSpacing/>
              <w:rPr>
                <w:lang w:val="ro-MD"/>
              </w:rPr>
            </w:pPr>
          </w:p>
          <w:p w14:paraId="59BBF105" w14:textId="77777777" w:rsidR="00F722AC" w:rsidRPr="00FF430B" w:rsidRDefault="00F722AC" w:rsidP="00306F41">
            <w:pPr>
              <w:spacing w:line="276" w:lineRule="auto"/>
              <w:contextualSpacing/>
              <w:rPr>
                <w:lang w:val="ro-MD"/>
              </w:rPr>
            </w:pPr>
          </w:p>
          <w:p w14:paraId="1A1A4202" w14:textId="77777777" w:rsidR="00F722AC" w:rsidRPr="00FF430B" w:rsidRDefault="00F722AC" w:rsidP="00306F41">
            <w:pPr>
              <w:spacing w:line="276" w:lineRule="auto"/>
              <w:contextualSpacing/>
              <w:rPr>
                <w:lang w:val="ro-MD"/>
              </w:rPr>
            </w:pPr>
          </w:p>
          <w:p w14:paraId="7C62FD7F" w14:textId="77777777" w:rsidR="00F722AC" w:rsidRPr="00FF430B" w:rsidRDefault="00F722AC" w:rsidP="004E3F29">
            <w:pPr>
              <w:pStyle w:val="a"/>
              <w:numPr>
                <w:ilvl w:val="0"/>
                <w:numId w:val="35"/>
              </w:numPr>
              <w:tabs>
                <w:tab w:val="left" w:pos="2295"/>
              </w:tabs>
              <w:jc w:val="center"/>
              <w:rPr>
                <w:lang w:val="ro-MD"/>
              </w:rPr>
            </w:pPr>
            <w:r w:rsidRPr="00FF430B">
              <w:rPr>
                <w:b/>
                <w:lang w:val="ro-MD"/>
              </w:rPr>
              <w:t>PARTEA CE ȚINE DE CONDIȚIILE</w:t>
            </w:r>
          </w:p>
          <w:p w14:paraId="7CA3E8DE" w14:textId="77777777" w:rsidR="00F722AC" w:rsidRPr="00FF430B" w:rsidRDefault="00F722AC" w:rsidP="00306F41">
            <w:pPr>
              <w:pStyle w:val="a"/>
              <w:numPr>
                <w:ilvl w:val="0"/>
                <w:numId w:val="0"/>
              </w:numPr>
              <w:tabs>
                <w:tab w:val="left" w:pos="2295"/>
              </w:tabs>
              <w:ind w:left="3240"/>
              <w:rPr>
                <w:lang w:val="ro-MD"/>
              </w:rPr>
            </w:pPr>
            <w:r w:rsidRPr="00FF430B">
              <w:rPr>
                <w:b/>
                <w:lang w:val="ro-MD"/>
              </w:rPr>
              <w:t>SPECIALE AL CONTRACTULUI</w:t>
            </w:r>
          </w:p>
          <w:p w14:paraId="3729970B" w14:textId="77777777" w:rsidR="00F722AC" w:rsidRPr="00FF430B" w:rsidRDefault="00F722AC" w:rsidP="00306F41">
            <w:pPr>
              <w:jc w:val="center"/>
              <w:rPr>
                <w:lang w:val="ro-MD"/>
              </w:rPr>
            </w:pPr>
            <w:r w:rsidRPr="00FF430B">
              <w:rPr>
                <w:lang w:val="ro-MD"/>
              </w:rPr>
              <w:t>(</w:t>
            </w:r>
            <w:r w:rsidRPr="00FF430B">
              <w:rPr>
                <w:sz w:val="20"/>
                <w:szCs w:val="20"/>
                <w:lang w:val="ro-MD"/>
              </w:rPr>
              <w:t>LA NECESITATE)</w:t>
            </w:r>
          </w:p>
          <w:p w14:paraId="5194475A" w14:textId="77777777" w:rsidR="00F722AC" w:rsidRPr="00FF430B" w:rsidRDefault="00F722AC" w:rsidP="00306F41">
            <w:pPr>
              <w:jc w:val="both"/>
              <w:rPr>
                <w:sz w:val="28"/>
                <w:szCs w:val="28"/>
                <w:lang w:val="ro-MD"/>
              </w:rPr>
            </w:pPr>
          </w:p>
          <w:p w14:paraId="4082370A" w14:textId="77777777" w:rsidR="00F722AC" w:rsidRPr="00FF430B" w:rsidRDefault="00F722AC" w:rsidP="00306F41">
            <w:pPr>
              <w:spacing w:line="276" w:lineRule="auto"/>
              <w:contextualSpacing/>
              <w:rPr>
                <w:lang w:val="ro-MD"/>
              </w:rPr>
            </w:pPr>
          </w:p>
          <w:p w14:paraId="5E865153" w14:textId="77777777" w:rsidR="00F722AC" w:rsidRPr="00FF430B" w:rsidRDefault="00F722AC" w:rsidP="00306F41">
            <w:pPr>
              <w:spacing w:line="276" w:lineRule="auto"/>
              <w:contextualSpacing/>
              <w:rPr>
                <w:lang w:val="ro-MD"/>
              </w:rPr>
            </w:pPr>
          </w:p>
          <w:p w14:paraId="61EABD0F" w14:textId="77777777" w:rsidR="00F722AC" w:rsidRPr="00FF430B" w:rsidRDefault="00F722AC" w:rsidP="00306F41">
            <w:pPr>
              <w:spacing w:line="276" w:lineRule="auto"/>
              <w:contextualSpacing/>
              <w:rPr>
                <w:lang w:val="ro-MD"/>
              </w:rPr>
            </w:pPr>
          </w:p>
          <w:p w14:paraId="0563D579" w14:textId="77777777" w:rsidR="00F722AC" w:rsidRPr="00FF430B" w:rsidRDefault="00F722AC" w:rsidP="00306F41">
            <w:pPr>
              <w:spacing w:line="276" w:lineRule="auto"/>
              <w:contextualSpacing/>
              <w:rPr>
                <w:lang w:val="ro-MD"/>
              </w:rPr>
            </w:pPr>
          </w:p>
          <w:p w14:paraId="62014172" w14:textId="77777777" w:rsidR="00F722AC" w:rsidRPr="00FF430B" w:rsidRDefault="00F722AC" w:rsidP="00306F41">
            <w:pPr>
              <w:spacing w:line="276" w:lineRule="auto"/>
              <w:contextualSpacing/>
              <w:rPr>
                <w:lang w:val="ro-MD"/>
              </w:rPr>
            </w:pPr>
          </w:p>
          <w:p w14:paraId="65389EFC" w14:textId="77777777" w:rsidR="00F722AC" w:rsidRPr="00FF430B" w:rsidRDefault="00F722AC" w:rsidP="00306F41">
            <w:pPr>
              <w:spacing w:line="276" w:lineRule="auto"/>
              <w:contextualSpacing/>
              <w:rPr>
                <w:lang w:val="ro-MD"/>
              </w:rPr>
            </w:pPr>
          </w:p>
          <w:p w14:paraId="48380AF4" w14:textId="77777777" w:rsidR="00F722AC" w:rsidRPr="00FF430B" w:rsidRDefault="00F722AC" w:rsidP="004E3F29">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29091194" w14:textId="77777777" w:rsidR="00F722AC" w:rsidRPr="00FF430B" w:rsidRDefault="00F722AC" w:rsidP="00306F4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722AC" w:rsidRPr="00EC30C2" w14:paraId="22C0DFCB" w14:textId="77777777" w:rsidTr="00306F41">
              <w:trPr>
                <w:jc w:val="center"/>
              </w:trPr>
              <w:tc>
                <w:tcPr>
                  <w:tcW w:w="5163" w:type="dxa"/>
                  <w:tcBorders>
                    <w:top w:val="nil"/>
                    <w:left w:val="nil"/>
                    <w:bottom w:val="nil"/>
                    <w:right w:val="nil"/>
                  </w:tcBorders>
                </w:tcPr>
                <w:p w14:paraId="5BF4138F" w14:textId="77777777" w:rsidR="00F722AC" w:rsidRPr="00FF430B" w:rsidRDefault="00F722AC" w:rsidP="00306F4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D9F4903" w14:textId="77777777" w:rsidR="00F722AC" w:rsidRPr="00FF430B" w:rsidRDefault="00F722AC" w:rsidP="00306F41">
                  <w:pPr>
                    <w:tabs>
                      <w:tab w:val="left" w:pos="3295"/>
                    </w:tabs>
                    <w:jc w:val="center"/>
                    <w:rPr>
                      <w:lang w:val="ro-MD"/>
                    </w:rPr>
                  </w:pPr>
                  <w:r w:rsidRPr="00FF430B">
                    <w:rPr>
                      <w:b/>
                      <w:iCs/>
                      <w:lang w:val="ro-MD"/>
                    </w:rPr>
                    <w:t>BENEFICIARUL</w:t>
                  </w:r>
                </w:p>
              </w:tc>
            </w:tr>
            <w:tr w:rsidR="00F722AC" w:rsidRPr="00EC30C2" w14:paraId="39433AC3" w14:textId="77777777" w:rsidTr="00306F41">
              <w:trPr>
                <w:jc w:val="center"/>
              </w:trPr>
              <w:tc>
                <w:tcPr>
                  <w:tcW w:w="5163" w:type="dxa"/>
                  <w:tcBorders>
                    <w:top w:val="nil"/>
                    <w:left w:val="nil"/>
                    <w:bottom w:val="nil"/>
                    <w:right w:val="nil"/>
                  </w:tcBorders>
                  <w:vAlign w:val="center"/>
                </w:tcPr>
                <w:p w14:paraId="5C563135"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71AA9C83"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r>
            <w:tr w:rsidR="00F722AC" w:rsidRPr="00EC30C2" w14:paraId="54242EF4" w14:textId="77777777" w:rsidTr="00306F41">
              <w:trPr>
                <w:jc w:val="center"/>
              </w:trPr>
              <w:tc>
                <w:tcPr>
                  <w:tcW w:w="5163" w:type="dxa"/>
                  <w:tcBorders>
                    <w:top w:val="nil"/>
                    <w:left w:val="nil"/>
                    <w:bottom w:val="nil"/>
                    <w:right w:val="nil"/>
                  </w:tcBorders>
                  <w:vAlign w:val="center"/>
                </w:tcPr>
                <w:p w14:paraId="63321757"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3B64FE8"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r>
            <w:tr w:rsidR="00F722AC" w:rsidRPr="00EC30C2" w14:paraId="4AE12CBE" w14:textId="77777777" w:rsidTr="00306F41">
              <w:trPr>
                <w:jc w:val="center"/>
              </w:trPr>
              <w:tc>
                <w:tcPr>
                  <w:tcW w:w="5163" w:type="dxa"/>
                  <w:tcBorders>
                    <w:top w:val="nil"/>
                    <w:left w:val="nil"/>
                    <w:bottom w:val="nil"/>
                    <w:right w:val="nil"/>
                  </w:tcBorders>
                  <w:vAlign w:val="center"/>
                </w:tcPr>
                <w:p w14:paraId="0B2A1EE9"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69F08312"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r>
            <w:tr w:rsidR="00F722AC" w:rsidRPr="00EC30C2" w14:paraId="016CDDD8" w14:textId="77777777" w:rsidTr="00306F41">
              <w:trPr>
                <w:jc w:val="center"/>
              </w:trPr>
              <w:tc>
                <w:tcPr>
                  <w:tcW w:w="5163" w:type="dxa"/>
                  <w:tcBorders>
                    <w:top w:val="nil"/>
                    <w:left w:val="nil"/>
                    <w:bottom w:val="nil"/>
                    <w:right w:val="nil"/>
                  </w:tcBorders>
                  <w:vAlign w:val="center"/>
                </w:tcPr>
                <w:p w14:paraId="3B7E61BF"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A78A55D"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r>
            <w:tr w:rsidR="00F722AC" w:rsidRPr="00EC30C2" w14:paraId="1D5B9562" w14:textId="77777777" w:rsidTr="00306F41">
              <w:trPr>
                <w:jc w:val="center"/>
              </w:trPr>
              <w:tc>
                <w:tcPr>
                  <w:tcW w:w="5163" w:type="dxa"/>
                  <w:tcBorders>
                    <w:top w:val="nil"/>
                    <w:left w:val="nil"/>
                    <w:bottom w:val="nil"/>
                    <w:right w:val="nil"/>
                  </w:tcBorders>
                  <w:vAlign w:val="center"/>
                </w:tcPr>
                <w:p w14:paraId="48876117"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CA47CF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r>
            <w:tr w:rsidR="00F722AC" w:rsidRPr="00EC30C2" w14:paraId="554E3C65" w14:textId="77777777" w:rsidTr="00306F41">
              <w:trPr>
                <w:jc w:val="center"/>
              </w:trPr>
              <w:tc>
                <w:tcPr>
                  <w:tcW w:w="5163" w:type="dxa"/>
                  <w:tcBorders>
                    <w:top w:val="nil"/>
                    <w:left w:val="nil"/>
                    <w:bottom w:val="nil"/>
                    <w:right w:val="nil"/>
                  </w:tcBorders>
                  <w:vAlign w:val="center"/>
                </w:tcPr>
                <w:p w14:paraId="5D7E8F2A"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5B4731C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r>
            <w:tr w:rsidR="00F722AC" w:rsidRPr="00EC30C2" w14:paraId="5E3EE8CD" w14:textId="77777777" w:rsidTr="00306F41">
              <w:trPr>
                <w:trHeight w:val="749"/>
                <w:jc w:val="center"/>
              </w:trPr>
              <w:tc>
                <w:tcPr>
                  <w:tcW w:w="5163" w:type="dxa"/>
                  <w:tcBorders>
                    <w:top w:val="nil"/>
                    <w:left w:val="nil"/>
                    <w:bottom w:val="nil"/>
                    <w:right w:val="nil"/>
                  </w:tcBorders>
                  <w:vAlign w:val="center"/>
                </w:tcPr>
                <w:p w14:paraId="356FCE00" w14:textId="77777777" w:rsidR="00F722AC" w:rsidRPr="00FF430B" w:rsidRDefault="00F722AC" w:rsidP="00306F4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D3EB1A4" w14:textId="77777777" w:rsidR="00F722AC" w:rsidRPr="00FF430B" w:rsidRDefault="00F722AC" w:rsidP="00306F41">
                  <w:pPr>
                    <w:tabs>
                      <w:tab w:val="left" w:pos="1134"/>
                      <w:tab w:val="left" w:pos="4680"/>
                      <w:tab w:val="left" w:pos="7020"/>
                    </w:tabs>
                    <w:suppressAutoHyphens/>
                    <w:ind w:firstLine="567"/>
                    <w:jc w:val="both"/>
                    <w:rPr>
                      <w:lang w:val="ro-MD"/>
                    </w:rPr>
                  </w:pPr>
                </w:p>
                <w:p w14:paraId="093199AD" w14:textId="77777777" w:rsidR="00F722AC" w:rsidRPr="00FF430B" w:rsidRDefault="00F722AC" w:rsidP="00306F41">
                  <w:pPr>
                    <w:tabs>
                      <w:tab w:val="left" w:pos="1134"/>
                      <w:tab w:val="left" w:pos="4680"/>
                      <w:tab w:val="left" w:pos="7020"/>
                    </w:tabs>
                    <w:suppressAutoHyphens/>
                    <w:ind w:firstLine="567"/>
                    <w:jc w:val="both"/>
                    <w:rPr>
                      <w:lang w:val="ro-MD"/>
                    </w:rPr>
                  </w:pPr>
                </w:p>
                <w:p w14:paraId="4EE1450F" w14:textId="77777777" w:rsidR="00F722AC" w:rsidRPr="00FF430B" w:rsidRDefault="00F722AC" w:rsidP="00306F41">
                  <w:pPr>
                    <w:tabs>
                      <w:tab w:val="left" w:pos="1134"/>
                      <w:tab w:val="left" w:pos="4680"/>
                      <w:tab w:val="left" w:pos="7020"/>
                    </w:tabs>
                    <w:suppressAutoHyphens/>
                    <w:ind w:firstLine="567"/>
                    <w:jc w:val="both"/>
                    <w:rPr>
                      <w:lang w:val="ro-MD"/>
                    </w:rPr>
                  </w:pPr>
                </w:p>
                <w:p w14:paraId="332327AB" w14:textId="77777777" w:rsidR="00F722AC" w:rsidRPr="00FF430B" w:rsidRDefault="00F722AC" w:rsidP="00306F41">
                  <w:pPr>
                    <w:tabs>
                      <w:tab w:val="left" w:pos="1134"/>
                      <w:tab w:val="left" w:pos="4680"/>
                      <w:tab w:val="left" w:pos="7020"/>
                    </w:tabs>
                    <w:suppressAutoHyphens/>
                    <w:ind w:firstLine="567"/>
                    <w:jc w:val="both"/>
                    <w:rPr>
                      <w:lang w:val="ro-MD"/>
                    </w:rPr>
                  </w:pPr>
                </w:p>
                <w:p w14:paraId="66B58F14" w14:textId="77777777" w:rsidR="00F722AC" w:rsidRPr="00FF430B" w:rsidRDefault="00F722AC" w:rsidP="00306F41">
                  <w:pPr>
                    <w:tabs>
                      <w:tab w:val="left" w:pos="1134"/>
                      <w:tab w:val="left" w:pos="4680"/>
                      <w:tab w:val="left" w:pos="7020"/>
                    </w:tabs>
                    <w:suppressAutoHyphens/>
                    <w:ind w:firstLine="567"/>
                    <w:jc w:val="both"/>
                    <w:rPr>
                      <w:lang w:val="ro-MD"/>
                    </w:rPr>
                  </w:pPr>
                </w:p>
              </w:tc>
            </w:tr>
          </w:tbl>
          <w:p w14:paraId="2E75E7F3" w14:textId="77777777" w:rsidR="00F722AC" w:rsidRDefault="00F722AC" w:rsidP="00306F41">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C502932" w14:textId="77777777" w:rsidR="00F722AC" w:rsidRPr="00FF430B" w:rsidRDefault="00F722AC" w:rsidP="00306F41">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722AC" w:rsidRPr="00EC30C2" w14:paraId="21BDB70A" w14:textId="77777777" w:rsidTr="00306F41">
              <w:trPr>
                <w:trHeight w:val="357"/>
                <w:jc w:val="center"/>
              </w:trPr>
              <w:tc>
                <w:tcPr>
                  <w:tcW w:w="5188" w:type="dxa"/>
                  <w:vAlign w:val="center"/>
                </w:tcPr>
                <w:p w14:paraId="2A494DCA" w14:textId="77777777" w:rsidR="00F722AC" w:rsidRPr="00FF430B" w:rsidRDefault="00F722AC" w:rsidP="00306F41">
                  <w:pPr>
                    <w:jc w:val="center"/>
                    <w:rPr>
                      <w:b/>
                      <w:lang w:val="ro-MD"/>
                    </w:rPr>
                  </w:pPr>
                  <w:r w:rsidRPr="00FF430B">
                    <w:rPr>
                      <w:b/>
                      <w:lang w:val="ro-MD"/>
                    </w:rPr>
                    <w:t>ANTREPRENOR</w:t>
                  </w:r>
                </w:p>
              </w:tc>
              <w:tc>
                <w:tcPr>
                  <w:tcW w:w="4559" w:type="dxa"/>
                  <w:vAlign w:val="center"/>
                </w:tcPr>
                <w:p w14:paraId="593A0424" w14:textId="77777777" w:rsidR="00F722AC" w:rsidRPr="00FF430B" w:rsidRDefault="00F722AC" w:rsidP="00306F41">
                  <w:pPr>
                    <w:jc w:val="center"/>
                    <w:rPr>
                      <w:b/>
                      <w:lang w:val="ro-MD"/>
                    </w:rPr>
                  </w:pPr>
                  <w:r w:rsidRPr="00FF430B">
                    <w:rPr>
                      <w:b/>
                      <w:lang w:val="ro-MD"/>
                    </w:rPr>
                    <w:t>BENEFICIAR</w:t>
                  </w:r>
                </w:p>
              </w:tc>
            </w:tr>
            <w:tr w:rsidR="00F722AC" w:rsidRPr="00EC30C2" w14:paraId="63BF8D57" w14:textId="77777777" w:rsidTr="00306F41">
              <w:trPr>
                <w:trHeight w:val="357"/>
                <w:jc w:val="center"/>
              </w:trPr>
              <w:tc>
                <w:tcPr>
                  <w:tcW w:w="5188" w:type="dxa"/>
                  <w:vAlign w:val="center"/>
                </w:tcPr>
                <w:p w14:paraId="0623CBEF" w14:textId="77777777" w:rsidR="00F722AC" w:rsidRPr="00FF430B" w:rsidRDefault="00F722AC" w:rsidP="00306F41">
                  <w:pPr>
                    <w:jc w:val="both"/>
                    <w:rPr>
                      <w:b/>
                      <w:lang w:val="ro-MD"/>
                    </w:rPr>
                  </w:pPr>
                </w:p>
              </w:tc>
              <w:tc>
                <w:tcPr>
                  <w:tcW w:w="4559" w:type="dxa"/>
                  <w:vAlign w:val="center"/>
                </w:tcPr>
                <w:p w14:paraId="26534660" w14:textId="77777777" w:rsidR="00F722AC" w:rsidRPr="00FF430B" w:rsidRDefault="00F722AC" w:rsidP="00306F41">
                  <w:pPr>
                    <w:jc w:val="both"/>
                    <w:rPr>
                      <w:b/>
                      <w:lang w:val="ro-MD"/>
                    </w:rPr>
                  </w:pPr>
                </w:p>
              </w:tc>
            </w:tr>
          </w:tbl>
          <w:p w14:paraId="469E32D9" w14:textId="77777777" w:rsidR="00F722AC" w:rsidRPr="00FF430B" w:rsidRDefault="00F722AC" w:rsidP="00306F41">
            <w:pPr>
              <w:tabs>
                <w:tab w:val="left" w:pos="2295"/>
              </w:tabs>
              <w:jc w:val="both"/>
              <w:rPr>
                <w:lang w:val="ro-MD"/>
              </w:rPr>
            </w:pPr>
          </w:p>
          <w:p w14:paraId="3E118C6B" w14:textId="77777777" w:rsidR="00F722AC" w:rsidRPr="00FF430B" w:rsidRDefault="00F722AC" w:rsidP="00306F41">
            <w:pPr>
              <w:tabs>
                <w:tab w:val="left" w:pos="2295"/>
              </w:tabs>
              <w:jc w:val="both"/>
              <w:rPr>
                <w:lang w:val="ro-MD"/>
              </w:rPr>
            </w:pPr>
          </w:p>
          <w:p w14:paraId="4244B9B1" w14:textId="77777777" w:rsidR="00F722AC" w:rsidRPr="00FF430B" w:rsidRDefault="00F722AC" w:rsidP="00306F41">
            <w:pPr>
              <w:tabs>
                <w:tab w:val="left" w:pos="2295"/>
              </w:tabs>
              <w:jc w:val="center"/>
              <w:rPr>
                <w:lang w:val="ro-MD"/>
              </w:rPr>
            </w:pPr>
          </w:p>
          <w:p w14:paraId="61948674" w14:textId="77777777" w:rsidR="00F722AC" w:rsidRPr="00FF430B" w:rsidRDefault="00F722AC" w:rsidP="00306F41">
            <w:pPr>
              <w:tabs>
                <w:tab w:val="left" w:pos="2295"/>
              </w:tabs>
              <w:jc w:val="center"/>
              <w:rPr>
                <w:lang w:val="ro-MD"/>
              </w:rPr>
            </w:pPr>
          </w:p>
          <w:p w14:paraId="19F6F11A" w14:textId="77777777" w:rsidR="00F722AC" w:rsidRPr="00FF430B" w:rsidRDefault="00F722AC" w:rsidP="00306F41">
            <w:pPr>
              <w:tabs>
                <w:tab w:val="left" w:pos="2295"/>
              </w:tabs>
              <w:jc w:val="center"/>
              <w:rPr>
                <w:lang w:val="ro-MD"/>
              </w:rPr>
            </w:pPr>
          </w:p>
          <w:p w14:paraId="318C2792" w14:textId="77777777" w:rsidR="00F722AC" w:rsidRPr="00FF430B" w:rsidRDefault="00F722AC" w:rsidP="00306F41">
            <w:pPr>
              <w:tabs>
                <w:tab w:val="left" w:pos="2295"/>
              </w:tabs>
              <w:jc w:val="both"/>
              <w:rPr>
                <w:lang w:val="ro-MD"/>
              </w:rPr>
            </w:pPr>
          </w:p>
          <w:p w14:paraId="68D6DD8F" w14:textId="77777777" w:rsidR="00F722AC" w:rsidRPr="00FF430B" w:rsidRDefault="00F722AC" w:rsidP="00306F41">
            <w:pPr>
              <w:tabs>
                <w:tab w:val="left" w:pos="2295"/>
              </w:tabs>
              <w:jc w:val="both"/>
              <w:rPr>
                <w:lang w:val="ro-MD"/>
              </w:rPr>
            </w:pPr>
          </w:p>
          <w:p w14:paraId="15FEA8C5" w14:textId="77777777" w:rsidR="00F722AC" w:rsidRPr="00FF430B" w:rsidRDefault="00F722AC" w:rsidP="00306F41">
            <w:pPr>
              <w:tabs>
                <w:tab w:val="left" w:pos="2295"/>
              </w:tabs>
              <w:jc w:val="both"/>
              <w:rPr>
                <w:lang w:val="ro-MD"/>
              </w:rPr>
            </w:pPr>
          </w:p>
          <w:p w14:paraId="659D3DAB" w14:textId="77777777" w:rsidR="00F722AC" w:rsidRPr="00FF430B" w:rsidRDefault="00F722AC" w:rsidP="00306F41">
            <w:pPr>
              <w:jc w:val="both"/>
              <w:rPr>
                <w:sz w:val="28"/>
                <w:szCs w:val="28"/>
                <w:lang w:val="ro-MD"/>
              </w:rPr>
            </w:pPr>
          </w:p>
          <w:p w14:paraId="5C53BA7C" w14:textId="77777777" w:rsidR="00F722AC" w:rsidRPr="00FF430B" w:rsidRDefault="00F722AC" w:rsidP="00306F41">
            <w:pPr>
              <w:jc w:val="both"/>
              <w:rPr>
                <w:sz w:val="28"/>
                <w:szCs w:val="28"/>
                <w:lang w:val="ro-MD"/>
              </w:rPr>
            </w:pPr>
          </w:p>
          <w:p w14:paraId="1326206F" w14:textId="77777777" w:rsidR="00F722AC" w:rsidRPr="00FF430B" w:rsidRDefault="00F722AC" w:rsidP="00306F41">
            <w:pPr>
              <w:jc w:val="both"/>
              <w:rPr>
                <w:sz w:val="28"/>
                <w:szCs w:val="28"/>
                <w:lang w:val="ro-MD"/>
              </w:rPr>
            </w:pPr>
          </w:p>
          <w:p w14:paraId="38B6FFB1" w14:textId="77777777" w:rsidR="00F722AC" w:rsidRPr="00FF430B" w:rsidRDefault="00F722AC" w:rsidP="00306F41">
            <w:pPr>
              <w:jc w:val="both"/>
              <w:rPr>
                <w:sz w:val="28"/>
                <w:szCs w:val="28"/>
                <w:lang w:val="ro-MD"/>
              </w:rPr>
            </w:pPr>
          </w:p>
          <w:p w14:paraId="5F7BFA12" w14:textId="77777777" w:rsidR="00F722AC" w:rsidRPr="00FF430B" w:rsidRDefault="00F722AC" w:rsidP="00306F41">
            <w:pPr>
              <w:jc w:val="both"/>
              <w:rPr>
                <w:sz w:val="28"/>
                <w:szCs w:val="28"/>
                <w:lang w:val="ro-MD"/>
              </w:rPr>
            </w:pPr>
          </w:p>
          <w:p w14:paraId="32357D66" w14:textId="77777777" w:rsidR="00F722AC" w:rsidRPr="00FF430B" w:rsidRDefault="00F722AC" w:rsidP="00306F41">
            <w:pPr>
              <w:jc w:val="both"/>
              <w:rPr>
                <w:sz w:val="28"/>
                <w:szCs w:val="28"/>
                <w:lang w:val="ro-MD"/>
              </w:rPr>
            </w:pPr>
          </w:p>
          <w:p w14:paraId="49188B5E" w14:textId="77777777" w:rsidR="00F722AC" w:rsidRPr="00FF430B" w:rsidRDefault="00F722AC" w:rsidP="00306F41">
            <w:pPr>
              <w:jc w:val="both"/>
              <w:rPr>
                <w:sz w:val="28"/>
                <w:szCs w:val="28"/>
                <w:lang w:val="ro-MD"/>
              </w:rPr>
            </w:pPr>
          </w:p>
          <w:p w14:paraId="4DA782C5" w14:textId="77777777" w:rsidR="00F722AC" w:rsidRPr="00FF430B" w:rsidRDefault="00F722AC" w:rsidP="00306F41">
            <w:pPr>
              <w:jc w:val="both"/>
              <w:rPr>
                <w:sz w:val="28"/>
                <w:szCs w:val="28"/>
                <w:lang w:val="ro-MD"/>
              </w:rPr>
            </w:pPr>
          </w:p>
          <w:p w14:paraId="2E508F71" w14:textId="77777777" w:rsidR="00F722AC" w:rsidRPr="00FF430B" w:rsidRDefault="00F722AC" w:rsidP="00306F41">
            <w:pPr>
              <w:jc w:val="both"/>
              <w:rPr>
                <w:sz w:val="28"/>
                <w:szCs w:val="28"/>
                <w:lang w:val="ro-MD"/>
              </w:rPr>
            </w:pPr>
          </w:p>
          <w:p w14:paraId="639BADA7" w14:textId="77777777" w:rsidR="00F722AC" w:rsidRDefault="00F722AC" w:rsidP="00306F41">
            <w:pPr>
              <w:jc w:val="both"/>
              <w:rPr>
                <w:sz w:val="28"/>
                <w:szCs w:val="28"/>
                <w:lang w:val="ro-MD"/>
              </w:rPr>
            </w:pPr>
          </w:p>
          <w:p w14:paraId="6661C412" w14:textId="77777777" w:rsidR="00F722AC" w:rsidRPr="00FF430B" w:rsidRDefault="00F722AC" w:rsidP="00306F41">
            <w:pPr>
              <w:jc w:val="both"/>
              <w:rPr>
                <w:sz w:val="28"/>
                <w:szCs w:val="28"/>
                <w:lang w:val="ro-MD"/>
              </w:rPr>
            </w:pPr>
          </w:p>
          <w:p w14:paraId="4FABCFAA" w14:textId="77777777" w:rsidR="00F722AC" w:rsidRPr="00FF430B" w:rsidRDefault="00F722AC" w:rsidP="00306F41">
            <w:pPr>
              <w:tabs>
                <w:tab w:val="left" w:pos="2295"/>
              </w:tabs>
              <w:jc w:val="right"/>
              <w:rPr>
                <w:lang w:val="ro-MD"/>
              </w:rPr>
            </w:pPr>
          </w:p>
          <w:p w14:paraId="0D4A8088" w14:textId="77777777" w:rsidR="00F722AC" w:rsidRPr="00FF430B" w:rsidRDefault="00F722AC" w:rsidP="00306F41">
            <w:pPr>
              <w:tabs>
                <w:tab w:val="left" w:pos="2295"/>
              </w:tabs>
              <w:jc w:val="right"/>
              <w:rPr>
                <w:lang w:val="ro-MD"/>
              </w:rPr>
            </w:pPr>
            <w:r w:rsidRPr="00FF430B">
              <w:rPr>
                <w:lang w:val="ro-MD"/>
              </w:rPr>
              <w:t>Anexa nr. 1</w:t>
            </w:r>
          </w:p>
          <w:p w14:paraId="7E3197BA" w14:textId="77777777" w:rsidR="00F722AC" w:rsidRPr="00FF430B" w:rsidRDefault="00F722AC" w:rsidP="00306F41">
            <w:pPr>
              <w:tabs>
                <w:tab w:val="left" w:pos="2295"/>
              </w:tabs>
              <w:jc w:val="right"/>
              <w:rPr>
                <w:lang w:val="ro-MD"/>
              </w:rPr>
            </w:pPr>
            <w:r w:rsidRPr="00FF430B">
              <w:rPr>
                <w:lang w:val="ro-MD"/>
              </w:rPr>
              <w:t>la Contractul nr. ___________</w:t>
            </w:r>
          </w:p>
          <w:p w14:paraId="4F96AEDC" w14:textId="77777777" w:rsidR="00F722AC" w:rsidRPr="00FF430B" w:rsidRDefault="00F722AC" w:rsidP="00306F41">
            <w:pPr>
              <w:tabs>
                <w:tab w:val="left" w:pos="2295"/>
              </w:tabs>
              <w:jc w:val="right"/>
              <w:rPr>
                <w:lang w:val="ro-MD"/>
              </w:rPr>
            </w:pPr>
            <w:r w:rsidRPr="00FF430B">
              <w:rPr>
                <w:lang w:val="ro-MD"/>
              </w:rPr>
              <w:t>din „____”  _____ 20_______</w:t>
            </w:r>
          </w:p>
          <w:p w14:paraId="62BF042A" w14:textId="77777777" w:rsidR="00F722AC" w:rsidRPr="00FF430B" w:rsidRDefault="00F722AC" w:rsidP="00306F41">
            <w:pPr>
              <w:tabs>
                <w:tab w:val="left" w:pos="2295"/>
              </w:tabs>
              <w:jc w:val="both"/>
              <w:rPr>
                <w:lang w:val="ro-MD"/>
              </w:rPr>
            </w:pPr>
          </w:p>
          <w:p w14:paraId="550F9BB8" w14:textId="77777777" w:rsidR="00F722AC" w:rsidRPr="00FF430B" w:rsidRDefault="00F722AC" w:rsidP="00306F41">
            <w:pPr>
              <w:tabs>
                <w:tab w:val="left" w:pos="2295"/>
              </w:tabs>
              <w:jc w:val="both"/>
              <w:rPr>
                <w:lang w:val="ro-MD"/>
              </w:rPr>
            </w:pPr>
          </w:p>
          <w:p w14:paraId="52D5C13A" w14:textId="77777777" w:rsidR="00F722AC" w:rsidRPr="00FF430B" w:rsidRDefault="00F722AC" w:rsidP="00306F41">
            <w:pPr>
              <w:tabs>
                <w:tab w:val="left" w:pos="2295"/>
              </w:tabs>
              <w:jc w:val="both"/>
              <w:rPr>
                <w:lang w:val="ro-MD"/>
              </w:rPr>
            </w:pPr>
          </w:p>
          <w:p w14:paraId="6D62B0AC" w14:textId="77777777" w:rsidR="00F722AC" w:rsidRPr="00FF430B" w:rsidRDefault="00F722AC" w:rsidP="00306F41">
            <w:pPr>
              <w:tabs>
                <w:tab w:val="left" w:pos="2295"/>
              </w:tabs>
              <w:jc w:val="both"/>
              <w:rPr>
                <w:lang w:val="ro-MD"/>
              </w:rPr>
            </w:pPr>
          </w:p>
          <w:p w14:paraId="7E20B82F" w14:textId="77777777" w:rsidR="00F722AC" w:rsidRPr="00FF430B" w:rsidRDefault="00F722AC" w:rsidP="00306F41">
            <w:pPr>
              <w:tabs>
                <w:tab w:val="left" w:pos="2295"/>
              </w:tabs>
              <w:jc w:val="both"/>
              <w:rPr>
                <w:lang w:val="ro-MD"/>
              </w:rPr>
            </w:pPr>
          </w:p>
          <w:p w14:paraId="4846CD19" w14:textId="77777777" w:rsidR="00F722AC" w:rsidRPr="00FF430B" w:rsidRDefault="00F722AC" w:rsidP="00306F41">
            <w:pPr>
              <w:tabs>
                <w:tab w:val="left" w:pos="2295"/>
              </w:tabs>
              <w:jc w:val="both"/>
              <w:rPr>
                <w:lang w:val="ro-MD"/>
              </w:rPr>
            </w:pPr>
          </w:p>
          <w:p w14:paraId="5F3712D2" w14:textId="77777777" w:rsidR="00F722AC" w:rsidRPr="00FF430B" w:rsidRDefault="00F722AC" w:rsidP="00306F41">
            <w:pPr>
              <w:tabs>
                <w:tab w:val="left" w:pos="2295"/>
              </w:tabs>
              <w:jc w:val="both"/>
              <w:rPr>
                <w:b/>
                <w:lang w:val="ro-MD"/>
              </w:rPr>
            </w:pPr>
            <w:r w:rsidRPr="00FF430B">
              <w:rPr>
                <w:b/>
                <w:lang w:val="ro-MD"/>
              </w:rPr>
              <w:t xml:space="preserve">        SPECIFICAŢII TEHNICE</w:t>
            </w:r>
          </w:p>
          <w:p w14:paraId="5ED9DADA" w14:textId="77777777" w:rsidR="00F722AC" w:rsidRPr="00FF430B" w:rsidRDefault="00F722AC" w:rsidP="00306F41">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722AC" w:rsidRPr="00EC30C2" w14:paraId="46C1D5A3" w14:textId="77777777" w:rsidTr="00306F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ADD1DB" w14:textId="77777777" w:rsidR="00F722AC" w:rsidRPr="00FF430B" w:rsidRDefault="00F722AC" w:rsidP="00306F4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58B7A5" w14:textId="77777777" w:rsidR="00F722AC" w:rsidRPr="00FF430B" w:rsidRDefault="00F722AC" w:rsidP="00306F41">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89FCCD" w14:textId="77777777" w:rsidR="00F722AC" w:rsidRPr="00FF430B" w:rsidRDefault="00F722AC" w:rsidP="00306F4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B3FF5D" w14:textId="77777777" w:rsidR="00F722AC" w:rsidRPr="00FF430B" w:rsidRDefault="00F722AC" w:rsidP="00306F41">
                  <w:pPr>
                    <w:jc w:val="center"/>
                    <w:rPr>
                      <w:b/>
                      <w:lang w:val="ro-MD"/>
                    </w:rPr>
                  </w:pPr>
                  <w:r w:rsidRPr="00FF430B">
                    <w:rPr>
                      <w:b/>
                      <w:lang w:val="ro-MD"/>
                    </w:rPr>
                    <w:t>Specificarea tehnică deplină solicitată de către autoritatea contractantă</w:t>
                  </w:r>
                </w:p>
                <w:p w14:paraId="5B588A25" w14:textId="77777777" w:rsidR="00F722AC" w:rsidRPr="00FF430B" w:rsidRDefault="00F722AC" w:rsidP="00306F4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B894EA" w14:textId="77777777" w:rsidR="00F722AC" w:rsidRPr="00FF430B" w:rsidRDefault="00F722AC" w:rsidP="00306F41">
                  <w:pPr>
                    <w:jc w:val="center"/>
                    <w:rPr>
                      <w:b/>
                      <w:lang w:val="ro-MD"/>
                    </w:rPr>
                  </w:pPr>
                  <w:r w:rsidRPr="00FF430B">
                    <w:rPr>
                      <w:b/>
                      <w:bCs/>
                      <w:noProof w:val="0"/>
                      <w:lang w:val="ro-MD"/>
                    </w:rPr>
                    <w:t>Specificarea tehnică</w:t>
                  </w:r>
                  <w:r w:rsidRPr="00FF430B">
                    <w:rPr>
                      <w:b/>
                      <w:lang w:val="ro-MD"/>
                    </w:rPr>
                    <w:t>deplină propusă de către ofertant</w:t>
                  </w:r>
                </w:p>
                <w:p w14:paraId="3A35CF4B" w14:textId="77777777" w:rsidR="00F722AC" w:rsidRPr="00FF430B" w:rsidRDefault="00F722AC" w:rsidP="00306F41">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D5E3482" w14:textId="77777777" w:rsidR="00F722AC" w:rsidRPr="00FF430B" w:rsidRDefault="00F722AC" w:rsidP="00306F41">
                  <w:pPr>
                    <w:ind w:left="378" w:right="377"/>
                    <w:jc w:val="center"/>
                    <w:rPr>
                      <w:b/>
                      <w:bCs/>
                      <w:noProof w:val="0"/>
                      <w:lang w:val="ro-MD"/>
                    </w:rPr>
                  </w:pPr>
                  <w:r w:rsidRPr="00FF430B">
                    <w:rPr>
                      <w:b/>
                      <w:bCs/>
                      <w:noProof w:val="0"/>
                      <w:lang w:val="ro-MD"/>
                    </w:rPr>
                    <w:t>Standarde de</w:t>
                  </w:r>
                </w:p>
                <w:p w14:paraId="621124E8" w14:textId="77777777" w:rsidR="00F722AC" w:rsidRPr="00FF430B" w:rsidRDefault="00F722AC" w:rsidP="00306F41">
                  <w:pPr>
                    <w:tabs>
                      <w:tab w:val="left" w:pos="1370"/>
                    </w:tabs>
                    <w:ind w:left="378" w:right="377"/>
                    <w:jc w:val="center"/>
                    <w:rPr>
                      <w:b/>
                      <w:bCs/>
                      <w:noProof w:val="0"/>
                      <w:lang w:val="ro-MD"/>
                    </w:rPr>
                  </w:pPr>
                  <w:r w:rsidRPr="00FF430B">
                    <w:rPr>
                      <w:b/>
                      <w:bCs/>
                      <w:noProof w:val="0"/>
                      <w:lang w:val="ro-MD"/>
                    </w:rPr>
                    <w:t>referinţă</w:t>
                  </w:r>
                </w:p>
              </w:tc>
            </w:tr>
            <w:tr w:rsidR="00F722AC" w:rsidRPr="00EC30C2" w14:paraId="6F51887F"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DA3A3" w14:textId="77777777" w:rsidR="00F722AC" w:rsidRPr="00FF430B" w:rsidRDefault="00F722AC" w:rsidP="00306F4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EB5A64"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F76E51"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4FF7E9"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6815C" w14:textId="77777777" w:rsidR="00F722AC" w:rsidRPr="00FF430B" w:rsidRDefault="00F722AC" w:rsidP="00306F4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7FD667D" w14:textId="77777777" w:rsidR="00F722AC" w:rsidRPr="00FF430B" w:rsidRDefault="00F722AC" w:rsidP="00306F41">
                  <w:pPr>
                    <w:jc w:val="both"/>
                    <w:rPr>
                      <w:noProof w:val="0"/>
                      <w:lang w:val="ro-MD"/>
                    </w:rPr>
                  </w:pPr>
                </w:p>
              </w:tc>
            </w:tr>
            <w:tr w:rsidR="00F722AC" w:rsidRPr="00EC30C2" w14:paraId="288D6F04"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E6E18" w14:textId="77777777" w:rsidR="00F722AC" w:rsidRPr="00FF430B" w:rsidRDefault="00F722AC" w:rsidP="00306F4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024F3B"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67355"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A3691C"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419DC" w14:textId="77777777" w:rsidR="00F722AC" w:rsidRPr="00FF430B" w:rsidRDefault="00F722AC" w:rsidP="00306F4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260D9BA" w14:textId="77777777" w:rsidR="00F722AC" w:rsidRPr="00FF430B" w:rsidRDefault="00F722AC" w:rsidP="00306F41">
                  <w:pPr>
                    <w:jc w:val="both"/>
                    <w:rPr>
                      <w:noProof w:val="0"/>
                      <w:lang w:val="ro-MD"/>
                    </w:rPr>
                  </w:pPr>
                </w:p>
              </w:tc>
            </w:tr>
            <w:tr w:rsidR="00F722AC" w:rsidRPr="00EC30C2" w14:paraId="41E7DA47" w14:textId="77777777" w:rsidTr="00306F41">
              <w:tc>
                <w:tcPr>
                  <w:tcW w:w="2261" w:type="dxa"/>
                  <w:gridSpan w:val="2"/>
                  <w:tcBorders>
                    <w:top w:val="single" w:sz="6" w:space="0" w:color="000000"/>
                    <w:left w:val="nil"/>
                    <w:bottom w:val="nil"/>
                    <w:right w:val="nil"/>
                  </w:tcBorders>
                </w:tcPr>
                <w:p w14:paraId="54E8BA01" w14:textId="77777777" w:rsidR="00F722AC" w:rsidRPr="00FF430B" w:rsidRDefault="00F722AC" w:rsidP="00306F41">
                  <w:pPr>
                    <w:jc w:val="both"/>
                    <w:rPr>
                      <w:noProof w:val="0"/>
                      <w:lang w:val="ro-MD"/>
                    </w:rPr>
                  </w:pPr>
                </w:p>
                <w:p w14:paraId="7F349220" w14:textId="77777777" w:rsidR="00F722AC" w:rsidRPr="00FF430B" w:rsidRDefault="00F722AC" w:rsidP="00306F41">
                  <w:pPr>
                    <w:jc w:val="both"/>
                    <w:rPr>
                      <w:noProof w:val="0"/>
                      <w:lang w:val="ro-MD"/>
                    </w:rPr>
                  </w:pPr>
                </w:p>
                <w:p w14:paraId="1ED6C6B2" w14:textId="77777777" w:rsidR="00F722AC" w:rsidRPr="00FF430B" w:rsidRDefault="00F722AC" w:rsidP="00306F41">
                  <w:pPr>
                    <w:jc w:val="both"/>
                    <w:rPr>
                      <w:noProof w:val="0"/>
                      <w:lang w:val="ro-MD"/>
                    </w:rPr>
                  </w:pPr>
                </w:p>
                <w:p w14:paraId="309151E3" w14:textId="77777777" w:rsidR="00F722AC" w:rsidRPr="00FF430B" w:rsidRDefault="00F722AC" w:rsidP="00306F41">
                  <w:pPr>
                    <w:jc w:val="both"/>
                    <w:rPr>
                      <w:noProof w:val="0"/>
                      <w:lang w:val="ro-MD"/>
                    </w:rPr>
                  </w:pPr>
                </w:p>
                <w:p w14:paraId="51FF4648" w14:textId="77777777" w:rsidR="00F722AC" w:rsidRPr="00FF430B" w:rsidRDefault="00F722AC" w:rsidP="00306F41">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93829AC" w14:textId="77777777" w:rsidR="00F722AC" w:rsidRPr="00FF430B" w:rsidRDefault="00F722AC" w:rsidP="00306F41">
                  <w:pPr>
                    <w:jc w:val="both"/>
                    <w:rPr>
                      <w:noProof w:val="0"/>
                      <w:lang w:val="ro-MD"/>
                    </w:rPr>
                  </w:pPr>
                  <w:r w:rsidRPr="00FF430B">
                    <w:rPr>
                      <w:noProof w:val="0"/>
                      <w:lang w:val="ro-MD"/>
                    </w:rPr>
                    <w:lastRenderedPageBreak/>
                    <w:t> </w:t>
                  </w:r>
                </w:p>
                <w:p w14:paraId="0AA38C72" w14:textId="77777777" w:rsidR="00F722AC" w:rsidRPr="00FF430B" w:rsidRDefault="00F722AC" w:rsidP="00306F41">
                  <w:pPr>
                    <w:jc w:val="center"/>
                    <w:rPr>
                      <w:b/>
                      <w:bCs/>
                      <w:noProof w:val="0"/>
                      <w:lang w:val="ro-MD"/>
                    </w:rPr>
                  </w:pPr>
                </w:p>
                <w:p w14:paraId="3F4FA68A" w14:textId="77777777" w:rsidR="00F722AC" w:rsidRPr="00FF430B" w:rsidRDefault="00F722AC" w:rsidP="00306F41">
                  <w:pPr>
                    <w:jc w:val="center"/>
                    <w:rPr>
                      <w:b/>
                      <w:bCs/>
                      <w:noProof w:val="0"/>
                      <w:lang w:val="ro-MD"/>
                    </w:rPr>
                  </w:pPr>
                </w:p>
                <w:p w14:paraId="6DB4CDA7" w14:textId="77777777" w:rsidR="00F722AC" w:rsidRPr="00FF430B" w:rsidRDefault="00F722AC" w:rsidP="00306F41">
                  <w:pPr>
                    <w:jc w:val="center"/>
                    <w:rPr>
                      <w:b/>
                      <w:bCs/>
                      <w:noProof w:val="0"/>
                      <w:lang w:val="ro-MD"/>
                    </w:rPr>
                  </w:pPr>
                </w:p>
                <w:p w14:paraId="4C42717C" w14:textId="77777777" w:rsidR="00F722AC" w:rsidRPr="00FF430B" w:rsidRDefault="00F722AC" w:rsidP="00306F41">
                  <w:pPr>
                    <w:jc w:val="center"/>
                    <w:rPr>
                      <w:b/>
                      <w:bCs/>
                      <w:noProof w:val="0"/>
                      <w:lang w:val="ro-MD"/>
                    </w:rPr>
                  </w:pPr>
                </w:p>
                <w:p w14:paraId="2C087897" w14:textId="77777777" w:rsidR="00F722AC" w:rsidRPr="00FF430B" w:rsidRDefault="00F722AC" w:rsidP="00306F41">
                  <w:pPr>
                    <w:jc w:val="center"/>
                    <w:rPr>
                      <w:b/>
                      <w:bCs/>
                      <w:noProof w:val="0"/>
                      <w:lang w:val="ro-MD"/>
                    </w:rPr>
                  </w:pPr>
                </w:p>
                <w:p w14:paraId="5C070AD3" w14:textId="77777777" w:rsidR="00F722AC" w:rsidRPr="00FF430B" w:rsidRDefault="00F722AC" w:rsidP="00306F41">
                  <w:pPr>
                    <w:jc w:val="center"/>
                    <w:rPr>
                      <w:b/>
                      <w:bCs/>
                      <w:noProof w:val="0"/>
                      <w:lang w:val="ro-MD"/>
                    </w:rPr>
                  </w:pPr>
                </w:p>
                <w:p w14:paraId="153735EB" w14:textId="77777777" w:rsidR="00F722AC" w:rsidRPr="00FF430B" w:rsidRDefault="00F722AC" w:rsidP="00306F41">
                  <w:pPr>
                    <w:jc w:val="center"/>
                    <w:rPr>
                      <w:b/>
                      <w:bCs/>
                      <w:noProof w:val="0"/>
                      <w:lang w:val="ro-MD"/>
                    </w:rPr>
                  </w:pPr>
                </w:p>
                <w:p w14:paraId="021C361E" w14:textId="77777777" w:rsidR="00F722AC" w:rsidRDefault="00F722AC" w:rsidP="00306F41">
                  <w:pPr>
                    <w:rPr>
                      <w:b/>
                      <w:bCs/>
                      <w:noProof w:val="0"/>
                      <w:lang w:val="ro-MD"/>
                    </w:rPr>
                  </w:pPr>
                  <w:r w:rsidRPr="00FF430B">
                    <w:rPr>
                      <w:b/>
                      <w:bCs/>
                      <w:noProof w:val="0"/>
                      <w:lang w:val="ro-MD"/>
                    </w:rPr>
                    <w:t xml:space="preserve">                 SEMNĂTURILE PĂRŢILOR</w:t>
                  </w:r>
                </w:p>
                <w:p w14:paraId="0F54C3CA" w14:textId="77777777" w:rsidR="00F722AC" w:rsidRPr="00FF430B" w:rsidRDefault="00F722AC" w:rsidP="00306F41">
                  <w:pPr>
                    <w:rPr>
                      <w:noProof w:val="0"/>
                      <w:lang w:val="ro-MD"/>
                    </w:rPr>
                  </w:pPr>
                </w:p>
              </w:tc>
            </w:tr>
            <w:tr w:rsidR="00F722AC" w:rsidRPr="00EC30C2" w14:paraId="30AE7A11" w14:textId="77777777" w:rsidTr="00306F41">
              <w:tc>
                <w:tcPr>
                  <w:tcW w:w="4763" w:type="dxa"/>
                  <w:gridSpan w:val="4"/>
                  <w:tcBorders>
                    <w:top w:val="nil"/>
                    <w:left w:val="nil"/>
                    <w:bottom w:val="nil"/>
                    <w:right w:val="nil"/>
                  </w:tcBorders>
                  <w:tcMar>
                    <w:top w:w="24" w:type="dxa"/>
                    <w:left w:w="48" w:type="dxa"/>
                    <w:bottom w:w="24" w:type="dxa"/>
                    <w:right w:w="48" w:type="dxa"/>
                  </w:tcMar>
                  <w:hideMark/>
                </w:tcPr>
                <w:p w14:paraId="76ADA19E" w14:textId="77777777" w:rsidR="00F722AC" w:rsidRPr="00FF430B" w:rsidRDefault="00F722AC" w:rsidP="00306F41">
                  <w:pPr>
                    <w:jc w:val="center"/>
                    <w:rPr>
                      <w:noProof w:val="0"/>
                      <w:lang w:val="ro-MD"/>
                    </w:rPr>
                  </w:pPr>
                  <w:r w:rsidRPr="00FF430B">
                    <w:rPr>
                      <w:b/>
                      <w:bCs/>
                      <w:noProof w:val="0"/>
                      <w:lang w:val="ro-MD"/>
                    </w:rPr>
                    <w:lastRenderedPageBreak/>
                    <w:t>Antreprenorul/Prestatorul de lucrări/de servicii de proiectare</w:t>
                  </w:r>
                </w:p>
                <w:p w14:paraId="7E1E23B4" w14:textId="77777777" w:rsidR="00F722AC" w:rsidRPr="00FF430B" w:rsidRDefault="00F722AC" w:rsidP="00306F41">
                  <w:pPr>
                    <w:ind w:firstLine="567"/>
                    <w:jc w:val="both"/>
                    <w:rPr>
                      <w:noProof w:val="0"/>
                      <w:lang w:val="ro-MD"/>
                    </w:rPr>
                  </w:pPr>
                  <w:r w:rsidRPr="00FF430B">
                    <w:rPr>
                      <w:noProof w:val="0"/>
                      <w:lang w:val="ro-MD"/>
                    </w:rPr>
                    <w:t> </w:t>
                  </w:r>
                </w:p>
                <w:p w14:paraId="654CB397" w14:textId="77777777" w:rsidR="00F722AC" w:rsidRPr="00FF430B" w:rsidRDefault="00F722AC" w:rsidP="00306F41">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A9283CB" w14:textId="77777777" w:rsidR="00F722AC" w:rsidRPr="00FF430B" w:rsidRDefault="00F722AC" w:rsidP="00306F41">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71D6D7B6" w14:textId="77777777" w:rsidR="00F722AC" w:rsidRPr="00FF430B" w:rsidRDefault="00F722AC" w:rsidP="00306F41">
                  <w:pPr>
                    <w:rPr>
                      <w:noProof w:val="0"/>
                      <w:lang w:val="ro-MD"/>
                    </w:rPr>
                  </w:pPr>
                  <w:r w:rsidRPr="00FF430B">
                    <w:rPr>
                      <w:b/>
                      <w:bCs/>
                      <w:noProof w:val="0"/>
                      <w:lang w:val="ro-MD"/>
                    </w:rPr>
                    <w:t xml:space="preserve">                                  Beneficiar</w:t>
                  </w:r>
                </w:p>
                <w:p w14:paraId="5A1E6092" w14:textId="77777777" w:rsidR="00F722AC" w:rsidRPr="00FF430B" w:rsidRDefault="00F722AC" w:rsidP="00306F41">
                  <w:pPr>
                    <w:ind w:firstLine="567"/>
                    <w:jc w:val="both"/>
                    <w:rPr>
                      <w:noProof w:val="0"/>
                      <w:lang w:val="ro-MD"/>
                    </w:rPr>
                  </w:pPr>
                </w:p>
                <w:p w14:paraId="5A6B99D4" w14:textId="77777777" w:rsidR="00F722AC" w:rsidRPr="00FF430B" w:rsidRDefault="00F722AC" w:rsidP="00306F41">
                  <w:pPr>
                    <w:ind w:firstLine="567"/>
                    <w:jc w:val="both"/>
                    <w:rPr>
                      <w:noProof w:val="0"/>
                      <w:lang w:val="ro-MD"/>
                    </w:rPr>
                  </w:pPr>
                  <w:r w:rsidRPr="00FF430B">
                    <w:rPr>
                      <w:noProof w:val="0"/>
                      <w:lang w:val="ro-MD"/>
                    </w:rPr>
                    <w:t> </w:t>
                  </w:r>
                </w:p>
                <w:p w14:paraId="6CF93D38" w14:textId="77777777" w:rsidR="00F722AC" w:rsidRPr="00FF430B" w:rsidRDefault="00F722AC" w:rsidP="00306F41">
                  <w:pPr>
                    <w:ind w:firstLine="567"/>
                    <w:jc w:val="both"/>
                    <w:rPr>
                      <w:noProof w:val="0"/>
                      <w:lang w:val="ro-MD"/>
                    </w:rPr>
                  </w:pPr>
                </w:p>
              </w:tc>
            </w:tr>
          </w:tbl>
          <w:p w14:paraId="308DA73B" w14:textId="77777777" w:rsidR="00F722AC" w:rsidRPr="00FF430B" w:rsidRDefault="00F722AC" w:rsidP="00306F41">
            <w:pPr>
              <w:ind w:firstLine="567"/>
              <w:jc w:val="both"/>
              <w:rPr>
                <w:noProof w:val="0"/>
                <w:lang w:val="ro-MD"/>
              </w:rPr>
            </w:pPr>
          </w:p>
          <w:p w14:paraId="45556018" w14:textId="77777777" w:rsidR="00F722AC" w:rsidRPr="00FF430B" w:rsidRDefault="00F722AC" w:rsidP="00306F41">
            <w:pPr>
              <w:ind w:firstLine="567"/>
              <w:jc w:val="both"/>
              <w:rPr>
                <w:noProof w:val="0"/>
                <w:lang w:val="ro-MD"/>
              </w:rPr>
            </w:pPr>
          </w:p>
          <w:p w14:paraId="77545481" w14:textId="77777777" w:rsidR="00F722AC" w:rsidRPr="00FF430B" w:rsidRDefault="00F722AC" w:rsidP="00306F41">
            <w:pPr>
              <w:ind w:firstLine="567"/>
              <w:jc w:val="both"/>
              <w:rPr>
                <w:noProof w:val="0"/>
                <w:lang w:val="ro-MD"/>
              </w:rPr>
            </w:pPr>
          </w:p>
          <w:p w14:paraId="793AC641" w14:textId="77777777" w:rsidR="00F722AC" w:rsidRPr="00FF430B" w:rsidRDefault="00F722AC" w:rsidP="00306F41">
            <w:pPr>
              <w:ind w:firstLine="567"/>
              <w:jc w:val="both"/>
              <w:rPr>
                <w:noProof w:val="0"/>
                <w:lang w:val="ro-MD"/>
              </w:rPr>
            </w:pPr>
          </w:p>
          <w:p w14:paraId="5ED4B34F" w14:textId="77777777" w:rsidR="00F722AC" w:rsidRPr="00FF430B" w:rsidRDefault="00F722AC" w:rsidP="00306F41">
            <w:pPr>
              <w:ind w:firstLine="567"/>
              <w:jc w:val="both"/>
              <w:rPr>
                <w:noProof w:val="0"/>
                <w:lang w:val="ro-MD"/>
              </w:rPr>
            </w:pPr>
          </w:p>
          <w:p w14:paraId="20EFB5BE" w14:textId="77777777" w:rsidR="00F722AC" w:rsidRPr="00FF430B" w:rsidRDefault="00F722AC" w:rsidP="00306F41">
            <w:pPr>
              <w:ind w:firstLine="567"/>
              <w:jc w:val="both"/>
              <w:rPr>
                <w:noProof w:val="0"/>
                <w:lang w:val="ro-MD"/>
              </w:rPr>
            </w:pPr>
          </w:p>
          <w:p w14:paraId="271BFDE9" w14:textId="77777777" w:rsidR="00F722AC" w:rsidRPr="00FF430B" w:rsidRDefault="00F722AC" w:rsidP="00306F41">
            <w:pPr>
              <w:ind w:firstLine="567"/>
              <w:jc w:val="both"/>
              <w:rPr>
                <w:noProof w:val="0"/>
                <w:lang w:val="ro-MD"/>
              </w:rPr>
            </w:pPr>
          </w:p>
          <w:p w14:paraId="77E89CD9" w14:textId="77777777" w:rsidR="00F722AC" w:rsidRPr="00FF430B" w:rsidRDefault="00F722AC" w:rsidP="00306F41">
            <w:pPr>
              <w:ind w:firstLine="567"/>
              <w:jc w:val="both"/>
              <w:rPr>
                <w:noProof w:val="0"/>
                <w:lang w:val="ro-MD"/>
              </w:rPr>
            </w:pPr>
          </w:p>
          <w:p w14:paraId="31D61C6E" w14:textId="77777777" w:rsidR="00F722AC" w:rsidRPr="00FF430B" w:rsidRDefault="00F722AC" w:rsidP="00306F41">
            <w:pPr>
              <w:ind w:firstLine="567"/>
              <w:jc w:val="both"/>
              <w:rPr>
                <w:noProof w:val="0"/>
                <w:lang w:val="ro-MD"/>
              </w:rPr>
            </w:pPr>
          </w:p>
          <w:p w14:paraId="7E0D7B81" w14:textId="77777777" w:rsidR="00F722AC" w:rsidRPr="00FF430B" w:rsidRDefault="00F722AC" w:rsidP="00306F41">
            <w:pPr>
              <w:ind w:firstLine="567"/>
              <w:jc w:val="both"/>
              <w:rPr>
                <w:noProof w:val="0"/>
                <w:lang w:val="ro-MD"/>
              </w:rPr>
            </w:pPr>
          </w:p>
          <w:p w14:paraId="6647F202" w14:textId="77777777" w:rsidR="00F722AC" w:rsidRPr="00FF430B" w:rsidRDefault="00F722AC" w:rsidP="00306F41">
            <w:pPr>
              <w:ind w:firstLine="567"/>
              <w:jc w:val="both"/>
              <w:rPr>
                <w:noProof w:val="0"/>
                <w:lang w:val="ro-MD"/>
              </w:rPr>
            </w:pPr>
          </w:p>
          <w:p w14:paraId="711C112A" w14:textId="77777777" w:rsidR="00F722AC" w:rsidRPr="00FF430B" w:rsidRDefault="00F722AC" w:rsidP="00306F41">
            <w:pPr>
              <w:ind w:firstLine="567"/>
              <w:jc w:val="both"/>
              <w:rPr>
                <w:noProof w:val="0"/>
                <w:lang w:val="ro-MD"/>
              </w:rPr>
            </w:pPr>
          </w:p>
          <w:p w14:paraId="5CCB5B50" w14:textId="77777777" w:rsidR="00F722AC" w:rsidRPr="00FF430B" w:rsidRDefault="00F722AC" w:rsidP="00306F41">
            <w:pPr>
              <w:ind w:firstLine="567"/>
              <w:jc w:val="both"/>
              <w:rPr>
                <w:noProof w:val="0"/>
                <w:lang w:val="ro-MD"/>
              </w:rPr>
            </w:pPr>
          </w:p>
          <w:p w14:paraId="007AEB00" w14:textId="77777777" w:rsidR="00F722AC" w:rsidRPr="00FF430B" w:rsidRDefault="00F722AC" w:rsidP="00306F41">
            <w:pPr>
              <w:ind w:firstLine="567"/>
              <w:jc w:val="both"/>
              <w:rPr>
                <w:noProof w:val="0"/>
                <w:lang w:val="ro-MD"/>
              </w:rPr>
            </w:pPr>
          </w:p>
          <w:p w14:paraId="069617CD" w14:textId="77777777" w:rsidR="00F722AC" w:rsidRPr="00FF430B" w:rsidRDefault="00F722AC" w:rsidP="00306F41">
            <w:pPr>
              <w:ind w:firstLine="567"/>
              <w:jc w:val="both"/>
              <w:rPr>
                <w:noProof w:val="0"/>
                <w:lang w:val="ro-MD"/>
              </w:rPr>
            </w:pPr>
          </w:p>
          <w:p w14:paraId="471BBAD0" w14:textId="77777777" w:rsidR="00F722AC" w:rsidRPr="00FF430B" w:rsidRDefault="00F722AC" w:rsidP="00306F41">
            <w:pPr>
              <w:ind w:firstLine="567"/>
              <w:jc w:val="both"/>
              <w:rPr>
                <w:noProof w:val="0"/>
                <w:lang w:val="ro-MD"/>
              </w:rPr>
            </w:pPr>
          </w:p>
          <w:p w14:paraId="0DDA8A66" w14:textId="77777777" w:rsidR="00F722AC" w:rsidRDefault="00F722AC" w:rsidP="00306F41">
            <w:pPr>
              <w:jc w:val="both"/>
              <w:rPr>
                <w:noProof w:val="0"/>
                <w:lang w:val="ro-MD"/>
              </w:rPr>
            </w:pPr>
          </w:p>
          <w:p w14:paraId="13FC3490" w14:textId="77777777" w:rsidR="00F722AC" w:rsidRDefault="00F722AC" w:rsidP="00306F41">
            <w:pPr>
              <w:jc w:val="both"/>
              <w:rPr>
                <w:noProof w:val="0"/>
                <w:lang w:val="ro-MD"/>
              </w:rPr>
            </w:pPr>
          </w:p>
          <w:p w14:paraId="4D79330E" w14:textId="77777777" w:rsidR="00F722AC" w:rsidRPr="00FF430B" w:rsidRDefault="00F722AC" w:rsidP="00306F41">
            <w:pPr>
              <w:jc w:val="both"/>
              <w:rPr>
                <w:noProof w:val="0"/>
                <w:lang w:val="ro-MD"/>
              </w:rPr>
            </w:pPr>
          </w:p>
          <w:p w14:paraId="3DA88983" w14:textId="77777777" w:rsidR="00F722AC" w:rsidRPr="00FF430B" w:rsidRDefault="00F722AC" w:rsidP="00306F41">
            <w:pPr>
              <w:ind w:firstLine="567"/>
              <w:jc w:val="both"/>
              <w:rPr>
                <w:noProof w:val="0"/>
                <w:lang w:val="ro-MD"/>
              </w:rPr>
            </w:pPr>
            <w:r w:rsidRPr="00FF430B">
              <w:rPr>
                <w:noProof w:val="0"/>
                <w:lang w:val="ro-MD"/>
              </w:rPr>
              <w:t> </w:t>
            </w:r>
          </w:p>
          <w:p w14:paraId="05B02FE0"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3294A37" w14:textId="77777777" w:rsidR="00F722AC" w:rsidRPr="00FF430B" w:rsidRDefault="00F722AC" w:rsidP="00306F41">
            <w:pPr>
              <w:jc w:val="right"/>
              <w:rPr>
                <w:noProof w:val="0"/>
                <w:lang w:val="ro-MD"/>
              </w:rPr>
            </w:pPr>
            <w:r w:rsidRPr="00FF430B">
              <w:rPr>
                <w:noProof w:val="0"/>
                <w:lang w:val="ro-MD"/>
              </w:rPr>
              <w:t>la Contractul nr.__________</w:t>
            </w:r>
          </w:p>
          <w:p w14:paraId="7210EF67" w14:textId="77777777" w:rsidR="00F722AC" w:rsidRPr="00FF430B" w:rsidRDefault="00F722AC" w:rsidP="00306F41">
            <w:pPr>
              <w:jc w:val="right"/>
              <w:rPr>
                <w:noProof w:val="0"/>
                <w:lang w:val="ro-MD"/>
              </w:rPr>
            </w:pPr>
            <w:r w:rsidRPr="00FF430B">
              <w:rPr>
                <w:noProof w:val="0"/>
                <w:lang w:val="ro-MD"/>
              </w:rPr>
              <w:t>din “____” ________ 20___</w:t>
            </w:r>
          </w:p>
          <w:p w14:paraId="0EBD30F1" w14:textId="77777777" w:rsidR="00F722AC" w:rsidRPr="00FF430B" w:rsidRDefault="00F722AC" w:rsidP="00306F41">
            <w:pPr>
              <w:keepNext/>
              <w:keepLines/>
              <w:spacing w:before="200"/>
              <w:ind w:firstLine="567"/>
              <w:jc w:val="both"/>
              <w:outlineLvl w:val="2"/>
              <w:rPr>
                <w:noProof w:val="0"/>
                <w:lang w:val="ro-MD"/>
              </w:rPr>
            </w:pPr>
          </w:p>
          <w:p w14:paraId="0B0B3E08" w14:textId="77777777" w:rsidR="00F722AC" w:rsidRPr="00FF430B" w:rsidRDefault="00F722AC" w:rsidP="00306F41">
            <w:pPr>
              <w:keepNext/>
              <w:keepLines/>
              <w:spacing w:before="200"/>
              <w:ind w:firstLine="567"/>
              <w:jc w:val="both"/>
              <w:outlineLvl w:val="2"/>
              <w:rPr>
                <w:noProof w:val="0"/>
                <w:lang w:val="ro-MD"/>
              </w:rPr>
            </w:pPr>
          </w:p>
          <w:p w14:paraId="49578063" w14:textId="77777777" w:rsidR="00F722AC" w:rsidRPr="00FF430B" w:rsidRDefault="00F722AC" w:rsidP="00306F41">
            <w:pPr>
              <w:keepNext/>
              <w:keepLines/>
              <w:spacing w:before="200"/>
              <w:ind w:firstLine="567"/>
              <w:jc w:val="both"/>
              <w:outlineLvl w:val="2"/>
              <w:rPr>
                <w:noProof w:val="0"/>
                <w:lang w:val="ro-MD"/>
              </w:rPr>
            </w:pPr>
          </w:p>
          <w:p w14:paraId="3CE53ABE" w14:textId="77777777" w:rsidR="00F722AC" w:rsidRPr="00FF430B" w:rsidRDefault="00F722AC" w:rsidP="00306F41">
            <w:pPr>
              <w:keepNext/>
              <w:keepLines/>
              <w:spacing w:before="200"/>
              <w:ind w:firstLine="567"/>
              <w:jc w:val="both"/>
              <w:outlineLvl w:val="2"/>
              <w:rPr>
                <w:noProof w:val="0"/>
                <w:lang w:val="ro-MD"/>
              </w:rPr>
            </w:pPr>
          </w:p>
          <w:p w14:paraId="410B70A0" w14:textId="77777777" w:rsidR="00F722AC" w:rsidRPr="00FF430B" w:rsidRDefault="00F722AC" w:rsidP="00306F41">
            <w:pPr>
              <w:jc w:val="both"/>
              <w:rPr>
                <w:b/>
                <w:noProof w:val="0"/>
                <w:lang w:val="ro-MD"/>
              </w:rPr>
            </w:pPr>
            <w:r w:rsidRPr="00FF430B">
              <w:rPr>
                <w:b/>
                <w:noProof w:val="0"/>
                <w:lang w:val="ro-MD"/>
              </w:rPr>
              <w:t xml:space="preserve">        SPECIFICAŢII DE PREŢ</w:t>
            </w:r>
          </w:p>
          <w:p w14:paraId="6EEC8FA6" w14:textId="77777777" w:rsidR="00F722AC" w:rsidRPr="00FF430B" w:rsidRDefault="00F722AC" w:rsidP="00306F4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722AC" w:rsidRPr="00EC30C2" w14:paraId="2A7A5AD0" w14:textId="77777777" w:rsidTr="00306F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FD83B" w14:textId="77777777" w:rsidR="00F722AC" w:rsidRPr="00FF430B" w:rsidRDefault="00F722AC" w:rsidP="00306F4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270BE8"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Denumirea</w:t>
                  </w:r>
                </w:p>
                <w:p w14:paraId="230066CD"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lucrărilor/</w:t>
                  </w:r>
                </w:p>
                <w:p w14:paraId="61747DB1"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serviciilor</w:t>
                  </w:r>
                </w:p>
                <w:p w14:paraId="4D06EA7B" w14:textId="77777777" w:rsidR="00F722AC" w:rsidRPr="00FF430B" w:rsidRDefault="00F722AC" w:rsidP="00306F41">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E6234" w14:textId="77777777" w:rsidR="00F722AC" w:rsidRPr="00FF430B" w:rsidRDefault="00F722AC" w:rsidP="00306F4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EA1F7C" w14:textId="77777777" w:rsidR="00F722AC" w:rsidRPr="00FF430B" w:rsidRDefault="00F722AC" w:rsidP="00306F4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C6B388" w14:textId="77777777" w:rsidR="00F722AC" w:rsidRPr="00FF430B" w:rsidRDefault="00F722AC" w:rsidP="00306F4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E2604A" w14:textId="77777777" w:rsidR="00F722AC" w:rsidRPr="00FF430B" w:rsidRDefault="00F722AC" w:rsidP="00306F41">
                  <w:pPr>
                    <w:jc w:val="center"/>
                    <w:rPr>
                      <w:b/>
                      <w:bCs/>
                      <w:noProof w:val="0"/>
                      <w:lang w:val="ro-MD"/>
                    </w:rPr>
                  </w:pPr>
                  <w:r w:rsidRPr="00FF430B">
                    <w:rPr>
                      <w:b/>
                      <w:bCs/>
                      <w:noProof w:val="0"/>
                      <w:lang w:val="ro-MD"/>
                    </w:rPr>
                    <w:t>Preţul unitar,</w:t>
                  </w:r>
                </w:p>
                <w:p w14:paraId="5C94E8B3" w14:textId="77777777" w:rsidR="00F722AC" w:rsidRPr="00FF430B" w:rsidRDefault="00F722AC" w:rsidP="00306F41">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AFF17E" w14:textId="77777777" w:rsidR="00F722AC" w:rsidRPr="00FF430B" w:rsidRDefault="00F722AC" w:rsidP="00306F41">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D06025" w14:textId="77777777" w:rsidR="00F722AC" w:rsidRPr="00FF430B" w:rsidRDefault="00F722AC" w:rsidP="00306F41">
                  <w:pPr>
                    <w:jc w:val="center"/>
                    <w:rPr>
                      <w:b/>
                      <w:bCs/>
                      <w:noProof w:val="0"/>
                      <w:lang w:val="ro-MD"/>
                    </w:rPr>
                  </w:pPr>
                  <w:r w:rsidRPr="00FF430B">
                    <w:rPr>
                      <w:b/>
                      <w:bCs/>
                      <w:noProof w:val="0"/>
                      <w:lang w:val="ro-MD"/>
                    </w:rPr>
                    <w:t>Termenii de executare/</w:t>
                  </w:r>
                </w:p>
                <w:p w14:paraId="3C051819" w14:textId="77777777" w:rsidR="00F722AC" w:rsidRPr="00FF430B" w:rsidRDefault="00F722AC" w:rsidP="00306F41">
                  <w:pPr>
                    <w:jc w:val="center"/>
                    <w:rPr>
                      <w:b/>
                      <w:bCs/>
                      <w:noProof w:val="0"/>
                      <w:lang w:val="ro-MD"/>
                    </w:rPr>
                  </w:pPr>
                  <w:r w:rsidRPr="00FF430B">
                    <w:rPr>
                      <w:b/>
                      <w:bCs/>
                      <w:noProof w:val="0"/>
                      <w:lang w:val="ro-MD"/>
                    </w:rPr>
                    <w:t>prestare</w:t>
                  </w:r>
                </w:p>
              </w:tc>
            </w:tr>
            <w:tr w:rsidR="00F722AC" w:rsidRPr="00EC30C2" w14:paraId="405D66AA"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AAE56" w14:textId="77777777" w:rsidR="00F722AC" w:rsidRPr="00FF430B" w:rsidRDefault="00F722AC" w:rsidP="00306F4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EEBBD"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68AFA" w14:textId="77777777" w:rsidR="00F722AC" w:rsidRPr="00FF430B" w:rsidRDefault="00F722AC" w:rsidP="00306F4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2E6014" w14:textId="77777777" w:rsidR="00F722AC" w:rsidRPr="00FF430B" w:rsidRDefault="00F722AC" w:rsidP="00306F4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28AF24" w14:textId="77777777" w:rsidR="00F722AC" w:rsidRPr="00FF430B" w:rsidRDefault="00F722AC" w:rsidP="00306F4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D3C3AE" w14:textId="77777777" w:rsidR="00F722AC" w:rsidRPr="00FF430B" w:rsidRDefault="00F722AC" w:rsidP="00306F4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6CE9E" w14:textId="77777777" w:rsidR="00F722AC" w:rsidRPr="00FF430B" w:rsidRDefault="00F722AC" w:rsidP="00306F4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14629" w14:textId="77777777" w:rsidR="00F722AC" w:rsidRPr="00FF430B" w:rsidRDefault="00F722AC" w:rsidP="00306F41">
                  <w:pPr>
                    <w:jc w:val="both"/>
                    <w:rPr>
                      <w:noProof w:val="0"/>
                      <w:lang w:val="ro-MD"/>
                    </w:rPr>
                  </w:pPr>
                </w:p>
              </w:tc>
            </w:tr>
            <w:tr w:rsidR="00F722AC" w:rsidRPr="00EC30C2" w14:paraId="5E1608B3"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86471" w14:textId="77777777" w:rsidR="00F722AC" w:rsidRPr="00FF430B" w:rsidRDefault="00F722AC" w:rsidP="00306F41">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23757"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1DAD8" w14:textId="77777777" w:rsidR="00F722AC" w:rsidRPr="00FF430B" w:rsidRDefault="00F722AC" w:rsidP="00306F4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5934B" w14:textId="77777777" w:rsidR="00F722AC" w:rsidRPr="00FF430B" w:rsidRDefault="00F722AC" w:rsidP="00306F4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083C8" w14:textId="77777777" w:rsidR="00F722AC" w:rsidRPr="00FF430B" w:rsidRDefault="00F722AC" w:rsidP="00306F4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C59D6" w14:textId="77777777" w:rsidR="00F722AC" w:rsidRPr="00FF430B" w:rsidRDefault="00F722AC" w:rsidP="00306F4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F39D7" w14:textId="77777777" w:rsidR="00F722AC" w:rsidRPr="00FF430B" w:rsidRDefault="00F722AC" w:rsidP="00306F4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AB171" w14:textId="77777777" w:rsidR="00F722AC" w:rsidRPr="00FF430B" w:rsidRDefault="00F722AC" w:rsidP="00306F41">
                  <w:pPr>
                    <w:jc w:val="both"/>
                    <w:rPr>
                      <w:noProof w:val="0"/>
                      <w:lang w:val="ro-MD"/>
                    </w:rPr>
                  </w:pPr>
                </w:p>
              </w:tc>
            </w:tr>
            <w:tr w:rsidR="00F722AC" w:rsidRPr="00EC30C2" w14:paraId="1321C178" w14:textId="77777777" w:rsidTr="00306F4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E58B444" w14:textId="77777777" w:rsidR="00F722AC" w:rsidRPr="00FF430B" w:rsidRDefault="00F722AC" w:rsidP="00306F41">
                  <w:pPr>
                    <w:jc w:val="both"/>
                    <w:rPr>
                      <w:noProof w:val="0"/>
                      <w:lang w:val="ro-MD"/>
                    </w:rPr>
                  </w:pPr>
                  <w:r w:rsidRPr="00FF430B">
                    <w:rPr>
                      <w:noProof w:val="0"/>
                      <w:lang w:val="ro-MD"/>
                    </w:rPr>
                    <w:t> </w:t>
                  </w:r>
                </w:p>
                <w:p w14:paraId="7C084421" w14:textId="77777777" w:rsidR="00F722AC" w:rsidRPr="00FF430B" w:rsidRDefault="00F722AC" w:rsidP="00306F41">
                  <w:pPr>
                    <w:jc w:val="both"/>
                    <w:rPr>
                      <w:noProof w:val="0"/>
                      <w:lang w:val="ro-MD"/>
                    </w:rPr>
                  </w:pPr>
                </w:p>
                <w:p w14:paraId="642AA55D" w14:textId="77777777" w:rsidR="00F722AC" w:rsidRPr="00FF430B" w:rsidRDefault="00F722AC" w:rsidP="00306F41">
                  <w:pPr>
                    <w:jc w:val="both"/>
                    <w:rPr>
                      <w:noProof w:val="0"/>
                      <w:lang w:val="ro-MD"/>
                    </w:rPr>
                  </w:pPr>
                </w:p>
                <w:p w14:paraId="5316D8E5" w14:textId="77777777" w:rsidR="00F722AC" w:rsidRPr="00FF430B" w:rsidRDefault="00F722AC" w:rsidP="00306F41">
                  <w:pPr>
                    <w:jc w:val="both"/>
                    <w:rPr>
                      <w:noProof w:val="0"/>
                      <w:lang w:val="ro-MD"/>
                    </w:rPr>
                  </w:pPr>
                </w:p>
                <w:p w14:paraId="2E8BA98D" w14:textId="77777777" w:rsidR="00F722AC" w:rsidRPr="00FF430B" w:rsidRDefault="00F722AC" w:rsidP="00306F41">
                  <w:pPr>
                    <w:jc w:val="both"/>
                    <w:rPr>
                      <w:noProof w:val="0"/>
                      <w:lang w:val="ro-MD"/>
                    </w:rPr>
                  </w:pPr>
                </w:p>
                <w:p w14:paraId="3EF45054" w14:textId="77777777" w:rsidR="00F722AC" w:rsidRPr="00FF430B" w:rsidRDefault="00F722AC" w:rsidP="00306F41">
                  <w:pPr>
                    <w:jc w:val="both"/>
                    <w:rPr>
                      <w:noProof w:val="0"/>
                      <w:lang w:val="ro-MD"/>
                    </w:rPr>
                  </w:pPr>
                </w:p>
                <w:p w14:paraId="3DBA72A5" w14:textId="77777777" w:rsidR="00F722AC" w:rsidRPr="00FF430B" w:rsidRDefault="00F722AC" w:rsidP="00306F41">
                  <w:pPr>
                    <w:jc w:val="both"/>
                    <w:rPr>
                      <w:noProof w:val="0"/>
                      <w:lang w:val="ro-MD"/>
                    </w:rPr>
                  </w:pPr>
                </w:p>
                <w:p w14:paraId="34CCEC66" w14:textId="77777777" w:rsidR="00F722AC" w:rsidRPr="00FF430B" w:rsidRDefault="00F722AC" w:rsidP="00306F41">
                  <w:pPr>
                    <w:jc w:val="both"/>
                    <w:rPr>
                      <w:noProof w:val="0"/>
                      <w:lang w:val="ro-MD"/>
                    </w:rPr>
                  </w:pPr>
                </w:p>
                <w:p w14:paraId="3495D155" w14:textId="77777777" w:rsidR="00F722AC" w:rsidRPr="00FF430B" w:rsidRDefault="00F722AC" w:rsidP="00306F41">
                  <w:pPr>
                    <w:jc w:val="both"/>
                    <w:rPr>
                      <w:noProof w:val="0"/>
                      <w:lang w:val="ro-MD"/>
                    </w:rPr>
                  </w:pPr>
                </w:p>
                <w:p w14:paraId="728C8045" w14:textId="77777777" w:rsidR="00F722AC" w:rsidRPr="00FF430B" w:rsidRDefault="00F722AC" w:rsidP="00306F41">
                  <w:pPr>
                    <w:jc w:val="center"/>
                    <w:rPr>
                      <w:noProof w:val="0"/>
                      <w:lang w:val="ro-MD"/>
                    </w:rPr>
                  </w:pPr>
                  <w:r w:rsidRPr="00FF430B">
                    <w:rPr>
                      <w:b/>
                      <w:bCs/>
                      <w:noProof w:val="0"/>
                      <w:lang w:val="ro-MD"/>
                    </w:rPr>
                    <w:t>SEMNĂTURILE PĂRŢILOR</w:t>
                  </w:r>
                </w:p>
              </w:tc>
            </w:tr>
            <w:tr w:rsidR="00F722AC" w:rsidRPr="00EC30C2" w14:paraId="21FFA7D2" w14:textId="77777777" w:rsidTr="00306F41">
              <w:tc>
                <w:tcPr>
                  <w:tcW w:w="5303" w:type="dxa"/>
                  <w:gridSpan w:val="5"/>
                  <w:tcBorders>
                    <w:top w:val="nil"/>
                    <w:left w:val="nil"/>
                    <w:bottom w:val="nil"/>
                    <w:right w:val="nil"/>
                  </w:tcBorders>
                  <w:tcMar>
                    <w:top w:w="24" w:type="dxa"/>
                    <w:left w:w="48" w:type="dxa"/>
                    <w:bottom w:w="24" w:type="dxa"/>
                    <w:right w:w="48" w:type="dxa"/>
                  </w:tcMar>
                  <w:hideMark/>
                </w:tcPr>
                <w:p w14:paraId="1107C960" w14:textId="77777777" w:rsidR="00F722AC" w:rsidRPr="00FF430B" w:rsidRDefault="00F722AC" w:rsidP="00306F41">
                  <w:pPr>
                    <w:jc w:val="center"/>
                    <w:rPr>
                      <w:b/>
                      <w:bCs/>
                      <w:noProof w:val="0"/>
                      <w:lang w:val="ro-MD"/>
                    </w:rPr>
                  </w:pPr>
                  <w:r w:rsidRPr="00FF430B">
                    <w:rPr>
                      <w:b/>
                      <w:bCs/>
                      <w:noProof w:val="0"/>
                      <w:lang w:val="ro-MD"/>
                    </w:rPr>
                    <w:t>Antreprenorul/Prestatorul de lucrări/</w:t>
                  </w:r>
                </w:p>
                <w:p w14:paraId="72C524DD" w14:textId="77777777" w:rsidR="00F722AC" w:rsidRPr="00FF430B" w:rsidRDefault="00F722AC" w:rsidP="00306F41">
                  <w:pPr>
                    <w:jc w:val="center"/>
                    <w:rPr>
                      <w:noProof w:val="0"/>
                      <w:lang w:val="ro-MD"/>
                    </w:rPr>
                  </w:pPr>
                  <w:r w:rsidRPr="00FF430B">
                    <w:rPr>
                      <w:b/>
                      <w:bCs/>
                      <w:noProof w:val="0"/>
                      <w:lang w:val="ro-MD"/>
                    </w:rPr>
                    <w:t>de servicii de proiectare</w:t>
                  </w:r>
                </w:p>
                <w:p w14:paraId="10242CF2" w14:textId="77777777" w:rsidR="00F722AC" w:rsidRPr="00FF430B" w:rsidRDefault="00F722AC" w:rsidP="00306F41">
                  <w:pPr>
                    <w:ind w:firstLine="567"/>
                    <w:jc w:val="both"/>
                    <w:rPr>
                      <w:noProof w:val="0"/>
                      <w:lang w:val="ro-MD"/>
                    </w:rPr>
                  </w:pPr>
                  <w:r w:rsidRPr="00FF430B">
                    <w:rPr>
                      <w:noProof w:val="0"/>
                      <w:lang w:val="ro-MD"/>
                    </w:rPr>
                    <w:t> </w:t>
                  </w:r>
                </w:p>
                <w:p w14:paraId="56DD00BA" w14:textId="77777777" w:rsidR="00F722AC" w:rsidRPr="00FF430B" w:rsidRDefault="00F722AC" w:rsidP="00306F41">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771BDFA" w14:textId="77777777" w:rsidR="00F722AC" w:rsidRPr="00FF430B" w:rsidRDefault="00F722AC" w:rsidP="00306F41">
                  <w:pPr>
                    <w:jc w:val="center"/>
                    <w:rPr>
                      <w:noProof w:val="0"/>
                      <w:lang w:val="ro-MD"/>
                    </w:rPr>
                  </w:pPr>
                  <w:r w:rsidRPr="00FF430B">
                    <w:rPr>
                      <w:b/>
                      <w:bCs/>
                      <w:noProof w:val="0"/>
                      <w:lang w:val="ro-MD"/>
                    </w:rPr>
                    <w:t>Beneficiar</w:t>
                  </w:r>
                </w:p>
                <w:p w14:paraId="61921AED" w14:textId="77777777" w:rsidR="00F722AC" w:rsidRPr="00FF430B" w:rsidRDefault="00F722AC" w:rsidP="00306F41">
                  <w:pPr>
                    <w:ind w:firstLine="567"/>
                    <w:jc w:val="both"/>
                    <w:rPr>
                      <w:noProof w:val="0"/>
                      <w:lang w:val="ro-MD"/>
                    </w:rPr>
                  </w:pPr>
                  <w:r w:rsidRPr="00FF430B">
                    <w:rPr>
                      <w:noProof w:val="0"/>
                      <w:lang w:val="ro-MD"/>
                    </w:rPr>
                    <w:t> </w:t>
                  </w:r>
                </w:p>
                <w:p w14:paraId="3D1FE0B9" w14:textId="77777777" w:rsidR="00F722AC" w:rsidRPr="00FF430B" w:rsidRDefault="00F722AC" w:rsidP="00306F41">
                  <w:pPr>
                    <w:ind w:firstLine="567"/>
                    <w:jc w:val="both"/>
                    <w:rPr>
                      <w:noProof w:val="0"/>
                      <w:lang w:val="ro-MD"/>
                    </w:rPr>
                  </w:pPr>
                </w:p>
                <w:p w14:paraId="0AFCDEE5" w14:textId="77777777" w:rsidR="00F722AC" w:rsidRPr="00FF430B" w:rsidRDefault="00F722AC" w:rsidP="00306F41">
                  <w:pPr>
                    <w:ind w:firstLine="567"/>
                    <w:jc w:val="both"/>
                    <w:rPr>
                      <w:noProof w:val="0"/>
                      <w:lang w:val="ro-MD"/>
                    </w:rPr>
                  </w:pPr>
                </w:p>
              </w:tc>
            </w:tr>
          </w:tbl>
          <w:p w14:paraId="67D5F8B5" w14:textId="77777777" w:rsidR="00F722AC" w:rsidRPr="00FF430B" w:rsidRDefault="00F722AC" w:rsidP="00306F41">
            <w:pPr>
              <w:keepNext/>
              <w:keepLines/>
              <w:spacing w:before="200"/>
              <w:ind w:firstLine="567"/>
              <w:jc w:val="both"/>
              <w:outlineLvl w:val="2"/>
              <w:rPr>
                <w:noProof w:val="0"/>
                <w:lang w:val="ro-MD"/>
              </w:rPr>
            </w:pPr>
          </w:p>
          <w:p w14:paraId="16B3144B" w14:textId="77777777" w:rsidR="00F722AC" w:rsidRPr="00FF430B" w:rsidRDefault="00F722AC" w:rsidP="00306F41">
            <w:pPr>
              <w:tabs>
                <w:tab w:val="left" w:pos="2295"/>
              </w:tabs>
              <w:jc w:val="both"/>
              <w:rPr>
                <w:lang w:val="ro-MD"/>
              </w:rPr>
            </w:pPr>
          </w:p>
          <w:p w14:paraId="6F1E413B" w14:textId="77777777" w:rsidR="00F722AC" w:rsidRPr="00FF430B" w:rsidRDefault="00F722AC" w:rsidP="00306F41">
            <w:pPr>
              <w:autoSpaceDE w:val="0"/>
              <w:autoSpaceDN w:val="0"/>
              <w:adjustRightInd w:val="0"/>
              <w:ind w:right="23"/>
              <w:jc w:val="center"/>
              <w:rPr>
                <w:b/>
                <w:bCs/>
                <w:lang w:val="ro-MD"/>
              </w:rPr>
            </w:pPr>
          </w:p>
          <w:p w14:paraId="76B97947" w14:textId="77777777" w:rsidR="00F722AC" w:rsidRPr="00FF430B" w:rsidRDefault="00F722AC" w:rsidP="00306F41">
            <w:pPr>
              <w:autoSpaceDE w:val="0"/>
              <w:autoSpaceDN w:val="0"/>
              <w:adjustRightInd w:val="0"/>
              <w:ind w:right="23"/>
              <w:jc w:val="center"/>
              <w:rPr>
                <w:b/>
                <w:bCs/>
                <w:lang w:val="ro-MD"/>
              </w:rPr>
            </w:pPr>
          </w:p>
          <w:p w14:paraId="446E9AF2" w14:textId="77777777" w:rsidR="00F722AC" w:rsidRPr="00FF430B" w:rsidRDefault="00F722AC" w:rsidP="00306F41">
            <w:pPr>
              <w:autoSpaceDE w:val="0"/>
              <w:autoSpaceDN w:val="0"/>
              <w:adjustRightInd w:val="0"/>
              <w:ind w:right="23"/>
              <w:jc w:val="center"/>
              <w:rPr>
                <w:b/>
                <w:bCs/>
                <w:lang w:val="ro-MD"/>
              </w:rPr>
            </w:pPr>
          </w:p>
          <w:p w14:paraId="623AFD05" w14:textId="77777777" w:rsidR="00F722AC" w:rsidRPr="00FF430B" w:rsidRDefault="00F722AC" w:rsidP="00306F41">
            <w:pPr>
              <w:autoSpaceDE w:val="0"/>
              <w:autoSpaceDN w:val="0"/>
              <w:adjustRightInd w:val="0"/>
              <w:ind w:right="23"/>
              <w:jc w:val="center"/>
              <w:rPr>
                <w:b/>
                <w:bCs/>
                <w:lang w:val="ro-MD"/>
              </w:rPr>
            </w:pPr>
          </w:p>
          <w:p w14:paraId="0C09911F" w14:textId="77777777" w:rsidR="00F722AC" w:rsidRPr="00FF430B" w:rsidRDefault="00F722AC" w:rsidP="00306F41">
            <w:pPr>
              <w:autoSpaceDE w:val="0"/>
              <w:autoSpaceDN w:val="0"/>
              <w:adjustRightInd w:val="0"/>
              <w:ind w:right="23"/>
              <w:jc w:val="center"/>
              <w:rPr>
                <w:b/>
                <w:bCs/>
                <w:lang w:val="ro-MD"/>
              </w:rPr>
            </w:pPr>
          </w:p>
          <w:p w14:paraId="6610FFBE" w14:textId="77777777" w:rsidR="00F722AC" w:rsidRPr="00FF430B" w:rsidRDefault="00F722AC" w:rsidP="00306F41">
            <w:pPr>
              <w:autoSpaceDE w:val="0"/>
              <w:autoSpaceDN w:val="0"/>
              <w:adjustRightInd w:val="0"/>
              <w:ind w:right="23"/>
              <w:jc w:val="center"/>
              <w:rPr>
                <w:b/>
                <w:bCs/>
                <w:lang w:val="ro-MD"/>
              </w:rPr>
            </w:pPr>
          </w:p>
          <w:p w14:paraId="352FFFAE" w14:textId="77777777" w:rsidR="00F722AC" w:rsidRPr="00FF430B" w:rsidRDefault="00F722AC" w:rsidP="00306F41">
            <w:pPr>
              <w:autoSpaceDE w:val="0"/>
              <w:autoSpaceDN w:val="0"/>
              <w:adjustRightInd w:val="0"/>
              <w:ind w:right="23"/>
              <w:jc w:val="center"/>
              <w:rPr>
                <w:b/>
                <w:bCs/>
                <w:lang w:val="ro-MD"/>
              </w:rPr>
            </w:pPr>
          </w:p>
          <w:p w14:paraId="0D708005" w14:textId="77777777" w:rsidR="00F722AC" w:rsidRPr="00FF430B" w:rsidRDefault="00F722AC" w:rsidP="00306F41">
            <w:pPr>
              <w:autoSpaceDE w:val="0"/>
              <w:autoSpaceDN w:val="0"/>
              <w:adjustRightInd w:val="0"/>
              <w:ind w:right="23"/>
              <w:jc w:val="center"/>
              <w:rPr>
                <w:b/>
                <w:bCs/>
                <w:lang w:val="ro-MD"/>
              </w:rPr>
            </w:pPr>
          </w:p>
          <w:p w14:paraId="2FEBF012" w14:textId="77777777" w:rsidR="00F722AC" w:rsidRPr="00FF430B" w:rsidRDefault="00F722AC" w:rsidP="00306F41">
            <w:pPr>
              <w:autoSpaceDE w:val="0"/>
              <w:autoSpaceDN w:val="0"/>
              <w:adjustRightInd w:val="0"/>
              <w:ind w:right="23"/>
              <w:jc w:val="center"/>
              <w:rPr>
                <w:b/>
                <w:bCs/>
                <w:lang w:val="ro-MD"/>
              </w:rPr>
            </w:pPr>
          </w:p>
          <w:p w14:paraId="0965BB7C" w14:textId="77777777" w:rsidR="00F722AC" w:rsidRPr="00FF430B" w:rsidRDefault="00F722AC" w:rsidP="00306F41">
            <w:pPr>
              <w:autoSpaceDE w:val="0"/>
              <w:autoSpaceDN w:val="0"/>
              <w:adjustRightInd w:val="0"/>
              <w:ind w:right="23"/>
              <w:jc w:val="center"/>
              <w:rPr>
                <w:b/>
                <w:bCs/>
                <w:lang w:val="ro-MD"/>
              </w:rPr>
            </w:pPr>
          </w:p>
          <w:p w14:paraId="1ED62877" w14:textId="77777777" w:rsidR="00F722AC" w:rsidRDefault="00F722AC" w:rsidP="00306F41">
            <w:pPr>
              <w:autoSpaceDE w:val="0"/>
              <w:autoSpaceDN w:val="0"/>
              <w:adjustRightInd w:val="0"/>
              <w:ind w:right="23"/>
              <w:rPr>
                <w:b/>
                <w:bCs/>
                <w:lang w:val="ro-MD"/>
              </w:rPr>
            </w:pPr>
          </w:p>
          <w:p w14:paraId="18DB1B59" w14:textId="77777777" w:rsidR="00F722AC" w:rsidRDefault="00F722AC" w:rsidP="00306F41">
            <w:pPr>
              <w:autoSpaceDE w:val="0"/>
              <w:autoSpaceDN w:val="0"/>
              <w:adjustRightInd w:val="0"/>
              <w:ind w:right="23"/>
              <w:rPr>
                <w:b/>
                <w:bCs/>
                <w:lang w:val="ro-MD"/>
              </w:rPr>
            </w:pPr>
          </w:p>
          <w:p w14:paraId="28B4EF10" w14:textId="77777777" w:rsidR="00F722AC" w:rsidRDefault="00F722AC" w:rsidP="00306F41">
            <w:pPr>
              <w:autoSpaceDE w:val="0"/>
              <w:autoSpaceDN w:val="0"/>
              <w:adjustRightInd w:val="0"/>
              <w:ind w:right="23"/>
              <w:jc w:val="center"/>
              <w:rPr>
                <w:b/>
                <w:bCs/>
                <w:lang w:val="ro-MD"/>
              </w:rPr>
            </w:pPr>
          </w:p>
          <w:p w14:paraId="40440876" w14:textId="77777777" w:rsidR="00F722AC" w:rsidRPr="00FF430B" w:rsidRDefault="00F722AC" w:rsidP="00306F41">
            <w:pPr>
              <w:autoSpaceDE w:val="0"/>
              <w:autoSpaceDN w:val="0"/>
              <w:adjustRightInd w:val="0"/>
              <w:ind w:right="23"/>
              <w:jc w:val="center"/>
              <w:rPr>
                <w:b/>
                <w:bCs/>
                <w:lang w:val="ro-MD"/>
              </w:rPr>
            </w:pPr>
          </w:p>
          <w:p w14:paraId="0D0573EE"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253D3BDE" w14:textId="77777777" w:rsidR="00F722AC" w:rsidRPr="00FF430B" w:rsidRDefault="00F722AC" w:rsidP="00306F41">
            <w:pPr>
              <w:jc w:val="right"/>
              <w:rPr>
                <w:noProof w:val="0"/>
                <w:lang w:val="ro-MD"/>
              </w:rPr>
            </w:pPr>
            <w:r w:rsidRPr="00FF430B">
              <w:rPr>
                <w:noProof w:val="0"/>
                <w:lang w:val="ro-MD"/>
              </w:rPr>
              <w:t>la Documentația standard nr._____</w:t>
            </w:r>
          </w:p>
          <w:p w14:paraId="392E7549" w14:textId="77777777" w:rsidR="00F722AC" w:rsidRPr="00FF430B" w:rsidRDefault="00F722AC" w:rsidP="00306F41">
            <w:pPr>
              <w:jc w:val="right"/>
              <w:rPr>
                <w:noProof w:val="0"/>
                <w:lang w:val="ro-MD"/>
              </w:rPr>
            </w:pPr>
            <w:r w:rsidRPr="00FF430B">
              <w:rPr>
                <w:noProof w:val="0"/>
                <w:lang w:val="ro-MD"/>
              </w:rPr>
              <w:t>din “____” ________ 20___</w:t>
            </w:r>
          </w:p>
          <w:p w14:paraId="46564FDB" w14:textId="77777777" w:rsidR="00F722AC" w:rsidRPr="00FF430B" w:rsidRDefault="00F722AC" w:rsidP="00306F41">
            <w:pPr>
              <w:autoSpaceDE w:val="0"/>
              <w:autoSpaceDN w:val="0"/>
              <w:adjustRightInd w:val="0"/>
              <w:ind w:right="23"/>
              <w:jc w:val="right"/>
              <w:rPr>
                <w:b/>
                <w:bCs/>
                <w:lang w:val="ro-MD"/>
              </w:rPr>
            </w:pPr>
          </w:p>
          <w:p w14:paraId="78425255" w14:textId="77777777" w:rsidR="00F722AC" w:rsidRPr="00FF430B" w:rsidRDefault="00F722AC" w:rsidP="00306F41">
            <w:pPr>
              <w:autoSpaceDE w:val="0"/>
              <w:autoSpaceDN w:val="0"/>
              <w:adjustRightInd w:val="0"/>
              <w:ind w:right="23"/>
              <w:jc w:val="center"/>
              <w:rPr>
                <w:b/>
                <w:bCs/>
                <w:lang w:val="ro-MD"/>
              </w:rPr>
            </w:pPr>
          </w:p>
          <w:p w14:paraId="235D758D" w14:textId="77777777" w:rsidR="00F722AC" w:rsidRPr="00FF430B" w:rsidRDefault="00F722AC" w:rsidP="00306F41">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722AC" w:rsidRPr="00EC30C2" w14:paraId="4F0DE822" w14:textId="77777777" w:rsidTr="00306F41">
              <w:tc>
                <w:tcPr>
                  <w:tcW w:w="9640" w:type="dxa"/>
                  <w:gridSpan w:val="2"/>
                </w:tcPr>
                <w:p w14:paraId="537360A3" w14:textId="77777777" w:rsidR="00F722AC" w:rsidRPr="00FF430B" w:rsidRDefault="00F722AC" w:rsidP="00306F41">
                  <w:pPr>
                    <w:jc w:val="center"/>
                    <w:rPr>
                      <w:b/>
                      <w:lang w:val="ro-MD"/>
                    </w:rPr>
                  </w:pPr>
                  <w:r w:rsidRPr="00FF430B">
                    <w:rPr>
                      <w:b/>
                      <w:caps/>
                      <w:lang w:val="ro-MD"/>
                    </w:rPr>
                    <w:t>ACORD ADIȚIONAL</w:t>
                  </w:r>
                  <w:r w:rsidRPr="00FF430B">
                    <w:rPr>
                      <w:b/>
                      <w:lang w:val="ro-MD"/>
                    </w:rPr>
                    <w:t xml:space="preserve"> Nr.______</w:t>
                  </w:r>
                </w:p>
                <w:p w14:paraId="0C4F32D2" w14:textId="77777777" w:rsidR="00F722AC" w:rsidRPr="00FF430B" w:rsidRDefault="00F722AC" w:rsidP="00306F41">
                  <w:pPr>
                    <w:jc w:val="center"/>
                    <w:rPr>
                      <w:b/>
                      <w:lang w:val="ro-MD"/>
                    </w:rPr>
                  </w:pPr>
                </w:p>
                <w:p w14:paraId="555D6174" w14:textId="77777777" w:rsidR="00F722AC" w:rsidRPr="00FF430B" w:rsidRDefault="00F722AC" w:rsidP="00306F41">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7A707DB2" w14:textId="77777777" w:rsidR="00F722AC" w:rsidRPr="00FF430B" w:rsidRDefault="00F722AC" w:rsidP="00306F41">
                  <w:pPr>
                    <w:rPr>
                      <w:lang w:val="ro-MD"/>
                    </w:rPr>
                  </w:pPr>
                </w:p>
                <w:p w14:paraId="48931EB5" w14:textId="77777777" w:rsidR="00F722AC" w:rsidRPr="00FF430B" w:rsidRDefault="00F722AC" w:rsidP="00306F41">
                  <w:pPr>
                    <w:rPr>
                      <w:lang w:val="ro-MD"/>
                    </w:rPr>
                  </w:pPr>
                </w:p>
              </w:tc>
            </w:tr>
            <w:tr w:rsidR="00F722AC" w:rsidRPr="00EC30C2" w14:paraId="78802AD8" w14:textId="77777777" w:rsidTr="00306F41">
              <w:tc>
                <w:tcPr>
                  <w:tcW w:w="9640" w:type="dxa"/>
                  <w:gridSpan w:val="2"/>
                </w:tcPr>
                <w:p w14:paraId="638F4D25" w14:textId="77777777" w:rsidR="00F722AC" w:rsidRPr="00FF430B" w:rsidRDefault="00F722AC" w:rsidP="00306F41">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persoana_____________,în scopul modificării Contractului nr. __________din ”____”___________ 20___(denumit în </w:t>
                  </w:r>
                  <w:r w:rsidRPr="00FF430B">
                    <w:rPr>
                      <w:sz w:val="24"/>
                      <w:szCs w:val="24"/>
                      <w:lang w:val="ro-MD"/>
                    </w:rPr>
                    <w:lastRenderedPageBreak/>
                    <w:t>continuare Contract), semnat în urma desfășurării procedurii de achiziție publică nr. ________ din ”____” _____________20___ .</w:t>
                  </w:r>
                </w:p>
                <w:p w14:paraId="0B8F7AC2" w14:textId="77777777" w:rsidR="00F722AC" w:rsidRPr="00FF430B" w:rsidRDefault="00F722AC" w:rsidP="00306F41">
                  <w:pPr>
                    <w:pStyle w:val="ad"/>
                    <w:ind w:firstLine="0"/>
                    <w:rPr>
                      <w:sz w:val="24"/>
                      <w:szCs w:val="24"/>
                      <w:lang w:val="ro-MD"/>
                    </w:rPr>
                  </w:pPr>
                </w:p>
                <w:p w14:paraId="1A6510B0" w14:textId="77777777" w:rsidR="00F722AC" w:rsidRPr="00FF430B" w:rsidRDefault="00F722AC" w:rsidP="00306F41">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23DE9DC" w14:textId="77777777" w:rsidR="00F722AC" w:rsidRPr="00FF430B" w:rsidRDefault="00F722AC" w:rsidP="00306F41">
                  <w:pPr>
                    <w:pStyle w:val="ad"/>
                    <w:ind w:firstLine="0"/>
                    <w:rPr>
                      <w:sz w:val="24"/>
                      <w:szCs w:val="24"/>
                      <w:lang w:val="ro-MD"/>
                    </w:rPr>
                  </w:pPr>
                </w:p>
                <w:p w14:paraId="0C416010" w14:textId="77777777" w:rsidR="00F722AC" w:rsidRPr="00FF430B" w:rsidRDefault="00F722AC" w:rsidP="00306F41">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430EEFB3" w14:textId="77777777" w:rsidR="00F722AC" w:rsidRPr="00FF430B" w:rsidRDefault="00F722AC" w:rsidP="00306F41">
                  <w:pPr>
                    <w:pStyle w:val="af2"/>
                    <w:tabs>
                      <w:tab w:val="right" w:pos="10205"/>
                    </w:tabs>
                    <w:ind w:firstLine="0"/>
                    <w:jc w:val="left"/>
                    <w:rPr>
                      <w:lang w:val="ro-MD"/>
                    </w:rPr>
                  </w:pPr>
                </w:p>
                <w:p w14:paraId="2F0E6E1C" w14:textId="77777777" w:rsidR="00F722AC" w:rsidRPr="00FF430B" w:rsidRDefault="00F722AC" w:rsidP="00306F41">
                  <w:pPr>
                    <w:pStyle w:val="ad"/>
                    <w:ind w:right="-1" w:firstLine="0"/>
                    <w:rPr>
                      <w:sz w:val="24"/>
                      <w:szCs w:val="24"/>
                      <w:lang w:val="ro-MD"/>
                    </w:rPr>
                  </w:pPr>
                  <w:r w:rsidRPr="00FF430B">
                    <w:rPr>
                      <w:sz w:val="24"/>
                      <w:szCs w:val="24"/>
                      <w:lang w:val="ro-MD"/>
                    </w:rPr>
                    <w:t>Prin prezentul acord, în Contract se aplică următoarele modificări:</w:t>
                  </w:r>
                </w:p>
                <w:p w14:paraId="57A2F7F8" w14:textId="77777777" w:rsidR="00F722AC" w:rsidRPr="00FF430B" w:rsidRDefault="00F722AC" w:rsidP="00306F41">
                  <w:pPr>
                    <w:pStyle w:val="a"/>
                    <w:ind w:left="743"/>
                    <w:rPr>
                      <w:lang w:val="ro-MD"/>
                    </w:rPr>
                  </w:pPr>
                  <w:r w:rsidRPr="00FF430B">
                    <w:rPr>
                      <w:lang w:val="ro-MD"/>
                    </w:rPr>
                    <w:t>________________________________________________________________________</w:t>
                  </w:r>
                </w:p>
                <w:p w14:paraId="220FD018" w14:textId="77777777" w:rsidR="00F722AC" w:rsidRPr="00FF430B" w:rsidRDefault="00F722AC" w:rsidP="00306F41">
                  <w:pPr>
                    <w:tabs>
                      <w:tab w:val="right" w:pos="10205"/>
                    </w:tabs>
                    <w:ind w:left="1134" w:right="-1"/>
                    <w:rPr>
                      <w:lang w:val="ro-MD"/>
                    </w:rPr>
                  </w:pPr>
                </w:p>
                <w:p w14:paraId="53AEEAE1" w14:textId="77777777" w:rsidR="00F722AC" w:rsidRPr="00FF430B" w:rsidRDefault="00F722AC" w:rsidP="00306F41">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7875A27C" w14:textId="77777777" w:rsidR="00F722AC" w:rsidRPr="00FF430B" w:rsidRDefault="00F722AC" w:rsidP="00306F41">
                  <w:pPr>
                    <w:pStyle w:val="2"/>
                    <w:rPr>
                      <w:szCs w:val="24"/>
                      <w:lang w:val="ro-MD"/>
                    </w:rPr>
                  </w:pPr>
                </w:p>
                <w:p w14:paraId="53E76CB3" w14:textId="77777777" w:rsidR="00F722AC" w:rsidRPr="00FF430B" w:rsidRDefault="00F722AC" w:rsidP="00306F41">
                  <w:pPr>
                    <w:rPr>
                      <w:lang w:val="ro-MD"/>
                    </w:rPr>
                  </w:pPr>
                </w:p>
                <w:p w14:paraId="70420064" w14:textId="77777777" w:rsidR="00F722AC" w:rsidRPr="00FF430B" w:rsidRDefault="00F722AC" w:rsidP="00306F41">
                  <w:pPr>
                    <w:jc w:val="center"/>
                    <w:rPr>
                      <w:lang w:val="ro-MD"/>
                    </w:rPr>
                  </w:pPr>
                  <w:r w:rsidRPr="00FF430B">
                    <w:rPr>
                      <w:b/>
                      <w:bCs/>
                      <w:noProof w:val="0"/>
                      <w:lang w:val="ro-MD"/>
                    </w:rPr>
                    <w:t>SEMNĂTURILE PĂRŢILOR</w:t>
                  </w:r>
                </w:p>
                <w:p w14:paraId="2F15F5B7" w14:textId="77777777" w:rsidR="00F722AC" w:rsidRPr="00FF430B" w:rsidRDefault="00F722AC" w:rsidP="00306F41">
                  <w:pPr>
                    <w:rPr>
                      <w:lang w:val="ro-MD"/>
                    </w:rPr>
                  </w:pPr>
                </w:p>
              </w:tc>
            </w:tr>
            <w:tr w:rsidR="00F722AC" w:rsidRPr="00EC30C2" w14:paraId="23BB62E5" w14:textId="77777777" w:rsidTr="00306F41">
              <w:trPr>
                <w:trHeight w:val="357"/>
              </w:trPr>
              <w:tc>
                <w:tcPr>
                  <w:tcW w:w="5179" w:type="dxa"/>
                  <w:vAlign w:val="center"/>
                </w:tcPr>
                <w:p w14:paraId="67F8979A" w14:textId="77777777" w:rsidR="00F722AC" w:rsidRPr="00FF430B" w:rsidRDefault="00F722AC" w:rsidP="00306F41">
                  <w:pPr>
                    <w:jc w:val="center"/>
                    <w:rPr>
                      <w:b/>
                      <w:lang w:val="ro-MD"/>
                    </w:rPr>
                  </w:pPr>
                  <w:r w:rsidRPr="00FF430B">
                    <w:rPr>
                      <w:b/>
                      <w:bCs/>
                      <w:noProof w:val="0"/>
                      <w:lang w:val="ro-MD"/>
                    </w:rPr>
                    <w:lastRenderedPageBreak/>
                    <w:t>ANTREPRENORUL/PRESTATORUL</w:t>
                  </w:r>
                </w:p>
              </w:tc>
              <w:tc>
                <w:tcPr>
                  <w:tcW w:w="4461" w:type="dxa"/>
                  <w:vAlign w:val="center"/>
                </w:tcPr>
                <w:p w14:paraId="46DCE7F4" w14:textId="77777777" w:rsidR="00F722AC" w:rsidRPr="00FF430B" w:rsidRDefault="00F722AC" w:rsidP="00306F41">
                  <w:pPr>
                    <w:jc w:val="center"/>
                    <w:rPr>
                      <w:noProof w:val="0"/>
                      <w:lang w:val="ro-MD"/>
                    </w:rPr>
                  </w:pPr>
                  <w:r w:rsidRPr="00FF430B">
                    <w:rPr>
                      <w:b/>
                      <w:bCs/>
                      <w:noProof w:val="0"/>
                      <w:lang w:val="ro-MD"/>
                    </w:rPr>
                    <w:t>BENEFICIAR</w:t>
                  </w:r>
                </w:p>
              </w:tc>
            </w:tr>
            <w:tr w:rsidR="00F722AC" w:rsidRPr="00EC30C2" w14:paraId="6A5B134C" w14:textId="77777777" w:rsidTr="00306F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6CDAA34" w14:textId="77777777" w:rsidR="00F722AC" w:rsidRPr="00FF430B" w:rsidRDefault="00F722AC" w:rsidP="00306F41">
                  <w:pPr>
                    <w:rPr>
                      <w:lang w:val="ro-MD"/>
                    </w:rPr>
                  </w:pPr>
                </w:p>
              </w:tc>
              <w:tc>
                <w:tcPr>
                  <w:tcW w:w="4461" w:type="dxa"/>
                  <w:tcBorders>
                    <w:top w:val="nil"/>
                    <w:left w:val="nil"/>
                    <w:bottom w:val="nil"/>
                    <w:right w:val="nil"/>
                  </w:tcBorders>
                  <w:vAlign w:val="center"/>
                </w:tcPr>
                <w:p w14:paraId="7B0783E0" w14:textId="77777777" w:rsidR="00F722AC" w:rsidRPr="00FF430B" w:rsidRDefault="00F722AC" w:rsidP="00306F41">
                  <w:pPr>
                    <w:rPr>
                      <w:lang w:val="ro-MD"/>
                    </w:rPr>
                  </w:pPr>
                </w:p>
              </w:tc>
            </w:tr>
          </w:tbl>
          <w:p w14:paraId="43002C3E" w14:textId="77777777" w:rsidR="00F722AC" w:rsidRPr="00FF430B" w:rsidRDefault="00F722AC" w:rsidP="00306F41">
            <w:pPr>
              <w:autoSpaceDE w:val="0"/>
              <w:autoSpaceDN w:val="0"/>
              <w:adjustRightInd w:val="0"/>
              <w:ind w:right="23"/>
              <w:jc w:val="center"/>
              <w:rPr>
                <w:b/>
                <w:color w:val="000000"/>
                <w:w w:val="90"/>
                <w:lang w:val="ro-MD"/>
              </w:rPr>
            </w:pPr>
          </w:p>
          <w:p w14:paraId="78AE13FF" w14:textId="77777777" w:rsidR="00F722AC" w:rsidRPr="00FF430B" w:rsidRDefault="00F722AC" w:rsidP="00306F41">
            <w:pPr>
              <w:autoSpaceDE w:val="0"/>
              <w:autoSpaceDN w:val="0"/>
              <w:adjustRightInd w:val="0"/>
              <w:ind w:right="23"/>
              <w:jc w:val="center"/>
              <w:rPr>
                <w:b/>
                <w:color w:val="000000"/>
                <w:w w:val="90"/>
                <w:lang w:val="ro-MD"/>
              </w:rPr>
            </w:pPr>
          </w:p>
          <w:p w14:paraId="494216CC" w14:textId="77777777" w:rsidR="00F722AC" w:rsidRPr="00FF430B" w:rsidRDefault="00F722AC" w:rsidP="00306F41">
            <w:pPr>
              <w:autoSpaceDE w:val="0"/>
              <w:autoSpaceDN w:val="0"/>
              <w:adjustRightInd w:val="0"/>
              <w:ind w:right="23"/>
              <w:jc w:val="center"/>
              <w:rPr>
                <w:b/>
                <w:color w:val="000000"/>
                <w:w w:val="90"/>
                <w:lang w:val="ro-MD"/>
              </w:rPr>
            </w:pPr>
          </w:p>
          <w:p w14:paraId="07715F03" w14:textId="77777777" w:rsidR="00F722AC" w:rsidRPr="00FF430B" w:rsidRDefault="00F722AC" w:rsidP="00306F41">
            <w:pPr>
              <w:autoSpaceDE w:val="0"/>
              <w:autoSpaceDN w:val="0"/>
              <w:adjustRightInd w:val="0"/>
              <w:ind w:right="23"/>
              <w:jc w:val="center"/>
              <w:rPr>
                <w:b/>
                <w:color w:val="000000"/>
                <w:w w:val="90"/>
                <w:lang w:val="ro-MD"/>
              </w:rPr>
            </w:pPr>
          </w:p>
          <w:p w14:paraId="2356B3D5" w14:textId="77777777" w:rsidR="00F722AC" w:rsidRPr="00FF430B" w:rsidRDefault="00F722AC" w:rsidP="00306F41">
            <w:pPr>
              <w:autoSpaceDE w:val="0"/>
              <w:autoSpaceDN w:val="0"/>
              <w:adjustRightInd w:val="0"/>
              <w:ind w:right="23"/>
              <w:jc w:val="center"/>
              <w:rPr>
                <w:b/>
                <w:color w:val="000000"/>
                <w:w w:val="90"/>
                <w:lang w:val="ro-MD"/>
              </w:rPr>
            </w:pPr>
          </w:p>
          <w:p w14:paraId="503DBFA1" w14:textId="77777777" w:rsidR="00F722AC" w:rsidRPr="00FF430B" w:rsidRDefault="00F722AC" w:rsidP="00306F41">
            <w:pPr>
              <w:autoSpaceDE w:val="0"/>
              <w:autoSpaceDN w:val="0"/>
              <w:adjustRightInd w:val="0"/>
              <w:ind w:right="23"/>
              <w:jc w:val="center"/>
              <w:rPr>
                <w:b/>
                <w:color w:val="000000"/>
                <w:w w:val="90"/>
                <w:lang w:val="ro-MD"/>
              </w:rPr>
            </w:pPr>
          </w:p>
          <w:p w14:paraId="6BED67BD" w14:textId="77777777" w:rsidR="00F722AC" w:rsidRPr="00FF430B" w:rsidRDefault="00F722AC" w:rsidP="00306F41">
            <w:pPr>
              <w:autoSpaceDE w:val="0"/>
              <w:autoSpaceDN w:val="0"/>
              <w:adjustRightInd w:val="0"/>
              <w:ind w:right="23"/>
              <w:jc w:val="center"/>
              <w:rPr>
                <w:b/>
                <w:color w:val="000000"/>
                <w:w w:val="90"/>
                <w:lang w:val="ro-MD"/>
              </w:rPr>
            </w:pPr>
          </w:p>
          <w:p w14:paraId="0DB1BF37" w14:textId="77777777" w:rsidR="00F722AC" w:rsidRPr="00FF430B" w:rsidRDefault="00F722AC" w:rsidP="00306F41">
            <w:pPr>
              <w:autoSpaceDE w:val="0"/>
              <w:autoSpaceDN w:val="0"/>
              <w:adjustRightInd w:val="0"/>
              <w:ind w:right="23"/>
              <w:jc w:val="center"/>
              <w:rPr>
                <w:b/>
                <w:color w:val="000000"/>
                <w:w w:val="90"/>
                <w:lang w:val="ro-MD"/>
              </w:rPr>
            </w:pPr>
          </w:p>
          <w:p w14:paraId="770156B3" w14:textId="77777777" w:rsidR="00F722AC" w:rsidRPr="00FF430B" w:rsidRDefault="00F722AC" w:rsidP="00306F41">
            <w:pPr>
              <w:autoSpaceDE w:val="0"/>
              <w:autoSpaceDN w:val="0"/>
              <w:adjustRightInd w:val="0"/>
              <w:ind w:right="23"/>
              <w:jc w:val="center"/>
              <w:rPr>
                <w:b/>
                <w:color w:val="000000"/>
                <w:w w:val="90"/>
                <w:lang w:val="ro-MD"/>
              </w:rPr>
            </w:pPr>
          </w:p>
          <w:p w14:paraId="09681A4D" w14:textId="77777777" w:rsidR="00F722AC" w:rsidRPr="00FF430B" w:rsidRDefault="00F722AC" w:rsidP="00306F41">
            <w:pPr>
              <w:autoSpaceDE w:val="0"/>
              <w:autoSpaceDN w:val="0"/>
              <w:adjustRightInd w:val="0"/>
              <w:ind w:right="23"/>
              <w:jc w:val="center"/>
              <w:rPr>
                <w:b/>
                <w:color w:val="000000"/>
                <w:w w:val="90"/>
                <w:lang w:val="ro-MD"/>
              </w:rPr>
            </w:pPr>
          </w:p>
          <w:p w14:paraId="79C5A674" w14:textId="77777777" w:rsidR="00F722AC" w:rsidRPr="00FF430B" w:rsidRDefault="00F722AC" w:rsidP="00306F41">
            <w:pPr>
              <w:autoSpaceDE w:val="0"/>
              <w:autoSpaceDN w:val="0"/>
              <w:adjustRightInd w:val="0"/>
              <w:ind w:right="23"/>
              <w:jc w:val="center"/>
              <w:rPr>
                <w:b/>
                <w:color w:val="000000"/>
                <w:w w:val="90"/>
                <w:lang w:val="ro-MD"/>
              </w:rPr>
            </w:pPr>
          </w:p>
          <w:p w14:paraId="2E8FAFF8" w14:textId="77777777" w:rsidR="00F722AC" w:rsidRPr="00FF430B" w:rsidRDefault="00F722AC" w:rsidP="00306F41">
            <w:pPr>
              <w:autoSpaceDE w:val="0"/>
              <w:autoSpaceDN w:val="0"/>
              <w:adjustRightInd w:val="0"/>
              <w:ind w:right="23"/>
              <w:jc w:val="center"/>
              <w:rPr>
                <w:b/>
                <w:color w:val="000000"/>
                <w:w w:val="90"/>
                <w:lang w:val="ro-MD"/>
              </w:rPr>
            </w:pPr>
          </w:p>
          <w:p w14:paraId="595E9270" w14:textId="77777777" w:rsidR="00F722AC" w:rsidRPr="00FF430B" w:rsidRDefault="00F722AC" w:rsidP="00306F41">
            <w:pPr>
              <w:autoSpaceDE w:val="0"/>
              <w:autoSpaceDN w:val="0"/>
              <w:adjustRightInd w:val="0"/>
              <w:ind w:right="23"/>
              <w:jc w:val="center"/>
              <w:rPr>
                <w:b/>
                <w:color w:val="000000"/>
                <w:w w:val="90"/>
                <w:lang w:val="ro-MD"/>
              </w:rPr>
            </w:pPr>
          </w:p>
          <w:p w14:paraId="1C24A842" w14:textId="77777777" w:rsidR="00F722AC" w:rsidRPr="00FF430B" w:rsidRDefault="00F722AC" w:rsidP="00306F41">
            <w:pPr>
              <w:autoSpaceDE w:val="0"/>
              <w:autoSpaceDN w:val="0"/>
              <w:adjustRightInd w:val="0"/>
              <w:ind w:right="23"/>
              <w:jc w:val="center"/>
              <w:rPr>
                <w:b/>
                <w:color w:val="000000"/>
                <w:w w:val="90"/>
                <w:lang w:val="ro-MD"/>
              </w:rPr>
            </w:pPr>
          </w:p>
          <w:p w14:paraId="4557B016"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500B1A1A" w14:textId="77777777" w:rsidR="00F722AC" w:rsidRPr="00FF430B" w:rsidRDefault="00F722AC" w:rsidP="00306F41">
            <w:pPr>
              <w:jc w:val="right"/>
              <w:rPr>
                <w:noProof w:val="0"/>
                <w:lang w:val="ro-MD"/>
              </w:rPr>
            </w:pPr>
            <w:r w:rsidRPr="00FF430B">
              <w:rPr>
                <w:noProof w:val="0"/>
                <w:lang w:val="ro-MD"/>
              </w:rPr>
              <w:t>la Documentația standard nr._____</w:t>
            </w:r>
          </w:p>
          <w:p w14:paraId="54F536AE" w14:textId="77777777" w:rsidR="00F722AC" w:rsidRPr="00FF430B" w:rsidRDefault="00F722AC" w:rsidP="00306F41">
            <w:pPr>
              <w:jc w:val="right"/>
              <w:rPr>
                <w:noProof w:val="0"/>
                <w:lang w:val="ro-MD"/>
              </w:rPr>
            </w:pPr>
            <w:r w:rsidRPr="00FF430B">
              <w:rPr>
                <w:noProof w:val="0"/>
                <w:lang w:val="ro-MD"/>
              </w:rPr>
              <w:t>din “____” ________ 20___</w:t>
            </w:r>
          </w:p>
          <w:p w14:paraId="5E3F85E1" w14:textId="77777777" w:rsidR="00F722AC" w:rsidRPr="00FF430B" w:rsidRDefault="00F722AC" w:rsidP="00306F41">
            <w:pPr>
              <w:autoSpaceDE w:val="0"/>
              <w:autoSpaceDN w:val="0"/>
              <w:adjustRightInd w:val="0"/>
              <w:ind w:right="23"/>
              <w:jc w:val="center"/>
              <w:rPr>
                <w:b/>
                <w:color w:val="000000"/>
                <w:w w:val="90"/>
                <w:lang w:val="ro-MD"/>
              </w:rPr>
            </w:pPr>
          </w:p>
          <w:p w14:paraId="45FFEC51" w14:textId="77777777" w:rsidR="00F722AC" w:rsidRPr="00FF430B" w:rsidRDefault="00F722AC" w:rsidP="00306F41">
            <w:pPr>
              <w:autoSpaceDE w:val="0"/>
              <w:autoSpaceDN w:val="0"/>
              <w:adjustRightInd w:val="0"/>
              <w:ind w:right="23"/>
              <w:jc w:val="center"/>
              <w:rPr>
                <w:b/>
                <w:color w:val="000000"/>
                <w:w w:val="90"/>
                <w:lang w:val="ro-MD"/>
              </w:rPr>
            </w:pPr>
          </w:p>
          <w:p w14:paraId="0619C8A1" w14:textId="77777777" w:rsidR="00F722AC" w:rsidRPr="00FF430B" w:rsidRDefault="00F722AC" w:rsidP="00306F41">
            <w:pPr>
              <w:autoSpaceDE w:val="0"/>
              <w:autoSpaceDN w:val="0"/>
              <w:adjustRightInd w:val="0"/>
              <w:ind w:right="23"/>
              <w:jc w:val="center"/>
              <w:rPr>
                <w:b/>
                <w:bCs/>
                <w:lang w:val="ro-MD"/>
              </w:rPr>
            </w:pPr>
          </w:p>
          <w:p w14:paraId="26327CDD" w14:textId="77777777" w:rsidR="00F722AC" w:rsidRPr="00FF430B" w:rsidRDefault="00F722AC" w:rsidP="00306F41">
            <w:pPr>
              <w:autoSpaceDE w:val="0"/>
              <w:autoSpaceDN w:val="0"/>
              <w:adjustRightInd w:val="0"/>
              <w:ind w:right="23"/>
              <w:jc w:val="center"/>
              <w:rPr>
                <w:b/>
                <w:bCs/>
                <w:lang w:val="ro-MD"/>
              </w:rPr>
            </w:pPr>
            <w:r w:rsidRPr="00FF430B">
              <w:rPr>
                <w:b/>
                <w:bCs/>
                <w:lang w:val="ro-MD"/>
              </w:rPr>
              <w:t xml:space="preserve">ACORD-CADRU </w:t>
            </w:r>
          </w:p>
          <w:p w14:paraId="79ED02D9" w14:textId="77777777" w:rsidR="00F722AC" w:rsidRPr="00FF430B" w:rsidRDefault="00F722AC" w:rsidP="00306F41">
            <w:pPr>
              <w:autoSpaceDE w:val="0"/>
              <w:autoSpaceDN w:val="0"/>
              <w:adjustRightInd w:val="0"/>
              <w:ind w:right="23"/>
              <w:jc w:val="center"/>
              <w:rPr>
                <w:lang w:val="ro-MD"/>
              </w:rPr>
            </w:pPr>
            <w:r w:rsidRPr="00FF430B">
              <w:rPr>
                <w:lang w:val="ro-MD"/>
              </w:rPr>
              <w:t>nr. ________ data ___________</w:t>
            </w:r>
          </w:p>
          <w:p w14:paraId="14933380" w14:textId="77777777" w:rsidR="00F722AC" w:rsidRPr="00FF430B" w:rsidRDefault="00F722AC" w:rsidP="00306F41">
            <w:pPr>
              <w:autoSpaceDE w:val="0"/>
              <w:autoSpaceDN w:val="0"/>
              <w:adjustRightInd w:val="0"/>
              <w:ind w:right="23"/>
              <w:jc w:val="center"/>
              <w:rPr>
                <w:lang w:val="ro-MD"/>
              </w:rPr>
            </w:pPr>
          </w:p>
          <w:p w14:paraId="6E2B61EE" w14:textId="77777777" w:rsidR="00F722AC" w:rsidRPr="00FF430B" w:rsidRDefault="00F722AC" w:rsidP="00306F41">
            <w:pPr>
              <w:autoSpaceDE w:val="0"/>
              <w:autoSpaceDN w:val="0"/>
              <w:adjustRightInd w:val="0"/>
              <w:ind w:left="720" w:right="-540"/>
              <w:jc w:val="both"/>
              <w:rPr>
                <w:b/>
                <w:bCs/>
                <w:lang w:val="ro-MD"/>
              </w:rPr>
            </w:pPr>
            <w:r w:rsidRPr="00FF430B">
              <w:rPr>
                <w:b/>
                <w:bCs/>
                <w:lang w:val="ro-MD"/>
              </w:rPr>
              <w:t>1. Părţile acordului-cadru</w:t>
            </w:r>
          </w:p>
          <w:p w14:paraId="1158DCA7" w14:textId="77777777" w:rsidR="00F722AC" w:rsidRPr="00FF430B" w:rsidRDefault="00F722AC" w:rsidP="00306F41">
            <w:pPr>
              <w:autoSpaceDE w:val="0"/>
              <w:autoSpaceDN w:val="0"/>
              <w:adjustRightInd w:val="0"/>
              <w:ind w:left="1140" w:right="-540"/>
              <w:jc w:val="both"/>
              <w:rPr>
                <w:b/>
                <w:bCs/>
                <w:lang w:val="ro-MD"/>
              </w:rPr>
            </w:pPr>
          </w:p>
          <w:p w14:paraId="1915A971" w14:textId="77777777" w:rsidR="00F722AC" w:rsidRPr="00FF430B" w:rsidRDefault="00F722AC" w:rsidP="00306F41">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F12256C" w14:textId="77777777" w:rsidR="00F722AC" w:rsidRPr="00FF430B" w:rsidRDefault="00F722AC" w:rsidP="00306F41">
            <w:pPr>
              <w:autoSpaceDE w:val="0"/>
              <w:autoSpaceDN w:val="0"/>
              <w:adjustRightInd w:val="0"/>
              <w:jc w:val="both"/>
              <w:rPr>
                <w:lang w:val="ro-MD"/>
              </w:rPr>
            </w:pPr>
          </w:p>
          <w:p w14:paraId="2632841E" w14:textId="77777777" w:rsidR="00F722AC" w:rsidRPr="00FF430B" w:rsidRDefault="00F722AC" w:rsidP="00306F41">
            <w:pPr>
              <w:autoSpaceDE w:val="0"/>
              <w:autoSpaceDN w:val="0"/>
              <w:adjustRightInd w:val="0"/>
              <w:jc w:val="both"/>
              <w:rPr>
                <w:lang w:val="ro-MD"/>
              </w:rPr>
            </w:pPr>
            <w:r w:rsidRPr="00FF430B">
              <w:rPr>
                <w:lang w:val="ro-MD"/>
              </w:rPr>
              <w:t xml:space="preserve">    între</w:t>
            </w:r>
          </w:p>
          <w:p w14:paraId="7B032B51" w14:textId="77777777" w:rsidR="00F722AC" w:rsidRPr="00FF430B" w:rsidRDefault="00F722AC" w:rsidP="00306F41">
            <w:pPr>
              <w:autoSpaceDE w:val="0"/>
              <w:autoSpaceDN w:val="0"/>
              <w:adjustRightInd w:val="0"/>
              <w:jc w:val="both"/>
              <w:rPr>
                <w:lang w:val="ro-MD"/>
              </w:rPr>
            </w:pPr>
          </w:p>
          <w:p w14:paraId="43A1BA03" w14:textId="77777777" w:rsidR="00F722AC" w:rsidRPr="00FF430B" w:rsidRDefault="00F722AC" w:rsidP="00306F41">
            <w:pPr>
              <w:jc w:val="both"/>
              <w:rPr>
                <w:lang w:val="ro-MD"/>
              </w:rPr>
            </w:pPr>
            <w:r w:rsidRPr="00FF430B">
              <w:rPr>
                <w:rStyle w:val="ln2tparagraf"/>
                <w:i/>
                <w:lang w:val="ro-MD"/>
              </w:rPr>
              <w:lastRenderedPageBreak/>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E69DB09" w14:textId="77777777" w:rsidR="00F722AC" w:rsidRPr="00FF430B" w:rsidRDefault="00F722AC" w:rsidP="00306F41">
            <w:pPr>
              <w:autoSpaceDE w:val="0"/>
              <w:autoSpaceDN w:val="0"/>
              <w:adjustRightInd w:val="0"/>
              <w:jc w:val="both"/>
              <w:rPr>
                <w:lang w:val="ro-MD"/>
              </w:rPr>
            </w:pPr>
          </w:p>
          <w:p w14:paraId="2E04A8DC" w14:textId="77777777" w:rsidR="00F722AC" w:rsidRPr="00FF430B" w:rsidRDefault="00F722AC" w:rsidP="00306F41">
            <w:pPr>
              <w:autoSpaceDE w:val="0"/>
              <w:autoSpaceDN w:val="0"/>
              <w:adjustRightInd w:val="0"/>
              <w:ind w:left="710"/>
              <w:jc w:val="both"/>
              <w:rPr>
                <w:b/>
                <w:bCs/>
                <w:lang w:val="ro-MD"/>
              </w:rPr>
            </w:pPr>
            <w:r w:rsidRPr="00FF430B">
              <w:rPr>
                <w:b/>
                <w:bCs/>
                <w:lang w:val="ro-MD"/>
              </w:rPr>
              <w:t>2. Scopul acordului-cadru</w:t>
            </w:r>
          </w:p>
          <w:p w14:paraId="03CEC96E" w14:textId="77777777" w:rsidR="00F722AC" w:rsidRPr="00FF430B" w:rsidRDefault="00F722AC" w:rsidP="00306F41">
            <w:pPr>
              <w:autoSpaceDE w:val="0"/>
              <w:autoSpaceDN w:val="0"/>
              <w:adjustRightInd w:val="0"/>
              <w:jc w:val="both"/>
              <w:rPr>
                <w:b/>
                <w:bCs/>
                <w:lang w:val="ro-MD"/>
              </w:rPr>
            </w:pPr>
          </w:p>
          <w:p w14:paraId="2F123BB5" w14:textId="77777777" w:rsidR="00F722AC" w:rsidRPr="00FF430B" w:rsidRDefault="00F722AC" w:rsidP="00306F41">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98951D0" w14:textId="77777777" w:rsidR="00F722AC" w:rsidRPr="00FF430B" w:rsidRDefault="00F722AC" w:rsidP="00306F41">
            <w:pPr>
              <w:autoSpaceDE w:val="0"/>
              <w:autoSpaceDN w:val="0"/>
              <w:adjustRightInd w:val="0"/>
              <w:jc w:val="both"/>
              <w:rPr>
                <w:lang w:val="ro-MD"/>
              </w:rPr>
            </w:pPr>
          </w:p>
          <w:p w14:paraId="54148834" w14:textId="77777777" w:rsidR="00F722AC" w:rsidRPr="00FF430B" w:rsidRDefault="00F722AC" w:rsidP="00306F41">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2BA2575" w14:textId="77777777" w:rsidR="00F722AC" w:rsidRPr="00FF430B" w:rsidRDefault="00F722AC" w:rsidP="00306F41">
            <w:pPr>
              <w:autoSpaceDE w:val="0"/>
              <w:autoSpaceDN w:val="0"/>
              <w:adjustRightInd w:val="0"/>
              <w:jc w:val="both"/>
              <w:rPr>
                <w:lang w:val="ro-MD"/>
              </w:rPr>
            </w:pPr>
          </w:p>
          <w:p w14:paraId="2A3BC8EE" w14:textId="77777777" w:rsidR="00F722AC" w:rsidRPr="00FF430B" w:rsidRDefault="00F722AC" w:rsidP="00306F41">
            <w:pPr>
              <w:autoSpaceDE w:val="0"/>
              <w:autoSpaceDN w:val="0"/>
              <w:adjustRightInd w:val="0"/>
              <w:jc w:val="both"/>
              <w:rPr>
                <w:b/>
                <w:bCs/>
                <w:lang w:val="ro-MD"/>
              </w:rPr>
            </w:pPr>
            <w:r w:rsidRPr="00FF430B">
              <w:rPr>
                <w:b/>
                <w:bCs/>
                <w:lang w:val="ro-MD"/>
              </w:rPr>
              <w:t xml:space="preserve">           3. Durata acordului-cadru</w:t>
            </w:r>
          </w:p>
          <w:p w14:paraId="52981A9E" w14:textId="77777777" w:rsidR="00F722AC" w:rsidRPr="00FF430B" w:rsidRDefault="00F722AC" w:rsidP="00306F41">
            <w:pPr>
              <w:autoSpaceDE w:val="0"/>
              <w:autoSpaceDN w:val="0"/>
              <w:adjustRightInd w:val="0"/>
              <w:jc w:val="both"/>
              <w:rPr>
                <w:b/>
                <w:bCs/>
                <w:lang w:val="ro-MD"/>
              </w:rPr>
            </w:pPr>
          </w:p>
          <w:p w14:paraId="3041F62B" w14:textId="77777777" w:rsidR="00F722AC" w:rsidRPr="00FF430B" w:rsidRDefault="00F722AC" w:rsidP="00306F41">
            <w:pPr>
              <w:autoSpaceDE w:val="0"/>
              <w:autoSpaceDN w:val="0"/>
              <w:adjustRightInd w:val="0"/>
              <w:jc w:val="both"/>
              <w:rPr>
                <w:lang w:val="ro-MD"/>
              </w:rPr>
            </w:pPr>
            <w:r w:rsidRPr="00FF430B">
              <w:rPr>
                <w:lang w:val="ro-MD"/>
              </w:rPr>
              <w:t>3.1 Durata prezentului acord-cadru este de ....... ani şi ……………. de luni, începând de la data semnării.</w:t>
            </w:r>
          </w:p>
          <w:p w14:paraId="6D8D9022" w14:textId="77777777" w:rsidR="00F722AC" w:rsidRPr="00FF430B" w:rsidRDefault="00F722AC" w:rsidP="00306F41">
            <w:pPr>
              <w:autoSpaceDE w:val="0"/>
              <w:autoSpaceDN w:val="0"/>
              <w:adjustRightInd w:val="0"/>
              <w:jc w:val="both"/>
              <w:rPr>
                <w:lang w:val="ro-MD"/>
              </w:rPr>
            </w:pPr>
          </w:p>
          <w:p w14:paraId="6ADF5140" w14:textId="77777777" w:rsidR="00F722AC" w:rsidRPr="00FF430B" w:rsidRDefault="00F722AC" w:rsidP="00306F41">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43CE97B" w14:textId="77777777" w:rsidR="00F722AC" w:rsidRPr="00FF430B" w:rsidRDefault="00F722AC" w:rsidP="00306F41">
            <w:pPr>
              <w:autoSpaceDE w:val="0"/>
              <w:autoSpaceDN w:val="0"/>
              <w:adjustRightInd w:val="0"/>
              <w:jc w:val="both"/>
              <w:rPr>
                <w:b/>
                <w:bCs/>
                <w:i/>
                <w:iCs/>
                <w:lang w:val="ro-MD"/>
              </w:rPr>
            </w:pPr>
          </w:p>
          <w:p w14:paraId="7FD5D671" w14:textId="77777777" w:rsidR="00F722AC" w:rsidRPr="00FF430B" w:rsidRDefault="00F722AC" w:rsidP="00306F41">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990A72F" w14:textId="77777777" w:rsidR="00F722AC" w:rsidRPr="00FF430B" w:rsidRDefault="00F722AC" w:rsidP="00306F41">
            <w:pPr>
              <w:jc w:val="both"/>
              <w:rPr>
                <w:lang w:val="ro-MD"/>
              </w:rPr>
            </w:pPr>
            <w:r w:rsidRPr="00FF430B">
              <w:rPr>
                <w:lang w:val="ro-MD"/>
              </w:rPr>
              <w:t>4.2 Promitenții executori/prestatori se obligă să nu transfere, nici total și nici parţial, obligaţiile asumate prin prezentul acord-cadru.</w:t>
            </w:r>
          </w:p>
          <w:p w14:paraId="4D6A92E9" w14:textId="77777777" w:rsidR="00F722AC" w:rsidRPr="00FF430B" w:rsidRDefault="00F722AC" w:rsidP="00306F41">
            <w:pPr>
              <w:autoSpaceDE w:val="0"/>
              <w:autoSpaceDN w:val="0"/>
              <w:adjustRightInd w:val="0"/>
              <w:jc w:val="both"/>
              <w:rPr>
                <w:i/>
                <w:iCs/>
                <w:lang w:val="ro-MD"/>
              </w:rPr>
            </w:pPr>
          </w:p>
          <w:p w14:paraId="0C92D083" w14:textId="77777777" w:rsidR="00F722AC" w:rsidRPr="00FF430B" w:rsidRDefault="00F722AC" w:rsidP="00306F41">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7755D939" w14:textId="77777777" w:rsidR="00F722AC" w:rsidRPr="00FF430B" w:rsidRDefault="00F722AC" w:rsidP="00306F41">
            <w:pPr>
              <w:autoSpaceDE w:val="0"/>
              <w:autoSpaceDN w:val="0"/>
              <w:adjustRightInd w:val="0"/>
              <w:jc w:val="both"/>
              <w:rPr>
                <w:b/>
                <w:bCs/>
                <w:lang w:val="ro-MD"/>
              </w:rPr>
            </w:pPr>
          </w:p>
          <w:p w14:paraId="337B6348" w14:textId="77777777" w:rsidR="00F722AC" w:rsidRPr="00FF430B" w:rsidRDefault="00F722AC" w:rsidP="00306F41">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F9C9980" w14:textId="77777777" w:rsidR="00F722AC" w:rsidRPr="00FF430B" w:rsidRDefault="00F722AC" w:rsidP="00306F41">
            <w:pPr>
              <w:autoSpaceDE w:val="0"/>
              <w:autoSpaceDN w:val="0"/>
              <w:adjustRightInd w:val="0"/>
              <w:jc w:val="both"/>
              <w:rPr>
                <w:b/>
                <w:bCs/>
                <w:lang w:val="ro-MD"/>
              </w:rPr>
            </w:pPr>
          </w:p>
          <w:p w14:paraId="55B97CE5" w14:textId="77777777" w:rsidR="00F722AC" w:rsidRPr="00FF430B" w:rsidRDefault="00F722AC" w:rsidP="00306F41">
            <w:pPr>
              <w:tabs>
                <w:tab w:val="left" w:pos="600"/>
              </w:tabs>
              <w:ind w:left="300"/>
              <w:jc w:val="both"/>
              <w:rPr>
                <w:b/>
                <w:bCs/>
                <w:lang w:val="ro-MD"/>
              </w:rPr>
            </w:pPr>
            <w:r>
              <w:rPr>
                <w:b/>
                <w:bCs/>
                <w:lang w:val="ro-MD"/>
              </w:rPr>
              <w:t xml:space="preserve">      </w:t>
            </w:r>
            <w:r w:rsidRPr="00FF430B">
              <w:rPr>
                <w:b/>
                <w:bCs/>
                <w:lang w:val="ro-MD"/>
              </w:rPr>
              <w:t>6. Rezoluțiune unilaterală</w:t>
            </w:r>
          </w:p>
          <w:p w14:paraId="47F93C46" w14:textId="77777777" w:rsidR="00F722AC" w:rsidRPr="00FF430B" w:rsidRDefault="00F722AC" w:rsidP="00306F41">
            <w:pPr>
              <w:ind w:left="660"/>
              <w:jc w:val="both"/>
              <w:rPr>
                <w:b/>
                <w:bCs/>
                <w:lang w:val="ro-MD"/>
              </w:rPr>
            </w:pPr>
          </w:p>
          <w:p w14:paraId="3F8A3687" w14:textId="77777777" w:rsidR="00F722AC" w:rsidRPr="00FF430B" w:rsidRDefault="00F722AC" w:rsidP="00306F41">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45A9E81" w14:textId="77777777" w:rsidR="00F722AC" w:rsidRPr="00FF430B" w:rsidRDefault="00F722AC" w:rsidP="00306F41">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137F7CF4" w14:textId="77777777" w:rsidR="00F722AC" w:rsidRPr="00FF430B" w:rsidRDefault="00F722AC" w:rsidP="00306F41">
            <w:pPr>
              <w:autoSpaceDE w:val="0"/>
              <w:autoSpaceDN w:val="0"/>
              <w:adjustRightInd w:val="0"/>
              <w:ind w:firstLine="720"/>
              <w:jc w:val="both"/>
              <w:rPr>
                <w:lang w:val="ro-MD"/>
              </w:rPr>
            </w:pPr>
          </w:p>
          <w:p w14:paraId="1CE95810" w14:textId="77777777" w:rsidR="00F722AC" w:rsidRPr="00FF430B" w:rsidRDefault="00F722AC" w:rsidP="004E3F29">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EE412DD" w14:textId="77777777" w:rsidR="00F722AC" w:rsidRPr="00FF430B" w:rsidRDefault="00F722AC" w:rsidP="00306F41">
            <w:pPr>
              <w:autoSpaceDE w:val="0"/>
              <w:autoSpaceDN w:val="0"/>
              <w:adjustRightInd w:val="0"/>
              <w:ind w:left="660"/>
              <w:jc w:val="both"/>
              <w:rPr>
                <w:b/>
                <w:bCs/>
                <w:lang w:val="ro-MD"/>
              </w:rPr>
            </w:pPr>
          </w:p>
          <w:p w14:paraId="4EB472D7" w14:textId="77777777" w:rsidR="00F722AC" w:rsidRPr="00FF430B" w:rsidRDefault="00F722AC" w:rsidP="00306F41">
            <w:pPr>
              <w:autoSpaceDE w:val="0"/>
              <w:autoSpaceDN w:val="0"/>
              <w:adjustRightInd w:val="0"/>
              <w:jc w:val="both"/>
              <w:rPr>
                <w:iCs/>
                <w:lang w:val="ro-MD"/>
              </w:rPr>
            </w:pPr>
            <w:r w:rsidRPr="00FF430B">
              <w:rPr>
                <w:iCs/>
                <w:lang w:val="ro-MD"/>
              </w:rPr>
              <w:t>a) propunerea tehnică;</w:t>
            </w:r>
          </w:p>
          <w:p w14:paraId="7BA671AD" w14:textId="77777777" w:rsidR="00F722AC" w:rsidRPr="00FF430B" w:rsidRDefault="00F722AC" w:rsidP="00306F41">
            <w:pPr>
              <w:jc w:val="both"/>
              <w:rPr>
                <w:lang w:val="ro-MD"/>
              </w:rPr>
            </w:pPr>
            <w:r w:rsidRPr="00FF430B">
              <w:rPr>
                <w:lang w:val="ro-MD"/>
              </w:rPr>
              <w:t>b) propunerea financiară;</w:t>
            </w:r>
          </w:p>
          <w:p w14:paraId="3B63F64E" w14:textId="77777777" w:rsidR="00F722AC" w:rsidRPr="00FF430B" w:rsidRDefault="00F722AC" w:rsidP="00306F41">
            <w:pPr>
              <w:jc w:val="both"/>
              <w:rPr>
                <w:lang w:val="ro-MD"/>
              </w:rPr>
            </w:pPr>
            <w:r w:rsidRPr="00FF430B">
              <w:rPr>
                <w:lang w:val="ro-MD"/>
              </w:rPr>
              <w:t>c) caietul de sarcini;</w:t>
            </w:r>
          </w:p>
          <w:p w14:paraId="04ECDCF1" w14:textId="77777777" w:rsidR="00F722AC" w:rsidRPr="00FF430B" w:rsidRDefault="00F722AC" w:rsidP="00306F41">
            <w:pPr>
              <w:autoSpaceDE w:val="0"/>
              <w:autoSpaceDN w:val="0"/>
              <w:adjustRightInd w:val="0"/>
              <w:jc w:val="both"/>
              <w:rPr>
                <w:lang w:val="ro-MD"/>
              </w:rPr>
            </w:pPr>
            <w:r w:rsidRPr="00FF430B">
              <w:rPr>
                <w:lang w:val="ro-MD"/>
              </w:rPr>
              <w:t>d) alte anexe, după caz.</w:t>
            </w:r>
          </w:p>
          <w:p w14:paraId="0DE4AB6C" w14:textId="77777777" w:rsidR="00F722AC" w:rsidRPr="00FF430B" w:rsidRDefault="00F722AC" w:rsidP="00306F41">
            <w:pPr>
              <w:autoSpaceDE w:val="0"/>
              <w:autoSpaceDN w:val="0"/>
              <w:adjustRightInd w:val="0"/>
              <w:jc w:val="both"/>
              <w:rPr>
                <w:lang w:val="ro-MD"/>
              </w:rPr>
            </w:pPr>
          </w:p>
          <w:p w14:paraId="1891059C" w14:textId="77777777" w:rsidR="00F722AC" w:rsidRPr="00FF430B" w:rsidRDefault="00F722AC" w:rsidP="004E3F29">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0E90EE11" w14:textId="77777777" w:rsidR="00F722AC" w:rsidRPr="00FF430B" w:rsidRDefault="00F722AC" w:rsidP="00306F41">
            <w:pPr>
              <w:pStyle w:val="a"/>
              <w:numPr>
                <w:ilvl w:val="0"/>
                <w:numId w:val="0"/>
              </w:numPr>
              <w:autoSpaceDE w:val="0"/>
              <w:autoSpaceDN w:val="0"/>
              <w:adjustRightInd w:val="0"/>
              <w:ind w:left="660"/>
              <w:rPr>
                <w:b/>
                <w:bCs/>
                <w:lang w:val="ro-MD"/>
              </w:rPr>
            </w:pPr>
          </w:p>
          <w:p w14:paraId="6909C516" w14:textId="77777777" w:rsidR="00F722AC" w:rsidRPr="00FF430B" w:rsidRDefault="00F722AC" w:rsidP="00306F41">
            <w:pPr>
              <w:jc w:val="both"/>
              <w:rPr>
                <w:lang w:val="ro-MD"/>
              </w:rPr>
            </w:pPr>
            <w:r w:rsidRPr="00FF430B">
              <w:rPr>
                <w:lang w:val="ro-MD"/>
              </w:rPr>
              <w:t>8.1    Prezentul acord-cadru încetează de drept- prin ajungerea la termen;</w:t>
            </w:r>
          </w:p>
          <w:p w14:paraId="36DABEB3" w14:textId="77777777" w:rsidR="00F722AC" w:rsidRPr="00FF430B" w:rsidRDefault="00F722AC" w:rsidP="00306F41">
            <w:pPr>
              <w:jc w:val="both"/>
              <w:rPr>
                <w:lang w:val="ro-MD"/>
              </w:rPr>
            </w:pPr>
            <w:r w:rsidRPr="00FF430B">
              <w:rPr>
                <w:lang w:val="ro-MD"/>
              </w:rPr>
              <w:t>8.2    Acordul-cadru poate înceta şi în următoarele cazuri:</w:t>
            </w:r>
          </w:p>
          <w:p w14:paraId="00D2AD7A" w14:textId="77777777" w:rsidR="00F722AC" w:rsidRPr="00FF430B" w:rsidRDefault="00F722AC" w:rsidP="004E3F29">
            <w:pPr>
              <w:pStyle w:val="a"/>
              <w:numPr>
                <w:ilvl w:val="0"/>
                <w:numId w:val="37"/>
              </w:numPr>
              <w:rPr>
                <w:lang w:val="ro-MD"/>
              </w:rPr>
            </w:pPr>
            <w:r w:rsidRPr="00FF430B">
              <w:rPr>
                <w:lang w:val="ro-MD"/>
              </w:rPr>
              <w:t>prin acordul de voinţă al părţilor ;</w:t>
            </w:r>
          </w:p>
          <w:p w14:paraId="2D55C9A2" w14:textId="77777777" w:rsidR="00F722AC" w:rsidRPr="00FF430B" w:rsidRDefault="00F722AC" w:rsidP="004E3F29">
            <w:pPr>
              <w:pStyle w:val="a"/>
              <w:numPr>
                <w:ilvl w:val="0"/>
                <w:numId w:val="3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F251B0D" w14:textId="77777777" w:rsidR="00F722AC" w:rsidRPr="00FF430B" w:rsidRDefault="00F722AC" w:rsidP="00306F41">
            <w:pPr>
              <w:autoSpaceDE w:val="0"/>
              <w:autoSpaceDN w:val="0"/>
              <w:adjustRightInd w:val="0"/>
              <w:jc w:val="both"/>
              <w:rPr>
                <w:lang w:val="ro-MD"/>
              </w:rPr>
            </w:pPr>
          </w:p>
          <w:p w14:paraId="5D8BA6D6" w14:textId="77777777" w:rsidR="00F722AC" w:rsidRPr="00FF430B" w:rsidRDefault="00F722AC" w:rsidP="00306F41">
            <w:pPr>
              <w:jc w:val="both"/>
              <w:rPr>
                <w:i/>
                <w:lang w:val="ro-MD"/>
              </w:rPr>
            </w:pPr>
            <w:r w:rsidRPr="00FF430B">
              <w:rPr>
                <w:i/>
                <w:lang w:val="ro-MD"/>
              </w:rPr>
              <w:t>CLAUZE APLICABILE CONTRACTELOR SUBSECVENTE</w:t>
            </w:r>
          </w:p>
          <w:p w14:paraId="518C517C" w14:textId="77777777" w:rsidR="00F722AC" w:rsidRPr="00FF430B" w:rsidRDefault="00F722AC" w:rsidP="00306F41">
            <w:pPr>
              <w:jc w:val="both"/>
              <w:rPr>
                <w:lang w:val="ro-MD"/>
              </w:rPr>
            </w:pPr>
          </w:p>
          <w:p w14:paraId="0F1ED18D" w14:textId="77777777" w:rsidR="00F722AC" w:rsidRPr="00FF430B" w:rsidRDefault="00F722AC" w:rsidP="004E3F29">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2C59B6FC" w14:textId="77777777" w:rsidR="00F722AC" w:rsidRPr="00FF430B" w:rsidRDefault="00F722AC" w:rsidP="00306F41">
            <w:pPr>
              <w:pStyle w:val="a"/>
              <w:numPr>
                <w:ilvl w:val="0"/>
                <w:numId w:val="0"/>
              </w:numPr>
              <w:ind w:left="660"/>
              <w:rPr>
                <w:b/>
                <w:lang w:val="ro-MD"/>
              </w:rPr>
            </w:pPr>
          </w:p>
          <w:p w14:paraId="08CDB432" w14:textId="77777777" w:rsidR="00F722AC" w:rsidRPr="00FF430B" w:rsidRDefault="00F722AC" w:rsidP="00306F41">
            <w:pPr>
              <w:jc w:val="both"/>
              <w:rPr>
                <w:lang w:val="ro-MD"/>
              </w:rPr>
            </w:pPr>
            <w:r w:rsidRPr="00FF430B">
              <w:rPr>
                <w:lang w:val="ro-MD"/>
              </w:rPr>
              <w:t>9.1 Executarea contractelor subsecvente va începe din momentul încheierii acestora.</w:t>
            </w:r>
          </w:p>
          <w:p w14:paraId="5686A30D" w14:textId="77777777" w:rsidR="00F722AC" w:rsidRPr="00FF430B" w:rsidRDefault="00F722AC" w:rsidP="00306F41">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62A0F1B" w14:textId="77777777" w:rsidR="00F722AC" w:rsidRPr="00FF430B" w:rsidRDefault="00F722AC" w:rsidP="00306F41">
            <w:pPr>
              <w:jc w:val="both"/>
              <w:rPr>
                <w:lang w:val="ro-MD"/>
              </w:rPr>
            </w:pPr>
          </w:p>
          <w:p w14:paraId="16922912" w14:textId="77777777" w:rsidR="00F722AC" w:rsidRPr="00FF430B" w:rsidRDefault="00F722AC" w:rsidP="00306F41">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003E5C1A" w14:textId="77777777" w:rsidR="00F722AC" w:rsidRPr="00FF430B" w:rsidRDefault="00F722AC" w:rsidP="00306F41">
            <w:pPr>
              <w:jc w:val="both"/>
              <w:rPr>
                <w:lang w:val="ro-MD"/>
              </w:rPr>
            </w:pPr>
          </w:p>
          <w:p w14:paraId="73600CA3" w14:textId="77777777" w:rsidR="00F722AC" w:rsidRPr="00FF430B" w:rsidRDefault="00F722AC" w:rsidP="00306F41">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6D1B616" w14:textId="77777777" w:rsidR="00F722AC" w:rsidRPr="00FF430B" w:rsidRDefault="00F722AC" w:rsidP="00306F41">
            <w:pPr>
              <w:jc w:val="both"/>
              <w:rPr>
                <w:b/>
                <w:lang w:val="ro-MD"/>
              </w:rPr>
            </w:pPr>
          </w:p>
          <w:p w14:paraId="76434F5E" w14:textId="77777777" w:rsidR="00F722AC" w:rsidRPr="00FF430B" w:rsidRDefault="00F722AC" w:rsidP="00306F41">
            <w:pPr>
              <w:tabs>
                <w:tab w:val="left" w:pos="600"/>
              </w:tabs>
              <w:jc w:val="both"/>
              <w:rPr>
                <w:b/>
                <w:lang w:val="ro-MD"/>
              </w:rPr>
            </w:pPr>
            <w:r>
              <w:rPr>
                <w:b/>
                <w:lang w:val="ro-MD"/>
              </w:rPr>
              <w:t xml:space="preserve">          </w:t>
            </w:r>
            <w:r w:rsidRPr="00FF430B">
              <w:rPr>
                <w:b/>
                <w:lang w:val="ro-MD"/>
              </w:rPr>
              <w:t>11. Litigii</w:t>
            </w:r>
          </w:p>
          <w:p w14:paraId="0F48C023" w14:textId="77777777" w:rsidR="00F722AC" w:rsidRPr="00FF430B" w:rsidRDefault="00F722AC" w:rsidP="00306F41">
            <w:pPr>
              <w:jc w:val="both"/>
              <w:rPr>
                <w:lang w:val="ro-MD"/>
              </w:rPr>
            </w:pPr>
          </w:p>
          <w:p w14:paraId="74FFC345" w14:textId="77777777" w:rsidR="00F722AC" w:rsidRPr="00FF430B" w:rsidRDefault="00F722AC" w:rsidP="00306F41">
            <w:pPr>
              <w:jc w:val="both"/>
              <w:rPr>
                <w:lang w:val="ro-MD"/>
              </w:rPr>
            </w:pPr>
            <w:r w:rsidRPr="00FF430B">
              <w:rPr>
                <w:lang w:val="ro-MD"/>
              </w:rPr>
              <w:t>11.1 Litigiile ce pot apărea ca urmare a aplicării şi interpretării prevederilor prezentului acord- cadru se vor soluţiona pe cale amiabilă.</w:t>
            </w:r>
          </w:p>
          <w:p w14:paraId="12F335FD" w14:textId="77777777" w:rsidR="00F722AC" w:rsidRPr="00FF430B" w:rsidRDefault="00F722AC" w:rsidP="00306F41">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76AF192" w14:textId="77777777" w:rsidR="00F722AC" w:rsidRPr="00FF430B" w:rsidRDefault="00F722AC" w:rsidP="00306F41">
            <w:pPr>
              <w:jc w:val="both"/>
              <w:rPr>
                <w:lang w:val="ro-MD"/>
              </w:rPr>
            </w:pPr>
            <w:r w:rsidRPr="00FF430B">
              <w:rPr>
                <w:lang w:val="ro-MD"/>
              </w:rPr>
              <w:t>Părţile au încheiat astăzi, ________20__, prezentul acord-cadru, în ___ exemplare, toate având aceeaşi putere juridică.</w:t>
            </w:r>
          </w:p>
          <w:p w14:paraId="7CC22C87" w14:textId="77777777" w:rsidR="00F722AC" w:rsidRPr="00FF430B" w:rsidRDefault="00F722AC" w:rsidP="00306F41">
            <w:pPr>
              <w:jc w:val="both"/>
              <w:rPr>
                <w:lang w:val="ro-MD"/>
              </w:rPr>
            </w:pPr>
            <w:r w:rsidRPr="00FF430B">
              <w:rPr>
                <w:lang w:val="ro-MD"/>
              </w:rPr>
              <w:t>Prezentul acord-cadru  se consideră încheiat şi intră în vigoare la data semnării lui de către Părţi, fiind valabil până la „__” _______________ 20__.</w:t>
            </w:r>
          </w:p>
          <w:p w14:paraId="4033239D" w14:textId="77777777" w:rsidR="00F722AC" w:rsidRPr="00FF430B" w:rsidRDefault="00F722AC" w:rsidP="00306F41">
            <w:pPr>
              <w:jc w:val="both"/>
              <w:rPr>
                <w:lang w:val="ro-MD"/>
              </w:rPr>
            </w:pPr>
          </w:p>
          <w:p w14:paraId="04EA1F85" w14:textId="77777777" w:rsidR="00F722AC" w:rsidRPr="00FF430B" w:rsidRDefault="00F722AC" w:rsidP="00306F41">
            <w:pPr>
              <w:jc w:val="both"/>
              <w:rPr>
                <w:lang w:val="ro-MD"/>
              </w:rPr>
            </w:pPr>
          </w:p>
          <w:p w14:paraId="24C7F0DC" w14:textId="77777777" w:rsidR="00F722AC" w:rsidRPr="00FF430B" w:rsidRDefault="00F722AC" w:rsidP="00306F41">
            <w:pPr>
              <w:jc w:val="both"/>
              <w:rPr>
                <w:lang w:val="ro-MD"/>
              </w:rPr>
            </w:pPr>
          </w:p>
          <w:p w14:paraId="256FDC99" w14:textId="77777777" w:rsidR="00F722AC" w:rsidRPr="00FF430B" w:rsidRDefault="00F722AC" w:rsidP="00306F41">
            <w:pPr>
              <w:jc w:val="both"/>
              <w:rPr>
                <w:lang w:val="ro-MD"/>
              </w:rPr>
            </w:pPr>
          </w:p>
          <w:p w14:paraId="4F6EA7A8" w14:textId="77777777" w:rsidR="00F722AC" w:rsidRPr="00FF430B" w:rsidRDefault="00F722AC" w:rsidP="00306F41">
            <w:pPr>
              <w:jc w:val="both"/>
              <w:rPr>
                <w:lang w:val="ro-MD"/>
              </w:rPr>
            </w:pPr>
          </w:p>
          <w:p w14:paraId="6322BC35" w14:textId="77777777" w:rsidR="00F722AC" w:rsidRPr="00FF430B" w:rsidRDefault="00F722AC" w:rsidP="00306F41">
            <w:pPr>
              <w:jc w:val="both"/>
              <w:rPr>
                <w:lang w:val="ro-MD"/>
              </w:rPr>
            </w:pPr>
            <w:r w:rsidRPr="00FF430B">
              <w:rPr>
                <w:lang w:val="ro-MD"/>
              </w:rPr>
              <w:t>Promitent-achizitor,                                              Promitent- executor/prestator,</w:t>
            </w:r>
          </w:p>
          <w:p w14:paraId="469B37D6" w14:textId="77777777" w:rsidR="00F722AC" w:rsidRPr="00FF430B" w:rsidRDefault="00F722AC" w:rsidP="00306F41">
            <w:pPr>
              <w:jc w:val="both"/>
              <w:rPr>
                <w:lang w:val="ro-MD"/>
              </w:rPr>
            </w:pPr>
            <w:r w:rsidRPr="00FF430B">
              <w:rPr>
                <w:lang w:val="ro-MD"/>
              </w:rPr>
              <w:t>...........................                                                     ...................................</w:t>
            </w:r>
          </w:p>
          <w:p w14:paraId="4BB9ECE0" w14:textId="77777777" w:rsidR="00F722AC" w:rsidRPr="00FF430B" w:rsidRDefault="00F722AC" w:rsidP="00306F41">
            <w:pPr>
              <w:jc w:val="both"/>
              <w:rPr>
                <w:lang w:val="ro-MD"/>
              </w:rPr>
            </w:pPr>
            <w:r w:rsidRPr="00FF430B">
              <w:rPr>
                <w:lang w:val="ro-MD"/>
              </w:rPr>
              <w:t xml:space="preserve"> (semnătura autorizată)                                              (semnătura autorizată)</w:t>
            </w:r>
          </w:p>
          <w:p w14:paraId="36C128F0" w14:textId="77777777" w:rsidR="00F722AC" w:rsidRPr="00FF430B" w:rsidRDefault="00F722AC" w:rsidP="00306F41">
            <w:pPr>
              <w:jc w:val="both"/>
              <w:rPr>
                <w:lang w:val="ro-MD"/>
              </w:rPr>
            </w:pPr>
          </w:p>
          <w:p w14:paraId="2B4C57AE" w14:textId="77777777" w:rsidR="00F722AC" w:rsidRPr="00FF430B" w:rsidRDefault="00F722AC" w:rsidP="00306F41">
            <w:pPr>
              <w:jc w:val="both"/>
              <w:rPr>
                <w:lang w:val="ro-MD"/>
              </w:rPr>
            </w:pPr>
            <w:r w:rsidRPr="00FF430B">
              <w:rPr>
                <w:lang w:val="ro-MD"/>
              </w:rPr>
              <w:t>Promitent-achizitor,                                              Promitent- executor/prestator,</w:t>
            </w:r>
          </w:p>
          <w:p w14:paraId="2ACC758B" w14:textId="77777777" w:rsidR="00F722AC" w:rsidRPr="00FF430B" w:rsidRDefault="00F722AC" w:rsidP="00306F41">
            <w:pPr>
              <w:jc w:val="both"/>
              <w:rPr>
                <w:lang w:val="ro-MD"/>
              </w:rPr>
            </w:pPr>
            <w:r w:rsidRPr="00FF430B">
              <w:rPr>
                <w:lang w:val="ro-MD"/>
              </w:rPr>
              <w:t xml:space="preserve">  ...........................                                                     ..................................</w:t>
            </w:r>
          </w:p>
          <w:p w14:paraId="00C62C58" w14:textId="77777777" w:rsidR="00F722AC" w:rsidRPr="00FF430B" w:rsidRDefault="00F722AC" w:rsidP="00306F41">
            <w:pPr>
              <w:jc w:val="both"/>
              <w:rPr>
                <w:lang w:val="ro-MD"/>
              </w:rPr>
            </w:pPr>
            <w:r w:rsidRPr="00FF430B">
              <w:rPr>
                <w:lang w:val="ro-MD"/>
              </w:rPr>
              <w:t xml:space="preserve">  (semnătura autorizată)                                              (semnătura autorizată)</w:t>
            </w:r>
          </w:p>
          <w:p w14:paraId="4D9FCD16" w14:textId="77777777" w:rsidR="00F722AC" w:rsidRPr="00FF430B" w:rsidRDefault="00F722AC" w:rsidP="00306F41">
            <w:pPr>
              <w:jc w:val="both"/>
              <w:rPr>
                <w:lang w:val="ro-MD"/>
              </w:rPr>
            </w:pPr>
          </w:p>
          <w:p w14:paraId="068BA9C7" w14:textId="77777777" w:rsidR="00F722AC" w:rsidRPr="00FF430B" w:rsidRDefault="00F722AC" w:rsidP="00306F41">
            <w:pPr>
              <w:jc w:val="both"/>
              <w:rPr>
                <w:lang w:val="ro-MD"/>
              </w:rPr>
            </w:pPr>
          </w:p>
          <w:p w14:paraId="36FCDBA2" w14:textId="77777777" w:rsidR="00F722AC" w:rsidRPr="00FF430B" w:rsidRDefault="00F722AC" w:rsidP="00306F41">
            <w:pPr>
              <w:jc w:val="both"/>
              <w:rPr>
                <w:lang w:val="ro-MD"/>
              </w:rPr>
            </w:pPr>
            <w:r w:rsidRPr="00FF430B">
              <w:rPr>
                <w:lang w:val="ro-MD"/>
              </w:rPr>
              <w:t>Promitent-achizitor,                                              Promitent- executor/prestator,</w:t>
            </w:r>
          </w:p>
          <w:p w14:paraId="1D82B35D" w14:textId="77777777" w:rsidR="00F722AC" w:rsidRPr="00FF430B" w:rsidRDefault="00F722AC" w:rsidP="00306F41">
            <w:pPr>
              <w:jc w:val="both"/>
              <w:rPr>
                <w:lang w:val="ro-MD"/>
              </w:rPr>
            </w:pPr>
            <w:r w:rsidRPr="00FF430B">
              <w:rPr>
                <w:lang w:val="ro-MD"/>
              </w:rPr>
              <w:lastRenderedPageBreak/>
              <w:t>...........................                                                     ..................................</w:t>
            </w:r>
          </w:p>
          <w:p w14:paraId="3A27C4A3" w14:textId="77777777" w:rsidR="00F722AC" w:rsidRPr="00FF430B" w:rsidRDefault="00F722AC" w:rsidP="00306F41">
            <w:pPr>
              <w:jc w:val="both"/>
              <w:rPr>
                <w:lang w:val="ro-MD"/>
              </w:rPr>
            </w:pPr>
            <w:r w:rsidRPr="00FF430B">
              <w:rPr>
                <w:lang w:val="ro-MD"/>
              </w:rPr>
              <w:t xml:space="preserve"> (semnătura autorizată)                                              (semnătura autorizată)</w:t>
            </w:r>
          </w:p>
          <w:p w14:paraId="22AF707E" w14:textId="77777777" w:rsidR="00F722AC" w:rsidRPr="00FF430B" w:rsidRDefault="00F722AC" w:rsidP="00306F41">
            <w:pPr>
              <w:jc w:val="both"/>
              <w:rPr>
                <w:lang w:val="ro-MD"/>
              </w:rPr>
            </w:pPr>
          </w:p>
          <w:p w14:paraId="3F7B4BFE" w14:textId="77777777" w:rsidR="00F722AC" w:rsidRPr="00FF430B" w:rsidRDefault="00F722AC" w:rsidP="00306F41">
            <w:pPr>
              <w:jc w:val="both"/>
              <w:rPr>
                <w:sz w:val="28"/>
                <w:szCs w:val="28"/>
                <w:lang w:val="ro-MD"/>
              </w:rPr>
            </w:pPr>
          </w:p>
          <w:p w14:paraId="781F2E48" w14:textId="77777777" w:rsidR="00F722AC" w:rsidRPr="00FF430B" w:rsidRDefault="00F722AC" w:rsidP="00306F41">
            <w:pPr>
              <w:jc w:val="both"/>
              <w:rPr>
                <w:lang w:val="ro-MD"/>
              </w:rPr>
            </w:pPr>
          </w:p>
          <w:p w14:paraId="5F3F6648" w14:textId="77777777" w:rsidR="00F722AC" w:rsidRPr="00FF430B" w:rsidRDefault="00F722AC" w:rsidP="00306F41">
            <w:pPr>
              <w:jc w:val="both"/>
              <w:rPr>
                <w:lang w:val="ro-MD"/>
              </w:rPr>
            </w:pPr>
          </w:p>
          <w:p w14:paraId="1E43C82D" w14:textId="77777777" w:rsidR="00F722AC" w:rsidRPr="00FF430B" w:rsidRDefault="00F722AC" w:rsidP="00306F41">
            <w:pPr>
              <w:jc w:val="both"/>
              <w:rPr>
                <w:lang w:val="ro-MD"/>
              </w:rPr>
            </w:pPr>
          </w:p>
          <w:p w14:paraId="29632F08" w14:textId="77777777" w:rsidR="00F722AC" w:rsidRPr="00FF430B" w:rsidRDefault="00F722AC" w:rsidP="00306F41">
            <w:pPr>
              <w:jc w:val="both"/>
              <w:rPr>
                <w:lang w:val="ro-MD"/>
              </w:rPr>
            </w:pPr>
          </w:p>
        </w:tc>
      </w:tr>
    </w:tbl>
    <w:p w14:paraId="49F8A999" w14:textId="77777777" w:rsidR="00F722AC" w:rsidRPr="00FF430B" w:rsidRDefault="00F722AC" w:rsidP="00F722AC">
      <w:pPr>
        <w:jc w:val="both"/>
        <w:rPr>
          <w:lang w:val="ro-MD"/>
        </w:rPr>
      </w:pPr>
    </w:p>
    <w:sectPr w:rsidR="00F722AC" w:rsidRPr="00FF430B" w:rsidSect="004B42B1">
      <w:footerReference w:type="default" r:id="rId17"/>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65467" w14:textId="77777777" w:rsidR="007E293B" w:rsidRDefault="007E293B">
      <w:r>
        <w:separator/>
      </w:r>
    </w:p>
  </w:endnote>
  <w:endnote w:type="continuationSeparator" w:id="0">
    <w:p w14:paraId="43A87000" w14:textId="77777777" w:rsidR="007E293B" w:rsidRDefault="007E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F3E1A" w14:textId="77777777" w:rsidR="008F1D40" w:rsidRDefault="007E293B"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E87C7DF" w14:textId="77777777" w:rsidR="008F1D40" w:rsidRDefault="00F722AC">
        <w:pPr>
          <w:pStyle w:val="a4"/>
          <w:jc w:val="right"/>
        </w:pPr>
        <w:r>
          <w:fldChar w:fldCharType="begin"/>
        </w:r>
        <w:r>
          <w:instrText xml:space="preserve"> PAGE   \* MERGEFORMAT </w:instrText>
        </w:r>
        <w:r>
          <w:fldChar w:fldCharType="separate"/>
        </w:r>
        <w:r>
          <w:t>60</w:t>
        </w:r>
        <w:r>
          <w:fldChar w:fldCharType="end"/>
        </w:r>
      </w:p>
    </w:sdtContent>
  </w:sdt>
  <w:p w14:paraId="5A0B6990" w14:textId="77777777" w:rsidR="008F1D40" w:rsidRDefault="007E29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EE580" w14:textId="77777777" w:rsidR="007E293B" w:rsidRDefault="007E293B">
      <w:r>
        <w:separator/>
      </w:r>
    </w:p>
  </w:footnote>
  <w:footnote w:type="continuationSeparator" w:id="0">
    <w:p w14:paraId="566E5FDB" w14:textId="77777777" w:rsidR="007E293B" w:rsidRDefault="007E2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23"/>
  </w:num>
  <w:num w:numId="39">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63"/>
    <w:rsid w:val="000B0063"/>
    <w:rsid w:val="00112C6E"/>
    <w:rsid w:val="0017492D"/>
    <w:rsid w:val="001B20DA"/>
    <w:rsid w:val="00261382"/>
    <w:rsid w:val="003F1B94"/>
    <w:rsid w:val="00470D1C"/>
    <w:rsid w:val="004B42B1"/>
    <w:rsid w:val="004E3F29"/>
    <w:rsid w:val="004F43C2"/>
    <w:rsid w:val="00542FAC"/>
    <w:rsid w:val="005C1CAA"/>
    <w:rsid w:val="006F0B3D"/>
    <w:rsid w:val="007233C7"/>
    <w:rsid w:val="00765E32"/>
    <w:rsid w:val="007E293B"/>
    <w:rsid w:val="008761D7"/>
    <w:rsid w:val="009C5F10"/>
    <w:rsid w:val="009E6CA4"/>
    <w:rsid w:val="00C3108B"/>
    <w:rsid w:val="00DF4917"/>
    <w:rsid w:val="00F722AC"/>
    <w:rsid w:val="00FC1699"/>
    <w:rsid w:val="00FD4DAD"/>
    <w:rsid w:val="00FE0B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D673"/>
  <w15:chartTrackingRefBased/>
  <w15:docId w15:val="{63F252E4-F69E-464D-BE9D-C27EFD8A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722A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722AC"/>
    <w:pPr>
      <w:numPr>
        <w:numId w:val="1"/>
      </w:numPr>
      <w:jc w:val="center"/>
      <w:outlineLvl w:val="0"/>
    </w:pPr>
    <w:rPr>
      <w:b/>
    </w:rPr>
  </w:style>
  <w:style w:type="paragraph" w:styleId="2">
    <w:name w:val="heading 2"/>
    <w:basedOn w:val="a0"/>
    <w:next w:val="a0"/>
    <w:link w:val="20"/>
    <w:unhideWhenUsed/>
    <w:qFormat/>
    <w:rsid w:val="00F722A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F722AC"/>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F722AC"/>
    <w:pPr>
      <w:keepNext/>
      <w:outlineLvl w:val="3"/>
    </w:pPr>
    <w:rPr>
      <w:rFonts w:ascii="Baltica RR" w:hAnsi="Baltica RR"/>
      <w:b/>
      <w:noProof w:val="0"/>
      <w:szCs w:val="20"/>
      <w:lang w:eastAsia="ru-RU"/>
    </w:rPr>
  </w:style>
  <w:style w:type="paragraph" w:styleId="5">
    <w:name w:val="heading 5"/>
    <w:basedOn w:val="a0"/>
    <w:next w:val="a0"/>
    <w:link w:val="50"/>
    <w:qFormat/>
    <w:rsid w:val="00F722AC"/>
    <w:pPr>
      <w:keepNext/>
      <w:ind w:firstLine="6804"/>
      <w:outlineLvl w:val="4"/>
    </w:pPr>
    <w:rPr>
      <w:noProof w:val="0"/>
      <w:sz w:val="28"/>
      <w:szCs w:val="20"/>
      <w:lang w:eastAsia="ru-RU"/>
    </w:rPr>
  </w:style>
  <w:style w:type="paragraph" w:styleId="8">
    <w:name w:val="heading 8"/>
    <w:basedOn w:val="a0"/>
    <w:next w:val="a0"/>
    <w:link w:val="80"/>
    <w:semiHidden/>
    <w:unhideWhenUsed/>
    <w:qFormat/>
    <w:rsid w:val="00F722AC"/>
    <w:pPr>
      <w:spacing w:before="240" w:after="60"/>
      <w:outlineLvl w:val="7"/>
    </w:pPr>
    <w:rPr>
      <w:rFonts w:ascii="Calibri" w:hAnsi="Calibri"/>
      <w:i/>
      <w:iCs/>
      <w:noProof w:val="0"/>
    </w:rPr>
  </w:style>
  <w:style w:type="paragraph" w:styleId="9">
    <w:name w:val="heading 9"/>
    <w:basedOn w:val="a0"/>
    <w:next w:val="a0"/>
    <w:link w:val="90"/>
    <w:semiHidden/>
    <w:unhideWhenUsed/>
    <w:qFormat/>
    <w:rsid w:val="00F722A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722A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722AC"/>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F722AC"/>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F722A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722A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722A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722AC"/>
    <w:rPr>
      <w:rFonts w:ascii="Cambria" w:eastAsia="Times New Roman" w:hAnsi="Cambria" w:cs="Times New Roman"/>
      <w:lang w:val="ro-RO"/>
    </w:rPr>
  </w:style>
  <w:style w:type="paragraph" w:styleId="a4">
    <w:name w:val="footer"/>
    <w:basedOn w:val="a0"/>
    <w:link w:val="a5"/>
    <w:uiPriority w:val="99"/>
    <w:rsid w:val="00F722AC"/>
    <w:pPr>
      <w:tabs>
        <w:tab w:val="center" w:pos="4536"/>
        <w:tab w:val="right" w:pos="9072"/>
      </w:tabs>
    </w:pPr>
  </w:style>
  <w:style w:type="character" w:customStyle="1" w:styleId="a5">
    <w:name w:val="Нижний колонтитул Знак"/>
    <w:basedOn w:val="a1"/>
    <w:link w:val="a4"/>
    <w:uiPriority w:val="99"/>
    <w:rsid w:val="00F722AC"/>
    <w:rPr>
      <w:rFonts w:ascii="Times New Roman" w:eastAsia="Times New Roman" w:hAnsi="Times New Roman" w:cs="Times New Roman"/>
      <w:noProof/>
      <w:sz w:val="24"/>
      <w:szCs w:val="24"/>
      <w:lang w:val="ro-RO"/>
    </w:rPr>
  </w:style>
  <w:style w:type="character" w:styleId="a6">
    <w:name w:val="page number"/>
    <w:basedOn w:val="a1"/>
    <w:rsid w:val="00F722AC"/>
  </w:style>
  <w:style w:type="paragraph" w:styleId="a">
    <w:name w:val="List Paragraph"/>
    <w:aliases w:val="HotarirePunct1"/>
    <w:basedOn w:val="a0"/>
    <w:uiPriority w:val="34"/>
    <w:qFormat/>
    <w:rsid w:val="00F722AC"/>
    <w:pPr>
      <w:numPr>
        <w:numId w:val="2"/>
      </w:numPr>
      <w:tabs>
        <w:tab w:val="left" w:pos="1134"/>
      </w:tabs>
      <w:jc w:val="both"/>
    </w:pPr>
    <w:rPr>
      <w:noProof w:val="0"/>
      <w:lang w:val="en-US"/>
    </w:rPr>
  </w:style>
  <w:style w:type="paragraph" w:styleId="a7">
    <w:name w:val="Body Text"/>
    <w:basedOn w:val="a0"/>
    <w:link w:val="a8"/>
    <w:rsid w:val="00F722AC"/>
    <w:rPr>
      <w:rFonts w:ascii="Baltica RR" w:hAnsi="Baltica RR"/>
      <w:noProof w:val="0"/>
      <w:szCs w:val="20"/>
    </w:rPr>
  </w:style>
  <w:style w:type="character" w:customStyle="1" w:styleId="a8">
    <w:name w:val="Основной текст Знак"/>
    <w:basedOn w:val="a1"/>
    <w:link w:val="a7"/>
    <w:rsid w:val="00F722AC"/>
    <w:rPr>
      <w:rFonts w:ascii="Baltica RR" w:eastAsia="Times New Roman" w:hAnsi="Baltica RR" w:cs="Times New Roman"/>
      <w:sz w:val="24"/>
      <w:szCs w:val="20"/>
      <w:lang w:val="ro-RO"/>
    </w:rPr>
  </w:style>
  <w:style w:type="paragraph" w:styleId="a9">
    <w:name w:val="header"/>
    <w:basedOn w:val="a0"/>
    <w:link w:val="aa"/>
    <w:rsid w:val="00F722A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722AC"/>
    <w:rPr>
      <w:rFonts w:ascii="Times New Roman" w:eastAsia="Times New Roman" w:hAnsi="Times New Roman" w:cs="Times New Roman"/>
      <w:sz w:val="20"/>
      <w:szCs w:val="20"/>
      <w:lang w:eastAsia="ru-RU"/>
    </w:rPr>
  </w:style>
  <w:style w:type="paragraph" w:styleId="ab">
    <w:name w:val="Subtitle"/>
    <w:basedOn w:val="a0"/>
    <w:link w:val="ac"/>
    <w:qFormat/>
    <w:rsid w:val="00F722AC"/>
    <w:pPr>
      <w:jc w:val="center"/>
    </w:pPr>
    <w:rPr>
      <w:b/>
      <w:noProof w:val="0"/>
      <w:sz w:val="32"/>
      <w:szCs w:val="20"/>
      <w:lang w:val="en-US" w:eastAsia="ru-RU"/>
    </w:rPr>
  </w:style>
  <w:style w:type="character" w:customStyle="1" w:styleId="ac">
    <w:name w:val="Подзаголовок Знак"/>
    <w:basedOn w:val="a1"/>
    <w:link w:val="ab"/>
    <w:rsid w:val="00F722AC"/>
    <w:rPr>
      <w:rFonts w:ascii="Times New Roman" w:eastAsia="Times New Roman" w:hAnsi="Times New Roman" w:cs="Times New Roman"/>
      <w:b/>
      <w:sz w:val="32"/>
      <w:szCs w:val="20"/>
      <w:lang w:val="en-US" w:eastAsia="ru-RU"/>
    </w:rPr>
  </w:style>
  <w:style w:type="paragraph" w:styleId="ad">
    <w:name w:val="Body Text Indent"/>
    <w:basedOn w:val="a0"/>
    <w:link w:val="ae"/>
    <w:rsid w:val="00F722AC"/>
    <w:pPr>
      <w:ind w:firstLine="720"/>
      <w:jc w:val="both"/>
    </w:pPr>
    <w:rPr>
      <w:noProof w:val="0"/>
      <w:sz w:val="20"/>
      <w:szCs w:val="20"/>
      <w:lang w:eastAsia="ru-RU"/>
    </w:rPr>
  </w:style>
  <w:style w:type="character" w:customStyle="1" w:styleId="ae">
    <w:name w:val="Основной текст с отступом Знак"/>
    <w:basedOn w:val="a1"/>
    <w:link w:val="ad"/>
    <w:rsid w:val="00F722AC"/>
    <w:rPr>
      <w:rFonts w:ascii="Times New Roman" w:eastAsia="Times New Roman" w:hAnsi="Times New Roman" w:cs="Times New Roman"/>
      <w:sz w:val="20"/>
      <w:szCs w:val="20"/>
      <w:lang w:val="ro-RO" w:eastAsia="ru-RU"/>
    </w:rPr>
  </w:style>
  <w:style w:type="paragraph" w:styleId="21">
    <w:name w:val="Body Text Indent 2"/>
    <w:basedOn w:val="a0"/>
    <w:link w:val="22"/>
    <w:rsid w:val="00F722A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722AC"/>
    <w:rPr>
      <w:rFonts w:ascii="Baltica RR" w:eastAsia="Times New Roman" w:hAnsi="Baltica RR" w:cs="Times New Roman"/>
      <w:sz w:val="24"/>
      <w:szCs w:val="20"/>
      <w:lang w:val="ro-RO" w:eastAsia="ru-RU"/>
    </w:rPr>
  </w:style>
  <w:style w:type="paragraph" w:styleId="23">
    <w:name w:val="Body Text 2"/>
    <w:basedOn w:val="a0"/>
    <w:link w:val="24"/>
    <w:rsid w:val="00F722A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722AC"/>
    <w:rPr>
      <w:rFonts w:ascii="Baltica RR" w:eastAsia="Times New Roman" w:hAnsi="Baltica RR" w:cs="Times New Roman"/>
      <w:sz w:val="24"/>
      <w:szCs w:val="20"/>
      <w:lang w:val="ro-RO" w:eastAsia="ru-RU"/>
    </w:rPr>
  </w:style>
  <w:style w:type="paragraph" w:styleId="af">
    <w:name w:val="Balloon Text"/>
    <w:basedOn w:val="a0"/>
    <w:link w:val="af0"/>
    <w:semiHidden/>
    <w:rsid w:val="00F722AC"/>
    <w:rPr>
      <w:rFonts w:ascii="Tahoma" w:hAnsi="Tahoma" w:cs="Tahoma"/>
      <w:noProof w:val="0"/>
      <w:sz w:val="16"/>
      <w:szCs w:val="16"/>
      <w:lang w:val="ru-RU" w:eastAsia="ru-RU"/>
    </w:rPr>
  </w:style>
  <w:style w:type="character" w:customStyle="1" w:styleId="af0">
    <w:name w:val="Текст выноски Знак"/>
    <w:basedOn w:val="a1"/>
    <w:link w:val="af"/>
    <w:semiHidden/>
    <w:rsid w:val="00F722AC"/>
    <w:rPr>
      <w:rFonts w:ascii="Tahoma" w:eastAsia="Times New Roman" w:hAnsi="Tahoma" w:cs="Tahoma"/>
      <w:sz w:val="16"/>
      <w:szCs w:val="16"/>
      <w:lang w:eastAsia="ru-RU"/>
    </w:rPr>
  </w:style>
  <w:style w:type="table" w:styleId="af1">
    <w:name w:val="Table Grid"/>
    <w:basedOn w:val="a2"/>
    <w:uiPriority w:val="39"/>
    <w:rsid w:val="00F722A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722AC"/>
    <w:pPr>
      <w:ind w:firstLine="567"/>
      <w:jc w:val="both"/>
    </w:pPr>
    <w:rPr>
      <w:noProof w:val="0"/>
      <w:lang w:val="ru-RU" w:eastAsia="ru-RU"/>
    </w:rPr>
  </w:style>
  <w:style w:type="paragraph" w:customStyle="1" w:styleId="cn">
    <w:name w:val="cn"/>
    <w:basedOn w:val="a0"/>
    <w:rsid w:val="00F722AC"/>
    <w:pPr>
      <w:jc w:val="center"/>
    </w:pPr>
    <w:rPr>
      <w:noProof w:val="0"/>
      <w:lang w:val="ru-RU" w:eastAsia="ru-RU"/>
    </w:rPr>
  </w:style>
  <w:style w:type="paragraph" w:customStyle="1" w:styleId="cb">
    <w:name w:val="cb"/>
    <w:basedOn w:val="a0"/>
    <w:rsid w:val="00F722AC"/>
    <w:pPr>
      <w:jc w:val="center"/>
    </w:pPr>
    <w:rPr>
      <w:b/>
      <w:bCs/>
      <w:noProof w:val="0"/>
      <w:lang w:val="ru-RU" w:eastAsia="ru-RU"/>
    </w:rPr>
  </w:style>
  <w:style w:type="paragraph" w:styleId="31">
    <w:name w:val="Body Text Indent 3"/>
    <w:basedOn w:val="a0"/>
    <w:link w:val="32"/>
    <w:rsid w:val="00F722AC"/>
    <w:pPr>
      <w:spacing w:after="120"/>
      <w:ind w:left="283"/>
    </w:pPr>
    <w:rPr>
      <w:noProof w:val="0"/>
      <w:sz w:val="16"/>
      <w:szCs w:val="16"/>
    </w:rPr>
  </w:style>
  <w:style w:type="character" w:customStyle="1" w:styleId="32">
    <w:name w:val="Основной текст с отступом 3 Знак"/>
    <w:basedOn w:val="a1"/>
    <w:link w:val="31"/>
    <w:rsid w:val="00F722AC"/>
    <w:rPr>
      <w:rFonts w:ascii="Times New Roman" w:eastAsia="Times New Roman" w:hAnsi="Times New Roman" w:cs="Times New Roman"/>
      <w:sz w:val="16"/>
      <w:szCs w:val="16"/>
      <w:lang w:val="ro-RO"/>
    </w:rPr>
  </w:style>
  <w:style w:type="character" w:styleId="af3">
    <w:name w:val="Hyperlink"/>
    <w:uiPriority w:val="99"/>
    <w:rsid w:val="00F722AC"/>
    <w:rPr>
      <w:color w:val="0000FF"/>
      <w:u w:val="single"/>
    </w:rPr>
  </w:style>
  <w:style w:type="paragraph" w:customStyle="1" w:styleId="cp">
    <w:name w:val="cp"/>
    <w:basedOn w:val="a0"/>
    <w:rsid w:val="00F722AC"/>
    <w:pPr>
      <w:jc w:val="center"/>
    </w:pPr>
    <w:rPr>
      <w:b/>
      <w:bCs/>
      <w:noProof w:val="0"/>
      <w:lang w:eastAsia="ru-RU"/>
    </w:rPr>
  </w:style>
  <w:style w:type="paragraph" w:customStyle="1" w:styleId="rg">
    <w:name w:val="rg"/>
    <w:basedOn w:val="a0"/>
    <w:rsid w:val="00F722AC"/>
    <w:pPr>
      <w:jc w:val="right"/>
    </w:pPr>
    <w:rPr>
      <w:noProof w:val="0"/>
      <w:lang w:val="ru-RU" w:eastAsia="ru-RU"/>
    </w:rPr>
  </w:style>
  <w:style w:type="paragraph" w:customStyle="1" w:styleId="Listparagraf1">
    <w:name w:val="Listă paragraf1"/>
    <w:basedOn w:val="a0"/>
    <w:qFormat/>
    <w:rsid w:val="00F722AC"/>
    <w:pPr>
      <w:ind w:left="708"/>
    </w:pPr>
    <w:rPr>
      <w:noProof w:val="0"/>
      <w:lang w:eastAsia="ru-RU"/>
    </w:rPr>
  </w:style>
  <w:style w:type="paragraph" w:customStyle="1" w:styleId="Sub-ClauseText">
    <w:name w:val="Sub-Clause Text"/>
    <w:basedOn w:val="a0"/>
    <w:rsid w:val="00F722AC"/>
    <w:pPr>
      <w:spacing w:before="120" w:after="120"/>
      <w:jc w:val="both"/>
    </w:pPr>
    <w:rPr>
      <w:noProof w:val="0"/>
      <w:spacing w:val="-4"/>
      <w:szCs w:val="20"/>
      <w:lang w:val="en-US"/>
    </w:rPr>
  </w:style>
  <w:style w:type="paragraph" w:customStyle="1" w:styleId="i">
    <w:name w:val="(i)"/>
    <w:basedOn w:val="a0"/>
    <w:rsid w:val="00F722AC"/>
    <w:pPr>
      <w:suppressAutoHyphens/>
      <w:jc w:val="both"/>
    </w:pPr>
    <w:rPr>
      <w:rFonts w:ascii="Tms Rmn" w:hAnsi="Tms Rmn"/>
      <w:noProof w:val="0"/>
      <w:szCs w:val="20"/>
      <w:lang w:val="en-US"/>
    </w:rPr>
  </w:style>
  <w:style w:type="paragraph" w:customStyle="1" w:styleId="ListParagraph1">
    <w:name w:val="List Paragraph1"/>
    <w:basedOn w:val="a0"/>
    <w:qFormat/>
    <w:rsid w:val="00F722A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722AC"/>
    <w:pPr>
      <w:spacing w:after="240"/>
    </w:pPr>
    <w:rPr>
      <w:noProof w:val="0"/>
      <w:szCs w:val="20"/>
      <w:lang w:val="en-US"/>
    </w:rPr>
  </w:style>
  <w:style w:type="paragraph" w:styleId="af4">
    <w:name w:val="TOC Heading"/>
    <w:basedOn w:val="1"/>
    <w:next w:val="a0"/>
    <w:uiPriority w:val="39"/>
    <w:unhideWhenUsed/>
    <w:qFormat/>
    <w:rsid w:val="00F72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722A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722A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722A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722AC"/>
    <w:pPr>
      <w:jc w:val="both"/>
    </w:pPr>
    <w:rPr>
      <w:noProof w:val="0"/>
      <w:sz w:val="20"/>
      <w:szCs w:val="20"/>
      <w:lang w:val="en-US"/>
    </w:rPr>
  </w:style>
  <w:style w:type="character" w:customStyle="1" w:styleId="af6">
    <w:name w:val="Текст сноски Знак"/>
    <w:basedOn w:val="a1"/>
    <w:link w:val="af5"/>
    <w:rsid w:val="00F722AC"/>
    <w:rPr>
      <w:rFonts w:ascii="Times New Roman" w:eastAsia="Times New Roman" w:hAnsi="Times New Roman" w:cs="Times New Roman"/>
      <w:sz w:val="20"/>
      <w:szCs w:val="20"/>
      <w:lang w:val="en-US"/>
    </w:rPr>
  </w:style>
  <w:style w:type="character" w:styleId="af7">
    <w:name w:val="footnote reference"/>
    <w:rsid w:val="00F722AC"/>
    <w:rPr>
      <w:vertAlign w:val="superscript"/>
    </w:rPr>
  </w:style>
  <w:style w:type="character" w:styleId="af8">
    <w:name w:val="annotation reference"/>
    <w:uiPriority w:val="99"/>
    <w:rsid w:val="00F722AC"/>
    <w:rPr>
      <w:sz w:val="16"/>
      <w:szCs w:val="16"/>
    </w:rPr>
  </w:style>
  <w:style w:type="paragraph" w:styleId="af9">
    <w:name w:val="annotation text"/>
    <w:basedOn w:val="a0"/>
    <w:link w:val="afa"/>
    <w:uiPriority w:val="99"/>
    <w:rsid w:val="00F722AC"/>
    <w:rPr>
      <w:noProof w:val="0"/>
      <w:sz w:val="20"/>
      <w:szCs w:val="20"/>
      <w:lang w:val="ru-RU" w:eastAsia="ru-RU"/>
    </w:rPr>
  </w:style>
  <w:style w:type="character" w:customStyle="1" w:styleId="afa">
    <w:name w:val="Текст примечания Знак"/>
    <w:basedOn w:val="a1"/>
    <w:link w:val="af9"/>
    <w:uiPriority w:val="99"/>
    <w:rsid w:val="00F722AC"/>
    <w:rPr>
      <w:rFonts w:ascii="Times New Roman" w:eastAsia="Times New Roman" w:hAnsi="Times New Roman" w:cs="Times New Roman"/>
      <w:sz w:val="20"/>
      <w:szCs w:val="20"/>
      <w:lang w:eastAsia="ru-RU"/>
    </w:rPr>
  </w:style>
  <w:style w:type="paragraph" w:styleId="afb">
    <w:name w:val="annotation subject"/>
    <w:basedOn w:val="af9"/>
    <w:next w:val="af9"/>
    <w:link w:val="afc"/>
    <w:rsid w:val="00F722AC"/>
    <w:rPr>
      <w:b/>
      <w:bCs/>
    </w:rPr>
  </w:style>
  <w:style w:type="character" w:customStyle="1" w:styleId="afc">
    <w:name w:val="Тема примечания Знак"/>
    <w:basedOn w:val="afa"/>
    <w:link w:val="afb"/>
    <w:rsid w:val="00F722AC"/>
    <w:rPr>
      <w:rFonts w:ascii="Times New Roman" w:eastAsia="Times New Roman" w:hAnsi="Times New Roman" w:cs="Times New Roman"/>
      <w:b/>
      <w:bCs/>
      <w:sz w:val="20"/>
      <w:szCs w:val="20"/>
      <w:lang w:eastAsia="ru-RU"/>
    </w:rPr>
  </w:style>
  <w:style w:type="paragraph" w:customStyle="1" w:styleId="Default">
    <w:name w:val="Default"/>
    <w:rsid w:val="00F72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722A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F722AC"/>
  </w:style>
  <w:style w:type="paragraph" w:customStyle="1" w:styleId="Style3">
    <w:name w:val="Style3"/>
    <w:basedOn w:val="3"/>
    <w:link w:val="Style3Char"/>
    <w:qFormat/>
    <w:rsid w:val="00F72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722A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722A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722A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722A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722A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722A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722A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722A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722AC"/>
    <w:rPr>
      <w:rFonts w:ascii="Times New Roman" w:hAnsi="Times New Roman" w:cs="Times New Roman"/>
      <w:b/>
      <w:bCs/>
      <w:i/>
      <w:iCs/>
      <w:sz w:val="22"/>
      <w:szCs w:val="22"/>
    </w:rPr>
  </w:style>
  <w:style w:type="paragraph" w:customStyle="1" w:styleId="Style73">
    <w:name w:val="Style73"/>
    <w:basedOn w:val="a0"/>
    <w:uiPriority w:val="99"/>
    <w:rsid w:val="00F722A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722AC"/>
    <w:rPr>
      <w:rFonts w:ascii="Times New Roman" w:hAnsi="Times New Roman" w:cs="Times New Roman"/>
      <w:sz w:val="22"/>
      <w:szCs w:val="22"/>
    </w:rPr>
  </w:style>
  <w:style w:type="paragraph" w:styleId="HTML">
    <w:name w:val="HTML Preformatted"/>
    <w:basedOn w:val="a0"/>
    <w:link w:val="HTML0"/>
    <w:uiPriority w:val="99"/>
    <w:semiHidden/>
    <w:unhideWhenUsed/>
    <w:rsid w:val="00F722AC"/>
    <w:rPr>
      <w:rFonts w:ascii="Consolas" w:hAnsi="Consolas"/>
      <w:sz w:val="20"/>
      <w:szCs w:val="20"/>
    </w:rPr>
  </w:style>
  <w:style w:type="character" w:customStyle="1" w:styleId="HTML0">
    <w:name w:val="Стандартный HTML Знак"/>
    <w:basedOn w:val="a1"/>
    <w:link w:val="HTML"/>
    <w:uiPriority w:val="99"/>
    <w:semiHidden/>
    <w:rsid w:val="00F722AC"/>
    <w:rPr>
      <w:rFonts w:ascii="Consolas" w:eastAsia="Times New Roman" w:hAnsi="Consolas" w:cs="Times New Roman"/>
      <w:noProof/>
      <w:sz w:val="20"/>
      <w:szCs w:val="20"/>
      <w:lang w:val="ro-RO"/>
    </w:rPr>
  </w:style>
  <w:style w:type="character" w:customStyle="1" w:styleId="Style4Char">
    <w:name w:val="Style4 Char"/>
    <w:basedOn w:val="Style3Char"/>
    <w:locked/>
    <w:rsid w:val="00F722AC"/>
    <w:rPr>
      <w:rFonts w:ascii="Times New Roman" w:eastAsia="Calibri" w:hAnsi="Times New Roman" w:cs="Times New Roman"/>
      <w:b/>
      <w:sz w:val="24"/>
      <w:szCs w:val="24"/>
      <w:lang w:val="ru-RU" w:eastAsia="ru-RU" w:bidi="ar-SA"/>
    </w:rPr>
  </w:style>
  <w:style w:type="character" w:customStyle="1" w:styleId="shorttext">
    <w:name w:val="short_text"/>
    <w:rsid w:val="00F722AC"/>
  </w:style>
  <w:style w:type="paragraph" w:styleId="afd">
    <w:name w:val="caption"/>
    <w:basedOn w:val="a0"/>
    <w:qFormat/>
    <w:rsid w:val="00F722A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722AC"/>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722AC"/>
    <w:rPr>
      <w:b/>
      <w:bCs/>
    </w:rPr>
  </w:style>
  <w:style w:type="paragraph" w:styleId="aff0">
    <w:name w:val="Revision"/>
    <w:hidden/>
    <w:uiPriority w:val="99"/>
    <w:semiHidden/>
    <w:rsid w:val="00F722AC"/>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F722A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722A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722A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722A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722A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F722AC"/>
    <w:rPr>
      <w:color w:val="808080"/>
    </w:rPr>
  </w:style>
  <w:style w:type="character" w:customStyle="1" w:styleId="ln2paragraf1">
    <w:name w:val="ln2paragraf1"/>
    <w:rsid w:val="00F722AC"/>
    <w:rPr>
      <w:b/>
      <w:bCs/>
    </w:rPr>
  </w:style>
  <w:style w:type="character" w:customStyle="1" w:styleId="ln2tparagraf">
    <w:name w:val="ln2tparagraf"/>
    <w:rsid w:val="00F722AC"/>
  </w:style>
  <w:style w:type="character" w:customStyle="1" w:styleId="ln2tpunct">
    <w:name w:val="ln2tpunct"/>
    <w:rsid w:val="00F722AC"/>
  </w:style>
  <w:style w:type="paragraph" w:customStyle="1" w:styleId="nt">
    <w:name w:val="nt"/>
    <w:basedOn w:val="a0"/>
    <w:rsid w:val="00F722AC"/>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722AC"/>
    <w:rPr>
      <w:b/>
      <w:bCs/>
      <w:sz w:val="26"/>
      <w:szCs w:val="26"/>
    </w:rPr>
  </w:style>
  <w:style w:type="paragraph" w:customStyle="1" w:styleId="DefaultText">
    <w:name w:val="Default Text"/>
    <w:basedOn w:val="a0"/>
    <w:link w:val="DefaultTextChar"/>
    <w:uiPriority w:val="99"/>
    <w:rsid w:val="00F722AC"/>
    <w:rPr>
      <w:szCs w:val="20"/>
      <w:lang w:val="en-US"/>
    </w:rPr>
  </w:style>
  <w:style w:type="character" w:customStyle="1" w:styleId="DefaultTextChar">
    <w:name w:val="Default Text Char"/>
    <w:link w:val="DefaultText"/>
    <w:uiPriority w:val="99"/>
    <w:locked/>
    <w:rsid w:val="00F722AC"/>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04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ioinaionion@mail.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ioinaionion@mail.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70</Pages>
  <Words>24644</Words>
  <Characters>140472</Characters>
  <Application>Microsoft Office Word</Application>
  <DocSecurity>0</DocSecurity>
  <Lines>1170</Lines>
  <Paragraphs>329</Paragraphs>
  <ScaleCrop>false</ScaleCrop>
  <Company/>
  <LinksUpToDate>false</LinksUpToDate>
  <CharactersWithSpaces>164787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2021-07-22T05:42:00Z</dcterms:created>
  <dcterms:modified xsi:type="dcterms:W3CDTF">2021-08-12T08:55:00Z</dcterms:modified>
</cp:coreProperties>
</file>