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F21E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F21E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9F21ED">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9F21ED">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9F21ED">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9F21ED">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9F21ED">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9F21ED">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9F21ED">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9F21ED">
      <w:pPr>
        <w:pStyle w:val="Listparagraf"/>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9F21ED">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9F21ED">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9F21ED">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9F21ED">
      <w:pPr>
        <w:pStyle w:val="Listparagraf"/>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9F21ED">
      <w:pPr>
        <w:pStyle w:val="Listparagraf"/>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9F21ED">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9F21ED">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9F21E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F21E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9F21E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9F21E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F21E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47F61" w:rsidP="009F21E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9F21E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F21E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F21E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F21E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F21E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9F21E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F21E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F21E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F21E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F21E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F21E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F21E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9F21E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F21E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F21E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F21E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F21E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9F21E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2698CBB2" w:rsidR="000E4D7D"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ECB444E" w14:textId="6708399A" w:rsidR="00E74100" w:rsidRDefault="00E74100" w:rsidP="00006D6D">
      <w:pPr>
        <w:tabs>
          <w:tab w:val="left" w:pos="284"/>
          <w:tab w:val="left" w:pos="426"/>
          <w:tab w:val="decimal" w:pos="8364"/>
        </w:tabs>
        <w:spacing w:after="120" w:line="276" w:lineRule="auto"/>
        <w:ind w:left="-284" w:right="-142" w:firstLine="284"/>
        <w:jc w:val="both"/>
        <w:rPr>
          <w:bCs/>
          <w:color w:val="000000"/>
          <w:lang w:val="ro-MD"/>
        </w:rPr>
      </w:pPr>
    </w:p>
    <w:p w14:paraId="4F005BE0" w14:textId="77777777" w:rsidR="00E74100" w:rsidRDefault="00E74100" w:rsidP="00E74100">
      <w:pPr>
        <w:pStyle w:val="Style3"/>
        <w:tabs>
          <w:tab w:val="left" w:pos="567"/>
        </w:tabs>
        <w:ind w:left="0" w:firstLine="0"/>
        <w:jc w:val="center"/>
        <w:rPr>
          <w:rFonts w:eastAsia="PMingLiU"/>
          <w:b w:val="0"/>
          <w:lang w:val="ro-RO" w:eastAsia="zh-CN"/>
        </w:rPr>
      </w:pPr>
      <w:r>
        <w:rPr>
          <w:rFonts w:eastAsia="PMingLiU"/>
          <w:lang w:val="ro-RO" w:eastAsia="zh-CN"/>
        </w:rPr>
        <w:t>FORMULARUL</w:t>
      </w:r>
    </w:p>
    <w:p w14:paraId="5BD17E1C" w14:textId="77777777" w:rsidR="00E74100" w:rsidRDefault="00E74100" w:rsidP="00E74100">
      <w:pPr>
        <w:pStyle w:val="Corptext"/>
        <w:tabs>
          <w:tab w:val="left" w:pos="567"/>
        </w:tabs>
        <w:rPr>
          <w:rFonts w:ascii="Times New Roman" w:hAnsi="Times New Roman"/>
          <w:b/>
          <w:szCs w:val="24"/>
        </w:rPr>
      </w:pPr>
    </w:p>
    <w:p w14:paraId="0EDFDAEE" w14:textId="77777777" w:rsidR="00E74100" w:rsidRDefault="00E74100" w:rsidP="00E74100">
      <w:pPr>
        <w:pStyle w:val="Corptext"/>
        <w:tabs>
          <w:tab w:val="left" w:pos="567"/>
        </w:tabs>
        <w:jc w:val="center"/>
        <w:rPr>
          <w:rFonts w:ascii="Times New Roman" w:hAnsi="Times New Roman"/>
          <w:b/>
          <w:szCs w:val="24"/>
        </w:rPr>
      </w:pPr>
      <w:r>
        <w:rPr>
          <w:rFonts w:ascii="Times New Roman" w:hAnsi="Times New Roman"/>
          <w:b/>
          <w:szCs w:val="24"/>
        </w:rPr>
        <w:t>OFERTĂ</w:t>
      </w:r>
    </w:p>
    <w:p w14:paraId="3CDE9F5F" w14:textId="77777777" w:rsidR="00E74100" w:rsidRDefault="00E74100" w:rsidP="00E74100">
      <w:pPr>
        <w:pStyle w:val="Corptext"/>
        <w:tabs>
          <w:tab w:val="left" w:pos="567"/>
        </w:tabs>
        <w:jc w:val="center"/>
        <w:rPr>
          <w:rFonts w:ascii="Times New Roman" w:hAnsi="Times New Roman"/>
          <w:szCs w:val="24"/>
        </w:rPr>
      </w:pPr>
    </w:p>
    <w:p w14:paraId="4394E138" w14:textId="77777777" w:rsidR="00E74100" w:rsidRDefault="00E74100" w:rsidP="00E74100">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4190F5CA"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 xml:space="preserve">                          (dinumirea autorităţii contractante şi adresa completă)</w:t>
      </w:r>
    </w:p>
    <w:p w14:paraId="7132150E"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295EAFA6"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Stimaţi domni,</w:t>
      </w:r>
    </w:p>
    <w:p w14:paraId="30854CFF" w14:textId="77777777" w:rsidR="00E74100" w:rsidRDefault="00E74100" w:rsidP="009F21ED">
      <w:pPr>
        <w:pStyle w:val="Corp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t>Examinînddocumentaţia standard pentru elaborarea şi prezentarea ofertei, subsemnaţii,___________________________________________________________________</w:t>
      </w:r>
    </w:p>
    <w:p w14:paraId="04E79660" w14:textId="77777777" w:rsidR="00E74100" w:rsidRDefault="00E74100" w:rsidP="00E74100">
      <w:pPr>
        <w:pStyle w:val="Corptext"/>
        <w:tabs>
          <w:tab w:val="left" w:pos="567"/>
        </w:tabs>
        <w:rPr>
          <w:rFonts w:ascii="Times New Roman" w:hAnsi="Times New Roman"/>
          <w:szCs w:val="24"/>
        </w:rPr>
      </w:pPr>
      <w:r>
        <w:rPr>
          <w:rFonts w:ascii="Times New Roman" w:hAnsi="Times New Roman"/>
          <w:szCs w:val="24"/>
        </w:rPr>
        <w:t xml:space="preserve">reprezentanţi ai ofertantului _______________________________________________________ </w:t>
      </w:r>
    </w:p>
    <w:p w14:paraId="43809C25" w14:textId="77777777" w:rsidR="00E74100" w:rsidRDefault="00E74100" w:rsidP="00E74100">
      <w:pPr>
        <w:pStyle w:val="Corptext"/>
        <w:tabs>
          <w:tab w:val="left" w:pos="567"/>
        </w:tabs>
        <w:jc w:val="center"/>
        <w:rPr>
          <w:rFonts w:ascii="Times New Roman" w:hAnsi="Times New Roman"/>
          <w:szCs w:val="24"/>
        </w:rPr>
      </w:pPr>
      <w:r>
        <w:rPr>
          <w:rFonts w:ascii="Times New Roman" w:hAnsi="Times New Roman"/>
          <w:szCs w:val="24"/>
        </w:rPr>
        <w:t>(denumirea, numele ofertantului)</w:t>
      </w:r>
    </w:p>
    <w:p w14:paraId="37F304EB"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01107E2C" w14:textId="77777777" w:rsidR="00E74100" w:rsidRDefault="00E74100" w:rsidP="00E74100">
      <w:pPr>
        <w:pStyle w:val="Corptext"/>
        <w:tabs>
          <w:tab w:val="left" w:pos="567"/>
        </w:tabs>
        <w:rPr>
          <w:rFonts w:ascii="Times New Roman" w:hAnsi="Times New Roman"/>
          <w:szCs w:val="24"/>
        </w:rPr>
      </w:pPr>
      <w:r>
        <w:rPr>
          <w:rFonts w:ascii="Times New Roman" w:hAnsi="Times New Roman"/>
          <w:szCs w:val="24"/>
        </w:rPr>
        <w:t>ne oferim ca, în conformitate cu prevederile şicerinţele cuprinse în documentaţiamenţionată, să executăm__________________________________________________________</w:t>
      </w:r>
    </w:p>
    <w:p w14:paraId="70C50671" w14:textId="77777777" w:rsidR="00E74100" w:rsidRDefault="00E74100" w:rsidP="00E74100">
      <w:pPr>
        <w:pStyle w:val="Corptext"/>
        <w:tabs>
          <w:tab w:val="left" w:pos="567"/>
        </w:tabs>
        <w:rPr>
          <w:rFonts w:ascii="Times New Roman" w:hAnsi="Times New Roman"/>
          <w:szCs w:val="24"/>
        </w:rPr>
      </w:pPr>
      <w:r>
        <w:rPr>
          <w:rFonts w:ascii="Times New Roman" w:hAnsi="Times New Roman"/>
          <w:szCs w:val="24"/>
        </w:rPr>
        <w:t xml:space="preserve">                                                                                      (denumirea lucrării)</w:t>
      </w:r>
    </w:p>
    <w:p w14:paraId="5195208D"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610E9E35" w14:textId="77777777" w:rsidR="00E74100" w:rsidRDefault="00E74100" w:rsidP="00E74100">
      <w:pPr>
        <w:pStyle w:val="Corptext"/>
        <w:tabs>
          <w:tab w:val="left" w:pos="567"/>
        </w:tabs>
        <w:rPr>
          <w:rFonts w:ascii="Times New Roman" w:hAnsi="Times New Roman"/>
          <w:szCs w:val="24"/>
        </w:rPr>
      </w:pPr>
      <w:r>
        <w:rPr>
          <w:rFonts w:ascii="Times New Roman" w:hAnsi="Times New Roman"/>
          <w:szCs w:val="24"/>
        </w:rPr>
        <w:t xml:space="preserve">pentru suma fără TVA de ________________________________________________________lei, </w:t>
      </w:r>
    </w:p>
    <w:p w14:paraId="08D8410E" w14:textId="77777777" w:rsidR="00E74100" w:rsidRDefault="00E74100" w:rsidP="00E74100">
      <w:pPr>
        <w:pStyle w:val="Corptext"/>
        <w:tabs>
          <w:tab w:val="left" w:pos="567"/>
        </w:tabs>
        <w:jc w:val="center"/>
        <w:rPr>
          <w:rFonts w:ascii="Times New Roman" w:hAnsi="Times New Roman"/>
          <w:szCs w:val="24"/>
        </w:rPr>
      </w:pPr>
      <w:r>
        <w:rPr>
          <w:rFonts w:ascii="Times New Roman" w:hAnsi="Times New Roman"/>
          <w:szCs w:val="24"/>
        </w:rPr>
        <w:t>(suma în litere şi în cifre)</w:t>
      </w:r>
    </w:p>
    <w:p w14:paraId="6B447BD8"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la care se adaugă taxa pe valoarea adăugată în cuantum de ______________________________</w:t>
      </w:r>
    </w:p>
    <w:p w14:paraId="3D4FEB6E" w14:textId="77777777" w:rsidR="00E74100" w:rsidRDefault="00E74100" w:rsidP="00E74100">
      <w:pPr>
        <w:pStyle w:val="Corptext"/>
        <w:tabs>
          <w:tab w:val="left" w:pos="567"/>
        </w:tabs>
        <w:rPr>
          <w:rFonts w:ascii="Times New Roman" w:hAnsi="Times New Roman"/>
          <w:szCs w:val="24"/>
        </w:rPr>
      </w:pPr>
      <w:r>
        <w:rPr>
          <w:rFonts w:ascii="Times New Roman" w:hAnsi="Times New Roman"/>
          <w:szCs w:val="24"/>
        </w:rPr>
        <w:t>________________________________________________ lei.</w:t>
      </w:r>
    </w:p>
    <w:p w14:paraId="3E07AC69"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 xml:space="preserve">                          (suma în litere şi în cifre)</w:t>
      </w:r>
    </w:p>
    <w:p w14:paraId="476DFCA1" w14:textId="77777777" w:rsidR="00E74100" w:rsidRDefault="00E74100" w:rsidP="009F21ED">
      <w:pPr>
        <w:pStyle w:val="Corptext"/>
        <w:numPr>
          <w:ilvl w:val="0"/>
          <w:numId w:val="38"/>
        </w:numPr>
        <w:tabs>
          <w:tab w:val="left" w:pos="567"/>
        </w:tabs>
        <w:ind w:left="0" w:firstLine="0"/>
        <w:jc w:val="both"/>
        <w:rPr>
          <w:rFonts w:ascii="Times New Roman" w:hAnsi="Times New Roman"/>
          <w:szCs w:val="24"/>
        </w:rPr>
      </w:pPr>
      <w:r>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61818713"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 xml:space="preserve">                          (perioada în litere şi în cifre)</w:t>
      </w:r>
    </w:p>
    <w:p w14:paraId="4127D4E5" w14:textId="77777777" w:rsidR="00E74100" w:rsidRDefault="00E74100" w:rsidP="009F21ED">
      <w:pPr>
        <w:pStyle w:val="Corptext"/>
        <w:numPr>
          <w:ilvl w:val="0"/>
          <w:numId w:val="38"/>
        </w:numPr>
        <w:tabs>
          <w:tab w:val="left" w:pos="567"/>
        </w:tabs>
        <w:ind w:left="0" w:firstLine="0"/>
        <w:jc w:val="both"/>
        <w:rPr>
          <w:rFonts w:ascii="Times New Roman" w:hAnsi="Times New Roman"/>
          <w:szCs w:val="24"/>
        </w:rPr>
      </w:pPr>
      <w:r>
        <w:rPr>
          <w:rFonts w:ascii="Times New Roman" w:hAnsi="Times New Roman"/>
          <w:szCs w:val="24"/>
        </w:rPr>
        <w:t xml:space="preserve">Ne angajăm să menţinem această ofertă valabilă pentru o durată de __________________________________ zile, respectiv pînă la data de____________________                             </w:t>
      </w:r>
    </w:p>
    <w:p w14:paraId="301F2BBC" w14:textId="77777777" w:rsidR="00E74100" w:rsidRDefault="00E74100" w:rsidP="00E74100">
      <w:pPr>
        <w:pStyle w:val="Corptext"/>
        <w:tabs>
          <w:tab w:val="left" w:pos="567"/>
        </w:tabs>
        <w:rPr>
          <w:rFonts w:ascii="Times New Roman" w:hAnsi="Times New Roman"/>
          <w:szCs w:val="24"/>
        </w:rPr>
      </w:pPr>
      <w:r>
        <w:rPr>
          <w:rFonts w:ascii="Times New Roman" w:hAnsi="Times New Roman"/>
          <w:szCs w:val="24"/>
        </w:rPr>
        <w:t xml:space="preserve">              (durata în litere şi în cifre)</w:t>
      </w:r>
    </w:p>
    <w:p w14:paraId="36DD9D45" w14:textId="77777777" w:rsidR="00E74100" w:rsidRDefault="00E74100" w:rsidP="00E74100">
      <w:pPr>
        <w:pStyle w:val="Corptext"/>
        <w:tabs>
          <w:tab w:val="left" w:pos="567"/>
        </w:tabs>
        <w:rPr>
          <w:rFonts w:ascii="Times New Roman" w:hAnsi="Times New Roman"/>
          <w:szCs w:val="24"/>
        </w:rPr>
      </w:pPr>
      <w:r>
        <w:rPr>
          <w:rFonts w:ascii="Times New Roman" w:hAnsi="Times New Roman"/>
          <w:szCs w:val="24"/>
        </w:rPr>
        <w:t xml:space="preserve">______________________________________, şi ea va rămîne obligatorie pentru noi şi poate fi  </w:t>
      </w:r>
    </w:p>
    <w:p w14:paraId="6EE72EF7" w14:textId="77777777" w:rsidR="00E74100" w:rsidRDefault="00E74100" w:rsidP="00E74100">
      <w:pPr>
        <w:pStyle w:val="Corptext"/>
        <w:tabs>
          <w:tab w:val="left" w:pos="567"/>
        </w:tabs>
        <w:rPr>
          <w:rFonts w:ascii="Times New Roman" w:hAnsi="Times New Roman"/>
          <w:szCs w:val="24"/>
        </w:rPr>
      </w:pPr>
      <w:r>
        <w:rPr>
          <w:rFonts w:ascii="Times New Roman" w:hAnsi="Times New Roman"/>
          <w:szCs w:val="24"/>
        </w:rPr>
        <w:t xml:space="preserve">              (ziua/luna/anul)        </w:t>
      </w:r>
    </w:p>
    <w:p w14:paraId="36019DD6"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acceptată oricînd  înainte de expirarea perioadei de valabilitate.</w:t>
      </w:r>
    </w:p>
    <w:p w14:paraId="7710E7FD" w14:textId="77777777" w:rsidR="00E74100" w:rsidRDefault="00E74100" w:rsidP="009F21ED">
      <w:pPr>
        <w:pStyle w:val="Corp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5EA0DF87" w14:textId="77777777" w:rsidR="00E74100" w:rsidRDefault="00E74100" w:rsidP="009F21ED">
      <w:pPr>
        <w:pStyle w:val="Corptext"/>
        <w:numPr>
          <w:ilvl w:val="0"/>
          <w:numId w:val="38"/>
        </w:numPr>
        <w:tabs>
          <w:tab w:val="left" w:pos="567"/>
        </w:tabs>
        <w:ind w:left="0" w:firstLine="0"/>
        <w:jc w:val="both"/>
        <w:rPr>
          <w:rFonts w:ascii="Times New Roman" w:hAnsi="Times New Roman"/>
          <w:szCs w:val="24"/>
        </w:rPr>
      </w:pPr>
      <w:r>
        <w:rPr>
          <w:rFonts w:ascii="Times New Roman" w:hAnsi="Times New Roman"/>
          <w:szCs w:val="24"/>
        </w:rPr>
        <w:t>Alături de oferta de bază:</w:t>
      </w:r>
    </w:p>
    <w:p w14:paraId="5CAC1961" w14:textId="77777777" w:rsidR="00E74100" w:rsidRDefault="00E74100" w:rsidP="00E74100">
      <w:pPr>
        <w:pStyle w:val="Corptext"/>
        <w:tabs>
          <w:tab w:val="left" w:pos="567"/>
        </w:tabs>
        <w:spacing w:line="360" w:lineRule="auto"/>
        <w:ind w:left="1080"/>
        <w:rPr>
          <w:rFonts w:ascii="Times New Roman" w:hAnsi="Times New Roman"/>
          <w:szCs w:val="24"/>
        </w:rPr>
      </w:pPr>
      <w:r>
        <w:rPr>
          <w:rFonts w:ascii="Times New Roman" w:hAnsi="Times New Roman"/>
          <w:szCs w:val="24"/>
        </w:rPr>
        <w:t xml:space="preserve">[ </w:t>
      </w:r>
      <w:r>
        <w:rPr>
          <w:rFonts w:ascii="Times New Roman" w:hAnsi="Times New Roman"/>
          <w:szCs w:val="24"/>
        </w:rPr>
        <w:sym w:font="Symbol" w:char="005D"/>
      </w:r>
      <w:r>
        <w:rPr>
          <w:rFonts w:ascii="Times New Roman" w:hAnsi="Times New Roman"/>
          <w:szCs w:val="24"/>
        </w:rPr>
        <w:t xml:space="preserve"> depunem oferta alternativă, ale cărei detalii sînt prezentate într-un formular de ofertă separat, marcat în mod clar „alternativă”;</w:t>
      </w:r>
    </w:p>
    <w:p w14:paraId="51568830" w14:textId="77777777" w:rsidR="00E74100" w:rsidRDefault="00E74100" w:rsidP="00E74100">
      <w:pPr>
        <w:pStyle w:val="Corptext"/>
        <w:tabs>
          <w:tab w:val="left" w:pos="567"/>
        </w:tabs>
        <w:spacing w:line="360" w:lineRule="auto"/>
        <w:ind w:left="1080"/>
        <w:rPr>
          <w:rFonts w:ascii="Times New Roman" w:hAnsi="Times New Roman"/>
          <w:szCs w:val="24"/>
        </w:rPr>
      </w:pPr>
      <w:r>
        <w:rPr>
          <w:rFonts w:ascii="Times New Roman" w:hAnsi="Times New Roman"/>
          <w:szCs w:val="24"/>
        </w:rPr>
        <w:sym w:font="Symbol" w:char="005B"/>
      </w:r>
      <w:r>
        <w:rPr>
          <w:rFonts w:ascii="Times New Roman" w:hAnsi="Times New Roman"/>
          <w:szCs w:val="24"/>
        </w:rPr>
        <w:sym w:font="Symbol" w:char="005D"/>
      </w:r>
      <w:r>
        <w:rPr>
          <w:rFonts w:ascii="Times New Roman" w:hAnsi="Times New Roman"/>
          <w:szCs w:val="24"/>
        </w:rPr>
        <w:t xml:space="preserve"> nu depunem ofertă alternativă.</w:t>
      </w:r>
    </w:p>
    <w:p w14:paraId="7FB36D21"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 xml:space="preserve">     (</w:t>
      </w:r>
      <w:r>
        <w:rPr>
          <w:rFonts w:ascii="Times New Roman" w:hAnsi="Times New Roman"/>
          <w:i/>
          <w:iCs/>
          <w:szCs w:val="24"/>
        </w:rPr>
        <w:t>se bifează opţiunea corespunzătoare</w:t>
      </w:r>
      <w:r>
        <w:rPr>
          <w:rFonts w:ascii="Times New Roman" w:hAnsi="Times New Roman"/>
          <w:szCs w:val="24"/>
        </w:rPr>
        <w:t>)</w:t>
      </w:r>
    </w:p>
    <w:p w14:paraId="216E8712" w14:textId="77777777" w:rsidR="00E74100" w:rsidRDefault="00E74100" w:rsidP="009F21ED">
      <w:pPr>
        <w:pStyle w:val="Corp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28408F96" w14:textId="77777777" w:rsidR="00E74100" w:rsidRDefault="00E74100" w:rsidP="009F21ED">
      <w:pPr>
        <w:pStyle w:val="Corp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t>Înţelegem că nu sînteţiobligaţi să acceptaţi oferta cu cel mai scăzut preţ sau orice altă ofertă pe care o puteţi primi.</w:t>
      </w:r>
    </w:p>
    <w:p w14:paraId="4FD1435C" w14:textId="77777777" w:rsidR="00E74100" w:rsidRDefault="00E74100" w:rsidP="00E74100">
      <w:pPr>
        <w:pStyle w:val="Corptext"/>
        <w:tabs>
          <w:tab w:val="left" w:pos="567"/>
        </w:tabs>
        <w:spacing w:line="360" w:lineRule="auto"/>
        <w:rPr>
          <w:rFonts w:ascii="Times New Roman" w:hAnsi="Times New Roman"/>
          <w:szCs w:val="24"/>
        </w:rPr>
      </w:pPr>
    </w:p>
    <w:p w14:paraId="2A120068"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Data____________/__________/___________</w:t>
      </w:r>
    </w:p>
    <w:p w14:paraId="0FA66369" w14:textId="77777777" w:rsidR="00E74100" w:rsidRDefault="00E74100" w:rsidP="00E74100">
      <w:pPr>
        <w:pStyle w:val="Corptext"/>
        <w:tabs>
          <w:tab w:val="left" w:pos="567"/>
        </w:tabs>
        <w:rPr>
          <w:rFonts w:ascii="Times New Roman" w:hAnsi="Times New Roman"/>
          <w:szCs w:val="24"/>
        </w:rPr>
      </w:pPr>
      <w:r>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7D406D83" w14:textId="77777777" w:rsidR="00E74100" w:rsidRDefault="00E74100" w:rsidP="00E74100">
      <w:pPr>
        <w:pStyle w:val="Corptext"/>
        <w:tabs>
          <w:tab w:val="left" w:pos="567"/>
        </w:tabs>
        <w:spacing w:line="360" w:lineRule="auto"/>
        <w:jc w:val="center"/>
        <w:rPr>
          <w:rFonts w:ascii="Times New Roman" w:hAnsi="Times New Roman"/>
          <w:szCs w:val="24"/>
        </w:rPr>
      </w:pPr>
      <w:r>
        <w:rPr>
          <w:rFonts w:ascii="Times New Roman" w:hAnsi="Times New Roman"/>
          <w:szCs w:val="24"/>
        </w:rPr>
        <w:t>(denumirea/numele ofertantului)</w:t>
      </w:r>
    </w:p>
    <w:p w14:paraId="2BB6278A" w14:textId="77777777" w:rsidR="00E74100" w:rsidRDefault="00E74100" w:rsidP="00E74100">
      <w:pPr>
        <w:pStyle w:val="Corptext"/>
        <w:tabs>
          <w:tab w:val="left" w:pos="567"/>
        </w:tabs>
        <w:spacing w:line="360" w:lineRule="auto"/>
        <w:rPr>
          <w:rFonts w:ascii="Times New Roman" w:hAnsi="Times New Roman"/>
          <w:b/>
          <w:szCs w:val="24"/>
        </w:rPr>
      </w:pPr>
    </w:p>
    <w:p w14:paraId="061790CF" w14:textId="77777777" w:rsidR="00E74100" w:rsidRDefault="00E74100" w:rsidP="00E74100">
      <w:pPr>
        <w:pStyle w:val="Corptext"/>
        <w:tabs>
          <w:tab w:val="left" w:pos="567"/>
        </w:tabs>
        <w:spacing w:line="360" w:lineRule="auto"/>
        <w:jc w:val="center"/>
        <w:rPr>
          <w:rFonts w:ascii="Times New Roman" w:hAnsi="Times New Roman"/>
          <w:szCs w:val="24"/>
        </w:rPr>
      </w:pPr>
      <w:r>
        <w:rPr>
          <w:rFonts w:ascii="Times New Roman" w:hAnsi="Times New Roman"/>
          <w:b/>
          <w:szCs w:val="24"/>
        </w:rPr>
        <w:t>ANEXĂ LA OFERTĂ</w:t>
      </w:r>
    </w:p>
    <w:p w14:paraId="511B071A" w14:textId="77777777" w:rsidR="00E74100" w:rsidRDefault="00E74100" w:rsidP="00E74100">
      <w:pPr>
        <w:pStyle w:val="Corptext"/>
        <w:tabs>
          <w:tab w:val="left" w:pos="567"/>
        </w:tabs>
        <w:spacing w:line="360" w:lineRule="auto"/>
        <w:rPr>
          <w:rFonts w:ascii="Times New Roman" w:hAnsi="Times New Roman"/>
          <w:szCs w:val="24"/>
        </w:rPr>
      </w:pPr>
    </w:p>
    <w:p w14:paraId="14EC493D" w14:textId="77777777" w:rsidR="00E74100" w:rsidRDefault="00E74100" w:rsidP="009F21ED">
      <w:pPr>
        <w:pStyle w:val="Corp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Valoarea maximă a lucrărilor executate de subantreprenor  _________ (% din preţul total ofertat).</w:t>
      </w:r>
    </w:p>
    <w:p w14:paraId="47C26600" w14:textId="77777777" w:rsidR="00E74100" w:rsidRDefault="00E74100" w:rsidP="009F21ED">
      <w:pPr>
        <w:pStyle w:val="Corp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Garanţia de bună executare va fi constituită  sub formă   _____________________________</w:t>
      </w:r>
    </w:p>
    <w:p w14:paraId="07CFFABA"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în cuantum de ____ %  (din preţul total ofertat) și constituie ____________________________mii lei.</w:t>
      </w:r>
    </w:p>
    <w:p w14:paraId="50D25430" w14:textId="77777777" w:rsidR="00E74100" w:rsidRDefault="00E74100" w:rsidP="009F21ED">
      <w:pPr>
        <w:pStyle w:val="Corp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 xml:space="preserve">Perioada de garanţie pentru lucrările executate _____________________________ luni calendaristice. </w:t>
      </w:r>
    </w:p>
    <w:p w14:paraId="2FF48C21" w14:textId="77777777" w:rsidR="00E74100" w:rsidRDefault="00E74100" w:rsidP="009F21ED">
      <w:pPr>
        <w:pStyle w:val="Corp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Perioada de mobilizare (durata de la data primirii dispoziţiei de începere a lucrărilor pînă la data începerii executării) ______________________________ zile calendaristice.</w:t>
      </w:r>
    </w:p>
    <w:p w14:paraId="53B0ADE5" w14:textId="77777777" w:rsidR="00E74100" w:rsidRDefault="00E74100" w:rsidP="009F21ED">
      <w:pPr>
        <w:pStyle w:val="Corp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Termenul pentru emiterea dispoziţiei de începere a lucrărilor (de la data semnării contractului) _________________________________ zile calendaristice</w:t>
      </w:r>
    </w:p>
    <w:p w14:paraId="3C0C1736" w14:textId="77777777" w:rsidR="00E74100" w:rsidRDefault="00E74100" w:rsidP="00E74100">
      <w:pPr>
        <w:pStyle w:val="Corptext"/>
        <w:tabs>
          <w:tab w:val="left" w:pos="567"/>
        </w:tabs>
        <w:spacing w:line="360" w:lineRule="auto"/>
        <w:rPr>
          <w:rFonts w:ascii="Times New Roman" w:hAnsi="Times New Roman"/>
          <w:szCs w:val="24"/>
        </w:rPr>
      </w:pPr>
    </w:p>
    <w:p w14:paraId="36E35779"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 xml:space="preserve">Ofertant,                                                               </w:t>
      </w:r>
    </w:p>
    <w:p w14:paraId="4A9F832A"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 xml:space="preserve">_______________________  </w:t>
      </w:r>
    </w:p>
    <w:p w14:paraId="6477C3AA" w14:textId="77777777" w:rsidR="00E74100" w:rsidRDefault="00E74100" w:rsidP="00E74100">
      <w:pPr>
        <w:pStyle w:val="Corptext"/>
        <w:tabs>
          <w:tab w:val="left" w:pos="567"/>
        </w:tabs>
        <w:spacing w:line="360" w:lineRule="auto"/>
        <w:rPr>
          <w:rFonts w:ascii="Times New Roman" w:hAnsi="Times New Roman"/>
          <w:szCs w:val="24"/>
        </w:rPr>
      </w:pPr>
      <w:r>
        <w:rPr>
          <w:rFonts w:ascii="Times New Roman" w:hAnsi="Times New Roman"/>
          <w:szCs w:val="24"/>
        </w:rPr>
        <w:t xml:space="preserve">          (semnătura autorizată)</w:t>
      </w:r>
    </w:p>
    <w:p w14:paraId="4196BDE9" w14:textId="77777777" w:rsidR="00E74100" w:rsidRPr="00E74100" w:rsidRDefault="00E74100" w:rsidP="00006D6D">
      <w:pPr>
        <w:tabs>
          <w:tab w:val="left" w:pos="284"/>
          <w:tab w:val="left" w:pos="426"/>
          <w:tab w:val="decimal" w:pos="8364"/>
        </w:tabs>
        <w:spacing w:after="120" w:line="276" w:lineRule="auto"/>
        <w:ind w:left="-284" w:right="-142" w:firstLine="284"/>
        <w:jc w:val="both"/>
        <w:rPr>
          <w:bCs/>
          <w:color w:val="000000"/>
        </w:rPr>
      </w:pPr>
    </w:p>
    <w:p w14:paraId="2BBBA6F8" w14:textId="77777777" w:rsidR="0042521A" w:rsidRDefault="0042521A" w:rsidP="00964783">
      <w:pPr>
        <w:jc w:val="right"/>
        <w:rPr>
          <w:noProof w:val="0"/>
          <w:lang w:val="ro-MD"/>
        </w:rPr>
      </w:pPr>
    </w:p>
    <w:p w14:paraId="2188FCD2" w14:textId="77777777" w:rsidR="0042521A" w:rsidRDefault="0042521A" w:rsidP="00964783">
      <w:pPr>
        <w:jc w:val="right"/>
        <w:rPr>
          <w:noProof w:val="0"/>
          <w:lang w:val="ro-MD"/>
        </w:rPr>
      </w:pPr>
    </w:p>
    <w:p w14:paraId="037F4863" w14:textId="77777777" w:rsidR="0042521A" w:rsidRDefault="0042521A" w:rsidP="00964783">
      <w:pPr>
        <w:jc w:val="right"/>
        <w:rPr>
          <w:noProof w:val="0"/>
          <w:lang w:val="ro-MD"/>
        </w:rPr>
      </w:pPr>
    </w:p>
    <w:p w14:paraId="7A0D67E6" w14:textId="77777777" w:rsidR="0042521A" w:rsidRDefault="0042521A" w:rsidP="00964783">
      <w:pPr>
        <w:jc w:val="right"/>
        <w:rPr>
          <w:noProof w:val="0"/>
          <w:lang w:val="ro-MD"/>
        </w:rPr>
      </w:pPr>
    </w:p>
    <w:p w14:paraId="1A861416" w14:textId="77777777" w:rsidR="0042521A" w:rsidRDefault="0042521A" w:rsidP="00964783">
      <w:pPr>
        <w:jc w:val="right"/>
        <w:rPr>
          <w:noProof w:val="0"/>
          <w:lang w:val="ro-MD"/>
        </w:rPr>
      </w:pPr>
    </w:p>
    <w:p w14:paraId="0B0EAD10" w14:textId="77777777" w:rsidR="0042521A" w:rsidRDefault="0042521A" w:rsidP="00964783">
      <w:pPr>
        <w:jc w:val="right"/>
        <w:rPr>
          <w:noProof w:val="0"/>
          <w:lang w:val="ro-MD"/>
        </w:rPr>
      </w:pPr>
    </w:p>
    <w:p w14:paraId="4637FF28" w14:textId="77777777" w:rsidR="0042521A" w:rsidRDefault="0042521A" w:rsidP="00964783">
      <w:pPr>
        <w:jc w:val="right"/>
        <w:rPr>
          <w:noProof w:val="0"/>
          <w:lang w:val="ro-MD"/>
        </w:rPr>
      </w:pPr>
    </w:p>
    <w:p w14:paraId="7685C575" w14:textId="77777777" w:rsidR="0042521A" w:rsidRDefault="0042521A" w:rsidP="00964783">
      <w:pPr>
        <w:jc w:val="right"/>
        <w:rPr>
          <w:noProof w:val="0"/>
          <w:lang w:val="ro-MD"/>
        </w:rPr>
      </w:pPr>
    </w:p>
    <w:p w14:paraId="49248F4B" w14:textId="77777777" w:rsidR="0042521A" w:rsidRDefault="0042521A" w:rsidP="00964783">
      <w:pPr>
        <w:jc w:val="right"/>
        <w:rPr>
          <w:noProof w:val="0"/>
          <w:lang w:val="ro-MD"/>
        </w:rPr>
      </w:pPr>
    </w:p>
    <w:p w14:paraId="253C403D" w14:textId="77777777" w:rsidR="0042521A" w:rsidRDefault="0042521A" w:rsidP="00964783">
      <w:pPr>
        <w:jc w:val="right"/>
        <w:rPr>
          <w:noProof w:val="0"/>
          <w:lang w:val="ro-MD"/>
        </w:rPr>
      </w:pPr>
    </w:p>
    <w:p w14:paraId="2CA2BF4E" w14:textId="77777777" w:rsidR="0042521A" w:rsidRDefault="0042521A" w:rsidP="00964783">
      <w:pPr>
        <w:jc w:val="right"/>
        <w:rPr>
          <w:noProof w:val="0"/>
          <w:lang w:val="ro-MD"/>
        </w:rPr>
      </w:pPr>
    </w:p>
    <w:p w14:paraId="4764F5A3" w14:textId="77777777" w:rsidR="0042521A" w:rsidRDefault="0042521A" w:rsidP="00964783">
      <w:pPr>
        <w:jc w:val="right"/>
        <w:rPr>
          <w:noProof w:val="0"/>
          <w:lang w:val="ro-MD"/>
        </w:rPr>
      </w:pPr>
    </w:p>
    <w:p w14:paraId="6293CF65" w14:textId="77777777" w:rsidR="0042521A" w:rsidRDefault="0042521A" w:rsidP="00964783">
      <w:pPr>
        <w:jc w:val="right"/>
        <w:rPr>
          <w:noProof w:val="0"/>
          <w:lang w:val="ro-MD"/>
        </w:rPr>
      </w:pPr>
    </w:p>
    <w:p w14:paraId="5B27C5CF" w14:textId="07304A01"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Default="000E4D7D" w:rsidP="00093AE5">
      <w:pPr>
        <w:pStyle w:val="Style3"/>
        <w:tabs>
          <w:tab w:val="left" w:pos="567"/>
        </w:tabs>
        <w:spacing w:before="0" w:beforeAutospacing="0" w:after="0"/>
        <w:ind w:left="0" w:firstLine="0"/>
        <w:jc w:val="center"/>
        <w:rPr>
          <w:rFonts w:eastAsia="PMingLiU"/>
          <w:b w:val="0"/>
          <w:lang w:val="ro-MD" w:eastAsia="zh-CN"/>
        </w:rPr>
      </w:pPr>
    </w:p>
    <w:p w14:paraId="4C7DC866" w14:textId="77777777" w:rsidR="0042521A" w:rsidRDefault="0042521A"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9F21E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9F21E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9F21E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9F21E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9F21ED">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9F21ED">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9F21E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9F21E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9F21ED">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9F21ED">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9F21E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9F21E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9F21ED">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9F21E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9F21E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9F21E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9F21E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9F21E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9F21E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9F21ED">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9F21ED">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9F21ED">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9F21ED">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9F21ED">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9F21ED">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F21E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13B3B926" w14:textId="77777777" w:rsidR="0042521A" w:rsidRDefault="0042521A" w:rsidP="00A26B23">
      <w:pPr>
        <w:pStyle w:val="Style3"/>
        <w:tabs>
          <w:tab w:val="left" w:pos="567"/>
        </w:tabs>
        <w:spacing w:before="0" w:beforeAutospacing="0" w:after="0"/>
        <w:ind w:left="0" w:firstLine="0"/>
        <w:rPr>
          <w:rFonts w:eastAsia="PMingLiU"/>
          <w:lang w:val="ro-MD" w:eastAsia="zh-CN"/>
        </w:rPr>
      </w:pPr>
    </w:p>
    <w:p w14:paraId="5BDFBD88" w14:textId="77777777" w:rsidR="0042521A" w:rsidRDefault="0042521A" w:rsidP="00A26B23">
      <w:pPr>
        <w:pStyle w:val="Style3"/>
        <w:tabs>
          <w:tab w:val="left" w:pos="567"/>
        </w:tabs>
        <w:spacing w:before="0" w:beforeAutospacing="0" w:after="0"/>
        <w:ind w:left="0" w:firstLine="0"/>
        <w:rPr>
          <w:rFonts w:eastAsia="PMingLiU"/>
          <w:lang w:val="ro-MD" w:eastAsia="zh-CN"/>
        </w:rPr>
      </w:pPr>
    </w:p>
    <w:p w14:paraId="3BB9F88E" w14:textId="77777777" w:rsidR="0042521A" w:rsidRDefault="0042521A" w:rsidP="00A26B23">
      <w:pPr>
        <w:pStyle w:val="Style3"/>
        <w:tabs>
          <w:tab w:val="left" w:pos="567"/>
        </w:tabs>
        <w:spacing w:before="0" w:beforeAutospacing="0" w:after="0"/>
        <w:ind w:left="0" w:firstLine="0"/>
        <w:rPr>
          <w:rFonts w:eastAsia="PMingLiU"/>
          <w:lang w:val="ro-MD" w:eastAsia="zh-CN"/>
        </w:rPr>
      </w:pPr>
    </w:p>
    <w:p w14:paraId="40E697DF" w14:textId="77777777" w:rsidR="0042521A" w:rsidRPr="00FF430B" w:rsidRDefault="0042521A"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9F21E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9F21E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9F21E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9F21E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9F21E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F21E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F21E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F21E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7E5CD97B" w14:textId="77777777" w:rsidR="00507653" w:rsidRPr="00FF430B" w:rsidRDefault="00507653" w:rsidP="00507653">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4B104529" w14:textId="77777777" w:rsidR="00507653" w:rsidRPr="00FF430B" w:rsidRDefault="00507653" w:rsidP="00507653">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14:paraId="4A3A0AF0" w14:textId="77777777" w:rsidR="00507653" w:rsidRPr="00FF430B" w:rsidRDefault="00507653" w:rsidP="00507653">
            <w:pPr>
              <w:jc w:val="both"/>
              <w:rPr>
                <w:b/>
                <w:i/>
                <w:lang w:val="ro-MD"/>
              </w:rPr>
            </w:pPr>
          </w:p>
          <w:p w14:paraId="2FC2793F" w14:textId="77777777" w:rsidR="00507653" w:rsidRPr="00FF430B" w:rsidRDefault="00507653" w:rsidP="00507653">
            <w:pPr>
              <w:jc w:val="both"/>
              <w:rPr>
                <w:b/>
                <w:i/>
                <w:lang w:val="ro-MD"/>
              </w:rPr>
            </w:pPr>
          </w:p>
          <w:p w14:paraId="52B23A7B" w14:textId="77777777" w:rsidR="00507653" w:rsidRPr="00FF430B" w:rsidRDefault="00507653" w:rsidP="00507653">
            <w:pPr>
              <w:tabs>
                <w:tab w:val="center" w:pos="-6663"/>
                <w:tab w:val="left" w:pos="567"/>
                <w:tab w:val="right" w:pos="10206"/>
              </w:tabs>
              <w:rPr>
                <w:lang w:val="ro-MD"/>
              </w:rPr>
            </w:pPr>
            <w:r w:rsidRPr="00FF430B">
              <w:rPr>
                <w:lang w:val="ro-MD"/>
              </w:rPr>
              <w:t>„___”_________20__                                                                                  _________________</w:t>
            </w:r>
          </w:p>
          <w:p w14:paraId="1A7A5D4C" w14:textId="77777777" w:rsidR="00507653" w:rsidRPr="00FF430B" w:rsidRDefault="00507653" w:rsidP="00507653">
            <w:pPr>
              <w:jc w:val="center"/>
              <w:rPr>
                <w:lang w:val="ro-MD"/>
              </w:rPr>
            </w:pPr>
            <w:r w:rsidRPr="00FF430B">
              <w:rPr>
                <w:sz w:val="20"/>
                <w:szCs w:val="20"/>
                <w:lang w:val="ro-MD"/>
              </w:rPr>
              <w:t xml:space="preserve">                                                                                                                                    (municipiu, oraş)</w:t>
            </w:r>
          </w:p>
          <w:p w14:paraId="6359F391" w14:textId="77777777" w:rsidR="00507653" w:rsidRPr="00FF430B" w:rsidRDefault="00507653" w:rsidP="00507653">
            <w:pPr>
              <w:jc w:val="both"/>
              <w:rPr>
                <w:lang w:val="ro-MD"/>
              </w:rPr>
            </w:pPr>
          </w:p>
          <w:p w14:paraId="0CE1DC0B" w14:textId="77777777" w:rsidR="00507653" w:rsidRPr="00FF430B" w:rsidRDefault="00507653" w:rsidP="00507653">
            <w:pPr>
              <w:jc w:val="both"/>
              <w:rPr>
                <w:lang w:val="ro-MD"/>
              </w:rPr>
            </w:pPr>
          </w:p>
          <w:p w14:paraId="4FC347B8" w14:textId="77777777" w:rsidR="00507653" w:rsidRPr="00FF430B" w:rsidRDefault="00507653" w:rsidP="00507653">
            <w:pPr>
              <w:pStyle w:val="Listparagraf"/>
              <w:numPr>
                <w:ilvl w:val="3"/>
                <w:numId w:val="3"/>
              </w:numPr>
              <w:rPr>
                <w:b/>
                <w:kern w:val="28"/>
                <w:lang w:val="ro-MD"/>
              </w:rPr>
            </w:pPr>
            <w:r w:rsidRPr="00FF430B">
              <w:rPr>
                <w:b/>
                <w:kern w:val="28"/>
                <w:lang w:val="ro-MD"/>
              </w:rPr>
              <w:t>PARTEA GENERALĂ</w:t>
            </w:r>
          </w:p>
          <w:p w14:paraId="11A340C1" w14:textId="77777777" w:rsidR="00507653" w:rsidRPr="00FF430B" w:rsidRDefault="00507653" w:rsidP="00507653">
            <w:pPr>
              <w:pStyle w:val="Listparagraf"/>
              <w:numPr>
                <w:ilvl w:val="0"/>
                <w:numId w:val="0"/>
              </w:numPr>
              <w:ind w:left="3240"/>
              <w:rPr>
                <w:kern w:val="28"/>
                <w:sz w:val="20"/>
                <w:szCs w:val="20"/>
                <w:lang w:val="ro-MD"/>
              </w:rPr>
            </w:pPr>
            <w:r w:rsidRPr="00FF430B">
              <w:rPr>
                <w:kern w:val="28"/>
                <w:sz w:val="20"/>
                <w:szCs w:val="20"/>
                <w:lang w:val="ro-MD"/>
              </w:rPr>
              <w:t xml:space="preserve"> (OBLIGATORIU)</w:t>
            </w:r>
          </w:p>
          <w:p w14:paraId="3EF7D699" w14:textId="77777777" w:rsidR="00507653" w:rsidRPr="00FF430B" w:rsidRDefault="00507653" w:rsidP="00507653">
            <w:pPr>
              <w:rPr>
                <w:b/>
                <w:kern w:val="28"/>
                <w:lang w:val="ro-MD"/>
              </w:rPr>
            </w:pPr>
          </w:p>
          <w:p w14:paraId="25663E9D" w14:textId="77777777" w:rsidR="00E71894" w:rsidRDefault="00E71894" w:rsidP="00E71894">
            <w:pPr>
              <w:pStyle w:val="Listparagraf"/>
              <w:tabs>
                <w:tab w:val="left" w:pos="540"/>
              </w:tabs>
              <w:spacing w:after="120"/>
              <w:ind w:left="0"/>
              <w:rPr>
                <w:b/>
                <w:lang w:val="ro-RO"/>
              </w:rPr>
            </w:pPr>
            <w:r>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E71894" w14:paraId="324B592B" w14:textId="77777777" w:rsidTr="00EB7AD3">
              <w:tc>
                <w:tcPr>
                  <w:tcW w:w="2553" w:type="pct"/>
                  <w:tcBorders>
                    <w:top w:val="single" w:sz="4" w:space="0" w:color="auto"/>
                    <w:left w:val="single" w:sz="4" w:space="0" w:color="auto"/>
                    <w:bottom w:val="single" w:sz="4" w:space="0" w:color="auto"/>
                    <w:right w:val="single" w:sz="4" w:space="0" w:color="auto"/>
                  </w:tcBorders>
                  <w:hideMark/>
                </w:tcPr>
                <w:p w14:paraId="5E7CE11A" w14:textId="77777777" w:rsidR="00E71894" w:rsidRDefault="00E71894" w:rsidP="00E71894">
                  <w:pPr>
                    <w:tabs>
                      <w:tab w:val="left" w:pos="360"/>
                    </w:tabs>
                    <w:spacing w:line="276" w:lineRule="auto"/>
                    <w:jc w:val="both"/>
                    <w:rPr>
                      <w:b/>
                      <w:lang w:val="ru-RU"/>
                    </w:rPr>
                  </w:pPr>
                  <w:r>
                    <w:rPr>
                      <w:b/>
                    </w:rPr>
                    <w:t>Beneficiar</w:t>
                  </w:r>
                </w:p>
              </w:tc>
              <w:tc>
                <w:tcPr>
                  <w:tcW w:w="2447" w:type="pct"/>
                  <w:tcBorders>
                    <w:top w:val="single" w:sz="4" w:space="0" w:color="auto"/>
                    <w:left w:val="single" w:sz="4" w:space="0" w:color="auto"/>
                    <w:bottom w:val="single" w:sz="4" w:space="0" w:color="auto"/>
                    <w:right w:val="single" w:sz="4" w:space="0" w:color="auto"/>
                  </w:tcBorders>
                  <w:hideMark/>
                </w:tcPr>
                <w:p w14:paraId="77D49B00" w14:textId="77777777" w:rsidR="00E71894" w:rsidRDefault="00E71894" w:rsidP="00E71894">
                  <w:pPr>
                    <w:tabs>
                      <w:tab w:val="left" w:pos="360"/>
                    </w:tabs>
                    <w:spacing w:line="276" w:lineRule="auto"/>
                    <w:jc w:val="both"/>
                    <w:rPr>
                      <w:b/>
                    </w:rPr>
                  </w:pPr>
                  <w:r>
                    <w:rPr>
                      <w:b/>
                    </w:rPr>
                    <w:t>Antreprenor</w:t>
                  </w:r>
                </w:p>
              </w:tc>
            </w:tr>
            <w:tr w:rsidR="00E71894" w14:paraId="16081296" w14:textId="77777777" w:rsidTr="00EB7AD3">
              <w:tc>
                <w:tcPr>
                  <w:tcW w:w="2553" w:type="pct"/>
                  <w:tcBorders>
                    <w:top w:val="single" w:sz="4" w:space="0" w:color="auto"/>
                    <w:left w:val="single" w:sz="4" w:space="0" w:color="auto"/>
                    <w:bottom w:val="single" w:sz="4" w:space="0" w:color="auto"/>
                    <w:right w:val="single" w:sz="4" w:space="0" w:color="auto"/>
                  </w:tcBorders>
                  <w:hideMark/>
                </w:tcPr>
                <w:p w14:paraId="0FA89E5E" w14:textId="77777777" w:rsidR="00E71894" w:rsidRDefault="00E71894" w:rsidP="00E71894">
                  <w:pPr>
                    <w:tabs>
                      <w:tab w:val="left" w:pos="360"/>
                    </w:tabs>
                    <w:spacing w:line="276" w:lineRule="auto"/>
                    <w:jc w:val="both"/>
                    <w:rPr>
                      <w:lang w:val="en-US"/>
                    </w:rPr>
                  </w:pPr>
                  <w:r>
                    <w:rPr>
                      <w:b/>
                      <w:lang w:val="en-US"/>
                    </w:rPr>
                    <w:t>_________________________</w:t>
                  </w:r>
                  <w:r>
                    <w:rPr>
                      <w:lang w:val="en-US"/>
                    </w:rPr>
                    <w:t>reprezentat legal prin</w:t>
                  </w:r>
                  <w:r>
                    <w:rPr>
                      <w:b/>
                      <w:lang w:val="en-US"/>
                    </w:rPr>
                    <w:t>___________________</w:t>
                  </w:r>
                  <w:r>
                    <w:rPr>
                      <w:lang w:val="en-US"/>
                    </w:rPr>
                    <w:t xml:space="preserve">, </w:t>
                  </w:r>
                  <w:r>
                    <w:t>în calitate</w:t>
                  </w:r>
                  <w:r>
                    <w:rPr>
                      <w:lang w:val="en-US"/>
                    </w:rPr>
                    <w:t xml:space="preserve"> de </w:t>
                  </w:r>
                  <w:r>
                    <w:rPr>
                      <w:i/>
                      <w:lang w:val="en-US"/>
                    </w:rPr>
                    <w:t>Beneficiar</w:t>
                  </w:r>
                  <w:r>
                    <w:rPr>
                      <w:lang w:val="en-US"/>
                    </w:rPr>
                    <w:t>, IDNO,</w:t>
                  </w:r>
                  <w:r>
                    <w:rPr>
                      <w:i/>
                      <w:lang w:val="en-US"/>
                    </w:rPr>
                    <w:t xml:space="preserve"> </w:t>
                  </w:r>
                  <w:r>
                    <w:rPr>
                      <w:lang w:val="en-US"/>
                    </w:rPr>
                    <w:t xml:space="preserve"> pe de o parte,</w:t>
                  </w:r>
                </w:p>
              </w:tc>
              <w:tc>
                <w:tcPr>
                  <w:tcW w:w="2447" w:type="pct"/>
                  <w:tcBorders>
                    <w:top w:val="single" w:sz="4" w:space="0" w:color="auto"/>
                    <w:left w:val="single" w:sz="4" w:space="0" w:color="auto"/>
                    <w:bottom w:val="single" w:sz="4" w:space="0" w:color="auto"/>
                    <w:right w:val="single" w:sz="4" w:space="0" w:color="auto"/>
                  </w:tcBorders>
                  <w:hideMark/>
                </w:tcPr>
                <w:p w14:paraId="52D02429" w14:textId="77777777" w:rsidR="00E71894" w:rsidRDefault="00E71894" w:rsidP="00E71894">
                  <w:pPr>
                    <w:tabs>
                      <w:tab w:val="left" w:pos="360"/>
                    </w:tabs>
                    <w:spacing w:line="276" w:lineRule="auto"/>
                    <w:jc w:val="both"/>
                    <w:rPr>
                      <w:lang w:val="en-US"/>
                    </w:rPr>
                  </w:pPr>
                  <w:r>
                    <w:rPr>
                      <w:b/>
                      <w:lang w:val="en-US"/>
                    </w:rPr>
                    <w:t>_______________________</w:t>
                  </w:r>
                  <w:r>
                    <w:rPr>
                      <w:lang w:val="en-US"/>
                    </w:rPr>
                    <w:t>reprezentat legal prin</w:t>
                  </w:r>
                  <w:r>
                    <w:rPr>
                      <w:b/>
                      <w:lang w:val="en-US"/>
                    </w:rPr>
                    <w:t>___________________</w:t>
                  </w:r>
                  <w:r>
                    <w:rPr>
                      <w:lang w:val="en-US"/>
                    </w:rPr>
                    <w:t xml:space="preserve">, în calitate de </w:t>
                  </w:r>
                  <w:r>
                    <w:rPr>
                      <w:i/>
                      <w:lang w:val="en-US"/>
                    </w:rPr>
                    <w:t xml:space="preserve">Antreprenor, </w:t>
                  </w:r>
                  <w:r>
                    <w:rPr>
                      <w:lang w:val="en-US"/>
                    </w:rPr>
                    <w:t>IDNO</w:t>
                  </w:r>
                  <w:r>
                    <w:rPr>
                      <w:i/>
                      <w:lang w:val="en-US"/>
                    </w:rPr>
                    <w:t xml:space="preserve">, </w:t>
                  </w:r>
                  <w:r>
                    <w:rPr>
                      <w:lang w:val="en-US"/>
                    </w:rPr>
                    <w:t xml:space="preserve"> pe de altă parte,</w:t>
                  </w:r>
                </w:p>
              </w:tc>
            </w:tr>
          </w:tbl>
          <w:p w14:paraId="4EBDC83A" w14:textId="77777777" w:rsidR="00E71894" w:rsidRDefault="00E71894" w:rsidP="00E71894">
            <w:pPr>
              <w:pStyle w:val="Listparagraf"/>
              <w:tabs>
                <w:tab w:val="left" w:pos="1260"/>
              </w:tabs>
              <w:ind w:left="0"/>
              <w:rPr>
                <w:lang w:eastAsia="ru-RU"/>
              </w:rPr>
            </w:pPr>
            <w:r>
              <w:t xml:space="preserve">ambii (denumiţi în continuare </w:t>
            </w:r>
            <w:r>
              <w:rPr>
                <w:i/>
              </w:rPr>
              <w:t>Părţi</w:t>
            </w:r>
            <w:r>
              <w:t>), au încheiat prezentul contract referitor la următoarele:</w:t>
            </w:r>
          </w:p>
          <w:p w14:paraId="0FAEAA7D" w14:textId="77777777" w:rsidR="00E71894" w:rsidRDefault="00E71894" w:rsidP="00E71894">
            <w:pPr>
              <w:tabs>
                <w:tab w:val="left" w:pos="525"/>
                <w:tab w:val="left" w:pos="1134"/>
                <w:tab w:val="left" w:pos="3705"/>
              </w:tabs>
              <w:spacing w:line="276" w:lineRule="auto"/>
              <w:jc w:val="both"/>
              <w:rPr>
                <w:b/>
                <w:lang w:val="en-US"/>
              </w:rPr>
            </w:pPr>
            <w:r>
              <w:rPr>
                <w:b/>
                <w:lang w:val="en-US"/>
              </w:rPr>
              <w:t>1. OBIECTUL CONTRACTULUI</w:t>
            </w:r>
          </w:p>
          <w:p w14:paraId="3ACF4318" w14:textId="5B2EA8F2" w:rsidR="00E71894" w:rsidRDefault="00E71894" w:rsidP="00E71894">
            <w:pPr>
              <w:tabs>
                <w:tab w:val="left" w:pos="360"/>
              </w:tabs>
              <w:spacing w:line="276" w:lineRule="auto"/>
              <w:ind w:left="-15" w:right="-15" w:firstLine="15"/>
              <w:jc w:val="both"/>
              <w:rPr>
                <w:lang w:val="en-US"/>
              </w:rPr>
            </w:pPr>
            <w:r>
              <w:rPr>
                <w:lang w:val="en-US"/>
              </w:rPr>
              <w:t xml:space="preserve">Antreprenorul se obligă să execute </w:t>
            </w:r>
            <w:r w:rsidR="00663BED" w:rsidRPr="00AB63B2">
              <w:t>Reparația capitală a imobilului cu numărul cadastral 8901225.051.01.01, sediul DDF Sîngerei din or. Telenești, str. 31 August 1989, nr. 11.</w:t>
            </w:r>
            <w:r>
              <w:rPr>
                <w:i/>
                <w:lang w:val="en-US"/>
              </w:rPr>
              <w:t xml:space="preserve"> </w:t>
            </w:r>
            <w:r>
              <w:rPr>
                <w:lang w:val="en-US"/>
              </w:rPr>
              <w:t xml:space="preserve">în conformitate cu prevederile proiectului tehnic, cu detaliile de execuţie, precum şi cu normativele, standardele şi prescripţiile tehnice, achiziționate conform procedurii de achiziție publică                               nr.     </w:t>
            </w:r>
            <w:r>
              <w:rPr>
                <w:b/>
                <w:lang w:val="en-US"/>
              </w:rPr>
              <w:t xml:space="preserve">________________ </w:t>
            </w:r>
            <w:r>
              <w:rPr>
                <w:lang w:val="en-US"/>
              </w:rPr>
              <w:t xml:space="preserve">din </w:t>
            </w:r>
            <w:r>
              <w:rPr>
                <w:b/>
                <w:lang w:val="en-US"/>
              </w:rPr>
              <w:t>___________________</w:t>
            </w:r>
            <w:r>
              <w:rPr>
                <w:lang w:val="en-US"/>
              </w:rPr>
              <w:t>,</w:t>
            </w:r>
            <w:r>
              <w:rPr>
                <w:b/>
                <w:lang w:val="en-US"/>
              </w:rPr>
              <w:t xml:space="preserve"> </w:t>
            </w:r>
            <w:r>
              <w:rPr>
                <w:lang w:val="en-US"/>
              </w:rPr>
              <w:t xml:space="preserve">în baza deciziei grupului de lucru al Beneficiarului nr. </w:t>
            </w:r>
            <w:r>
              <w:rPr>
                <w:b/>
                <w:lang w:val="en-US"/>
              </w:rPr>
              <w:t>_____________</w:t>
            </w:r>
            <w:r>
              <w:rPr>
                <w:lang w:val="en-US"/>
              </w:rPr>
              <w:t xml:space="preserve"> din </w:t>
            </w:r>
            <w:r>
              <w:rPr>
                <w:b/>
                <w:lang w:val="en-US"/>
              </w:rPr>
              <w:t>___________________</w:t>
            </w:r>
            <w:r>
              <w:rPr>
                <w:lang w:val="en-US"/>
              </w:rPr>
              <w:t>.</w:t>
            </w:r>
          </w:p>
          <w:p w14:paraId="3C4DC6B6" w14:textId="77777777" w:rsidR="00E71894" w:rsidRDefault="00E71894" w:rsidP="00E71894">
            <w:pPr>
              <w:tabs>
                <w:tab w:val="left" w:pos="360"/>
              </w:tabs>
              <w:spacing w:line="276" w:lineRule="auto"/>
              <w:jc w:val="both"/>
              <w:rPr>
                <w:lang w:val="en-US"/>
              </w:rPr>
            </w:pPr>
          </w:p>
          <w:p w14:paraId="0ECD098A" w14:textId="77777777" w:rsidR="00E71894" w:rsidRDefault="00E71894" w:rsidP="00E71894">
            <w:pPr>
              <w:pStyle w:val="NormalWeb"/>
              <w:tabs>
                <w:tab w:val="left" w:pos="525"/>
                <w:tab w:val="left" w:pos="567"/>
              </w:tabs>
              <w:spacing w:line="276" w:lineRule="auto"/>
              <w:ind w:left="-15"/>
              <w:rPr>
                <w:b/>
                <w:lang w:val="en-US"/>
              </w:rPr>
            </w:pPr>
            <w:r>
              <w:rPr>
                <w:b/>
                <w:lang w:val="en-US"/>
              </w:rPr>
              <w:t>2. DOCUMENTELE CONTRACTULUI</w:t>
            </w:r>
          </w:p>
          <w:p w14:paraId="6AF3A94E" w14:textId="77777777" w:rsidR="00E71894" w:rsidRDefault="00E71894" w:rsidP="00E71894">
            <w:pPr>
              <w:tabs>
                <w:tab w:val="left" w:pos="360"/>
              </w:tabs>
              <w:spacing w:line="276" w:lineRule="auto"/>
              <w:jc w:val="both"/>
              <w:rPr>
                <w:lang w:val="en-US"/>
              </w:rPr>
            </w:pPr>
            <w:r>
              <w:rPr>
                <w:lang w:val="en-US"/>
              </w:rPr>
              <w:t>2.1. Următoarele documente vor fi considerate părţi componente ale Contractului:</w:t>
            </w:r>
          </w:p>
          <w:p w14:paraId="20B2FBB1" w14:textId="77777777" w:rsidR="00E71894" w:rsidRDefault="00E71894" w:rsidP="00E71894">
            <w:pPr>
              <w:numPr>
                <w:ilvl w:val="0"/>
                <w:numId w:val="40"/>
              </w:numPr>
              <w:tabs>
                <w:tab w:val="left" w:pos="360"/>
              </w:tabs>
              <w:suppressAutoHyphens/>
              <w:spacing w:line="276" w:lineRule="auto"/>
              <w:ind w:left="-15" w:firstLine="0"/>
              <w:jc w:val="both"/>
              <w:rPr>
                <w:lang w:val="ru-RU"/>
              </w:rPr>
            </w:pPr>
            <w:r>
              <w:t>Formularul contractului;</w:t>
            </w:r>
          </w:p>
          <w:p w14:paraId="0D6E6D93"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Propunerea tehnică și propunerea financiară;</w:t>
            </w:r>
          </w:p>
          <w:p w14:paraId="606E63B0" w14:textId="77777777" w:rsidR="00E71894" w:rsidRDefault="00E71894" w:rsidP="00E71894">
            <w:pPr>
              <w:numPr>
                <w:ilvl w:val="0"/>
                <w:numId w:val="40"/>
              </w:numPr>
              <w:tabs>
                <w:tab w:val="left" w:pos="360"/>
              </w:tabs>
              <w:suppressAutoHyphens/>
              <w:spacing w:line="276" w:lineRule="auto"/>
              <w:ind w:left="-15" w:firstLine="0"/>
              <w:jc w:val="both"/>
              <w:rPr>
                <w:lang w:val="ru-RU"/>
              </w:rPr>
            </w:pPr>
            <w:r>
              <w:t>Caietul de sarcini;</w:t>
            </w:r>
          </w:p>
          <w:p w14:paraId="05F33520"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Garanția de bună execuție a contractului;</w:t>
            </w:r>
          </w:p>
          <w:p w14:paraId="5E49CC76"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Acordul de asociere (după caz);</w:t>
            </w:r>
          </w:p>
          <w:p w14:paraId="5035C1C7"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 xml:space="preserve">Contractele încheiate cu subcontractanții (după </w:t>
            </w:r>
            <w:r>
              <w:t>caz</w:t>
            </w:r>
            <w:r>
              <w:rPr>
                <w:lang w:val="en-US"/>
              </w:rPr>
              <w:t>);</w:t>
            </w:r>
          </w:p>
          <w:p w14:paraId="3957D33F"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Graficul de execuție a contractului aprobat de ambele părți.</w:t>
            </w:r>
          </w:p>
          <w:p w14:paraId="0CBF69D0" w14:textId="66DFCAD9" w:rsidR="00E71894" w:rsidRPr="00E71894" w:rsidRDefault="00E71894" w:rsidP="00E71894">
            <w:pPr>
              <w:pStyle w:val="Listparagraf"/>
              <w:tabs>
                <w:tab w:val="left" w:pos="360"/>
              </w:tabs>
              <w:spacing w:line="276" w:lineRule="auto"/>
              <w:ind w:left="1530"/>
            </w:pPr>
            <w:r w:rsidRPr="00E71894">
              <w:rPr>
                <w:b/>
              </w:rPr>
              <w:t xml:space="preserve"> PREȚUL CONTRACTULUI ŞI MODALITĂŢILE DE PLATĂ</w:t>
            </w:r>
          </w:p>
          <w:p w14:paraId="264B04A4" w14:textId="77777777" w:rsidR="00E71894" w:rsidRDefault="00E71894" w:rsidP="00E71894">
            <w:pPr>
              <w:spacing w:line="276" w:lineRule="auto"/>
              <w:jc w:val="both"/>
              <w:rPr>
                <w:lang w:val="en-US"/>
              </w:rPr>
            </w:pPr>
            <w:r>
              <w:rPr>
                <w:lang w:val="en-US"/>
              </w:rPr>
              <w:t>3.1. Prețul lucrărilor, ce reprezintă obiectul prezentului contract, este stabilit în lei MDL.</w:t>
            </w:r>
          </w:p>
          <w:p w14:paraId="26FDC446" w14:textId="77777777" w:rsidR="00E71894" w:rsidRDefault="00E71894" w:rsidP="00E71894">
            <w:pPr>
              <w:spacing w:line="276" w:lineRule="auto"/>
              <w:rPr>
                <w:iCs/>
                <w:color w:val="000000" w:themeColor="text1"/>
              </w:rPr>
            </w:pPr>
            <w:r>
              <w:rPr>
                <w:lang w:val="en-US"/>
              </w:rPr>
              <w:t xml:space="preserve">3.2. </w:t>
            </w:r>
            <w:r>
              <w:rPr>
                <w:bCs/>
                <w:iCs/>
                <w:color w:val="000000" w:themeColor="text1"/>
              </w:rPr>
              <w:t>Prețul prezentului contract este de</w:t>
            </w:r>
            <w:r>
              <w:rPr>
                <w:iCs/>
                <w:color w:val="000000" w:themeColor="text1"/>
              </w:rPr>
              <w:t>_________</w:t>
            </w:r>
            <w:r>
              <w:rPr>
                <w:bCs/>
                <w:iCs/>
                <w:color w:val="000000" w:themeColor="text1"/>
              </w:rPr>
              <w:t>lei MDL, fără TVA, la care se adaugă cota legală de TVA, după cum urmează:</w:t>
            </w:r>
            <w:r>
              <w:rPr>
                <w:iCs/>
                <w:color w:val="000000" w:themeColor="text1"/>
              </w:rPr>
              <w:br/>
            </w:r>
            <w:r>
              <w:rPr>
                <w:iCs/>
                <w:color w:val="000000" w:themeColor="text1"/>
              </w:rPr>
              <w:lastRenderedPageBreak/>
              <w:t>– valoarea fără TVA:_________ lei MDL;</w:t>
            </w:r>
            <w:r>
              <w:rPr>
                <w:iCs/>
                <w:color w:val="000000" w:themeColor="text1"/>
              </w:rPr>
              <w:br/>
              <w:t>– TVA _________%: _________ lei MDL;</w:t>
            </w:r>
            <w:r>
              <w:rPr>
                <w:iCs/>
                <w:color w:val="000000" w:themeColor="text1"/>
              </w:rPr>
              <w:br/>
              <w:t>– valoarea totală cu TVA: _________lei MDL.</w:t>
            </w:r>
          </w:p>
          <w:p w14:paraId="705F69D9" w14:textId="77777777" w:rsidR="00E71894" w:rsidRDefault="00E71894" w:rsidP="00E71894">
            <w:pPr>
              <w:spacing w:line="276" w:lineRule="auto"/>
              <w:jc w:val="both"/>
              <w:rPr>
                <w:lang w:val="en-US"/>
              </w:rPr>
            </w:pPr>
            <w:r>
              <w:rPr>
                <w:lang w:val="en-US"/>
              </w:rPr>
              <w:t>3.3. Achitările vor fi efectuate prin transfer în baza facturilor fiscale, după primirea proceselor-verbale de recepţie a lucrărilor executate, semnate şi acceptate de către Beneficiar, în decurs de ________zile.</w:t>
            </w:r>
          </w:p>
          <w:p w14:paraId="176CA16C" w14:textId="77777777" w:rsidR="00E71894" w:rsidRDefault="00E71894" w:rsidP="00E71894">
            <w:pPr>
              <w:spacing w:line="276" w:lineRule="auto"/>
              <w:jc w:val="both"/>
              <w:rPr>
                <w:lang w:val="en-US"/>
              </w:rPr>
            </w:pPr>
            <w:r>
              <w:rPr>
                <w:lang w:val="en-US"/>
              </w:rPr>
              <w:t>3.4. Beneficiarul va verifica procesele-verbale de recepție a lucrărilor executate în termen de ________ zile de la primirea acestora de la Antreprenor.</w:t>
            </w:r>
          </w:p>
          <w:p w14:paraId="3D795BD0" w14:textId="77777777" w:rsidR="00E71894" w:rsidRDefault="00E71894" w:rsidP="00E71894">
            <w:pPr>
              <w:spacing w:line="276" w:lineRule="auto"/>
              <w:jc w:val="both"/>
              <w:rPr>
                <w:lang w:val="en-US"/>
              </w:rPr>
            </w:pPr>
            <w:r>
              <w:rPr>
                <w:lang w:val="en-US"/>
              </w:rPr>
              <w:t>3.5.</w:t>
            </w:r>
            <w:r>
              <w:rPr>
                <w:iCs/>
                <w:color w:val="000000" w:themeColor="text1"/>
                <w:sz w:val="20"/>
                <w:szCs w:val="20"/>
              </w:rPr>
              <w:t xml:space="preserve"> </w:t>
            </w:r>
            <w:r>
              <w:rPr>
                <w:iCs/>
                <w:color w:val="000000" w:themeColor="text1"/>
              </w:rPr>
              <w:t>Plata facturii finale se va efectua imediat după verificarea și acceptarea situației de plată definitive de către Beneficiar</w:t>
            </w:r>
            <w:r>
              <w:rPr>
                <w:lang w:val="en-US"/>
              </w:rPr>
              <w:t xml:space="preserve">. Dacă verificarea se prelungeşte din diferite motive, dar în special datorită unor eventuale litigii, contravaloarea lucrărilor care nu sunt în litigiu va fi plătită imediat. </w:t>
            </w:r>
          </w:p>
          <w:p w14:paraId="73C42183" w14:textId="77777777" w:rsidR="00E71894" w:rsidRDefault="00E71894" w:rsidP="00E71894">
            <w:pPr>
              <w:spacing w:line="276" w:lineRule="auto"/>
              <w:jc w:val="both"/>
              <w:rPr>
                <w:lang w:val="en-US"/>
              </w:rPr>
            </w:pPr>
            <w:r>
              <w:rPr>
                <w:lang w:val="en-US"/>
              </w:rPr>
              <w:t>3.6. Lucrările nu vor fi considerate finalizate până când procesul-verbal de recepţie la terminarea lucrărilor  nu va fi semnat de comisia de recepţie, care confirmă că lucrările au fost executate conform contractului.</w:t>
            </w:r>
          </w:p>
          <w:p w14:paraId="46468E75" w14:textId="77777777" w:rsidR="00E71894" w:rsidRDefault="00E71894" w:rsidP="00E71894">
            <w:pPr>
              <w:spacing w:line="276" w:lineRule="auto"/>
              <w:jc w:val="both"/>
              <w:rPr>
                <w:lang w:val="en-US"/>
              </w:rPr>
            </w:pPr>
          </w:p>
          <w:p w14:paraId="1BD3FFB0" w14:textId="77777777" w:rsidR="00E71894" w:rsidRDefault="00E71894" w:rsidP="00E71894">
            <w:pPr>
              <w:pStyle w:val="NormalWeb"/>
              <w:tabs>
                <w:tab w:val="left" w:pos="567"/>
              </w:tabs>
              <w:spacing w:line="276" w:lineRule="auto"/>
              <w:rPr>
                <w:b/>
                <w:lang w:val="en-US"/>
              </w:rPr>
            </w:pPr>
            <w:r>
              <w:rPr>
                <w:b/>
                <w:lang w:val="en-US"/>
              </w:rPr>
              <w:t>4. DURATA DE EXECUȚIE</w:t>
            </w:r>
          </w:p>
          <w:p w14:paraId="2F04CCF8" w14:textId="77777777" w:rsidR="00E71894" w:rsidRDefault="00E71894" w:rsidP="00E71894">
            <w:pPr>
              <w:pStyle w:val="NormalWeb"/>
              <w:tabs>
                <w:tab w:val="left" w:pos="567"/>
              </w:tabs>
              <w:spacing w:line="276" w:lineRule="auto"/>
              <w:rPr>
                <w:lang w:val="en-US"/>
              </w:rPr>
            </w:pPr>
            <w:r>
              <w:rPr>
                <w:lang w:val="en-US"/>
              </w:rPr>
              <w:t xml:space="preserve">4.1. Durata de execuţie a prezentului contract este de _________ luni, </w:t>
            </w:r>
            <w:r>
              <w:rPr>
                <w:lang w:val="ro-RO"/>
              </w:rPr>
              <w:t>începând de la data prevăzută în Ordinul de începere</w:t>
            </w:r>
            <w:r>
              <w:rPr>
                <w:lang w:val="en-US"/>
              </w:rPr>
              <w:t>.</w:t>
            </w:r>
          </w:p>
          <w:p w14:paraId="66380B40" w14:textId="77777777" w:rsidR="00E71894" w:rsidRDefault="00E71894" w:rsidP="00E71894">
            <w:pPr>
              <w:pStyle w:val="NormalWeb"/>
              <w:tabs>
                <w:tab w:val="left" w:pos="567"/>
              </w:tabs>
              <w:spacing w:line="276" w:lineRule="auto"/>
              <w:rPr>
                <w:lang w:val="en-US"/>
              </w:rPr>
            </w:pPr>
            <w:r>
              <w:rPr>
                <w:lang w:val="en-US"/>
              </w:rPr>
              <w:t xml:space="preserve">4.2. </w:t>
            </w:r>
            <w:r>
              <w:rPr>
                <w:lang w:val="ro-RO"/>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0F148931" w14:textId="77777777" w:rsidR="00E71894" w:rsidRDefault="00E71894" w:rsidP="00E71894">
            <w:pPr>
              <w:spacing w:line="276" w:lineRule="auto"/>
              <w:jc w:val="both"/>
            </w:pPr>
            <w:r>
              <w:t>- obținerea autorizației de construire de către Beneficiar;</w:t>
            </w:r>
          </w:p>
          <w:p w14:paraId="21DFE8B5" w14:textId="77777777" w:rsidR="00E71894" w:rsidRDefault="00E71894" w:rsidP="00E71894">
            <w:pPr>
              <w:spacing w:line="276" w:lineRule="auto"/>
              <w:jc w:val="both"/>
            </w:pPr>
            <w:r>
              <w:t>- constituirea garanției de bună execuție a contractului;</w:t>
            </w:r>
          </w:p>
          <w:p w14:paraId="25EF1B4E" w14:textId="77777777" w:rsidR="00E71894" w:rsidRDefault="00E71894" w:rsidP="00E71894">
            <w:pPr>
              <w:spacing w:line="276" w:lineRule="auto"/>
              <w:jc w:val="both"/>
            </w:pPr>
            <w:r>
              <w:t>- semnarea procesului–verbal de predare - primire a amplasamentului, liber de orice sarcini care împiedică realizarea obiectului prezentului contract.</w:t>
            </w:r>
          </w:p>
          <w:p w14:paraId="60F757F9" w14:textId="77777777" w:rsidR="00E71894" w:rsidRDefault="00E71894" w:rsidP="00E71894">
            <w:pPr>
              <w:pStyle w:val="NormalWeb"/>
              <w:tabs>
                <w:tab w:val="left" w:pos="567"/>
              </w:tabs>
              <w:spacing w:line="276" w:lineRule="auto"/>
              <w:ind w:firstLine="29"/>
              <w:rPr>
                <w:lang w:val="en-US"/>
              </w:rPr>
            </w:pPr>
            <w:r>
              <w:rPr>
                <w:lang w:val="en-US"/>
              </w:rPr>
              <w:t>4.3. Executarea lucrărilor se va face în succesiunea și termenele stabilite prin graficul de execuție, alcătuit în ordinea tehnologică de execuţie, anexă la contract și parte integrantă a acestuia.</w:t>
            </w:r>
          </w:p>
          <w:p w14:paraId="0BF6E718" w14:textId="77777777" w:rsidR="00E71894" w:rsidRDefault="00E71894" w:rsidP="00E71894">
            <w:pPr>
              <w:pStyle w:val="NormalWeb"/>
              <w:tabs>
                <w:tab w:val="left" w:pos="567"/>
              </w:tabs>
              <w:spacing w:line="276" w:lineRule="auto"/>
              <w:ind w:right="-110"/>
              <w:rPr>
                <w:lang w:val="en-US"/>
              </w:rPr>
            </w:pPr>
            <w:r>
              <w:rPr>
                <w:lang w:val="en-US"/>
              </w:rPr>
              <w:t>4.4. Antreprenorul are dreptul la modificarea duratei de execuţie doar dacă aceasta nu se datorează din culpa sa.</w:t>
            </w:r>
          </w:p>
          <w:p w14:paraId="1A0C2BF5" w14:textId="77777777" w:rsidR="00E71894" w:rsidRDefault="00E71894" w:rsidP="00E71894">
            <w:pPr>
              <w:pStyle w:val="NormalWeb"/>
              <w:tabs>
                <w:tab w:val="left" w:pos="567"/>
              </w:tabs>
              <w:spacing w:line="276" w:lineRule="auto"/>
              <w:rPr>
                <w:lang w:val="en-US"/>
              </w:rPr>
            </w:pPr>
            <w:r>
              <w:rPr>
                <w:lang w:val="en-US"/>
              </w:rPr>
              <w:t>4.5. Perioada de execuţie poate fi prelungită sau suspendată, cu modificarea graficului de execuție aprobat de ambele părți, dacă constrângerea activităţii se datorează următoarelor cauze:</w:t>
            </w:r>
          </w:p>
          <w:p w14:paraId="5FFF1E3C" w14:textId="77777777" w:rsidR="00E71894" w:rsidRDefault="00E71894" w:rsidP="00E71894">
            <w:pPr>
              <w:tabs>
                <w:tab w:val="left" w:pos="1276"/>
              </w:tabs>
              <w:spacing w:line="276" w:lineRule="auto"/>
              <w:jc w:val="both"/>
              <w:rPr>
                <w:lang w:val="en-US"/>
              </w:rPr>
            </w:pPr>
            <w:r>
              <w:rPr>
                <w:lang w:val="en-US"/>
              </w:rPr>
              <w:t>a) generate de Beneficiar;</w:t>
            </w:r>
          </w:p>
          <w:p w14:paraId="5937C188" w14:textId="77777777" w:rsidR="00E71894" w:rsidRDefault="00E71894" w:rsidP="00E71894">
            <w:pPr>
              <w:tabs>
                <w:tab w:val="left" w:pos="1276"/>
              </w:tabs>
              <w:spacing w:line="276" w:lineRule="auto"/>
              <w:jc w:val="both"/>
              <w:rPr>
                <w:lang w:val="en-US"/>
              </w:rPr>
            </w:pPr>
            <w:r>
              <w:rPr>
                <w:lang w:val="en-US"/>
              </w:rPr>
              <w:t>b) datorită impedimentului care justifică neexecutarea obligației sau altei situaţii extreme neimputabile şi imprevizibile pentru Antreprenor;</w:t>
            </w:r>
          </w:p>
          <w:p w14:paraId="4B086129" w14:textId="77777777" w:rsidR="00E71894" w:rsidRDefault="00E71894" w:rsidP="00E71894">
            <w:pPr>
              <w:tabs>
                <w:tab w:val="left" w:pos="1276"/>
              </w:tabs>
              <w:spacing w:line="276" w:lineRule="auto"/>
              <w:jc w:val="both"/>
              <w:rPr>
                <w:lang w:val="en-US"/>
              </w:rPr>
            </w:pPr>
            <w:r>
              <w:rPr>
                <w:lang w:val="en-US"/>
              </w:rPr>
              <w:t>c) influenţei factorilor climatici, care duc la imposibilitatea executării lucrărilor stabilite conform caietului de sarcini, or executarea lor în asemenea codiții climaterice se va răsfrânge asupra calității lucrărilor;</w:t>
            </w:r>
          </w:p>
          <w:p w14:paraId="1B844B2C" w14:textId="77777777" w:rsidR="00E71894" w:rsidRDefault="00E71894" w:rsidP="00E71894">
            <w:pPr>
              <w:tabs>
                <w:tab w:val="left" w:pos="1276"/>
              </w:tabs>
              <w:spacing w:line="276" w:lineRule="auto"/>
              <w:jc w:val="both"/>
              <w:rPr>
                <w:lang w:val="en-US"/>
              </w:rPr>
            </w:pPr>
            <w:r>
              <w:rPr>
                <w:lang w:val="en-US"/>
              </w:rPr>
              <w:t>d) calamităţilor naturale recunoscute de autoritatea legală.</w:t>
            </w:r>
          </w:p>
          <w:p w14:paraId="3D449254" w14:textId="77777777" w:rsidR="00E71894" w:rsidRDefault="00E71894" w:rsidP="00E71894">
            <w:pPr>
              <w:pStyle w:val="NormalWeb"/>
              <w:tabs>
                <w:tab w:val="left" w:pos="567"/>
              </w:tabs>
              <w:spacing w:line="276" w:lineRule="auto"/>
              <w:rPr>
                <w:lang w:val="en-US"/>
              </w:rPr>
            </w:pPr>
            <w:r>
              <w:rPr>
                <w:lang w:val="en-US"/>
              </w:rPr>
              <w:t xml:space="preserve">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w:t>
            </w:r>
            <w:r>
              <w:rPr>
                <w:lang w:val="en-US"/>
              </w:rPr>
              <w:lastRenderedPageBreak/>
              <w:t>Antreprenorului, acesta suportă pe timpul suspendării toate cheltuielile, privind protejarea şi conservarea lucrărilor cu bună diligenţă.</w:t>
            </w:r>
          </w:p>
          <w:p w14:paraId="0AAE74F7" w14:textId="77777777" w:rsidR="00E71894" w:rsidRDefault="00E71894" w:rsidP="00E71894">
            <w:pPr>
              <w:pStyle w:val="NormalWeb"/>
              <w:tabs>
                <w:tab w:val="left" w:pos="567"/>
              </w:tabs>
              <w:spacing w:line="276" w:lineRule="auto"/>
              <w:rPr>
                <w:lang w:val="en-US"/>
              </w:rPr>
            </w:pPr>
            <w:r>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61C9D00A" w14:textId="77777777" w:rsidR="00E71894" w:rsidRDefault="00E71894" w:rsidP="00E71894">
            <w:pPr>
              <w:tabs>
                <w:tab w:val="left" w:pos="360"/>
              </w:tabs>
              <w:spacing w:line="276" w:lineRule="auto"/>
              <w:jc w:val="both"/>
              <w:rPr>
                <w:lang w:val="en-US"/>
              </w:rPr>
            </w:pPr>
          </w:p>
          <w:p w14:paraId="163F0533" w14:textId="77777777" w:rsidR="00E71894" w:rsidRDefault="00E71894" w:rsidP="00E71894">
            <w:pPr>
              <w:pStyle w:val="NormalWeb"/>
              <w:tabs>
                <w:tab w:val="left" w:pos="525"/>
              </w:tabs>
              <w:spacing w:line="276" w:lineRule="auto"/>
              <w:rPr>
                <w:b/>
                <w:lang w:val="en-US"/>
              </w:rPr>
            </w:pPr>
            <w:r>
              <w:rPr>
                <w:b/>
                <w:lang w:val="en-US"/>
              </w:rPr>
              <w:t>5. RECEPŢIA LUCRĂRILOR DE EXECUŢIE</w:t>
            </w:r>
          </w:p>
          <w:p w14:paraId="0AB728C8" w14:textId="77777777" w:rsidR="00E71894" w:rsidRDefault="00E71894" w:rsidP="00E71894">
            <w:pPr>
              <w:pStyle w:val="NormalWeb"/>
              <w:tabs>
                <w:tab w:val="left" w:pos="567"/>
              </w:tabs>
              <w:spacing w:line="276" w:lineRule="auto"/>
              <w:rPr>
                <w:lang w:val="en-US"/>
              </w:rPr>
            </w:pPr>
            <w:r>
              <w:rPr>
                <w:lang w:val="en-US"/>
              </w:rPr>
              <w:t>5.1. Terminarea lucrărilor</w:t>
            </w:r>
          </w:p>
          <w:p w14:paraId="2FA43D6D" w14:textId="77777777" w:rsidR="00E71894" w:rsidRDefault="00E71894" w:rsidP="00E71894">
            <w:pPr>
              <w:pStyle w:val="NormalWeb"/>
              <w:tabs>
                <w:tab w:val="left" w:pos="567"/>
              </w:tabs>
              <w:spacing w:line="276" w:lineRule="auto"/>
              <w:rPr>
                <w:lang w:val="en-US"/>
              </w:rPr>
            </w:pPr>
            <w:r>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AD53DFD" w14:textId="77777777" w:rsidR="00E71894" w:rsidRDefault="00E71894" w:rsidP="00E71894">
            <w:pPr>
              <w:pStyle w:val="NormalWeb"/>
              <w:tabs>
                <w:tab w:val="left" w:pos="567"/>
              </w:tabs>
              <w:spacing w:line="276" w:lineRule="auto"/>
              <w:rPr>
                <w:lang w:val="en-US"/>
              </w:rPr>
            </w:pPr>
            <w:r>
              <w:rPr>
                <w:lang w:val="en-US"/>
              </w:rPr>
              <w:t>5.2. Înştiinţarea de Recepţie</w:t>
            </w:r>
          </w:p>
          <w:p w14:paraId="71B7E002" w14:textId="77777777" w:rsidR="00E71894" w:rsidRDefault="00E71894" w:rsidP="00E71894">
            <w:pPr>
              <w:pStyle w:val="NormalWeb"/>
              <w:tabs>
                <w:tab w:val="left" w:pos="567"/>
              </w:tabs>
              <w:spacing w:line="276" w:lineRule="auto"/>
              <w:rPr>
                <w:lang w:val="ro-RO"/>
              </w:rPr>
            </w:pPr>
            <w:r>
              <w:rPr>
                <w:lang w:val="en-US"/>
              </w:rPr>
              <w:t xml:space="preserve">5.2.1. Antreprenorul are obligaţia de a notifica în scris Beneficiarul cu privire la îndeplinirea condiţiilor de recepţie, solicitând acestuia convocarea comisiei de recepţie conform prevederilor art.196 din </w:t>
            </w:r>
            <w:r>
              <w:rPr>
                <w:lang w:val="ro-RO"/>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3619A968" w14:textId="77777777" w:rsidR="00E71894" w:rsidRDefault="00E71894" w:rsidP="00E71894">
            <w:pPr>
              <w:pStyle w:val="NormalWeb"/>
              <w:tabs>
                <w:tab w:val="left" w:pos="567"/>
              </w:tabs>
              <w:spacing w:line="276" w:lineRule="auto"/>
              <w:rPr>
                <w:lang w:val="en-US"/>
              </w:rPr>
            </w:pPr>
            <w:r>
              <w:rPr>
                <w:lang w:val="en-US"/>
              </w:rPr>
              <w:t>5.2.2. În cazul în care Comisia de recep</w:t>
            </w:r>
            <w:r>
              <w:rPr>
                <w:lang w:val="ro-RO"/>
              </w:rPr>
              <w:t>ție</w:t>
            </w:r>
            <w:r>
              <w:rPr>
                <w:lang w:val="en-US"/>
              </w:rPr>
              <w:t xml:space="preserve"> constată că sunt lipsuri sau deficienţe, acestea vor fi consemnate </w:t>
            </w:r>
            <w:r>
              <w:rPr>
                <w:lang w:val="ro-RO"/>
              </w:rPr>
              <w:t>î</w:t>
            </w:r>
            <w:r>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1184DE37" w14:textId="77777777" w:rsidR="00E71894" w:rsidRDefault="00E71894" w:rsidP="00E71894">
            <w:pPr>
              <w:pStyle w:val="NormalWeb"/>
              <w:tabs>
                <w:tab w:val="left" w:pos="567"/>
              </w:tabs>
              <w:spacing w:line="276" w:lineRule="auto"/>
              <w:rPr>
                <w:lang w:val="en-US"/>
              </w:rPr>
            </w:pPr>
            <w:r>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Pr>
                <w:color w:val="333333"/>
                <w:shd w:val="clear" w:color="auto" w:fill="FFFFFF"/>
                <w:lang w:val="en-US"/>
              </w:rPr>
              <w:t xml:space="preserve"> </w:t>
            </w:r>
          </w:p>
          <w:p w14:paraId="314D98E2" w14:textId="77777777" w:rsidR="00E71894" w:rsidRDefault="00E71894" w:rsidP="00E71894">
            <w:pPr>
              <w:pStyle w:val="NormalWeb"/>
              <w:tabs>
                <w:tab w:val="left" w:pos="567"/>
              </w:tabs>
              <w:spacing w:line="276" w:lineRule="auto"/>
              <w:rPr>
                <w:lang w:val="en-US"/>
              </w:rPr>
            </w:pPr>
            <w:r>
              <w:rPr>
                <w:lang w:val="en-US"/>
              </w:rPr>
              <w:t>5.2.4. Beneficiarul va proceda la recepţia lucrărilor potrivit actelor normative şi va înştiinţa Antreprenorul referitor la decizia sa, transmiţând acestuia o copie a procesului verbal de recepţie la terminarea lucrărilor.</w:t>
            </w:r>
          </w:p>
          <w:p w14:paraId="08EED2B9" w14:textId="77777777" w:rsidR="00E71894" w:rsidRDefault="00E71894" w:rsidP="00E71894">
            <w:pPr>
              <w:pStyle w:val="NormalWeb"/>
              <w:tabs>
                <w:tab w:val="left" w:pos="567"/>
              </w:tabs>
              <w:spacing w:line="276" w:lineRule="auto"/>
              <w:rPr>
                <w:lang w:val="en-US"/>
              </w:rPr>
            </w:pPr>
            <w:r>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D16B4A9" w14:textId="77777777" w:rsidR="00E71894" w:rsidRDefault="00E71894" w:rsidP="00E71894">
            <w:pPr>
              <w:pStyle w:val="NormalWeb"/>
              <w:tabs>
                <w:tab w:val="left" w:pos="567"/>
              </w:tabs>
              <w:spacing w:line="276" w:lineRule="auto"/>
              <w:rPr>
                <w:lang w:val="en-US"/>
              </w:rPr>
            </w:pPr>
            <w:r>
              <w:rPr>
                <w:lang w:val="en-US"/>
              </w:rPr>
              <w:t xml:space="preserve">5.2.6. Recepţia finală va fi efectuată conform prevederilor actelor normative. </w:t>
            </w:r>
          </w:p>
          <w:p w14:paraId="7B1D8CBC" w14:textId="77777777" w:rsidR="00E71894" w:rsidRDefault="00E71894" w:rsidP="00E71894">
            <w:pPr>
              <w:pStyle w:val="NormalWeb"/>
              <w:tabs>
                <w:tab w:val="left" w:pos="567"/>
              </w:tabs>
              <w:spacing w:line="276" w:lineRule="auto"/>
              <w:rPr>
                <w:lang w:val="en-US"/>
              </w:rPr>
            </w:pPr>
          </w:p>
          <w:p w14:paraId="37AD043B" w14:textId="77777777" w:rsidR="00E71894" w:rsidRDefault="00E71894" w:rsidP="00E71894">
            <w:pPr>
              <w:tabs>
                <w:tab w:val="left" w:pos="525"/>
              </w:tabs>
              <w:spacing w:line="276" w:lineRule="auto"/>
              <w:jc w:val="both"/>
              <w:rPr>
                <w:b/>
                <w:lang w:val="en-US"/>
              </w:rPr>
            </w:pPr>
            <w:r>
              <w:rPr>
                <w:b/>
                <w:lang w:val="en-US"/>
              </w:rPr>
              <w:t>6. REMEDIEREA DEFECTELOR</w:t>
            </w:r>
          </w:p>
          <w:p w14:paraId="03880FB3" w14:textId="77777777" w:rsidR="00E71894" w:rsidRDefault="00E71894" w:rsidP="00E71894">
            <w:pPr>
              <w:spacing w:line="276" w:lineRule="auto"/>
              <w:jc w:val="both"/>
              <w:rPr>
                <w:lang w:val="en-US"/>
              </w:rPr>
            </w:pPr>
            <w:r>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15CEE55A" w14:textId="77777777" w:rsidR="00E71894" w:rsidRDefault="00E71894" w:rsidP="00E71894">
            <w:pPr>
              <w:spacing w:line="276" w:lineRule="auto"/>
              <w:jc w:val="both"/>
              <w:rPr>
                <w:lang w:val="en-US"/>
              </w:rPr>
            </w:pPr>
            <w:r>
              <w:rPr>
                <w:lang w:val="en-US"/>
              </w:rPr>
              <w:t>6.2. Antreprenorul va remedia, fără costuri suplimentare pentru Beneficiar, orice defecte datorate faptului că materialele, echipamentele sau calitatea execuţiei nu sunt în conformitate cu prevederile Contractului.</w:t>
            </w:r>
          </w:p>
          <w:p w14:paraId="3D415E53" w14:textId="77777777" w:rsidR="00E71894" w:rsidRDefault="00E71894" w:rsidP="00E71894">
            <w:pPr>
              <w:spacing w:line="276" w:lineRule="auto"/>
              <w:jc w:val="both"/>
              <w:rPr>
                <w:lang w:val="en-US"/>
              </w:rPr>
            </w:pPr>
            <w:r>
              <w:rPr>
                <w:lang w:val="en-US"/>
              </w:rPr>
              <w:t>6.3. Remedierea defectelor calitative apărute din vina Antreprenorului, atât în perioada de execuţie, cât şi în perioada de garanţie stabilită, se face pe cheltuiala acestuia potrivit actelor normative.</w:t>
            </w:r>
          </w:p>
          <w:p w14:paraId="0FCC6B93" w14:textId="77777777" w:rsidR="00E71894" w:rsidRDefault="00E71894" w:rsidP="00E71894">
            <w:pPr>
              <w:pStyle w:val="NormalWeb"/>
              <w:tabs>
                <w:tab w:val="left" w:pos="567"/>
              </w:tabs>
              <w:spacing w:line="276" w:lineRule="auto"/>
              <w:rPr>
                <w:lang w:val="en-US"/>
              </w:rPr>
            </w:pPr>
          </w:p>
          <w:p w14:paraId="30479C94" w14:textId="77777777" w:rsidR="00E71894" w:rsidRDefault="00E71894" w:rsidP="00E71894">
            <w:pPr>
              <w:pStyle w:val="NormalWeb"/>
              <w:tabs>
                <w:tab w:val="left" w:pos="525"/>
              </w:tabs>
              <w:spacing w:line="276" w:lineRule="auto"/>
              <w:rPr>
                <w:lang w:val="en-US"/>
              </w:rPr>
            </w:pPr>
            <w:r>
              <w:rPr>
                <w:b/>
                <w:lang w:val="en-US"/>
              </w:rPr>
              <w:t>7. DREPTURILE ŞI OBLIGAŢIUNILE ANTREPRENORULUI ŞI ALE BENEFICIARULUI</w:t>
            </w:r>
          </w:p>
          <w:p w14:paraId="464E99C1" w14:textId="77777777" w:rsidR="00E71894" w:rsidRDefault="00E71894" w:rsidP="00E71894">
            <w:pPr>
              <w:tabs>
                <w:tab w:val="left" w:pos="2625"/>
              </w:tabs>
              <w:spacing w:after="200" w:line="276" w:lineRule="auto"/>
              <w:contextualSpacing/>
              <w:jc w:val="both"/>
              <w:rPr>
                <w:lang w:val="en-US"/>
              </w:rPr>
            </w:pPr>
            <w:r>
              <w:rPr>
                <w:lang w:val="en-US"/>
              </w:rPr>
              <w:lastRenderedPageBreak/>
              <w:t>7.1. Întreaga documentaţie necesară pentru executarea lucrărilor contractate se pune de către Beneficiar la dispoziţia Antreprenorului în două exemplare.</w:t>
            </w:r>
          </w:p>
          <w:p w14:paraId="506D5F99" w14:textId="77777777" w:rsidR="00E71894" w:rsidRDefault="00E71894" w:rsidP="00E71894">
            <w:pPr>
              <w:tabs>
                <w:tab w:val="left" w:pos="2625"/>
              </w:tabs>
              <w:spacing w:after="200" w:line="276" w:lineRule="auto"/>
              <w:contextualSpacing/>
              <w:jc w:val="both"/>
              <w:rPr>
                <w:lang w:val="en-US"/>
              </w:rPr>
            </w:pPr>
            <w:r>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0EF94C4C" w14:textId="77777777" w:rsidR="00E71894" w:rsidRDefault="00E71894" w:rsidP="00E71894">
            <w:pPr>
              <w:tabs>
                <w:tab w:val="left" w:pos="2625"/>
              </w:tabs>
              <w:spacing w:after="200" w:line="276" w:lineRule="auto"/>
              <w:contextualSpacing/>
              <w:jc w:val="both"/>
              <w:rPr>
                <w:lang w:val="en-US"/>
              </w:rPr>
            </w:pPr>
            <w:r>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0CF0BFAD" w14:textId="77777777" w:rsidR="00E71894" w:rsidRDefault="00E71894" w:rsidP="00E71894">
            <w:pPr>
              <w:tabs>
                <w:tab w:val="left" w:pos="2625"/>
              </w:tabs>
              <w:spacing w:after="200" w:line="276" w:lineRule="auto"/>
              <w:contextualSpacing/>
              <w:jc w:val="both"/>
              <w:rPr>
                <w:lang w:val="en-US"/>
              </w:rPr>
            </w:pPr>
            <w:r>
              <w:rPr>
                <w:lang w:val="en-US"/>
              </w:rPr>
              <w:t xml:space="preserve">7.4. Documentaţia pusă la dispoziţia Antreprenorului se repartizează astfel: </w:t>
            </w:r>
          </w:p>
          <w:p w14:paraId="0AF60EF1" w14:textId="77777777" w:rsidR="00E71894" w:rsidRDefault="00E71894" w:rsidP="00E71894">
            <w:pPr>
              <w:tabs>
                <w:tab w:val="left" w:pos="1276"/>
              </w:tabs>
              <w:spacing w:line="276" w:lineRule="auto"/>
              <w:jc w:val="both"/>
              <w:rPr>
                <w:lang w:val="en-US"/>
              </w:rPr>
            </w:pPr>
            <w:r>
              <w:rPr>
                <w:lang w:val="en-US"/>
              </w:rPr>
              <w:t>a) un exemplar rămâne la dispoziţia Antreprenorului,</w:t>
            </w:r>
          </w:p>
          <w:p w14:paraId="1CA7E4C8" w14:textId="77777777" w:rsidR="00E71894" w:rsidRDefault="00E71894" w:rsidP="00E71894">
            <w:pPr>
              <w:tabs>
                <w:tab w:val="left" w:pos="1276"/>
              </w:tabs>
              <w:spacing w:line="276" w:lineRule="auto"/>
              <w:jc w:val="both"/>
              <w:rPr>
                <w:lang w:val="en-US"/>
              </w:rPr>
            </w:pPr>
            <w:r>
              <w:rPr>
                <w:lang w:val="en-US"/>
              </w:rPr>
              <w:t>b) un exemplar</w:t>
            </w:r>
            <w:r>
              <w:t xml:space="preserve"> </w:t>
            </w:r>
            <w:r>
              <w:rPr>
                <w:lang w:val="en-US"/>
              </w:rPr>
              <w:t xml:space="preserve">va fi ţinut de către acesta la dispoziţie pentru consultare de către Inspectoratul Național pentru Supraveghere Tehnică, precum şi de către alte persoane autorizate, inclusiv dirigintele de șantier. </w:t>
            </w:r>
          </w:p>
          <w:p w14:paraId="70008D18" w14:textId="77777777" w:rsidR="00E71894" w:rsidRDefault="00E71894" w:rsidP="00E71894">
            <w:pPr>
              <w:tabs>
                <w:tab w:val="left" w:pos="1276"/>
              </w:tabs>
              <w:spacing w:line="276" w:lineRule="auto"/>
              <w:jc w:val="both"/>
              <w:rPr>
                <w:lang w:val="en-US"/>
              </w:rPr>
            </w:pPr>
            <w:r>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31B3A6" w14:textId="77777777" w:rsidR="00E71894" w:rsidRDefault="00E71894" w:rsidP="00E71894">
            <w:pPr>
              <w:tabs>
                <w:tab w:val="left" w:pos="1276"/>
              </w:tabs>
              <w:spacing w:line="276" w:lineRule="auto"/>
              <w:jc w:val="both"/>
              <w:rPr>
                <w:lang w:val="en-US"/>
              </w:rPr>
            </w:pPr>
            <w:r>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6DC5D0BA" w14:textId="77777777" w:rsidR="00E71894" w:rsidRDefault="00E71894" w:rsidP="00E71894">
            <w:pPr>
              <w:tabs>
                <w:tab w:val="left" w:pos="1276"/>
              </w:tabs>
              <w:spacing w:line="276" w:lineRule="auto"/>
              <w:jc w:val="both"/>
              <w:rPr>
                <w:lang w:val="en-US"/>
              </w:rPr>
            </w:pPr>
            <w:r>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8E55F36" w14:textId="77777777" w:rsidR="00E71894" w:rsidRDefault="00E71894" w:rsidP="00E71894">
            <w:pPr>
              <w:tabs>
                <w:tab w:val="left" w:pos="1276"/>
              </w:tabs>
              <w:spacing w:line="276" w:lineRule="auto"/>
              <w:jc w:val="both"/>
              <w:rPr>
                <w:lang w:val="en-US"/>
              </w:rPr>
            </w:pPr>
            <w:r>
              <w:rPr>
                <w:lang w:val="en-US"/>
              </w:rPr>
              <w:t xml:space="preserve">7.8. La lucrările la care se fac încercări, se consideră calitatea probei îndeplinită atâta timp cât rezultatele se înscriu în limitele admise prin reglementările tehnice. </w:t>
            </w:r>
          </w:p>
          <w:p w14:paraId="72828D54" w14:textId="77777777" w:rsidR="00E71894" w:rsidRDefault="00E71894" w:rsidP="00E71894">
            <w:pPr>
              <w:tabs>
                <w:tab w:val="left" w:pos="1276"/>
              </w:tabs>
              <w:spacing w:line="276" w:lineRule="auto"/>
              <w:jc w:val="both"/>
              <w:rPr>
                <w:lang w:val="en-US"/>
              </w:rPr>
            </w:pPr>
            <w:r>
              <w:rPr>
                <w:lang w:val="en-US"/>
              </w:rPr>
              <w:t>7.9.</w:t>
            </w:r>
            <w:r>
              <w:rPr>
                <w:sz w:val="20"/>
                <w:szCs w:val="20"/>
                <w:lang w:val="en-US"/>
              </w:rPr>
              <w:t xml:space="preserve"> </w:t>
            </w:r>
            <w:r>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574D33E" w14:textId="77777777" w:rsidR="00E71894" w:rsidRDefault="00E71894" w:rsidP="00E71894">
            <w:pPr>
              <w:tabs>
                <w:tab w:val="left" w:pos="1276"/>
              </w:tabs>
              <w:spacing w:line="276" w:lineRule="auto"/>
              <w:jc w:val="both"/>
              <w:rPr>
                <w:lang w:val="en-US"/>
              </w:rPr>
            </w:pPr>
            <w:r>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DD8B196" w14:textId="77777777" w:rsidR="00E71894" w:rsidRDefault="00E71894" w:rsidP="00E71894">
            <w:pPr>
              <w:tabs>
                <w:tab w:val="left" w:pos="1276"/>
              </w:tabs>
              <w:spacing w:line="276" w:lineRule="auto"/>
              <w:jc w:val="both"/>
              <w:rPr>
                <w:lang w:val="en-US"/>
              </w:rPr>
            </w:pPr>
            <w:r>
              <w:rPr>
                <w:lang w:val="en-US"/>
              </w:rPr>
              <w:lastRenderedPageBreak/>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3D21ACF2" w14:textId="77777777" w:rsidR="00E71894" w:rsidRDefault="00E71894" w:rsidP="00E71894">
            <w:pPr>
              <w:tabs>
                <w:tab w:val="left" w:pos="1276"/>
              </w:tabs>
              <w:spacing w:line="276" w:lineRule="auto"/>
              <w:jc w:val="both"/>
              <w:rPr>
                <w:lang w:val="en-US"/>
              </w:rPr>
            </w:pPr>
            <w:r>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4FF49781" w14:textId="77777777" w:rsidR="00E71894" w:rsidRDefault="00E71894" w:rsidP="00E71894">
            <w:pPr>
              <w:tabs>
                <w:tab w:val="left" w:pos="1276"/>
              </w:tabs>
              <w:spacing w:line="276" w:lineRule="auto"/>
              <w:jc w:val="both"/>
              <w:rPr>
                <w:lang w:val="en-US"/>
              </w:rPr>
            </w:pPr>
            <w:r>
              <w:rPr>
                <w:lang w:val="en-US"/>
              </w:rPr>
              <w:t xml:space="preserve">7.13. Pentru verificarea trasării de către Beneficiar sau proiectant, Antreprenorul este obligat să protejeze şi să păstreze toate reperele, bornele sau alte obiecte folosite la trasarea lucrărilor. </w:t>
            </w:r>
          </w:p>
          <w:p w14:paraId="756516A9" w14:textId="77777777" w:rsidR="00E71894" w:rsidRDefault="00E71894" w:rsidP="00E71894">
            <w:pPr>
              <w:tabs>
                <w:tab w:val="left" w:pos="1276"/>
              </w:tabs>
              <w:spacing w:line="276" w:lineRule="auto"/>
              <w:jc w:val="both"/>
              <w:rPr>
                <w:lang w:val="en-US"/>
              </w:rPr>
            </w:pPr>
            <w:r>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22359B0" w14:textId="77777777" w:rsidR="00E71894" w:rsidRDefault="00E71894" w:rsidP="00E71894">
            <w:pPr>
              <w:tabs>
                <w:tab w:val="left" w:pos="1276"/>
              </w:tabs>
              <w:spacing w:line="276" w:lineRule="auto"/>
              <w:jc w:val="both"/>
              <w:rPr>
                <w:lang w:val="en-US"/>
              </w:rPr>
            </w:pPr>
            <w:r>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1349E5C" w14:textId="77777777" w:rsidR="00E71894" w:rsidRDefault="00E71894" w:rsidP="00E71894">
            <w:pPr>
              <w:tabs>
                <w:tab w:val="left" w:pos="1276"/>
              </w:tabs>
              <w:spacing w:line="276" w:lineRule="auto"/>
              <w:jc w:val="both"/>
              <w:rPr>
                <w:lang w:val="en-US"/>
              </w:rPr>
            </w:pPr>
            <w:r>
              <w:rPr>
                <w:lang w:val="en-US"/>
              </w:rPr>
              <w:t xml:space="preserve">7.16. Pe parcursul executării lucrărilor, Beneficiarul are dreptul să dispună în scris: </w:t>
            </w:r>
          </w:p>
          <w:p w14:paraId="3AAC1F11" w14:textId="77777777" w:rsidR="00E71894" w:rsidRDefault="00E71894" w:rsidP="00E71894">
            <w:pPr>
              <w:pStyle w:val="Listparagraf"/>
              <w:numPr>
                <w:ilvl w:val="0"/>
                <w:numId w:val="41"/>
              </w:numPr>
              <w:tabs>
                <w:tab w:val="clear" w:pos="1134"/>
                <w:tab w:val="left" w:pos="345"/>
              </w:tabs>
              <w:spacing w:line="276" w:lineRule="auto"/>
              <w:ind w:left="0" w:firstLine="0"/>
              <w:contextualSpacing/>
            </w:pPr>
            <w:r>
              <w:t xml:space="preserve">îndepărtarea de pe şantier a oricăror materiale care sunt calitativ necorespunzătoare; </w:t>
            </w:r>
          </w:p>
          <w:p w14:paraId="78309B60" w14:textId="77777777" w:rsidR="00E71894" w:rsidRDefault="00E71894" w:rsidP="00E71894">
            <w:pPr>
              <w:numPr>
                <w:ilvl w:val="0"/>
                <w:numId w:val="41"/>
              </w:numPr>
              <w:tabs>
                <w:tab w:val="left" w:pos="345"/>
              </w:tabs>
              <w:spacing w:line="276" w:lineRule="auto"/>
              <w:ind w:left="0" w:firstLine="0"/>
              <w:jc w:val="both"/>
              <w:rPr>
                <w:lang w:val="en-US"/>
              </w:rPr>
            </w:pPr>
            <w:r>
              <w:rPr>
                <w:lang w:val="en-US"/>
              </w:rPr>
              <w:t xml:space="preserve">înlocuirea materialelor necorespunzătoare calitativ cu altele corespunzătoare; </w:t>
            </w:r>
          </w:p>
          <w:p w14:paraId="7BC5A7A9" w14:textId="77777777" w:rsidR="00E71894" w:rsidRDefault="00E71894" w:rsidP="00E71894">
            <w:pPr>
              <w:numPr>
                <w:ilvl w:val="0"/>
                <w:numId w:val="41"/>
              </w:numPr>
              <w:tabs>
                <w:tab w:val="left" w:pos="345"/>
              </w:tabs>
              <w:spacing w:line="276" w:lineRule="auto"/>
              <w:ind w:left="0" w:firstLine="0"/>
              <w:jc w:val="both"/>
              <w:rPr>
                <w:lang w:val="en-US"/>
              </w:rPr>
            </w:pPr>
            <w:r>
              <w:rPr>
                <w:lang w:val="en-US"/>
              </w:rPr>
              <w:t xml:space="preserve">îndepărtarea sau refacerea oricărei lucrări sau părţi de lucrare necorespunzătoare din punct de vedere calitativ. </w:t>
            </w:r>
          </w:p>
          <w:p w14:paraId="68BDECE9" w14:textId="77777777" w:rsidR="00E71894" w:rsidRDefault="00E71894" w:rsidP="00E71894">
            <w:pPr>
              <w:tabs>
                <w:tab w:val="left" w:pos="314"/>
              </w:tabs>
              <w:spacing w:line="276" w:lineRule="auto"/>
              <w:jc w:val="both"/>
              <w:rPr>
                <w:lang w:val="en-US"/>
              </w:rPr>
            </w:pPr>
            <w:r>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936A3D9" w14:textId="77777777" w:rsidR="00E71894" w:rsidRDefault="00E71894" w:rsidP="00E71894">
            <w:pPr>
              <w:tabs>
                <w:tab w:val="left" w:pos="314"/>
              </w:tabs>
              <w:spacing w:line="276" w:lineRule="auto"/>
              <w:jc w:val="both"/>
              <w:rPr>
                <w:lang w:val="en-US"/>
              </w:rPr>
            </w:pPr>
            <w:r>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038A9AE" w14:textId="77777777" w:rsidR="00E71894" w:rsidRDefault="00E71894" w:rsidP="00E71894">
            <w:pPr>
              <w:tabs>
                <w:tab w:val="left" w:pos="314"/>
              </w:tabs>
              <w:spacing w:line="276" w:lineRule="auto"/>
              <w:jc w:val="both"/>
              <w:rPr>
                <w:lang w:val="en-US"/>
              </w:rPr>
            </w:pPr>
            <w:r>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8D236A1" w14:textId="77777777" w:rsidR="00E71894" w:rsidRDefault="00E71894" w:rsidP="00E71894">
            <w:pPr>
              <w:tabs>
                <w:tab w:val="left" w:pos="314"/>
              </w:tabs>
              <w:spacing w:line="276" w:lineRule="auto"/>
              <w:jc w:val="both"/>
              <w:rPr>
                <w:lang w:val="en-US"/>
              </w:rPr>
            </w:pPr>
            <w:r>
              <w:rPr>
                <w:lang w:val="en-US"/>
              </w:rPr>
              <w:t xml:space="preserve">7.20. Lucrările suplimentare față de cele contractate, considerate necesare de Antreprenor, nu pot fi demarate sau executate fără modificarea prin Acord adițional a prezentului contract. </w:t>
            </w:r>
          </w:p>
          <w:p w14:paraId="73867DBA" w14:textId="77777777" w:rsidR="00E71894" w:rsidRDefault="00E71894" w:rsidP="00E71894">
            <w:pPr>
              <w:tabs>
                <w:tab w:val="left" w:pos="314"/>
              </w:tabs>
              <w:spacing w:line="276" w:lineRule="auto"/>
              <w:jc w:val="both"/>
              <w:rPr>
                <w:lang w:val="en-US"/>
              </w:rPr>
            </w:pPr>
            <w:r>
              <w:rPr>
                <w:lang w:val="en-US"/>
              </w:rPr>
              <w:t>7.21. Antreprenorul răspunde pentru defectele ascunse ale construcției, în conformitate cu prevederile actelor normative.</w:t>
            </w:r>
          </w:p>
          <w:p w14:paraId="09922E1A" w14:textId="77777777" w:rsidR="00E71894" w:rsidRDefault="00E71894" w:rsidP="00E71894">
            <w:pPr>
              <w:pStyle w:val="NormalWeb"/>
              <w:tabs>
                <w:tab w:val="left" w:pos="525"/>
              </w:tabs>
              <w:spacing w:line="276" w:lineRule="auto"/>
              <w:rPr>
                <w:lang w:val="en-US"/>
              </w:rPr>
            </w:pPr>
            <w:r>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47FF53B7" w14:textId="77777777" w:rsidR="00E71894" w:rsidRDefault="00E71894" w:rsidP="00E71894">
            <w:pPr>
              <w:pStyle w:val="NormalWeb"/>
              <w:tabs>
                <w:tab w:val="left" w:pos="525"/>
              </w:tabs>
              <w:spacing w:line="276" w:lineRule="auto"/>
              <w:rPr>
                <w:lang w:val="en-US"/>
              </w:rPr>
            </w:pPr>
          </w:p>
          <w:p w14:paraId="293B7D22" w14:textId="77777777" w:rsidR="00E71894" w:rsidRDefault="00E71894" w:rsidP="00E71894">
            <w:pPr>
              <w:pStyle w:val="NormalWeb"/>
              <w:tabs>
                <w:tab w:val="left" w:pos="525"/>
              </w:tabs>
              <w:spacing w:line="276" w:lineRule="auto"/>
              <w:rPr>
                <w:b/>
                <w:lang w:val="en-US"/>
              </w:rPr>
            </w:pPr>
            <w:r>
              <w:rPr>
                <w:b/>
                <w:lang w:val="en-US"/>
              </w:rPr>
              <w:t>8. MODIFICĂRI</w:t>
            </w:r>
          </w:p>
          <w:p w14:paraId="6A3C392C" w14:textId="77777777" w:rsidR="00E71894" w:rsidRDefault="00E71894" w:rsidP="00E71894">
            <w:pPr>
              <w:tabs>
                <w:tab w:val="left" w:pos="360"/>
              </w:tabs>
              <w:spacing w:line="276" w:lineRule="auto"/>
              <w:jc w:val="both"/>
              <w:rPr>
                <w:lang w:val="en-US"/>
              </w:rPr>
            </w:pPr>
            <w:r>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236A3330" w14:textId="77777777" w:rsidR="00E71894" w:rsidRDefault="00E71894" w:rsidP="00E71894">
            <w:pPr>
              <w:tabs>
                <w:tab w:val="left" w:pos="360"/>
              </w:tabs>
              <w:spacing w:line="276" w:lineRule="auto"/>
              <w:jc w:val="both"/>
              <w:rPr>
                <w:lang w:val="en-US"/>
              </w:rPr>
            </w:pPr>
          </w:p>
          <w:p w14:paraId="3C3A88FC" w14:textId="77777777" w:rsidR="00E71894" w:rsidRDefault="00E71894" w:rsidP="00E71894">
            <w:pPr>
              <w:tabs>
                <w:tab w:val="left" w:pos="360"/>
              </w:tabs>
              <w:spacing w:line="276" w:lineRule="auto"/>
              <w:jc w:val="both"/>
              <w:rPr>
                <w:lang w:val="en-US"/>
              </w:rPr>
            </w:pPr>
            <w:r>
              <w:rPr>
                <w:b/>
                <w:lang w:val="en-US"/>
              </w:rPr>
              <w:lastRenderedPageBreak/>
              <w:t>9. AJUSTAREA PREŢULUI CONTRACTULUI</w:t>
            </w:r>
          </w:p>
          <w:p w14:paraId="2CA60F81" w14:textId="77777777" w:rsidR="00E71894" w:rsidRDefault="00E71894" w:rsidP="00E71894">
            <w:pPr>
              <w:spacing w:line="276" w:lineRule="auto"/>
              <w:jc w:val="both"/>
            </w:pPr>
            <w:r>
              <w:rPr>
                <w:lang w:val="en-US"/>
              </w:rPr>
              <w:t xml:space="preserve">9.1. </w:t>
            </w:r>
            <w:r>
              <w:t xml:space="preserve">Ajustarea prețului contractului pe parcursul derulării contractului aflat în perioada sa de valabilitate se va efectua conform prevederilor actelor normative aplicabile în domeniul achiziţiilor publice. </w:t>
            </w:r>
          </w:p>
          <w:p w14:paraId="79AD872D" w14:textId="77777777" w:rsidR="00E71894" w:rsidRDefault="00E71894" w:rsidP="00E71894">
            <w:pPr>
              <w:tabs>
                <w:tab w:val="left" w:pos="360"/>
              </w:tabs>
              <w:spacing w:line="276" w:lineRule="auto"/>
              <w:jc w:val="both"/>
              <w:rPr>
                <w:lang w:val="en-US"/>
              </w:rPr>
            </w:pPr>
            <w:r>
              <w:t>9.2.</w:t>
            </w:r>
            <w:r>
              <w:rPr>
                <w:color w:val="333333"/>
                <w:shd w:val="clear" w:color="auto" w:fill="FFFFFF"/>
              </w:rPr>
              <w:t xml:space="preserve"> </w:t>
            </w:r>
            <w: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rPr>
              <w:t>între părți la semnarea acestuia și nu poate fi modificată pe durata executării</w:t>
            </w:r>
            <w:r>
              <w:t>, potrivit Regulamentului privind ajustarea periodică a valorii contractelor de achiziții publice cu executare continuă, încheiate pe un termen mai mare de un an, aprobat prin Hotărârea Guvernului nr. 1129/2018).</w:t>
            </w:r>
          </w:p>
          <w:p w14:paraId="1127B5D9" w14:textId="77777777" w:rsidR="00E71894" w:rsidRDefault="00E71894" w:rsidP="00E71894">
            <w:pPr>
              <w:tabs>
                <w:tab w:val="left" w:pos="360"/>
              </w:tabs>
              <w:spacing w:line="276" w:lineRule="auto"/>
              <w:jc w:val="both"/>
              <w:rPr>
                <w:lang w:val="en-US"/>
              </w:rPr>
            </w:pPr>
          </w:p>
          <w:p w14:paraId="3B77F9E8" w14:textId="77777777" w:rsidR="00E71894" w:rsidRDefault="00E71894" w:rsidP="00E71894">
            <w:pPr>
              <w:tabs>
                <w:tab w:val="left" w:pos="555"/>
                <w:tab w:val="left" w:pos="4365"/>
              </w:tabs>
              <w:spacing w:line="276" w:lineRule="auto"/>
              <w:jc w:val="both"/>
              <w:rPr>
                <w:b/>
                <w:lang w:val="en-US"/>
              </w:rPr>
            </w:pPr>
            <w:r>
              <w:rPr>
                <w:b/>
                <w:lang w:val="en-US"/>
              </w:rPr>
              <w:t xml:space="preserve">10. ANTREPRENORUL ŞI SUBANTREPRENORII </w:t>
            </w:r>
          </w:p>
          <w:p w14:paraId="04BB1C57" w14:textId="77777777" w:rsidR="00E71894" w:rsidRDefault="00E71894" w:rsidP="00E71894">
            <w:pPr>
              <w:tabs>
                <w:tab w:val="left" w:pos="4365"/>
              </w:tabs>
              <w:spacing w:line="276" w:lineRule="auto"/>
              <w:jc w:val="both"/>
              <w:rPr>
                <w:lang w:val="en-US"/>
              </w:rPr>
            </w:pPr>
            <w:r>
              <w:rPr>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193AEE07" w14:textId="77777777" w:rsidR="00E71894" w:rsidRDefault="00E71894" w:rsidP="00E71894">
            <w:pPr>
              <w:tabs>
                <w:tab w:val="left" w:pos="4365"/>
              </w:tabs>
              <w:spacing w:before="240" w:after="240" w:line="276" w:lineRule="auto"/>
              <w:contextualSpacing/>
              <w:jc w:val="both"/>
              <w:rPr>
                <w:lang w:val="en-US"/>
              </w:rPr>
            </w:pPr>
            <w:r>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4CA53C5" w14:textId="77777777" w:rsidR="00E71894" w:rsidRDefault="00E71894" w:rsidP="00E71894">
            <w:pPr>
              <w:tabs>
                <w:tab w:val="left" w:pos="4365"/>
              </w:tabs>
              <w:spacing w:before="240" w:after="240" w:line="276" w:lineRule="auto"/>
              <w:contextualSpacing/>
              <w:jc w:val="both"/>
            </w:pPr>
            <w:r>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t>documentația de atribuire.</w:t>
            </w:r>
          </w:p>
          <w:p w14:paraId="60FC5C25" w14:textId="77777777" w:rsidR="00E71894" w:rsidRDefault="00E71894" w:rsidP="00E71894">
            <w:pPr>
              <w:tabs>
                <w:tab w:val="left" w:pos="4365"/>
              </w:tabs>
              <w:spacing w:before="240" w:after="240" w:line="276" w:lineRule="auto"/>
              <w:contextualSpacing/>
              <w:jc w:val="both"/>
              <w:rPr>
                <w:lang w:val="en-US"/>
              </w:rPr>
            </w:pPr>
            <w:r>
              <w:rPr>
                <w:lang w:val="en-US"/>
              </w:rPr>
              <w:t>10.4. Înlocuirea/implicarea de noi subcontractanţi nu diminueaza în nici o situaţie răspunderea Antreprenorului în ceea ce priveşte modul de îndeplinire a contractului.</w:t>
            </w:r>
          </w:p>
          <w:p w14:paraId="4C67DE64" w14:textId="77777777" w:rsidR="00E71894" w:rsidRDefault="00E71894" w:rsidP="00E71894">
            <w:pPr>
              <w:tabs>
                <w:tab w:val="left" w:pos="4365"/>
              </w:tabs>
              <w:spacing w:before="240" w:after="240" w:line="276" w:lineRule="auto"/>
              <w:contextualSpacing/>
              <w:jc w:val="both"/>
              <w:rPr>
                <w:lang w:val="en-US"/>
              </w:rPr>
            </w:pPr>
            <w:r>
              <w:rPr>
                <w:lang w:val="en-US"/>
              </w:rPr>
              <w:t>10.5. Angajarea forţei de muncă pe bază de acord nu este considerată obiectul unei subcontractări.</w:t>
            </w:r>
          </w:p>
          <w:p w14:paraId="47CB9232" w14:textId="77777777" w:rsidR="00E71894" w:rsidRDefault="00E71894" w:rsidP="00E71894">
            <w:pPr>
              <w:tabs>
                <w:tab w:val="left" w:pos="4365"/>
              </w:tabs>
              <w:spacing w:line="276" w:lineRule="auto"/>
              <w:jc w:val="both"/>
              <w:rPr>
                <w:b/>
                <w:lang w:val="en-US"/>
              </w:rPr>
            </w:pPr>
          </w:p>
          <w:p w14:paraId="67B46945" w14:textId="77777777" w:rsidR="00E71894" w:rsidRDefault="00E71894" w:rsidP="00E71894">
            <w:pPr>
              <w:tabs>
                <w:tab w:val="left" w:pos="4365"/>
              </w:tabs>
              <w:spacing w:line="276" w:lineRule="auto"/>
              <w:jc w:val="both"/>
              <w:rPr>
                <w:lang w:val="en-US"/>
              </w:rPr>
            </w:pPr>
            <w:r>
              <w:rPr>
                <w:b/>
                <w:lang w:val="en-US"/>
              </w:rPr>
              <w:t>11. FORȚA DE MUNCĂ</w:t>
            </w:r>
          </w:p>
          <w:p w14:paraId="0F37657E" w14:textId="77777777" w:rsidR="00E71894" w:rsidRDefault="00E71894" w:rsidP="00E71894">
            <w:pPr>
              <w:pStyle w:val="Listparagraf"/>
              <w:tabs>
                <w:tab w:val="left" w:pos="795"/>
              </w:tabs>
              <w:spacing w:line="276" w:lineRule="auto"/>
              <w:ind w:left="-14"/>
            </w:pPr>
            <w:r>
              <w:t xml:space="preserve">Antreprenorul şi subantreprenorii vor îndeplini toate formalităţile necesare angajării întregii forţe de muncă pentru executarea lucrărilor contractate în conformitate cu prevederile actelor normative în domeniul </w:t>
            </w:r>
            <w:r>
              <w:rPr>
                <w:lang w:val="ro-RO"/>
              </w:rPr>
              <w:t>securității şi sănătății în muncă</w:t>
            </w:r>
            <w:r>
              <w:t>.</w:t>
            </w:r>
          </w:p>
          <w:p w14:paraId="5B3D5C0D" w14:textId="77777777" w:rsidR="00E71894" w:rsidRDefault="00E71894" w:rsidP="00E71894">
            <w:pPr>
              <w:pStyle w:val="Listparagraf"/>
              <w:tabs>
                <w:tab w:val="left" w:pos="795"/>
              </w:tabs>
              <w:spacing w:line="276" w:lineRule="auto"/>
              <w:ind w:left="-15"/>
            </w:pPr>
          </w:p>
          <w:p w14:paraId="5C015149" w14:textId="77777777" w:rsidR="00E71894" w:rsidRDefault="00E71894" w:rsidP="00E71894">
            <w:pPr>
              <w:tabs>
                <w:tab w:val="left" w:pos="795"/>
              </w:tabs>
              <w:spacing w:line="276" w:lineRule="auto"/>
              <w:jc w:val="both"/>
              <w:rPr>
                <w:lang w:val="en-US"/>
              </w:rPr>
            </w:pPr>
            <w:r>
              <w:rPr>
                <w:b/>
                <w:lang w:val="en-US"/>
              </w:rPr>
              <w:t>12. MATERIALELE ŞI EXECUŢIA LUCRĂRILOR</w:t>
            </w:r>
          </w:p>
          <w:p w14:paraId="3998534F" w14:textId="77777777" w:rsidR="00E71894" w:rsidRDefault="00E71894" w:rsidP="00E71894">
            <w:pPr>
              <w:pStyle w:val="NormalWeb"/>
              <w:tabs>
                <w:tab w:val="left" w:pos="0"/>
              </w:tabs>
              <w:spacing w:line="276" w:lineRule="auto"/>
              <w:rPr>
                <w:lang w:val="en-US"/>
              </w:rPr>
            </w:pPr>
            <w:r>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3C0C5DB" w14:textId="77777777" w:rsidR="00E71894" w:rsidRDefault="00E71894" w:rsidP="00E71894">
            <w:pPr>
              <w:pStyle w:val="NormalWeb"/>
              <w:tabs>
                <w:tab w:val="left" w:pos="0"/>
              </w:tabs>
              <w:spacing w:line="276" w:lineRule="auto"/>
              <w:rPr>
                <w:lang w:val="en-US"/>
              </w:rPr>
            </w:pPr>
            <w:r>
              <w:rPr>
                <w:lang w:val="en-US"/>
              </w:rPr>
              <w:t xml:space="preserve">12.2. Costul probelor şi încercărilor va fi suportat de Antreprenor, dacă acesta este prevăzut în documentaţie, în caz contrar cheltuielile vor fi suportate de Beneficiar. </w:t>
            </w:r>
          </w:p>
          <w:p w14:paraId="35733954" w14:textId="77777777" w:rsidR="00E71894" w:rsidRDefault="00E71894" w:rsidP="00E71894">
            <w:pPr>
              <w:pStyle w:val="NormalWeb"/>
              <w:tabs>
                <w:tab w:val="left" w:pos="284"/>
              </w:tabs>
              <w:spacing w:line="276" w:lineRule="auto"/>
              <w:rPr>
                <w:lang w:val="en-US"/>
              </w:rPr>
            </w:pPr>
            <w:r>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6B0C08" w14:textId="77777777" w:rsidR="00E71894" w:rsidRDefault="00E71894" w:rsidP="00E71894">
            <w:pPr>
              <w:pStyle w:val="NormalWeb"/>
              <w:tabs>
                <w:tab w:val="left" w:pos="284"/>
              </w:tabs>
              <w:spacing w:line="276" w:lineRule="auto"/>
              <w:rPr>
                <w:lang w:val="en-US"/>
              </w:rPr>
            </w:pPr>
            <w:r>
              <w:rPr>
                <w:lang w:val="en-US"/>
              </w:rPr>
              <w:lastRenderedPageBreak/>
              <w:t xml:space="preserve">12.4. Beneficiarul, proiectantul sau orice altă persoană autorizată de aceştia au acces tot timpul la lucrări pe şantier şi în locurile unde se pregăteşte lucrarea, în depozite de materiale prefabricate. </w:t>
            </w:r>
          </w:p>
          <w:p w14:paraId="45B95171" w14:textId="77777777" w:rsidR="00E71894" w:rsidRDefault="00E71894" w:rsidP="00E71894">
            <w:pPr>
              <w:pStyle w:val="NormalWeb"/>
              <w:tabs>
                <w:tab w:val="left" w:pos="284"/>
              </w:tabs>
              <w:spacing w:line="276" w:lineRule="auto"/>
              <w:rPr>
                <w:lang w:val="en-US"/>
              </w:rPr>
            </w:pPr>
            <w:r>
              <w:rPr>
                <w:lang w:val="en-US"/>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14:paraId="71764147" w14:textId="77777777" w:rsidR="00E71894" w:rsidRDefault="00E71894" w:rsidP="00E71894">
            <w:pPr>
              <w:pStyle w:val="NormalWeb"/>
              <w:tabs>
                <w:tab w:val="left" w:pos="284"/>
              </w:tabs>
              <w:spacing w:line="276" w:lineRule="auto"/>
              <w:rPr>
                <w:lang w:val="en-US"/>
              </w:rPr>
            </w:pPr>
            <w:r>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0B329D7" w14:textId="77777777" w:rsidR="00E71894" w:rsidRDefault="00E71894" w:rsidP="00E71894">
            <w:pPr>
              <w:pStyle w:val="NormalWeb"/>
              <w:tabs>
                <w:tab w:val="left" w:pos="284"/>
              </w:tabs>
              <w:spacing w:line="276" w:lineRule="auto"/>
              <w:rPr>
                <w:lang w:val="en-US"/>
              </w:rPr>
            </w:pPr>
            <w:r>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5459106B" w14:textId="77777777" w:rsidR="00E71894" w:rsidRDefault="00E71894" w:rsidP="00E71894">
            <w:pPr>
              <w:tabs>
                <w:tab w:val="left" w:pos="360"/>
              </w:tabs>
              <w:spacing w:line="276" w:lineRule="auto"/>
              <w:jc w:val="both"/>
              <w:rPr>
                <w:lang w:val="en-US"/>
              </w:rPr>
            </w:pPr>
            <w:r>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7D7C79D" w14:textId="77777777" w:rsidR="00E71894" w:rsidRDefault="00E71894" w:rsidP="00E71894">
            <w:pPr>
              <w:tabs>
                <w:tab w:val="left" w:pos="360"/>
              </w:tabs>
              <w:spacing w:line="276" w:lineRule="auto"/>
              <w:jc w:val="both"/>
              <w:rPr>
                <w:lang w:val="en-US"/>
              </w:rPr>
            </w:pPr>
          </w:p>
          <w:p w14:paraId="2C11BDB5" w14:textId="77777777" w:rsidR="00E71894" w:rsidRDefault="00E71894" w:rsidP="00E71894">
            <w:pPr>
              <w:tabs>
                <w:tab w:val="left" w:pos="525"/>
              </w:tabs>
              <w:spacing w:line="276" w:lineRule="auto"/>
              <w:jc w:val="both"/>
              <w:rPr>
                <w:lang w:val="en-US"/>
              </w:rPr>
            </w:pPr>
            <w:r>
              <w:rPr>
                <w:b/>
                <w:lang w:val="en-US"/>
              </w:rPr>
              <w:t>13. PERIOADA DE GARANŢIE ŞI REMEDIERI ÎN PERIOADA DE GARANŢIE</w:t>
            </w:r>
          </w:p>
          <w:p w14:paraId="3FA7A358" w14:textId="77777777" w:rsidR="00E71894" w:rsidRDefault="00E71894" w:rsidP="00E71894">
            <w:pPr>
              <w:pStyle w:val="NormalWeb"/>
              <w:tabs>
                <w:tab w:val="left" w:pos="567"/>
              </w:tabs>
              <w:spacing w:line="276" w:lineRule="auto"/>
              <w:rPr>
                <w:lang w:val="en-US"/>
              </w:rPr>
            </w:pPr>
            <w:r>
              <w:rPr>
                <w:lang w:val="en-US"/>
              </w:rPr>
              <w:t xml:space="preserve">13.1. Perioada de garanție curge de la data recepției la terminarea lucrărilor și este  de  ____ luni. </w:t>
            </w:r>
          </w:p>
          <w:p w14:paraId="1D32319A" w14:textId="77777777" w:rsidR="00E71894" w:rsidRDefault="00E71894" w:rsidP="00E71894">
            <w:pPr>
              <w:pStyle w:val="NormalWeb"/>
              <w:tabs>
                <w:tab w:val="left" w:pos="567"/>
              </w:tabs>
              <w:spacing w:line="276" w:lineRule="auto"/>
              <w:rPr>
                <w:lang w:val="en-US"/>
              </w:rPr>
            </w:pPr>
            <w:r>
              <w:rPr>
                <w:lang w:val="en-US"/>
              </w:rPr>
              <w:t xml:space="preserve">13.2. </w:t>
            </w:r>
            <w:r>
              <w:rPr>
                <w:lang w:val="ro-RO"/>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29A59120" w14:textId="77777777" w:rsidR="00E71894" w:rsidRDefault="00E71894" w:rsidP="00E71894">
            <w:pPr>
              <w:pStyle w:val="NormalWeb"/>
              <w:tabs>
                <w:tab w:val="left" w:pos="567"/>
              </w:tabs>
              <w:spacing w:line="276" w:lineRule="auto"/>
              <w:rPr>
                <w:lang w:val="ro-RO"/>
              </w:rPr>
            </w:pPr>
            <w:r>
              <w:rPr>
                <w:lang w:val="ro-RO"/>
              </w:rPr>
              <w:t>13.3. Intervenţiile efectuate în perioada de garanţie, aflate în sarcina Antreprenorului, se realizează pe cheltuiala acestuia, în cazul în care ele sunt necesare ca urmare a:</w:t>
            </w:r>
          </w:p>
          <w:p w14:paraId="4FBD4A99" w14:textId="77777777" w:rsidR="00E71894" w:rsidRDefault="00E71894" w:rsidP="00E71894">
            <w:pPr>
              <w:pStyle w:val="NormalWeb"/>
              <w:tabs>
                <w:tab w:val="left" w:pos="567"/>
              </w:tabs>
              <w:spacing w:line="276" w:lineRule="auto"/>
              <w:rPr>
                <w:lang w:val="ro-RO"/>
              </w:rPr>
            </w:pPr>
            <w:r>
              <w:rPr>
                <w:lang w:val="ro-RO"/>
              </w:rPr>
              <w:t>a) utilizării de materiale, instalaţii sau a unei manopere neconforme cu prevederile contractului și/sau cu prevederile documentației tehnico-economice;</w:t>
            </w:r>
          </w:p>
          <w:p w14:paraId="2BE39E7C" w14:textId="77777777" w:rsidR="00E71894" w:rsidRDefault="00E71894" w:rsidP="00E71894">
            <w:pPr>
              <w:pStyle w:val="NormalWeb"/>
              <w:tabs>
                <w:tab w:val="left" w:pos="567"/>
              </w:tabs>
              <w:spacing w:line="276" w:lineRule="auto"/>
              <w:rPr>
                <w:lang w:val="ro-RO"/>
              </w:rPr>
            </w:pPr>
            <w:r>
              <w:rPr>
                <w:lang w:val="ro-RO"/>
              </w:rPr>
              <w:t>b) neglijenţei sau neîndeplinirii de către Antreprenor a oricăreia dintre obligaţiile care îi revin în baza contractului.</w:t>
            </w:r>
          </w:p>
          <w:p w14:paraId="5643B8C9" w14:textId="77777777" w:rsidR="00E71894" w:rsidRDefault="00E71894" w:rsidP="00E71894">
            <w:pPr>
              <w:tabs>
                <w:tab w:val="left" w:pos="360"/>
              </w:tabs>
              <w:spacing w:line="276" w:lineRule="auto"/>
              <w:jc w:val="both"/>
            </w:pPr>
            <w: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F14EAA1" w14:textId="77777777" w:rsidR="00E71894" w:rsidRDefault="00E71894" w:rsidP="00E71894">
            <w:pPr>
              <w:tabs>
                <w:tab w:val="left" w:pos="360"/>
              </w:tabs>
              <w:spacing w:line="276" w:lineRule="auto"/>
              <w:jc w:val="both"/>
            </w:pPr>
          </w:p>
          <w:p w14:paraId="607A2D1B" w14:textId="77777777" w:rsidR="00E71894" w:rsidRDefault="00E71894" w:rsidP="00E71894">
            <w:pPr>
              <w:tabs>
                <w:tab w:val="left" w:pos="525"/>
              </w:tabs>
              <w:spacing w:line="276" w:lineRule="auto"/>
              <w:jc w:val="both"/>
              <w:rPr>
                <w:lang w:val="en-US"/>
              </w:rPr>
            </w:pPr>
            <w:r>
              <w:rPr>
                <w:b/>
                <w:lang w:val="en-US"/>
              </w:rPr>
              <w:t>14. RĂSPUNDEREA PĂRŢILOR</w:t>
            </w:r>
          </w:p>
          <w:p w14:paraId="4A214025" w14:textId="77777777" w:rsidR="00E71894" w:rsidRDefault="00E71894" w:rsidP="00E71894">
            <w:pPr>
              <w:pStyle w:val="NormalWeb"/>
              <w:tabs>
                <w:tab w:val="left" w:pos="567"/>
              </w:tabs>
              <w:spacing w:line="276" w:lineRule="auto"/>
              <w:rPr>
                <w:lang w:val="en-US"/>
              </w:rPr>
            </w:pPr>
            <w:r>
              <w:rPr>
                <w:lang w:val="en-US"/>
              </w:rPr>
              <w:t>14.1. Părţile poartă răspundere pentru neexecutarea sau executarea necorespunzătoare a obligaţiilor  prevăzute de prezentul contract în conformitate cu actele normative a Republicii Moldova.</w:t>
            </w:r>
          </w:p>
          <w:p w14:paraId="78A6B563" w14:textId="77777777" w:rsidR="00E71894" w:rsidRDefault="00E71894" w:rsidP="00E71894">
            <w:pPr>
              <w:pStyle w:val="NormalWeb"/>
              <w:tabs>
                <w:tab w:val="left" w:pos="567"/>
              </w:tabs>
              <w:spacing w:line="276" w:lineRule="auto"/>
              <w:rPr>
                <w:lang w:val="en-US"/>
              </w:rPr>
            </w:pPr>
            <w:r>
              <w:rPr>
                <w:lang w:val="en-US"/>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2E899106" w14:textId="77777777" w:rsidR="00E71894" w:rsidRDefault="00E71894" w:rsidP="00E71894">
            <w:pPr>
              <w:pStyle w:val="NormalWeb"/>
              <w:tabs>
                <w:tab w:val="left" w:pos="567"/>
              </w:tabs>
              <w:spacing w:line="276" w:lineRule="auto"/>
              <w:rPr>
                <w:lang w:val="en-US"/>
              </w:rPr>
            </w:pPr>
            <w:r>
              <w:rPr>
                <w:lang w:val="en-US"/>
              </w:rPr>
              <w:t>14.3. Membrii asocierii își păstrează individualitatea ca subiecți de drept, însă sunt obligați să răspundă solidar față de Beneficiar pentru modul de îndeplinire a obligațiilor contractuale.</w:t>
            </w:r>
          </w:p>
          <w:p w14:paraId="6E8D68F8" w14:textId="77777777" w:rsidR="00E71894" w:rsidRDefault="00E71894" w:rsidP="00E71894">
            <w:pPr>
              <w:pStyle w:val="NormalWeb"/>
              <w:tabs>
                <w:tab w:val="left" w:pos="567"/>
              </w:tabs>
              <w:spacing w:line="276" w:lineRule="auto"/>
              <w:rPr>
                <w:lang w:val="en-US"/>
              </w:rPr>
            </w:pPr>
            <w:r>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200F179" w14:textId="77777777" w:rsidR="00E71894" w:rsidRDefault="00E71894" w:rsidP="00E71894">
            <w:pPr>
              <w:pStyle w:val="NormalWeb"/>
              <w:tabs>
                <w:tab w:val="left" w:pos="567"/>
              </w:tabs>
              <w:spacing w:line="276" w:lineRule="auto"/>
              <w:rPr>
                <w:lang w:val="en-US"/>
              </w:rPr>
            </w:pPr>
            <w:r>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93C80B4" w14:textId="77777777" w:rsidR="00E71894" w:rsidRDefault="00E71894" w:rsidP="00E71894">
            <w:pPr>
              <w:pStyle w:val="NormalWeb"/>
              <w:tabs>
                <w:tab w:val="left" w:pos="567"/>
              </w:tabs>
              <w:spacing w:line="276" w:lineRule="auto"/>
              <w:rPr>
                <w:lang w:val="en-US"/>
              </w:rPr>
            </w:pPr>
            <w:r>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12259BF" w14:textId="77777777" w:rsidR="00E71894" w:rsidRDefault="00E71894" w:rsidP="00E71894">
            <w:pPr>
              <w:pStyle w:val="NormalWeb"/>
              <w:tabs>
                <w:tab w:val="left" w:pos="567"/>
              </w:tabs>
              <w:spacing w:line="276" w:lineRule="auto"/>
              <w:rPr>
                <w:lang w:val="en-US"/>
              </w:rPr>
            </w:pPr>
            <w:r>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DD9E4DA" w14:textId="77777777" w:rsidR="00E71894" w:rsidRDefault="00E71894" w:rsidP="00E71894">
            <w:pPr>
              <w:spacing w:line="276" w:lineRule="auto"/>
              <w:jc w:val="both"/>
              <w:rPr>
                <w:lang w:val="en-US"/>
              </w:rPr>
            </w:pPr>
            <w:r>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B2D71B0" w14:textId="77777777" w:rsidR="00E71894" w:rsidRDefault="00E71894" w:rsidP="00E71894">
            <w:pPr>
              <w:pStyle w:val="Listparagraf"/>
              <w:tabs>
                <w:tab w:val="left" w:pos="0"/>
              </w:tabs>
              <w:spacing w:line="276" w:lineRule="auto"/>
              <w:ind w:left="0"/>
            </w:pPr>
            <w: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96F3566" w14:textId="77777777" w:rsidR="00E71894" w:rsidRDefault="00E71894" w:rsidP="00E71894">
            <w:pPr>
              <w:tabs>
                <w:tab w:val="left" w:pos="360"/>
              </w:tabs>
              <w:spacing w:line="276" w:lineRule="auto"/>
              <w:jc w:val="both"/>
              <w:rPr>
                <w:lang w:val="en-US"/>
              </w:rPr>
            </w:pPr>
          </w:p>
          <w:p w14:paraId="0A602FF9" w14:textId="77777777" w:rsidR="00E71894" w:rsidRDefault="00E71894" w:rsidP="00E71894">
            <w:pPr>
              <w:tabs>
                <w:tab w:val="left" w:pos="525"/>
              </w:tabs>
              <w:spacing w:line="276" w:lineRule="auto"/>
              <w:jc w:val="both"/>
              <w:rPr>
                <w:lang w:val="en-US"/>
              </w:rPr>
            </w:pPr>
            <w:r>
              <w:rPr>
                <w:b/>
                <w:lang w:val="en-US"/>
              </w:rPr>
              <w:t>15. RECLAMAŢII ŞI SANCŢIUNI</w:t>
            </w:r>
          </w:p>
          <w:p w14:paraId="271D137D" w14:textId="77777777" w:rsidR="00E71894" w:rsidRDefault="00E71894" w:rsidP="00E71894">
            <w:pPr>
              <w:spacing w:line="276" w:lineRule="auto"/>
              <w:jc w:val="both"/>
              <w:rPr>
                <w:lang w:val="en-US"/>
              </w:rPr>
            </w:pPr>
            <w:r>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t>în conformitate cu prevederile Codului</w:t>
            </w:r>
            <w:r>
              <w:rPr>
                <w:lang w:val="en-US"/>
              </w:rPr>
              <w:t xml:space="preserve"> civil al </w:t>
            </w:r>
            <w:r>
              <w:t>Republicii Moldova nr</w:t>
            </w:r>
            <w:r>
              <w:rPr>
                <w:lang w:val="en-US"/>
              </w:rPr>
              <w:t>. 1107/2002</w:t>
            </w:r>
            <w:r>
              <w:rPr>
                <w:color w:val="000000"/>
                <w:lang w:val="en-US"/>
              </w:rPr>
              <w:t>,</w:t>
            </w:r>
            <w:r>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1816672" w14:textId="77777777" w:rsidR="00E71894" w:rsidRDefault="00E71894" w:rsidP="00E71894">
            <w:pPr>
              <w:spacing w:line="276" w:lineRule="auto"/>
              <w:jc w:val="both"/>
              <w:rPr>
                <w:color w:val="000000"/>
                <w:lang w:val="en-US"/>
              </w:rPr>
            </w:pPr>
            <w:r>
              <w:rPr>
                <w:color w:val="000000"/>
                <w:lang w:val="en-US"/>
              </w:rPr>
              <w:t>15.2. Beneficiarul va notifica Antreprenorul în scris cu privire la deducerea acestor penalități și modul de calcul.</w:t>
            </w:r>
          </w:p>
          <w:p w14:paraId="7C43FA8D" w14:textId="77777777" w:rsidR="00E71894" w:rsidRDefault="00E71894" w:rsidP="00E71894">
            <w:pPr>
              <w:spacing w:line="276" w:lineRule="auto"/>
              <w:jc w:val="both"/>
              <w:rPr>
                <w:color w:val="000000"/>
                <w:lang w:val="en-US"/>
              </w:rPr>
            </w:pPr>
            <w:r>
              <w:rPr>
                <w:lang w:val="en-US"/>
              </w:rPr>
              <w:t>15.3. Plata sumelor datorate de către Beneficiar se efectuează după achitarea de către Antreprenor a sumelor datorate.</w:t>
            </w:r>
            <w:r>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56EFFCF1" w14:textId="77777777" w:rsidR="00E71894" w:rsidRDefault="00E71894" w:rsidP="00E71894">
            <w:pPr>
              <w:spacing w:line="276" w:lineRule="auto"/>
              <w:jc w:val="both"/>
              <w:rPr>
                <w:lang w:val="en-US"/>
              </w:rPr>
            </w:pPr>
            <w:r>
              <w:rPr>
                <w:lang w:val="en-US"/>
              </w:rPr>
              <w:t xml:space="preserve">15.4. Antreprenorul nu datorează penalități de întârziere atunci când întârzierile sunt urmare a lipsei frontului de lucru, datorate culpei Beneficiarului. În această ipoteză termenul de execuţie ce curge </w:t>
            </w:r>
            <w:r>
              <w:rPr>
                <w:lang w:val="en-US"/>
              </w:rPr>
              <w:lastRenderedPageBreak/>
              <w:t>împotriva Antreprenorului va fi prelungit cu durata acestui impediment, constatat în scris de către părți și încheierea unui acord adiţional la contract.</w:t>
            </w:r>
          </w:p>
          <w:p w14:paraId="4FC77DFF" w14:textId="77777777" w:rsidR="00E71894" w:rsidRDefault="00E71894" w:rsidP="00E71894">
            <w:pPr>
              <w:spacing w:line="276" w:lineRule="auto"/>
              <w:jc w:val="both"/>
            </w:pPr>
            <w:r>
              <w:rPr>
                <w:lang w:val="en-US"/>
              </w:rPr>
              <w:t xml:space="preserve">15.5. Pentru refuzul de a executa lucrările prevăzute în prezentul contract, Antreprenorul suportă o penalitate în valoare de _____ % din prețul contractului, </w:t>
            </w:r>
            <w:r>
              <w:t>în conformitate cu prevederile Codului civil al Republicii Moldova nr. 1107/2002.</w:t>
            </w:r>
          </w:p>
          <w:p w14:paraId="33396E50" w14:textId="77777777" w:rsidR="00E71894" w:rsidRDefault="00E71894" w:rsidP="00E71894">
            <w:pPr>
              <w:spacing w:line="276" w:lineRule="auto"/>
              <w:jc w:val="both"/>
            </w:pPr>
            <w: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D49C243" w14:textId="77777777" w:rsidR="00E71894" w:rsidRDefault="00E71894" w:rsidP="00E71894">
            <w:pPr>
              <w:tabs>
                <w:tab w:val="left" w:pos="360"/>
              </w:tabs>
              <w:spacing w:line="276" w:lineRule="auto"/>
              <w:jc w:val="both"/>
              <w:rPr>
                <w:lang w:val="en-US"/>
              </w:rPr>
            </w:pPr>
            <w:r>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51AE5DF4" w14:textId="77777777" w:rsidR="00E71894" w:rsidRDefault="00E71894" w:rsidP="00E71894">
            <w:pPr>
              <w:tabs>
                <w:tab w:val="left" w:pos="360"/>
              </w:tabs>
              <w:spacing w:line="276" w:lineRule="auto"/>
              <w:jc w:val="both"/>
              <w:rPr>
                <w:lang w:val="en-US"/>
              </w:rPr>
            </w:pPr>
          </w:p>
          <w:p w14:paraId="29573CC6" w14:textId="77777777" w:rsidR="00E71894" w:rsidRDefault="00E71894" w:rsidP="00E71894">
            <w:pPr>
              <w:tabs>
                <w:tab w:val="left" w:pos="540"/>
              </w:tabs>
              <w:spacing w:line="276" w:lineRule="auto"/>
              <w:jc w:val="both"/>
              <w:rPr>
                <w:b/>
                <w:lang w:val="en-US"/>
              </w:rPr>
            </w:pPr>
            <w:r>
              <w:rPr>
                <w:b/>
                <w:lang w:val="en-US"/>
              </w:rPr>
              <w:t xml:space="preserve">16. GARANŢIA DE BUNĂ EXECUŢIE A CONTRACTULUI </w:t>
            </w:r>
          </w:p>
          <w:p w14:paraId="12C33752" w14:textId="77777777" w:rsidR="00E71894" w:rsidRDefault="00E71894" w:rsidP="00E71894">
            <w:pPr>
              <w:spacing w:line="276" w:lineRule="auto"/>
              <w:jc w:val="both"/>
            </w:pPr>
            <w:r>
              <w:rPr>
                <w:lang w:val="en-US"/>
              </w:rPr>
              <w:t xml:space="preserve">16.1. </w:t>
            </w:r>
            <w: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62E11E3" w14:textId="77777777" w:rsidR="00E71894" w:rsidRDefault="00E71894" w:rsidP="00E71894">
            <w:pPr>
              <w:spacing w:line="276" w:lineRule="auto"/>
              <w:jc w:val="both"/>
            </w:pPr>
            <w:r>
              <w:t xml:space="preserve">16.2. Cuantumul garanţiei de bună execuţie a contractului reprezintă _____ %  </w:t>
            </w:r>
            <w:r>
              <w:rPr>
                <w:color w:val="333333"/>
                <w:shd w:val="clear" w:color="auto" w:fill="FFFFFF"/>
              </w:rPr>
              <w:t xml:space="preserve">din valoarea de deviz a contractului de achiziţii publice </w:t>
            </w:r>
            <w:r>
              <w:t>şi se va constitui fie:</w:t>
            </w:r>
          </w:p>
          <w:p w14:paraId="10712E26" w14:textId="77777777" w:rsidR="00E71894" w:rsidRDefault="00E71894" w:rsidP="00E71894">
            <w:pPr>
              <w:spacing w:line="276" w:lineRule="auto"/>
              <w:jc w:val="both"/>
            </w:pPr>
            <w: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10424DF" w14:textId="77777777" w:rsidR="00E71894" w:rsidRDefault="00E71894" w:rsidP="00E71894">
            <w:pPr>
              <w:spacing w:line="276" w:lineRule="auto"/>
              <w:jc w:val="both"/>
            </w:pPr>
            <w:r>
              <w:t xml:space="preserve">b) reţineri succesive din sumele datorate pentru facturi parţiale, într- un cont disponibil distinct. Suma iniţială care se va depune de către Antreprenor, nu trebuie să fie mai mică de 0,5% din </w:t>
            </w:r>
            <w:r>
              <w:rPr>
                <w:color w:val="333333"/>
                <w:shd w:val="clear" w:color="auto" w:fill="FFFFFF"/>
              </w:rPr>
              <w:t>valoarea de deviz a contractului</w:t>
            </w:r>
            <w:r>
              <w:t>.</w:t>
            </w:r>
          </w:p>
          <w:p w14:paraId="77075A45" w14:textId="77777777" w:rsidR="00E71894" w:rsidRDefault="00E71894" w:rsidP="00E71894">
            <w:pPr>
              <w:spacing w:line="276" w:lineRule="auto"/>
              <w:jc w:val="both"/>
            </w:pPr>
            <w: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701F1268" w14:textId="77777777" w:rsidR="00E71894" w:rsidRDefault="00E71894" w:rsidP="00E71894">
            <w:pPr>
              <w:spacing w:line="276" w:lineRule="auto"/>
              <w:jc w:val="both"/>
            </w:pPr>
            <w: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73121E08" w14:textId="77777777" w:rsidR="00E71894" w:rsidRDefault="00E71894" w:rsidP="00E71894">
            <w:pPr>
              <w:spacing w:line="276" w:lineRule="auto"/>
              <w:jc w:val="both"/>
            </w:pPr>
            <w:r>
              <w:t>16.5. Beneficiarul va executa garanţia de bună execuţie, în eventualitatea în care:</w:t>
            </w:r>
          </w:p>
          <w:p w14:paraId="19171BA9" w14:textId="77777777" w:rsidR="00E71894" w:rsidRDefault="00E71894" w:rsidP="00E71894">
            <w:pPr>
              <w:spacing w:line="276" w:lineRule="auto"/>
              <w:jc w:val="both"/>
            </w:pPr>
            <w:r>
              <w:t>a) oricând pe parcursul îndeplinirii contractului, în limita prejudiciului creat, în conformitate cu actele normative;</w:t>
            </w:r>
          </w:p>
          <w:p w14:paraId="268CD486" w14:textId="77777777" w:rsidR="00E71894" w:rsidRDefault="00E71894" w:rsidP="00E71894">
            <w:pPr>
              <w:spacing w:line="276" w:lineRule="auto"/>
              <w:jc w:val="both"/>
            </w:pPr>
            <w: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03C1E004" w14:textId="77777777" w:rsidR="00E71894" w:rsidRDefault="00E71894" w:rsidP="00E71894">
            <w:pPr>
              <w:spacing w:line="276" w:lineRule="auto"/>
              <w:jc w:val="both"/>
            </w:pPr>
            <w: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3FBBA9EF" w14:textId="77777777" w:rsidR="00E71894" w:rsidRDefault="00E71894" w:rsidP="00E71894">
            <w:pPr>
              <w:tabs>
                <w:tab w:val="left" w:pos="360"/>
              </w:tabs>
              <w:spacing w:line="276" w:lineRule="auto"/>
              <w:rPr>
                <w:lang w:val="en-US"/>
              </w:rPr>
            </w:pPr>
            <w:r w:rsidRPr="00E71894">
              <w:lastRenderedPageBreak/>
              <w:t>16.7. Restituirea garanţiei de bună execuţie a contractului se va face în conformitate cu prevederile Codul urbanismului și construcțiilor al Republicii Moldova nr.</w:t>
            </w:r>
            <w:r>
              <w:rPr>
                <w:lang w:val="en-US"/>
              </w:rPr>
              <w:t xml:space="preserve"> 434/2023.</w:t>
            </w:r>
          </w:p>
          <w:p w14:paraId="1D72FD4F" w14:textId="77777777" w:rsidR="00E71894" w:rsidRDefault="00E71894" w:rsidP="00E71894">
            <w:pPr>
              <w:tabs>
                <w:tab w:val="left" w:pos="360"/>
              </w:tabs>
              <w:spacing w:line="276" w:lineRule="auto"/>
              <w:jc w:val="both"/>
              <w:rPr>
                <w:lang w:val="en-US"/>
              </w:rPr>
            </w:pPr>
          </w:p>
          <w:p w14:paraId="5F6C7E1D" w14:textId="77777777" w:rsidR="00E71894" w:rsidRDefault="00E71894" w:rsidP="00E71894">
            <w:pPr>
              <w:pStyle w:val="Listparagraf"/>
              <w:numPr>
                <w:ilvl w:val="0"/>
                <w:numId w:val="42"/>
              </w:numPr>
              <w:tabs>
                <w:tab w:val="clear" w:pos="1134"/>
                <w:tab w:val="left" w:pos="525"/>
              </w:tabs>
              <w:spacing w:line="276" w:lineRule="auto"/>
              <w:ind w:left="0" w:hanging="15"/>
              <w:contextualSpacing/>
              <w:rPr>
                <w:lang w:val="ru-RU"/>
              </w:rPr>
            </w:pPr>
            <w:r>
              <w:rPr>
                <w:b/>
              </w:rPr>
              <w:t>SOLUŢIONAREA LITIGIILOR</w:t>
            </w:r>
          </w:p>
          <w:p w14:paraId="602F0423" w14:textId="77777777" w:rsidR="00E71894" w:rsidRDefault="00E71894" w:rsidP="00E71894">
            <w:pPr>
              <w:pStyle w:val="Listparagraf"/>
              <w:tabs>
                <w:tab w:val="left" w:pos="3465"/>
              </w:tabs>
              <w:spacing w:line="276" w:lineRule="auto"/>
              <w:ind w:left="0"/>
            </w:pPr>
            <w:r>
              <w:t>17.1. Beneficiarul și Antreprenorul vor face eforturi pentru a rezolva pe cale amiabilă orice neînţelegere sau litigiu care se poate ivi intre ei, în cadrul sau în legătură cu îndeplinirea Contractului.</w:t>
            </w:r>
          </w:p>
          <w:p w14:paraId="06BE983F" w14:textId="77777777" w:rsidR="00E71894" w:rsidRDefault="00E71894" w:rsidP="00E71894">
            <w:pPr>
              <w:pStyle w:val="Listparagraf"/>
              <w:tabs>
                <w:tab w:val="left" w:pos="3465"/>
              </w:tabs>
              <w:spacing w:line="276" w:lineRule="auto"/>
              <w:ind w:left="0"/>
            </w:pPr>
            <w:r>
              <w:t>17.2. În ipoteza în care părţile nu reusesc o soluţionare amiabila în termen de _____ zile, fiecare dintre acestea poate solicita ca litigiul să se soluţioneze de către instantele judecătoreşti competente.</w:t>
            </w:r>
          </w:p>
          <w:p w14:paraId="58E36115" w14:textId="77777777" w:rsidR="00E71894" w:rsidRDefault="00E71894" w:rsidP="00E71894">
            <w:pPr>
              <w:pStyle w:val="Listparagraf"/>
              <w:tabs>
                <w:tab w:val="left" w:pos="567"/>
              </w:tabs>
              <w:spacing w:line="276" w:lineRule="auto"/>
              <w:ind w:left="0"/>
            </w:pPr>
            <w: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Pr>
                <w:lang w:val="ro-RO"/>
              </w:rPr>
              <w:t xml:space="preserve">ăsurarea și testarea, conform normativelor. </w:t>
            </w:r>
            <w:r>
              <w:t>Costurile cercetărilor efectuate le suportă  partea a cărei culpă a fost dovedită.</w:t>
            </w:r>
          </w:p>
          <w:p w14:paraId="26104550" w14:textId="77777777" w:rsidR="00E71894" w:rsidRDefault="00E71894" w:rsidP="00E71894">
            <w:pPr>
              <w:tabs>
                <w:tab w:val="left" w:pos="567"/>
              </w:tabs>
              <w:spacing w:line="276" w:lineRule="auto"/>
              <w:jc w:val="both"/>
              <w:rPr>
                <w:b/>
                <w:lang w:val="en-US"/>
              </w:rPr>
            </w:pPr>
          </w:p>
          <w:p w14:paraId="593FCA01" w14:textId="77777777" w:rsidR="00E71894" w:rsidRDefault="00E71894" w:rsidP="00E71894">
            <w:pPr>
              <w:tabs>
                <w:tab w:val="left" w:pos="567"/>
              </w:tabs>
              <w:spacing w:line="276" w:lineRule="auto"/>
              <w:jc w:val="both"/>
              <w:rPr>
                <w:b/>
                <w:lang w:val="en-US"/>
              </w:rPr>
            </w:pPr>
            <w:r>
              <w:rPr>
                <w:b/>
                <w:lang w:val="en-US"/>
              </w:rPr>
              <w:t>18. REZOLUȚIUNEA CONTRACTULUI</w:t>
            </w:r>
          </w:p>
          <w:p w14:paraId="7F356E30" w14:textId="77777777" w:rsidR="00E71894" w:rsidRDefault="00E71894" w:rsidP="00E71894">
            <w:pPr>
              <w:pStyle w:val="NormalWeb"/>
              <w:tabs>
                <w:tab w:val="left" w:pos="567"/>
              </w:tabs>
              <w:spacing w:line="276" w:lineRule="auto"/>
              <w:rPr>
                <w:lang w:val="en-US"/>
              </w:rPr>
            </w:pPr>
            <w:r>
              <w:rPr>
                <w:lang w:val="en-US"/>
              </w:rPr>
              <w:t xml:space="preserve">18.1. Antreprenorul poate cere rezoluțiunea contractului, dacă: </w:t>
            </w:r>
          </w:p>
          <w:p w14:paraId="3FD121DF" w14:textId="77777777" w:rsidR="00E71894" w:rsidRDefault="00E71894" w:rsidP="00E71894">
            <w:pPr>
              <w:tabs>
                <w:tab w:val="left" w:pos="1276"/>
              </w:tabs>
              <w:spacing w:line="276" w:lineRule="auto"/>
              <w:jc w:val="both"/>
              <w:rPr>
                <w:lang w:val="en-US"/>
              </w:rPr>
            </w:pPr>
            <w:r>
              <w:rPr>
                <w:lang w:val="en-US"/>
              </w:rPr>
              <w:t xml:space="preserve">a) Beneficiarul nu-şi îndeplineşte o obligaţie care este în sarcina sa şi prin aceasta pune Antreprenorul în situaţia de a nu putea executa lucrarea; </w:t>
            </w:r>
          </w:p>
          <w:p w14:paraId="550D3A5B" w14:textId="77777777" w:rsidR="00E71894" w:rsidRDefault="00E71894" w:rsidP="00E71894">
            <w:pPr>
              <w:numPr>
                <w:ilvl w:val="0"/>
                <w:numId w:val="43"/>
              </w:numPr>
              <w:tabs>
                <w:tab w:val="left" w:pos="1276"/>
              </w:tabs>
              <w:spacing w:line="276" w:lineRule="auto"/>
              <w:ind w:left="0" w:hanging="425"/>
              <w:jc w:val="both"/>
              <w:rPr>
                <w:lang w:val="en-US"/>
              </w:rPr>
            </w:pPr>
            <w:r>
              <w:rPr>
                <w:lang w:val="en-US"/>
              </w:rPr>
              <w:t xml:space="preserve">b) Beneficiarul nu onorează o plată scadentă mai mult de 3 luni; </w:t>
            </w:r>
          </w:p>
          <w:p w14:paraId="7784A6CC" w14:textId="77777777" w:rsidR="00E71894" w:rsidRDefault="00E71894" w:rsidP="00E71894">
            <w:pPr>
              <w:pStyle w:val="Listparagraf"/>
              <w:numPr>
                <w:ilvl w:val="0"/>
                <w:numId w:val="44"/>
              </w:numPr>
              <w:tabs>
                <w:tab w:val="clear" w:pos="1134"/>
                <w:tab w:val="left" w:pos="1276"/>
              </w:tabs>
              <w:spacing w:line="276" w:lineRule="auto"/>
              <w:ind w:left="0"/>
              <w:contextualSpacing/>
            </w:pPr>
            <w:r>
              <w:t xml:space="preserve">c) Beneficiarul notifică Antreprenorul că datorită unor conjuncturi economice din motive neimputabile Beneficiarului, este în imposibilitate de a continua îndeplinirea obligaţiunilor contractuale. </w:t>
            </w:r>
          </w:p>
          <w:p w14:paraId="36FFD5F9"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 xml:space="preserve">18.2. Beneficiarul poate cere rezoluțiunea contractului, dacă: </w:t>
            </w:r>
          </w:p>
          <w:p w14:paraId="0FC080A9" w14:textId="77777777" w:rsidR="00E71894" w:rsidRDefault="00E71894" w:rsidP="00E71894">
            <w:pPr>
              <w:pStyle w:val="Listparagraf"/>
              <w:numPr>
                <w:ilvl w:val="0"/>
                <w:numId w:val="44"/>
              </w:numPr>
              <w:tabs>
                <w:tab w:val="clear" w:pos="1134"/>
                <w:tab w:val="left" w:pos="1276"/>
              </w:tabs>
              <w:spacing w:line="276" w:lineRule="auto"/>
              <w:ind w:left="0"/>
              <w:contextualSpacing/>
            </w:pPr>
            <w:r>
              <w:t>a) Antreprenorul se află în incapacitate de plată, lichidare sau bunurile acestuia sunt subsechestru;</w:t>
            </w:r>
          </w:p>
          <w:p w14:paraId="671486A5" w14:textId="77777777" w:rsidR="00E71894" w:rsidRDefault="00E71894" w:rsidP="00E71894">
            <w:pPr>
              <w:pStyle w:val="Listparagraf"/>
              <w:numPr>
                <w:ilvl w:val="0"/>
                <w:numId w:val="44"/>
              </w:numPr>
              <w:tabs>
                <w:tab w:val="clear" w:pos="1134"/>
                <w:tab w:val="left" w:pos="1276"/>
              </w:tabs>
              <w:spacing w:line="276" w:lineRule="auto"/>
              <w:ind w:left="0"/>
              <w:contextualSpacing/>
            </w:pPr>
            <w:r>
              <w:t xml:space="preserve">b) Antreprenorul nu începe lucrările fără să aibă un motiv justificat sau nu reia lucrările suspendate, în termenul stabilit de la primirea dispoziţiei scrise de începere/reîncepere a lucrărilor; </w:t>
            </w:r>
          </w:p>
          <w:p w14:paraId="197E4B13" w14:textId="77777777" w:rsidR="00E71894" w:rsidRDefault="00E71894" w:rsidP="00E71894">
            <w:pPr>
              <w:pStyle w:val="Listparagraf"/>
              <w:numPr>
                <w:ilvl w:val="0"/>
                <w:numId w:val="44"/>
              </w:numPr>
              <w:tabs>
                <w:tab w:val="clear" w:pos="1134"/>
                <w:tab w:val="left" w:pos="1276"/>
              </w:tabs>
              <w:spacing w:line="276" w:lineRule="auto"/>
              <w:ind w:left="0"/>
              <w:contextualSpacing/>
            </w:pPr>
            <w:r>
              <w:t>c) Antreprenorul nu a îndepărtat materialele necorespunzătoare de pe şantier sau nu a refăcut o lucrare în termenul stabilit de către beneficiar;</w:t>
            </w:r>
          </w:p>
          <w:p w14:paraId="1D12D74B" w14:textId="77777777" w:rsidR="00E71894" w:rsidRDefault="00E71894" w:rsidP="00E71894">
            <w:pPr>
              <w:pStyle w:val="Listparagraf"/>
              <w:numPr>
                <w:ilvl w:val="0"/>
                <w:numId w:val="44"/>
              </w:numPr>
              <w:tabs>
                <w:tab w:val="clear" w:pos="1134"/>
                <w:tab w:val="left" w:pos="1276"/>
              </w:tabs>
              <w:spacing w:line="276" w:lineRule="auto"/>
              <w:ind w:left="0"/>
              <w:contextualSpacing/>
            </w:pPr>
            <w:r>
              <w:t>d) Antreprenorul nu furnizează/menține garanția de bună execuție în condițiile solicitate prin prezentul contract;</w:t>
            </w:r>
          </w:p>
          <w:p w14:paraId="76DA2558" w14:textId="77777777" w:rsidR="00E71894" w:rsidRDefault="00E71894" w:rsidP="00E71894">
            <w:pPr>
              <w:pStyle w:val="Listparagraf"/>
              <w:numPr>
                <w:ilvl w:val="0"/>
                <w:numId w:val="44"/>
              </w:numPr>
              <w:tabs>
                <w:tab w:val="clear" w:pos="1134"/>
                <w:tab w:val="left" w:pos="1276"/>
              </w:tabs>
              <w:spacing w:line="276" w:lineRule="auto"/>
              <w:ind w:left="0"/>
              <w:contextualSpacing/>
            </w:pPr>
            <w:r>
              <w:t xml:space="preserve">e) Antreprenorul notifică Beneficiarul că datorită unor conjuncturi economice din motive neimputabile Antreprenorului, este în imposibilitate de a continua îndeplinirea obligaţiunilor contractuale. </w:t>
            </w:r>
          </w:p>
          <w:p w14:paraId="29D79DA7" w14:textId="77777777" w:rsidR="00E71894" w:rsidRDefault="00E71894" w:rsidP="00E71894">
            <w:pPr>
              <w:pStyle w:val="Listparagraf"/>
              <w:numPr>
                <w:ilvl w:val="0"/>
                <w:numId w:val="44"/>
              </w:numPr>
              <w:tabs>
                <w:tab w:val="clear" w:pos="1134"/>
                <w:tab w:val="left" w:pos="1276"/>
              </w:tabs>
              <w:spacing w:line="276" w:lineRule="auto"/>
              <w:ind w:left="0"/>
              <w:contextualSpacing/>
            </w:pPr>
            <w: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FC7CCBC"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 xml:space="preserve">18.4. Contractul se consideră rezolvit, dacă partea contractantă va comunica în scris celeilalte părţi contractante în termen de 15 zile motivele indicate la punctele 18.1. şi 18.2. din prezentul contract.  </w:t>
            </w:r>
          </w:p>
          <w:p w14:paraId="3F06238F"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18.5. Beneficiarul, în caz de rezoluțiunea contractului, va convoca comisia de recepţie care va efectua recepţia cantitativă şi calitativă a lucrărilor executate, în maximum 15 zile de la data rezoluțiunii contractului.</w:t>
            </w:r>
          </w:p>
          <w:p w14:paraId="698F07ED"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F300D47"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lastRenderedPageBreak/>
              <w:t xml:space="preserve">18.7. După rezoluțiunea contractului, Beneficiarul poate continua execuţia lucrărilor cu respectarea prevederilor legale. </w:t>
            </w:r>
          </w:p>
          <w:p w14:paraId="617A3222"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18.8. Cazuri specifice de încetare a contractului de achiziţii publice:</w:t>
            </w:r>
          </w:p>
          <w:p w14:paraId="27E23E49"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Beneficiarul are dreptul de a rezolvi unilateral un contract de achiziţii publice în perioada de valabilitate a acestuia în una dintre următoarele situaţii:</w:t>
            </w:r>
          </w:p>
          <w:p w14:paraId="2D7C3AA1"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a) contractantul se afla, la momentul atribuirii lui, în una dintre situaţiile care ar fi determinat excluderea sa din procedura de atribuire potrivit art. 19 al Legii nr. 131/2015 privind achizițiile publice;</w:t>
            </w:r>
          </w:p>
          <w:p w14:paraId="11E2109A"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b) contractul a făcut obiectul unei modificări substanțiale care necesita o nouă procedură de achiziție publică în conformitate cu art. 76 al Legii nr. 131/2015 privind achizițiile publice;</w:t>
            </w:r>
          </w:p>
          <w:p w14:paraId="28A39CD1" w14:textId="77777777" w:rsidR="00E71894" w:rsidRDefault="00E71894" w:rsidP="00E71894">
            <w:pPr>
              <w:tabs>
                <w:tab w:val="left" w:pos="567"/>
              </w:tabs>
              <w:spacing w:line="276" w:lineRule="auto"/>
              <w:jc w:val="both"/>
              <w:rPr>
                <w:lang w:val="en-US"/>
              </w:rPr>
            </w:pPr>
            <w:r>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7C3D299" w14:textId="77777777" w:rsidR="00E71894" w:rsidRDefault="00E71894" w:rsidP="00E71894">
            <w:pPr>
              <w:tabs>
                <w:tab w:val="left" w:pos="567"/>
              </w:tabs>
              <w:spacing w:line="276" w:lineRule="auto"/>
              <w:jc w:val="both"/>
              <w:rPr>
                <w:lang w:val="en-US"/>
              </w:rPr>
            </w:pPr>
          </w:p>
          <w:p w14:paraId="1E72F4CD" w14:textId="77777777" w:rsidR="00E71894" w:rsidRDefault="00E71894" w:rsidP="00E71894">
            <w:pPr>
              <w:tabs>
                <w:tab w:val="left" w:pos="567"/>
              </w:tabs>
              <w:spacing w:line="276" w:lineRule="auto"/>
              <w:jc w:val="both"/>
              <w:rPr>
                <w:b/>
                <w:lang w:val="en-US"/>
              </w:rPr>
            </w:pPr>
            <w:r>
              <w:rPr>
                <w:b/>
                <w:lang w:val="en-US"/>
              </w:rPr>
              <w:t>19. DISPOZIȚII FINALE</w:t>
            </w:r>
          </w:p>
          <w:p w14:paraId="3B261F4F" w14:textId="77777777" w:rsidR="00E71894" w:rsidRDefault="00E71894" w:rsidP="00E71894">
            <w:pPr>
              <w:spacing w:line="276" w:lineRule="auto"/>
              <w:jc w:val="both"/>
              <w:rPr>
                <w:lang w:val="en-US"/>
              </w:rPr>
            </w:pPr>
            <w:r>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08BF470" w14:textId="77777777" w:rsidR="00E71894" w:rsidRDefault="00E71894" w:rsidP="00E71894">
            <w:pPr>
              <w:spacing w:line="276" w:lineRule="auto"/>
              <w:jc w:val="both"/>
              <w:rPr>
                <w:lang w:val="en-US"/>
              </w:rPr>
            </w:pPr>
            <w:r>
              <w:rPr>
                <w:lang w:val="en-US"/>
              </w:rPr>
              <w:t>19.2. Nici una dintre Părţi nu are dreptul să transmită obligaţiile şi drepturile sale stipulate în prezentul contract unor terţe persoane, fără acordul în scris al celeilalte părţi.</w:t>
            </w:r>
          </w:p>
          <w:p w14:paraId="542D4540" w14:textId="77777777" w:rsidR="00E71894" w:rsidRDefault="00E71894" w:rsidP="00E71894">
            <w:pPr>
              <w:spacing w:line="276" w:lineRule="auto"/>
              <w:jc w:val="both"/>
              <w:rPr>
                <w:lang w:val="en-US"/>
              </w:rPr>
            </w:pPr>
            <w:r>
              <w:rPr>
                <w:lang w:val="en-US"/>
              </w:rPr>
              <w:t>19.3. Prezentul contract este întocmit în limba de română, în două exemplare de valoare juridică egală, câte un exemplar pentru Beneficiar și Antreprenor.</w:t>
            </w:r>
          </w:p>
          <w:p w14:paraId="67C69CE9" w14:textId="77777777" w:rsidR="00E71894" w:rsidRDefault="00E71894" w:rsidP="00663BED">
            <w:pPr>
              <w:pStyle w:val="NormalWeb"/>
              <w:tabs>
                <w:tab w:val="left" w:pos="567"/>
              </w:tabs>
              <w:spacing w:line="276" w:lineRule="auto"/>
              <w:ind w:firstLine="0"/>
              <w:rPr>
                <w:lang w:val="en-US"/>
              </w:rPr>
            </w:pPr>
            <w:r>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bookmarkStart w:id="63" w:name="_GoBack"/>
            <w:bookmarkEnd w:id="63"/>
          </w:p>
          <w:p w14:paraId="497E8FBA" w14:textId="77777777" w:rsidR="00E71894" w:rsidRDefault="00E71894" w:rsidP="00E71894">
            <w:pPr>
              <w:tabs>
                <w:tab w:val="left" w:pos="2295"/>
              </w:tabs>
              <w:spacing w:line="276" w:lineRule="auto"/>
              <w:jc w:val="both"/>
            </w:pPr>
            <w:r>
              <w:rPr>
                <w:lang w:val="en-US"/>
              </w:rPr>
              <w:t xml:space="preserve">19.5. </w:t>
            </w:r>
            <w:r>
              <w:t>Contractul operează valabil între parți, potrivit legii, ofertei și documentatiei de atribuire, de la data intrării sale în vigoare și până la epuizarea convențională sau legală a oricărui efect pe care îl produce.</w:t>
            </w:r>
          </w:p>
          <w:p w14:paraId="509EA775" w14:textId="77777777" w:rsidR="00507653" w:rsidRPr="00E71894" w:rsidRDefault="00507653" w:rsidP="00507653">
            <w:pPr>
              <w:pStyle w:val="NormalWeb"/>
              <w:tabs>
                <w:tab w:val="left" w:pos="37"/>
              </w:tabs>
              <w:spacing w:line="276" w:lineRule="auto"/>
              <w:ind w:firstLine="0"/>
              <w:rPr>
                <w:lang w:val="ro-RO"/>
              </w:rPr>
            </w:pPr>
          </w:p>
          <w:p w14:paraId="1CAF6945" w14:textId="68049E16" w:rsidR="00C33344" w:rsidRDefault="00C33344" w:rsidP="00E71894">
            <w:pPr>
              <w:pStyle w:val="NormalWeb"/>
              <w:tabs>
                <w:tab w:val="left" w:pos="567"/>
              </w:tabs>
              <w:spacing w:line="276" w:lineRule="auto"/>
              <w:ind w:firstLine="0"/>
              <w:rPr>
                <w:lang w:val="ro-MD"/>
              </w:rPr>
            </w:pPr>
          </w:p>
          <w:p w14:paraId="081E5D1C" w14:textId="220FB2F9"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41AB9C30" w14:textId="29729CC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9F21ED">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1CB45F84" w:rsidR="006A7C1C" w:rsidRDefault="006A7C1C" w:rsidP="00196AB4">
            <w:pPr>
              <w:tabs>
                <w:tab w:val="left" w:pos="2295"/>
              </w:tabs>
              <w:jc w:val="both"/>
              <w:rPr>
                <w:lang w:val="ro-MD"/>
              </w:rPr>
            </w:pPr>
          </w:p>
          <w:p w14:paraId="4EC11B80" w14:textId="40B89980" w:rsidR="00E71894" w:rsidRDefault="00E71894" w:rsidP="00196AB4">
            <w:pPr>
              <w:tabs>
                <w:tab w:val="left" w:pos="2295"/>
              </w:tabs>
              <w:jc w:val="both"/>
              <w:rPr>
                <w:lang w:val="ro-MD"/>
              </w:rPr>
            </w:pPr>
          </w:p>
          <w:p w14:paraId="04E5A06A" w14:textId="491C92A5" w:rsidR="00E71894" w:rsidRDefault="00E71894" w:rsidP="00196AB4">
            <w:pPr>
              <w:tabs>
                <w:tab w:val="left" w:pos="2295"/>
              </w:tabs>
              <w:jc w:val="both"/>
              <w:rPr>
                <w:lang w:val="ro-MD"/>
              </w:rPr>
            </w:pPr>
          </w:p>
          <w:p w14:paraId="6832A32C" w14:textId="45AF0E1A" w:rsidR="00E71894" w:rsidRDefault="00E71894" w:rsidP="00196AB4">
            <w:pPr>
              <w:tabs>
                <w:tab w:val="left" w:pos="2295"/>
              </w:tabs>
              <w:jc w:val="both"/>
              <w:rPr>
                <w:lang w:val="ro-MD"/>
              </w:rPr>
            </w:pPr>
          </w:p>
          <w:p w14:paraId="67BCCE3D" w14:textId="708E6C5B" w:rsidR="00E71894" w:rsidRDefault="00E71894" w:rsidP="00196AB4">
            <w:pPr>
              <w:tabs>
                <w:tab w:val="left" w:pos="2295"/>
              </w:tabs>
              <w:jc w:val="both"/>
              <w:rPr>
                <w:lang w:val="ro-MD"/>
              </w:rPr>
            </w:pPr>
          </w:p>
          <w:p w14:paraId="22DFE46F" w14:textId="46B75EBC" w:rsidR="00E71894" w:rsidRDefault="00E71894" w:rsidP="00196AB4">
            <w:pPr>
              <w:tabs>
                <w:tab w:val="left" w:pos="2295"/>
              </w:tabs>
              <w:jc w:val="both"/>
              <w:rPr>
                <w:lang w:val="ro-MD"/>
              </w:rPr>
            </w:pPr>
          </w:p>
          <w:p w14:paraId="03BA3C1A" w14:textId="3C6259C5" w:rsidR="00E71894" w:rsidRDefault="00E71894" w:rsidP="00196AB4">
            <w:pPr>
              <w:tabs>
                <w:tab w:val="left" w:pos="2295"/>
              </w:tabs>
              <w:jc w:val="both"/>
              <w:rPr>
                <w:lang w:val="ro-MD"/>
              </w:rPr>
            </w:pPr>
          </w:p>
          <w:p w14:paraId="241AAB44" w14:textId="42EFEEC3" w:rsidR="00E71894" w:rsidRDefault="00E71894" w:rsidP="00196AB4">
            <w:pPr>
              <w:tabs>
                <w:tab w:val="left" w:pos="2295"/>
              </w:tabs>
              <w:jc w:val="both"/>
              <w:rPr>
                <w:lang w:val="ro-MD"/>
              </w:rPr>
            </w:pPr>
          </w:p>
          <w:p w14:paraId="09A7823D" w14:textId="00B045E6" w:rsidR="00E71894" w:rsidRDefault="00E71894" w:rsidP="00196AB4">
            <w:pPr>
              <w:tabs>
                <w:tab w:val="left" w:pos="2295"/>
              </w:tabs>
              <w:jc w:val="both"/>
              <w:rPr>
                <w:lang w:val="ro-MD"/>
              </w:rPr>
            </w:pPr>
          </w:p>
          <w:p w14:paraId="05763DFC" w14:textId="6E1AB23E" w:rsidR="00E71894" w:rsidRDefault="00E71894" w:rsidP="00196AB4">
            <w:pPr>
              <w:tabs>
                <w:tab w:val="left" w:pos="2295"/>
              </w:tabs>
              <w:jc w:val="both"/>
              <w:rPr>
                <w:lang w:val="ro-MD"/>
              </w:rPr>
            </w:pPr>
          </w:p>
          <w:p w14:paraId="1134D94E" w14:textId="71F87654" w:rsidR="00E71894" w:rsidRDefault="00E71894" w:rsidP="00196AB4">
            <w:pPr>
              <w:tabs>
                <w:tab w:val="left" w:pos="2295"/>
              </w:tabs>
              <w:jc w:val="both"/>
              <w:rPr>
                <w:lang w:val="ro-MD"/>
              </w:rPr>
            </w:pPr>
          </w:p>
          <w:p w14:paraId="63E058B1" w14:textId="007C751F" w:rsidR="00E71894" w:rsidRDefault="00E71894" w:rsidP="00196AB4">
            <w:pPr>
              <w:tabs>
                <w:tab w:val="left" w:pos="2295"/>
              </w:tabs>
              <w:jc w:val="both"/>
              <w:rPr>
                <w:lang w:val="ro-MD"/>
              </w:rPr>
            </w:pPr>
          </w:p>
          <w:p w14:paraId="41A5DD1C" w14:textId="21BBEABE" w:rsidR="00E71894" w:rsidRDefault="00E71894" w:rsidP="00196AB4">
            <w:pPr>
              <w:tabs>
                <w:tab w:val="left" w:pos="2295"/>
              </w:tabs>
              <w:jc w:val="both"/>
              <w:rPr>
                <w:lang w:val="ro-MD"/>
              </w:rPr>
            </w:pPr>
          </w:p>
          <w:p w14:paraId="41293039" w14:textId="627517AC" w:rsidR="00E71894" w:rsidRDefault="00E71894" w:rsidP="00196AB4">
            <w:pPr>
              <w:tabs>
                <w:tab w:val="left" w:pos="2295"/>
              </w:tabs>
              <w:jc w:val="both"/>
              <w:rPr>
                <w:lang w:val="ro-MD"/>
              </w:rPr>
            </w:pPr>
          </w:p>
          <w:p w14:paraId="411A1300" w14:textId="300456F9" w:rsidR="00E71894" w:rsidRDefault="00E71894" w:rsidP="00196AB4">
            <w:pPr>
              <w:tabs>
                <w:tab w:val="left" w:pos="2295"/>
              </w:tabs>
              <w:jc w:val="both"/>
              <w:rPr>
                <w:lang w:val="ro-MD"/>
              </w:rPr>
            </w:pPr>
          </w:p>
          <w:p w14:paraId="31896779" w14:textId="3D2DFE2C" w:rsidR="00E71894" w:rsidRDefault="00E71894" w:rsidP="00196AB4">
            <w:pPr>
              <w:tabs>
                <w:tab w:val="left" w:pos="2295"/>
              </w:tabs>
              <w:jc w:val="both"/>
              <w:rPr>
                <w:lang w:val="ro-MD"/>
              </w:rPr>
            </w:pPr>
          </w:p>
          <w:p w14:paraId="287CB37B" w14:textId="3E4B4B4B" w:rsidR="00E71894" w:rsidRDefault="00E71894" w:rsidP="00196AB4">
            <w:pPr>
              <w:tabs>
                <w:tab w:val="left" w:pos="2295"/>
              </w:tabs>
              <w:jc w:val="both"/>
              <w:rPr>
                <w:lang w:val="ro-MD"/>
              </w:rPr>
            </w:pPr>
          </w:p>
          <w:p w14:paraId="699446CC" w14:textId="2D726B68" w:rsidR="00E71894" w:rsidRDefault="00E71894" w:rsidP="00196AB4">
            <w:pPr>
              <w:tabs>
                <w:tab w:val="left" w:pos="2295"/>
              </w:tabs>
              <w:jc w:val="both"/>
              <w:rPr>
                <w:lang w:val="ro-MD"/>
              </w:rPr>
            </w:pPr>
          </w:p>
          <w:p w14:paraId="198F3FF0" w14:textId="21D2C61D" w:rsidR="00E71894" w:rsidRDefault="00E71894" w:rsidP="00196AB4">
            <w:pPr>
              <w:tabs>
                <w:tab w:val="left" w:pos="2295"/>
              </w:tabs>
              <w:jc w:val="both"/>
              <w:rPr>
                <w:lang w:val="ro-MD"/>
              </w:rPr>
            </w:pPr>
          </w:p>
          <w:p w14:paraId="2E070939" w14:textId="77777777" w:rsidR="00E71894" w:rsidRDefault="00E71894"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9F21ED">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9F21ED">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9F21ED">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9F21ED">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9F21ED">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9F21ED">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9F21ED">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9F21ED">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9F21ED">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9F21ED">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9F21ED">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9F21ED">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9F21ED">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9F21ED">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9F21E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9F21E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9F21E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9F21ED">
            <w:pPr>
              <w:pStyle w:val="Listparagraf"/>
              <w:numPr>
                <w:ilvl w:val="0"/>
                <w:numId w:val="37"/>
              </w:numPr>
              <w:rPr>
                <w:lang w:val="ro-MD"/>
              </w:rPr>
            </w:pPr>
            <w:r w:rsidRPr="00FF430B">
              <w:rPr>
                <w:lang w:val="ro-MD"/>
              </w:rPr>
              <w:t>prin acordul de voinţă al părţilor ;</w:t>
            </w:r>
          </w:p>
          <w:p w14:paraId="0472106D" w14:textId="77777777" w:rsidR="0063773E" w:rsidRPr="00FF430B" w:rsidRDefault="0063773E" w:rsidP="009F21ED">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9F21E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FAE630" w14:textId="77777777" w:rsidR="00547F61" w:rsidRDefault="00547F61" w:rsidP="00A20ACF">
      <w:r>
        <w:separator/>
      </w:r>
    </w:p>
  </w:endnote>
  <w:endnote w:type="continuationSeparator" w:id="0">
    <w:p w14:paraId="6E0787E0" w14:textId="77777777" w:rsidR="00547F61" w:rsidRDefault="00547F6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507653" w:rsidRDefault="00507653"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EA8C658" w:rsidR="00507653" w:rsidRDefault="00507653">
        <w:pPr>
          <w:pStyle w:val="Subsol"/>
          <w:jc w:val="right"/>
        </w:pPr>
        <w:r>
          <w:fldChar w:fldCharType="begin"/>
        </w:r>
        <w:r>
          <w:instrText xml:space="preserve"> PAGE   \* MERGEFORMAT </w:instrText>
        </w:r>
        <w:r>
          <w:fldChar w:fldCharType="separate"/>
        </w:r>
        <w:r w:rsidR="00663BED">
          <w:t>69</w:t>
        </w:r>
        <w:r>
          <w:fldChar w:fldCharType="end"/>
        </w:r>
      </w:p>
    </w:sdtContent>
  </w:sdt>
  <w:p w14:paraId="075618FA" w14:textId="77777777" w:rsidR="00507653" w:rsidRDefault="0050765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05FF0" w14:textId="77777777" w:rsidR="00547F61" w:rsidRDefault="00547F61" w:rsidP="00A20ACF">
      <w:r>
        <w:separator/>
      </w:r>
    </w:p>
  </w:footnote>
  <w:footnote w:type="continuationSeparator" w:id="0">
    <w:p w14:paraId="15A3AAA4" w14:textId="77777777" w:rsidR="00547F61" w:rsidRDefault="00547F6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2"/>
  </w:num>
  <w:num w:numId="3">
    <w:abstractNumId w:val="30"/>
  </w:num>
  <w:num w:numId="4">
    <w:abstractNumId w:val="29"/>
  </w:num>
  <w:num w:numId="5">
    <w:abstractNumId w:val="13"/>
  </w:num>
  <w:num w:numId="6">
    <w:abstractNumId w:val="17"/>
  </w:num>
  <w:num w:numId="7">
    <w:abstractNumId w:val="15"/>
  </w:num>
  <w:num w:numId="8">
    <w:abstractNumId w:val="7"/>
  </w:num>
  <w:num w:numId="9">
    <w:abstractNumId w:val="28"/>
  </w:num>
  <w:num w:numId="10">
    <w:abstractNumId w:val="11"/>
  </w:num>
  <w:num w:numId="11">
    <w:abstractNumId w:val="21"/>
  </w:num>
  <w:num w:numId="12">
    <w:abstractNumId w:val="22"/>
  </w:num>
  <w:num w:numId="13">
    <w:abstractNumId w:val="36"/>
  </w:num>
  <w:num w:numId="14">
    <w:abstractNumId w:val="27"/>
  </w:num>
  <w:num w:numId="15">
    <w:abstractNumId w:val="6"/>
  </w:num>
  <w:num w:numId="16">
    <w:abstractNumId w:val="25"/>
  </w:num>
  <w:num w:numId="17">
    <w:abstractNumId w:val="9"/>
  </w:num>
  <w:num w:numId="18">
    <w:abstractNumId w:val="38"/>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7"/>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6"/>
  </w:num>
  <w:num w:numId="37">
    <w:abstractNumId w:val="39"/>
  </w:num>
  <w:num w:numId="38">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num>
  <w:num w:numId="45">
    <w:abstractNumId w:val="3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BA8"/>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3E4"/>
    <w:rsid w:val="00156CFC"/>
    <w:rsid w:val="0015798C"/>
    <w:rsid w:val="00160A28"/>
    <w:rsid w:val="00160DF3"/>
    <w:rsid w:val="0016369C"/>
    <w:rsid w:val="00164565"/>
    <w:rsid w:val="001701DE"/>
    <w:rsid w:val="001704FB"/>
    <w:rsid w:val="001710E7"/>
    <w:rsid w:val="001718AE"/>
    <w:rsid w:val="00174C61"/>
    <w:rsid w:val="00174E5F"/>
    <w:rsid w:val="0017594C"/>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1E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6EF"/>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DBC"/>
    <w:rsid w:val="002B3E6F"/>
    <w:rsid w:val="002B41C5"/>
    <w:rsid w:val="002B4280"/>
    <w:rsid w:val="002B4D12"/>
    <w:rsid w:val="002B5DEF"/>
    <w:rsid w:val="002B624D"/>
    <w:rsid w:val="002B7A36"/>
    <w:rsid w:val="002C07A2"/>
    <w:rsid w:val="002C2210"/>
    <w:rsid w:val="002C4803"/>
    <w:rsid w:val="002C56C5"/>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50C"/>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946"/>
    <w:rsid w:val="00341C8C"/>
    <w:rsid w:val="00341FE4"/>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62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7BE"/>
    <w:rsid w:val="003E7B03"/>
    <w:rsid w:val="003F06E8"/>
    <w:rsid w:val="003F0C88"/>
    <w:rsid w:val="003F2E01"/>
    <w:rsid w:val="003F63A0"/>
    <w:rsid w:val="003F6B9C"/>
    <w:rsid w:val="003F6EE2"/>
    <w:rsid w:val="0040003F"/>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21A"/>
    <w:rsid w:val="00425938"/>
    <w:rsid w:val="00426FF4"/>
    <w:rsid w:val="0042741C"/>
    <w:rsid w:val="00427553"/>
    <w:rsid w:val="004331E5"/>
    <w:rsid w:val="004334FF"/>
    <w:rsid w:val="004344C6"/>
    <w:rsid w:val="004371E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964"/>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1F3"/>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53"/>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F61"/>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65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3BD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3BED"/>
    <w:rsid w:val="00666A9B"/>
    <w:rsid w:val="00667B1F"/>
    <w:rsid w:val="00667C91"/>
    <w:rsid w:val="00673164"/>
    <w:rsid w:val="0067392B"/>
    <w:rsid w:val="00674E63"/>
    <w:rsid w:val="006755A1"/>
    <w:rsid w:val="0067769C"/>
    <w:rsid w:val="00680AC9"/>
    <w:rsid w:val="006819B2"/>
    <w:rsid w:val="0068226E"/>
    <w:rsid w:val="00684D44"/>
    <w:rsid w:val="006862C3"/>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377"/>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5E50"/>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63A"/>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1ED"/>
    <w:rsid w:val="009F3CEA"/>
    <w:rsid w:val="009F5BE7"/>
    <w:rsid w:val="009F6B02"/>
    <w:rsid w:val="009F6CFB"/>
    <w:rsid w:val="009F7ECD"/>
    <w:rsid w:val="00A01179"/>
    <w:rsid w:val="00A01A87"/>
    <w:rsid w:val="00A04D1E"/>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631"/>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444"/>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B1C"/>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894"/>
    <w:rsid w:val="00E71F7B"/>
    <w:rsid w:val="00E73079"/>
    <w:rsid w:val="00E74100"/>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90F"/>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F12"/>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qForma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qFormat/>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325B3-FC68-421F-B057-A02D9FA66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74</Pages>
  <Words>26748</Words>
  <Characters>152466</Characters>
  <Application>Microsoft Office Word</Application>
  <DocSecurity>0</DocSecurity>
  <Lines>1270</Lines>
  <Paragraphs>357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Gutu Stela</cp:lastModifiedBy>
  <cp:revision>6</cp:revision>
  <cp:lastPrinted>2021-06-01T11:52:00Z</cp:lastPrinted>
  <dcterms:created xsi:type="dcterms:W3CDTF">2025-06-19T11:35:00Z</dcterms:created>
  <dcterms:modified xsi:type="dcterms:W3CDTF">2026-07-20T11:18:00Z</dcterms:modified>
</cp:coreProperties>
</file>