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E13B8">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E13B8">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E13B8">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E13B8">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E13B8">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E13B8">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E13B8">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E13B8" w:rsidP="00DE13B8">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E13B8">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E13B8">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E13B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E13B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E13B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E13B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DE13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E13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E13B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E13B8">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E13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E13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E13B8">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bookmarkStart w:id="46" w:name="_GoBack"/>
        <w:bookmarkEnd w:id="46"/>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E13B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E13B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E13B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E13B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E13B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E13B8">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E13B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E13B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E13B8">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E13B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E13B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E13B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E13B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E13B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E13B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E13B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E13B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E13B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E13B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E13B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E13B8">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E13B8">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DE13B8">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E13B8">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6209E" w14:textId="77777777" w:rsidR="00DE13B8" w:rsidRDefault="00DE13B8" w:rsidP="00A20ACF">
      <w:r>
        <w:separator/>
      </w:r>
    </w:p>
  </w:endnote>
  <w:endnote w:type="continuationSeparator" w:id="0">
    <w:p w14:paraId="3AF46126" w14:textId="77777777" w:rsidR="00DE13B8" w:rsidRDefault="00DE13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60F6E50" w:rsidR="008F1D40" w:rsidRDefault="008F1D40">
        <w:pPr>
          <w:pStyle w:val="Subsol"/>
          <w:jc w:val="right"/>
        </w:pPr>
        <w:r>
          <w:fldChar w:fldCharType="begin"/>
        </w:r>
        <w:r>
          <w:instrText xml:space="preserve"> PAGE   \* MERGEFORMAT </w:instrText>
        </w:r>
        <w:r>
          <w:fldChar w:fldCharType="separate"/>
        </w:r>
        <w:r w:rsidR="001A23AC">
          <w:t>54</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F522B" w14:textId="77777777" w:rsidR="00DE13B8" w:rsidRDefault="00DE13B8" w:rsidP="00A20ACF">
      <w:r>
        <w:separator/>
      </w:r>
    </w:p>
  </w:footnote>
  <w:footnote w:type="continuationSeparator" w:id="0">
    <w:p w14:paraId="30DB058D" w14:textId="77777777" w:rsidR="00DE13B8" w:rsidRDefault="00DE13B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3A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3B8"/>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35459-523F-42A4-871C-82DEEE51A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28083</Words>
  <Characters>160075</Characters>
  <Application>Microsoft Office Word</Application>
  <DocSecurity>0</DocSecurity>
  <Lines>1333</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3</cp:revision>
  <cp:lastPrinted>2021-06-01T11:52:00Z</cp:lastPrinted>
  <dcterms:created xsi:type="dcterms:W3CDTF">2026-03-02T07:26:00Z</dcterms:created>
  <dcterms:modified xsi:type="dcterms:W3CDTF">2026-03-02T07:26:00Z</dcterms:modified>
</cp:coreProperties>
</file>