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8071E">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8071E">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8071E">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8071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8071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8071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8071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8071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933E3" w:rsidP="0058071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8071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8071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lastRenderedPageBreak/>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8071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8071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8071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8071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3BD0F99" w14:textId="77777777" w:rsidR="00950A70" w:rsidRDefault="00950A70" w:rsidP="00502EFF">
      <w:pPr>
        <w:jc w:val="right"/>
        <w:rPr>
          <w:noProof w:val="0"/>
          <w:lang w:val="ro-MD"/>
        </w:rPr>
      </w:pPr>
    </w:p>
    <w:p w14:paraId="33933360" w14:textId="77777777" w:rsidR="00C4226B" w:rsidRDefault="00C4226B" w:rsidP="00C4226B">
      <w:pPr>
        <w:jc w:val="right"/>
        <w:rPr>
          <w:noProof w:val="0"/>
          <w:lang w:val="ro-MD"/>
        </w:rPr>
      </w:pPr>
    </w:p>
    <w:p w14:paraId="3126BD1F" w14:textId="77777777" w:rsidR="00C4226B" w:rsidRPr="00FF430B" w:rsidRDefault="00C4226B" w:rsidP="00C4226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36322089" w14:textId="77777777" w:rsidR="00C4226B" w:rsidRPr="00FF430B" w:rsidRDefault="00C4226B" w:rsidP="00C4226B">
      <w:pPr>
        <w:jc w:val="right"/>
        <w:rPr>
          <w:noProof w:val="0"/>
          <w:lang w:val="ro-MD"/>
        </w:rPr>
      </w:pPr>
      <w:r w:rsidRPr="00FF430B">
        <w:rPr>
          <w:noProof w:val="0"/>
          <w:lang w:val="ro-MD"/>
        </w:rPr>
        <w:t>la Documentația standard nr._____</w:t>
      </w:r>
    </w:p>
    <w:p w14:paraId="3C16EC2E" w14:textId="27CDA62D" w:rsidR="00C4226B" w:rsidRDefault="00C4226B" w:rsidP="00C4226B">
      <w:pPr>
        <w:jc w:val="right"/>
        <w:rPr>
          <w:noProof w:val="0"/>
          <w:lang w:val="ro-MD"/>
        </w:rPr>
      </w:pPr>
      <w:r w:rsidRPr="00FF430B">
        <w:rPr>
          <w:noProof w:val="0"/>
          <w:lang w:val="ro-MD"/>
        </w:rPr>
        <w:t>din “____” ________ 20___</w:t>
      </w:r>
    </w:p>
    <w:p w14:paraId="176CE5D1" w14:textId="47B931C1" w:rsidR="00C4226B" w:rsidRDefault="00C4226B" w:rsidP="00C4226B">
      <w:pPr>
        <w:jc w:val="right"/>
        <w:rPr>
          <w:noProof w:val="0"/>
          <w:lang w:val="ro-MD"/>
        </w:rPr>
      </w:pPr>
    </w:p>
    <w:p w14:paraId="26B6A71C" w14:textId="77777777" w:rsidR="00C4226B" w:rsidRPr="00FF430B" w:rsidRDefault="00C4226B" w:rsidP="00C4226B">
      <w:pPr>
        <w:jc w:val="right"/>
        <w:rPr>
          <w:noProof w:val="0"/>
          <w:lang w:val="ro-MD"/>
        </w:rPr>
      </w:pPr>
    </w:p>
    <w:p w14:paraId="073C48B6" w14:textId="77777777" w:rsidR="00971A96" w:rsidRPr="00971A96" w:rsidRDefault="00971A96" w:rsidP="00C4226B">
      <w:pPr>
        <w:spacing w:before="120"/>
        <w:ind w:left="405"/>
        <w:jc w:val="center"/>
        <w:outlineLvl w:val="0"/>
        <w:rPr>
          <w:b/>
          <w:noProof w:val="0"/>
          <w:sz w:val="32"/>
          <w:szCs w:val="32"/>
          <w:lang w:eastAsia="ru-RU"/>
        </w:rPr>
      </w:pPr>
      <w:r w:rsidRPr="00971A96">
        <w:rPr>
          <w:b/>
          <w:noProof w:val="0"/>
          <w:sz w:val="32"/>
          <w:szCs w:val="32"/>
          <w:lang w:eastAsia="ru-RU"/>
        </w:rPr>
        <w:t>ANUNȚ DE PARTICIPARE</w:t>
      </w:r>
    </w:p>
    <w:p w14:paraId="2EBE2797" w14:textId="77777777" w:rsidR="00971A96" w:rsidRPr="00971A96" w:rsidRDefault="00971A96" w:rsidP="00C4226B">
      <w:pPr>
        <w:spacing w:before="120"/>
        <w:ind w:left="405"/>
        <w:jc w:val="center"/>
        <w:outlineLvl w:val="0"/>
        <w:rPr>
          <w:b/>
          <w:noProof w:val="0"/>
          <w:sz w:val="32"/>
          <w:szCs w:val="32"/>
          <w:lang w:eastAsia="ru-RU"/>
        </w:rPr>
      </w:pPr>
      <w:r w:rsidRPr="00971A96">
        <w:rPr>
          <w:b/>
          <w:noProof w:val="0"/>
          <w:lang w:eastAsia="ru-RU"/>
        </w:rPr>
        <w:t>privind achiziționarea Lucrări de reparație a</w:t>
      </w:r>
      <w:r w:rsidRPr="00971A96">
        <w:rPr>
          <w:b/>
          <w:noProof w:val="0"/>
          <w:lang w:val="ro-MD" w:eastAsia="ru-RU"/>
        </w:rPr>
        <w:t xml:space="preserve"> drumurilor din orașul Ialoveni</w:t>
      </w:r>
      <w:r w:rsidRPr="00971A96">
        <w:rPr>
          <w:b/>
          <w:noProof w:val="0"/>
          <w:lang w:eastAsia="ru-RU"/>
        </w:rPr>
        <w:br/>
        <w:t xml:space="preserve">prin procedura de achiziție </w:t>
      </w:r>
      <w:r w:rsidRPr="00971A96">
        <w:rPr>
          <w:b/>
          <w:noProof w:val="0"/>
          <w:u w:val="single"/>
          <w:lang w:eastAsia="ru-RU"/>
        </w:rPr>
        <w:t>Licitație deschisă.</w:t>
      </w:r>
      <w:r w:rsidRPr="00971A96">
        <w:rPr>
          <w:b/>
          <w:noProof w:val="0"/>
          <w:lang w:eastAsia="ru-RU"/>
        </w:rPr>
        <w:br/>
      </w:r>
    </w:p>
    <w:p w14:paraId="50018B8B" w14:textId="77777777" w:rsidR="00971A96" w:rsidRPr="00971A96" w:rsidRDefault="00971A96" w:rsidP="00971A96">
      <w:pPr>
        <w:numPr>
          <w:ilvl w:val="0"/>
          <w:numId w:val="22"/>
        </w:numPr>
        <w:shd w:val="clear" w:color="auto" w:fill="FFFFFF"/>
        <w:tabs>
          <w:tab w:val="left" w:pos="284"/>
          <w:tab w:val="right" w:pos="9531"/>
        </w:tabs>
        <w:spacing w:before="120"/>
        <w:ind w:left="284" w:hanging="284"/>
        <w:jc w:val="both"/>
        <w:rPr>
          <w:b/>
          <w:noProof w:val="0"/>
          <w:lang w:val="en-US" w:eastAsia="ru-RU"/>
        </w:rPr>
      </w:pPr>
      <w:proofErr w:type="spellStart"/>
      <w:r w:rsidRPr="00971A96">
        <w:rPr>
          <w:b/>
          <w:noProof w:val="0"/>
          <w:lang w:val="en-US" w:eastAsia="ru-RU"/>
        </w:rPr>
        <w:t>Denumirea</w:t>
      </w:r>
      <w:proofErr w:type="spellEnd"/>
      <w:r w:rsidRPr="00971A96">
        <w:rPr>
          <w:b/>
          <w:noProof w:val="0"/>
          <w:lang w:val="ro-MD" w:eastAsia="ru-RU"/>
        </w:rPr>
        <w:t xml:space="preserve"> </w:t>
      </w:r>
      <w:proofErr w:type="spellStart"/>
      <w:r w:rsidRPr="00971A96">
        <w:rPr>
          <w:b/>
          <w:noProof w:val="0"/>
          <w:lang w:val="en-US" w:eastAsia="ru-RU"/>
        </w:rPr>
        <w:t>autorității</w:t>
      </w:r>
      <w:proofErr w:type="spellEnd"/>
      <w:r w:rsidRPr="00971A96">
        <w:rPr>
          <w:b/>
          <w:noProof w:val="0"/>
          <w:lang w:val="ro-MD" w:eastAsia="ru-RU"/>
        </w:rPr>
        <w:t xml:space="preserve"> </w:t>
      </w:r>
      <w:proofErr w:type="spellStart"/>
      <w:r w:rsidRPr="00971A96">
        <w:rPr>
          <w:b/>
          <w:noProof w:val="0"/>
          <w:lang w:val="en-US" w:eastAsia="ru-RU"/>
        </w:rPr>
        <w:t>contractante</w:t>
      </w:r>
      <w:proofErr w:type="spellEnd"/>
      <w:r w:rsidRPr="00971A96">
        <w:rPr>
          <w:b/>
          <w:noProof w:val="0"/>
          <w:lang w:val="en-US" w:eastAsia="ru-RU"/>
        </w:rPr>
        <w:t xml:space="preserve">:  </w:t>
      </w:r>
      <w:proofErr w:type="spellStart"/>
      <w:r w:rsidRPr="00971A96">
        <w:rPr>
          <w:b/>
          <w:noProof w:val="0"/>
          <w:u w:val="single"/>
          <w:lang w:val="en-US" w:eastAsia="ru-RU"/>
        </w:rPr>
        <w:t>Primăria</w:t>
      </w:r>
      <w:proofErr w:type="spellEnd"/>
      <w:r w:rsidRPr="00971A96">
        <w:rPr>
          <w:b/>
          <w:noProof w:val="0"/>
          <w:u w:val="single"/>
          <w:lang w:val="en-US" w:eastAsia="ru-RU"/>
        </w:rPr>
        <w:t xml:space="preserve"> </w:t>
      </w:r>
      <w:proofErr w:type="spellStart"/>
      <w:proofErr w:type="gramStart"/>
      <w:r w:rsidRPr="00971A96">
        <w:rPr>
          <w:b/>
          <w:noProof w:val="0"/>
          <w:u w:val="single"/>
          <w:lang w:val="en-US" w:eastAsia="ru-RU"/>
        </w:rPr>
        <w:t>or.Ialoveni</w:t>
      </w:r>
      <w:proofErr w:type="spellEnd"/>
      <w:proofErr w:type="gramEnd"/>
    </w:p>
    <w:p w14:paraId="66533C78" w14:textId="77777777" w:rsidR="00971A96" w:rsidRPr="00971A96" w:rsidRDefault="00971A96" w:rsidP="00971A96">
      <w:pPr>
        <w:numPr>
          <w:ilvl w:val="0"/>
          <w:numId w:val="22"/>
        </w:numPr>
        <w:shd w:val="clear" w:color="auto" w:fill="FFFFFF"/>
        <w:tabs>
          <w:tab w:val="left" w:pos="284"/>
          <w:tab w:val="right" w:pos="9531"/>
        </w:tabs>
        <w:spacing w:before="120"/>
        <w:ind w:left="284" w:hanging="284"/>
        <w:jc w:val="both"/>
        <w:rPr>
          <w:b/>
          <w:noProof w:val="0"/>
          <w:lang w:val="ru-RU" w:eastAsia="ru-RU"/>
        </w:rPr>
      </w:pPr>
      <w:r w:rsidRPr="00971A96">
        <w:rPr>
          <w:b/>
          <w:noProof w:val="0"/>
          <w:lang w:val="ru-RU" w:eastAsia="ru-RU"/>
        </w:rPr>
        <w:t>IDNO:</w:t>
      </w:r>
      <w:r w:rsidRPr="00971A96">
        <w:rPr>
          <w:b/>
          <w:noProof w:val="0"/>
          <w:shd w:val="clear" w:color="auto" w:fill="FFFFFF"/>
          <w:lang w:val="ru-RU" w:eastAsia="ru-RU"/>
        </w:rPr>
        <w:t xml:space="preserve"> </w:t>
      </w:r>
      <w:r w:rsidRPr="00971A96">
        <w:rPr>
          <w:b/>
          <w:noProof w:val="0"/>
          <w:u w:val="single"/>
          <w:shd w:val="clear" w:color="auto" w:fill="FFFFFF"/>
          <w:lang w:val="en-US" w:eastAsia="ru-RU"/>
        </w:rPr>
        <w:t>1007601008568</w:t>
      </w:r>
    </w:p>
    <w:p w14:paraId="2243B3CB" w14:textId="77777777" w:rsidR="00971A96" w:rsidRPr="00971A96" w:rsidRDefault="00971A96" w:rsidP="00971A96">
      <w:pPr>
        <w:numPr>
          <w:ilvl w:val="0"/>
          <w:numId w:val="22"/>
        </w:numPr>
        <w:shd w:val="clear" w:color="auto" w:fill="FFFFFF"/>
        <w:tabs>
          <w:tab w:val="left" w:pos="284"/>
          <w:tab w:val="right" w:pos="9531"/>
        </w:tabs>
        <w:spacing w:before="120"/>
        <w:ind w:left="284" w:hanging="284"/>
        <w:jc w:val="both"/>
        <w:rPr>
          <w:b/>
          <w:noProof w:val="0"/>
          <w:lang w:val="en-US" w:eastAsia="ru-RU"/>
        </w:rPr>
      </w:pPr>
      <w:proofErr w:type="spellStart"/>
      <w:r w:rsidRPr="00971A96">
        <w:rPr>
          <w:b/>
          <w:noProof w:val="0"/>
          <w:lang w:val="en-US" w:eastAsia="ru-RU"/>
        </w:rPr>
        <w:t>Adresa</w:t>
      </w:r>
      <w:proofErr w:type="spellEnd"/>
      <w:r w:rsidRPr="00971A96">
        <w:rPr>
          <w:b/>
          <w:noProof w:val="0"/>
          <w:shd w:val="clear" w:color="auto" w:fill="FFFFFF"/>
          <w:lang w:val="en-US" w:eastAsia="ru-RU"/>
        </w:rPr>
        <w:t xml:space="preserve">, </w:t>
      </w:r>
      <w:proofErr w:type="spellStart"/>
      <w:proofErr w:type="gramStart"/>
      <w:r w:rsidRPr="00971A96">
        <w:rPr>
          <w:b/>
          <w:noProof w:val="0"/>
          <w:u w:val="single"/>
          <w:shd w:val="clear" w:color="auto" w:fill="FFFFFF"/>
          <w:lang w:val="en-US" w:eastAsia="ru-RU"/>
        </w:rPr>
        <w:t>or.Ialoveni</w:t>
      </w:r>
      <w:proofErr w:type="spellEnd"/>
      <w:proofErr w:type="gramEnd"/>
      <w:r w:rsidRPr="00971A96">
        <w:rPr>
          <w:b/>
          <w:noProof w:val="0"/>
          <w:u w:val="single"/>
          <w:shd w:val="clear" w:color="auto" w:fill="FFFFFF"/>
          <w:lang w:val="en-US" w:eastAsia="ru-RU"/>
        </w:rPr>
        <w:t xml:space="preserve">, </w:t>
      </w:r>
      <w:proofErr w:type="spellStart"/>
      <w:r w:rsidRPr="00971A96">
        <w:rPr>
          <w:b/>
          <w:noProof w:val="0"/>
          <w:u w:val="single"/>
          <w:shd w:val="clear" w:color="auto" w:fill="FFFFFF"/>
          <w:lang w:val="en-US" w:eastAsia="ru-RU"/>
        </w:rPr>
        <w:t>str.Alexandru</w:t>
      </w:r>
      <w:proofErr w:type="spellEnd"/>
      <w:r w:rsidRPr="00971A96">
        <w:rPr>
          <w:b/>
          <w:noProof w:val="0"/>
          <w:u w:val="single"/>
          <w:shd w:val="clear" w:color="auto" w:fill="FFFFFF"/>
          <w:lang w:val="en-US" w:eastAsia="ru-RU"/>
        </w:rPr>
        <w:t xml:space="preserve"> </w:t>
      </w:r>
      <w:proofErr w:type="spellStart"/>
      <w:r w:rsidRPr="00971A96">
        <w:rPr>
          <w:b/>
          <w:noProof w:val="0"/>
          <w:u w:val="single"/>
          <w:shd w:val="clear" w:color="auto" w:fill="FFFFFF"/>
          <w:lang w:val="en-US" w:eastAsia="ru-RU"/>
        </w:rPr>
        <w:t>cel</w:t>
      </w:r>
      <w:proofErr w:type="spellEnd"/>
      <w:r w:rsidRPr="00971A96">
        <w:rPr>
          <w:b/>
          <w:noProof w:val="0"/>
          <w:u w:val="single"/>
          <w:shd w:val="clear" w:color="auto" w:fill="FFFFFF"/>
          <w:lang w:val="en-US" w:eastAsia="ru-RU"/>
        </w:rPr>
        <w:t xml:space="preserve"> Bun nr.45</w:t>
      </w:r>
    </w:p>
    <w:p w14:paraId="1A553150" w14:textId="77777777" w:rsidR="00971A96" w:rsidRPr="00971A96" w:rsidRDefault="00971A96" w:rsidP="00971A96">
      <w:pPr>
        <w:numPr>
          <w:ilvl w:val="0"/>
          <w:numId w:val="22"/>
        </w:numPr>
        <w:shd w:val="clear" w:color="auto" w:fill="FFFFFF"/>
        <w:tabs>
          <w:tab w:val="left" w:pos="284"/>
          <w:tab w:val="right" w:pos="9531"/>
        </w:tabs>
        <w:spacing w:before="120"/>
        <w:ind w:left="284" w:hanging="284"/>
        <w:jc w:val="both"/>
        <w:rPr>
          <w:b/>
          <w:noProof w:val="0"/>
          <w:lang w:val="ru-RU" w:eastAsia="ru-RU"/>
        </w:rPr>
      </w:pPr>
      <w:proofErr w:type="spellStart"/>
      <w:r w:rsidRPr="00971A96">
        <w:rPr>
          <w:b/>
          <w:noProof w:val="0"/>
          <w:lang w:val="ru-RU" w:eastAsia="ru-RU"/>
        </w:rPr>
        <w:t>Numărul</w:t>
      </w:r>
      <w:proofErr w:type="spellEnd"/>
      <w:r w:rsidRPr="00971A96">
        <w:rPr>
          <w:b/>
          <w:noProof w:val="0"/>
          <w:lang w:val="ro-MD" w:eastAsia="ru-RU"/>
        </w:rPr>
        <w:t xml:space="preserve"> </w:t>
      </w:r>
      <w:proofErr w:type="spellStart"/>
      <w:r w:rsidRPr="00971A96">
        <w:rPr>
          <w:b/>
          <w:noProof w:val="0"/>
          <w:lang w:val="ru-RU" w:eastAsia="ru-RU"/>
        </w:rPr>
        <w:t>de</w:t>
      </w:r>
      <w:proofErr w:type="spellEnd"/>
      <w:r w:rsidRPr="00971A96">
        <w:rPr>
          <w:b/>
          <w:noProof w:val="0"/>
          <w:lang w:val="ro-MD" w:eastAsia="ru-RU"/>
        </w:rPr>
        <w:t xml:space="preserve"> </w:t>
      </w:r>
      <w:proofErr w:type="spellStart"/>
      <w:r w:rsidRPr="00971A96">
        <w:rPr>
          <w:b/>
          <w:noProof w:val="0"/>
          <w:lang w:val="ru-RU" w:eastAsia="ru-RU"/>
        </w:rPr>
        <w:t>telefon</w:t>
      </w:r>
      <w:proofErr w:type="spellEnd"/>
      <w:r w:rsidRPr="00971A96">
        <w:rPr>
          <w:b/>
          <w:noProof w:val="0"/>
          <w:lang w:val="ru-RU" w:eastAsia="ru-RU"/>
        </w:rPr>
        <w:t>/</w:t>
      </w:r>
      <w:proofErr w:type="spellStart"/>
      <w:r w:rsidRPr="00971A96">
        <w:rPr>
          <w:b/>
          <w:noProof w:val="0"/>
          <w:lang w:val="ru-RU" w:eastAsia="ru-RU"/>
        </w:rPr>
        <w:t>fax</w:t>
      </w:r>
      <w:proofErr w:type="spellEnd"/>
      <w:r w:rsidRPr="00971A96">
        <w:rPr>
          <w:b/>
          <w:noProof w:val="0"/>
          <w:lang w:val="ru-RU" w:eastAsia="ru-RU"/>
        </w:rPr>
        <w:t xml:space="preserve">: </w:t>
      </w:r>
      <w:r w:rsidRPr="00971A96">
        <w:rPr>
          <w:b/>
          <w:noProof w:val="0"/>
          <w:u w:val="single"/>
          <w:shd w:val="clear" w:color="auto" w:fill="FFFFFF"/>
          <w:lang w:val="ru-RU" w:eastAsia="ru-RU"/>
        </w:rPr>
        <w:t>0268-85-211; 0268- 2-24-84</w:t>
      </w:r>
    </w:p>
    <w:p w14:paraId="5151973D" w14:textId="77777777" w:rsidR="00971A96" w:rsidRPr="00971A96" w:rsidRDefault="00971A96" w:rsidP="00971A96">
      <w:pPr>
        <w:numPr>
          <w:ilvl w:val="0"/>
          <w:numId w:val="22"/>
        </w:numPr>
        <w:shd w:val="clear" w:color="auto" w:fill="FFFFFF"/>
        <w:tabs>
          <w:tab w:val="left" w:pos="284"/>
          <w:tab w:val="right" w:pos="9531"/>
        </w:tabs>
        <w:spacing w:before="120"/>
        <w:ind w:left="284" w:hanging="284"/>
        <w:jc w:val="both"/>
        <w:rPr>
          <w:b/>
          <w:noProof w:val="0"/>
          <w:lang w:val="it-IT" w:eastAsia="ru-RU"/>
        </w:rPr>
      </w:pPr>
      <w:r w:rsidRPr="00971A96">
        <w:rPr>
          <w:b/>
          <w:noProof w:val="0"/>
          <w:lang w:val="it-IT" w:eastAsia="ru-RU"/>
        </w:rPr>
        <w:t>Adresa de e-mail și pagina web oficială ale autorității contractante:</w:t>
      </w:r>
      <w:r w:rsidRPr="00971A96">
        <w:rPr>
          <w:noProof w:val="0"/>
          <w:sz w:val="20"/>
          <w:szCs w:val="20"/>
          <w:lang w:val="ru-RU" w:eastAsia="ru-RU"/>
        </w:rPr>
        <w:fldChar w:fldCharType="begin"/>
      </w:r>
      <w:r w:rsidRPr="00971A96">
        <w:rPr>
          <w:noProof w:val="0"/>
          <w:sz w:val="20"/>
          <w:szCs w:val="20"/>
          <w:lang w:val="en-US" w:eastAsia="ru-RU"/>
        </w:rPr>
        <w:instrText xml:space="preserve"> HYPERLINK "mailto:primaria.ial@gmail.com" </w:instrText>
      </w:r>
      <w:r w:rsidRPr="00971A96">
        <w:rPr>
          <w:noProof w:val="0"/>
          <w:sz w:val="20"/>
          <w:szCs w:val="20"/>
          <w:lang w:val="ru-RU" w:eastAsia="ru-RU"/>
        </w:rPr>
        <w:fldChar w:fldCharType="separate"/>
      </w:r>
      <w:r w:rsidRPr="00971A96">
        <w:rPr>
          <w:b/>
          <w:i/>
          <w:iCs/>
          <w:noProof w:val="0"/>
          <w:color w:val="0563C1"/>
          <w:u w:val="single"/>
          <w:shd w:val="clear" w:color="auto" w:fill="FFFFFF"/>
          <w:lang w:val="it-IT" w:eastAsia="ru-RU"/>
        </w:rPr>
        <w:t>primaria.ial@gmail.com</w:t>
      </w:r>
      <w:r w:rsidRPr="00971A96">
        <w:rPr>
          <w:b/>
          <w:i/>
          <w:iCs/>
          <w:noProof w:val="0"/>
          <w:color w:val="0563C1"/>
          <w:u w:val="single"/>
          <w:shd w:val="clear" w:color="auto" w:fill="FFFFFF"/>
          <w:lang w:val="it-IT" w:eastAsia="ru-RU"/>
        </w:rPr>
        <w:fldChar w:fldCharType="end"/>
      </w:r>
      <w:r w:rsidRPr="00971A96">
        <w:rPr>
          <w:b/>
          <w:i/>
          <w:iCs/>
          <w:noProof w:val="0"/>
          <w:u w:val="single"/>
          <w:shd w:val="clear" w:color="auto" w:fill="FFFFFF"/>
          <w:lang w:val="it-IT" w:eastAsia="ru-RU"/>
        </w:rPr>
        <w:t xml:space="preserve">;  </w:t>
      </w:r>
      <w:hyperlink r:id="rId13" w:history="1">
        <w:r w:rsidRPr="00971A96">
          <w:rPr>
            <w:bCs/>
            <w:i/>
            <w:iCs/>
            <w:noProof w:val="0"/>
            <w:color w:val="0563C1"/>
            <w:u w:val="single"/>
            <w:lang w:val="en-US" w:eastAsia="ru-RU"/>
          </w:rPr>
          <w:t>www.ialoveni.md</w:t>
        </w:r>
      </w:hyperlink>
    </w:p>
    <w:p w14:paraId="4223DC72" w14:textId="77777777" w:rsidR="00971A96" w:rsidRPr="00971A96" w:rsidRDefault="00971A96" w:rsidP="00971A96">
      <w:pPr>
        <w:numPr>
          <w:ilvl w:val="0"/>
          <w:numId w:val="22"/>
        </w:numPr>
        <w:tabs>
          <w:tab w:val="left" w:pos="284"/>
          <w:tab w:val="right" w:pos="9531"/>
        </w:tabs>
        <w:spacing w:before="120"/>
        <w:ind w:left="288" w:hanging="288"/>
        <w:jc w:val="both"/>
        <w:rPr>
          <w:b/>
          <w:noProof w:val="0"/>
          <w:lang w:eastAsia="ru-RU"/>
        </w:rPr>
      </w:pPr>
      <w:r w:rsidRPr="00971A96">
        <w:rPr>
          <w:b/>
          <w:noProof w:val="0"/>
          <w:lang w:eastAsia="ru-RU"/>
        </w:rPr>
        <w:t xml:space="preserve">Adresa de e-mail sau de internet de la care se va putea obține accesul la documentația de atribuire: </w:t>
      </w:r>
      <w:r w:rsidRPr="00971A96">
        <w:rPr>
          <w:b/>
          <w:i/>
          <w:noProof w:val="0"/>
          <w:lang w:eastAsia="ru-RU"/>
        </w:rPr>
        <w:t>documentația de atribuire este anexată în cadrul procedurii în SIA RSAP</w:t>
      </w:r>
      <w:r w:rsidRPr="00971A96">
        <w:rPr>
          <w:b/>
          <w:noProof w:val="0"/>
          <w:lang w:eastAsia="ru-RU"/>
        </w:rPr>
        <w:t xml:space="preserve"> </w:t>
      </w:r>
    </w:p>
    <w:p w14:paraId="74CCE0B8" w14:textId="77777777" w:rsidR="00971A96" w:rsidRPr="00971A96" w:rsidRDefault="00971A96" w:rsidP="00971A96">
      <w:pPr>
        <w:numPr>
          <w:ilvl w:val="0"/>
          <w:numId w:val="22"/>
        </w:numPr>
        <w:tabs>
          <w:tab w:val="left" w:pos="284"/>
          <w:tab w:val="right" w:pos="9531"/>
        </w:tabs>
        <w:spacing w:before="120"/>
        <w:ind w:left="288" w:hanging="288"/>
        <w:jc w:val="both"/>
        <w:rPr>
          <w:b/>
          <w:noProof w:val="0"/>
          <w:lang w:eastAsia="ru-RU"/>
        </w:rPr>
      </w:pPr>
      <w:r w:rsidRPr="00971A96">
        <w:rPr>
          <w:b/>
          <w:noProof w:val="0"/>
          <w:lang w:eastAsia="ru-RU"/>
        </w:rPr>
        <w:t>Tipul autorității contractante și obiectul principal de activitate (</w:t>
      </w:r>
      <w:r w:rsidRPr="00971A96">
        <w:rPr>
          <w:bCs/>
          <w:noProof w:val="0"/>
          <w:lang w:eastAsia="ru-RU"/>
        </w:rPr>
        <w:t>dacă este cazul, mențiunea că autoritatea contractantă este o autoritate centrală de achiziție sau că achiziția implică o altă formă de achiziție comună</w:t>
      </w:r>
      <w:r w:rsidRPr="00971A96">
        <w:rPr>
          <w:b/>
          <w:noProof w:val="0"/>
          <w:lang w:eastAsia="ru-RU"/>
        </w:rPr>
        <w:t xml:space="preserve">): </w:t>
      </w:r>
      <w:r w:rsidRPr="00971A96">
        <w:rPr>
          <w:bCs/>
          <w:noProof w:val="0"/>
          <w:u w:val="single"/>
          <w:lang w:eastAsia="ru-RU"/>
        </w:rPr>
        <w:t>nu este cazul.</w:t>
      </w:r>
    </w:p>
    <w:p w14:paraId="72D5F4D7" w14:textId="77777777" w:rsidR="00971A96" w:rsidRPr="00971A96" w:rsidRDefault="00971A96" w:rsidP="00971A96">
      <w:pPr>
        <w:numPr>
          <w:ilvl w:val="0"/>
          <w:numId w:val="22"/>
        </w:numPr>
        <w:tabs>
          <w:tab w:val="left" w:pos="284"/>
          <w:tab w:val="right" w:pos="426"/>
        </w:tabs>
        <w:spacing w:before="120"/>
        <w:ind w:left="284" w:hanging="284"/>
        <w:jc w:val="both"/>
        <w:rPr>
          <w:b/>
          <w:noProof w:val="0"/>
          <w:lang w:eastAsia="ru-RU"/>
        </w:rPr>
      </w:pPr>
      <w:r w:rsidRPr="00971A96">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567"/>
        <w:gridCol w:w="1276"/>
        <w:gridCol w:w="1985"/>
        <w:gridCol w:w="850"/>
        <w:gridCol w:w="1134"/>
        <w:gridCol w:w="2410"/>
        <w:gridCol w:w="1701"/>
      </w:tblGrid>
      <w:tr w:rsidR="00971A96" w:rsidRPr="00971A96" w14:paraId="6F70DFAA" w14:textId="77777777" w:rsidTr="00032E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1EE201"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D10A9E"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A912976"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F07A73"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63470"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66A266"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710A9C"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 xml:space="preserve">Valoarea estimată </w:t>
            </w:r>
          </w:p>
          <w:p w14:paraId="2DB0B733"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Lei, fără TVA</w:t>
            </w:r>
          </w:p>
        </w:tc>
      </w:tr>
      <w:tr w:rsidR="00971A96" w:rsidRPr="00971A96" w14:paraId="17785D2D" w14:textId="77777777" w:rsidTr="00032EC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41692E" w14:textId="77777777" w:rsidR="00971A96" w:rsidRPr="00971A96" w:rsidRDefault="00971A96" w:rsidP="00971A96">
            <w:pPr>
              <w:spacing w:before="120"/>
              <w:jc w:val="center"/>
              <w:rPr>
                <w:noProof w:val="0"/>
                <w:sz w:val="20"/>
                <w:szCs w:val="20"/>
                <w:lang w:eastAsia="ru-RU"/>
              </w:rPr>
            </w:pPr>
            <w:r w:rsidRPr="00971A96">
              <w:rPr>
                <w:noProof w:val="0"/>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CDD41" w14:textId="77777777" w:rsidR="00971A96" w:rsidRPr="00971A96" w:rsidRDefault="00971A96" w:rsidP="00971A96">
            <w:pPr>
              <w:spacing w:before="120"/>
              <w:jc w:val="center"/>
              <w:rPr>
                <w:noProof w:val="0"/>
                <w:sz w:val="20"/>
                <w:szCs w:val="20"/>
                <w:lang w:eastAsia="ru-RU"/>
              </w:rPr>
            </w:pPr>
            <w:r w:rsidRPr="00971A96">
              <w:rPr>
                <w:noProof w:val="0"/>
                <w:sz w:val="20"/>
                <w:szCs w:val="20"/>
                <w:lang w:eastAsia="ru-RU"/>
              </w:rPr>
              <w:t>45233142-6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70F4C2" w14:textId="77777777" w:rsidR="00971A96" w:rsidRPr="00971A96" w:rsidRDefault="00971A96" w:rsidP="00971A96">
            <w:pPr>
              <w:spacing w:before="120"/>
              <w:jc w:val="center"/>
              <w:rPr>
                <w:noProof w:val="0"/>
                <w:sz w:val="20"/>
                <w:szCs w:val="20"/>
                <w:lang w:eastAsia="ru-RU"/>
              </w:rPr>
            </w:pPr>
            <w:r w:rsidRPr="00971A96">
              <w:rPr>
                <w:noProof w:val="0"/>
                <w:lang w:val="ro-MD" w:eastAsia="ru-RU"/>
              </w:rPr>
              <w:t>Lucrări de reparație drumurilor din orașul Ialoveni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6A90C4" w14:textId="77777777" w:rsidR="00971A96" w:rsidRPr="00971A96" w:rsidRDefault="00971A96" w:rsidP="00971A96">
            <w:pPr>
              <w:spacing w:before="120"/>
              <w:jc w:val="center"/>
              <w:rPr>
                <w:noProof w:val="0"/>
                <w:sz w:val="20"/>
                <w:szCs w:val="20"/>
                <w:lang w:eastAsia="ru-RU"/>
              </w:rPr>
            </w:pPr>
            <w:r w:rsidRPr="00971A96">
              <w:rPr>
                <w:rFonts w:eastAsia="Calibri"/>
                <w:noProof w:val="0"/>
                <w:sz w:val="22"/>
                <w:szCs w:val="22"/>
                <w:lang w:val="it-IT" w:eastAsia="ru-RU"/>
              </w:rPr>
              <w:t>m²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08452" w14:textId="77777777" w:rsidR="00971A96" w:rsidRPr="00971A96" w:rsidRDefault="00971A96" w:rsidP="00971A96">
            <w:pPr>
              <w:spacing w:before="120"/>
              <w:jc w:val="center"/>
              <w:rPr>
                <w:noProof w:val="0"/>
                <w:sz w:val="20"/>
                <w:szCs w:val="20"/>
                <w:lang w:eastAsia="ru-RU"/>
              </w:rPr>
            </w:pPr>
            <w:r w:rsidRPr="00971A96">
              <w:rPr>
                <w:noProof w:val="0"/>
                <w:sz w:val="20"/>
                <w:szCs w:val="20"/>
                <w:lang w:eastAsia="ru-RU"/>
              </w:rPr>
              <w:t>Conform caietului de sarcini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2124D0" w14:textId="77777777" w:rsidR="00971A96" w:rsidRPr="00971A96" w:rsidRDefault="00971A96" w:rsidP="00971A96">
            <w:pPr>
              <w:rPr>
                <w:noProof w:val="0"/>
                <w:sz w:val="20"/>
                <w:szCs w:val="20"/>
                <w:lang w:eastAsia="ru-RU"/>
              </w:rPr>
            </w:pPr>
            <w:r w:rsidRPr="00971A96">
              <w:rPr>
                <w:noProof w:val="0"/>
                <w:sz w:val="20"/>
                <w:szCs w:val="20"/>
                <w:lang w:eastAsia="ru-RU"/>
              </w:rPr>
              <w:t>Conform caietului de sarcini anexat la documentația standard pentru realizarea achizițiilor publice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8E3666" w14:textId="77777777" w:rsidR="00971A96" w:rsidRPr="00971A96" w:rsidRDefault="00971A96" w:rsidP="00971A96">
            <w:pPr>
              <w:spacing w:before="120"/>
              <w:jc w:val="center"/>
              <w:rPr>
                <w:b/>
                <w:bCs/>
                <w:noProof w:val="0"/>
                <w:sz w:val="20"/>
                <w:szCs w:val="20"/>
                <w:lang w:eastAsia="ru-RU"/>
              </w:rPr>
            </w:pPr>
          </w:p>
          <w:p w14:paraId="40C9C431" w14:textId="77777777" w:rsidR="00971A96" w:rsidRPr="00971A96" w:rsidRDefault="00971A96" w:rsidP="00971A96">
            <w:pPr>
              <w:spacing w:before="120"/>
              <w:jc w:val="center"/>
              <w:rPr>
                <w:b/>
                <w:bCs/>
                <w:noProof w:val="0"/>
                <w:sz w:val="20"/>
                <w:szCs w:val="20"/>
                <w:lang w:eastAsia="ru-RU"/>
              </w:rPr>
            </w:pPr>
            <w:r w:rsidRPr="00971A96">
              <w:rPr>
                <w:b/>
                <w:bCs/>
                <w:noProof w:val="0"/>
                <w:sz w:val="20"/>
                <w:szCs w:val="20"/>
                <w:lang w:eastAsia="ru-RU"/>
              </w:rPr>
              <w:t>8 900 000,00</w:t>
            </w:r>
          </w:p>
        </w:tc>
      </w:tr>
      <w:tr w:rsidR="00971A96" w:rsidRPr="00971A96" w14:paraId="340534E5" w14:textId="77777777" w:rsidTr="00032EC7">
        <w:trPr>
          <w:trHeight w:val="397"/>
        </w:trPr>
        <w:tc>
          <w:tcPr>
            <w:tcW w:w="3828" w:type="dxa"/>
            <w:gridSpan w:val="3"/>
            <w:tcBorders>
              <w:top w:val="single" w:sz="4" w:space="0" w:color="auto"/>
              <w:left w:val="single" w:sz="4" w:space="0" w:color="auto"/>
              <w:bottom w:val="single" w:sz="4" w:space="0" w:color="auto"/>
            </w:tcBorders>
            <w:shd w:val="clear" w:color="auto" w:fill="auto"/>
          </w:tcPr>
          <w:p w14:paraId="7F9B44DC" w14:textId="77777777" w:rsidR="00971A96" w:rsidRPr="00971A96" w:rsidRDefault="00971A96" w:rsidP="00971A96">
            <w:pPr>
              <w:spacing w:before="120"/>
              <w:jc w:val="center"/>
              <w:rPr>
                <w:b/>
                <w:noProof w:val="0"/>
                <w:sz w:val="20"/>
                <w:szCs w:val="20"/>
                <w:lang w:eastAsia="ru-RU"/>
              </w:rPr>
            </w:pPr>
            <w:r w:rsidRPr="00971A96">
              <w:rPr>
                <w:b/>
                <w:noProof w:val="0"/>
                <w:sz w:val="20"/>
                <w:szCs w:val="20"/>
                <w:lang w:eastAsia="ru-RU"/>
              </w:rPr>
              <w:t xml:space="preserve">                           Valoarea estimativă totală</w:t>
            </w:r>
          </w:p>
        </w:tc>
        <w:tc>
          <w:tcPr>
            <w:tcW w:w="4394" w:type="dxa"/>
            <w:gridSpan w:val="3"/>
            <w:tcBorders>
              <w:top w:val="single" w:sz="4" w:space="0" w:color="auto"/>
              <w:bottom w:val="single" w:sz="4" w:space="0" w:color="auto"/>
              <w:right w:val="single" w:sz="4" w:space="0" w:color="auto"/>
            </w:tcBorders>
            <w:shd w:val="clear" w:color="auto" w:fill="auto"/>
          </w:tcPr>
          <w:p w14:paraId="02ADB100" w14:textId="77777777" w:rsidR="00971A96" w:rsidRPr="00971A96" w:rsidRDefault="00971A96" w:rsidP="00971A96">
            <w:pPr>
              <w:spacing w:after="160" w:line="259" w:lineRule="auto"/>
              <w:rPr>
                <w:noProof w:val="0"/>
                <w:sz w:val="20"/>
                <w:szCs w:val="20"/>
                <w:lang w:eastAsia="ru-RU"/>
              </w:rPr>
            </w:pPr>
          </w:p>
        </w:tc>
        <w:tc>
          <w:tcPr>
            <w:tcW w:w="1701" w:type="dxa"/>
            <w:tcBorders>
              <w:top w:val="single" w:sz="4" w:space="0" w:color="auto"/>
              <w:bottom w:val="single" w:sz="4" w:space="0" w:color="auto"/>
              <w:right w:val="single" w:sz="4" w:space="0" w:color="auto"/>
            </w:tcBorders>
            <w:shd w:val="clear" w:color="auto" w:fill="auto"/>
          </w:tcPr>
          <w:p w14:paraId="5C6BF0E4" w14:textId="77777777" w:rsidR="00971A96" w:rsidRPr="00971A96" w:rsidRDefault="00971A96" w:rsidP="00971A96">
            <w:pPr>
              <w:spacing w:after="160" w:line="259" w:lineRule="auto"/>
              <w:jc w:val="center"/>
              <w:rPr>
                <w:b/>
                <w:bCs/>
                <w:noProof w:val="0"/>
                <w:sz w:val="20"/>
                <w:szCs w:val="20"/>
                <w:lang w:eastAsia="ru-RU"/>
              </w:rPr>
            </w:pPr>
            <w:r w:rsidRPr="00971A96">
              <w:rPr>
                <w:b/>
                <w:bCs/>
                <w:noProof w:val="0"/>
                <w:sz w:val="20"/>
                <w:szCs w:val="20"/>
                <w:lang w:eastAsia="ru-RU"/>
              </w:rPr>
              <w:t>8 900 000,00</w:t>
            </w:r>
          </w:p>
        </w:tc>
      </w:tr>
    </w:tbl>
    <w:p w14:paraId="46CB0C68" w14:textId="77777777" w:rsidR="00971A96" w:rsidRPr="00971A96" w:rsidRDefault="00971A96" w:rsidP="00971A96">
      <w:pPr>
        <w:ind w:left="284"/>
        <w:contextualSpacing/>
        <w:rPr>
          <w:b/>
          <w:noProof w:val="0"/>
          <w:highlight w:val="yellow"/>
          <w:lang w:eastAsia="ru-RU"/>
        </w:rPr>
      </w:pPr>
    </w:p>
    <w:p w14:paraId="76A7DC1A"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en-US" w:eastAsia="ru-RU"/>
        </w:rPr>
      </w:pPr>
      <w:proofErr w:type="spellStart"/>
      <w:r w:rsidRPr="00971A96">
        <w:rPr>
          <w:b/>
          <w:noProof w:val="0"/>
          <w:lang w:val="en-US" w:eastAsia="ru-RU"/>
        </w:rPr>
        <w:t>În</w:t>
      </w:r>
      <w:proofErr w:type="spellEnd"/>
      <w:r w:rsidRPr="00971A96">
        <w:rPr>
          <w:b/>
          <w:noProof w:val="0"/>
          <w:lang w:val="en-US" w:eastAsia="ru-RU"/>
        </w:rPr>
        <w:t xml:space="preserve"> </w:t>
      </w:r>
      <w:proofErr w:type="spellStart"/>
      <w:r w:rsidRPr="00971A96">
        <w:rPr>
          <w:b/>
          <w:noProof w:val="0"/>
          <w:lang w:val="en-US" w:eastAsia="ru-RU"/>
        </w:rPr>
        <w:t>cazul</w:t>
      </w:r>
      <w:proofErr w:type="spellEnd"/>
      <w:r w:rsidRPr="00971A96">
        <w:rPr>
          <w:b/>
          <w:noProof w:val="0"/>
          <w:lang w:val="en-US" w:eastAsia="ru-RU"/>
        </w:rPr>
        <w:t xml:space="preserve"> </w:t>
      </w:r>
      <w:proofErr w:type="spellStart"/>
      <w:r w:rsidRPr="00971A96">
        <w:rPr>
          <w:b/>
          <w:noProof w:val="0"/>
          <w:lang w:val="en-US" w:eastAsia="ru-RU"/>
        </w:rPr>
        <w:t>procedurilor</w:t>
      </w:r>
      <w:proofErr w:type="spellEnd"/>
      <w:r w:rsidRPr="00971A96">
        <w:rPr>
          <w:b/>
          <w:noProof w:val="0"/>
          <w:lang w:val="en-US" w:eastAsia="ru-RU"/>
        </w:rPr>
        <w:t xml:space="preserve"> de </w:t>
      </w:r>
      <w:proofErr w:type="spellStart"/>
      <w:r w:rsidRPr="00971A96">
        <w:rPr>
          <w:b/>
          <w:noProof w:val="0"/>
          <w:lang w:val="en-US" w:eastAsia="ru-RU"/>
        </w:rPr>
        <w:t>preselecție</w:t>
      </w:r>
      <w:proofErr w:type="spellEnd"/>
      <w:r w:rsidRPr="00971A96">
        <w:rPr>
          <w:b/>
          <w:noProof w:val="0"/>
          <w:lang w:val="en-US" w:eastAsia="ru-RU"/>
        </w:rPr>
        <w:t xml:space="preserve"> se </w:t>
      </w:r>
      <w:proofErr w:type="spellStart"/>
      <w:r w:rsidRPr="00971A96">
        <w:rPr>
          <w:b/>
          <w:noProof w:val="0"/>
          <w:lang w:val="en-US" w:eastAsia="ru-RU"/>
        </w:rPr>
        <w:t>indică</w:t>
      </w:r>
      <w:proofErr w:type="spellEnd"/>
      <w:r w:rsidRPr="00971A96">
        <w:rPr>
          <w:b/>
          <w:noProof w:val="0"/>
          <w:lang w:val="en-US" w:eastAsia="ru-RU"/>
        </w:rPr>
        <w:t xml:space="preserve"> </w:t>
      </w:r>
      <w:proofErr w:type="spellStart"/>
      <w:r w:rsidRPr="00971A96">
        <w:rPr>
          <w:b/>
          <w:noProof w:val="0"/>
          <w:lang w:val="en-US" w:eastAsia="ru-RU"/>
        </w:rPr>
        <w:t>numărul</w:t>
      </w:r>
      <w:proofErr w:type="spellEnd"/>
      <w:r w:rsidRPr="00971A96">
        <w:rPr>
          <w:b/>
          <w:noProof w:val="0"/>
          <w:lang w:val="en-US" w:eastAsia="ru-RU"/>
        </w:rPr>
        <w:t xml:space="preserve"> minim al </w:t>
      </w:r>
      <w:proofErr w:type="spellStart"/>
      <w:r w:rsidRPr="00971A96">
        <w:rPr>
          <w:b/>
          <w:noProof w:val="0"/>
          <w:lang w:val="en-US" w:eastAsia="ru-RU"/>
        </w:rPr>
        <w:t>candidaţilor</w:t>
      </w:r>
      <w:proofErr w:type="spellEnd"/>
      <w:r w:rsidRPr="00971A96">
        <w:rPr>
          <w:b/>
          <w:noProof w:val="0"/>
          <w:lang w:val="en-US" w:eastAsia="ru-RU"/>
        </w:rPr>
        <w:t xml:space="preserve"> </w:t>
      </w:r>
      <w:proofErr w:type="spellStart"/>
      <w:r w:rsidRPr="00971A96">
        <w:rPr>
          <w:b/>
          <w:noProof w:val="0"/>
          <w:lang w:val="en-US" w:eastAsia="ru-RU"/>
        </w:rPr>
        <w:t>şi</w:t>
      </w:r>
      <w:proofErr w:type="spellEnd"/>
      <w:r w:rsidRPr="00971A96">
        <w:rPr>
          <w:b/>
          <w:noProof w:val="0"/>
          <w:lang w:val="en-US" w:eastAsia="ru-RU"/>
        </w:rPr>
        <w:t xml:space="preserve">, </w:t>
      </w:r>
      <w:proofErr w:type="spellStart"/>
      <w:r w:rsidRPr="00971A96">
        <w:rPr>
          <w:b/>
          <w:noProof w:val="0"/>
          <w:lang w:val="en-US" w:eastAsia="ru-RU"/>
        </w:rPr>
        <w:t>dacă</w:t>
      </w:r>
      <w:proofErr w:type="spellEnd"/>
      <w:r w:rsidRPr="00971A96">
        <w:rPr>
          <w:b/>
          <w:noProof w:val="0"/>
          <w:lang w:val="en-US" w:eastAsia="ru-RU"/>
        </w:rPr>
        <w:t xml:space="preserve"> </w:t>
      </w:r>
      <w:proofErr w:type="spellStart"/>
      <w:r w:rsidRPr="00971A96">
        <w:rPr>
          <w:b/>
          <w:noProof w:val="0"/>
          <w:lang w:val="en-US" w:eastAsia="ru-RU"/>
        </w:rPr>
        <w:t>este</w:t>
      </w:r>
      <w:proofErr w:type="spellEnd"/>
      <w:r w:rsidRPr="00971A96">
        <w:rPr>
          <w:b/>
          <w:noProof w:val="0"/>
          <w:lang w:val="en-US" w:eastAsia="ru-RU"/>
        </w:rPr>
        <w:t xml:space="preserve"> </w:t>
      </w:r>
      <w:proofErr w:type="spellStart"/>
      <w:r w:rsidRPr="00971A96">
        <w:rPr>
          <w:b/>
          <w:noProof w:val="0"/>
          <w:lang w:val="en-US" w:eastAsia="ru-RU"/>
        </w:rPr>
        <w:t>cazul</w:t>
      </w:r>
      <w:proofErr w:type="spellEnd"/>
      <w:r w:rsidRPr="00971A96">
        <w:rPr>
          <w:b/>
          <w:noProof w:val="0"/>
          <w:lang w:val="en-US" w:eastAsia="ru-RU"/>
        </w:rPr>
        <w:t xml:space="preserve">, </w:t>
      </w:r>
      <w:proofErr w:type="spellStart"/>
      <w:r w:rsidRPr="00971A96">
        <w:rPr>
          <w:b/>
          <w:noProof w:val="0"/>
          <w:lang w:val="en-US" w:eastAsia="ru-RU"/>
        </w:rPr>
        <w:t>numărul</w:t>
      </w:r>
      <w:proofErr w:type="spellEnd"/>
      <w:r w:rsidRPr="00971A96">
        <w:rPr>
          <w:b/>
          <w:noProof w:val="0"/>
          <w:lang w:val="en-US" w:eastAsia="ru-RU"/>
        </w:rPr>
        <w:t xml:space="preserve"> maxim al </w:t>
      </w:r>
      <w:proofErr w:type="spellStart"/>
      <w:r w:rsidRPr="00971A96">
        <w:rPr>
          <w:b/>
          <w:noProof w:val="0"/>
          <w:lang w:val="en-US" w:eastAsia="ru-RU"/>
        </w:rPr>
        <w:t>acestora</w:t>
      </w:r>
      <w:proofErr w:type="spellEnd"/>
      <w:r w:rsidRPr="00971A96">
        <w:rPr>
          <w:b/>
          <w:noProof w:val="0"/>
          <w:lang w:val="en-US" w:eastAsia="ru-RU"/>
        </w:rPr>
        <w:t xml:space="preserve">.  </w:t>
      </w:r>
      <w:r w:rsidRPr="00971A96">
        <w:rPr>
          <w:bCs/>
          <w:noProof w:val="0"/>
          <w:u w:val="single"/>
          <w:lang w:val="en-US" w:eastAsia="ru-RU"/>
        </w:rPr>
        <w:t xml:space="preserve">nu </w:t>
      </w:r>
      <w:proofErr w:type="spellStart"/>
      <w:r w:rsidRPr="00971A96">
        <w:rPr>
          <w:bCs/>
          <w:noProof w:val="0"/>
          <w:u w:val="single"/>
          <w:lang w:val="en-US" w:eastAsia="ru-RU"/>
        </w:rPr>
        <w:t>este</w:t>
      </w:r>
      <w:proofErr w:type="spellEnd"/>
      <w:r w:rsidRPr="00971A96">
        <w:rPr>
          <w:bCs/>
          <w:noProof w:val="0"/>
          <w:u w:val="single"/>
          <w:lang w:val="en-US" w:eastAsia="ru-RU"/>
        </w:rPr>
        <w:t xml:space="preserve"> </w:t>
      </w:r>
      <w:proofErr w:type="spellStart"/>
      <w:r w:rsidRPr="00971A96">
        <w:rPr>
          <w:bCs/>
          <w:noProof w:val="0"/>
          <w:u w:val="single"/>
          <w:lang w:val="en-US" w:eastAsia="ru-RU"/>
        </w:rPr>
        <w:t>cazul</w:t>
      </w:r>
      <w:proofErr w:type="spellEnd"/>
      <w:r w:rsidRPr="00971A96">
        <w:rPr>
          <w:bCs/>
          <w:noProof w:val="0"/>
          <w:u w:val="single"/>
          <w:lang w:val="en-US" w:eastAsia="ru-RU"/>
        </w:rPr>
        <w:t>.</w:t>
      </w:r>
    </w:p>
    <w:p w14:paraId="20B3C7FC" w14:textId="77777777" w:rsidR="00971A96" w:rsidRPr="00971A96" w:rsidRDefault="00971A96" w:rsidP="00971A96">
      <w:pPr>
        <w:numPr>
          <w:ilvl w:val="0"/>
          <w:numId w:val="22"/>
        </w:numPr>
        <w:shd w:val="clear" w:color="auto" w:fill="FFFFFF"/>
        <w:tabs>
          <w:tab w:val="right" w:pos="426"/>
        </w:tabs>
        <w:ind w:left="357"/>
        <w:jc w:val="both"/>
        <w:rPr>
          <w:b/>
          <w:noProof w:val="0"/>
          <w:lang w:val="it-IT" w:eastAsia="ru-RU"/>
        </w:rPr>
      </w:pPr>
      <w:r w:rsidRPr="00971A96">
        <w:rPr>
          <w:b/>
          <w:noProof w:val="0"/>
          <w:lang w:val="it-IT" w:eastAsia="ru-RU"/>
        </w:rPr>
        <w:t>În cazul în care contractul este împărțit pe loturi un operator economic poate depune oferta (</w:t>
      </w:r>
      <w:r w:rsidRPr="00971A96">
        <w:rPr>
          <w:bCs/>
          <w:noProof w:val="0"/>
          <w:lang w:val="it-IT" w:eastAsia="ru-RU"/>
        </w:rPr>
        <w:t>se va selecta</w:t>
      </w:r>
      <w:r w:rsidRPr="00971A96">
        <w:rPr>
          <w:b/>
          <w:noProof w:val="0"/>
          <w:lang w:val="it-IT" w:eastAsia="ru-RU"/>
        </w:rPr>
        <w:t>):</w:t>
      </w:r>
    </w:p>
    <w:p w14:paraId="2C0BCFD0" w14:textId="77777777" w:rsidR="00971A96" w:rsidRPr="00971A96" w:rsidRDefault="00971A96" w:rsidP="00971A96">
      <w:pPr>
        <w:tabs>
          <w:tab w:val="right" w:pos="426"/>
        </w:tabs>
        <w:ind w:left="720"/>
        <w:contextualSpacing/>
        <w:rPr>
          <w:noProof w:val="0"/>
          <w:color w:val="000000"/>
          <w:lang w:val="en-US" w:eastAsia="ru-RU"/>
        </w:rPr>
      </w:pPr>
      <w:r w:rsidRPr="00971A96">
        <w:rPr>
          <w:noProof w:val="0"/>
          <w:color w:val="000000"/>
          <w:lang w:val="en-US" w:eastAsia="ru-RU"/>
        </w:rPr>
        <w:t xml:space="preserve">1) </w:t>
      </w:r>
      <w:proofErr w:type="spellStart"/>
      <w:r w:rsidRPr="00971A96">
        <w:rPr>
          <w:noProof w:val="0"/>
          <w:color w:val="000000"/>
          <w:lang w:val="en-US" w:eastAsia="ru-RU"/>
        </w:rPr>
        <w:t>Pentru</w:t>
      </w:r>
      <w:proofErr w:type="spellEnd"/>
      <w:r w:rsidRPr="00971A96">
        <w:rPr>
          <w:noProof w:val="0"/>
          <w:color w:val="000000"/>
          <w:lang w:val="en-US" w:eastAsia="ru-RU"/>
        </w:rPr>
        <w:t xml:space="preserve"> un </w:t>
      </w:r>
      <w:proofErr w:type="spellStart"/>
      <w:r w:rsidRPr="00971A96">
        <w:rPr>
          <w:noProof w:val="0"/>
          <w:color w:val="000000"/>
          <w:lang w:val="en-US" w:eastAsia="ru-RU"/>
        </w:rPr>
        <w:t>singur</w:t>
      </w:r>
      <w:proofErr w:type="spellEnd"/>
      <w:r w:rsidRPr="00971A96">
        <w:rPr>
          <w:noProof w:val="0"/>
          <w:color w:val="000000"/>
          <w:lang w:val="en-US" w:eastAsia="ru-RU"/>
        </w:rPr>
        <w:t xml:space="preserve"> lot;</w:t>
      </w:r>
    </w:p>
    <w:p w14:paraId="5C301A0E" w14:textId="77777777" w:rsidR="00971A96" w:rsidRPr="00971A96" w:rsidRDefault="00971A96" w:rsidP="00971A96">
      <w:pPr>
        <w:tabs>
          <w:tab w:val="right" w:pos="426"/>
        </w:tabs>
        <w:ind w:left="720"/>
        <w:contextualSpacing/>
        <w:rPr>
          <w:noProof w:val="0"/>
          <w:color w:val="000000"/>
          <w:lang w:val="en-US" w:eastAsia="ru-RU"/>
        </w:rPr>
      </w:pPr>
      <w:r w:rsidRPr="00971A96">
        <w:rPr>
          <w:noProof w:val="0"/>
          <w:color w:val="000000"/>
          <w:lang w:val="en-US" w:eastAsia="ru-RU"/>
        </w:rPr>
        <w:t xml:space="preserve">2) </w:t>
      </w:r>
      <w:proofErr w:type="spellStart"/>
      <w:r w:rsidRPr="00971A96">
        <w:rPr>
          <w:noProof w:val="0"/>
          <w:color w:val="000000"/>
          <w:lang w:val="en-US" w:eastAsia="ru-RU"/>
        </w:rPr>
        <w:t>Pentru</w:t>
      </w:r>
      <w:proofErr w:type="spellEnd"/>
      <w:r w:rsidRPr="00971A96">
        <w:rPr>
          <w:noProof w:val="0"/>
          <w:color w:val="000000"/>
          <w:lang w:val="en-US" w:eastAsia="ru-RU"/>
        </w:rPr>
        <w:t xml:space="preserve"> </w:t>
      </w:r>
      <w:proofErr w:type="spellStart"/>
      <w:r w:rsidRPr="00971A96">
        <w:rPr>
          <w:noProof w:val="0"/>
          <w:color w:val="000000"/>
          <w:lang w:val="en-US" w:eastAsia="ru-RU"/>
        </w:rPr>
        <w:t>mai</w:t>
      </w:r>
      <w:proofErr w:type="spellEnd"/>
      <w:r w:rsidRPr="00971A96">
        <w:rPr>
          <w:noProof w:val="0"/>
          <w:color w:val="000000"/>
          <w:lang w:val="en-US" w:eastAsia="ru-RU"/>
        </w:rPr>
        <w:t xml:space="preserve"> </w:t>
      </w:r>
      <w:proofErr w:type="spellStart"/>
      <w:r w:rsidRPr="00971A96">
        <w:rPr>
          <w:noProof w:val="0"/>
          <w:color w:val="000000"/>
          <w:lang w:val="en-US" w:eastAsia="ru-RU"/>
        </w:rPr>
        <w:t>multe</w:t>
      </w:r>
      <w:proofErr w:type="spellEnd"/>
      <w:r w:rsidRPr="00971A96">
        <w:rPr>
          <w:noProof w:val="0"/>
          <w:color w:val="000000"/>
          <w:lang w:val="en-US" w:eastAsia="ru-RU"/>
        </w:rPr>
        <w:t xml:space="preserve"> </w:t>
      </w:r>
      <w:proofErr w:type="spellStart"/>
      <w:r w:rsidRPr="00971A96">
        <w:rPr>
          <w:noProof w:val="0"/>
          <w:color w:val="000000"/>
          <w:lang w:val="en-US" w:eastAsia="ru-RU"/>
        </w:rPr>
        <w:t>loturi</w:t>
      </w:r>
      <w:proofErr w:type="spellEnd"/>
      <w:r w:rsidRPr="00971A96">
        <w:rPr>
          <w:noProof w:val="0"/>
          <w:color w:val="000000"/>
          <w:lang w:val="en-US" w:eastAsia="ru-RU"/>
        </w:rPr>
        <w:t>;</w:t>
      </w:r>
    </w:p>
    <w:p w14:paraId="3C646D78" w14:textId="77777777" w:rsidR="00971A96" w:rsidRPr="00971A96" w:rsidRDefault="00971A96" w:rsidP="00971A96">
      <w:pPr>
        <w:tabs>
          <w:tab w:val="right" w:pos="426"/>
        </w:tabs>
        <w:ind w:left="720"/>
        <w:contextualSpacing/>
        <w:rPr>
          <w:noProof w:val="0"/>
          <w:color w:val="000000"/>
          <w:sz w:val="20"/>
          <w:szCs w:val="20"/>
          <w:u w:val="single"/>
          <w:lang w:val="en-US" w:eastAsia="ru-RU"/>
        </w:rPr>
      </w:pPr>
      <w:r w:rsidRPr="00971A96">
        <w:rPr>
          <w:noProof w:val="0"/>
          <w:color w:val="000000"/>
          <w:u w:val="single"/>
          <w:lang w:val="en-US" w:eastAsia="ru-RU"/>
        </w:rPr>
        <w:t xml:space="preserve">3) </w:t>
      </w:r>
      <w:proofErr w:type="spellStart"/>
      <w:r w:rsidRPr="00971A96">
        <w:rPr>
          <w:noProof w:val="0"/>
          <w:color w:val="000000"/>
          <w:highlight w:val="yellow"/>
          <w:u w:val="single"/>
          <w:lang w:val="en-US" w:eastAsia="ru-RU"/>
        </w:rPr>
        <w:t>Pentru</w:t>
      </w:r>
      <w:proofErr w:type="spellEnd"/>
      <w:r w:rsidRPr="00971A96">
        <w:rPr>
          <w:noProof w:val="0"/>
          <w:color w:val="000000"/>
          <w:highlight w:val="yellow"/>
          <w:u w:val="single"/>
          <w:lang w:val="en-US" w:eastAsia="ru-RU"/>
        </w:rPr>
        <w:t xml:space="preserve"> </w:t>
      </w:r>
      <w:proofErr w:type="spellStart"/>
      <w:r w:rsidRPr="00971A96">
        <w:rPr>
          <w:noProof w:val="0"/>
          <w:color w:val="000000"/>
          <w:highlight w:val="yellow"/>
          <w:u w:val="single"/>
          <w:lang w:val="en-US" w:eastAsia="ru-RU"/>
        </w:rPr>
        <w:t>toate</w:t>
      </w:r>
      <w:proofErr w:type="spellEnd"/>
      <w:r w:rsidRPr="00971A96">
        <w:rPr>
          <w:noProof w:val="0"/>
          <w:color w:val="000000"/>
          <w:highlight w:val="yellow"/>
          <w:u w:val="single"/>
          <w:lang w:val="en-US" w:eastAsia="ru-RU"/>
        </w:rPr>
        <w:t xml:space="preserve"> </w:t>
      </w:r>
      <w:proofErr w:type="spellStart"/>
      <w:r w:rsidRPr="00971A96">
        <w:rPr>
          <w:noProof w:val="0"/>
          <w:color w:val="000000"/>
          <w:highlight w:val="yellow"/>
          <w:u w:val="single"/>
          <w:lang w:val="en-US" w:eastAsia="ru-RU"/>
        </w:rPr>
        <w:t>loturile</w:t>
      </w:r>
      <w:proofErr w:type="spellEnd"/>
      <w:r w:rsidRPr="00971A96">
        <w:rPr>
          <w:noProof w:val="0"/>
          <w:color w:val="000000"/>
          <w:sz w:val="20"/>
          <w:szCs w:val="20"/>
          <w:highlight w:val="yellow"/>
          <w:u w:val="single"/>
          <w:lang w:val="en-US" w:eastAsia="ru-RU"/>
        </w:rPr>
        <w:t>.</w:t>
      </w:r>
    </w:p>
    <w:p w14:paraId="73C85B06" w14:textId="77777777" w:rsidR="00971A96" w:rsidRPr="00971A96" w:rsidRDefault="00971A96" w:rsidP="00971A96">
      <w:pPr>
        <w:numPr>
          <w:ilvl w:val="0"/>
          <w:numId w:val="22"/>
        </w:numPr>
        <w:shd w:val="clear" w:color="auto" w:fill="FFFFFF"/>
        <w:tabs>
          <w:tab w:val="right" w:pos="426"/>
        </w:tabs>
        <w:spacing w:before="120"/>
        <w:ind w:left="0" w:firstLine="0"/>
        <w:jc w:val="both"/>
        <w:rPr>
          <w:b/>
          <w:noProof w:val="0"/>
          <w:lang w:val="en-US" w:eastAsia="ru-RU"/>
        </w:rPr>
      </w:pPr>
      <w:proofErr w:type="spellStart"/>
      <w:r w:rsidRPr="00971A96">
        <w:rPr>
          <w:b/>
          <w:noProof w:val="0"/>
          <w:lang w:val="en-US" w:eastAsia="ru-RU"/>
        </w:rPr>
        <w:t>Admiterea</w:t>
      </w:r>
      <w:proofErr w:type="spellEnd"/>
      <w:r w:rsidRPr="00971A96">
        <w:rPr>
          <w:b/>
          <w:noProof w:val="0"/>
          <w:lang w:val="en-US" w:eastAsia="ru-RU"/>
        </w:rPr>
        <w:t xml:space="preserve"> </w:t>
      </w:r>
      <w:proofErr w:type="spellStart"/>
      <w:r w:rsidRPr="00971A96">
        <w:rPr>
          <w:b/>
          <w:noProof w:val="0"/>
          <w:lang w:val="en-US" w:eastAsia="ru-RU"/>
        </w:rPr>
        <w:t>sau</w:t>
      </w:r>
      <w:proofErr w:type="spellEnd"/>
      <w:r w:rsidRPr="00971A96">
        <w:rPr>
          <w:b/>
          <w:noProof w:val="0"/>
          <w:lang w:val="en-US" w:eastAsia="ru-RU"/>
        </w:rPr>
        <w:t xml:space="preserve"> </w:t>
      </w:r>
      <w:proofErr w:type="spellStart"/>
      <w:r w:rsidRPr="00971A96">
        <w:rPr>
          <w:b/>
          <w:noProof w:val="0"/>
          <w:lang w:val="en-US" w:eastAsia="ru-RU"/>
        </w:rPr>
        <w:t>interzicerea</w:t>
      </w:r>
      <w:proofErr w:type="spellEnd"/>
      <w:r w:rsidRPr="00971A96">
        <w:rPr>
          <w:b/>
          <w:noProof w:val="0"/>
          <w:lang w:val="en-US" w:eastAsia="ru-RU"/>
        </w:rPr>
        <w:t xml:space="preserve"> </w:t>
      </w:r>
      <w:proofErr w:type="spellStart"/>
      <w:r w:rsidRPr="00971A96">
        <w:rPr>
          <w:b/>
          <w:noProof w:val="0"/>
          <w:lang w:val="en-US" w:eastAsia="ru-RU"/>
        </w:rPr>
        <w:t>ofertelor</w:t>
      </w:r>
      <w:proofErr w:type="spellEnd"/>
      <w:r w:rsidRPr="00971A96">
        <w:rPr>
          <w:b/>
          <w:noProof w:val="0"/>
          <w:lang w:val="en-US" w:eastAsia="ru-RU"/>
        </w:rPr>
        <w:t xml:space="preserve"> alternative: </w:t>
      </w:r>
      <w:r w:rsidRPr="00971A96">
        <w:rPr>
          <w:bCs/>
          <w:noProof w:val="0"/>
          <w:u w:val="single"/>
          <w:lang w:val="ro-MD" w:eastAsia="ru-RU"/>
        </w:rPr>
        <w:t>nu se admit</w:t>
      </w:r>
      <w:r w:rsidRPr="00971A96">
        <w:rPr>
          <w:bCs/>
          <w:noProof w:val="0"/>
          <w:lang w:val="en-US" w:eastAsia="ru-RU"/>
        </w:rPr>
        <w:t>.</w:t>
      </w:r>
    </w:p>
    <w:p w14:paraId="6858EB7D" w14:textId="77777777" w:rsidR="00971A96" w:rsidRPr="00971A96" w:rsidRDefault="00971A96" w:rsidP="00971A96">
      <w:pPr>
        <w:numPr>
          <w:ilvl w:val="0"/>
          <w:numId w:val="22"/>
        </w:numPr>
        <w:shd w:val="clear" w:color="auto" w:fill="FFFFFF"/>
        <w:tabs>
          <w:tab w:val="left" w:pos="0"/>
          <w:tab w:val="left" w:pos="426"/>
          <w:tab w:val="left" w:pos="567"/>
        </w:tabs>
        <w:spacing w:before="120"/>
        <w:ind w:left="426" w:hanging="426"/>
        <w:jc w:val="both"/>
        <w:rPr>
          <w:b/>
          <w:noProof w:val="0"/>
          <w:lang w:val="it-IT" w:eastAsia="ru-RU"/>
        </w:rPr>
      </w:pPr>
      <w:r w:rsidRPr="00971A96">
        <w:rPr>
          <w:b/>
          <w:noProof w:val="0"/>
          <w:lang w:val="it-IT" w:eastAsia="ru-RU"/>
        </w:rPr>
        <w:t xml:space="preserve">Termenii și condițiile de livrare/prestare solicitați: </w:t>
      </w:r>
      <w:r w:rsidRPr="00971A96">
        <w:rPr>
          <w:b/>
          <w:noProof w:val="0"/>
          <w:u w:val="single"/>
          <w:lang w:val="ro-MD" w:eastAsia="ru-RU"/>
        </w:rPr>
        <w:t>pe parcursul anului 2024 la solicitarea   Cumpărătorului în termen de 6 luni din data înaintării comenzii.</w:t>
      </w:r>
    </w:p>
    <w:p w14:paraId="364F136C" w14:textId="77777777" w:rsidR="00971A96" w:rsidRPr="00971A96" w:rsidRDefault="00971A96" w:rsidP="00971A96">
      <w:pPr>
        <w:numPr>
          <w:ilvl w:val="0"/>
          <w:numId w:val="22"/>
        </w:numPr>
        <w:shd w:val="clear" w:color="auto" w:fill="FFFFFF"/>
        <w:tabs>
          <w:tab w:val="left" w:pos="0"/>
          <w:tab w:val="left" w:pos="284"/>
          <w:tab w:val="left" w:pos="426"/>
        </w:tabs>
        <w:spacing w:before="120"/>
        <w:ind w:left="284" w:hanging="284"/>
        <w:jc w:val="both"/>
        <w:rPr>
          <w:b/>
          <w:noProof w:val="0"/>
          <w:lang w:val="it-IT" w:eastAsia="ru-RU"/>
        </w:rPr>
      </w:pPr>
      <w:r w:rsidRPr="00971A96">
        <w:rPr>
          <w:b/>
          <w:noProof w:val="0"/>
          <w:lang w:val="it-IT" w:eastAsia="ru-RU"/>
        </w:rPr>
        <w:lastRenderedPageBreak/>
        <w:t xml:space="preserve">Termenul de valabilitate a contractului: </w:t>
      </w:r>
      <w:r w:rsidRPr="00971A96">
        <w:rPr>
          <w:b/>
          <w:noProof w:val="0"/>
          <w:u w:val="single"/>
          <w:lang w:val="ro-MD" w:eastAsia="ru-RU"/>
        </w:rPr>
        <w:t>31 decembrie 2024</w:t>
      </w:r>
    </w:p>
    <w:p w14:paraId="12A8D720" w14:textId="77777777" w:rsidR="00971A96" w:rsidRPr="00971A96" w:rsidRDefault="00971A96" w:rsidP="00971A96">
      <w:pPr>
        <w:numPr>
          <w:ilvl w:val="0"/>
          <w:numId w:val="22"/>
        </w:numPr>
        <w:tabs>
          <w:tab w:val="right" w:pos="426"/>
        </w:tabs>
        <w:spacing w:before="120"/>
        <w:ind w:left="360"/>
        <w:jc w:val="both"/>
        <w:rPr>
          <w:b/>
          <w:noProof w:val="0"/>
          <w:lang w:val="it-IT" w:eastAsia="ru-RU"/>
        </w:rPr>
      </w:pPr>
      <w:r w:rsidRPr="00971A96">
        <w:rPr>
          <w:b/>
          <w:noProof w:val="0"/>
          <w:lang w:val="it-IT" w:eastAsia="ru-RU"/>
        </w:rPr>
        <w:t>Contract de achiziție rezervat atelierelor protejate sau că acesta poate fi executat numai în cadrul unor programe de angajare protejată (</w:t>
      </w:r>
      <w:r w:rsidRPr="00971A96">
        <w:rPr>
          <w:bCs/>
          <w:noProof w:val="0"/>
          <w:lang w:val="it-IT" w:eastAsia="ru-RU"/>
        </w:rPr>
        <w:t>după caz</w:t>
      </w:r>
      <w:r w:rsidRPr="00971A96">
        <w:rPr>
          <w:b/>
          <w:noProof w:val="0"/>
          <w:lang w:val="it-IT" w:eastAsia="ru-RU"/>
        </w:rPr>
        <w:t xml:space="preserve">): </w:t>
      </w:r>
      <w:r w:rsidRPr="00971A96">
        <w:rPr>
          <w:bCs/>
          <w:noProof w:val="0"/>
          <w:u w:val="single"/>
          <w:lang w:val="en-US" w:eastAsia="ru-RU"/>
        </w:rPr>
        <w:t xml:space="preserve">nu </w:t>
      </w:r>
      <w:proofErr w:type="spellStart"/>
      <w:r w:rsidRPr="00971A96">
        <w:rPr>
          <w:bCs/>
          <w:noProof w:val="0"/>
          <w:u w:val="single"/>
          <w:lang w:val="en-US" w:eastAsia="ru-RU"/>
        </w:rPr>
        <w:t>este</w:t>
      </w:r>
      <w:proofErr w:type="spellEnd"/>
      <w:r w:rsidRPr="00971A96">
        <w:rPr>
          <w:bCs/>
          <w:noProof w:val="0"/>
          <w:u w:val="single"/>
          <w:lang w:val="en-US" w:eastAsia="ru-RU"/>
        </w:rPr>
        <w:t xml:space="preserve"> </w:t>
      </w:r>
      <w:proofErr w:type="spellStart"/>
      <w:r w:rsidRPr="00971A96">
        <w:rPr>
          <w:bCs/>
          <w:noProof w:val="0"/>
          <w:u w:val="single"/>
          <w:lang w:val="en-US" w:eastAsia="ru-RU"/>
        </w:rPr>
        <w:t>cazul</w:t>
      </w:r>
      <w:proofErr w:type="spellEnd"/>
      <w:r w:rsidRPr="00971A96">
        <w:rPr>
          <w:bCs/>
          <w:noProof w:val="0"/>
          <w:u w:val="single"/>
          <w:lang w:val="en-US" w:eastAsia="ru-RU"/>
        </w:rPr>
        <w:t>.</w:t>
      </w:r>
    </w:p>
    <w:p w14:paraId="7251A5A3"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it-IT" w:eastAsia="ru-RU"/>
        </w:rPr>
      </w:pPr>
      <w:r w:rsidRPr="00971A96">
        <w:rPr>
          <w:b/>
          <w:noProof w:val="0"/>
          <w:lang w:val="it-IT" w:eastAsia="ru-RU"/>
        </w:rPr>
        <w:tab/>
        <w:t>Prestarea serviciului este rezervată unei anumite profesii în temeiul unor legi sau al unor acte administrative (</w:t>
      </w:r>
      <w:r w:rsidRPr="00971A96">
        <w:rPr>
          <w:bCs/>
          <w:noProof w:val="0"/>
          <w:lang w:val="it-IT" w:eastAsia="ru-RU"/>
        </w:rPr>
        <w:t>după caz</w:t>
      </w:r>
      <w:r w:rsidRPr="00971A96">
        <w:rPr>
          <w:b/>
          <w:noProof w:val="0"/>
          <w:lang w:val="it-IT" w:eastAsia="ru-RU"/>
        </w:rPr>
        <w:t xml:space="preserve">):  </w:t>
      </w:r>
      <w:r w:rsidRPr="00971A96">
        <w:rPr>
          <w:bCs/>
          <w:noProof w:val="0"/>
          <w:u w:val="single"/>
          <w:lang w:val="it-IT" w:eastAsia="ru-RU"/>
        </w:rPr>
        <w:t>nu este cazul.</w:t>
      </w:r>
    </w:p>
    <w:p w14:paraId="414C5534" w14:textId="77777777" w:rsidR="00971A96" w:rsidRPr="00971A96" w:rsidRDefault="00971A96" w:rsidP="00971A96">
      <w:pPr>
        <w:shd w:val="clear" w:color="auto" w:fill="FFFFFF"/>
        <w:tabs>
          <w:tab w:val="right" w:pos="426"/>
        </w:tabs>
        <w:contextualSpacing/>
        <w:jc w:val="both"/>
        <w:rPr>
          <w:noProof w:val="0"/>
          <w:lang w:val="en-US" w:eastAsia="ru-RU"/>
        </w:rPr>
      </w:pPr>
    </w:p>
    <w:p w14:paraId="286D7074"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it-IT" w:eastAsia="ru-RU"/>
        </w:rPr>
      </w:pPr>
      <w:r w:rsidRPr="00971A9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97FCD56" w14:textId="77777777" w:rsidR="00971A96" w:rsidRPr="00971A96" w:rsidRDefault="00971A96" w:rsidP="00971A96">
      <w:pPr>
        <w:tabs>
          <w:tab w:val="right" w:pos="426"/>
        </w:tabs>
        <w:spacing w:before="120"/>
        <w:ind w:left="360"/>
        <w:rPr>
          <w:b/>
          <w:noProof w:val="0"/>
          <w:lang w:eastAsia="ru-RU"/>
        </w:rPr>
      </w:pPr>
    </w:p>
    <w:tbl>
      <w:tblPr>
        <w:tblStyle w:val="13"/>
        <w:tblW w:w="9776" w:type="dxa"/>
        <w:tblLook w:val="04A0" w:firstRow="1" w:lastRow="0" w:firstColumn="1" w:lastColumn="0" w:noHBand="0" w:noVBand="1"/>
      </w:tblPr>
      <w:tblGrid>
        <w:gridCol w:w="462"/>
        <w:gridCol w:w="2647"/>
        <w:gridCol w:w="5327"/>
        <w:gridCol w:w="1340"/>
      </w:tblGrid>
      <w:tr w:rsidR="00971A96" w:rsidRPr="00971A96" w14:paraId="0252C454" w14:textId="77777777" w:rsidTr="00032EC7">
        <w:tc>
          <w:tcPr>
            <w:tcW w:w="462" w:type="dxa"/>
            <w:vAlign w:val="center"/>
          </w:tcPr>
          <w:p w14:paraId="06F522C1" w14:textId="77777777" w:rsidR="00971A96" w:rsidRPr="00971A96" w:rsidRDefault="00971A96" w:rsidP="00971A96">
            <w:pPr>
              <w:ind w:left="-120" w:right="-108"/>
              <w:jc w:val="center"/>
              <w:rPr>
                <w:spacing w:val="-4"/>
              </w:rPr>
            </w:pPr>
            <w:r w:rsidRPr="00971A96">
              <w:rPr>
                <w:spacing w:val="-4"/>
              </w:rPr>
              <w:t>Nr.</w:t>
            </w:r>
          </w:p>
        </w:tc>
        <w:tc>
          <w:tcPr>
            <w:tcW w:w="2647" w:type="dxa"/>
            <w:vAlign w:val="center"/>
          </w:tcPr>
          <w:p w14:paraId="0542F6AC" w14:textId="77777777" w:rsidR="00971A96" w:rsidRPr="00971A96" w:rsidRDefault="00971A96" w:rsidP="00971A96">
            <w:pPr>
              <w:tabs>
                <w:tab w:val="left" w:pos="567"/>
              </w:tabs>
              <w:ind w:left="-57" w:right="-57"/>
              <w:rPr>
                <w:noProof w:val="0"/>
              </w:rPr>
            </w:pPr>
            <w:bookmarkStart w:id="45" w:name="_Toc449692085"/>
            <w:r w:rsidRPr="00971A96">
              <w:rPr>
                <w:b/>
                <w:iCs/>
                <w:noProof w:val="0"/>
                <w:color w:val="000000"/>
                <w:lang w:eastAsia="ro-RO"/>
              </w:rPr>
              <w:t>Denumirea</w:t>
            </w:r>
            <w:r w:rsidRPr="00971A96">
              <w:rPr>
                <w:b/>
                <w:noProof w:val="0"/>
              </w:rPr>
              <w:t xml:space="preserve"> documentului/cerințelor</w:t>
            </w:r>
            <w:bookmarkEnd w:id="45"/>
          </w:p>
        </w:tc>
        <w:tc>
          <w:tcPr>
            <w:tcW w:w="5327" w:type="dxa"/>
            <w:vAlign w:val="center"/>
          </w:tcPr>
          <w:p w14:paraId="74FDCC91" w14:textId="77777777" w:rsidR="00971A96" w:rsidRPr="00971A96" w:rsidRDefault="00971A96" w:rsidP="00971A96">
            <w:pPr>
              <w:tabs>
                <w:tab w:val="left" w:pos="567"/>
              </w:tabs>
              <w:ind w:left="-57" w:right="-57"/>
              <w:rPr>
                <w:b/>
                <w:noProof w:val="0"/>
              </w:rPr>
            </w:pPr>
            <w:r w:rsidRPr="00971A96">
              <w:rPr>
                <w:b/>
                <w:iCs/>
                <w:noProof w:val="0"/>
                <w:color w:val="000000"/>
                <w:lang w:eastAsia="ro-RO"/>
              </w:rPr>
              <w:t xml:space="preserve">Mod de demonstrare a îndeplinirii </w:t>
            </w:r>
            <w:r w:rsidRPr="00971A96">
              <w:rPr>
                <w:b/>
                <w:iCs/>
                <w:noProof w:val="0"/>
                <w:color w:val="000000"/>
                <w:lang w:val="ro-MD" w:eastAsia="ro-RO"/>
              </w:rPr>
              <w:t>criteriului/cerinței:</w:t>
            </w:r>
          </w:p>
        </w:tc>
        <w:tc>
          <w:tcPr>
            <w:tcW w:w="1340" w:type="dxa"/>
            <w:vAlign w:val="center"/>
          </w:tcPr>
          <w:p w14:paraId="479DDDB2" w14:textId="77777777" w:rsidR="00971A96" w:rsidRPr="00971A96" w:rsidRDefault="00971A96" w:rsidP="00971A96">
            <w:pPr>
              <w:tabs>
                <w:tab w:val="left" w:pos="567"/>
              </w:tabs>
              <w:ind w:left="-113" w:right="-113"/>
              <w:jc w:val="center"/>
              <w:rPr>
                <w:b/>
                <w:noProof w:val="0"/>
              </w:rPr>
            </w:pPr>
            <w:r w:rsidRPr="00971A96">
              <w:rPr>
                <w:b/>
                <w:noProof w:val="0"/>
              </w:rPr>
              <w:t>Obl.</w:t>
            </w:r>
          </w:p>
          <w:p w14:paraId="0E4EDBCB" w14:textId="77777777" w:rsidR="00971A96" w:rsidRPr="00971A96" w:rsidRDefault="00971A96" w:rsidP="00971A96">
            <w:pPr>
              <w:ind w:left="-113" w:right="-113"/>
              <w:jc w:val="center"/>
              <w:rPr>
                <w:b/>
                <w:i/>
                <w:noProof w:val="0"/>
              </w:rPr>
            </w:pPr>
            <w:r w:rsidRPr="00971A96">
              <w:rPr>
                <w:b/>
                <w:i/>
                <w:noProof w:val="0"/>
              </w:rPr>
              <w:t>Da /Nu</w:t>
            </w:r>
          </w:p>
        </w:tc>
      </w:tr>
      <w:tr w:rsidR="00971A96" w:rsidRPr="00971A96" w14:paraId="4C7EF7A0" w14:textId="77777777" w:rsidTr="00032EC7">
        <w:tc>
          <w:tcPr>
            <w:tcW w:w="462" w:type="dxa"/>
            <w:vAlign w:val="center"/>
          </w:tcPr>
          <w:p w14:paraId="3C428C3A" w14:textId="77777777" w:rsidR="00971A96" w:rsidRPr="00971A96" w:rsidRDefault="00971A96" w:rsidP="00971A96">
            <w:pPr>
              <w:jc w:val="center"/>
              <w:rPr>
                <w:sz w:val="20"/>
                <w:szCs w:val="20"/>
              </w:rPr>
            </w:pPr>
            <w:r w:rsidRPr="00971A96">
              <w:rPr>
                <w:sz w:val="20"/>
                <w:szCs w:val="20"/>
              </w:rPr>
              <w:t>1</w:t>
            </w:r>
          </w:p>
        </w:tc>
        <w:tc>
          <w:tcPr>
            <w:tcW w:w="2647" w:type="dxa"/>
            <w:vAlign w:val="center"/>
          </w:tcPr>
          <w:p w14:paraId="600A7260" w14:textId="77777777" w:rsidR="00971A96" w:rsidRPr="00971A96" w:rsidRDefault="00971A96" w:rsidP="00971A96">
            <w:pPr>
              <w:rPr>
                <w:sz w:val="22"/>
                <w:szCs w:val="22"/>
              </w:rPr>
            </w:pPr>
            <w:r w:rsidRPr="00971A96">
              <w:rPr>
                <w:rFonts w:eastAsia="PMingLiU"/>
                <w:bCs/>
                <w:noProof w:val="0"/>
                <w:sz w:val="22"/>
                <w:szCs w:val="22"/>
                <w:lang w:val="ro-MD" w:eastAsia="zh-CN"/>
              </w:rPr>
              <w:t>Cerere de participare</w:t>
            </w:r>
          </w:p>
        </w:tc>
        <w:tc>
          <w:tcPr>
            <w:tcW w:w="5327" w:type="dxa"/>
            <w:vAlign w:val="center"/>
          </w:tcPr>
          <w:p w14:paraId="0BD2AD89" w14:textId="77777777" w:rsidR="00971A96" w:rsidRPr="00971A96" w:rsidRDefault="00971A96" w:rsidP="00971A96">
            <w:pPr>
              <w:tabs>
                <w:tab w:val="left" w:pos="612"/>
              </w:tabs>
              <w:rPr>
                <w:i/>
                <w:iCs/>
                <w:color w:val="000000"/>
                <w:sz w:val="20"/>
                <w:szCs w:val="20"/>
              </w:rPr>
            </w:pPr>
            <w:r w:rsidRPr="00971A96">
              <w:rPr>
                <w:i/>
                <w:iCs/>
                <w:color w:val="000000"/>
                <w:sz w:val="20"/>
                <w:szCs w:val="20"/>
              </w:rPr>
              <w:t xml:space="preserve">Original - </w:t>
            </w:r>
            <w:r w:rsidRPr="00971A96">
              <w:rPr>
                <w:rFonts w:eastAsia="PMingLiU"/>
                <w:i/>
                <w:iCs/>
                <w:noProof w:val="0"/>
                <w:sz w:val="20"/>
                <w:szCs w:val="20"/>
                <w:lang w:eastAsia="zh-CN"/>
              </w:rPr>
              <w:t>confirmat prin aplicarea semnăturii electronice</w:t>
            </w:r>
            <w:r w:rsidRPr="00971A96">
              <w:rPr>
                <w:i/>
                <w:iCs/>
                <w:color w:val="000000"/>
                <w:sz w:val="20"/>
                <w:szCs w:val="20"/>
              </w:rPr>
              <w:t xml:space="preserve"> a ofertantului</w:t>
            </w:r>
          </w:p>
          <w:p w14:paraId="2C582063" w14:textId="77777777" w:rsidR="00971A96" w:rsidRPr="00971A96" w:rsidRDefault="00971A96" w:rsidP="00971A96">
            <w:pPr>
              <w:rPr>
                <w:i/>
                <w:iCs/>
                <w:sz w:val="20"/>
                <w:szCs w:val="20"/>
              </w:rPr>
            </w:pPr>
            <w:r w:rsidRPr="00971A96">
              <w:rPr>
                <w:i/>
                <w:iCs/>
                <w:color w:val="000000"/>
                <w:sz w:val="20"/>
                <w:szCs w:val="20"/>
              </w:rPr>
              <w:t>Formularul (Anexa nr.7)</w:t>
            </w:r>
          </w:p>
        </w:tc>
        <w:tc>
          <w:tcPr>
            <w:tcW w:w="1340" w:type="dxa"/>
            <w:vAlign w:val="center"/>
          </w:tcPr>
          <w:p w14:paraId="4BDF319B" w14:textId="77777777" w:rsidR="00971A96" w:rsidRPr="00971A96" w:rsidRDefault="00971A96" w:rsidP="00971A96">
            <w:pPr>
              <w:jc w:val="center"/>
              <w:rPr>
                <w:sz w:val="20"/>
                <w:szCs w:val="20"/>
              </w:rPr>
            </w:pPr>
            <w:r w:rsidRPr="00971A96">
              <w:rPr>
                <w:sz w:val="20"/>
                <w:szCs w:val="20"/>
              </w:rPr>
              <w:t>DA</w:t>
            </w:r>
          </w:p>
        </w:tc>
      </w:tr>
      <w:tr w:rsidR="00971A96" w:rsidRPr="00971A96" w14:paraId="61D4B51D" w14:textId="77777777" w:rsidTr="00032EC7">
        <w:tc>
          <w:tcPr>
            <w:tcW w:w="462" w:type="dxa"/>
            <w:vAlign w:val="center"/>
          </w:tcPr>
          <w:p w14:paraId="3DEE99AE" w14:textId="77777777" w:rsidR="00971A96" w:rsidRPr="00971A96" w:rsidRDefault="00971A96" w:rsidP="00971A96">
            <w:pPr>
              <w:jc w:val="center"/>
              <w:rPr>
                <w:sz w:val="20"/>
                <w:szCs w:val="20"/>
              </w:rPr>
            </w:pPr>
            <w:r w:rsidRPr="00971A96">
              <w:rPr>
                <w:sz w:val="20"/>
                <w:szCs w:val="20"/>
              </w:rPr>
              <w:t>2</w:t>
            </w:r>
          </w:p>
        </w:tc>
        <w:tc>
          <w:tcPr>
            <w:tcW w:w="2647" w:type="dxa"/>
            <w:vAlign w:val="center"/>
          </w:tcPr>
          <w:p w14:paraId="058A78EA" w14:textId="77777777" w:rsidR="00971A96" w:rsidRPr="00971A96" w:rsidRDefault="00971A96" w:rsidP="00971A96">
            <w:pPr>
              <w:rPr>
                <w:noProof w:val="0"/>
                <w:sz w:val="22"/>
                <w:szCs w:val="22"/>
              </w:rPr>
            </w:pPr>
            <w:proofErr w:type="spellStart"/>
            <w:r w:rsidRPr="00971A96">
              <w:rPr>
                <w:rFonts w:eastAsia="SimSun"/>
                <w:iCs/>
                <w:noProof w:val="0"/>
                <w:sz w:val="22"/>
                <w:szCs w:val="22"/>
                <w:lang w:val="ru-RU" w:eastAsia="ru-RU"/>
              </w:rPr>
              <w:t>Formularul</w:t>
            </w:r>
            <w:proofErr w:type="spellEnd"/>
            <w:r w:rsidRPr="00971A96">
              <w:rPr>
                <w:rFonts w:eastAsia="SimSun"/>
                <w:iCs/>
                <w:noProof w:val="0"/>
                <w:sz w:val="22"/>
                <w:szCs w:val="22"/>
                <w:lang w:val="ru-RU" w:eastAsia="ru-RU"/>
              </w:rPr>
              <w:t xml:space="preserve"> DUAE</w:t>
            </w:r>
          </w:p>
        </w:tc>
        <w:tc>
          <w:tcPr>
            <w:tcW w:w="5327" w:type="dxa"/>
            <w:vAlign w:val="center"/>
          </w:tcPr>
          <w:p w14:paraId="2C4D4E2C" w14:textId="77777777" w:rsidR="00971A96" w:rsidRPr="00971A96" w:rsidRDefault="00971A96" w:rsidP="00971A96">
            <w:pPr>
              <w:tabs>
                <w:tab w:val="left" w:pos="612"/>
              </w:tabs>
              <w:rPr>
                <w:i/>
                <w:iCs/>
                <w:color w:val="000000"/>
                <w:sz w:val="20"/>
                <w:szCs w:val="20"/>
              </w:rPr>
            </w:pPr>
            <w:r w:rsidRPr="00971A96">
              <w:rPr>
                <w:rFonts w:eastAsia="PMingLiU"/>
                <w:i/>
                <w:iCs/>
                <w:noProof w:val="0"/>
                <w:sz w:val="20"/>
                <w:szCs w:val="20"/>
              </w:rPr>
              <w:t>Original - confirmată prin aplicarea semnăturii electronice a ofertantului.</w:t>
            </w:r>
          </w:p>
        </w:tc>
        <w:tc>
          <w:tcPr>
            <w:tcW w:w="1340" w:type="dxa"/>
            <w:vAlign w:val="center"/>
          </w:tcPr>
          <w:p w14:paraId="2CBCCB6C" w14:textId="77777777" w:rsidR="00971A96" w:rsidRPr="00971A96" w:rsidRDefault="00971A96" w:rsidP="00971A96">
            <w:pPr>
              <w:jc w:val="center"/>
              <w:rPr>
                <w:sz w:val="20"/>
                <w:szCs w:val="20"/>
              </w:rPr>
            </w:pPr>
            <w:r w:rsidRPr="00971A96">
              <w:rPr>
                <w:sz w:val="20"/>
                <w:szCs w:val="20"/>
              </w:rPr>
              <w:t>DA</w:t>
            </w:r>
          </w:p>
        </w:tc>
      </w:tr>
      <w:tr w:rsidR="00971A96" w:rsidRPr="00971A96" w14:paraId="0E871B07" w14:textId="77777777" w:rsidTr="00032EC7">
        <w:tc>
          <w:tcPr>
            <w:tcW w:w="462" w:type="dxa"/>
            <w:vAlign w:val="center"/>
          </w:tcPr>
          <w:p w14:paraId="3835134B" w14:textId="77777777" w:rsidR="00971A96" w:rsidRPr="00971A96" w:rsidRDefault="00971A96" w:rsidP="00971A96">
            <w:pPr>
              <w:jc w:val="center"/>
              <w:rPr>
                <w:sz w:val="20"/>
                <w:szCs w:val="20"/>
              </w:rPr>
            </w:pPr>
            <w:r w:rsidRPr="00971A96">
              <w:rPr>
                <w:sz w:val="20"/>
                <w:szCs w:val="20"/>
              </w:rPr>
              <w:t>3</w:t>
            </w:r>
          </w:p>
        </w:tc>
        <w:tc>
          <w:tcPr>
            <w:tcW w:w="2647" w:type="dxa"/>
            <w:vAlign w:val="center"/>
          </w:tcPr>
          <w:p w14:paraId="67320474" w14:textId="77777777" w:rsidR="00971A96" w:rsidRPr="00971A96" w:rsidRDefault="00971A96" w:rsidP="00971A96">
            <w:pPr>
              <w:tabs>
                <w:tab w:val="left" w:pos="612"/>
              </w:tabs>
              <w:spacing w:after="120"/>
              <w:rPr>
                <w:color w:val="000000"/>
                <w:sz w:val="22"/>
                <w:szCs w:val="22"/>
              </w:rPr>
            </w:pPr>
            <w:r w:rsidRPr="00971A96">
              <w:rPr>
                <w:rFonts w:eastAsia="PMingLiU"/>
                <w:iCs/>
                <w:noProof w:val="0"/>
                <w:sz w:val="22"/>
                <w:szCs w:val="22"/>
                <w:lang w:eastAsia="zh-CN"/>
              </w:rPr>
              <w:t>Declarație privind valabilitatea ofertei</w:t>
            </w:r>
          </w:p>
        </w:tc>
        <w:tc>
          <w:tcPr>
            <w:tcW w:w="5327" w:type="dxa"/>
            <w:vAlign w:val="center"/>
          </w:tcPr>
          <w:p w14:paraId="04E1B8AD" w14:textId="77777777" w:rsidR="00971A96" w:rsidRPr="00971A96" w:rsidRDefault="00971A96" w:rsidP="00971A96">
            <w:pPr>
              <w:rPr>
                <w:rFonts w:eastAsia="PMingLiU"/>
                <w:bCs/>
                <w:i/>
                <w:iCs/>
                <w:noProof w:val="0"/>
                <w:sz w:val="20"/>
                <w:szCs w:val="20"/>
                <w:lang w:eastAsia="zh-CN"/>
              </w:rPr>
            </w:pPr>
            <w:r w:rsidRPr="00971A96">
              <w:rPr>
                <w:rFonts w:eastAsia="PMingLiU"/>
                <w:bCs/>
                <w:i/>
                <w:iCs/>
                <w:noProof w:val="0"/>
                <w:sz w:val="20"/>
                <w:szCs w:val="20"/>
                <w:lang w:eastAsia="zh-CN"/>
              </w:rPr>
              <w:t>Original - confirmat prin aplicarea semnăturii electronice a ofertantului</w:t>
            </w:r>
          </w:p>
          <w:p w14:paraId="627672DA" w14:textId="77777777" w:rsidR="00971A96" w:rsidRPr="00971A96" w:rsidRDefault="00971A96" w:rsidP="00971A96">
            <w:pPr>
              <w:tabs>
                <w:tab w:val="left" w:pos="612"/>
              </w:tabs>
              <w:rPr>
                <w:i/>
                <w:iCs/>
                <w:color w:val="000000"/>
                <w:sz w:val="20"/>
                <w:szCs w:val="20"/>
              </w:rPr>
            </w:pPr>
            <w:r w:rsidRPr="00971A96">
              <w:rPr>
                <w:rFonts w:eastAsia="PMingLiU"/>
                <w:bCs/>
                <w:i/>
                <w:iCs/>
                <w:noProof w:val="0"/>
                <w:sz w:val="20"/>
                <w:szCs w:val="20"/>
                <w:lang w:eastAsia="zh-CN"/>
              </w:rPr>
              <w:t>Formularul (Anexa nr.8)</w:t>
            </w:r>
          </w:p>
        </w:tc>
        <w:tc>
          <w:tcPr>
            <w:tcW w:w="1340" w:type="dxa"/>
            <w:vAlign w:val="center"/>
          </w:tcPr>
          <w:p w14:paraId="75210343" w14:textId="77777777" w:rsidR="00971A96" w:rsidRPr="00971A96" w:rsidRDefault="00971A96" w:rsidP="00971A96">
            <w:pPr>
              <w:jc w:val="center"/>
              <w:rPr>
                <w:iCs/>
                <w:color w:val="000000"/>
                <w:sz w:val="20"/>
                <w:szCs w:val="20"/>
              </w:rPr>
            </w:pPr>
            <w:r w:rsidRPr="00971A96">
              <w:rPr>
                <w:sz w:val="20"/>
                <w:szCs w:val="20"/>
              </w:rPr>
              <w:t>DA</w:t>
            </w:r>
          </w:p>
        </w:tc>
      </w:tr>
      <w:tr w:rsidR="00971A96" w:rsidRPr="00971A96" w14:paraId="665E2D9B" w14:textId="77777777" w:rsidTr="00032EC7">
        <w:tc>
          <w:tcPr>
            <w:tcW w:w="462" w:type="dxa"/>
            <w:vAlign w:val="center"/>
          </w:tcPr>
          <w:p w14:paraId="70248E6B" w14:textId="77777777" w:rsidR="00971A96" w:rsidRPr="00971A96" w:rsidRDefault="00971A96" w:rsidP="00971A96">
            <w:pPr>
              <w:jc w:val="center"/>
              <w:rPr>
                <w:sz w:val="20"/>
                <w:szCs w:val="20"/>
              </w:rPr>
            </w:pPr>
            <w:r w:rsidRPr="00971A96">
              <w:rPr>
                <w:sz w:val="20"/>
                <w:szCs w:val="20"/>
              </w:rPr>
              <w:t>4</w:t>
            </w:r>
          </w:p>
        </w:tc>
        <w:tc>
          <w:tcPr>
            <w:tcW w:w="2647" w:type="dxa"/>
            <w:vAlign w:val="center"/>
          </w:tcPr>
          <w:p w14:paraId="45788586" w14:textId="77777777" w:rsidR="00971A96" w:rsidRPr="00971A96" w:rsidRDefault="00971A96" w:rsidP="00971A96">
            <w:pPr>
              <w:rPr>
                <w:sz w:val="22"/>
                <w:szCs w:val="22"/>
              </w:rPr>
            </w:pPr>
            <w:r w:rsidRPr="00971A96">
              <w:rPr>
                <w:noProof w:val="0"/>
                <w:color w:val="000000"/>
                <w:sz w:val="22"/>
                <w:szCs w:val="22"/>
                <w:lang w:eastAsia="ro-RO" w:bidi="ro-RO"/>
              </w:rPr>
              <w:t>Dovada înregistrării persoanei juridice</w:t>
            </w:r>
          </w:p>
        </w:tc>
        <w:tc>
          <w:tcPr>
            <w:tcW w:w="5327" w:type="dxa"/>
            <w:vAlign w:val="center"/>
          </w:tcPr>
          <w:p w14:paraId="3BA739D3" w14:textId="77777777" w:rsidR="00971A96" w:rsidRPr="00971A96" w:rsidRDefault="00971A96" w:rsidP="00971A96">
            <w:pPr>
              <w:rPr>
                <w:i/>
                <w:iCs/>
                <w:sz w:val="20"/>
                <w:szCs w:val="20"/>
              </w:rPr>
            </w:pPr>
            <w:r w:rsidRPr="00971A96">
              <w:rPr>
                <w:rFonts w:eastAsia="PMingLiU"/>
                <w:i/>
                <w:iCs/>
                <w:noProof w:val="0"/>
                <w:sz w:val="20"/>
                <w:szCs w:val="20"/>
                <w:lang w:eastAsia="zh-CN"/>
              </w:rPr>
              <w:t>Certificat/decizie de înregistrare a întreprinderii/extras din Registrul de Stat al persoanelor juridice - copie, confirmată prin aplicarea semnăturii electronice a ofertantului</w:t>
            </w:r>
          </w:p>
        </w:tc>
        <w:tc>
          <w:tcPr>
            <w:tcW w:w="1340" w:type="dxa"/>
            <w:vAlign w:val="center"/>
          </w:tcPr>
          <w:p w14:paraId="19622CD2" w14:textId="77777777" w:rsidR="00971A96" w:rsidRPr="00971A96" w:rsidRDefault="00971A96" w:rsidP="00971A96">
            <w:pPr>
              <w:jc w:val="center"/>
              <w:rPr>
                <w:sz w:val="20"/>
                <w:szCs w:val="20"/>
              </w:rPr>
            </w:pPr>
            <w:r w:rsidRPr="00971A96">
              <w:rPr>
                <w:sz w:val="20"/>
                <w:szCs w:val="20"/>
              </w:rPr>
              <w:t>DA</w:t>
            </w:r>
          </w:p>
        </w:tc>
      </w:tr>
      <w:tr w:rsidR="00971A96" w:rsidRPr="00971A96" w14:paraId="221B182A" w14:textId="77777777" w:rsidTr="00032EC7">
        <w:tc>
          <w:tcPr>
            <w:tcW w:w="462" w:type="dxa"/>
            <w:vAlign w:val="center"/>
          </w:tcPr>
          <w:p w14:paraId="460891CA" w14:textId="77777777" w:rsidR="00971A96" w:rsidRPr="00971A96" w:rsidRDefault="00971A96" w:rsidP="00971A96">
            <w:pPr>
              <w:jc w:val="center"/>
              <w:rPr>
                <w:sz w:val="20"/>
                <w:szCs w:val="20"/>
              </w:rPr>
            </w:pPr>
            <w:r w:rsidRPr="00971A96">
              <w:rPr>
                <w:sz w:val="20"/>
                <w:szCs w:val="20"/>
              </w:rPr>
              <w:t>5</w:t>
            </w:r>
          </w:p>
        </w:tc>
        <w:tc>
          <w:tcPr>
            <w:tcW w:w="2647" w:type="dxa"/>
            <w:vAlign w:val="center"/>
          </w:tcPr>
          <w:p w14:paraId="51CDBD3C" w14:textId="77777777" w:rsidR="00971A96" w:rsidRPr="00971A96" w:rsidRDefault="00971A96" w:rsidP="00971A96">
            <w:pPr>
              <w:tabs>
                <w:tab w:val="left" w:pos="612"/>
              </w:tabs>
              <w:spacing w:after="120"/>
              <w:rPr>
                <w:color w:val="000000"/>
                <w:sz w:val="20"/>
                <w:szCs w:val="20"/>
              </w:rPr>
            </w:pPr>
            <w:r w:rsidRPr="00971A96">
              <w:rPr>
                <w:color w:val="000000"/>
                <w:sz w:val="20"/>
                <w:szCs w:val="20"/>
              </w:rPr>
              <w:t>Formularul informativ despre ofertant</w:t>
            </w:r>
          </w:p>
        </w:tc>
        <w:tc>
          <w:tcPr>
            <w:tcW w:w="5327" w:type="dxa"/>
            <w:vAlign w:val="center"/>
          </w:tcPr>
          <w:p w14:paraId="5CE1923E" w14:textId="77777777" w:rsidR="00971A96" w:rsidRPr="00971A96" w:rsidRDefault="00971A96" w:rsidP="00971A96">
            <w:pPr>
              <w:rPr>
                <w:rFonts w:eastAsia="PMingLiU"/>
                <w:i/>
                <w:iCs/>
                <w:noProof w:val="0"/>
                <w:sz w:val="20"/>
                <w:szCs w:val="20"/>
                <w:lang w:eastAsia="zh-CN"/>
              </w:rPr>
            </w:pPr>
            <w:r w:rsidRPr="00971A96">
              <w:rPr>
                <w:i/>
                <w:iCs/>
                <w:color w:val="000000"/>
                <w:sz w:val="20"/>
                <w:szCs w:val="20"/>
              </w:rPr>
              <w:t xml:space="preserve">Original - </w:t>
            </w:r>
            <w:r w:rsidRPr="00971A96">
              <w:rPr>
                <w:rFonts w:eastAsia="PMingLiU"/>
                <w:i/>
                <w:iCs/>
                <w:noProof w:val="0"/>
                <w:sz w:val="20"/>
                <w:szCs w:val="20"/>
                <w:lang w:eastAsia="zh-CN"/>
              </w:rPr>
              <w:t>confirmat prin aplicarea semnăturii electronice</w:t>
            </w:r>
            <w:r w:rsidRPr="00971A96">
              <w:rPr>
                <w:i/>
                <w:iCs/>
                <w:color w:val="000000"/>
                <w:sz w:val="20"/>
                <w:szCs w:val="20"/>
              </w:rPr>
              <w:t xml:space="preserve"> a ofertantului</w:t>
            </w:r>
          </w:p>
        </w:tc>
        <w:tc>
          <w:tcPr>
            <w:tcW w:w="1340" w:type="dxa"/>
            <w:vAlign w:val="center"/>
          </w:tcPr>
          <w:p w14:paraId="54B4407F" w14:textId="77777777" w:rsidR="00971A96" w:rsidRPr="00971A96" w:rsidRDefault="00971A96" w:rsidP="00971A96">
            <w:pPr>
              <w:jc w:val="center"/>
              <w:rPr>
                <w:sz w:val="20"/>
                <w:szCs w:val="20"/>
              </w:rPr>
            </w:pPr>
            <w:r w:rsidRPr="00971A96">
              <w:rPr>
                <w:iCs/>
                <w:color w:val="000000"/>
                <w:sz w:val="20"/>
                <w:szCs w:val="20"/>
              </w:rPr>
              <w:t>DA</w:t>
            </w:r>
          </w:p>
        </w:tc>
      </w:tr>
      <w:tr w:rsidR="00971A96" w:rsidRPr="00971A96" w14:paraId="6308A493" w14:textId="77777777" w:rsidTr="00032EC7">
        <w:tc>
          <w:tcPr>
            <w:tcW w:w="462" w:type="dxa"/>
            <w:vAlign w:val="center"/>
          </w:tcPr>
          <w:p w14:paraId="047AB670" w14:textId="77777777" w:rsidR="00971A96" w:rsidRPr="00971A96" w:rsidRDefault="00971A96" w:rsidP="00971A96">
            <w:pPr>
              <w:jc w:val="center"/>
              <w:rPr>
                <w:sz w:val="20"/>
                <w:szCs w:val="20"/>
              </w:rPr>
            </w:pPr>
            <w:r w:rsidRPr="00971A96">
              <w:rPr>
                <w:sz w:val="20"/>
                <w:szCs w:val="20"/>
              </w:rPr>
              <w:t>6</w:t>
            </w:r>
          </w:p>
        </w:tc>
        <w:tc>
          <w:tcPr>
            <w:tcW w:w="2647" w:type="dxa"/>
            <w:vAlign w:val="center"/>
          </w:tcPr>
          <w:p w14:paraId="72B59C7C" w14:textId="77777777" w:rsidR="00971A96" w:rsidRPr="00971A96" w:rsidRDefault="00971A96" w:rsidP="00971A96">
            <w:pPr>
              <w:tabs>
                <w:tab w:val="left" w:pos="612"/>
              </w:tabs>
              <w:spacing w:after="120"/>
              <w:rPr>
                <w:iCs/>
                <w:color w:val="000000"/>
                <w:sz w:val="22"/>
                <w:szCs w:val="22"/>
              </w:rPr>
            </w:pPr>
            <w:r w:rsidRPr="00971A96">
              <w:rPr>
                <w:rFonts w:eastAsia="PMingLiU"/>
                <w:noProof w:val="0"/>
                <w:sz w:val="22"/>
                <w:szCs w:val="22"/>
                <w:lang w:eastAsia="zh-CN"/>
              </w:rPr>
              <w:t>Certificat de efectuare sistematică a plății impozitelor, contribuțiilor</w:t>
            </w:r>
          </w:p>
        </w:tc>
        <w:tc>
          <w:tcPr>
            <w:tcW w:w="5327" w:type="dxa"/>
            <w:vAlign w:val="center"/>
          </w:tcPr>
          <w:p w14:paraId="3C412AEC" w14:textId="77777777" w:rsidR="00971A96" w:rsidRPr="00971A96" w:rsidRDefault="00971A96" w:rsidP="00971A96">
            <w:pPr>
              <w:tabs>
                <w:tab w:val="left" w:pos="612"/>
              </w:tabs>
              <w:rPr>
                <w:i/>
                <w:iCs/>
                <w:color w:val="000000"/>
                <w:sz w:val="20"/>
                <w:szCs w:val="20"/>
              </w:rPr>
            </w:pPr>
            <w:r w:rsidRPr="00971A96">
              <w:rPr>
                <w:rFonts w:eastAsia="PMingLiU"/>
                <w:i/>
                <w:iCs/>
                <w:noProof w:val="0"/>
                <w:sz w:val="20"/>
                <w:szCs w:val="20"/>
                <w:lang w:eastAsia="zh-CN"/>
              </w:rPr>
              <w:t>copie – eliberat de Inspectoratul Fiscal (valabilitatea certificatului - conform cerințelor Inspectoratului Fiscal al Republicii Moldova); Confirmată prin aplicarea semnăturii electronice a ofertantului</w:t>
            </w:r>
          </w:p>
        </w:tc>
        <w:tc>
          <w:tcPr>
            <w:tcW w:w="1340" w:type="dxa"/>
            <w:vAlign w:val="center"/>
          </w:tcPr>
          <w:p w14:paraId="2B186C8A" w14:textId="77777777" w:rsidR="00971A96" w:rsidRPr="00971A96" w:rsidRDefault="00971A96" w:rsidP="00971A96">
            <w:pPr>
              <w:tabs>
                <w:tab w:val="left" w:pos="612"/>
              </w:tabs>
              <w:spacing w:after="120"/>
              <w:jc w:val="center"/>
              <w:rPr>
                <w:iCs/>
                <w:color w:val="000000"/>
                <w:sz w:val="20"/>
                <w:szCs w:val="20"/>
              </w:rPr>
            </w:pPr>
            <w:r w:rsidRPr="00971A96">
              <w:rPr>
                <w:sz w:val="20"/>
                <w:szCs w:val="20"/>
              </w:rPr>
              <w:t>DA</w:t>
            </w:r>
          </w:p>
        </w:tc>
      </w:tr>
      <w:tr w:rsidR="00971A96" w:rsidRPr="00971A96" w14:paraId="6942BCB9" w14:textId="77777777" w:rsidTr="00032EC7">
        <w:trPr>
          <w:trHeight w:val="627"/>
        </w:trPr>
        <w:tc>
          <w:tcPr>
            <w:tcW w:w="462" w:type="dxa"/>
            <w:vAlign w:val="center"/>
          </w:tcPr>
          <w:p w14:paraId="5D9E8F51" w14:textId="77777777" w:rsidR="00971A96" w:rsidRPr="00971A96" w:rsidRDefault="00971A96" w:rsidP="00971A96">
            <w:pPr>
              <w:jc w:val="center"/>
              <w:rPr>
                <w:sz w:val="20"/>
                <w:szCs w:val="20"/>
              </w:rPr>
            </w:pPr>
            <w:r w:rsidRPr="00971A96">
              <w:rPr>
                <w:sz w:val="20"/>
                <w:szCs w:val="20"/>
              </w:rPr>
              <w:t>7</w:t>
            </w:r>
          </w:p>
        </w:tc>
        <w:tc>
          <w:tcPr>
            <w:tcW w:w="2647" w:type="dxa"/>
            <w:vAlign w:val="center"/>
          </w:tcPr>
          <w:p w14:paraId="26ECF031" w14:textId="77777777" w:rsidR="00971A96" w:rsidRPr="00971A96" w:rsidRDefault="00971A96" w:rsidP="00971A96">
            <w:pPr>
              <w:tabs>
                <w:tab w:val="left" w:pos="612"/>
              </w:tabs>
              <w:spacing w:after="120"/>
              <w:rPr>
                <w:color w:val="000000"/>
                <w:sz w:val="22"/>
                <w:szCs w:val="22"/>
              </w:rPr>
            </w:pPr>
            <w:r w:rsidRPr="00971A96">
              <w:rPr>
                <w:iCs/>
                <w:color w:val="000000"/>
                <w:sz w:val="22"/>
                <w:szCs w:val="22"/>
              </w:rPr>
              <w:t>Certificat de atribuire a contului bancar</w:t>
            </w:r>
          </w:p>
        </w:tc>
        <w:tc>
          <w:tcPr>
            <w:tcW w:w="5327" w:type="dxa"/>
            <w:vAlign w:val="center"/>
          </w:tcPr>
          <w:p w14:paraId="6AC75281" w14:textId="77777777" w:rsidR="00971A96" w:rsidRPr="00971A96" w:rsidRDefault="00971A96" w:rsidP="00971A96">
            <w:pPr>
              <w:tabs>
                <w:tab w:val="left" w:pos="612"/>
              </w:tabs>
              <w:rPr>
                <w:i/>
                <w:iCs/>
                <w:color w:val="000000"/>
                <w:sz w:val="20"/>
                <w:szCs w:val="20"/>
              </w:rPr>
            </w:pPr>
            <w:r w:rsidRPr="00971A96">
              <w:rPr>
                <w:i/>
                <w:iCs/>
                <w:color w:val="000000"/>
                <w:sz w:val="20"/>
                <w:szCs w:val="20"/>
              </w:rPr>
              <w:t xml:space="preserve">copie – eliberat de banca deţinătoare de cont, </w:t>
            </w:r>
            <w:r w:rsidRPr="00971A96">
              <w:rPr>
                <w:rFonts w:eastAsia="PMingLiU"/>
                <w:i/>
                <w:iCs/>
                <w:noProof w:val="0"/>
                <w:sz w:val="20"/>
                <w:szCs w:val="20"/>
                <w:lang w:eastAsia="zh-CN"/>
              </w:rPr>
              <w:t>confirmată prin aplicarea semnăturii electronice</w:t>
            </w:r>
            <w:r w:rsidRPr="00971A96">
              <w:rPr>
                <w:i/>
                <w:iCs/>
                <w:color w:val="000000"/>
                <w:sz w:val="20"/>
                <w:szCs w:val="20"/>
              </w:rPr>
              <w:t xml:space="preserve"> a ofertantului</w:t>
            </w:r>
          </w:p>
        </w:tc>
        <w:tc>
          <w:tcPr>
            <w:tcW w:w="1340" w:type="dxa"/>
            <w:vAlign w:val="center"/>
          </w:tcPr>
          <w:p w14:paraId="7BB4FC5F" w14:textId="77777777" w:rsidR="00971A96" w:rsidRPr="00971A96" w:rsidRDefault="00971A96" w:rsidP="00971A96">
            <w:pPr>
              <w:tabs>
                <w:tab w:val="left" w:pos="612"/>
              </w:tabs>
              <w:spacing w:after="120"/>
              <w:jc w:val="center"/>
              <w:rPr>
                <w:iCs/>
                <w:color w:val="000000"/>
                <w:sz w:val="20"/>
                <w:szCs w:val="20"/>
              </w:rPr>
            </w:pPr>
            <w:r w:rsidRPr="00971A96">
              <w:rPr>
                <w:iCs/>
                <w:color w:val="000000"/>
                <w:sz w:val="20"/>
                <w:szCs w:val="20"/>
              </w:rPr>
              <w:t>DA</w:t>
            </w:r>
          </w:p>
        </w:tc>
      </w:tr>
      <w:tr w:rsidR="00971A96" w:rsidRPr="00971A96" w14:paraId="05AF30C4" w14:textId="77777777" w:rsidTr="00032EC7">
        <w:tc>
          <w:tcPr>
            <w:tcW w:w="462" w:type="dxa"/>
            <w:vAlign w:val="center"/>
          </w:tcPr>
          <w:p w14:paraId="404EFAEB" w14:textId="77777777" w:rsidR="00971A96" w:rsidRPr="00971A96" w:rsidRDefault="00971A96" w:rsidP="00971A96">
            <w:pPr>
              <w:jc w:val="center"/>
              <w:rPr>
                <w:sz w:val="20"/>
                <w:szCs w:val="20"/>
              </w:rPr>
            </w:pPr>
            <w:r w:rsidRPr="00971A96">
              <w:rPr>
                <w:sz w:val="20"/>
                <w:szCs w:val="20"/>
              </w:rPr>
              <w:t>8</w:t>
            </w:r>
          </w:p>
        </w:tc>
        <w:tc>
          <w:tcPr>
            <w:tcW w:w="2647" w:type="dxa"/>
            <w:vAlign w:val="center"/>
          </w:tcPr>
          <w:p w14:paraId="30FCF0EC" w14:textId="77777777" w:rsidR="00971A96" w:rsidRPr="00971A96" w:rsidRDefault="00971A96" w:rsidP="00971A96">
            <w:pPr>
              <w:tabs>
                <w:tab w:val="left" w:pos="612"/>
              </w:tabs>
              <w:spacing w:after="120"/>
              <w:rPr>
                <w:iCs/>
                <w:color w:val="000000"/>
                <w:sz w:val="22"/>
                <w:szCs w:val="22"/>
              </w:rPr>
            </w:pPr>
            <w:r w:rsidRPr="00971A96">
              <w:rPr>
                <w:iCs/>
                <w:color w:val="000000"/>
                <w:sz w:val="22"/>
                <w:szCs w:val="22"/>
              </w:rPr>
              <w:t xml:space="preserve">Ultimul raport financiar </w:t>
            </w:r>
          </w:p>
        </w:tc>
        <w:tc>
          <w:tcPr>
            <w:tcW w:w="5327" w:type="dxa"/>
            <w:vAlign w:val="center"/>
          </w:tcPr>
          <w:p w14:paraId="72B3689F" w14:textId="77777777" w:rsidR="00971A96" w:rsidRPr="00971A96" w:rsidRDefault="00971A96" w:rsidP="00971A96">
            <w:pPr>
              <w:tabs>
                <w:tab w:val="left" w:pos="993"/>
              </w:tabs>
              <w:spacing w:after="120"/>
              <w:rPr>
                <w:i/>
                <w:iCs/>
                <w:color w:val="000000"/>
                <w:sz w:val="20"/>
                <w:szCs w:val="20"/>
              </w:rPr>
            </w:pPr>
            <w:r w:rsidRPr="00971A96">
              <w:rPr>
                <w:i/>
                <w:iCs/>
                <w:color w:val="000000"/>
                <w:sz w:val="20"/>
                <w:szCs w:val="20"/>
              </w:rPr>
              <w:t xml:space="preserve">copie – confirmată prin aplicarea semnăturii electronice a ofertantului; </w:t>
            </w:r>
          </w:p>
        </w:tc>
        <w:tc>
          <w:tcPr>
            <w:tcW w:w="1340" w:type="dxa"/>
            <w:vAlign w:val="center"/>
          </w:tcPr>
          <w:p w14:paraId="67C18243" w14:textId="77777777" w:rsidR="00971A96" w:rsidRPr="00971A96" w:rsidRDefault="00971A96" w:rsidP="00971A96">
            <w:pPr>
              <w:tabs>
                <w:tab w:val="left" w:pos="612"/>
              </w:tabs>
              <w:spacing w:after="120"/>
              <w:jc w:val="center"/>
              <w:rPr>
                <w:iCs/>
                <w:color w:val="000000"/>
                <w:sz w:val="20"/>
                <w:szCs w:val="20"/>
              </w:rPr>
            </w:pPr>
            <w:r w:rsidRPr="00971A96">
              <w:rPr>
                <w:iCs/>
                <w:color w:val="000000"/>
                <w:sz w:val="20"/>
                <w:szCs w:val="20"/>
              </w:rPr>
              <w:t>DA</w:t>
            </w:r>
          </w:p>
        </w:tc>
      </w:tr>
      <w:tr w:rsidR="00971A96" w:rsidRPr="00971A96" w14:paraId="147560EB" w14:textId="77777777" w:rsidTr="00032EC7">
        <w:tc>
          <w:tcPr>
            <w:tcW w:w="462" w:type="dxa"/>
            <w:vAlign w:val="center"/>
          </w:tcPr>
          <w:p w14:paraId="2CEE7C50" w14:textId="77777777" w:rsidR="00971A96" w:rsidRPr="00971A96" w:rsidRDefault="00971A96" w:rsidP="00971A96">
            <w:pPr>
              <w:jc w:val="center"/>
              <w:rPr>
                <w:sz w:val="20"/>
                <w:szCs w:val="20"/>
              </w:rPr>
            </w:pPr>
            <w:r w:rsidRPr="00971A96">
              <w:rPr>
                <w:sz w:val="20"/>
                <w:szCs w:val="20"/>
              </w:rPr>
              <w:t>9</w:t>
            </w:r>
          </w:p>
        </w:tc>
        <w:tc>
          <w:tcPr>
            <w:tcW w:w="2647" w:type="dxa"/>
            <w:vAlign w:val="center"/>
          </w:tcPr>
          <w:p w14:paraId="5423C9E0" w14:textId="77777777" w:rsidR="00971A96" w:rsidRPr="00971A96" w:rsidRDefault="00971A96" w:rsidP="00971A96">
            <w:pPr>
              <w:rPr>
                <w:sz w:val="22"/>
                <w:szCs w:val="22"/>
              </w:rPr>
            </w:pPr>
            <w:r w:rsidRPr="00971A96">
              <w:rPr>
                <w:color w:val="000000"/>
                <w:sz w:val="22"/>
                <w:szCs w:val="22"/>
              </w:rPr>
              <w:t>Lichiditatea generală</w:t>
            </w:r>
          </w:p>
        </w:tc>
        <w:tc>
          <w:tcPr>
            <w:tcW w:w="5327" w:type="dxa"/>
            <w:vAlign w:val="center"/>
          </w:tcPr>
          <w:p w14:paraId="7C0474C8" w14:textId="77777777" w:rsidR="00971A96" w:rsidRPr="00971A96" w:rsidRDefault="00971A96" w:rsidP="00971A96">
            <w:pPr>
              <w:rPr>
                <w:i/>
                <w:iCs/>
                <w:noProof w:val="0"/>
                <w:color w:val="000000"/>
                <w:sz w:val="20"/>
                <w:szCs w:val="20"/>
                <w:lang w:eastAsia="ru-RU"/>
              </w:rPr>
            </w:pPr>
            <w:r w:rsidRPr="00971A96">
              <w:rPr>
                <w:i/>
                <w:iCs/>
                <w:noProof w:val="0"/>
                <w:color w:val="000000"/>
                <w:sz w:val="20"/>
                <w:szCs w:val="20"/>
                <w:lang w:eastAsia="ru-RU"/>
              </w:rPr>
              <w:t>Original - confirmat prin aplicarea semnăturii electronice a ofertantului</w:t>
            </w:r>
          </w:p>
          <w:p w14:paraId="520117C3" w14:textId="77777777" w:rsidR="00971A96" w:rsidRPr="00971A96" w:rsidRDefault="00971A96" w:rsidP="00971A96">
            <w:pPr>
              <w:rPr>
                <w:i/>
                <w:iCs/>
                <w:sz w:val="20"/>
                <w:szCs w:val="20"/>
              </w:rPr>
            </w:pPr>
            <w:r w:rsidRPr="00971A96">
              <w:rPr>
                <w:i/>
                <w:iCs/>
                <w:color w:val="000000"/>
                <w:sz w:val="20"/>
                <w:szCs w:val="20"/>
              </w:rPr>
              <w:t>Lichiditate generală pentru anul 2023 (active circulante/datorii curente × 100): Autoritatea contractantă stabileşte drept cerinţa minimă ca valoarea indicatorului    respectiv să fie peste 100 procente;</w:t>
            </w:r>
          </w:p>
        </w:tc>
        <w:tc>
          <w:tcPr>
            <w:tcW w:w="1340" w:type="dxa"/>
            <w:vAlign w:val="center"/>
          </w:tcPr>
          <w:p w14:paraId="0EF97E77" w14:textId="77777777" w:rsidR="00971A96" w:rsidRPr="00971A96" w:rsidRDefault="00971A96" w:rsidP="00971A96">
            <w:pPr>
              <w:jc w:val="center"/>
              <w:rPr>
                <w:sz w:val="20"/>
                <w:szCs w:val="20"/>
              </w:rPr>
            </w:pPr>
            <w:r w:rsidRPr="00971A96">
              <w:rPr>
                <w:iCs/>
                <w:color w:val="000000"/>
                <w:sz w:val="20"/>
                <w:szCs w:val="20"/>
              </w:rPr>
              <w:t>DA</w:t>
            </w:r>
          </w:p>
        </w:tc>
      </w:tr>
      <w:tr w:rsidR="00971A96" w:rsidRPr="00971A96" w14:paraId="20DD20B6" w14:textId="77777777" w:rsidTr="00032EC7">
        <w:tc>
          <w:tcPr>
            <w:tcW w:w="462" w:type="dxa"/>
            <w:vAlign w:val="center"/>
          </w:tcPr>
          <w:p w14:paraId="7613C7FF" w14:textId="77777777" w:rsidR="00971A96" w:rsidRPr="00971A96" w:rsidRDefault="00971A96" w:rsidP="00971A96">
            <w:pPr>
              <w:jc w:val="center"/>
              <w:rPr>
                <w:sz w:val="20"/>
                <w:szCs w:val="20"/>
              </w:rPr>
            </w:pPr>
            <w:r w:rsidRPr="00971A96">
              <w:rPr>
                <w:sz w:val="20"/>
                <w:szCs w:val="20"/>
              </w:rPr>
              <w:t>10</w:t>
            </w:r>
          </w:p>
        </w:tc>
        <w:tc>
          <w:tcPr>
            <w:tcW w:w="2647" w:type="dxa"/>
            <w:vAlign w:val="center"/>
          </w:tcPr>
          <w:p w14:paraId="6FEC7D6A" w14:textId="77777777" w:rsidR="00971A96" w:rsidRPr="00971A96" w:rsidRDefault="00971A96" w:rsidP="00971A96">
            <w:pPr>
              <w:tabs>
                <w:tab w:val="left" w:pos="1290"/>
              </w:tabs>
              <w:rPr>
                <w:sz w:val="22"/>
                <w:szCs w:val="22"/>
              </w:rPr>
            </w:pPr>
            <w:r w:rsidRPr="00971A96">
              <w:rPr>
                <w:rFonts w:eastAsia="PMingLiU"/>
                <w:iCs/>
                <w:noProof w:val="0"/>
                <w:sz w:val="22"/>
                <w:szCs w:val="22"/>
                <w:lang w:eastAsia="zh-CN"/>
              </w:rPr>
              <w:t>Licența de activitate</w:t>
            </w:r>
          </w:p>
        </w:tc>
        <w:tc>
          <w:tcPr>
            <w:tcW w:w="5327" w:type="dxa"/>
            <w:vAlign w:val="center"/>
          </w:tcPr>
          <w:p w14:paraId="5E944E68" w14:textId="77777777" w:rsidR="00971A96" w:rsidRPr="00971A96" w:rsidRDefault="00971A96" w:rsidP="00971A96">
            <w:pPr>
              <w:rPr>
                <w:i/>
                <w:iCs/>
                <w:sz w:val="20"/>
                <w:szCs w:val="20"/>
              </w:rPr>
            </w:pPr>
            <w:r w:rsidRPr="00971A96">
              <w:rPr>
                <w:i/>
                <w:iCs/>
                <w:sz w:val="20"/>
                <w:szCs w:val="20"/>
              </w:rPr>
              <w:t>Copia - confirmată prin aplicarea semnăturii electronice a ofertantului (în cazul în care există)</w:t>
            </w:r>
          </w:p>
        </w:tc>
        <w:tc>
          <w:tcPr>
            <w:tcW w:w="1340" w:type="dxa"/>
            <w:vAlign w:val="center"/>
          </w:tcPr>
          <w:p w14:paraId="7A90D234" w14:textId="77777777" w:rsidR="00971A96" w:rsidRPr="00971A96" w:rsidRDefault="00971A96" w:rsidP="00971A96">
            <w:pPr>
              <w:jc w:val="center"/>
              <w:rPr>
                <w:sz w:val="20"/>
                <w:szCs w:val="20"/>
              </w:rPr>
            </w:pPr>
            <w:r w:rsidRPr="00971A96">
              <w:rPr>
                <w:sz w:val="20"/>
                <w:szCs w:val="20"/>
              </w:rPr>
              <w:t>DA</w:t>
            </w:r>
          </w:p>
        </w:tc>
      </w:tr>
      <w:tr w:rsidR="00971A96" w:rsidRPr="00971A96" w14:paraId="123C83EB" w14:textId="77777777" w:rsidTr="00032EC7">
        <w:tc>
          <w:tcPr>
            <w:tcW w:w="462" w:type="dxa"/>
            <w:vAlign w:val="center"/>
          </w:tcPr>
          <w:p w14:paraId="5E3C977E" w14:textId="77777777" w:rsidR="00971A96" w:rsidRPr="00971A96" w:rsidRDefault="00971A96" w:rsidP="00971A96">
            <w:pPr>
              <w:jc w:val="center"/>
              <w:rPr>
                <w:sz w:val="20"/>
                <w:szCs w:val="20"/>
              </w:rPr>
            </w:pPr>
            <w:r w:rsidRPr="00971A96">
              <w:rPr>
                <w:sz w:val="20"/>
                <w:szCs w:val="20"/>
              </w:rPr>
              <w:t>11</w:t>
            </w:r>
          </w:p>
        </w:tc>
        <w:tc>
          <w:tcPr>
            <w:tcW w:w="2647" w:type="dxa"/>
            <w:vAlign w:val="center"/>
          </w:tcPr>
          <w:p w14:paraId="558CB183" w14:textId="77777777" w:rsidR="00971A96" w:rsidRPr="00971A96" w:rsidRDefault="00971A96" w:rsidP="00971A96">
            <w:pPr>
              <w:tabs>
                <w:tab w:val="left" w:pos="915"/>
              </w:tabs>
              <w:rPr>
                <w:rFonts w:eastAsia="PMingLiU"/>
                <w:iCs/>
                <w:noProof w:val="0"/>
                <w:sz w:val="22"/>
                <w:szCs w:val="22"/>
                <w:lang w:eastAsia="zh-CN"/>
              </w:rPr>
            </w:pPr>
            <w:r w:rsidRPr="00971A96">
              <w:rPr>
                <w:rFonts w:eastAsia="PMingLiU"/>
                <w:iCs/>
                <w:noProof w:val="0"/>
                <w:sz w:val="22"/>
                <w:szCs w:val="22"/>
                <w:lang w:eastAsia="zh-CN"/>
              </w:rPr>
              <w:t>Declarație privind situația financiară pentru perioada de gestiune anterioară</w:t>
            </w:r>
          </w:p>
        </w:tc>
        <w:tc>
          <w:tcPr>
            <w:tcW w:w="5327" w:type="dxa"/>
            <w:vAlign w:val="center"/>
          </w:tcPr>
          <w:p w14:paraId="1182C848" w14:textId="77777777" w:rsidR="00971A96" w:rsidRPr="00971A96" w:rsidRDefault="00971A96" w:rsidP="00971A96">
            <w:pPr>
              <w:rPr>
                <w:rFonts w:eastAsia="PMingLiU"/>
                <w:bCs/>
                <w:i/>
                <w:iCs/>
                <w:noProof w:val="0"/>
                <w:sz w:val="20"/>
                <w:szCs w:val="20"/>
                <w:lang w:eastAsia="zh-CN"/>
              </w:rPr>
            </w:pPr>
            <w:r w:rsidRPr="00971A96">
              <w:rPr>
                <w:rFonts w:eastAsia="PMingLiU"/>
                <w:bCs/>
                <w:i/>
                <w:iCs/>
                <w:noProof w:val="0"/>
                <w:sz w:val="20"/>
                <w:szCs w:val="20"/>
                <w:lang w:eastAsia="zh-CN"/>
              </w:rPr>
              <w:t>Declarație - confirmat prin semnătura electronică a Participantului.</w:t>
            </w:r>
          </w:p>
          <w:p w14:paraId="614A35E4" w14:textId="77777777" w:rsidR="00971A96" w:rsidRPr="00971A96" w:rsidRDefault="00971A96" w:rsidP="00971A96">
            <w:pPr>
              <w:rPr>
                <w:rFonts w:eastAsia="PMingLiU"/>
                <w:bCs/>
                <w:i/>
                <w:iCs/>
                <w:noProof w:val="0"/>
                <w:sz w:val="20"/>
                <w:szCs w:val="20"/>
                <w:lang w:eastAsia="zh-CN"/>
              </w:rPr>
            </w:pPr>
            <w:r w:rsidRPr="00971A96">
              <w:rPr>
                <w:rFonts w:eastAsia="PMingLiU"/>
                <w:bCs/>
                <w:i/>
                <w:iCs/>
                <w:noProof w:val="0"/>
                <w:sz w:val="20"/>
                <w:szCs w:val="20"/>
                <w:lang w:eastAsia="zh-CN"/>
              </w:rPr>
              <w:t>Ofertantul economic trebuie să demonstreze situația financiară pentru perioada de gestiune anterioară, avizată și înregistrată de organele competente, și orice alte documente legale edificatoare prin care ofertantul își poate dovedi capacitatea economico-financiară.</w:t>
            </w:r>
          </w:p>
          <w:p w14:paraId="77024D75" w14:textId="77777777" w:rsidR="00971A96" w:rsidRPr="00971A96" w:rsidRDefault="00971A96" w:rsidP="00971A96">
            <w:pPr>
              <w:rPr>
                <w:rFonts w:eastAsia="PMingLiU"/>
                <w:bCs/>
                <w:i/>
                <w:iCs/>
                <w:noProof w:val="0"/>
                <w:sz w:val="20"/>
                <w:szCs w:val="20"/>
                <w:lang w:eastAsia="zh-CN"/>
              </w:rPr>
            </w:pPr>
            <w:r w:rsidRPr="00971A96">
              <w:rPr>
                <w:rFonts w:eastAsia="PMingLiU"/>
                <w:bCs/>
                <w:i/>
                <w:iCs/>
                <w:noProof w:val="0"/>
                <w:sz w:val="20"/>
                <w:szCs w:val="20"/>
                <w:highlight w:val="yellow"/>
                <w:lang w:eastAsia="zh-CN"/>
              </w:rPr>
              <w:t>Disponibilitatea de bani lichizi – minim de 2 000 000.00 lei</w:t>
            </w:r>
          </w:p>
        </w:tc>
        <w:tc>
          <w:tcPr>
            <w:tcW w:w="1340" w:type="dxa"/>
            <w:vAlign w:val="center"/>
          </w:tcPr>
          <w:p w14:paraId="2E627558" w14:textId="77777777" w:rsidR="00971A96" w:rsidRPr="00971A96" w:rsidRDefault="00971A96" w:rsidP="00971A96">
            <w:pPr>
              <w:jc w:val="center"/>
              <w:rPr>
                <w:sz w:val="20"/>
                <w:szCs w:val="20"/>
              </w:rPr>
            </w:pPr>
            <w:r w:rsidRPr="00971A96">
              <w:rPr>
                <w:sz w:val="20"/>
                <w:szCs w:val="20"/>
              </w:rPr>
              <w:t>DA</w:t>
            </w:r>
          </w:p>
        </w:tc>
      </w:tr>
      <w:tr w:rsidR="00971A96" w:rsidRPr="00971A96" w14:paraId="184A6F54" w14:textId="77777777" w:rsidTr="00032EC7">
        <w:tc>
          <w:tcPr>
            <w:tcW w:w="462" w:type="dxa"/>
            <w:vAlign w:val="center"/>
          </w:tcPr>
          <w:p w14:paraId="369D84C5" w14:textId="77777777" w:rsidR="00971A96" w:rsidRPr="00971A96" w:rsidRDefault="00971A96" w:rsidP="00971A96">
            <w:pPr>
              <w:jc w:val="center"/>
              <w:rPr>
                <w:sz w:val="20"/>
                <w:szCs w:val="20"/>
              </w:rPr>
            </w:pPr>
            <w:r w:rsidRPr="00971A96">
              <w:rPr>
                <w:sz w:val="20"/>
                <w:szCs w:val="20"/>
              </w:rPr>
              <w:t>12</w:t>
            </w:r>
          </w:p>
        </w:tc>
        <w:tc>
          <w:tcPr>
            <w:tcW w:w="2647" w:type="dxa"/>
            <w:vAlign w:val="center"/>
          </w:tcPr>
          <w:p w14:paraId="53FB4E76" w14:textId="77777777" w:rsidR="00971A96" w:rsidRPr="00971A96" w:rsidRDefault="00971A96" w:rsidP="00971A96">
            <w:pPr>
              <w:tabs>
                <w:tab w:val="left" w:pos="915"/>
              </w:tabs>
              <w:rPr>
                <w:rFonts w:eastAsia="PMingLiU"/>
                <w:iCs/>
                <w:noProof w:val="0"/>
                <w:sz w:val="22"/>
                <w:szCs w:val="22"/>
                <w:lang w:eastAsia="zh-CN"/>
              </w:rPr>
            </w:pPr>
            <w:r w:rsidRPr="00971A96">
              <w:rPr>
                <w:rFonts w:eastAsia="PMingLiU"/>
                <w:iCs/>
                <w:noProof w:val="0"/>
                <w:sz w:val="22"/>
                <w:szCs w:val="22"/>
                <w:lang w:eastAsia="zh-CN"/>
              </w:rPr>
              <w:t>Informații/documente privind capacitatea economică și/sau financiară</w:t>
            </w:r>
          </w:p>
        </w:tc>
        <w:tc>
          <w:tcPr>
            <w:tcW w:w="5327" w:type="dxa"/>
            <w:vAlign w:val="center"/>
          </w:tcPr>
          <w:p w14:paraId="6AFDD6FC" w14:textId="77777777" w:rsidR="00971A96" w:rsidRPr="00971A96" w:rsidRDefault="00971A96" w:rsidP="00971A96">
            <w:pPr>
              <w:rPr>
                <w:rFonts w:eastAsia="PMingLiU"/>
                <w:bCs/>
                <w:i/>
                <w:iCs/>
                <w:noProof w:val="0"/>
                <w:sz w:val="20"/>
                <w:szCs w:val="20"/>
                <w:lang w:eastAsia="zh-CN"/>
              </w:rPr>
            </w:pPr>
            <w:proofErr w:type="spellStart"/>
            <w:r w:rsidRPr="00971A96">
              <w:rPr>
                <w:i/>
                <w:iCs/>
                <w:noProof w:val="0"/>
                <w:sz w:val="20"/>
                <w:szCs w:val="20"/>
                <w:lang w:val="en-US" w:eastAsia="ru-RU"/>
              </w:rPr>
              <w:t>Cifra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medie</w:t>
            </w:r>
            <w:proofErr w:type="spellEnd"/>
            <w:r w:rsidRPr="00971A96">
              <w:rPr>
                <w:i/>
                <w:iCs/>
                <w:noProof w:val="0"/>
                <w:sz w:val="20"/>
                <w:szCs w:val="20"/>
                <w:lang w:val="en-US" w:eastAsia="ru-RU"/>
              </w:rPr>
              <w:t xml:space="preserve"> de </w:t>
            </w:r>
            <w:proofErr w:type="spellStart"/>
            <w:r w:rsidRPr="00971A96">
              <w:rPr>
                <w:i/>
                <w:iCs/>
                <w:noProof w:val="0"/>
                <w:sz w:val="20"/>
                <w:szCs w:val="20"/>
                <w:lang w:val="en-US" w:eastAsia="ru-RU"/>
              </w:rPr>
              <w:t>afaceri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pentru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ultimii</w:t>
            </w:r>
            <w:proofErr w:type="spellEnd"/>
            <w:r w:rsidRPr="00971A96">
              <w:rPr>
                <w:i/>
                <w:iCs/>
                <w:noProof w:val="0"/>
                <w:sz w:val="20"/>
                <w:szCs w:val="20"/>
                <w:lang w:val="en-US" w:eastAsia="ru-RU"/>
              </w:rPr>
              <w:t xml:space="preserve"> 3 ani,</w:t>
            </w:r>
            <w:r w:rsidRPr="00971A96">
              <w:rPr>
                <w:noProof w:val="0"/>
                <w:sz w:val="20"/>
                <w:szCs w:val="20"/>
                <w:lang w:val="en-US" w:eastAsia="ru-RU"/>
              </w:rPr>
              <w:t xml:space="preserve"> </w:t>
            </w:r>
            <w:r w:rsidRPr="00971A96">
              <w:rPr>
                <w:i/>
                <w:iCs/>
                <w:noProof w:val="0"/>
                <w:sz w:val="20"/>
                <w:szCs w:val="20"/>
                <w:lang w:val="en-US" w:eastAsia="ru-RU"/>
              </w:rPr>
              <w:t xml:space="preserve">nu </w:t>
            </w:r>
            <w:proofErr w:type="spellStart"/>
            <w:r w:rsidRPr="00971A96">
              <w:rPr>
                <w:i/>
                <w:iCs/>
                <w:noProof w:val="0"/>
                <w:sz w:val="20"/>
                <w:szCs w:val="20"/>
                <w:lang w:val="en-US" w:eastAsia="ru-RU"/>
              </w:rPr>
              <w:t>mai</w:t>
            </w:r>
            <w:proofErr w:type="spellEnd"/>
            <w:r w:rsidRPr="00971A96">
              <w:rPr>
                <w:i/>
                <w:iCs/>
                <w:noProof w:val="0"/>
                <w:sz w:val="20"/>
                <w:szCs w:val="20"/>
                <w:lang w:val="en-US" w:eastAsia="ru-RU"/>
              </w:rPr>
              <w:t xml:space="preserve"> mic de    </w:t>
            </w:r>
            <w:r w:rsidRPr="00971A96">
              <w:rPr>
                <w:b/>
                <w:bCs/>
                <w:i/>
                <w:iCs/>
                <w:noProof w:val="0"/>
                <w:sz w:val="20"/>
                <w:szCs w:val="20"/>
                <w:highlight w:val="yellow"/>
                <w:u w:val="single"/>
                <w:lang w:val="en-US" w:eastAsia="ru-RU"/>
              </w:rPr>
              <w:t>7 000 000.00</w:t>
            </w:r>
            <w:r w:rsidRPr="00971A96">
              <w:rPr>
                <w:b/>
                <w:i/>
                <w:iCs/>
                <w:noProof w:val="0"/>
                <w:sz w:val="20"/>
                <w:szCs w:val="20"/>
                <w:u w:val="single"/>
                <w:lang w:val="en-US" w:eastAsia="ru-RU"/>
              </w:rPr>
              <w:t xml:space="preserve"> lei</w:t>
            </w:r>
          </w:p>
        </w:tc>
        <w:tc>
          <w:tcPr>
            <w:tcW w:w="1340" w:type="dxa"/>
            <w:vAlign w:val="center"/>
          </w:tcPr>
          <w:p w14:paraId="272D84C0" w14:textId="77777777" w:rsidR="00971A96" w:rsidRPr="00971A96" w:rsidRDefault="00971A96" w:rsidP="00971A96">
            <w:pPr>
              <w:jc w:val="center"/>
              <w:rPr>
                <w:sz w:val="20"/>
                <w:szCs w:val="20"/>
              </w:rPr>
            </w:pPr>
            <w:r w:rsidRPr="00971A96">
              <w:rPr>
                <w:sz w:val="20"/>
                <w:szCs w:val="20"/>
              </w:rPr>
              <w:t>DA</w:t>
            </w:r>
          </w:p>
        </w:tc>
      </w:tr>
      <w:tr w:rsidR="00971A96" w:rsidRPr="00971A96" w14:paraId="4C3ED88E" w14:textId="77777777" w:rsidTr="00032EC7">
        <w:tc>
          <w:tcPr>
            <w:tcW w:w="462" w:type="dxa"/>
            <w:shd w:val="clear" w:color="auto" w:fill="auto"/>
            <w:vAlign w:val="center"/>
          </w:tcPr>
          <w:p w14:paraId="7A9D981E" w14:textId="77777777" w:rsidR="00971A96" w:rsidRPr="00971A96" w:rsidRDefault="00971A96" w:rsidP="00971A96">
            <w:pPr>
              <w:jc w:val="center"/>
              <w:rPr>
                <w:sz w:val="20"/>
                <w:szCs w:val="20"/>
              </w:rPr>
            </w:pPr>
            <w:r w:rsidRPr="00971A96">
              <w:rPr>
                <w:sz w:val="20"/>
                <w:szCs w:val="20"/>
              </w:rPr>
              <w:t>13</w:t>
            </w:r>
          </w:p>
        </w:tc>
        <w:tc>
          <w:tcPr>
            <w:tcW w:w="2647" w:type="dxa"/>
            <w:shd w:val="clear" w:color="auto" w:fill="auto"/>
            <w:vAlign w:val="center"/>
          </w:tcPr>
          <w:p w14:paraId="0AE1B65B" w14:textId="77777777" w:rsidR="00971A96" w:rsidRPr="00971A96" w:rsidRDefault="00971A96" w:rsidP="00971A96">
            <w:pPr>
              <w:spacing w:after="60"/>
              <w:rPr>
                <w:noProof w:val="0"/>
                <w:sz w:val="22"/>
                <w:szCs w:val="22"/>
              </w:rPr>
            </w:pPr>
            <w:r w:rsidRPr="00971A96">
              <w:rPr>
                <w:noProof w:val="0"/>
                <w:color w:val="000000"/>
                <w:sz w:val="22"/>
                <w:szCs w:val="22"/>
                <w:lang w:eastAsia="ro-RO" w:bidi="ro-RO"/>
              </w:rPr>
              <w:t>Demonstrarea experienței operatorului economic în domeniul de activitate aferent obiectului contractului ce urmează a fi atribuit.</w:t>
            </w:r>
          </w:p>
          <w:p w14:paraId="101D737D" w14:textId="77777777" w:rsidR="00971A96" w:rsidRPr="00971A96" w:rsidRDefault="00971A96" w:rsidP="00971A96">
            <w:pPr>
              <w:spacing w:before="60" w:after="60"/>
              <w:rPr>
                <w:noProof w:val="0"/>
                <w:color w:val="000000"/>
                <w:sz w:val="22"/>
                <w:szCs w:val="22"/>
                <w:lang w:eastAsia="ro-RO" w:bidi="ro-RO"/>
              </w:rPr>
            </w:pPr>
          </w:p>
          <w:p w14:paraId="54E43F40" w14:textId="77777777" w:rsidR="00971A96" w:rsidRPr="00971A96" w:rsidRDefault="00971A96" w:rsidP="00971A96">
            <w:pPr>
              <w:rPr>
                <w:sz w:val="22"/>
                <w:szCs w:val="22"/>
              </w:rPr>
            </w:pPr>
          </w:p>
        </w:tc>
        <w:tc>
          <w:tcPr>
            <w:tcW w:w="5327" w:type="dxa"/>
            <w:shd w:val="clear" w:color="auto" w:fill="auto"/>
            <w:vAlign w:val="center"/>
          </w:tcPr>
          <w:p w14:paraId="535B66F8" w14:textId="77777777" w:rsidR="00971A96" w:rsidRPr="00971A96" w:rsidRDefault="00971A96" w:rsidP="00971A96">
            <w:pPr>
              <w:rPr>
                <w:i/>
                <w:iCs/>
                <w:color w:val="000000"/>
                <w:sz w:val="20"/>
                <w:szCs w:val="20"/>
              </w:rPr>
            </w:pPr>
            <w:r w:rsidRPr="00971A96">
              <w:rPr>
                <w:i/>
                <w:iCs/>
                <w:color w:val="000000"/>
                <w:sz w:val="20"/>
                <w:szCs w:val="20"/>
              </w:rPr>
              <w:lastRenderedPageBreak/>
              <w:t xml:space="preserve">Declaraţie privind experienţa similară sau Declarație privind lista principalelor lucrări executate în ultimul an de activitate. Se prezintă original, confirmat prin aplicarea semnăturii electronice a ofertantului, potrivit Formularului (Anexa nr.12) sau Formularului </w:t>
            </w:r>
            <w:r w:rsidRPr="00971A96">
              <w:rPr>
                <w:bCs/>
                <w:i/>
                <w:iCs/>
                <w:color w:val="000000"/>
                <w:sz w:val="20"/>
                <w:szCs w:val="20"/>
              </w:rPr>
              <w:t>(Anexa nr.13)</w:t>
            </w:r>
          </w:p>
          <w:p w14:paraId="748A276F" w14:textId="77777777" w:rsidR="00971A96" w:rsidRPr="00971A96" w:rsidRDefault="00971A96" w:rsidP="00971A96">
            <w:pPr>
              <w:rPr>
                <w:i/>
                <w:iCs/>
                <w:color w:val="000000"/>
                <w:sz w:val="20"/>
                <w:szCs w:val="20"/>
              </w:rPr>
            </w:pPr>
            <w:r w:rsidRPr="00971A96">
              <w:rPr>
                <w:i/>
                <w:iCs/>
                <w:color w:val="000000"/>
                <w:sz w:val="20"/>
                <w:szCs w:val="20"/>
              </w:rPr>
              <w:t>Ofertantul va dispune de un nivel minim de experienţă pentru a se califica cerinţelor de îndeplinire a contractului:</w:t>
            </w:r>
          </w:p>
          <w:p w14:paraId="7317CA60" w14:textId="77777777" w:rsidR="00971A96" w:rsidRPr="00971A96" w:rsidRDefault="00971A96" w:rsidP="00971A96">
            <w:pPr>
              <w:rPr>
                <w:i/>
                <w:iCs/>
                <w:color w:val="000000"/>
                <w:sz w:val="20"/>
                <w:szCs w:val="20"/>
              </w:rPr>
            </w:pPr>
            <w:r w:rsidRPr="00971A96">
              <w:rPr>
                <w:i/>
                <w:iCs/>
                <w:color w:val="000000"/>
                <w:sz w:val="20"/>
                <w:szCs w:val="20"/>
              </w:rPr>
              <w:lastRenderedPageBreak/>
              <w:t xml:space="preserve">a) executarea în ultimii 3 ani cel puţin a unui contract cu o </w:t>
            </w:r>
            <w:r w:rsidRPr="00971A96">
              <w:rPr>
                <w:i/>
                <w:iCs/>
                <w:color w:val="000000"/>
                <w:sz w:val="20"/>
                <w:szCs w:val="20"/>
                <w:highlight w:val="yellow"/>
              </w:rPr>
              <w:t>valoare nu mai mică de 75% din valoarea viitorului contract</w:t>
            </w:r>
            <w:r w:rsidRPr="00971A96">
              <w:rPr>
                <w:i/>
                <w:iCs/>
                <w:color w:val="000000"/>
                <w:sz w:val="20"/>
                <w:szCs w:val="20"/>
              </w:rPr>
              <w:t xml:space="preserve">, confirmat prin prezentarea contractului de antrepriză sau subantrepriză, precum şi prin procesul-verbal de recepţie la  terminarea lucrărilor; sau </w:t>
            </w:r>
          </w:p>
          <w:p w14:paraId="72BBCB38" w14:textId="77777777" w:rsidR="00971A96" w:rsidRPr="00971A96" w:rsidRDefault="00971A96" w:rsidP="00971A96">
            <w:pPr>
              <w:rPr>
                <w:i/>
                <w:iCs/>
                <w:sz w:val="20"/>
                <w:szCs w:val="20"/>
              </w:rPr>
            </w:pPr>
            <w:r w:rsidRPr="00971A96">
              <w:rPr>
                <w:i/>
                <w:iCs/>
                <w:color w:val="000000"/>
                <w:sz w:val="20"/>
                <w:szCs w:val="20"/>
              </w:rPr>
              <w:t>b) valoarea cumulată a tuturor contractelor executate în ultimul an de activitate să fie egală sau mai mare decât valoarea viitorului contract confirmate prin prezentarea contractelor de antrepriză sau subantrepriză, precum şi prin procesul-verbal de recepţie la  terminarea lucrărilor</w:t>
            </w:r>
          </w:p>
        </w:tc>
        <w:tc>
          <w:tcPr>
            <w:tcW w:w="1340" w:type="dxa"/>
            <w:shd w:val="clear" w:color="auto" w:fill="auto"/>
            <w:vAlign w:val="center"/>
          </w:tcPr>
          <w:p w14:paraId="29701769" w14:textId="77777777" w:rsidR="00971A96" w:rsidRPr="00971A96" w:rsidRDefault="00971A96" w:rsidP="00971A96">
            <w:pPr>
              <w:jc w:val="center"/>
              <w:rPr>
                <w:sz w:val="20"/>
                <w:szCs w:val="20"/>
              </w:rPr>
            </w:pPr>
            <w:r w:rsidRPr="00971A96">
              <w:rPr>
                <w:sz w:val="20"/>
                <w:szCs w:val="20"/>
              </w:rPr>
              <w:lastRenderedPageBreak/>
              <w:t>DA</w:t>
            </w:r>
          </w:p>
        </w:tc>
      </w:tr>
      <w:tr w:rsidR="00971A96" w:rsidRPr="00971A96" w14:paraId="41AEAA8B" w14:textId="77777777" w:rsidTr="00032EC7">
        <w:trPr>
          <w:trHeight w:val="2420"/>
        </w:trPr>
        <w:tc>
          <w:tcPr>
            <w:tcW w:w="462" w:type="dxa"/>
            <w:vAlign w:val="center"/>
          </w:tcPr>
          <w:p w14:paraId="2206AF62" w14:textId="77777777" w:rsidR="00971A96" w:rsidRPr="00971A96" w:rsidRDefault="00971A96" w:rsidP="00971A96">
            <w:pPr>
              <w:jc w:val="center"/>
              <w:rPr>
                <w:sz w:val="20"/>
                <w:szCs w:val="20"/>
              </w:rPr>
            </w:pPr>
            <w:r w:rsidRPr="00971A96">
              <w:rPr>
                <w:sz w:val="20"/>
                <w:szCs w:val="20"/>
              </w:rPr>
              <w:t>14</w:t>
            </w:r>
          </w:p>
        </w:tc>
        <w:tc>
          <w:tcPr>
            <w:tcW w:w="2647" w:type="dxa"/>
            <w:vAlign w:val="center"/>
          </w:tcPr>
          <w:p w14:paraId="7582F660" w14:textId="77777777" w:rsidR="00971A96" w:rsidRPr="00971A96" w:rsidRDefault="00971A96" w:rsidP="00971A96">
            <w:pPr>
              <w:tabs>
                <w:tab w:val="left" w:pos="829"/>
              </w:tabs>
              <w:rPr>
                <w:noProof w:val="0"/>
                <w:color w:val="000000"/>
                <w:sz w:val="22"/>
                <w:szCs w:val="22"/>
                <w:lang w:eastAsia="ro-RO" w:bidi="ro-RO"/>
              </w:rPr>
            </w:pPr>
            <w:r w:rsidRPr="00971A96">
              <w:rPr>
                <w:noProof w:val="0"/>
                <w:color w:val="000000"/>
                <w:sz w:val="22"/>
                <w:szCs w:val="22"/>
                <w:lang w:eastAsia="ro-RO" w:bidi="ro-RO"/>
              </w:rPr>
              <w:t>Demonstrarea accesului la utilajele, instalațiile şi/sau echipamentele tehnice indicate de autoritatea contractantă, pe care aceasta le consideră necesare pentru îndeplinirea contractului ce urmează a fi atribuit</w:t>
            </w:r>
          </w:p>
        </w:tc>
        <w:tc>
          <w:tcPr>
            <w:tcW w:w="5327" w:type="dxa"/>
            <w:vAlign w:val="center"/>
          </w:tcPr>
          <w:p w14:paraId="3C32AE6C" w14:textId="77777777" w:rsidR="00971A96" w:rsidRPr="00971A96" w:rsidRDefault="00971A96" w:rsidP="00971A96">
            <w:pPr>
              <w:rPr>
                <w:rFonts w:eastAsia="PMingLiU"/>
                <w:i/>
                <w:iCs/>
                <w:sz w:val="20"/>
                <w:szCs w:val="20"/>
              </w:rPr>
            </w:pPr>
            <w:r w:rsidRPr="00971A96">
              <w:rPr>
                <w:i/>
                <w:iCs/>
                <w:sz w:val="20"/>
                <w:szCs w:val="20"/>
              </w:rPr>
              <w:t xml:space="preserve">Declarație privind dotările specifice, utilajul şi echipamentul necesar pentru îndeplinirea corespunzătoare a contractului conform Formularului </w:t>
            </w:r>
            <w:r w:rsidRPr="00971A96">
              <w:rPr>
                <w:bCs/>
                <w:i/>
                <w:iCs/>
                <w:sz w:val="20"/>
                <w:szCs w:val="20"/>
              </w:rPr>
              <w:t xml:space="preserve">(Anexa nr.14) </w:t>
            </w:r>
            <w:r w:rsidRPr="00971A96">
              <w:rPr>
                <w:i/>
                <w:iCs/>
                <w:sz w:val="20"/>
                <w:szCs w:val="20"/>
              </w:rPr>
              <w:t>și Documente care atestă faptul că operatorul economic se află în posesia utilajelor, instalațiilor și/sau echipamentelor indicate de autoritatea contractantă, acestea fiind fie în dotare proprie, fie închiriate, necesare îndeplinirii contractului, original, confirmată prin aplicarea semnăturii electronice a ofertantului</w:t>
            </w:r>
          </w:p>
        </w:tc>
        <w:tc>
          <w:tcPr>
            <w:tcW w:w="1340" w:type="dxa"/>
            <w:vAlign w:val="center"/>
          </w:tcPr>
          <w:p w14:paraId="7F5A2E49" w14:textId="77777777" w:rsidR="00971A96" w:rsidRPr="00971A96" w:rsidRDefault="00971A96" w:rsidP="00971A96">
            <w:pPr>
              <w:jc w:val="center"/>
              <w:rPr>
                <w:sz w:val="20"/>
                <w:szCs w:val="20"/>
              </w:rPr>
            </w:pPr>
            <w:r w:rsidRPr="00971A96">
              <w:rPr>
                <w:sz w:val="20"/>
                <w:szCs w:val="20"/>
              </w:rPr>
              <w:t>DA</w:t>
            </w:r>
          </w:p>
        </w:tc>
      </w:tr>
      <w:tr w:rsidR="00971A96" w:rsidRPr="00971A96" w14:paraId="32DB2D3E" w14:textId="77777777" w:rsidTr="00032EC7">
        <w:trPr>
          <w:trHeight w:val="2384"/>
        </w:trPr>
        <w:tc>
          <w:tcPr>
            <w:tcW w:w="462" w:type="dxa"/>
            <w:vAlign w:val="center"/>
          </w:tcPr>
          <w:p w14:paraId="64D1726E" w14:textId="77777777" w:rsidR="00971A96" w:rsidRPr="00971A96" w:rsidRDefault="00971A96" w:rsidP="00971A96">
            <w:pPr>
              <w:jc w:val="center"/>
              <w:rPr>
                <w:sz w:val="20"/>
                <w:szCs w:val="20"/>
              </w:rPr>
            </w:pPr>
            <w:r w:rsidRPr="00971A96">
              <w:rPr>
                <w:sz w:val="20"/>
                <w:szCs w:val="20"/>
              </w:rPr>
              <w:t>15</w:t>
            </w:r>
          </w:p>
        </w:tc>
        <w:tc>
          <w:tcPr>
            <w:tcW w:w="2647" w:type="dxa"/>
            <w:vAlign w:val="center"/>
          </w:tcPr>
          <w:p w14:paraId="521FE14B" w14:textId="77777777" w:rsidR="00971A96" w:rsidRPr="00971A96" w:rsidRDefault="00971A96" w:rsidP="00971A96">
            <w:pPr>
              <w:tabs>
                <w:tab w:val="left" w:pos="772"/>
              </w:tabs>
              <w:rPr>
                <w:noProof w:val="0"/>
                <w:color w:val="000000"/>
                <w:sz w:val="22"/>
                <w:szCs w:val="22"/>
                <w:lang w:eastAsia="ro-RO" w:bidi="ro-RO"/>
              </w:rPr>
            </w:pPr>
            <w:r w:rsidRPr="00971A96">
              <w:rPr>
                <w:noProof w:val="0"/>
                <w:color w:val="000000"/>
                <w:sz w:val="22"/>
                <w:szCs w:val="22"/>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5327" w:type="dxa"/>
            <w:vAlign w:val="center"/>
          </w:tcPr>
          <w:p w14:paraId="2C12D356" w14:textId="77777777" w:rsidR="00971A96" w:rsidRPr="00971A96" w:rsidRDefault="00971A96" w:rsidP="00971A96">
            <w:pPr>
              <w:rPr>
                <w:rFonts w:eastAsia="PMingLiU"/>
                <w:i/>
                <w:iCs/>
                <w:noProof w:val="0"/>
                <w:sz w:val="20"/>
                <w:szCs w:val="20"/>
              </w:rPr>
            </w:pPr>
            <w:r w:rsidRPr="00971A96">
              <w:rPr>
                <w:rFonts w:eastAsia="PMingLiU"/>
                <w:i/>
                <w:iCs/>
                <w:noProof w:val="0"/>
                <w:sz w:val="20"/>
                <w:szCs w:val="20"/>
              </w:rPr>
              <w:t xml:space="preserve">Declaraţie privind personalul de specialitate (indicînd persoanele)  propuşi pentru implementarea contractului – se prezintă original, confirmat prin aplicarea semnăturii electronice a ofertantului potrivit Formularului </w:t>
            </w:r>
            <w:r w:rsidRPr="00971A96">
              <w:rPr>
                <w:rFonts w:eastAsia="PMingLiU"/>
                <w:bCs/>
                <w:i/>
                <w:iCs/>
                <w:noProof w:val="0"/>
                <w:sz w:val="20"/>
                <w:szCs w:val="20"/>
              </w:rPr>
              <w:t>(Anexa nr.15)</w:t>
            </w:r>
          </w:p>
        </w:tc>
        <w:tc>
          <w:tcPr>
            <w:tcW w:w="1340" w:type="dxa"/>
            <w:vAlign w:val="center"/>
          </w:tcPr>
          <w:p w14:paraId="694262F5" w14:textId="77777777" w:rsidR="00971A96" w:rsidRPr="00971A96" w:rsidRDefault="00971A96" w:rsidP="00971A96">
            <w:pPr>
              <w:jc w:val="center"/>
              <w:rPr>
                <w:sz w:val="20"/>
                <w:szCs w:val="20"/>
              </w:rPr>
            </w:pPr>
            <w:r w:rsidRPr="00971A96">
              <w:rPr>
                <w:sz w:val="20"/>
                <w:szCs w:val="20"/>
              </w:rPr>
              <w:t>DA</w:t>
            </w:r>
          </w:p>
        </w:tc>
      </w:tr>
      <w:tr w:rsidR="00971A96" w:rsidRPr="00971A96" w14:paraId="69519BFA" w14:textId="77777777" w:rsidTr="00032EC7">
        <w:tc>
          <w:tcPr>
            <w:tcW w:w="462" w:type="dxa"/>
            <w:vAlign w:val="center"/>
          </w:tcPr>
          <w:p w14:paraId="1D636E01" w14:textId="77777777" w:rsidR="00971A96" w:rsidRPr="00971A96" w:rsidRDefault="00971A96" w:rsidP="00971A96">
            <w:pPr>
              <w:jc w:val="center"/>
              <w:rPr>
                <w:sz w:val="20"/>
                <w:szCs w:val="20"/>
              </w:rPr>
            </w:pPr>
            <w:r w:rsidRPr="00971A96">
              <w:rPr>
                <w:sz w:val="20"/>
                <w:szCs w:val="20"/>
              </w:rPr>
              <w:t>16</w:t>
            </w:r>
          </w:p>
        </w:tc>
        <w:tc>
          <w:tcPr>
            <w:tcW w:w="2647" w:type="dxa"/>
            <w:vAlign w:val="center"/>
          </w:tcPr>
          <w:p w14:paraId="0A7FE4F9" w14:textId="77777777" w:rsidR="00971A96" w:rsidRPr="00971A96" w:rsidRDefault="00971A96" w:rsidP="00971A96">
            <w:pPr>
              <w:rPr>
                <w:noProof w:val="0"/>
                <w:color w:val="000000"/>
                <w:sz w:val="22"/>
                <w:szCs w:val="22"/>
                <w:lang w:eastAsia="ro-RO" w:bidi="ro-RO"/>
              </w:rPr>
            </w:pPr>
            <w:r w:rsidRPr="00971A96">
              <w:rPr>
                <w:noProof w:val="0"/>
                <w:sz w:val="22"/>
                <w:szCs w:val="22"/>
              </w:rPr>
              <w:t>Certificatul de atestare tehnico-profesională pe tipuri de lucrări</w:t>
            </w:r>
          </w:p>
        </w:tc>
        <w:tc>
          <w:tcPr>
            <w:tcW w:w="5327" w:type="dxa"/>
            <w:vAlign w:val="center"/>
          </w:tcPr>
          <w:p w14:paraId="677FD84E" w14:textId="77777777" w:rsidR="00971A96" w:rsidRPr="00971A96" w:rsidRDefault="00971A96" w:rsidP="00971A96">
            <w:pPr>
              <w:rPr>
                <w:rFonts w:eastAsia="PMingLiU"/>
                <w:i/>
                <w:iCs/>
                <w:noProof w:val="0"/>
                <w:sz w:val="20"/>
                <w:szCs w:val="20"/>
              </w:rPr>
            </w:pPr>
            <w:r w:rsidRPr="00971A96">
              <w:rPr>
                <w:rFonts w:eastAsia="PMingLiU"/>
                <w:i/>
                <w:iCs/>
                <w:noProof w:val="0"/>
                <w:sz w:val="20"/>
                <w:szCs w:val="20"/>
              </w:rPr>
              <w:t>Copia - eliberată de către Ministerul Dezvoltării Regionale şi Construcţiilor confirmată prin aplicarea semnăturii electronice a ofertantului</w:t>
            </w:r>
          </w:p>
        </w:tc>
        <w:tc>
          <w:tcPr>
            <w:tcW w:w="1340" w:type="dxa"/>
            <w:vAlign w:val="center"/>
          </w:tcPr>
          <w:p w14:paraId="2E9A1CDA" w14:textId="77777777" w:rsidR="00971A96" w:rsidRPr="00971A96" w:rsidRDefault="00971A96" w:rsidP="00971A96">
            <w:pPr>
              <w:jc w:val="center"/>
              <w:rPr>
                <w:sz w:val="20"/>
                <w:szCs w:val="20"/>
              </w:rPr>
            </w:pPr>
            <w:r w:rsidRPr="00971A96">
              <w:rPr>
                <w:sz w:val="20"/>
                <w:szCs w:val="20"/>
              </w:rPr>
              <w:t>DA</w:t>
            </w:r>
          </w:p>
        </w:tc>
      </w:tr>
      <w:tr w:rsidR="00971A96" w:rsidRPr="00971A96" w14:paraId="00DE05C8" w14:textId="77777777" w:rsidTr="00032EC7">
        <w:tc>
          <w:tcPr>
            <w:tcW w:w="462" w:type="dxa"/>
            <w:vAlign w:val="center"/>
          </w:tcPr>
          <w:p w14:paraId="7AD9BC47" w14:textId="77777777" w:rsidR="00971A96" w:rsidRPr="00971A96" w:rsidRDefault="00971A96" w:rsidP="00971A96">
            <w:pPr>
              <w:jc w:val="center"/>
              <w:rPr>
                <w:sz w:val="20"/>
                <w:szCs w:val="20"/>
              </w:rPr>
            </w:pPr>
            <w:r w:rsidRPr="00971A96">
              <w:rPr>
                <w:sz w:val="20"/>
                <w:szCs w:val="20"/>
              </w:rPr>
              <w:t>17</w:t>
            </w:r>
          </w:p>
        </w:tc>
        <w:tc>
          <w:tcPr>
            <w:tcW w:w="2647" w:type="dxa"/>
            <w:vAlign w:val="center"/>
          </w:tcPr>
          <w:p w14:paraId="0E18F6AB" w14:textId="77777777" w:rsidR="00971A96" w:rsidRPr="00971A96" w:rsidRDefault="00971A96" w:rsidP="00971A96">
            <w:pPr>
              <w:tabs>
                <w:tab w:val="left" w:pos="1117"/>
              </w:tabs>
              <w:rPr>
                <w:noProof w:val="0"/>
                <w:color w:val="000000"/>
                <w:sz w:val="22"/>
                <w:szCs w:val="22"/>
                <w:lang w:eastAsia="ro-RO" w:bidi="ro-RO"/>
              </w:rPr>
            </w:pPr>
            <w:r w:rsidRPr="00971A96">
              <w:rPr>
                <w:noProof w:val="0"/>
                <w:sz w:val="22"/>
                <w:szCs w:val="22"/>
              </w:rPr>
              <w:t>Avizul Inspecției de Stat în Construcții</w:t>
            </w:r>
          </w:p>
        </w:tc>
        <w:tc>
          <w:tcPr>
            <w:tcW w:w="5327" w:type="dxa"/>
            <w:vAlign w:val="center"/>
          </w:tcPr>
          <w:p w14:paraId="6EBBAFCC" w14:textId="77777777" w:rsidR="00971A96" w:rsidRPr="00971A96" w:rsidRDefault="00971A96" w:rsidP="00971A96">
            <w:pPr>
              <w:rPr>
                <w:rFonts w:eastAsia="PMingLiU"/>
                <w:i/>
                <w:iCs/>
                <w:noProof w:val="0"/>
                <w:sz w:val="20"/>
                <w:szCs w:val="20"/>
              </w:rPr>
            </w:pPr>
            <w:r w:rsidRPr="00971A96">
              <w:rPr>
                <w:rFonts w:eastAsia="PMingLiU"/>
                <w:i/>
                <w:iCs/>
                <w:noProof w:val="0"/>
                <w:sz w:val="20"/>
                <w:szCs w:val="20"/>
              </w:rPr>
              <w:t xml:space="preserve">Copie -  confirmată prin aplicarea semnăturii electronice a ofertantului potrivit Formularului </w:t>
            </w:r>
            <w:r w:rsidRPr="00971A96">
              <w:rPr>
                <w:rFonts w:eastAsia="PMingLiU"/>
                <w:bCs/>
                <w:i/>
                <w:iCs/>
                <w:noProof w:val="0"/>
                <w:sz w:val="20"/>
                <w:szCs w:val="20"/>
              </w:rPr>
              <w:t>(Anexa nr.22)</w:t>
            </w:r>
          </w:p>
        </w:tc>
        <w:tc>
          <w:tcPr>
            <w:tcW w:w="1340" w:type="dxa"/>
            <w:vAlign w:val="center"/>
          </w:tcPr>
          <w:p w14:paraId="31540F5C" w14:textId="77777777" w:rsidR="00971A96" w:rsidRPr="00971A96" w:rsidRDefault="00971A96" w:rsidP="00971A96">
            <w:pPr>
              <w:jc w:val="center"/>
              <w:rPr>
                <w:sz w:val="20"/>
                <w:szCs w:val="20"/>
              </w:rPr>
            </w:pPr>
            <w:r w:rsidRPr="00971A96">
              <w:rPr>
                <w:sz w:val="20"/>
                <w:szCs w:val="20"/>
              </w:rPr>
              <w:t>DA</w:t>
            </w:r>
          </w:p>
        </w:tc>
      </w:tr>
      <w:tr w:rsidR="00971A96" w:rsidRPr="00971A96" w14:paraId="180D8EE4" w14:textId="77777777" w:rsidTr="00032EC7">
        <w:tc>
          <w:tcPr>
            <w:tcW w:w="462" w:type="dxa"/>
            <w:vAlign w:val="center"/>
          </w:tcPr>
          <w:p w14:paraId="60907676" w14:textId="77777777" w:rsidR="00971A96" w:rsidRPr="00971A96" w:rsidRDefault="00971A96" w:rsidP="00971A96">
            <w:pPr>
              <w:jc w:val="center"/>
              <w:rPr>
                <w:sz w:val="20"/>
                <w:szCs w:val="20"/>
              </w:rPr>
            </w:pPr>
            <w:r w:rsidRPr="00971A96">
              <w:rPr>
                <w:sz w:val="20"/>
                <w:szCs w:val="20"/>
              </w:rPr>
              <w:t>18</w:t>
            </w:r>
          </w:p>
        </w:tc>
        <w:tc>
          <w:tcPr>
            <w:tcW w:w="2647" w:type="dxa"/>
            <w:vAlign w:val="center"/>
          </w:tcPr>
          <w:p w14:paraId="211D7E89" w14:textId="77777777" w:rsidR="00971A96" w:rsidRPr="00971A96" w:rsidRDefault="00971A96" w:rsidP="00971A96">
            <w:pPr>
              <w:tabs>
                <w:tab w:val="left" w:pos="2604"/>
              </w:tabs>
              <w:rPr>
                <w:noProof w:val="0"/>
                <w:color w:val="000000"/>
                <w:sz w:val="22"/>
                <w:szCs w:val="22"/>
                <w:lang w:eastAsia="ro-RO" w:bidi="ro-RO"/>
              </w:rPr>
            </w:pPr>
            <w:r w:rsidRPr="00971A96">
              <w:rPr>
                <w:noProof w:val="0"/>
                <w:sz w:val="22"/>
                <w:szCs w:val="22"/>
              </w:rPr>
              <w:t>Manualul Calității</w:t>
            </w:r>
          </w:p>
        </w:tc>
        <w:tc>
          <w:tcPr>
            <w:tcW w:w="5327" w:type="dxa"/>
            <w:vAlign w:val="center"/>
          </w:tcPr>
          <w:p w14:paraId="038C21C5" w14:textId="77777777" w:rsidR="00971A96" w:rsidRPr="00971A96" w:rsidRDefault="00971A96" w:rsidP="00971A96">
            <w:pPr>
              <w:rPr>
                <w:rFonts w:eastAsia="PMingLiU"/>
                <w:i/>
                <w:iCs/>
                <w:noProof w:val="0"/>
                <w:sz w:val="20"/>
                <w:szCs w:val="20"/>
              </w:rPr>
            </w:pPr>
            <w:r w:rsidRPr="00971A96">
              <w:rPr>
                <w:rFonts w:eastAsia="PMingLiU"/>
                <w:i/>
                <w:iCs/>
                <w:noProof w:val="0"/>
                <w:sz w:val="20"/>
                <w:szCs w:val="20"/>
              </w:rPr>
              <w:t>Copia - pe manualul calităţii obligatoriu să fie aplicată ştampila Inspecţiei de Stat în Construcţii a RM ce confirmă verificarea  manualului calităţii de către Inspecţiei de Stat în Construcţii a RM, confirmată prin aplicarea semnăturii electronice a ofertantului</w:t>
            </w:r>
          </w:p>
        </w:tc>
        <w:tc>
          <w:tcPr>
            <w:tcW w:w="1340" w:type="dxa"/>
            <w:vAlign w:val="center"/>
          </w:tcPr>
          <w:p w14:paraId="31F8276F" w14:textId="77777777" w:rsidR="00971A96" w:rsidRPr="00971A96" w:rsidRDefault="00971A96" w:rsidP="00971A96">
            <w:pPr>
              <w:jc w:val="center"/>
              <w:rPr>
                <w:sz w:val="20"/>
                <w:szCs w:val="20"/>
              </w:rPr>
            </w:pPr>
            <w:r w:rsidRPr="00971A96">
              <w:rPr>
                <w:sz w:val="20"/>
                <w:szCs w:val="20"/>
              </w:rPr>
              <w:t>DA</w:t>
            </w:r>
          </w:p>
        </w:tc>
      </w:tr>
      <w:tr w:rsidR="00971A96" w:rsidRPr="00971A96" w14:paraId="58CDFEC4" w14:textId="77777777" w:rsidTr="00032EC7">
        <w:tc>
          <w:tcPr>
            <w:tcW w:w="462" w:type="dxa"/>
            <w:vAlign w:val="center"/>
          </w:tcPr>
          <w:p w14:paraId="5B2F71D4" w14:textId="77777777" w:rsidR="00971A96" w:rsidRPr="00971A96" w:rsidRDefault="00971A96" w:rsidP="00971A96">
            <w:pPr>
              <w:jc w:val="center"/>
              <w:rPr>
                <w:iCs/>
                <w:noProof w:val="0"/>
                <w:sz w:val="22"/>
                <w:szCs w:val="22"/>
                <w:lang w:val="ro-MD" w:eastAsia="ru-RU"/>
              </w:rPr>
            </w:pPr>
            <w:r w:rsidRPr="00971A96">
              <w:rPr>
                <w:iCs/>
                <w:noProof w:val="0"/>
                <w:sz w:val="20"/>
                <w:szCs w:val="20"/>
                <w:lang w:val="ro-MD" w:eastAsia="ru-RU"/>
              </w:rPr>
              <w:t>19</w:t>
            </w:r>
          </w:p>
        </w:tc>
        <w:tc>
          <w:tcPr>
            <w:tcW w:w="2647" w:type="dxa"/>
            <w:vAlign w:val="center"/>
          </w:tcPr>
          <w:p w14:paraId="462ECA47" w14:textId="77777777" w:rsidR="00971A96" w:rsidRPr="00971A96" w:rsidRDefault="00971A96" w:rsidP="00971A96">
            <w:pPr>
              <w:tabs>
                <w:tab w:val="left" w:pos="540"/>
              </w:tabs>
              <w:suppressAutoHyphens/>
              <w:rPr>
                <w:rFonts w:eastAsia="PMingLiU"/>
                <w:bCs/>
                <w:noProof w:val="0"/>
                <w:sz w:val="22"/>
                <w:szCs w:val="22"/>
                <w:lang w:val="ro-MD" w:eastAsia="ru-RU"/>
              </w:rPr>
            </w:pPr>
            <w:r w:rsidRPr="00971A96">
              <w:rPr>
                <w:rFonts w:eastAsia="PMingLiU"/>
                <w:bCs/>
                <w:noProof w:val="0"/>
                <w:sz w:val="22"/>
                <w:szCs w:val="22"/>
                <w:lang w:val="ro-MD" w:eastAsia="ru-RU"/>
              </w:rPr>
              <w:t>Certificat de conformitate</w:t>
            </w:r>
          </w:p>
          <w:p w14:paraId="0C12CDBA" w14:textId="77777777" w:rsidR="00971A96" w:rsidRPr="00971A96" w:rsidRDefault="00971A96" w:rsidP="00971A96">
            <w:pPr>
              <w:tabs>
                <w:tab w:val="left" w:pos="2604"/>
              </w:tabs>
              <w:rPr>
                <w:rFonts w:eastAsia="PMingLiU"/>
                <w:bCs/>
                <w:noProof w:val="0"/>
                <w:sz w:val="22"/>
                <w:szCs w:val="22"/>
                <w:lang w:val="ro-MD" w:eastAsia="ru-RU"/>
              </w:rPr>
            </w:pPr>
            <w:r w:rsidRPr="00971A96">
              <w:rPr>
                <w:rFonts w:eastAsia="PMingLiU"/>
                <w:bCs/>
                <w:noProof w:val="0"/>
                <w:sz w:val="22"/>
                <w:szCs w:val="22"/>
                <w:lang w:val="ro-MD" w:eastAsia="ru-RU"/>
              </w:rPr>
              <w:t>a principalelor materiale utilizate ( mixtură asfaltică)</w:t>
            </w:r>
          </w:p>
        </w:tc>
        <w:tc>
          <w:tcPr>
            <w:tcW w:w="5327" w:type="dxa"/>
            <w:vAlign w:val="center"/>
          </w:tcPr>
          <w:p w14:paraId="486B1A6F" w14:textId="77777777" w:rsidR="00971A96" w:rsidRPr="00971A96" w:rsidRDefault="00971A96" w:rsidP="00971A96">
            <w:pPr>
              <w:rPr>
                <w:i/>
                <w:iCs/>
                <w:color w:val="000000"/>
                <w:sz w:val="20"/>
                <w:szCs w:val="20"/>
              </w:rPr>
            </w:pPr>
            <w:r w:rsidRPr="00971A96">
              <w:rPr>
                <w:i/>
                <w:iCs/>
                <w:color w:val="000000"/>
                <w:sz w:val="20"/>
                <w:szCs w:val="20"/>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p>
          <w:p w14:paraId="4FE1E133" w14:textId="77777777" w:rsidR="00971A96" w:rsidRPr="00971A96" w:rsidRDefault="00971A96" w:rsidP="00971A96">
            <w:pPr>
              <w:rPr>
                <w:bCs/>
                <w:i/>
                <w:iCs/>
                <w:noProof w:val="0"/>
                <w:sz w:val="20"/>
                <w:szCs w:val="20"/>
                <w:lang w:val="it-IT" w:eastAsia="ru-RU"/>
              </w:rPr>
            </w:pPr>
            <w:r w:rsidRPr="00971A96">
              <w:rPr>
                <w:i/>
                <w:iCs/>
                <w:color w:val="000000"/>
                <w:sz w:val="20"/>
                <w:szCs w:val="20"/>
              </w:rPr>
              <w:t>Copia - confirmată prin aplicarea semnăturii electronice a ofertantului</w:t>
            </w:r>
          </w:p>
        </w:tc>
        <w:tc>
          <w:tcPr>
            <w:tcW w:w="1340" w:type="dxa"/>
            <w:vAlign w:val="center"/>
          </w:tcPr>
          <w:p w14:paraId="2789494E" w14:textId="77777777" w:rsidR="00971A96" w:rsidRPr="00971A96" w:rsidRDefault="00971A96" w:rsidP="00971A96">
            <w:pPr>
              <w:jc w:val="center"/>
              <w:rPr>
                <w:iCs/>
                <w:noProof w:val="0"/>
                <w:sz w:val="22"/>
                <w:szCs w:val="22"/>
                <w:lang w:val="ro-MD" w:eastAsia="ru-RU"/>
              </w:rPr>
            </w:pPr>
            <w:r w:rsidRPr="00971A96">
              <w:rPr>
                <w:iCs/>
                <w:color w:val="000000"/>
                <w:sz w:val="20"/>
                <w:szCs w:val="20"/>
              </w:rPr>
              <w:t>DA</w:t>
            </w:r>
          </w:p>
        </w:tc>
      </w:tr>
      <w:tr w:rsidR="00971A96" w:rsidRPr="00971A96" w14:paraId="7BBD2F28" w14:textId="77777777" w:rsidTr="00032EC7">
        <w:tc>
          <w:tcPr>
            <w:tcW w:w="462" w:type="dxa"/>
            <w:vAlign w:val="center"/>
          </w:tcPr>
          <w:p w14:paraId="71B37F57" w14:textId="77777777" w:rsidR="00971A96" w:rsidRPr="00971A96" w:rsidRDefault="00971A96" w:rsidP="00971A96">
            <w:pPr>
              <w:jc w:val="center"/>
              <w:rPr>
                <w:iCs/>
                <w:noProof w:val="0"/>
                <w:sz w:val="22"/>
                <w:szCs w:val="22"/>
                <w:lang w:val="ro-MD" w:eastAsia="ru-RU"/>
              </w:rPr>
            </w:pPr>
            <w:r w:rsidRPr="00971A96">
              <w:rPr>
                <w:iCs/>
                <w:noProof w:val="0"/>
                <w:sz w:val="20"/>
                <w:szCs w:val="20"/>
                <w:lang w:val="ro-MD" w:eastAsia="ru-RU"/>
              </w:rPr>
              <w:t>20</w:t>
            </w:r>
          </w:p>
        </w:tc>
        <w:tc>
          <w:tcPr>
            <w:tcW w:w="2647" w:type="dxa"/>
            <w:vAlign w:val="center"/>
          </w:tcPr>
          <w:p w14:paraId="0E291A27" w14:textId="77777777" w:rsidR="00971A96" w:rsidRPr="00971A96" w:rsidRDefault="00971A96" w:rsidP="00971A96">
            <w:pPr>
              <w:tabs>
                <w:tab w:val="left" w:pos="2604"/>
              </w:tabs>
              <w:rPr>
                <w:rFonts w:eastAsia="PMingLiU"/>
                <w:bCs/>
                <w:noProof w:val="0"/>
                <w:sz w:val="22"/>
                <w:szCs w:val="22"/>
                <w:lang w:val="en-US" w:eastAsia="ru-RU"/>
              </w:rPr>
            </w:pPr>
            <w:proofErr w:type="spellStart"/>
            <w:r w:rsidRPr="00971A96">
              <w:rPr>
                <w:bCs/>
                <w:noProof w:val="0"/>
                <w:sz w:val="22"/>
                <w:szCs w:val="22"/>
                <w:lang w:val="en-US" w:eastAsia="ru-RU"/>
              </w:rPr>
              <w:t>Garanție</w:t>
            </w:r>
            <w:proofErr w:type="spellEnd"/>
            <w:r w:rsidRPr="00971A96">
              <w:rPr>
                <w:bCs/>
                <w:noProof w:val="0"/>
                <w:sz w:val="22"/>
                <w:szCs w:val="22"/>
                <w:lang w:val="en-US" w:eastAsia="ru-RU"/>
              </w:rPr>
              <w:t xml:space="preserve"> </w:t>
            </w:r>
            <w:proofErr w:type="spellStart"/>
            <w:r w:rsidRPr="00971A96">
              <w:rPr>
                <w:bCs/>
                <w:noProof w:val="0"/>
                <w:sz w:val="22"/>
                <w:szCs w:val="22"/>
                <w:lang w:val="en-US" w:eastAsia="ru-RU"/>
              </w:rPr>
              <w:t>pentru</w:t>
            </w:r>
            <w:proofErr w:type="spellEnd"/>
            <w:r w:rsidRPr="00971A96">
              <w:rPr>
                <w:bCs/>
                <w:noProof w:val="0"/>
                <w:sz w:val="22"/>
                <w:szCs w:val="22"/>
                <w:lang w:val="en-US" w:eastAsia="ru-RU"/>
              </w:rPr>
              <w:t xml:space="preserve"> </w:t>
            </w:r>
            <w:proofErr w:type="spellStart"/>
            <w:r w:rsidRPr="00971A96">
              <w:rPr>
                <w:bCs/>
                <w:noProof w:val="0"/>
                <w:sz w:val="22"/>
                <w:szCs w:val="22"/>
                <w:lang w:val="en-US" w:eastAsia="ru-RU"/>
              </w:rPr>
              <w:t>ofertă</w:t>
            </w:r>
            <w:proofErr w:type="spellEnd"/>
            <w:r w:rsidRPr="00971A96">
              <w:rPr>
                <w:bCs/>
                <w:noProof w:val="0"/>
                <w:sz w:val="22"/>
                <w:szCs w:val="22"/>
                <w:lang w:val="en-US" w:eastAsia="ru-RU"/>
              </w:rPr>
              <w:t xml:space="preserve"> 1% din </w:t>
            </w:r>
            <w:proofErr w:type="spellStart"/>
            <w:r w:rsidRPr="00971A96">
              <w:rPr>
                <w:bCs/>
                <w:noProof w:val="0"/>
                <w:sz w:val="22"/>
                <w:szCs w:val="22"/>
                <w:lang w:val="en-US" w:eastAsia="ru-RU"/>
              </w:rPr>
              <w:t>valoarea</w:t>
            </w:r>
            <w:proofErr w:type="spellEnd"/>
            <w:r w:rsidRPr="00971A96">
              <w:rPr>
                <w:bCs/>
                <w:noProof w:val="0"/>
                <w:sz w:val="22"/>
                <w:szCs w:val="22"/>
                <w:lang w:val="en-US" w:eastAsia="ru-RU"/>
              </w:rPr>
              <w:t xml:space="preserve"> </w:t>
            </w:r>
            <w:proofErr w:type="spellStart"/>
            <w:r w:rsidRPr="00971A96">
              <w:rPr>
                <w:bCs/>
                <w:noProof w:val="0"/>
                <w:sz w:val="22"/>
                <w:szCs w:val="22"/>
                <w:lang w:val="en-US" w:eastAsia="ru-RU"/>
              </w:rPr>
              <w:t>ofertei</w:t>
            </w:r>
            <w:proofErr w:type="spellEnd"/>
            <w:r w:rsidRPr="00971A96">
              <w:rPr>
                <w:bCs/>
                <w:noProof w:val="0"/>
                <w:sz w:val="22"/>
                <w:szCs w:val="22"/>
                <w:lang w:val="en-US" w:eastAsia="ru-RU"/>
              </w:rPr>
              <w:t xml:space="preserve"> </w:t>
            </w:r>
            <w:proofErr w:type="spellStart"/>
            <w:r w:rsidRPr="00971A96">
              <w:rPr>
                <w:bCs/>
                <w:noProof w:val="0"/>
                <w:sz w:val="22"/>
                <w:szCs w:val="22"/>
                <w:lang w:val="en-US" w:eastAsia="ru-RU"/>
              </w:rPr>
              <w:t>fără</w:t>
            </w:r>
            <w:proofErr w:type="spellEnd"/>
            <w:r w:rsidRPr="00971A96">
              <w:rPr>
                <w:bCs/>
                <w:noProof w:val="0"/>
                <w:sz w:val="22"/>
                <w:szCs w:val="22"/>
                <w:lang w:val="en-US" w:eastAsia="ru-RU"/>
              </w:rPr>
              <w:t xml:space="preserve"> TVA</w:t>
            </w:r>
          </w:p>
        </w:tc>
        <w:tc>
          <w:tcPr>
            <w:tcW w:w="5327" w:type="dxa"/>
            <w:vAlign w:val="center"/>
          </w:tcPr>
          <w:p w14:paraId="59DD1339" w14:textId="77777777" w:rsidR="00971A96" w:rsidRPr="00971A96" w:rsidRDefault="00971A96" w:rsidP="00971A96">
            <w:pPr>
              <w:tabs>
                <w:tab w:val="left" w:pos="540"/>
              </w:tabs>
              <w:suppressAutoHyphens/>
              <w:rPr>
                <w:bCs/>
                <w:i/>
                <w:iCs/>
                <w:noProof w:val="0"/>
                <w:sz w:val="20"/>
                <w:szCs w:val="20"/>
                <w:lang w:val="en-US" w:eastAsia="ru-RU"/>
              </w:rPr>
            </w:pPr>
            <w:r w:rsidRPr="00971A96">
              <w:rPr>
                <w:bCs/>
                <w:i/>
                <w:iCs/>
                <w:noProof w:val="0"/>
                <w:sz w:val="20"/>
                <w:szCs w:val="20"/>
                <w:lang w:val="en-US" w:eastAsia="ru-RU"/>
              </w:rPr>
              <w:t xml:space="preserve">Forma </w:t>
            </w:r>
            <w:proofErr w:type="spellStart"/>
            <w:r w:rsidRPr="00971A96">
              <w:rPr>
                <w:bCs/>
                <w:i/>
                <w:iCs/>
                <w:noProof w:val="0"/>
                <w:sz w:val="20"/>
                <w:szCs w:val="20"/>
                <w:lang w:val="en-US" w:eastAsia="ru-RU"/>
              </w:rPr>
              <w:t>garanției</w:t>
            </w:r>
            <w:proofErr w:type="spellEnd"/>
            <w:r w:rsidRPr="00971A96">
              <w:rPr>
                <w:bCs/>
                <w:i/>
                <w:iCs/>
                <w:noProof w:val="0"/>
                <w:sz w:val="20"/>
                <w:szCs w:val="20"/>
                <w:lang w:val="en-US" w:eastAsia="ru-RU"/>
              </w:rPr>
              <w:t xml:space="preserve"> de </w:t>
            </w:r>
            <w:proofErr w:type="spellStart"/>
            <w:r w:rsidRPr="00971A96">
              <w:rPr>
                <w:bCs/>
                <w:i/>
                <w:iCs/>
                <w:noProof w:val="0"/>
                <w:sz w:val="20"/>
                <w:szCs w:val="20"/>
                <w:lang w:val="en-US" w:eastAsia="ru-RU"/>
              </w:rPr>
              <w:t>bună</w:t>
            </w:r>
            <w:proofErr w:type="spellEnd"/>
            <w:r w:rsidRPr="00971A96">
              <w:rPr>
                <w:bCs/>
                <w:i/>
                <w:iCs/>
                <w:noProof w:val="0"/>
                <w:sz w:val="20"/>
                <w:szCs w:val="20"/>
                <w:lang w:val="en-US" w:eastAsia="ru-RU"/>
              </w:rPr>
              <w:t xml:space="preserve"> </w:t>
            </w:r>
            <w:proofErr w:type="spellStart"/>
            <w:r w:rsidRPr="00971A96">
              <w:rPr>
                <w:bCs/>
                <w:i/>
                <w:iCs/>
                <w:noProof w:val="0"/>
                <w:sz w:val="20"/>
                <w:szCs w:val="20"/>
                <w:lang w:val="en-US" w:eastAsia="ru-RU"/>
              </w:rPr>
              <w:t>execuție</w:t>
            </w:r>
            <w:proofErr w:type="spellEnd"/>
            <w:r w:rsidRPr="00971A96">
              <w:rPr>
                <w:bCs/>
                <w:i/>
                <w:iCs/>
                <w:noProof w:val="0"/>
                <w:sz w:val="20"/>
                <w:szCs w:val="20"/>
                <w:lang w:val="en-US" w:eastAsia="ru-RU"/>
              </w:rPr>
              <w:t>:</w:t>
            </w:r>
            <w:r w:rsidRPr="00971A96">
              <w:rPr>
                <w:rFonts w:eastAsia="PMingLiU"/>
                <w:i/>
                <w:iCs/>
                <w:noProof w:val="0"/>
                <w:sz w:val="20"/>
                <w:szCs w:val="20"/>
              </w:rPr>
              <w:tab/>
            </w:r>
          </w:p>
          <w:p w14:paraId="11374F5F" w14:textId="77777777" w:rsidR="00971A96" w:rsidRPr="00971A96" w:rsidRDefault="00971A96" w:rsidP="00971A96">
            <w:pPr>
              <w:rPr>
                <w:rFonts w:eastAsia="PMingLiU"/>
                <w:i/>
                <w:iCs/>
                <w:noProof w:val="0"/>
                <w:sz w:val="20"/>
                <w:szCs w:val="20"/>
              </w:rPr>
            </w:pPr>
            <w:r w:rsidRPr="00971A96">
              <w:rPr>
                <w:rFonts w:eastAsia="PMingLiU"/>
                <w:i/>
                <w:iCs/>
                <w:noProof w:val="0"/>
                <w:sz w:val="20"/>
                <w:szCs w:val="20"/>
              </w:rPr>
              <w:t xml:space="preserve">     a) Scrisoare de garanție bancară (emisă de o bancă comercială) conform Documentația standart (anexa nr. 9) - confirmată prin semnătura electronică a Participantului</w:t>
            </w:r>
            <w:r w:rsidRPr="00971A96">
              <w:rPr>
                <w:bCs/>
                <w:i/>
                <w:iCs/>
                <w:noProof w:val="0"/>
                <w:sz w:val="20"/>
                <w:szCs w:val="20"/>
                <w:lang w:val="en-US" w:eastAsia="ru-RU"/>
              </w:rPr>
              <w:t>;</w:t>
            </w:r>
          </w:p>
          <w:p w14:paraId="11ECA4F0" w14:textId="77777777" w:rsidR="00971A96" w:rsidRPr="00971A96" w:rsidRDefault="00971A96" w:rsidP="00971A96">
            <w:pPr>
              <w:rPr>
                <w:rFonts w:eastAsia="PMingLiU"/>
                <w:i/>
                <w:iCs/>
                <w:noProof w:val="0"/>
                <w:sz w:val="20"/>
                <w:szCs w:val="20"/>
              </w:rPr>
            </w:pPr>
            <w:r w:rsidRPr="00971A96">
              <w:rPr>
                <w:rFonts w:eastAsia="PMingLiU"/>
                <w:i/>
                <w:iCs/>
                <w:noProof w:val="0"/>
                <w:sz w:val="20"/>
                <w:szCs w:val="20"/>
              </w:rPr>
              <w:t xml:space="preserve">      b) Garanţia pentru ofertă prin transfer la contul autorităţii contractante, conformurmătoarelor date bancare:</w:t>
            </w:r>
          </w:p>
          <w:p w14:paraId="3E805238" w14:textId="77777777" w:rsidR="00971A96" w:rsidRPr="00971A96" w:rsidRDefault="00971A96" w:rsidP="00971A96">
            <w:pPr>
              <w:numPr>
                <w:ilvl w:val="3"/>
                <w:numId w:val="40"/>
              </w:numPr>
              <w:ind w:left="136" w:hanging="141"/>
              <w:contextualSpacing/>
              <w:rPr>
                <w:rFonts w:eastAsia="PMingLiU"/>
                <w:i/>
                <w:iCs/>
                <w:noProof w:val="0"/>
                <w:sz w:val="20"/>
                <w:szCs w:val="20"/>
              </w:rPr>
            </w:pPr>
            <w:proofErr w:type="spellStart"/>
            <w:r w:rsidRPr="00971A96">
              <w:rPr>
                <w:i/>
                <w:iCs/>
                <w:noProof w:val="0"/>
                <w:sz w:val="20"/>
                <w:szCs w:val="20"/>
                <w:lang w:val="en-US" w:eastAsia="ru-RU"/>
              </w:rPr>
              <w:t>Beneficiarul</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plăţii</w:t>
            </w:r>
            <w:proofErr w:type="spellEnd"/>
            <w:r w:rsidRPr="00971A96">
              <w:rPr>
                <w:i/>
                <w:iCs/>
                <w:noProof w:val="0"/>
                <w:sz w:val="20"/>
                <w:szCs w:val="20"/>
                <w:lang w:val="en-US" w:eastAsia="ru-RU"/>
              </w:rPr>
              <w:t xml:space="preserve">: Primaria </w:t>
            </w:r>
            <w:proofErr w:type="spellStart"/>
            <w:r w:rsidRPr="00971A96">
              <w:rPr>
                <w:i/>
                <w:iCs/>
                <w:noProof w:val="0"/>
                <w:sz w:val="20"/>
                <w:szCs w:val="20"/>
                <w:lang w:val="en-US" w:eastAsia="ru-RU"/>
              </w:rPr>
              <w:t>Ialoveni</w:t>
            </w:r>
            <w:proofErr w:type="spellEnd"/>
            <w:r w:rsidRPr="00971A96">
              <w:rPr>
                <w:i/>
                <w:iCs/>
                <w:noProof w:val="0"/>
                <w:sz w:val="20"/>
                <w:szCs w:val="20"/>
                <w:lang w:val="en-US" w:eastAsia="ru-RU"/>
              </w:rPr>
              <w:t xml:space="preserve"> </w:t>
            </w:r>
          </w:p>
          <w:p w14:paraId="5BDF0FAD" w14:textId="77777777" w:rsidR="00971A96" w:rsidRPr="00971A96" w:rsidRDefault="00971A96" w:rsidP="00971A96">
            <w:pPr>
              <w:numPr>
                <w:ilvl w:val="0"/>
                <w:numId w:val="40"/>
              </w:numPr>
              <w:ind w:left="172" w:hanging="172"/>
              <w:contextualSpacing/>
              <w:rPr>
                <w:bCs/>
                <w:i/>
                <w:iCs/>
                <w:noProof w:val="0"/>
                <w:sz w:val="20"/>
                <w:szCs w:val="20"/>
                <w:lang w:val="it-IT" w:eastAsia="ru-RU"/>
              </w:rPr>
            </w:pPr>
            <w:proofErr w:type="spellStart"/>
            <w:r w:rsidRPr="00971A96">
              <w:rPr>
                <w:i/>
                <w:iCs/>
                <w:noProof w:val="0"/>
                <w:sz w:val="20"/>
                <w:szCs w:val="20"/>
                <w:lang w:val="en-US" w:eastAsia="ru-RU"/>
              </w:rPr>
              <w:t>Denumirea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Băncii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Trezoreria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Centru</w:t>
            </w:r>
            <w:proofErr w:type="spellEnd"/>
            <w:r w:rsidRPr="00971A96">
              <w:rPr>
                <w:i/>
                <w:iCs/>
                <w:noProof w:val="0"/>
                <w:sz w:val="20"/>
                <w:szCs w:val="20"/>
                <w:lang w:val="en-US" w:eastAsia="ru-RU"/>
              </w:rPr>
              <w:t xml:space="preserve"> </w:t>
            </w:r>
          </w:p>
          <w:p w14:paraId="176937D1" w14:textId="77777777" w:rsidR="00971A96" w:rsidRPr="00971A96" w:rsidRDefault="00971A96" w:rsidP="00971A96">
            <w:pPr>
              <w:numPr>
                <w:ilvl w:val="0"/>
                <w:numId w:val="40"/>
              </w:numPr>
              <w:ind w:left="172" w:hanging="172"/>
              <w:contextualSpacing/>
              <w:rPr>
                <w:bCs/>
                <w:i/>
                <w:iCs/>
                <w:noProof w:val="0"/>
                <w:sz w:val="20"/>
                <w:szCs w:val="20"/>
                <w:lang w:val="it-IT" w:eastAsia="ru-RU"/>
              </w:rPr>
            </w:pPr>
            <w:r w:rsidRPr="00971A96">
              <w:rPr>
                <w:i/>
                <w:iCs/>
                <w:noProof w:val="0"/>
                <w:sz w:val="20"/>
                <w:szCs w:val="20"/>
                <w:lang w:val="en-US" w:eastAsia="ru-RU"/>
              </w:rPr>
              <w:t xml:space="preserve">IBAN: MD63TRPCDR518410A00888AA </w:t>
            </w:r>
          </w:p>
          <w:p w14:paraId="3A8F09D8" w14:textId="77777777" w:rsidR="00971A96" w:rsidRPr="00971A96" w:rsidRDefault="00971A96" w:rsidP="00971A96">
            <w:pPr>
              <w:numPr>
                <w:ilvl w:val="0"/>
                <w:numId w:val="40"/>
              </w:numPr>
              <w:ind w:left="172" w:hanging="172"/>
              <w:contextualSpacing/>
              <w:rPr>
                <w:bCs/>
                <w:i/>
                <w:iCs/>
                <w:noProof w:val="0"/>
                <w:sz w:val="20"/>
                <w:szCs w:val="20"/>
                <w:lang w:val="it-IT" w:eastAsia="ru-RU"/>
              </w:rPr>
            </w:pPr>
            <w:r w:rsidRPr="00971A96">
              <w:rPr>
                <w:i/>
                <w:iCs/>
                <w:noProof w:val="0"/>
                <w:sz w:val="20"/>
                <w:szCs w:val="20"/>
                <w:lang w:val="en-US" w:eastAsia="ru-RU"/>
              </w:rPr>
              <w:t xml:space="preserve">Cod </w:t>
            </w:r>
            <w:proofErr w:type="spellStart"/>
            <w:r w:rsidRPr="00971A96">
              <w:rPr>
                <w:i/>
                <w:iCs/>
                <w:noProof w:val="0"/>
                <w:sz w:val="20"/>
                <w:szCs w:val="20"/>
                <w:lang w:val="en-US" w:eastAsia="ru-RU"/>
              </w:rPr>
              <w:t>bancar</w:t>
            </w:r>
            <w:proofErr w:type="spellEnd"/>
            <w:r w:rsidRPr="00971A96">
              <w:rPr>
                <w:i/>
                <w:iCs/>
                <w:noProof w:val="0"/>
                <w:sz w:val="20"/>
                <w:szCs w:val="20"/>
                <w:lang w:val="en-US" w:eastAsia="ru-RU"/>
              </w:rPr>
              <w:t>: TREZMD2X</w:t>
            </w:r>
          </w:p>
          <w:p w14:paraId="1C7970CC" w14:textId="77777777" w:rsidR="00971A96" w:rsidRPr="00971A96" w:rsidRDefault="00971A96" w:rsidP="00971A96">
            <w:pPr>
              <w:rPr>
                <w:bCs/>
                <w:i/>
                <w:iCs/>
                <w:noProof w:val="0"/>
                <w:sz w:val="20"/>
                <w:szCs w:val="20"/>
                <w:lang w:val="it-IT" w:eastAsia="ru-RU"/>
              </w:rPr>
            </w:pPr>
            <w:r w:rsidRPr="00971A96">
              <w:rPr>
                <w:i/>
                <w:iCs/>
                <w:noProof w:val="0"/>
                <w:sz w:val="20"/>
                <w:szCs w:val="20"/>
                <w:lang w:val="en-US" w:eastAsia="ru-RU"/>
              </w:rPr>
              <w:t>cu nota “</w:t>
            </w:r>
            <w:proofErr w:type="spellStart"/>
            <w:r w:rsidRPr="00971A96">
              <w:rPr>
                <w:i/>
                <w:iCs/>
                <w:noProof w:val="0"/>
                <w:sz w:val="20"/>
                <w:szCs w:val="20"/>
                <w:lang w:val="en-US" w:eastAsia="ru-RU"/>
              </w:rPr>
              <w:t>Pentru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setul</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documentelor</w:t>
            </w:r>
            <w:proofErr w:type="spellEnd"/>
            <w:r w:rsidRPr="00971A96">
              <w:rPr>
                <w:i/>
                <w:iCs/>
                <w:noProof w:val="0"/>
                <w:sz w:val="20"/>
                <w:szCs w:val="20"/>
                <w:lang w:val="en-US" w:eastAsia="ru-RU"/>
              </w:rPr>
              <w:t xml:space="preserve"> de </w:t>
            </w:r>
            <w:proofErr w:type="spellStart"/>
            <w:r w:rsidRPr="00971A96">
              <w:rPr>
                <w:i/>
                <w:iCs/>
                <w:noProof w:val="0"/>
                <w:sz w:val="20"/>
                <w:szCs w:val="20"/>
                <w:lang w:val="en-US" w:eastAsia="ru-RU"/>
              </w:rPr>
              <w:t>atribuire</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sau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Pentru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garanţia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pentru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ofertă</w:t>
            </w:r>
            <w:proofErr w:type="spellEnd"/>
            <w:r w:rsidRPr="00971A96">
              <w:rPr>
                <w:i/>
                <w:iCs/>
                <w:noProof w:val="0"/>
                <w:sz w:val="20"/>
                <w:szCs w:val="20"/>
                <w:lang w:val="en-US" w:eastAsia="ru-RU"/>
              </w:rPr>
              <w:t xml:space="preserve"> la „</w:t>
            </w:r>
            <w:proofErr w:type="spellStart"/>
            <w:r w:rsidRPr="00971A96">
              <w:rPr>
                <w:i/>
                <w:iCs/>
                <w:noProof w:val="0"/>
                <w:sz w:val="20"/>
                <w:szCs w:val="20"/>
                <w:lang w:val="en-US" w:eastAsia="ru-RU"/>
              </w:rPr>
              <w:t>procedura</w:t>
            </w:r>
            <w:proofErr w:type="spellEnd"/>
            <w:r w:rsidRPr="00971A96">
              <w:rPr>
                <w:i/>
                <w:iCs/>
                <w:noProof w:val="0"/>
                <w:sz w:val="20"/>
                <w:szCs w:val="20"/>
                <w:lang w:val="en-US" w:eastAsia="ru-RU"/>
              </w:rPr>
              <w:t xml:space="preserve"> de </w:t>
            </w:r>
            <w:proofErr w:type="spellStart"/>
            <w:r w:rsidRPr="00971A96">
              <w:rPr>
                <w:i/>
                <w:iCs/>
                <w:noProof w:val="0"/>
                <w:sz w:val="20"/>
                <w:szCs w:val="20"/>
                <w:lang w:val="en-US" w:eastAsia="ru-RU"/>
              </w:rPr>
              <w:t>achiziție</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publicănr</w:t>
            </w:r>
            <w:proofErr w:type="spellEnd"/>
            <w:r w:rsidRPr="00971A96">
              <w:rPr>
                <w:i/>
                <w:iCs/>
                <w:noProof w:val="0"/>
                <w:sz w:val="20"/>
                <w:szCs w:val="20"/>
                <w:lang w:val="en-US" w:eastAsia="ru-RU"/>
              </w:rPr>
              <w:t>. ____ din _______”</w:t>
            </w:r>
          </w:p>
        </w:tc>
        <w:tc>
          <w:tcPr>
            <w:tcW w:w="1340" w:type="dxa"/>
            <w:vAlign w:val="center"/>
          </w:tcPr>
          <w:p w14:paraId="79E906F7" w14:textId="77777777" w:rsidR="00971A96" w:rsidRPr="00971A96" w:rsidRDefault="00971A96" w:rsidP="00971A96">
            <w:pPr>
              <w:jc w:val="center"/>
              <w:rPr>
                <w:iCs/>
                <w:noProof w:val="0"/>
                <w:sz w:val="22"/>
                <w:szCs w:val="22"/>
                <w:lang w:val="ro-MD" w:eastAsia="ru-RU"/>
              </w:rPr>
            </w:pPr>
            <w:r w:rsidRPr="00971A96">
              <w:rPr>
                <w:sz w:val="20"/>
                <w:szCs w:val="20"/>
              </w:rPr>
              <w:t>DA</w:t>
            </w:r>
          </w:p>
        </w:tc>
      </w:tr>
      <w:tr w:rsidR="00971A96" w:rsidRPr="00971A96" w14:paraId="7832D247" w14:textId="77777777" w:rsidTr="00032EC7">
        <w:tc>
          <w:tcPr>
            <w:tcW w:w="462" w:type="dxa"/>
            <w:vAlign w:val="center"/>
          </w:tcPr>
          <w:p w14:paraId="23C7146F" w14:textId="77777777" w:rsidR="00971A96" w:rsidRPr="00971A96" w:rsidRDefault="00971A96" w:rsidP="00971A96">
            <w:pPr>
              <w:jc w:val="center"/>
              <w:rPr>
                <w:sz w:val="20"/>
                <w:szCs w:val="20"/>
                <w:highlight w:val="yellow"/>
              </w:rPr>
            </w:pPr>
            <w:r w:rsidRPr="00971A96">
              <w:rPr>
                <w:sz w:val="20"/>
                <w:szCs w:val="20"/>
              </w:rPr>
              <w:t>21</w:t>
            </w:r>
          </w:p>
        </w:tc>
        <w:tc>
          <w:tcPr>
            <w:tcW w:w="2647" w:type="dxa"/>
            <w:vAlign w:val="center"/>
          </w:tcPr>
          <w:p w14:paraId="2767A664" w14:textId="77777777" w:rsidR="00971A96" w:rsidRPr="00971A96" w:rsidRDefault="00971A96" w:rsidP="00971A96">
            <w:pPr>
              <w:tabs>
                <w:tab w:val="left" w:pos="2604"/>
              </w:tabs>
              <w:rPr>
                <w:noProof w:val="0"/>
                <w:sz w:val="22"/>
                <w:szCs w:val="22"/>
              </w:rPr>
            </w:pPr>
            <w:r w:rsidRPr="00971A96">
              <w:rPr>
                <w:noProof w:val="0"/>
                <w:sz w:val="22"/>
                <w:szCs w:val="22"/>
              </w:rPr>
              <w:t>Garanția de bună execuție în mărime de 5% din valoarea contractului cu TVA</w:t>
            </w:r>
          </w:p>
        </w:tc>
        <w:tc>
          <w:tcPr>
            <w:tcW w:w="5327" w:type="dxa"/>
            <w:vAlign w:val="center"/>
          </w:tcPr>
          <w:p w14:paraId="4E67096B" w14:textId="77777777" w:rsidR="00971A96" w:rsidRPr="00971A96" w:rsidRDefault="00971A96" w:rsidP="00971A96">
            <w:pPr>
              <w:tabs>
                <w:tab w:val="left" w:pos="540"/>
              </w:tabs>
              <w:suppressAutoHyphens/>
              <w:rPr>
                <w:bCs/>
                <w:i/>
                <w:iCs/>
                <w:noProof w:val="0"/>
                <w:sz w:val="20"/>
                <w:szCs w:val="20"/>
                <w:lang w:val="en-US" w:eastAsia="ru-RU"/>
              </w:rPr>
            </w:pPr>
            <w:r w:rsidRPr="00971A96">
              <w:rPr>
                <w:bCs/>
                <w:i/>
                <w:iCs/>
                <w:noProof w:val="0"/>
                <w:sz w:val="20"/>
                <w:szCs w:val="20"/>
                <w:lang w:val="en-US" w:eastAsia="ru-RU"/>
              </w:rPr>
              <w:t xml:space="preserve">Forma </w:t>
            </w:r>
            <w:proofErr w:type="spellStart"/>
            <w:r w:rsidRPr="00971A96">
              <w:rPr>
                <w:bCs/>
                <w:i/>
                <w:iCs/>
                <w:noProof w:val="0"/>
                <w:sz w:val="20"/>
                <w:szCs w:val="20"/>
                <w:lang w:val="en-US" w:eastAsia="ru-RU"/>
              </w:rPr>
              <w:t>garanției</w:t>
            </w:r>
            <w:proofErr w:type="spellEnd"/>
            <w:r w:rsidRPr="00971A96">
              <w:rPr>
                <w:bCs/>
                <w:i/>
                <w:iCs/>
                <w:noProof w:val="0"/>
                <w:sz w:val="20"/>
                <w:szCs w:val="20"/>
                <w:lang w:val="en-US" w:eastAsia="ru-RU"/>
              </w:rPr>
              <w:t xml:space="preserve"> de </w:t>
            </w:r>
            <w:proofErr w:type="spellStart"/>
            <w:r w:rsidRPr="00971A96">
              <w:rPr>
                <w:bCs/>
                <w:i/>
                <w:iCs/>
                <w:noProof w:val="0"/>
                <w:sz w:val="20"/>
                <w:szCs w:val="20"/>
                <w:lang w:val="en-US" w:eastAsia="ru-RU"/>
              </w:rPr>
              <w:t>bună</w:t>
            </w:r>
            <w:proofErr w:type="spellEnd"/>
            <w:r w:rsidRPr="00971A96">
              <w:rPr>
                <w:bCs/>
                <w:i/>
                <w:iCs/>
                <w:noProof w:val="0"/>
                <w:sz w:val="20"/>
                <w:szCs w:val="20"/>
                <w:lang w:val="en-US" w:eastAsia="ru-RU"/>
              </w:rPr>
              <w:t xml:space="preserve"> </w:t>
            </w:r>
            <w:proofErr w:type="spellStart"/>
            <w:r w:rsidRPr="00971A96">
              <w:rPr>
                <w:bCs/>
                <w:i/>
                <w:iCs/>
                <w:noProof w:val="0"/>
                <w:sz w:val="20"/>
                <w:szCs w:val="20"/>
                <w:lang w:val="en-US" w:eastAsia="ru-RU"/>
              </w:rPr>
              <w:t>execuție</w:t>
            </w:r>
            <w:proofErr w:type="spellEnd"/>
            <w:r w:rsidRPr="00971A96">
              <w:rPr>
                <w:bCs/>
                <w:i/>
                <w:iCs/>
                <w:noProof w:val="0"/>
                <w:sz w:val="20"/>
                <w:szCs w:val="20"/>
                <w:lang w:val="en-US" w:eastAsia="ru-RU"/>
              </w:rPr>
              <w:t>:</w:t>
            </w:r>
          </w:p>
          <w:p w14:paraId="61E12576" w14:textId="77777777" w:rsidR="00971A96" w:rsidRPr="00971A96" w:rsidRDefault="00971A96" w:rsidP="00971A96">
            <w:pPr>
              <w:tabs>
                <w:tab w:val="left" w:pos="540"/>
              </w:tabs>
              <w:suppressAutoHyphens/>
              <w:rPr>
                <w:bCs/>
                <w:i/>
                <w:iCs/>
                <w:noProof w:val="0"/>
                <w:sz w:val="20"/>
                <w:szCs w:val="20"/>
                <w:lang w:val="en-US" w:eastAsia="ru-RU"/>
              </w:rPr>
            </w:pPr>
            <w:r w:rsidRPr="00971A96">
              <w:rPr>
                <w:bCs/>
                <w:i/>
                <w:iCs/>
                <w:noProof w:val="0"/>
                <w:sz w:val="20"/>
                <w:szCs w:val="20"/>
                <w:lang w:val="en-US" w:eastAsia="ru-RU"/>
              </w:rPr>
              <w:t xml:space="preserve">a) </w:t>
            </w:r>
            <w:proofErr w:type="spellStart"/>
            <w:r w:rsidRPr="00971A96">
              <w:rPr>
                <w:bCs/>
                <w:i/>
                <w:iCs/>
                <w:noProof w:val="0"/>
                <w:sz w:val="20"/>
                <w:szCs w:val="20"/>
                <w:lang w:val="en-US" w:eastAsia="ru-RU"/>
              </w:rPr>
              <w:t>Emisă</w:t>
            </w:r>
            <w:proofErr w:type="spellEnd"/>
            <w:r w:rsidRPr="00971A96">
              <w:rPr>
                <w:bCs/>
                <w:i/>
                <w:iCs/>
                <w:noProof w:val="0"/>
                <w:sz w:val="20"/>
                <w:szCs w:val="20"/>
                <w:lang w:val="en-US" w:eastAsia="ru-RU"/>
              </w:rPr>
              <w:t xml:space="preserve"> de </w:t>
            </w:r>
            <w:proofErr w:type="spellStart"/>
            <w:r w:rsidRPr="00971A96">
              <w:rPr>
                <w:bCs/>
                <w:i/>
                <w:iCs/>
                <w:noProof w:val="0"/>
                <w:sz w:val="20"/>
                <w:szCs w:val="20"/>
                <w:lang w:val="en-US" w:eastAsia="ru-RU"/>
              </w:rPr>
              <w:t>către</w:t>
            </w:r>
            <w:proofErr w:type="spellEnd"/>
            <w:r w:rsidRPr="00971A96">
              <w:rPr>
                <w:bCs/>
                <w:i/>
                <w:iCs/>
                <w:noProof w:val="0"/>
                <w:sz w:val="20"/>
                <w:szCs w:val="20"/>
                <w:lang w:val="en-US" w:eastAsia="ru-RU"/>
              </w:rPr>
              <w:t xml:space="preserve"> o </w:t>
            </w:r>
            <w:proofErr w:type="spellStart"/>
            <w:r w:rsidRPr="00971A96">
              <w:rPr>
                <w:bCs/>
                <w:i/>
                <w:iCs/>
                <w:noProof w:val="0"/>
                <w:sz w:val="20"/>
                <w:szCs w:val="20"/>
                <w:lang w:val="en-US" w:eastAsia="ru-RU"/>
              </w:rPr>
              <w:t>bancă</w:t>
            </w:r>
            <w:proofErr w:type="spellEnd"/>
            <w:r w:rsidRPr="00971A96">
              <w:rPr>
                <w:bCs/>
                <w:i/>
                <w:iCs/>
                <w:noProof w:val="0"/>
                <w:sz w:val="20"/>
                <w:szCs w:val="20"/>
                <w:lang w:val="en-US" w:eastAsia="ru-RU"/>
              </w:rPr>
              <w:t xml:space="preserve"> </w:t>
            </w:r>
            <w:proofErr w:type="spellStart"/>
            <w:r w:rsidRPr="00971A96">
              <w:rPr>
                <w:bCs/>
                <w:i/>
                <w:iCs/>
                <w:noProof w:val="0"/>
                <w:sz w:val="20"/>
                <w:szCs w:val="20"/>
                <w:lang w:val="en-US" w:eastAsia="ru-RU"/>
              </w:rPr>
              <w:t>comercială</w:t>
            </w:r>
            <w:proofErr w:type="spellEnd"/>
            <w:r w:rsidRPr="00971A96">
              <w:rPr>
                <w:bCs/>
                <w:i/>
                <w:iCs/>
                <w:noProof w:val="0"/>
                <w:sz w:val="20"/>
                <w:szCs w:val="20"/>
                <w:lang w:val="en-US" w:eastAsia="ru-RU"/>
              </w:rPr>
              <w:t xml:space="preserve">, conform </w:t>
            </w:r>
            <w:proofErr w:type="spellStart"/>
            <w:r w:rsidRPr="00971A96">
              <w:rPr>
                <w:bCs/>
                <w:i/>
                <w:iCs/>
                <w:noProof w:val="0"/>
                <w:sz w:val="20"/>
                <w:szCs w:val="20"/>
                <w:lang w:val="en-US" w:eastAsia="ru-RU"/>
              </w:rPr>
              <w:t>Anexei</w:t>
            </w:r>
            <w:proofErr w:type="spellEnd"/>
            <w:r w:rsidRPr="00971A96">
              <w:rPr>
                <w:bCs/>
                <w:i/>
                <w:iCs/>
                <w:noProof w:val="0"/>
                <w:sz w:val="20"/>
                <w:szCs w:val="20"/>
                <w:lang w:val="en-US" w:eastAsia="ru-RU"/>
              </w:rPr>
              <w:t xml:space="preserve"> nr. 10 din </w:t>
            </w:r>
            <w:proofErr w:type="spellStart"/>
            <w:r w:rsidRPr="00971A96">
              <w:rPr>
                <w:bCs/>
                <w:i/>
                <w:iCs/>
                <w:noProof w:val="0"/>
                <w:sz w:val="20"/>
                <w:szCs w:val="20"/>
                <w:lang w:val="en-US" w:eastAsia="ru-RU"/>
              </w:rPr>
              <w:t>documentația</w:t>
            </w:r>
            <w:proofErr w:type="spellEnd"/>
            <w:r w:rsidRPr="00971A96">
              <w:rPr>
                <w:bCs/>
                <w:i/>
                <w:iCs/>
                <w:noProof w:val="0"/>
                <w:sz w:val="20"/>
                <w:szCs w:val="20"/>
                <w:lang w:val="en-US" w:eastAsia="ru-RU"/>
              </w:rPr>
              <w:t xml:space="preserve"> standard;</w:t>
            </w:r>
          </w:p>
          <w:p w14:paraId="156706AC" w14:textId="77777777" w:rsidR="00971A96" w:rsidRPr="00971A96" w:rsidRDefault="00971A96" w:rsidP="00971A96">
            <w:pPr>
              <w:tabs>
                <w:tab w:val="left" w:pos="540"/>
              </w:tabs>
              <w:suppressAutoHyphens/>
              <w:rPr>
                <w:bCs/>
                <w:i/>
                <w:iCs/>
                <w:noProof w:val="0"/>
                <w:sz w:val="20"/>
                <w:szCs w:val="20"/>
                <w:lang w:val="en-US" w:eastAsia="ru-RU"/>
              </w:rPr>
            </w:pPr>
            <w:r w:rsidRPr="00971A96">
              <w:rPr>
                <w:bCs/>
                <w:i/>
                <w:iCs/>
                <w:noProof w:val="0"/>
                <w:sz w:val="20"/>
                <w:szCs w:val="20"/>
                <w:lang w:val="en-US" w:eastAsia="ru-RU"/>
              </w:rPr>
              <w:t xml:space="preserve">b) transfer la </w:t>
            </w:r>
            <w:proofErr w:type="spellStart"/>
            <w:r w:rsidRPr="00971A96">
              <w:rPr>
                <w:bCs/>
                <w:i/>
                <w:iCs/>
                <w:noProof w:val="0"/>
                <w:sz w:val="20"/>
                <w:szCs w:val="20"/>
                <w:lang w:val="en-US" w:eastAsia="ru-RU"/>
              </w:rPr>
              <w:t>contul</w:t>
            </w:r>
            <w:proofErr w:type="spellEnd"/>
            <w:r w:rsidRPr="00971A96">
              <w:rPr>
                <w:bCs/>
                <w:i/>
                <w:iCs/>
                <w:noProof w:val="0"/>
                <w:sz w:val="20"/>
                <w:szCs w:val="20"/>
                <w:lang w:val="en-US" w:eastAsia="ru-RU"/>
              </w:rPr>
              <w:t xml:space="preserve"> </w:t>
            </w:r>
            <w:proofErr w:type="spellStart"/>
            <w:r w:rsidRPr="00971A96">
              <w:rPr>
                <w:bCs/>
                <w:i/>
                <w:iCs/>
                <w:noProof w:val="0"/>
                <w:sz w:val="20"/>
                <w:szCs w:val="20"/>
                <w:lang w:val="en-US" w:eastAsia="ru-RU"/>
              </w:rPr>
              <w:t>entității</w:t>
            </w:r>
            <w:proofErr w:type="spellEnd"/>
            <w:r w:rsidRPr="00971A96">
              <w:rPr>
                <w:bCs/>
                <w:i/>
                <w:iCs/>
                <w:noProof w:val="0"/>
                <w:sz w:val="20"/>
                <w:szCs w:val="20"/>
                <w:lang w:val="en-US" w:eastAsia="ru-RU"/>
              </w:rPr>
              <w:t xml:space="preserve"> </w:t>
            </w:r>
            <w:proofErr w:type="spellStart"/>
            <w:r w:rsidRPr="00971A96">
              <w:rPr>
                <w:bCs/>
                <w:i/>
                <w:iCs/>
                <w:noProof w:val="0"/>
                <w:sz w:val="20"/>
                <w:szCs w:val="20"/>
                <w:lang w:val="en-US" w:eastAsia="ru-RU"/>
              </w:rPr>
              <w:t>contractante</w:t>
            </w:r>
            <w:proofErr w:type="spellEnd"/>
            <w:r w:rsidRPr="00971A96">
              <w:rPr>
                <w:bCs/>
                <w:i/>
                <w:iCs/>
                <w:noProof w:val="0"/>
                <w:sz w:val="20"/>
                <w:szCs w:val="20"/>
                <w:lang w:val="en-US" w:eastAsia="ru-RU"/>
              </w:rPr>
              <w:t xml:space="preserve"> conform </w:t>
            </w:r>
            <w:proofErr w:type="spellStart"/>
            <w:r w:rsidRPr="00971A96">
              <w:rPr>
                <w:bCs/>
                <w:i/>
                <w:iCs/>
                <w:noProof w:val="0"/>
                <w:sz w:val="20"/>
                <w:szCs w:val="20"/>
                <w:lang w:val="en-US" w:eastAsia="ru-RU"/>
              </w:rPr>
              <w:t>următoarelor</w:t>
            </w:r>
            <w:proofErr w:type="spellEnd"/>
            <w:r w:rsidRPr="00971A96">
              <w:rPr>
                <w:bCs/>
                <w:i/>
                <w:iCs/>
                <w:noProof w:val="0"/>
                <w:sz w:val="20"/>
                <w:szCs w:val="20"/>
                <w:lang w:val="en-US" w:eastAsia="ru-RU"/>
              </w:rPr>
              <w:t xml:space="preserve"> date </w:t>
            </w:r>
            <w:proofErr w:type="spellStart"/>
            <w:r w:rsidRPr="00971A96">
              <w:rPr>
                <w:bCs/>
                <w:i/>
                <w:iCs/>
                <w:noProof w:val="0"/>
                <w:sz w:val="20"/>
                <w:szCs w:val="20"/>
                <w:lang w:val="en-US" w:eastAsia="ru-RU"/>
              </w:rPr>
              <w:t>bancare</w:t>
            </w:r>
            <w:proofErr w:type="spellEnd"/>
            <w:r w:rsidRPr="00971A96">
              <w:rPr>
                <w:bCs/>
                <w:i/>
                <w:iCs/>
                <w:noProof w:val="0"/>
                <w:sz w:val="20"/>
                <w:szCs w:val="20"/>
                <w:lang w:val="en-US" w:eastAsia="ru-RU"/>
              </w:rPr>
              <w:t>:</w:t>
            </w:r>
          </w:p>
          <w:p w14:paraId="2C77B00E" w14:textId="77777777" w:rsidR="00971A96" w:rsidRPr="00971A96" w:rsidRDefault="00971A96" w:rsidP="00971A96">
            <w:pPr>
              <w:numPr>
                <w:ilvl w:val="3"/>
                <w:numId w:val="40"/>
              </w:numPr>
              <w:ind w:left="136" w:hanging="141"/>
              <w:contextualSpacing/>
              <w:rPr>
                <w:rFonts w:eastAsia="PMingLiU"/>
                <w:i/>
                <w:iCs/>
                <w:noProof w:val="0"/>
                <w:sz w:val="20"/>
                <w:szCs w:val="20"/>
              </w:rPr>
            </w:pPr>
            <w:proofErr w:type="spellStart"/>
            <w:r w:rsidRPr="00971A96">
              <w:rPr>
                <w:i/>
                <w:iCs/>
                <w:noProof w:val="0"/>
                <w:sz w:val="20"/>
                <w:szCs w:val="20"/>
                <w:lang w:val="en-US" w:eastAsia="ru-RU"/>
              </w:rPr>
              <w:lastRenderedPageBreak/>
              <w:t>Beneficiarul</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plăţii</w:t>
            </w:r>
            <w:proofErr w:type="spellEnd"/>
            <w:r w:rsidRPr="00971A96">
              <w:rPr>
                <w:i/>
                <w:iCs/>
                <w:noProof w:val="0"/>
                <w:sz w:val="20"/>
                <w:szCs w:val="20"/>
                <w:lang w:val="en-US" w:eastAsia="ru-RU"/>
              </w:rPr>
              <w:t xml:space="preserve">: Primaria </w:t>
            </w:r>
            <w:proofErr w:type="spellStart"/>
            <w:r w:rsidRPr="00971A96">
              <w:rPr>
                <w:i/>
                <w:iCs/>
                <w:noProof w:val="0"/>
                <w:sz w:val="20"/>
                <w:szCs w:val="20"/>
                <w:lang w:val="en-US" w:eastAsia="ru-RU"/>
              </w:rPr>
              <w:t>Ialoveni</w:t>
            </w:r>
            <w:proofErr w:type="spellEnd"/>
            <w:r w:rsidRPr="00971A96">
              <w:rPr>
                <w:i/>
                <w:iCs/>
                <w:noProof w:val="0"/>
                <w:sz w:val="20"/>
                <w:szCs w:val="20"/>
                <w:lang w:val="en-US" w:eastAsia="ru-RU"/>
              </w:rPr>
              <w:t xml:space="preserve"> </w:t>
            </w:r>
          </w:p>
          <w:p w14:paraId="06A9CC13" w14:textId="77777777" w:rsidR="00971A96" w:rsidRPr="00971A96" w:rsidRDefault="00971A96" w:rsidP="00971A96">
            <w:pPr>
              <w:numPr>
                <w:ilvl w:val="0"/>
                <w:numId w:val="40"/>
              </w:numPr>
              <w:ind w:left="172" w:hanging="172"/>
              <w:contextualSpacing/>
              <w:rPr>
                <w:bCs/>
                <w:i/>
                <w:iCs/>
                <w:noProof w:val="0"/>
                <w:sz w:val="20"/>
                <w:szCs w:val="20"/>
                <w:lang w:val="it-IT" w:eastAsia="ru-RU"/>
              </w:rPr>
            </w:pPr>
            <w:proofErr w:type="spellStart"/>
            <w:r w:rsidRPr="00971A96">
              <w:rPr>
                <w:i/>
                <w:iCs/>
                <w:noProof w:val="0"/>
                <w:sz w:val="20"/>
                <w:szCs w:val="20"/>
                <w:lang w:val="en-US" w:eastAsia="ru-RU"/>
              </w:rPr>
              <w:t>Denumirea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Băncii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Trezoreria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Centru</w:t>
            </w:r>
            <w:proofErr w:type="spellEnd"/>
            <w:r w:rsidRPr="00971A96">
              <w:rPr>
                <w:i/>
                <w:iCs/>
                <w:noProof w:val="0"/>
                <w:sz w:val="20"/>
                <w:szCs w:val="20"/>
                <w:lang w:val="en-US" w:eastAsia="ru-RU"/>
              </w:rPr>
              <w:t xml:space="preserve"> </w:t>
            </w:r>
          </w:p>
          <w:p w14:paraId="3B06B737" w14:textId="77777777" w:rsidR="00971A96" w:rsidRPr="00971A96" w:rsidRDefault="00971A96" w:rsidP="00971A96">
            <w:pPr>
              <w:numPr>
                <w:ilvl w:val="0"/>
                <w:numId w:val="40"/>
              </w:numPr>
              <w:ind w:left="172" w:hanging="172"/>
              <w:contextualSpacing/>
              <w:rPr>
                <w:bCs/>
                <w:i/>
                <w:iCs/>
                <w:noProof w:val="0"/>
                <w:sz w:val="20"/>
                <w:szCs w:val="20"/>
                <w:lang w:val="it-IT" w:eastAsia="ru-RU"/>
              </w:rPr>
            </w:pPr>
            <w:r w:rsidRPr="00971A96">
              <w:rPr>
                <w:i/>
                <w:iCs/>
                <w:noProof w:val="0"/>
                <w:sz w:val="20"/>
                <w:szCs w:val="20"/>
                <w:lang w:val="en-US" w:eastAsia="ru-RU"/>
              </w:rPr>
              <w:t xml:space="preserve">IBAN: MD63TRPCDR518410A00888AA </w:t>
            </w:r>
          </w:p>
          <w:p w14:paraId="0BAF894F" w14:textId="77777777" w:rsidR="00971A96" w:rsidRPr="00971A96" w:rsidRDefault="00971A96" w:rsidP="00971A96">
            <w:pPr>
              <w:numPr>
                <w:ilvl w:val="0"/>
                <w:numId w:val="40"/>
              </w:numPr>
              <w:ind w:left="172" w:hanging="172"/>
              <w:contextualSpacing/>
              <w:rPr>
                <w:bCs/>
                <w:i/>
                <w:iCs/>
                <w:noProof w:val="0"/>
                <w:sz w:val="20"/>
                <w:szCs w:val="20"/>
                <w:lang w:val="it-IT" w:eastAsia="ru-RU"/>
              </w:rPr>
            </w:pPr>
            <w:r w:rsidRPr="00971A96">
              <w:rPr>
                <w:i/>
                <w:iCs/>
                <w:noProof w:val="0"/>
                <w:sz w:val="20"/>
                <w:szCs w:val="20"/>
                <w:lang w:val="en-US" w:eastAsia="ru-RU"/>
              </w:rPr>
              <w:t xml:space="preserve">Cod </w:t>
            </w:r>
            <w:proofErr w:type="spellStart"/>
            <w:r w:rsidRPr="00971A96">
              <w:rPr>
                <w:i/>
                <w:iCs/>
                <w:noProof w:val="0"/>
                <w:sz w:val="20"/>
                <w:szCs w:val="20"/>
                <w:lang w:val="en-US" w:eastAsia="ru-RU"/>
              </w:rPr>
              <w:t>bancar</w:t>
            </w:r>
            <w:proofErr w:type="spellEnd"/>
            <w:r w:rsidRPr="00971A96">
              <w:rPr>
                <w:i/>
                <w:iCs/>
                <w:noProof w:val="0"/>
                <w:sz w:val="20"/>
                <w:szCs w:val="20"/>
                <w:lang w:val="en-US" w:eastAsia="ru-RU"/>
              </w:rPr>
              <w:t>: TREZMD2X</w:t>
            </w:r>
          </w:p>
          <w:p w14:paraId="68334462" w14:textId="77777777" w:rsidR="00971A96" w:rsidRPr="00971A96" w:rsidRDefault="00971A96" w:rsidP="00971A96">
            <w:pPr>
              <w:tabs>
                <w:tab w:val="left" w:pos="540"/>
              </w:tabs>
              <w:suppressAutoHyphens/>
              <w:rPr>
                <w:rFonts w:eastAsia="PMingLiU"/>
                <w:i/>
                <w:iCs/>
                <w:noProof w:val="0"/>
                <w:sz w:val="20"/>
                <w:szCs w:val="20"/>
                <w:lang w:val="en-US"/>
              </w:rPr>
            </w:pPr>
          </w:p>
        </w:tc>
        <w:tc>
          <w:tcPr>
            <w:tcW w:w="1340" w:type="dxa"/>
            <w:vAlign w:val="center"/>
          </w:tcPr>
          <w:p w14:paraId="11D355A5" w14:textId="77777777" w:rsidR="00971A96" w:rsidRPr="00971A96" w:rsidRDefault="00971A96" w:rsidP="00971A96">
            <w:pPr>
              <w:rPr>
                <w:iCs/>
                <w:noProof w:val="0"/>
                <w:sz w:val="22"/>
                <w:szCs w:val="22"/>
                <w:lang w:val="ro-MD" w:eastAsia="ru-RU"/>
              </w:rPr>
            </w:pPr>
            <w:r w:rsidRPr="00971A96">
              <w:rPr>
                <w:iCs/>
                <w:noProof w:val="0"/>
                <w:sz w:val="22"/>
                <w:szCs w:val="22"/>
                <w:lang w:val="ro-MD" w:eastAsia="ru-RU"/>
              </w:rPr>
              <w:lastRenderedPageBreak/>
              <w:t xml:space="preserve">       DA</w:t>
            </w:r>
          </w:p>
          <w:p w14:paraId="73895FF3" w14:textId="77777777" w:rsidR="00971A96" w:rsidRPr="00971A96" w:rsidRDefault="00971A96" w:rsidP="00971A96">
            <w:pPr>
              <w:jc w:val="center"/>
              <w:rPr>
                <w:sz w:val="20"/>
                <w:szCs w:val="20"/>
              </w:rPr>
            </w:pPr>
            <w:r w:rsidRPr="00971A96">
              <w:rPr>
                <w:iCs/>
                <w:noProof w:val="0"/>
                <w:sz w:val="22"/>
                <w:szCs w:val="22"/>
                <w:lang w:val="en-US" w:eastAsia="ru-RU"/>
              </w:rPr>
              <w:t>(</w:t>
            </w:r>
            <w:proofErr w:type="spellStart"/>
            <w:proofErr w:type="gramStart"/>
            <w:r w:rsidRPr="00971A96">
              <w:rPr>
                <w:iCs/>
                <w:noProof w:val="0"/>
                <w:sz w:val="22"/>
                <w:szCs w:val="22"/>
                <w:lang w:val="en-US" w:eastAsia="ru-RU"/>
              </w:rPr>
              <w:t>se</w:t>
            </w:r>
            <w:proofErr w:type="spellEnd"/>
            <w:proofErr w:type="gramEnd"/>
            <w:r w:rsidRPr="00971A96">
              <w:rPr>
                <w:iCs/>
                <w:noProof w:val="0"/>
                <w:sz w:val="22"/>
                <w:szCs w:val="22"/>
                <w:lang w:val="en-US" w:eastAsia="ru-RU"/>
              </w:rPr>
              <w:t xml:space="preserve"> </w:t>
            </w:r>
            <w:proofErr w:type="spellStart"/>
            <w:r w:rsidRPr="00971A96">
              <w:rPr>
                <w:iCs/>
                <w:noProof w:val="0"/>
                <w:sz w:val="22"/>
                <w:szCs w:val="22"/>
                <w:lang w:val="en-US" w:eastAsia="ru-RU"/>
              </w:rPr>
              <w:t>va</w:t>
            </w:r>
            <w:proofErr w:type="spellEnd"/>
            <w:r w:rsidRPr="00971A96">
              <w:rPr>
                <w:iCs/>
                <w:noProof w:val="0"/>
                <w:sz w:val="22"/>
                <w:szCs w:val="22"/>
                <w:lang w:val="en-US" w:eastAsia="ru-RU"/>
              </w:rPr>
              <w:t xml:space="preserve"> </w:t>
            </w:r>
            <w:proofErr w:type="spellStart"/>
            <w:r w:rsidRPr="00971A96">
              <w:rPr>
                <w:iCs/>
                <w:noProof w:val="0"/>
                <w:sz w:val="22"/>
                <w:szCs w:val="22"/>
                <w:lang w:val="en-US" w:eastAsia="ru-RU"/>
              </w:rPr>
              <w:t>prezenta</w:t>
            </w:r>
            <w:proofErr w:type="spellEnd"/>
            <w:r w:rsidRPr="00971A96">
              <w:rPr>
                <w:iCs/>
                <w:noProof w:val="0"/>
                <w:sz w:val="22"/>
                <w:szCs w:val="22"/>
                <w:lang w:val="en-US" w:eastAsia="ru-RU"/>
              </w:rPr>
              <w:t xml:space="preserve"> de </w:t>
            </w:r>
            <w:proofErr w:type="spellStart"/>
            <w:r w:rsidRPr="00971A96">
              <w:rPr>
                <w:iCs/>
                <w:noProof w:val="0"/>
                <w:sz w:val="22"/>
                <w:szCs w:val="22"/>
                <w:lang w:val="en-US" w:eastAsia="ru-RU"/>
              </w:rPr>
              <w:t>către</w:t>
            </w:r>
            <w:proofErr w:type="spellEnd"/>
            <w:r w:rsidRPr="00971A96">
              <w:rPr>
                <w:iCs/>
                <w:noProof w:val="0"/>
                <w:sz w:val="22"/>
                <w:szCs w:val="22"/>
                <w:lang w:val="en-US" w:eastAsia="ru-RU"/>
              </w:rPr>
              <w:t xml:space="preserve"> </w:t>
            </w:r>
            <w:proofErr w:type="spellStart"/>
            <w:r w:rsidRPr="00971A96">
              <w:rPr>
                <w:iCs/>
                <w:noProof w:val="0"/>
                <w:sz w:val="22"/>
                <w:szCs w:val="22"/>
                <w:lang w:val="en-US" w:eastAsia="ru-RU"/>
              </w:rPr>
              <w:t>câștigător</w:t>
            </w:r>
            <w:proofErr w:type="spellEnd"/>
            <w:r w:rsidRPr="00971A96">
              <w:rPr>
                <w:iCs/>
                <w:noProof w:val="0"/>
                <w:sz w:val="22"/>
                <w:szCs w:val="22"/>
                <w:lang w:val="en-US" w:eastAsia="ru-RU"/>
              </w:rPr>
              <w:t xml:space="preserve"> </w:t>
            </w:r>
            <w:proofErr w:type="spellStart"/>
            <w:r w:rsidRPr="00971A96">
              <w:rPr>
                <w:iCs/>
                <w:noProof w:val="0"/>
                <w:sz w:val="22"/>
                <w:szCs w:val="22"/>
                <w:lang w:val="en-US" w:eastAsia="ru-RU"/>
              </w:rPr>
              <w:lastRenderedPageBreak/>
              <w:t>până</w:t>
            </w:r>
            <w:proofErr w:type="spellEnd"/>
            <w:r w:rsidRPr="00971A96">
              <w:rPr>
                <w:iCs/>
                <w:noProof w:val="0"/>
                <w:sz w:val="22"/>
                <w:szCs w:val="22"/>
                <w:lang w:val="en-US" w:eastAsia="ru-RU"/>
              </w:rPr>
              <w:t xml:space="preserve"> la </w:t>
            </w:r>
            <w:proofErr w:type="spellStart"/>
            <w:r w:rsidRPr="00971A96">
              <w:rPr>
                <w:iCs/>
                <w:noProof w:val="0"/>
                <w:sz w:val="22"/>
                <w:szCs w:val="22"/>
                <w:lang w:val="en-US" w:eastAsia="ru-RU"/>
              </w:rPr>
              <w:t>încheierea</w:t>
            </w:r>
            <w:proofErr w:type="spellEnd"/>
            <w:r w:rsidRPr="00971A96">
              <w:rPr>
                <w:iCs/>
                <w:noProof w:val="0"/>
                <w:sz w:val="22"/>
                <w:szCs w:val="22"/>
                <w:lang w:val="en-US" w:eastAsia="ru-RU"/>
              </w:rPr>
              <w:t xml:space="preserve"> </w:t>
            </w:r>
            <w:proofErr w:type="spellStart"/>
            <w:r w:rsidRPr="00971A96">
              <w:rPr>
                <w:iCs/>
                <w:noProof w:val="0"/>
                <w:sz w:val="22"/>
                <w:szCs w:val="22"/>
                <w:lang w:val="en-US" w:eastAsia="ru-RU"/>
              </w:rPr>
              <w:t>contractului</w:t>
            </w:r>
            <w:proofErr w:type="spellEnd"/>
            <w:r w:rsidRPr="00971A96">
              <w:rPr>
                <w:iCs/>
                <w:noProof w:val="0"/>
                <w:sz w:val="22"/>
                <w:szCs w:val="22"/>
                <w:lang w:val="en-US" w:eastAsia="ru-RU"/>
              </w:rPr>
              <w:t>)</w:t>
            </w:r>
          </w:p>
        </w:tc>
      </w:tr>
      <w:tr w:rsidR="00971A96" w:rsidRPr="00971A96" w14:paraId="3712AD51" w14:textId="77777777" w:rsidTr="00032EC7">
        <w:trPr>
          <w:trHeight w:val="2691"/>
        </w:trPr>
        <w:tc>
          <w:tcPr>
            <w:tcW w:w="462" w:type="dxa"/>
            <w:vAlign w:val="center"/>
          </w:tcPr>
          <w:p w14:paraId="50B9E84D" w14:textId="77777777" w:rsidR="00971A96" w:rsidRPr="00971A96" w:rsidRDefault="00971A96" w:rsidP="00971A96">
            <w:pPr>
              <w:rPr>
                <w:iCs/>
                <w:noProof w:val="0"/>
                <w:sz w:val="22"/>
                <w:szCs w:val="22"/>
                <w:lang w:val="ro-MD" w:eastAsia="ru-RU"/>
              </w:rPr>
            </w:pPr>
            <w:r w:rsidRPr="00971A96">
              <w:rPr>
                <w:iCs/>
                <w:noProof w:val="0"/>
                <w:sz w:val="20"/>
                <w:szCs w:val="20"/>
                <w:lang w:val="ro-MD" w:eastAsia="ru-RU"/>
              </w:rPr>
              <w:t>22</w:t>
            </w:r>
          </w:p>
        </w:tc>
        <w:tc>
          <w:tcPr>
            <w:tcW w:w="2647" w:type="dxa"/>
            <w:vAlign w:val="center"/>
          </w:tcPr>
          <w:p w14:paraId="0711AB37" w14:textId="77777777" w:rsidR="00971A96" w:rsidRPr="00971A96" w:rsidRDefault="00971A96" w:rsidP="00971A96">
            <w:pPr>
              <w:tabs>
                <w:tab w:val="left" w:pos="612"/>
              </w:tabs>
              <w:spacing w:after="120"/>
              <w:rPr>
                <w:rFonts w:eastAsia="PMingLiU"/>
                <w:bCs/>
                <w:noProof w:val="0"/>
                <w:sz w:val="22"/>
                <w:szCs w:val="22"/>
                <w:lang w:val="ro-MD" w:eastAsia="ru-RU"/>
              </w:rPr>
            </w:pPr>
            <w:r w:rsidRPr="00971A96">
              <w:rPr>
                <w:rFonts w:eastAsia="PMingLiU"/>
                <w:bCs/>
                <w:noProof w:val="0"/>
                <w:sz w:val="22"/>
                <w:szCs w:val="22"/>
                <w:lang w:val="ro-MD" w:eastAsia="ru-RU"/>
              </w:rPr>
              <w:t>Deviz de cheltuieli</w:t>
            </w:r>
          </w:p>
        </w:tc>
        <w:tc>
          <w:tcPr>
            <w:tcW w:w="5327" w:type="dxa"/>
            <w:vAlign w:val="center"/>
          </w:tcPr>
          <w:p w14:paraId="4BE21D45" w14:textId="77777777" w:rsidR="00971A96" w:rsidRPr="00971A96" w:rsidRDefault="00971A96" w:rsidP="00971A96">
            <w:pPr>
              <w:rPr>
                <w:i/>
                <w:iCs/>
                <w:color w:val="000000"/>
                <w:sz w:val="20"/>
                <w:szCs w:val="20"/>
              </w:rPr>
            </w:pPr>
            <w:r w:rsidRPr="00971A96">
              <w:rPr>
                <w:i/>
                <w:iCs/>
                <w:color w:val="000000"/>
                <w:sz w:val="20"/>
                <w:szCs w:val="20"/>
              </w:rPr>
              <w:t>Formularul nr.7 (deviz ofertă)</w:t>
            </w:r>
            <w:r w:rsidRPr="00971A96">
              <w:rPr>
                <w:i/>
                <w:iCs/>
                <w:color w:val="000000"/>
                <w:sz w:val="20"/>
                <w:szCs w:val="20"/>
                <w:lang w:eastAsia="ru-RU"/>
              </w:rPr>
              <w:t xml:space="preserve">, </w:t>
            </w:r>
            <w:r w:rsidRPr="00971A96">
              <w:rPr>
                <w:i/>
                <w:iCs/>
                <w:color w:val="000000"/>
                <w:sz w:val="20"/>
                <w:szCs w:val="20"/>
              </w:rPr>
              <w:t>Formularul nr.5 (catalogul preţurilor unitare)</w:t>
            </w:r>
            <w:r w:rsidRPr="00971A96">
              <w:rPr>
                <w:i/>
                <w:iCs/>
                <w:color w:val="000000"/>
                <w:sz w:val="20"/>
                <w:szCs w:val="20"/>
                <w:lang w:eastAsia="ru-RU"/>
              </w:rPr>
              <w:t xml:space="preserve">, </w:t>
            </w:r>
            <w:r w:rsidRPr="00971A96">
              <w:rPr>
                <w:i/>
                <w:iCs/>
                <w:color w:val="000000"/>
                <w:sz w:val="20"/>
                <w:szCs w:val="20"/>
              </w:rPr>
              <w:t>Formularul nr.3 (borderou de resurse)</w:t>
            </w:r>
            <w:r w:rsidRPr="00971A96">
              <w:rPr>
                <w:i/>
                <w:iCs/>
                <w:color w:val="000000"/>
                <w:sz w:val="20"/>
                <w:szCs w:val="20"/>
                <w:lang w:eastAsia="ru-RU"/>
              </w:rPr>
              <w:t xml:space="preserve">, </w:t>
            </w:r>
            <w:r w:rsidRPr="00971A96">
              <w:rPr>
                <w:i/>
                <w:iCs/>
                <w:color w:val="000000"/>
                <w:sz w:val="20"/>
                <w:szCs w:val="20"/>
              </w:rPr>
              <w:t>se elaborează în conformitate cu normativele în domeniu</w:t>
            </w:r>
            <w:r w:rsidRPr="00971A96">
              <w:rPr>
                <w:bCs/>
                <w:i/>
                <w:iCs/>
                <w:noProof w:val="0"/>
                <w:sz w:val="22"/>
                <w:szCs w:val="22"/>
                <w:lang w:val="it-IT" w:eastAsia="ru-RU"/>
              </w:rPr>
              <w:t xml:space="preserve"> CP L. 01.02:2012</w:t>
            </w:r>
            <w:r w:rsidRPr="00971A96">
              <w:rPr>
                <w:i/>
                <w:iCs/>
                <w:color w:val="000000"/>
                <w:sz w:val="20"/>
                <w:szCs w:val="20"/>
              </w:rPr>
              <w:t>, confirmat prin aplicarea semnăturii electronice a ofertantului.</w:t>
            </w:r>
          </w:p>
          <w:p w14:paraId="3C89B410" w14:textId="77777777" w:rsidR="00971A96" w:rsidRPr="00971A96" w:rsidRDefault="00971A96" w:rsidP="00971A96">
            <w:pPr>
              <w:rPr>
                <w:bCs/>
                <w:i/>
                <w:iCs/>
                <w:noProof w:val="0"/>
                <w:sz w:val="22"/>
                <w:szCs w:val="22"/>
                <w:lang w:val="it-IT" w:eastAsia="ru-RU"/>
              </w:rPr>
            </w:pPr>
            <w:r w:rsidRPr="00971A96">
              <w:rPr>
                <w:bCs/>
                <w:i/>
                <w:iCs/>
                <w:noProof w:val="0"/>
                <w:sz w:val="22"/>
                <w:szCs w:val="22"/>
                <w:lang w:val="it-IT" w:eastAsia="ru-RU"/>
              </w:rPr>
              <w:t>Este interzisă modificarea formularelor de divize prin majorarea sau micșorarea  a resurselor sau excluderea totală a acestora.</w:t>
            </w:r>
          </w:p>
          <w:p w14:paraId="09CD950B" w14:textId="77777777" w:rsidR="00971A96" w:rsidRPr="00971A96" w:rsidRDefault="00971A96" w:rsidP="00971A96">
            <w:pPr>
              <w:rPr>
                <w:bCs/>
                <w:i/>
                <w:noProof w:val="0"/>
                <w:sz w:val="22"/>
                <w:szCs w:val="22"/>
                <w:lang w:val="it-IT" w:eastAsia="ru-RU"/>
              </w:rPr>
            </w:pPr>
            <w:r w:rsidRPr="00971A96">
              <w:rPr>
                <w:bCs/>
                <w:i/>
                <w:iCs/>
                <w:noProof w:val="0"/>
                <w:sz w:val="22"/>
                <w:szCs w:val="22"/>
                <w:lang w:val="it-IT" w:eastAsia="ru-RU"/>
              </w:rPr>
              <w:t>Cifrele indicate în divize la valoarea de devize lei, pe unitate de măsură inclusiv salariu și total inclusiv salariu, obligatoriu vor fi cu două semne după virgulă.</w:t>
            </w:r>
            <w:r w:rsidRPr="00971A96">
              <w:rPr>
                <w:bCs/>
                <w:i/>
                <w:noProof w:val="0"/>
                <w:sz w:val="22"/>
                <w:szCs w:val="22"/>
                <w:lang w:val="it-IT" w:eastAsia="ru-RU"/>
              </w:rPr>
              <w:t xml:space="preserve"> </w:t>
            </w:r>
          </w:p>
        </w:tc>
        <w:tc>
          <w:tcPr>
            <w:tcW w:w="1340" w:type="dxa"/>
            <w:vAlign w:val="center"/>
          </w:tcPr>
          <w:p w14:paraId="2EDB888F" w14:textId="77777777" w:rsidR="00971A96" w:rsidRPr="00971A96" w:rsidRDefault="00971A96" w:rsidP="00971A96">
            <w:pPr>
              <w:jc w:val="center"/>
              <w:rPr>
                <w:iCs/>
                <w:noProof w:val="0"/>
                <w:sz w:val="22"/>
                <w:szCs w:val="22"/>
                <w:lang w:val="ro-MD" w:eastAsia="ru-RU"/>
              </w:rPr>
            </w:pPr>
            <w:r w:rsidRPr="00971A96">
              <w:rPr>
                <w:iCs/>
                <w:color w:val="000000"/>
                <w:sz w:val="20"/>
                <w:szCs w:val="20"/>
              </w:rPr>
              <w:t>DA</w:t>
            </w:r>
          </w:p>
        </w:tc>
      </w:tr>
      <w:tr w:rsidR="00971A96" w:rsidRPr="00971A96" w14:paraId="113F784D" w14:textId="77777777" w:rsidTr="00032EC7">
        <w:trPr>
          <w:trHeight w:val="809"/>
        </w:trPr>
        <w:tc>
          <w:tcPr>
            <w:tcW w:w="462" w:type="dxa"/>
            <w:vAlign w:val="center"/>
          </w:tcPr>
          <w:p w14:paraId="628FCE52" w14:textId="77777777" w:rsidR="00971A96" w:rsidRPr="00971A96" w:rsidRDefault="00971A96" w:rsidP="00971A96">
            <w:pPr>
              <w:rPr>
                <w:iCs/>
                <w:noProof w:val="0"/>
                <w:sz w:val="20"/>
                <w:szCs w:val="20"/>
                <w:lang w:val="ro-MD" w:eastAsia="ru-RU"/>
              </w:rPr>
            </w:pPr>
            <w:r w:rsidRPr="00971A96">
              <w:rPr>
                <w:iCs/>
                <w:noProof w:val="0"/>
                <w:sz w:val="20"/>
                <w:szCs w:val="20"/>
                <w:lang w:val="ro-MD" w:eastAsia="ru-RU"/>
              </w:rPr>
              <w:t>23</w:t>
            </w:r>
          </w:p>
        </w:tc>
        <w:tc>
          <w:tcPr>
            <w:tcW w:w="2647" w:type="dxa"/>
            <w:shd w:val="clear" w:color="auto" w:fill="auto"/>
          </w:tcPr>
          <w:p w14:paraId="41EB0E15" w14:textId="77777777" w:rsidR="00971A96" w:rsidRPr="00971A96" w:rsidRDefault="00971A96" w:rsidP="00971A96">
            <w:pPr>
              <w:tabs>
                <w:tab w:val="left" w:pos="612"/>
              </w:tabs>
              <w:spacing w:after="120"/>
              <w:rPr>
                <w:rFonts w:eastAsia="PMingLiU"/>
                <w:bCs/>
                <w:noProof w:val="0"/>
                <w:sz w:val="22"/>
                <w:szCs w:val="22"/>
                <w:lang w:val="ro-MD" w:eastAsia="ru-RU"/>
              </w:rPr>
            </w:pPr>
            <w:proofErr w:type="spellStart"/>
            <w:r w:rsidRPr="00971A96">
              <w:rPr>
                <w:noProof w:val="0"/>
                <w:sz w:val="22"/>
                <w:szCs w:val="22"/>
                <w:lang w:val="en-US" w:eastAsia="ru-RU"/>
              </w:rPr>
              <w:t>Grafic</w:t>
            </w:r>
            <w:proofErr w:type="spellEnd"/>
            <w:r w:rsidRPr="00971A96">
              <w:rPr>
                <w:noProof w:val="0"/>
                <w:sz w:val="22"/>
                <w:szCs w:val="22"/>
                <w:lang w:val="en-US" w:eastAsia="ru-RU"/>
              </w:rPr>
              <w:t xml:space="preserve"> de </w:t>
            </w:r>
            <w:proofErr w:type="spellStart"/>
            <w:r w:rsidRPr="00971A96">
              <w:rPr>
                <w:noProof w:val="0"/>
                <w:sz w:val="22"/>
                <w:szCs w:val="22"/>
                <w:lang w:val="en-US" w:eastAsia="ru-RU"/>
              </w:rPr>
              <w:t>executare</w:t>
            </w:r>
            <w:proofErr w:type="spellEnd"/>
            <w:r w:rsidRPr="00971A96">
              <w:rPr>
                <w:noProof w:val="0"/>
                <w:sz w:val="22"/>
                <w:szCs w:val="22"/>
                <w:lang w:val="en-US" w:eastAsia="ru-RU"/>
              </w:rPr>
              <w:t xml:space="preserve"> a </w:t>
            </w:r>
            <w:proofErr w:type="spellStart"/>
            <w:r w:rsidRPr="00971A96">
              <w:rPr>
                <w:noProof w:val="0"/>
                <w:sz w:val="22"/>
                <w:szCs w:val="22"/>
                <w:lang w:val="en-US" w:eastAsia="ru-RU"/>
              </w:rPr>
              <w:t>lucrărilor</w:t>
            </w:r>
            <w:proofErr w:type="spellEnd"/>
          </w:p>
        </w:tc>
        <w:tc>
          <w:tcPr>
            <w:tcW w:w="5327" w:type="dxa"/>
            <w:shd w:val="clear" w:color="auto" w:fill="auto"/>
            <w:vAlign w:val="center"/>
          </w:tcPr>
          <w:p w14:paraId="718823DA" w14:textId="77777777" w:rsidR="00971A96" w:rsidRPr="00971A96" w:rsidRDefault="00971A96" w:rsidP="00971A96">
            <w:pPr>
              <w:contextualSpacing/>
              <w:jc w:val="both"/>
              <w:rPr>
                <w:i/>
                <w:iCs/>
                <w:noProof w:val="0"/>
                <w:sz w:val="20"/>
                <w:szCs w:val="20"/>
                <w:lang w:val="en-US" w:eastAsia="ru-RU"/>
              </w:rPr>
            </w:pPr>
            <w:r w:rsidRPr="00971A96">
              <w:rPr>
                <w:i/>
                <w:iCs/>
                <w:noProof w:val="0"/>
                <w:sz w:val="20"/>
                <w:szCs w:val="20"/>
                <w:lang w:val="en-US" w:eastAsia="ru-RU"/>
              </w:rPr>
              <w:t xml:space="preserve">Conform </w:t>
            </w:r>
            <w:proofErr w:type="spellStart"/>
            <w:r w:rsidRPr="00971A96">
              <w:rPr>
                <w:i/>
                <w:iCs/>
                <w:noProof w:val="0"/>
                <w:sz w:val="20"/>
                <w:szCs w:val="20"/>
                <w:lang w:val="en-US" w:eastAsia="ru-RU"/>
              </w:rPr>
              <w:t>Documentația</w:t>
            </w:r>
            <w:proofErr w:type="spellEnd"/>
            <w:r w:rsidRPr="00971A96">
              <w:rPr>
                <w:i/>
                <w:iCs/>
                <w:noProof w:val="0"/>
                <w:sz w:val="20"/>
                <w:szCs w:val="20"/>
                <w:lang w:val="en-US" w:eastAsia="ru-RU"/>
              </w:rPr>
              <w:t xml:space="preserve"> standard </w:t>
            </w:r>
          </w:p>
          <w:p w14:paraId="0ED45570" w14:textId="77777777" w:rsidR="00971A96" w:rsidRPr="00971A96" w:rsidRDefault="00971A96" w:rsidP="00971A96">
            <w:pPr>
              <w:rPr>
                <w:color w:val="000000"/>
                <w:sz w:val="20"/>
                <w:szCs w:val="20"/>
              </w:rPr>
            </w:pPr>
            <w:r w:rsidRPr="00971A96">
              <w:rPr>
                <w:i/>
                <w:iCs/>
                <w:noProof w:val="0"/>
                <w:sz w:val="20"/>
                <w:szCs w:val="20"/>
                <w:lang w:val="en-US" w:eastAsia="ru-RU"/>
              </w:rPr>
              <w:t>(</w:t>
            </w:r>
            <w:proofErr w:type="spellStart"/>
            <w:proofErr w:type="gramStart"/>
            <w:r w:rsidRPr="00971A96">
              <w:rPr>
                <w:b/>
                <w:i/>
                <w:iCs/>
                <w:noProof w:val="0"/>
                <w:sz w:val="20"/>
                <w:szCs w:val="20"/>
                <w:lang w:val="en-US" w:eastAsia="ru-RU"/>
              </w:rPr>
              <w:t>anexa</w:t>
            </w:r>
            <w:proofErr w:type="spellEnd"/>
            <w:proofErr w:type="gramEnd"/>
            <w:r w:rsidRPr="00971A96">
              <w:rPr>
                <w:b/>
                <w:i/>
                <w:iCs/>
                <w:noProof w:val="0"/>
                <w:sz w:val="20"/>
                <w:szCs w:val="20"/>
                <w:lang w:val="en-US" w:eastAsia="ru-RU"/>
              </w:rPr>
              <w:t xml:space="preserve"> nr. 10</w:t>
            </w:r>
            <w:r w:rsidRPr="00971A96">
              <w:rPr>
                <w:i/>
                <w:iCs/>
                <w:noProof w:val="0"/>
                <w:sz w:val="20"/>
                <w:szCs w:val="20"/>
                <w:lang w:val="en-US" w:eastAsia="ru-RU"/>
              </w:rPr>
              <w:t xml:space="preserve">) - </w:t>
            </w:r>
            <w:proofErr w:type="spellStart"/>
            <w:r w:rsidRPr="00971A96">
              <w:rPr>
                <w:i/>
                <w:iCs/>
                <w:noProof w:val="0"/>
                <w:sz w:val="20"/>
                <w:szCs w:val="20"/>
                <w:lang w:val="en-US" w:eastAsia="ru-RU"/>
              </w:rPr>
              <w:t>confirmat</w:t>
            </w:r>
            <w:proofErr w:type="spellEnd"/>
            <w:r w:rsidRPr="00971A96">
              <w:rPr>
                <w:i/>
                <w:iCs/>
                <w:noProof w:val="0"/>
                <w:sz w:val="20"/>
                <w:szCs w:val="20"/>
                <w:lang w:val="en-US" w:eastAsia="ru-RU"/>
              </w:rPr>
              <w:t xml:space="preserve"> </w:t>
            </w:r>
            <w:proofErr w:type="spellStart"/>
            <w:proofErr w:type="gramStart"/>
            <w:r w:rsidRPr="00971A96">
              <w:rPr>
                <w:i/>
                <w:iCs/>
                <w:noProof w:val="0"/>
                <w:sz w:val="20"/>
                <w:szCs w:val="20"/>
                <w:lang w:val="en-US" w:eastAsia="ru-RU"/>
              </w:rPr>
              <w:t>prin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semnătura</w:t>
            </w:r>
            <w:proofErr w:type="spellEnd"/>
            <w:proofErr w:type="gramEnd"/>
            <w:r w:rsidRPr="00971A96">
              <w:rPr>
                <w:i/>
                <w:iCs/>
                <w:noProof w:val="0"/>
                <w:sz w:val="20"/>
                <w:szCs w:val="20"/>
                <w:lang w:val="en-US" w:eastAsia="ru-RU"/>
              </w:rPr>
              <w:t xml:space="preserve"> </w:t>
            </w:r>
            <w:proofErr w:type="spellStart"/>
            <w:r w:rsidRPr="00971A96">
              <w:rPr>
                <w:i/>
                <w:iCs/>
                <w:noProof w:val="0"/>
                <w:sz w:val="20"/>
                <w:szCs w:val="20"/>
                <w:lang w:val="en-US" w:eastAsia="ru-RU"/>
              </w:rPr>
              <w:t>electronică</w:t>
            </w:r>
            <w:proofErr w:type="spellEnd"/>
            <w:r w:rsidRPr="00971A96">
              <w:rPr>
                <w:i/>
                <w:iCs/>
                <w:noProof w:val="0"/>
                <w:sz w:val="20"/>
                <w:szCs w:val="20"/>
                <w:lang w:val="en-US" w:eastAsia="ru-RU"/>
              </w:rPr>
              <w:t xml:space="preserve"> a  </w:t>
            </w:r>
            <w:proofErr w:type="spellStart"/>
            <w:r w:rsidRPr="00971A96">
              <w:rPr>
                <w:i/>
                <w:iCs/>
                <w:noProof w:val="0"/>
                <w:sz w:val="20"/>
                <w:szCs w:val="20"/>
                <w:lang w:val="en-US" w:eastAsia="ru-RU"/>
              </w:rPr>
              <w:t>Participantului</w:t>
            </w:r>
            <w:proofErr w:type="spellEnd"/>
            <w:r w:rsidRPr="00971A96">
              <w:rPr>
                <w:i/>
                <w:iCs/>
                <w:noProof w:val="0"/>
                <w:sz w:val="20"/>
                <w:szCs w:val="20"/>
                <w:lang w:val="en-US" w:eastAsia="ru-RU"/>
              </w:rPr>
              <w:t>.</w:t>
            </w:r>
          </w:p>
        </w:tc>
        <w:tc>
          <w:tcPr>
            <w:tcW w:w="1340" w:type="dxa"/>
            <w:shd w:val="clear" w:color="auto" w:fill="auto"/>
          </w:tcPr>
          <w:p w14:paraId="02DE6B41" w14:textId="77777777" w:rsidR="00971A96" w:rsidRPr="00971A96" w:rsidRDefault="00971A96" w:rsidP="00971A96">
            <w:pPr>
              <w:jc w:val="center"/>
              <w:rPr>
                <w:iCs/>
                <w:noProof w:val="0"/>
                <w:sz w:val="20"/>
                <w:szCs w:val="20"/>
                <w:lang w:val="en-US" w:eastAsia="ru-RU"/>
              </w:rPr>
            </w:pPr>
            <w:r w:rsidRPr="00971A96">
              <w:rPr>
                <w:iCs/>
                <w:noProof w:val="0"/>
                <w:sz w:val="20"/>
                <w:szCs w:val="20"/>
                <w:lang w:val="en-US" w:eastAsia="ru-RU"/>
              </w:rPr>
              <w:t>DA</w:t>
            </w:r>
          </w:p>
          <w:p w14:paraId="29C54D9E" w14:textId="77777777" w:rsidR="00971A96" w:rsidRPr="00971A96" w:rsidRDefault="00971A96" w:rsidP="00971A96">
            <w:pPr>
              <w:jc w:val="center"/>
              <w:rPr>
                <w:iCs/>
                <w:color w:val="000000"/>
                <w:sz w:val="20"/>
                <w:szCs w:val="20"/>
              </w:rPr>
            </w:pPr>
            <w:proofErr w:type="spellStart"/>
            <w:r w:rsidRPr="00971A96">
              <w:rPr>
                <w:iCs/>
                <w:noProof w:val="0"/>
                <w:sz w:val="20"/>
                <w:szCs w:val="20"/>
                <w:lang w:val="en-US" w:eastAsia="ru-RU"/>
              </w:rPr>
              <w:t>depus</w:t>
            </w:r>
            <w:proofErr w:type="spellEnd"/>
            <w:r w:rsidRPr="00971A96">
              <w:rPr>
                <w:iCs/>
                <w:noProof w:val="0"/>
                <w:sz w:val="20"/>
                <w:szCs w:val="20"/>
                <w:lang w:val="en-US" w:eastAsia="ru-RU"/>
              </w:rPr>
              <w:t xml:space="preserve"> </w:t>
            </w:r>
            <w:proofErr w:type="spellStart"/>
            <w:r w:rsidRPr="00971A96">
              <w:rPr>
                <w:iCs/>
                <w:noProof w:val="0"/>
                <w:sz w:val="20"/>
                <w:szCs w:val="20"/>
                <w:lang w:val="en-US" w:eastAsia="ru-RU"/>
              </w:rPr>
              <w:t>odată</w:t>
            </w:r>
            <w:proofErr w:type="spellEnd"/>
            <w:r w:rsidRPr="00971A96">
              <w:rPr>
                <w:iCs/>
                <w:noProof w:val="0"/>
                <w:sz w:val="20"/>
                <w:szCs w:val="20"/>
                <w:lang w:val="en-US" w:eastAsia="ru-RU"/>
              </w:rPr>
              <w:t xml:space="preserve"> cu </w:t>
            </w:r>
            <w:proofErr w:type="spellStart"/>
            <w:r w:rsidRPr="00971A96">
              <w:rPr>
                <w:iCs/>
                <w:noProof w:val="0"/>
                <w:sz w:val="20"/>
                <w:szCs w:val="20"/>
                <w:lang w:val="en-US" w:eastAsia="ru-RU"/>
              </w:rPr>
              <w:t>oferta</w:t>
            </w:r>
            <w:proofErr w:type="spellEnd"/>
          </w:p>
        </w:tc>
      </w:tr>
      <w:tr w:rsidR="00971A96" w:rsidRPr="00971A96" w14:paraId="1655EB8D" w14:textId="77777777" w:rsidTr="00032EC7">
        <w:tc>
          <w:tcPr>
            <w:tcW w:w="462" w:type="dxa"/>
            <w:vAlign w:val="center"/>
          </w:tcPr>
          <w:p w14:paraId="4AF6DA8B" w14:textId="77777777" w:rsidR="00971A96" w:rsidRPr="00971A96" w:rsidRDefault="00971A96" w:rsidP="00971A96">
            <w:pPr>
              <w:jc w:val="center"/>
              <w:rPr>
                <w:iCs/>
                <w:noProof w:val="0"/>
                <w:sz w:val="22"/>
                <w:szCs w:val="22"/>
                <w:lang w:val="ro-MD" w:eastAsia="ru-RU"/>
              </w:rPr>
            </w:pPr>
            <w:r w:rsidRPr="00971A96">
              <w:rPr>
                <w:iCs/>
                <w:noProof w:val="0"/>
                <w:sz w:val="22"/>
                <w:szCs w:val="22"/>
                <w:lang w:val="ro-MD" w:eastAsia="ru-RU"/>
              </w:rPr>
              <w:t>24</w:t>
            </w:r>
          </w:p>
        </w:tc>
        <w:tc>
          <w:tcPr>
            <w:tcW w:w="2647" w:type="dxa"/>
            <w:shd w:val="clear" w:color="auto" w:fill="FFFFFF"/>
            <w:vAlign w:val="center"/>
          </w:tcPr>
          <w:p w14:paraId="7B2AE5A7" w14:textId="77777777" w:rsidR="00971A96" w:rsidRPr="00971A96" w:rsidRDefault="00971A96" w:rsidP="00971A96">
            <w:pPr>
              <w:tabs>
                <w:tab w:val="left" w:pos="2604"/>
              </w:tabs>
              <w:rPr>
                <w:rFonts w:eastAsia="PMingLiU"/>
                <w:bCs/>
                <w:noProof w:val="0"/>
                <w:sz w:val="22"/>
                <w:szCs w:val="22"/>
                <w:lang w:val="ro-MD" w:eastAsia="ru-RU"/>
              </w:rPr>
            </w:pPr>
            <w:r w:rsidRPr="00971A96">
              <w:rPr>
                <w:rFonts w:eastAsia="PMingLiU"/>
                <w:bCs/>
                <w:noProof w:val="0"/>
                <w:sz w:val="22"/>
                <w:szCs w:val="22"/>
                <w:lang w:val="ro-MD" w:eastAsia="ru-RU"/>
              </w:rPr>
              <w:t xml:space="preserve">Certificat al Sistemului de Management a Sănătății și Securității în Muncă </w:t>
            </w:r>
            <w:r w:rsidRPr="00971A96">
              <w:rPr>
                <w:bCs/>
                <w:i/>
                <w:noProof w:val="0"/>
                <w:sz w:val="22"/>
                <w:szCs w:val="22"/>
                <w:lang w:val="it-IT" w:eastAsia="ru-RU"/>
              </w:rPr>
              <w:t>ISO 45001</w:t>
            </w:r>
            <w:r w:rsidRPr="00971A96">
              <w:rPr>
                <w:bCs/>
                <w:i/>
                <w:noProof w:val="0"/>
                <w:sz w:val="22"/>
                <w:szCs w:val="22"/>
                <w:lang w:val="en-US" w:eastAsia="ru-RU"/>
              </w:rPr>
              <w:t>:2018</w:t>
            </w:r>
          </w:p>
        </w:tc>
        <w:tc>
          <w:tcPr>
            <w:tcW w:w="5327" w:type="dxa"/>
            <w:shd w:val="clear" w:color="auto" w:fill="FFFFFF"/>
            <w:vAlign w:val="center"/>
          </w:tcPr>
          <w:p w14:paraId="37B92BBC" w14:textId="77777777" w:rsidR="00971A96" w:rsidRPr="00971A96" w:rsidRDefault="00971A96" w:rsidP="00971A96">
            <w:pPr>
              <w:rPr>
                <w:bCs/>
                <w:i/>
                <w:iCs/>
                <w:noProof w:val="0"/>
                <w:sz w:val="20"/>
                <w:szCs w:val="20"/>
                <w:lang w:val="it-IT" w:eastAsia="ru-RU"/>
              </w:rPr>
            </w:pPr>
            <w:r w:rsidRPr="00971A96">
              <w:rPr>
                <w:bCs/>
                <w:i/>
                <w:iCs/>
                <w:noProof w:val="0"/>
                <w:sz w:val="20"/>
                <w:szCs w:val="20"/>
                <w:lang w:val="it-IT" w:eastAsia="ru-RU"/>
              </w:rPr>
              <w:t>Copie scanată de pe original semnat electronic.</w:t>
            </w:r>
          </w:p>
        </w:tc>
        <w:tc>
          <w:tcPr>
            <w:tcW w:w="1340" w:type="dxa"/>
            <w:vAlign w:val="center"/>
          </w:tcPr>
          <w:p w14:paraId="55CF8CB5" w14:textId="77777777" w:rsidR="00971A96" w:rsidRPr="00971A96" w:rsidRDefault="00971A96" w:rsidP="00971A96">
            <w:pPr>
              <w:jc w:val="center"/>
              <w:rPr>
                <w:iCs/>
                <w:noProof w:val="0"/>
                <w:sz w:val="22"/>
                <w:szCs w:val="22"/>
                <w:lang w:val="ro-MD" w:eastAsia="ru-RU"/>
              </w:rPr>
            </w:pPr>
            <w:r w:rsidRPr="00971A96">
              <w:rPr>
                <w:iCs/>
                <w:noProof w:val="0"/>
                <w:sz w:val="22"/>
                <w:szCs w:val="22"/>
                <w:lang w:val="ro-MD" w:eastAsia="ru-RU"/>
              </w:rPr>
              <w:t>DA</w:t>
            </w:r>
          </w:p>
        </w:tc>
      </w:tr>
      <w:tr w:rsidR="00971A96" w:rsidRPr="00971A96" w14:paraId="1510F1C1" w14:textId="77777777" w:rsidTr="00032EC7">
        <w:tc>
          <w:tcPr>
            <w:tcW w:w="462" w:type="dxa"/>
            <w:vAlign w:val="center"/>
          </w:tcPr>
          <w:p w14:paraId="793A33FF" w14:textId="77777777" w:rsidR="00971A96" w:rsidRPr="00971A96" w:rsidRDefault="00971A96" w:rsidP="00971A96">
            <w:pPr>
              <w:jc w:val="center"/>
              <w:rPr>
                <w:iCs/>
                <w:noProof w:val="0"/>
                <w:sz w:val="22"/>
                <w:szCs w:val="22"/>
                <w:lang w:val="ro-MD" w:eastAsia="ru-RU"/>
              </w:rPr>
            </w:pPr>
            <w:r w:rsidRPr="00971A96">
              <w:rPr>
                <w:iCs/>
                <w:noProof w:val="0"/>
                <w:sz w:val="22"/>
                <w:szCs w:val="22"/>
                <w:lang w:val="ro-MD" w:eastAsia="ru-RU"/>
              </w:rPr>
              <w:t>25</w:t>
            </w:r>
          </w:p>
        </w:tc>
        <w:tc>
          <w:tcPr>
            <w:tcW w:w="2647" w:type="dxa"/>
            <w:shd w:val="clear" w:color="auto" w:fill="FFFFFF"/>
            <w:vAlign w:val="center"/>
          </w:tcPr>
          <w:p w14:paraId="48E9AB2F" w14:textId="77777777" w:rsidR="00971A96" w:rsidRPr="00971A96" w:rsidRDefault="00971A96" w:rsidP="00971A96">
            <w:pPr>
              <w:tabs>
                <w:tab w:val="left" w:pos="540"/>
              </w:tabs>
              <w:suppressAutoHyphens/>
              <w:rPr>
                <w:rFonts w:eastAsia="PMingLiU"/>
                <w:bCs/>
                <w:noProof w:val="0"/>
                <w:sz w:val="22"/>
                <w:szCs w:val="22"/>
                <w:lang w:val="ro-MD" w:eastAsia="ru-RU"/>
              </w:rPr>
            </w:pPr>
            <w:r w:rsidRPr="00971A96">
              <w:rPr>
                <w:rFonts w:eastAsia="PMingLiU"/>
                <w:bCs/>
                <w:noProof w:val="0"/>
                <w:sz w:val="22"/>
                <w:szCs w:val="22"/>
                <w:lang w:val="ro-MD" w:eastAsia="ru-RU"/>
              </w:rPr>
              <w:t>Certificat al Sistemului de Management al Mediului.</w:t>
            </w:r>
          </w:p>
          <w:p w14:paraId="4758F321" w14:textId="77777777" w:rsidR="00971A96" w:rsidRPr="00971A96" w:rsidRDefault="00971A96" w:rsidP="00971A96">
            <w:pPr>
              <w:tabs>
                <w:tab w:val="left" w:pos="2604"/>
              </w:tabs>
              <w:rPr>
                <w:rFonts w:eastAsia="PMingLiU"/>
                <w:bCs/>
                <w:noProof w:val="0"/>
                <w:sz w:val="22"/>
                <w:szCs w:val="22"/>
                <w:lang w:val="ro-MD" w:eastAsia="ru-RU"/>
              </w:rPr>
            </w:pPr>
            <w:r w:rsidRPr="00971A96">
              <w:rPr>
                <w:bCs/>
                <w:i/>
                <w:noProof w:val="0"/>
                <w:sz w:val="22"/>
                <w:szCs w:val="22"/>
                <w:lang w:val="it-IT" w:eastAsia="ru-RU"/>
              </w:rPr>
              <w:t>ISO 14001:2015.</w:t>
            </w:r>
          </w:p>
        </w:tc>
        <w:tc>
          <w:tcPr>
            <w:tcW w:w="5327" w:type="dxa"/>
            <w:shd w:val="clear" w:color="auto" w:fill="FFFFFF"/>
            <w:vAlign w:val="center"/>
          </w:tcPr>
          <w:p w14:paraId="3A7416A6" w14:textId="77777777" w:rsidR="00971A96" w:rsidRPr="00971A96" w:rsidRDefault="00971A96" w:rsidP="00971A96">
            <w:pPr>
              <w:rPr>
                <w:bCs/>
                <w:i/>
                <w:iCs/>
                <w:noProof w:val="0"/>
                <w:sz w:val="20"/>
                <w:szCs w:val="20"/>
                <w:lang w:val="it-IT" w:eastAsia="ru-RU"/>
              </w:rPr>
            </w:pPr>
            <w:r w:rsidRPr="00971A96">
              <w:rPr>
                <w:bCs/>
                <w:i/>
                <w:iCs/>
                <w:noProof w:val="0"/>
                <w:sz w:val="20"/>
                <w:szCs w:val="20"/>
                <w:lang w:val="it-IT" w:eastAsia="ru-RU"/>
              </w:rPr>
              <w:t>Copie scanată de pe original semnat electronic.</w:t>
            </w:r>
          </w:p>
        </w:tc>
        <w:tc>
          <w:tcPr>
            <w:tcW w:w="1340" w:type="dxa"/>
            <w:vAlign w:val="center"/>
          </w:tcPr>
          <w:p w14:paraId="1295BA18" w14:textId="77777777" w:rsidR="00971A96" w:rsidRPr="00971A96" w:rsidRDefault="00971A96" w:rsidP="00971A96">
            <w:pPr>
              <w:jc w:val="center"/>
              <w:rPr>
                <w:iCs/>
                <w:noProof w:val="0"/>
                <w:sz w:val="22"/>
                <w:szCs w:val="22"/>
                <w:lang w:val="ro-MD" w:eastAsia="ru-RU"/>
              </w:rPr>
            </w:pPr>
            <w:r w:rsidRPr="00971A96">
              <w:rPr>
                <w:iCs/>
                <w:noProof w:val="0"/>
                <w:sz w:val="22"/>
                <w:szCs w:val="22"/>
                <w:lang w:val="ro-MD" w:eastAsia="ru-RU"/>
              </w:rPr>
              <w:t>DA</w:t>
            </w:r>
          </w:p>
        </w:tc>
      </w:tr>
      <w:tr w:rsidR="00971A96" w:rsidRPr="00971A96" w14:paraId="3695BBE4" w14:textId="77777777" w:rsidTr="00032EC7">
        <w:tc>
          <w:tcPr>
            <w:tcW w:w="462" w:type="dxa"/>
            <w:vAlign w:val="center"/>
          </w:tcPr>
          <w:p w14:paraId="46173415" w14:textId="77777777" w:rsidR="00971A96" w:rsidRPr="00971A96" w:rsidRDefault="00971A96" w:rsidP="00971A96">
            <w:pPr>
              <w:jc w:val="center"/>
              <w:rPr>
                <w:iCs/>
                <w:noProof w:val="0"/>
                <w:sz w:val="22"/>
                <w:szCs w:val="22"/>
                <w:lang w:val="ro-MD" w:eastAsia="ru-RU"/>
              </w:rPr>
            </w:pPr>
            <w:r w:rsidRPr="00971A96">
              <w:rPr>
                <w:iCs/>
                <w:noProof w:val="0"/>
                <w:sz w:val="22"/>
                <w:szCs w:val="22"/>
                <w:lang w:val="ro-MD" w:eastAsia="ru-RU"/>
              </w:rPr>
              <w:t>26</w:t>
            </w:r>
          </w:p>
        </w:tc>
        <w:tc>
          <w:tcPr>
            <w:tcW w:w="2647" w:type="dxa"/>
            <w:shd w:val="clear" w:color="auto" w:fill="FFFFFF"/>
            <w:vAlign w:val="center"/>
          </w:tcPr>
          <w:p w14:paraId="0335E199" w14:textId="77777777" w:rsidR="00971A96" w:rsidRPr="00971A96" w:rsidRDefault="00971A96" w:rsidP="00971A96">
            <w:pPr>
              <w:tabs>
                <w:tab w:val="left" w:pos="540"/>
              </w:tabs>
              <w:suppressAutoHyphens/>
              <w:rPr>
                <w:rFonts w:eastAsia="PMingLiU"/>
                <w:bCs/>
                <w:noProof w:val="0"/>
                <w:sz w:val="22"/>
                <w:szCs w:val="22"/>
                <w:lang w:val="ro-MD" w:eastAsia="ru-RU"/>
              </w:rPr>
            </w:pPr>
            <w:r w:rsidRPr="00971A96">
              <w:rPr>
                <w:rFonts w:eastAsia="PMingLiU"/>
                <w:bCs/>
                <w:noProof w:val="0"/>
                <w:sz w:val="22"/>
                <w:szCs w:val="22"/>
                <w:lang w:val="ro-MD" w:eastAsia="ru-RU"/>
              </w:rPr>
              <w:t>Certificat al Sistemului de Management al Calității.</w:t>
            </w:r>
          </w:p>
          <w:p w14:paraId="451C6780" w14:textId="77777777" w:rsidR="00971A96" w:rsidRPr="00971A96" w:rsidRDefault="00971A96" w:rsidP="00971A96">
            <w:pPr>
              <w:tabs>
                <w:tab w:val="left" w:pos="2604"/>
              </w:tabs>
              <w:rPr>
                <w:rFonts w:eastAsia="PMingLiU"/>
                <w:bCs/>
                <w:noProof w:val="0"/>
                <w:sz w:val="22"/>
                <w:szCs w:val="22"/>
                <w:lang w:val="ro-MD" w:eastAsia="ru-RU"/>
              </w:rPr>
            </w:pPr>
            <w:r w:rsidRPr="00971A96">
              <w:rPr>
                <w:bCs/>
                <w:i/>
                <w:noProof w:val="0"/>
                <w:sz w:val="22"/>
                <w:szCs w:val="22"/>
                <w:lang w:val="it-IT" w:eastAsia="ru-RU"/>
              </w:rPr>
              <w:t>ISO 9001:2015.</w:t>
            </w:r>
          </w:p>
        </w:tc>
        <w:tc>
          <w:tcPr>
            <w:tcW w:w="5327" w:type="dxa"/>
            <w:shd w:val="clear" w:color="auto" w:fill="FFFFFF"/>
            <w:vAlign w:val="center"/>
          </w:tcPr>
          <w:p w14:paraId="6DBB66D3" w14:textId="77777777" w:rsidR="00971A96" w:rsidRPr="00971A96" w:rsidRDefault="00971A96" w:rsidP="00971A96">
            <w:pPr>
              <w:rPr>
                <w:bCs/>
                <w:i/>
                <w:iCs/>
                <w:noProof w:val="0"/>
                <w:sz w:val="20"/>
                <w:szCs w:val="20"/>
                <w:lang w:val="it-IT" w:eastAsia="ru-RU"/>
              </w:rPr>
            </w:pPr>
            <w:r w:rsidRPr="00971A96">
              <w:rPr>
                <w:bCs/>
                <w:i/>
                <w:iCs/>
                <w:noProof w:val="0"/>
                <w:sz w:val="20"/>
                <w:szCs w:val="20"/>
                <w:lang w:val="it-IT" w:eastAsia="ru-RU"/>
              </w:rPr>
              <w:t>Copie scanată de pe original semnat electronic.</w:t>
            </w:r>
          </w:p>
        </w:tc>
        <w:tc>
          <w:tcPr>
            <w:tcW w:w="1340" w:type="dxa"/>
            <w:vAlign w:val="center"/>
          </w:tcPr>
          <w:p w14:paraId="4964AEE1" w14:textId="77777777" w:rsidR="00971A96" w:rsidRPr="00971A96" w:rsidRDefault="00971A96" w:rsidP="00971A96">
            <w:pPr>
              <w:jc w:val="center"/>
              <w:rPr>
                <w:iCs/>
                <w:noProof w:val="0"/>
                <w:sz w:val="22"/>
                <w:szCs w:val="22"/>
                <w:lang w:val="ro-MD" w:eastAsia="ru-RU"/>
              </w:rPr>
            </w:pPr>
            <w:r w:rsidRPr="00971A96">
              <w:rPr>
                <w:iCs/>
                <w:noProof w:val="0"/>
                <w:sz w:val="22"/>
                <w:szCs w:val="22"/>
                <w:lang w:val="ro-MD" w:eastAsia="ru-RU"/>
              </w:rPr>
              <w:t>DA</w:t>
            </w:r>
          </w:p>
        </w:tc>
      </w:tr>
      <w:tr w:rsidR="00971A96" w:rsidRPr="00971A96" w14:paraId="4D42D88B" w14:textId="77777777" w:rsidTr="00032EC7">
        <w:tc>
          <w:tcPr>
            <w:tcW w:w="462" w:type="dxa"/>
            <w:shd w:val="clear" w:color="auto" w:fill="auto"/>
            <w:vAlign w:val="center"/>
          </w:tcPr>
          <w:p w14:paraId="2955DE9D" w14:textId="77777777" w:rsidR="00971A96" w:rsidRPr="00971A96" w:rsidRDefault="00971A96" w:rsidP="00971A96">
            <w:pPr>
              <w:jc w:val="center"/>
              <w:rPr>
                <w:iCs/>
                <w:noProof w:val="0"/>
                <w:sz w:val="22"/>
                <w:szCs w:val="22"/>
                <w:lang w:eastAsia="ru-RU"/>
              </w:rPr>
            </w:pPr>
            <w:r w:rsidRPr="00971A96">
              <w:rPr>
                <w:iCs/>
                <w:noProof w:val="0"/>
                <w:sz w:val="20"/>
                <w:szCs w:val="20"/>
                <w:lang w:eastAsia="ru-RU"/>
              </w:rPr>
              <w:t>27</w:t>
            </w:r>
          </w:p>
        </w:tc>
        <w:tc>
          <w:tcPr>
            <w:tcW w:w="2647" w:type="dxa"/>
            <w:shd w:val="clear" w:color="auto" w:fill="auto"/>
            <w:vAlign w:val="center"/>
          </w:tcPr>
          <w:p w14:paraId="5E49FD22" w14:textId="77777777" w:rsidR="00971A96" w:rsidRPr="00971A96" w:rsidRDefault="00971A96" w:rsidP="00971A96">
            <w:pPr>
              <w:tabs>
                <w:tab w:val="left" w:pos="2604"/>
              </w:tabs>
              <w:rPr>
                <w:rFonts w:eastAsia="PMingLiU"/>
                <w:bCs/>
                <w:noProof w:val="0"/>
                <w:sz w:val="22"/>
                <w:szCs w:val="22"/>
                <w:lang w:val="ro-MD" w:eastAsia="ru-RU"/>
              </w:rPr>
            </w:pPr>
            <w:proofErr w:type="spellStart"/>
            <w:r w:rsidRPr="00971A96">
              <w:rPr>
                <w:rFonts w:eastAsia="PMingLiU"/>
                <w:noProof w:val="0"/>
                <w:sz w:val="22"/>
                <w:szCs w:val="22"/>
                <w:lang w:val="en-US" w:eastAsia="ru-RU"/>
              </w:rPr>
              <w:t>Declarație</w:t>
            </w:r>
            <w:proofErr w:type="spellEnd"/>
            <w:r w:rsidRPr="00971A96">
              <w:rPr>
                <w:rFonts w:eastAsia="PMingLiU"/>
                <w:noProof w:val="0"/>
                <w:sz w:val="22"/>
                <w:szCs w:val="22"/>
                <w:lang w:val="en-US" w:eastAsia="ru-RU"/>
              </w:rPr>
              <w:t xml:space="preserve"> </w:t>
            </w:r>
            <w:proofErr w:type="spellStart"/>
            <w:r w:rsidRPr="00971A96">
              <w:rPr>
                <w:rFonts w:eastAsia="PMingLiU"/>
                <w:noProof w:val="0"/>
                <w:sz w:val="22"/>
                <w:szCs w:val="22"/>
                <w:lang w:val="en-US" w:eastAsia="ru-RU"/>
              </w:rPr>
              <w:t>privind</w:t>
            </w:r>
            <w:proofErr w:type="spellEnd"/>
            <w:r w:rsidRPr="00971A96">
              <w:rPr>
                <w:rFonts w:eastAsia="PMingLiU"/>
                <w:noProof w:val="0"/>
                <w:sz w:val="22"/>
                <w:szCs w:val="22"/>
                <w:lang w:val="en-US" w:eastAsia="ru-RU"/>
              </w:rPr>
              <w:t xml:space="preserve"> </w:t>
            </w:r>
            <w:proofErr w:type="spellStart"/>
            <w:r w:rsidRPr="00971A96">
              <w:rPr>
                <w:rFonts w:eastAsia="PMingLiU"/>
                <w:noProof w:val="0"/>
                <w:sz w:val="22"/>
                <w:szCs w:val="22"/>
                <w:lang w:val="en-US" w:eastAsia="ru-RU"/>
              </w:rPr>
              <w:t>p</w:t>
            </w:r>
            <w:r w:rsidRPr="00971A96">
              <w:rPr>
                <w:noProof w:val="0"/>
                <w:sz w:val="22"/>
                <w:szCs w:val="22"/>
                <w:lang w:val="en-US" w:eastAsia="ru-RU"/>
              </w:rPr>
              <w:t>erioada</w:t>
            </w:r>
            <w:proofErr w:type="spellEnd"/>
            <w:r w:rsidRPr="00971A96">
              <w:rPr>
                <w:noProof w:val="0"/>
                <w:sz w:val="22"/>
                <w:szCs w:val="22"/>
                <w:lang w:val="en-US" w:eastAsia="ru-RU"/>
              </w:rPr>
              <w:t xml:space="preserve"> de </w:t>
            </w:r>
            <w:proofErr w:type="spellStart"/>
            <w:r w:rsidRPr="00971A96">
              <w:rPr>
                <w:noProof w:val="0"/>
                <w:sz w:val="22"/>
                <w:szCs w:val="22"/>
                <w:lang w:val="en-US" w:eastAsia="ru-RU"/>
              </w:rPr>
              <w:t>garanție</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asupra</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lucrărilor</w:t>
            </w:r>
            <w:proofErr w:type="spellEnd"/>
            <w:r w:rsidRPr="00971A96">
              <w:rPr>
                <w:noProof w:val="0"/>
                <w:sz w:val="22"/>
                <w:szCs w:val="22"/>
                <w:lang w:val="en-US" w:eastAsia="ru-RU"/>
              </w:rPr>
              <w:t xml:space="preserve"> de </w:t>
            </w:r>
            <w:proofErr w:type="spellStart"/>
            <w:r w:rsidRPr="00971A96">
              <w:rPr>
                <w:noProof w:val="0"/>
                <w:sz w:val="22"/>
                <w:szCs w:val="22"/>
                <w:lang w:val="en-US" w:eastAsia="ru-RU"/>
              </w:rPr>
              <w:t>cinstrucția</w:t>
            </w:r>
            <w:proofErr w:type="spellEnd"/>
          </w:p>
        </w:tc>
        <w:tc>
          <w:tcPr>
            <w:tcW w:w="5327" w:type="dxa"/>
            <w:shd w:val="clear" w:color="auto" w:fill="auto"/>
          </w:tcPr>
          <w:p w14:paraId="5780E1DC" w14:textId="77777777" w:rsidR="00971A96" w:rsidRPr="00971A96" w:rsidRDefault="00971A96" w:rsidP="00971A96">
            <w:pPr>
              <w:ind w:firstLine="34"/>
              <w:jc w:val="both"/>
              <w:rPr>
                <w:i/>
                <w:iCs/>
                <w:noProof w:val="0"/>
                <w:sz w:val="20"/>
                <w:szCs w:val="20"/>
                <w:lang w:val="en-US" w:eastAsia="ru-RU"/>
              </w:rPr>
            </w:pPr>
            <w:proofErr w:type="spellStart"/>
            <w:r w:rsidRPr="00971A96">
              <w:rPr>
                <w:rFonts w:eastAsia="PMingLiU"/>
                <w:i/>
                <w:iCs/>
                <w:noProof w:val="0"/>
                <w:sz w:val="20"/>
                <w:szCs w:val="20"/>
                <w:lang w:val="en-US" w:eastAsia="ru-RU"/>
              </w:rPr>
              <w:t>Declarație</w:t>
            </w:r>
            <w:proofErr w:type="spellEnd"/>
            <w:r w:rsidRPr="00971A96">
              <w:rPr>
                <w:rFonts w:eastAsia="PMingLiU"/>
                <w:i/>
                <w:iCs/>
                <w:noProof w:val="0"/>
                <w:sz w:val="20"/>
                <w:szCs w:val="20"/>
                <w:lang w:val="en-US" w:eastAsia="ru-RU"/>
              </w:rPr>
              <w:t xml:space="preserve"> - </w:t>
            </w:r>
            <w:proofErr w:type="spellStart"/>
            <w:r w:rsidRPr="00971A96">
              <w:rPr>
                <w:i/>
                <w:iCs/>
                <w:noProof w:val="0"/>
                <w:sz w:val="20"/>
                <w:szCs w:val="20"/>
                <w:lang w:val="en-US" w:eastAsia="ru-RU"/>
              </w:rPr>
              <w:t>confirmat</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prin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semnătura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electronică</w:t>
            </w:r>
            <w:proofErr w:type="spellEnd"/>
            <w:r w:rsidRPr="00971A96">
              <w:rPr>
                <w:i/>
                <w:iCs/>
                <w:noProof w:val="0"/>
                <w:sz w:val="20"/>
                <w:szCs w:val="20"/>
                <w:lang w:val="en-US" w:eastAsia="ru-RU"/>
              </w:rPr>
              <w:t xml:space="preserve"> a </w:t>
            </w:r>
            <w:proofErr w:type="spellStart"/>
            <w:r w:rsidRPr="00971A96">
              <w:rPr>
                <w:i/>
                <w:iCs/>
                <w:noProof w:val="0"/>
                <w:sz w:val="20"/>
                <w:szCs w:val="20"/>
                <w:lang w:val="en-US" w:eastAsia="ru-RU"/>
              </w:rPr>
              <w:t>Participantului</w:t>
            </w:r>
            <w:proofErr w:type="spellEnd"/>
            <w:r w:rsidRPr="00971A96">
              <w:rPr>
                <w:i/>
                <w:iCs/>
                <w:noProof w:val="0"/>
                <w:sz w:val="20"/>
                <w:szCs w:val="20"/>
                <w:lang w:val="en-US" w:eastAsia="ru-RU"/>
              </w:rPr>
              <w:t>.</w:t>
            </w:r>
          </w:p>
          <w:p w14:paraId="06658CF7" w14:textId="77777777" w:rsidR="00971A96" w:rsidRPr="00971A96" w:rsidRDefault="00971A96" w:rsidP="00971A96">
            <w:pPr>
              <w:ind w:firstLine="34"/>
              <w:jc w:val="both"/>
              <w:rPr>
                <w:i/>
                <w:iCs/>
                <w:noProof w:val="0"/>
                <w:sz w:val="20"/>
                <w:szCs w:val="20"/>
                <w:lang w:val="en-US" w:eastAsia="ru-RU"/>
              </w:rPr>
            </w:pPr>
            <w:proofErr w:type="spellStart"/>
            <w:r w:rsidRPr="00971A96">
              <w:rPr>
                <w:b/>
                <w:i/>
                <w:iCs/>
                <w:noProof w:val="0"/>
                <w:sz w:val="20"/>
                <w:szCs w:val="20"/>
                <w:highlight w:val="yellow"/>
                <w:lang w:val="en-US" w:eastAsia="ru-RU"/>
              </w:rPr>
              <w:t>Perioada</w:t>
            </w:r>
            <w:proofErr w:type="spellEnd"/>
            <w:r w:rsidRPr="00971A96">
              <w:rPr>
                <w:b/>
                <w:i/>
                <w:iCs/>
                <w:noProof w:val="0"/>
                <w:sz w:val="20"/>
                <w:szCs w:val="20"/>
                <w:highlight w:val="yellow"/>
                <w:lang w:val="en-US" w:eastAsia="ru-RU"/>
              </w:rPr>
              <w:t xml:space="preserve"> de </w:t>
            </w:r>
            <w:proofErr w:type="spellStart"/>
            <w:r w:rsidRPr="00971A96">
              <w:rPr>
                <w:b/>
                <w:i/>
                <w:iCs/>
                <w:noProof w:val="0"/>
                <w:sz w:val="20"/>
                <w:szCs w:val="20"/>
                <w:highlight w:val="yellow"/>
                <w:lang w:val="en-US" w:eastAsia="ru-RU"/>
              </w:rPr>
              <w:t>garanție</w:t>
            </w:r>
            <w:proofErr w:type="spellEnd"/>
            <w:r w:rsidRPr="00971A96">
              <w:rPr>
                <w:b/>
                <w:i/>
                <w:iCs/>
                <w:noProof w:val="0"/>
                <w:sz w:val="20"/>
                <w:szCs w:val="20"/>
                <w:highlight w:val="yellow"/>
                <w:lang w:val="en-US" w:eastAsia="ru-RU"/>
              </w:rPr>
              <w:t xml:space="preserve"> </w:t>
            </w:r>
            <w:proofErr w:type="spellStart"/>
            <w:r w:rsidRPr="00971A96">
              <w:rPr>
                <w:b/>
                <w:i/>
                <w:iCs/>
                <w:noProof w:val="0"/>
                <w:sz w:val="20"/>
                <w:szCs w:val="20"/>
                <w:highlight w:val="yellow"/>
                <w:lang w:val="en-US" w:eastAsia="ru-RU"/>
              </w:rPr>
              <w:t>pentru</w:t>
            </w:r>
            <w:proofErr w:type="spellEnd"/>
            <w:r w:rsidRPr="00971A96">
              <w:rPr>
                <w:b/>
                <w:i/>
                <w:iCs/>
                <w:noProof w:val="0"/>
                <w:sz w:val="20"/>
                <w:szCs w:val="20"/>
                <w:highlight w:val="yellow"/>
                <w:lang w:val="en-US" w:eastAsia="ru-RU"/>
              </w:rPr>
              <w:t xml:space="preserve"> </w:t>
            </w:r>
            <w:proofErr w:type="spellStart"/>
            <w:r w:rsidRPr="00971A96">
              <w:rPr>
                <w:b/>
                <w:i/>
                <w:iCs/>
                <w:noProof w:val="0"/>
                <w:sz w:val="20"/>
                <w:szCs w:val="20"/>
                <w:highlight w:val="yellow"/>
                <w:lang w:val="en-US" w:eastAsia="ru-RU"/>
              </w:rPr>
              <w:t>lucrările</w:t>
            </w:r>
            <w:proofErr w:type="spellEnd"/>
            <w:r w:rsidRPr="00971A96">
              <w:rPr>
                <w:b/>
                <w:i/>
                <w:iCs/>
                <w:noProof w:val="0"/>
                <w:sz w:val="20"/>
                <w:szCs w:val="20"/>
                <w:highlight w:val="yellow"/>
                <w:lang w:val="en-US" w:eastAsia="ru-RU"/>
              </w:rPr>
              <w:t xml:space="preserve"> </w:t>
            </w:r>
            <w:proofErr w:type="spellStart"/>
            <w:r w:rsidRPr="00971A96">
              <w:rPr>
                <w:b/>
                <w:i/>
                <w:iCs/>
                <w:noProof w:val="0"/>
                <w:sz w:val="20"/>
                <w:szCs w:val="20"/>
                <w:highlight w:val="yellow"/>
                <w:lang w:val="en-US" w:eastAsia="ru-RU"/>
              </w:rPr>
              <w:t>prevăzute</w:t>
            </w:r>
            <w:proofErr w:type="spellEnd"/>
            <w:r w:rsidRPr="00971A96">
              <w:rPr>
                <w:b/>
                <w:i/>
                <w:iCs/>
                <w:noProof w:val="0"/>
                <w:sz w:val="20"/>
                <w:szCs w:val="20"/>
                <w:highlight w:val="yellow"/>
                <w:lang w:val="en-US" w:eastAsia="ru-RU"/>
              </w:rPr>
              <w:t xml:space="preserve"> </w:t>
            </w:r>
            <w:proofErr w:type="spellStart"/>
            <w:r w:rsidRPr="00971A96">
              <w:rPr>
                <w:b/>
                <w:i/>
                <w:iCs/>
                <w:noProof w:val="0"/>
                <w:sz w:val="20"/>
                <w:szCs w:val="20"/>
                <w:highlight w:val="yellow"/>
                <w:lang w:val="en-US" w:eastAsia="ru-RU"/>
              </w:rPr>
              <w:t>este</w:t>
            </w:r>
            <w:proofErr w:type="spellEnd"/>
            <w:r w:rsidRPr="00971A96">
              <w:rPr>
                <w:b/>
                <w:i/>
                <w:iCs/>
                <w:noProof w:val="0"/>
                <w:sz w:val="20"/>
                <w:szCs w:val="20"/>
                <w:highlight w:val="yellow"/>
                <w:lang w:val="en-US" w:eastAsia="ru-RU"/>
              </w:rPr>
              <w:t xml:space="preserve"> </w:t>
            </w:r>
            <w:r w:rsidRPr="00971A96">
              <w:rPr>
                <w:b/>
                <w:i/>
                <w:iCs/>
                <w:noProof w:val="0"/>
                <w:sz w:val="20"/>
                <w:szCs w:val="20"/>
                <w:highlight w:val="yellow"/>
                <w:u w:val="single"/>
                <w:lang w:val="en-US" w:eastAsia="ru-RU"/>
              </w:rPr>
              <w:t xml:space="preserve">de 3 </w:t>
            </w:r>
            <w:proofErr w:type="gramStart"/>
            <w:r w:rsidRPr="00971A96">
              <w:rPr>
                <w:b/>
                <w:i/>
                <w:iCs/>
                <w:noProof w:val="0"/>
                <w:sz w:val="20"/>
                <w:szCs w:val="20"/>
                <w:highlight w:val="yellow"/>
                <w:u w:val="single"/>
                <w:lang w:val="en-US" w:eastAsia="ru-RU"/>
              </w:rPr>
              <w:t>ani</w:t>
            </w:r>
            <w:proofErr w:type="gramEnd"/>
            <w:r w:rsidRPr="00971A96">
              <w:rPr>
                <w:b/>
                <w:i/>
                <w:iCs/>
                <w:noProof w:val="0"/>
                <w:sz w:val="20"/>
                <w:szCs w:val="20"/>
                <w:u w:val="single"/>
                <w:lang w:val="en-US" w:eastAsia="ru-RU"/>
              </w:rPr>
              <w:t>.</w:t>
            </w:r>
            <w:r w:rsidRPr="00971A96">
              <w:rPr>
                <w:i/>
                <w:iCs/>
                <w:noProof w:val="0"/>
                <w:sz w:val="20"/>
                <w:szCs w:val="20"/>
                <w:lang w:val="en-US" w:eastAsia="ru-RU"/>
              </w:rPr>
              <w:t xml:space="preserve"> </w:t>
            </w:r>
          </w:p>
          <w:p w14:paraId="00DDA39F" w14:textId="77777777" w:rsidR="00971A96" w:rsidRPr="00971A96" w:rsidRDefault="00971A96" w:rsidP="00971A96">
            <w:pPr>
              <w:rPr>
                <w:bCs/>
                <w:i/>
                <w:iCs/>
                <w:noProof w:val="0"/>
                <w:sz w:val="20"/>
                <w:szCs w:val="20"/>
                <w:lang w:val="it-IT" w:eastAsia="ru-RU"/>
              </w:rPr>
            </w:pPr>
            <w:proofErr w:type="spellStart"/>
            <w:r w:rsidRPr="00971A96">
              <w:rPr>
                <w:i/>
                <w:iCs/>
                <w:noProof w:val="0"/>
                <w:sz w:val="20"/>
                <w:szCs w:val="20"/>
                <w:lang w:val="en-US" w:eastAsia="ru-RU"/>
              </w:rPr>
              <w:t>Antreprenorul</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în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conformitate</w:t>
            </w:r>
            <w:proofErr w:type="spellEnd"/>
            <w:r w:rsidRPr="00971A96">
              <w:rPr>
                <w:i/>
                <w:iCs/>
                <w:noProof w:val="0"/>
                <w:sz w:val="20"/>
                <w:szCs w:val="20"/>
                <w:lang w:val="en-US" w:eastAsia="ru-RU"/>
              </w:rPr>
              <w:t xml:space="preserve"> cu </w:t>
            </w:r>
            <w:proofErr w:type="spellStart"/>
            <w:r w:rsidRPr="00971A96">
              <w:rPr>
                <w:i/>
                <w:iCs/>
                <w:noProof w:val="0"/>
                <w:sz w:val="20"/>
                <w:szCs w:val="20"/>
                <w:lang w:val="en-US" w:eastAsia="ru-RU"/>
              </w:rPr>
              <w:t>prevederile</w:t>
            </w:r>
            <w:proofErr w:type="spellEnd"/>
            <w:r w:rsidRPr="00971A96">
              <w:rPr>
                <w:i/>
                <w:iCs/>
                <w:noProof w:val="0"/>
                <w:sz w:val="20"/>
                <w:szCs w:val="20"/>
                <w:lang w:val="en-US" w:eastAsia="ru-RU"/>
              </w:rPr>
              <w:t xml:space="preserve"> art. 30 a </w:t>
            </w:r>
            <w:proofErr w:type="spellStart"/>
            <w:r w:rsidRPr="00971A96">
              <w:rPr>
                <w:i/>
                <w:iCs/>
                <w:noProof w:val="0"/>
                <w:sz w:val="20"/>
                <w:szCs w:val="20"/>
                <w:lang w:val="en-US" w:eastAsia="ru-RU"/>
              </w:rPr>
              <w:t>Legii</w:t>
            </w:r>
            <w:proofErr w:type="spellEnd"/>
            <w:r w:rsidRPr="00971A96">
              <w:rPr>
                <w:i/>
                <w:iCs/>
                <w:noProof w:val="0"/>
                <w:sz w:val="20"/>
                <w:szCs w:val="20"/>
                <w:lang w:val="en-US" w:eastAsia="ru-RU"/>
              </w:rPr>
              <w:t xml:space="preserve"> RM nr. 721 </w:t>
            </w:r>
            <w:proofErr w:type="gramStart"/>
            <w:r w:rsidRPr="00971A96">
              <w:rPr>
                <w:i/>
                <w:iCs/>
                <w:noProof w:val="0"/>
                <w:sz w:val="20"/>
                <w:szCs w:val="20"/>
                <w:lang w:val="en-US" w:eastAsia="ru-RU"/>
              </w:rPr>
              <w:t>din</w:t>
            </w:r>
            <w:proofErr w:type="gramEnd"/>
            <w:r w:rsidRPr="00971A96">
              <w:rPr>
                <w:i/>
                <w:iCs/>
                <w:noProof w:val="0"/>
                <w:sz w:val="20"/>
                <w:szCs w:val="20"/>
                <w:lang w:val="en-US" w:eastAsia="ru-RU"/>
              </w:rPr>
              <w:t xml:space="preserve"> 02.02.1996 </w:t>
            </w:r>
            <w:proofErr w:type="spellStart"/>
            <w:r w:rsidRPr="00971A96">
              <w:rPr>
                <w:i/>
                <w:iCs/>
                <w:noProof w:val="0"/>
                <w:sz w:val="20"/>
                <w:szCs w:val="20"/>
                <w:lang w:val="en-US" w:eastAsia="ru-RU"/>
              </w:rPr>
              <w:t>privind</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calitatea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în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construcții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răspunde</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potrivit</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obligațiilor</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ce-i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revin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pentru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viciile</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ascunse</w:t>
            </w:r>
            <w:proofErr w:type="spellEnd"/>
            <w:r w:rsidRPr="00971A96">
              <w:rPr>
                <w:i/>
                <w:iCs/>
                <w:noProof w:val="0"/>
                <w:sz w:val="20"/>
                <w:szCs w:val="20"/>
                <w:lang w:val="en-US" w:eastAsia="ru-RU"/>
              </w:rPr>
              <w:t xml:space="preserve"> ale </w:t>
            </w:r>
            <w:proofErr w:type="spellStart"/>
            <w:r w:rsidRPr="00971A96">
              <w:rPr>
                <w:i/>
                <w:iCs/>
                <w:noProof w:val="0"/>
                <w:sz w:val="20"/>
                <w:szCs w:val="20"/>
                <w:lang w:val="en-US" w:eastAsia="ru-RU"/>
              </w:rPr>
              <w:t>lucrărilor</w:t>
            </w:r>
            <w:proofErr w:type="spellEnd"/>
            <w:r w:rsidRPr="00971A96">
              <w:rPr>
                <w:i/>
                <w:iCs/>
                <w:noProof w:val="0"/>
                <w:sz w:val="20"/>
                <w:szCs w:val="20"/>
                <w:lang w:val="en-US" w:eastAsia="ru-RU"/>
              </w:rPr>
              <w:t xml:space="preserve">, invite </w:t>
            </w:r>
            <w:proofErr w:type="spellStart"/>
            <w:r w:rsidRPr="00971A96">
              <w:rPr>
                <w:i/>
                <w:iCs/>
                <w:noProof w:val="0"/>
                <w:sz w:val="20"/>
                <w:szCs w:val="20"/>
                <w:lang w:val="en-US" w:eastAsia="ru-RU"/>
              </w:rPr>
              <w:t>îmtr</w:t>
            </w:r>
            <w:proofErr w:type="spellEnd"/>
            <w:r w:rsidRPr="00971A96">
              <w:rPr>
                <w:i/>
                <w:iCs/>
                <w:noProof w:val="0"/>
                <w:sz w:val="20"/>
                <w:szCs w:val="20"/>
                <w:lang w:val="en-US" w:eastAsia="ru-RU"/>
              </w:rPr>
              <w:t xml:space="preserve">-un interval de 5 ani de la </w:t>
            </w:r>
            <w:proofErr w:type="spellStart"/>
            <w:r w:rsidRPr="00971A96">
              <w:rPr>
                <w:i/>
                <w:iCs/>
                <w:noProof w:val="0"/>
                <w:sz w:val="20"/>
                <w:szCs w:val="20"/>
                <w:lang w:val="en-US" w:eastAsia="ru-RU"/>
              </w:rPr>
              <w:t>recepția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lucrărilor</w:t>
            </w:r>
            <w:proofErr w:type="spellEnd"/>
            <w:r w:rsidRPr="00971A96">
              <w:rPr>
                <w:i/>
                <w:iCs/>
                <w:noProof w:val="0"/>
                <w:sz w:val="20"/>
                <w:szCs w:val="20"/>
                <w:lang w:val="en-US" w:eastAsia="ru-RU"/>
              </w:rPr>
              <w:t xml:space="preserve">, precum </w:t>
            </w:r>
            <w:proofErr w:type="spellStart"/>
            <w:r w:rsidRPr="00971A96">
              <w:rPr>
                <w:i/>
                <w:iCs/>
                <w:noProof w:val="0"/>
                <w:sz w:val="20"/>
                <w:szCs w:val="20"/>
                <w:lang w:val="en-US" w:eastAsia="ru-RU"/>
              </w:rPr>
              <w:t>și</w:t>
            </w:r>
            <w:proofErr w:type="spellEnd"/>
            <w:r w:rsidRPr="00971A96">
              <w:rPr>
                <w:i/>
                <w:iCs/>
                <w:noProof w:val="0"/>
                <w:sz w:val="20"/>
                <w:szCs w:val="20"/>
                <w:lang w:val="en-US" w:eastAsia="ru-RU"/>
              </w:rPr>
              <w:t xml:space="preserve"> pe </w:t>
            </w:r>
            <w:proofErr w:type="spellStart"/>
            <w:r w:rsidRPr="00971A96">
              <w:rPr>
                <w:i/>
                <w:iCs/>
                <w:noProof w:val="0"/>
                <w:sz w:val="20"/>
                <w:szCs w:val="20"/>
                <w:lang w:val="en-US" w:eastAsia="ru-RU"/>
              </w:rPr>
              <w:t>toată</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durată</w:t>
            </w:r>
            <w:proofErr w:type="spellEnd"/>
            <w:r w:rsidRPr="00971A96">
              <w:rPr>
                <w:i/>
                <w:iCs/>
                <w:noProof w:val="0"/>
                <w:sz w:val="20"/>
                <w:szCs w:val="20"/>
                <w:lang w:val="en-US" w:eastAsia="ru-RU"/>
              </w:rPr>
              <w:t xml:space="preserve"> de </w:t>
            </w:r>
            <w:proofErr w:type="spellStart"/>
            <w:r w:rsidRPr="00971A96">
              <w:rPr>
                <w:i/>
                <w:iCs/>
                <w:noProof w:val="0"/>
                <w:sz w:val="20"/>
                <w:szCs w:val="20"/>
                <w:lang w:val="en-US" w:eastAsia="ru-RU"/>
              </w:rPr>
              <w:t>existență</w:t>
            </w:r>
            <w:proofErr w:type="spellEnd"/>
            <w:r w:rsidRPr="00971A96">
              <w:rPr>
                <w:i/>
                <w:iCs/>
                <w:noProof w:val="0"/>
                <w:sz w:val="20"/>
                <w:szCs w:val="20"/>
                <w:lang w:val="en-US" w:eastAsia="ru-RU"/>
              </w:rPr>
              <w:t xml:space="preserve"> a </w:t>
            </w:r>
            <w:proofErr w:type="spellStart"/>
            <w:r w:rsidRPr="00971A96">
              <w:rPr>
                <w:i/>
                <w:iCs/>
                <w:noProof w:val="0"/>
                <w:sz w:val="20"/>
                <w:szCs w:val="20"/>
                <w:lang w:val="en-US" w:eastAsia="ru-RU"/>
              </w:rPr>
              <w:t>construcției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pentru</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veciile</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structurii</w:t>
            </w:r>
            <w:proofErr w:type="spellEnd"/>
            <w:r w:rsidRPr="00971A96">
              <w:rPr>
                <w:i/>
                <w:iCs/>
                <w:noProof w:val="0"/>
                <w:sz w:val="20"/>
                <w:szCs w:val="20"/>
                <w:lang w:val="en-US" w:eastAsia="ru-RU"/>
              </w:rPr>
              <w:t xml:space="preserve"> de </w:t>
            </w:r>
            <w:proofErr w:type="spellStart"/>
            <w:r w:rsidRPr="00971A96">
              <w:rPr>
                <w:i/>
                <w:iCs/>
                <w:noProof w:val="0"/>
                <w:sz w:val="20"/>
                <w:szCs w:val="20"/>
                <w:lang w:val="en-US" w:eastAsia="ru-RU"/>
              </w:rPr>
              <w:t>rezistență</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rezultate</w:t>
            </w:r>
            <w:proofErr w:type="spellEnd"/>
            <w:r w:rsidRPr="00971A96">
              <w:rPr>
                <w:i/>
                <w:iCs/>
                <w:noProof w:val="0"/>
                <w:sz w:val="20"/>
                <w:szCs w:val="20"/>
                <w:lang w:val="en-US" w:eastAsia="ru-RU"/>
              </w:rPr>
              <w:t xml:space="preserve"> din </w:t>
            </w:r>
            <w:proofErr w:type="spellStart"/>
            <w:r w:rsidRPr="00971A96">
              <w:rPr>
                <w:i/>
                <w:iCs/>
                <w:noProof w:val="0"/>
                <w:sz w:val="20"/>
                <w:szCs w:val="20"/>
                <w:lang w:val="en-US" w:eastAsia="ru-RU"/>
              </w:rPr>
              <w:t>nerespectarea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normelor</w:t>
            </w:r>
            <w:proofErr w:type="spellEnd"/>
            <w:r w:rsidRPr="00971A96">
              <w:rPr>
                <w:i/>
                <w:iCs/>
                <w:noProof w:val="0"/>
                <w:sz w:val="20"/>
                <w:szCs w:val="20"/>
                <w:lang w:val="en-US" w:eastAsia="ru-RU"/>
              </w:rPr>
              <w:t xml:space="preserve"> de </w:t>
            </w:r>
            <w:proofErr w:type="spellStart"/>
            <w:r w:rsidRPr="00971A96">
              <w:rPr>
                <w:i/>
                <w:iCs/>
                <w:noProof w:val="0"/>
                <w:sz w:val="20"/>
                <w:szCs w:val="20"/>
                <w:lang w:val="en-US" w:eastAsia="ru-RU"/>
              </w:rPr>
              <w:t>execuție</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în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vigoare</w:t>
            </w:r>
            <w:proofErr w:type="spellEnd"/>
            <w:r w:rsidRPr="00971A96">
              <w:rPr>
                <w:i/>
                <w:iCs/>
                <w:noProof w:val="0"/>
                <w:sz w:val="20"/>
                <w:szCs w:val="20"/>
                <w:lang w:val="en-US" w:eastAsia="ru-RU"/>
              </w:rPr>
              <w:t xml:space="preserve"> la data </w:t>
            </w:r>
            <w:proofErr w:type="spellStart"/>
            <w:r w:rsidRPr="00971A96">
              <w:rPr>
                <w:i/>
                <w:iCs/>
                <w:noProof w:val="0"/>
                <w:sz w:val="20"/>
                <w:szCs w:val="20"/>
                <w:lang w:val="en-US" w:eastAsia="ru-RU"/>
              </w:rPr>
              <w:t>realizării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ei</w:t>
            </w:r>
            <w:proofErr w:type="spellEnd"/>
            <w:r w:rsidRPr="00971A96">
              <w:rPr>
                <w:i/>
                <w:iCs/>
                <w:noProof w:val="0"/>
                <w:sz w:val="20"/>
                <w:szCs w:val="20"/>
                <w:lang w:val="en-US" w:eastAsia="ru-RU"/>
              </w:rPr>
              <w:t xml:space="preserve">.  </w:t>
            </w:r>
          </w:p>
        </w:tc>
        <w:tc>
          <w:tcPr>
            <w:tcW w:w="1340" w:type="dxa"/>
            <w:shd w:val="clear" w:color="auto" w:fill="auto"/>
            <w:vAlign w:val="center"/>
          </w:tcPr>
          <w:p w14:paraId="51DAAD9A" w14:textId="77777777" w:rsidR="00971A96" w:rsidRPr="00971A96" w:rsidRDefault="00971A96" w:rsidP="00971A96">
            <w:pPr>
              <w:jc w:val="center"/>
              <w:rPr>
                <w:iCs/>
                <w:noProof w:val="0"/>
                <w:sz w:val="22"/>
                <w:szCs w:val="22"/>
                <w:lang w:val="ro-MD" w:eastAsia="ru-RU"/>
              </w:rPr>
            </w:pPr>
            <w:r w:rsidRPr="00971A96">
              <w:rPr>
                <w:iCs/>
                <w:noProof w:val="0"/>
                <w:sz w:val="20"/>
                <w:szCs w:val="20"/>
                <w:lang w:val="en-US" w:eastAsia="ru-RU"/>
              </w:rPr>
              <w:t xml:space="preserve">DA </w:t>
            </w:r>
          </w:p>
        </w:tc>
      </w:tr>
      <w:tr w:rsidR="00971A96" w:rsidRPr="00971A96" w14:paraId="1094415F" w14:textId="77777777" w:rsidTr="00032EC7">
        <w:tc>
          <w:tcPr>
            <w:tcW w:w="462" w:type="dxa"/>
            <w:shd w:val="clear" w:color="auto" w:fill="auto"/>
            <w:vAlign w:val="center"/>
          </w:tcPr>
          <w:p w14:paraId="187A2B82" w14:textId="77777777" w:rsidR="00971A96" w:rsidRPr="00971A96" w:rsidRDefault="00971A96" w:rsidP="00971A96">
            <w:pPr>
              <w:jc w:val="center"/>
              <w:rPr>
                <w:iCs/>
                <w:noProof w:val="0"/>
                <w:sz w:val="20"/>
                <w:szCs w:val="20"/>
                <w:lang w:eastAsia="ru-RU"/>
              </w:rPr>
            </w:pPr>
            <w:r w:rsidRPr="00971A96">
              <w:rPr>
                <w:iCs/>
                <w:noProof w:val="0"/>
                <w:sz w:val="20"/>
                <w:szCs w:val="20"/>
                <w:lang w:eastAsia="ru-RU"/>
              </w:rPr>
              <w:t>28</w:t>
            </w:r>
          </w:p>
        </w:tc>
        <w:tc>
          <w:tcPr>
            <w:tcW w:w="2647" w:type="dxa"/>
            <w:shd w:val="clear" w:color="auto" w:fill="auto"/>
          </w:tcPr>
          <w:p w14:paraId="21E3D9FE" w14:textId="77777777" w:rsidR="00971A96" w:rsidRPr="00971A96" w:rsidRDefault="00971A96" w:rsidP="00971A96">
            <w:pPr>
              <w:tabs>
                <w:tab w:val="left" w:pos="2604"/>
              </w:tabs>
              <w:rPr>
                <w:rFonts w:eastAsia="PMingLiU"/>
                <w:noProof w:val="0"/>
                <w:sz w:val="22"/>
                <w:szCs w:val="22"/>
                <w:lang w:val="en-US" w:eastAsia="ru-RU"/>
              </w:rPr>
            </w:pPr>
            <w:proofErr w:type="spellStart"/>
            <w:r w:rsidRPr="00971A96">
              <w:rPr>
                <w:noProof w:val="0"/>
                <w:sz w:val="22"/>
                <w:szCs w:val="22"/>
                <w:lang w:val="en-US" w:eastAsia="ru-RU"/>
              </w:rPr>
              <w:t>Declaraţie</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privind</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confirmarea</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identității</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beneficiarilor</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efectivi</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și</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neîncadrarea</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acestora</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în</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situația</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condamnării</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pentru</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participarea</w:t>
            </w:r>
            <w:proofErr w:type="spellEnd"/>
            <w:r w:rsidRPr="00971A96">
              <w:rPr>
                <w:noProof w:val="0"/>
                <w:sz w:val="22"/>
                <w:szCs w:val="22"/>
                <w:lang w:val="en-US" w:eastAsia="ru-RU"/>
              </w:rPr>
              <w:t xml:space="preserve"> la </w:t>
            </w:r>
            <w:proofErr w:type="spellStart"/>
            <w:r w:rsidRPr="00971A96">
              <w:rPr>
                <w:noProof w:val="0"/>
                <w:sz w:val="22"/>
                <w:szCs w:val="22"/>
                <w:lang w:val="en-US" w:eastAsia="ru-RU"/>
              </w:rPr>
              <w:t>activităţi</w:t>
            </w:r>
            <w:proofErr w:type="spellEnd"/>
            <w:r w:rsidRPr="00971A96">
              <w:rPr>
                <w:noProof w:val="0"/>
                <w:sz w:val="22"/>
                <w:szCs w:val="22"/>
                <w:lang w:val="en-US" w:eastAsia="ru-RU"/>
              </w:rPr>
              <w:t xml:space="preserve"> ale </w:t>
            </w:r>
            <w:proofErr w:type="spellStart"/>
            <w:r w:rsidRPr="00971A96">
              <w:rPr>
                <w:noProof w:val="0"/>
                <w:sz w:val="22"/>
                <w:szCs w:val="22"/>
                <w:lang w:val="en-US" w:eastAsia="ru-RU"/>
              </w:rPr>
              <w:t>unei</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organizaţii</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sau</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grupări</w:t>
            </w:r>
            <w:proofErr w:type="spellEnd"/>
            <w:r w:rsidRPr="00971A96">
              <w:rPr>
                <w:noProof w:val="0"/>
                <w:sz w:val="22"/>
                <w:szCs w:val="22"/>
                <w:lang w:val="en-US" w:eastAsia="ru-RU"/>
              </w:rPr>
              <w:t xml:space="preserve"> </w:t>
            </w:r>
            <w:proofErr w:type="spellStart"/>
            <w:proofErr w:type="gramStart"/>
            <w:r w:rsidRPr="00971A96">
              <w:rPr>
                <w:noProof w:val="0"/>
                <w:sz w:val="22"/>
                <w:szCs w:val="22"/>
                <w:lang w:val="en-US" w:eastAsia="ru-RU"/>
              </w:rPr>
              <w:t>criminale,pentru</w:t>
            </w:r>
            <w:proofErr w:type="spellEnd"/>
            <w:proofErr w:type="gramEnd"/>
            <w:r w:rsidRPr="00971A96">
              <w:rPr>
                <w:noProof w:val="0"/>
                <w:sz w:val="22"/>
                <w:szCs w:val="22"/>
                <w:lang w:val="en-US" w:eastAsia="ru-RU"/>
              </w:rPr>
              <w:t xml:space="preserve"> </w:t>
            </w:r>
            <w:proofErr w:type="spellStart"/>
            <w:r w:rsidRPr="00971A96">
              <w:rPr>
                <w:noProof w:val="0"/>
                <w:sz w:val="22"/>
                <w:szCs w:val="22"/>
                <w:lang w:val="en-US" w:eastAsia="ru-RU"/>
              </w:rPr>
              <w:t>corupţie</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fraudă</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şi</w:t>
            </w:r>
            <w:proofErr w:type="spellEnd"/>
            <w:r w:rsidRPr="00971A96">
              <w:rPr>
                <w:noProof w:val="0"/>
                <w:sz w:val="22"/>
                <w:szCs w:val="22"/>
                <w:lang w:val="en-US" w:eastAsia="ru-RU"/>
              </w:rPr>
              <w:t>/</w:t>
            </w:r>
            <w:proofErr w:type="spellStart"/>
            <w:r w:rsidRPr="00971A96">
              <w:rPr>
                <w:noProof w:val="0"/>
                <w:sz w:val="22"/>
                <w:szCs w:val="22"/>
                <w:lang w:val="en-US" w:eastAsia="ru-RU"/>
              </w:rPr>
              <w:t>sau</w:t>
            </w:r>
            <w:proofErr w:type="spellEnd"/>
            <w:r w:rsidRPr="00971A96">
              <w:rPr>
                <w:noProof w:val="0"/>
                <w:sz w:val="22"/>
                <w:szCs w:val="22"/>
                <w:lang w:val="en-US" w:eastAsia="ru-RU"/>
              </w:rPr>
              <w:t xml:space="preserve"> </w:t>
            </w:r>
            <w:proofErr w:type="spellStart"/>
            <w:r w:rsidRPr="00971A96">
              <w:rPr>
                <w:noProof w:val="0"/>
                <w:sz w:val="22"/>
                <w:szCs w:val="22"/>
                <w:lang w:val="en-US" w:eastAsia="ru-RU"/>
              </w:rPr>
              <w:t>spălare</w:t>
            </w:r>
            <w:proofErr w:type="spellEnd"/>
            <w:r w:rsidRPr="00971A96">
              <w:rPr>
                <w:noProof w:val="0"/>
                <w:sz w:val="22"/>
                <w:szCs w:val="22"/>
                <w:lang w:val="en-US" w:eastAsia="ru-RU"/>
              </w:rPr>
              <w:t xml:space="preserve"> de </w:t>
            </w:r>
            <w:proofErr w:type="spellStart"/>
            <w:r w:rsidRPr="00971A96">
              <w:rPr>
                <w:noProof w:val="0"/>
                <w:sz w:val="22"/>
                <w:szCs w:val="22"/>
                <w:lang w:val="en-US" w:eastAsia="ru-RU"/>
              </w:rPr>
              <w:t>bani</w:t>
            </w:r>
            <w:proofErr w:type="spellEnd"/>
            <w:r w:rsidRPr="00971A96">
              <w:rPr>
                <w:noProof w:val="0"/>
                <w:sz w:val="22"/>
                <w:szCs w:val="22"/>
                <w:lang w:val="en-US" w:eastAsia="ru-RU"/>
              </w:rPr>
              <w:t>.</w:t>
            </w:r>
          </w:p>
        </w:tc>
        <w:tc>
          <w:tcPr>
            <w:tcW w:w="5327" w:type="dxa"/>
            <w:shd w:val="clear" w:color="auto" w:fill="auto"/>
            <w:vAlign w:val="center"/>
          </w:tcPr>
          <w:p w14:paraId="3D2EAEDB" w14:textId="77777777" w:rsidR="00971A96" w:rsidRPr="00971A96" w:rsidRDefault="00971A96" w:rsidP="00971A96">
            <w:pPr>
              <w:ind w:firstLine="34"/>
              <w:rPr>
                <w:rFonts w:eastAsia="PMingLiU"/>
                <w:i/>
                <w:iCs/>
                <w:noProof w:val="0"/>
                <w:sz w:val="20"/>
                <w:szCs w:val="20"/>
                <w:lang w:val="en-US" w:eastAsia="ru-RU"/>
              </w:rPr>
            </w:pPr>
            <w:proofErr w:type="spellStart"/>
            <w:r w:rsidRPr="00971A96">
              <w:rPr>
                <w:rFonts w:eastAsia="PMingLiU"/>
                <w:i/>
                <w:iCs/>
                <w:noProof w:val="0"/>
                <w:sz w:val="20"/>
                <w:szCs w:val="20"/>
                <w:lang w:val="en-US" w:eastAsia="ru-RU"/>
              </w:rPr>
              <w:t>Declarație</w:t>
            </w:r>
            <w:proofErr w:type="spellEnd"/>
            <w:r w:rsidRPr="00971A96">
              <w:rPr>
                <w:rFonts w:eastAsia="PMingLiU"/>
                <w:i/>
                <w:iCs/>
                <w:noProof w:val="0"/>
                <w:sz w:val="20"/>
                <w:szCs w:val="20"/>
                <w:lang w:val="en-US" w:eastAsia="ru-RU"/>
              </w:rPr>
              <w:t xml:space="preserve"> – </w:t>
            </w:r>
            <w:proofErr w:type="spellStart"/>
            <w:r w:rsidRPr="00971A96">
              <w:rPr>
                <w:rFonts w:eastAsia="PMingLiU"/>
                <w:i/>
                <w:iCs/>
                <w:noProof w:val="0"/>
                <w:sz w:val="20"/>
                <w:szCs w:val="20"/>
                <w:lang w:val="en-US" w:eastAsia="ru-RU"/>
              </w:rPr>
              <w:t>în</w:t>
            </w:r>
            <w:proofErr w:type="spellEnd"/>
            <w:r w:rsidRPr="00971A96">
              <w:rPr>
                <w:rFonts w:eastAsia="PMingLiU"/>
                <w:i/>
                <w:iCs/>
                <w:noProof w:val="0"/>
                <w:sz w:val="20"/>
                <w:szCs w:val="20"/>
                <w:lang w:val="en-US" w:eastAsia="ru-RU"/>
              </w:rPr>
              <w:t xml:space="preserve"> original </w:t>
            </w:r>
            <w:proofErr w:type="spellStart"/>
            <w:r w:rsidRPr="00971A96">
              <w:rPr>
                <w:i/>
                <w:iCs/>
                <w:noProof w:val="0"/>
                <w:sz w:val="20"/>
                <w:szCs w:val="20"/>
                <w:lang w:val="en-US" w:eastAsia="ru-RU"/>
              </w:rPr>
              <w:t>confirmat</w:t>
            </w:r>
            <w:proofErr w:type="spellEnd"/>
            <w:r w:rsidRPr="00971A96">
              <w:rPr>
                <w:i/>
                <w:iCs/>
                <w:noProof w:val="0"/>
                <w:sz w:val="20"/>
                <w:szCs w:val="20"/>
                <w:lang w:val="en-US" w:eastAsia="ru-RU"/>
              </w:rPr>
              <w:t xml:space="preserve"> </w:t>
            </w:r>
            <w:proofErr w:type="spellStart"/>
            <w:proofErr w:type="gramStart"/>
            <w:r w:rsidRPr="00971A96">
              <w:rPr>
                <w:i/>
                <w:iCs/>
                <w:noProof w:val="0"/>
                <w:sz w:val="20"/>
                <w:szCs w:val="20"/>
                <w:lang w:val="en-US" w:eastAsia="ru-RU"/>
              </w:rPr>
              <w:t>prin</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semnătura</w:t>
            </w:r>
            <w:proofErr w:type="spellEnd"/>
            <w:proofErr w:type="gramEnd"/>
            <w:r w:rsidRPr="00971A96">
              <w:rPr>
                <w:i/>
                <w:iCs/>
                <w:noProof w:val="0"/>
                <w:sz w:val="20"/>
                <w:szCs w:val="20"/>
                <w:lang w:val="en-US" w:eastAsia="ru-RU"/>
              </w:rPr>
              <w:t xml:space="preserve"> </w:t>
            </w:r>
            <w:proofErr w:type="spellStart"/>
            <w:r w:rsidRPr="00971A96">
              <w:rPr>
                <w:i/>
                <w:iCs/>
                <w:noProof w:val="0"/>
                <w:sz w:val="20"/>
                <w:szCs w:val="20"/>
                <w:lang w:val="en-US" w:eastAsia="ru-RU"/>
              </w:rPr>
              <w:t>și</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ștampila</w:t>
            </w:r>
            <w:proofErr w:type="spellEnd"/>
            <w:r w:rsidRPr="00971A96">
              <w:rPr>
                <w:i/>
                <w:iCs/>
                <w:noProof w:val="0"/>
                <w:sz w:val="20"/>
                <w:szCs w:val="20"/>
                <w:lang w:val="en-US" w:eastAsia="ru-RU"/>
              </w:rPr>
              <w:t xml:space="preserve"> </w:t>
            </w:r>
            <w:proofErr w:type="spellStart"/>
            <w:r w:rsidRPr="00971A96">
              <w:rPr>
                <w:i/>
                <w:iCs/>
                <w:noProof w:val="0"/>
                <w:sz w:val="20"/>
                <w:szCs w:val="20"/>
                <w:lang w:val="en-US" w:eastAsia="ru-RU"/>
              </w:rPr>
              <w:t>umedă</w:t>
            </w:r>
            <w:proofErr w:type="spellEnd"/>
            <w:r w:rsidRPr="00971A96">
              <w:rPr>
                <w:i/>
                <w:iCs/>
                <w:noProof w:val="0"/>
                <w:sz w:val="20"/>
                <w:szCs w:val="20"/>
                <w:lang w:val="en-US" w:eastAsia="ru-RU"/>
              </w:rPr>
              <w:t xml:space="preserve"> a  </w:t>
            </w:r>
            <w:proofErr w:type="spellStart"/>
            <w:r w:rsidRPr="00971A96">
              <w:rPr>
                <w:i/>
                <w:iCs/>
                <w:noProof w:val="0"/>
                <w:sz w:val="20"/>
                <w:szCs w:val="20"/>
                <w:lang w:val="en-US" w:eastAsia="ru-RU"/>
              </w:rPr>
              <w:t>Participantului</w:t>
            </w:r>
            <w:proofErr w:type="spellEnd"/>
            <w:r w:rsidRPr="00971A96">
              <w:rPr>
                <w:i/>
                <w:iCs/>
                <w:noProof w:val="0"/>
                <w:sz w:val="20"/>
                <w:szCs w:val="20"/>
                <w:lang w:val="en-US" w:eastAsia="ru-RU"/>
              </w:rPr>
              <w:t xml:space="preserve">, conform </w:t>
            </w:r>
            <w:proofErr w:type="spellStart"/>
            <w:r w:rsidRPr="00971A96">
              <w:rPr>
                <w:i/>
                <w:iCs/>
                <w:noProof w:val="0"/>
                <w:sz w:val="20"/>
                <w:szCs w:val="20"/>
                <w:lang w:val="en-US" w:eastAsia="ru-RU"/>
              </w:rPr>
              <w:t>Formularului</w:t>
            </w:r>
            <w:proofErr w:type="spellEnd"/>
            <w:r w:rsidRPr="00971A96">
              <w:rPr>
                <w:i/>
                <w:iCs/>
                <w:noProof w:val="0"/>
                <w:sz w:val="20"/>
                <w:szCs w:val="20"/>
                <w:lang w:val="en-US" w:eastAsia="ru-RU"/>
              </w:rPr>
              <w:t xml:space="preserve"> </w:t>
            </w:r>
            <w:r w:rsidRPr="00971A96">
              <w:rPr>
                <w:rFonts w:eastAsia="PMingLiU"/>
                <w:i/>
                <w:iCs/>
                <w:noProof w:val="0"/>
                <w:sz w:val="20"/>
                <w:szCs w:val="20"/>
                <w:lang w:val="ro-MD" w:eastAsia="zh-CN"/>
              </w:rPr>
              <w:t xml:space="preserve">aprobat prin ordinul Ministerului Finanțelor      nr. 145 din 24 noiembrie 2020 </w:t>
            </w:r>
            <w:proofErr w:type="spellStart"/>
            <w:r w:rsidRPr="00971A96">
              <w:rPr>
                <w:b/>
                <w:bCs/>
                <w:i/>
                <w:iCs/>
                <w:noProof w:val="0"/>
                <w:sz w:val="20"/>
                <w:szCs w:val="20"/>
                <w:lang w:val="en-US" w:eastAsia="ru-RU"/>
              </w:rPr>
              <w:t>să</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prezenta</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Declarația</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autorității</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contractante</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și</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Agenției</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Achiziții</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Publice</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în</w:t>
            </w:r>
            <w:proofErr w:type="spellEnd"/>
            <w:r w:rsidRPr="00971A96">
              <w:rPr>
                <w:b/>
                <w:bCs/>
                <w:i/>
                <w:iCs/>
                <w:noProof w:val="0"/>
                <w:sz w:val="20"/>
                <w:szCs w:val="20"/>
                <w:lang w:val="en-US" w:eastAsia="ru-RU"/>
              </w:rPr>
              <w:t xml:space="preserve"> termen de 5 </w:t>
            </w:r>
            <w:proofErr w:type="spellStart"/>
            <w:r w:rsidRPr="00971A96">
              <w:rPr>
                <w:b/>
                <w:bCs/>
                <w:i/>
                <w:iCs/>
                <w:noProof w:val="0"/>
                <w:sz w:val="20"/>
                <w:szCs w:val="20"/>
                <w:lang w:val="en-US" w:eastAsia="ru-RU"/>
              </w:rPr>
              <w:t>zile</w:t>
            </w:r>
            <w:proofErr w:type="spellEnd"/>
            <w:r w:rsidRPr="00971A96">
              <w:rPr>
                <w:b/>
                <w:bCs/>
                <w:i/>
                <w:iCs/>
                <w:noProof w:val="0"/>
                <w:sz w:val="20"/>
                <w:szCs w:val="20"/>
                <w:lang w:val="en-US" w:eastAsia="ru-RU"/>
              </w:rPr>
              <w:t xml:space="preserve"> de la data </w:t>
            </w:r>
            <w:proofErr w:type="spellStart"/>
            <w:r w:rsidRPr="00971A96">
              <w:rPr>
                <w:b/>
                <w:bCs/>
                <w:i/>
                <w:iCs/>
                <w:noProof w:val="0"/>
                <w:sz w:val="20"/>
                <w:szCs w:val="20"/>
                <w:lang w:val="en-US" w:eastAsia="ru-RU"/>
              </w:rPr>
              <w:t>comunicării</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rezultatelor</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procedurii</w:t>
            </w:r>
            <w:proofErr w:type="spellEnd"/>
            <w:r w:rsidRPr="00971A96">
              <w:rPr>
                <w:b/>
                <w:bCs/>
                <w:i/>
                <w:iCs/>
                <w:noProof w:val="0"/>
                <w:sz w:val="20"/>
                <w:szCs w:val="20"/>
                <w:lang w:val="en-US" w:eastAsia="ru-RU"/>
              </w:rPr>
              <w:t xml:space="preserve"> de </w:t>
            </w:r>
            <w:proofErr w:type="spellStart"/>
            <w:r w:rsidRPr="00971A96">
              <w:rPr>
                <w:b/>
                <w:bCs/>
                <w:i/>
                <w:iCs/>
                <w:noProof w:val="0"/>
                <w:sz w:val="20"/>
                <w:szCs w:val="20"/>
                <w:lang w:val="en-US" w:eastAsia="ru-RU"/>
              </w:rPr>
              <w:t>achiziție</w:t>
            </w:r>
            <w:proofErr w:type="spellEnd"/>
            <w:r w:rsidRPr="00971A96">
              <w:rPr>
                <w:b/>
                <w:bCs/>
                <w:i/>
                <w:iCs/>
                <w:noProof w:val="0"/>
                <w:sz w:val="20"/>
                <w:szCs w:val="20"/>
                <w:lang w:val="en-US" w:eastAsia="ru-RU"/>
              </w:rPr>
              <w:t xml:space="preserve"> </w:t>
            </w:r>
            <w:proofErr w:type="spellStart"/>
            <w:r w:rsidRPr="00971A96">
              <w:rPr>
                <w:b/>
                <w:bCs/>
                <w:i/>
                <w:iCs/>
                <w:noProof w:val="0"/>
                <w:sz w:val="20"/>
                <w:szCs w:val="20"/>
                <w:lang w:val="en-US" w:eastAsia="ru-RU"/>
              </w:rPr>
              <w:t>publică</w:t>
            </w:r>
            <w:proofErr w:type="spellEnd"/>
            <w:r w:rsidRPr="00971A96">
              <w:rPr>
                <w:b/>
                <w:bCs/>
                <w:i/>
                <w:iCs/>
                <w:noProof w:val="0"/>
                <w:sz w:val="20"/>
                <w:szCs w:val="20"/>
                <w:lang w:val="en-US" w:eastAsia="ru-RU"/>
              </w:rPr>
              <w:t>.</w:t>
            </w:r>
          </w:p>
        </w:tc>
        <w:tc>
          <w:tcPr>
            <w:tcW w:w="1340" w:type="dxa"/>
            <w:shd w:val="clear" w:color="auto" w:fill="auto"/>
            <w:vAlign w:val="center"/>
          </w:tcPr>
          <w:p w14:paraId="42F6C945" w14:textId="77777777" w:rsidR="00971A96" w:rsidRPr="00971A96" w:rsidRDefault="00971A96" w:rsidP="00971A96">
            <w:pPr>
              <w:jc w:val="center"/>
              <w:rPr>
                <w:iCs/>
                <w:noProof w:val="0"/>
                <w:sz w:val="20"/>
                <w:szCs w:val="20"/>
                <w:lang w:val="en-US" w:eastAsia="ru-RU"/>
              </w:rPr>
            </w:pPr>
            <w:r w:rsidRPr="00971A96">
              <w:rPr>
                <w:iCs/>
                <w:noProof w:val="0"/>
                <w:sz w:val="20"/>
                <w:szCs w:val="20"/>
                <w:lang w:val="en-US" w:eastAsia="ru-RU"/>
              </w:rPr>
              <w:t>DA</w:t>
            </w:r>
          </w:p>
        </w:tc>
      </w:tr>
    </w:tbl>
    <w:p w14:paraId="229CA32B"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en-US" w:eastAsia="ru-RU"/>
        </w:rPr>
      </w:pPr>
      <w:r w:rsidRPr="00971A96">
        <w:rPr>
          <w:b/>
          <w:noProof w:val="0"/>
          <w:lang w:val="it-IT" w:eastAsia="ru-RU"/>
        </w:rPr>
        <w:tab/>
      </w:r>
      <w:proofErr w:type="spellStart"/>
      <w:r w:rsidRPr="00971A96">
        <w:rPr>
          <w:b/>
          <w:noProof w:val="0"/>
          <w:lang w:val="en-US" w:eastAsia="ru-RU"/>
        </w:rPr>
        <w:t>După</w:t>
      </w:r>
      <w:proofErr w:type="spellEnd"/>
      <w:r w:rsidRPr="00971A96">
        <w:rPr>
          <w:b/>
          <w:noProof w:val="0"/>
          <w:lang w:val="en-US" w:eastAsia="ru-RU"/>
        </w:rPr>
        <w:t xml:space="preserve"> </w:t>
      </w:r>
      <w:proofErr w:type="spellStart"/>
      <w:r w:rsidRPr="00971A96">
        <w:rPr>
          <w:b/>
          <w:noProof w:val="0"/>
          <w:lang w:val="en-US" w:eastAsia="ru-RU"/>
        </w:rPr>
        <w:t>caz</w:t>
      </w:r>
      <w:proofErr w:type="spellEnd"/>
      <w:r w:rsidRPr="00971A96">
        <w:rPr>
          <w:b/>
          <w:noProof w:val="0"/>
          <w:lang w:val="en-US" w:eastAsia="ru-RU"/>
        </w:rPr>
        <w:t xml:space="preserve">, </w:t>
      </w:r>
      <w:proofErr w:type="spellStart"/>
      <w:r w:rsidRPr="00971A96">
        <w:rPr>
          <w:b/>
          <w:noProof w:val="0"/>
          <w:lang w:val="en-US" w:eastAsia="ru-RU"/>
        </w:rPr>
        <w:t>orice</w:t>
      </w:r>
      <w:proofErr w:type="spellEnd"/>
      <w:r w:rsidRPr="00971A96">
        <w:rPr>
          <w:b/>
          <w:noProof w:val="0"/>
          <w:lang w:val="en-US" w:eastAsia="ru-RU"/>
        </w:rPr>
        <w:t xml:space="preserve"> </w:t>
      </w:r>
      <w:proofErr w:type="spellStart"/>
      <w:r w:rsidRPr="00971A96">
        <w:rPr>
          <w:b/>
          <w:noProof w:val="0"/>
          <w:lang w:val="en-US" w:eastAsia="ru-RU"/>
        </w:rPr>
        <w:t>garanții</w:t>
      </w:r>
      <w:proofErr w:type="spellEnd"/>
      <w:r w:rsidRPr="00971A96">
        <w:rPr>
          <w:b/>
          <w:noProof w:val="0"/>
          <w:lang w:val="en-US" w:eastAsia="ru-RU"/>
        </w:rPr>
        <w:t xml:space="preserve"> solicitate</w:t>
      </w:r>
      <w:r w:rsidRPr="00971A96">
        <w:rPr>
          <w:b/>
          <w:noProof w:val="0"/>
          <w:lang w:val="it-IT" w:eastAsia="ru-RU"/>
        </w:rPr>
        <w:t xml:space="preserve"> pot fi reținute</w:t>
      </w:r>
      <w:r w:rsidRPr="00971A96">
        <w:rPr>
          <w:b/>
          <w:noProof w:val="0"/>
          <w:lang w:val="en-US" w:eastAsia="ru-RU"/>
        </w:rPr>
        <w:t xml:space="preserve">: </w:t>
      </w:r>
    </w:p>
    <w:p w14:paraId="6E2C714D" w14:textId="77777777" w:rsidR="00971A96" w:rsidRPr="00971A96" w:rsidRDefault="00971A96" w:rsidP="00971A96">
      <w:pPr>
        <w:numPr>
          <w:ilvl w:val="0"/>
          <w:numId w:val="41"/>
        </w:numPr>
        <w:tabs>
          <w:tab w:val="left" w:pos="1134"/>
        </w:tabs>
        <w:jc w:val="both"/>
        <w:rPr>
          <w:b/>
          <w:noProof w:val="0"/>
          <w:lang w:val="it-IT" w:eastAsia="ru-RU"/>
        </w:rPr>
      </w:pPr>
      <w:r w:rsidRPr="00971A96">
        <w:rPr>
          <w:b/>
          <w:noProof w:val="0"/>
          <w:lang w:val="it-IT" w:eastAsia="ru-RU"/>
        </w:rPr>
        <w:t>Garanția pentru ofertă cu cuantumul de 1% din valoare ofertei fără TVA se va reține</w:t>
      </w:r>
      <w:r w:rsidRPr="00971A96">
        <w:rPr>
          <w:b/>
          <w:noProof w:val="0"/>
          <w:lang w:val="en-US" w:eastAsia="ru-RU"/>
        </w:rPr>
        <w:t>:</w:t>
      </w:r>
      <w:r w:rsidRPr="00971A96">
        <w:rPr>
          <w:b/>
          <w:noProof w:val="0"/>
          <w:lang w:val="it-IT" w:eastAsia="ru-RU"/>
        </w:rPr>
        <w:t xml:space="preserve"> </w:t>
      </w:r>
    </w:p>
    <w:p w14:paraId="3A037828" w14:textId="77777777" w:rsidR="00971A96" w:rsidRPr="00971A96" w:rsidRDefault="00971A96" w:rsidP="00971A96">
      <w:pPr>
        <w:ind w:left="1004"/>
        <w:contextualSpacing/>
        <w:jc w:val="both"/>
        <w:rPr>
          <w:b/>
          <w:noProof w:val="0"/>
          <w:lang w:val="it-IT" w:eastAsia="ru-RU"/>
        </w:rPr>
      </w:pPr>
      <w:r w:rsidRPr="00971A96">
        <w:rPr>
          <w:b/>
          <w:noProof w:val="0"/>
          <w:lang w:val="en-US" w:eastAsia="ru-RU"/>
        </w:rPr>
        <w:t>∙   </w:t>
      </w:r>
      <w:proofErr w:type="spellStart"/>
      <w:r w:rsidRPr="00971A96">
        <w:rPr>
          <w:b/>
          <w:noProof w:val="0"/>
          <w:lang w:val="en-US" w:eastAsia="ru-RU"/>
        </w:rPr>
        <w:t>în</w:t>
      </w:r>
      <w:proofErr w:type="spellEnd"/>
      <w:r w:rsidRPr="00971A96">
        <w:rPr>
          <w:b/>
          <w:noProof w:val="0"/>
          <w:lang w:val="en-US" w:eastAsia="ru-RU"/>
        </w:rPr>
        <w:t xml:space="preserve"> </w:t>
      </w:r>
      <w:r w:rsidRPr="00971A96">
        <w:rPr>
          <w:b/>
          <w:noProof w:val="0"/>
          <w:lang w:val="it-IT" w:eastAsia="ru-RU"/>
        </w:rPr>
        <w:t xml:space="preserve">caz de retragere sau modificare </w:t>
      </w:r>
      <w:proofErr w:type="gramStart"/>
      <w:r w:rsidRPr="00971A96">
        <w:rPr>
          <w:b/>
          <w:noProof w:val="0"/>
          <w:lang w:val="it-IT" w:eastAsia="ru-RU"/>
        </w:rPr>
        <w:t>a</w:t>
      </w:r>
      <w:proofErr w:type="gramEnd"/>
      <w:r w:rsidRPr="00971A96">
        <w:rPr>
          <w:b/>
          <w:noProof w:val="0"/>
          <w:lang w:val="it-IT" w:eastAsia="ru-RU"/>
        </w:rPr>
        <w:t xml:space="preserve"> ofertei pe perioada de valabilitate a acesteia;</w:t>
      </w:r>
    </w:p>
    <w:p w14:paraId="322560A3" w14:textId="77777777" w:rsidR="00971A96" w:rsidRPr="00971A96" w:rsidRDefault="00971A96" w:rsidP="00971A96">
      <w:pPr>
        <w:ind w:left="1004"/>
        <w:contextualSpacing/>
        <w:jc w:val="both"/>
        <w:rPr>
          <w:b/>
          <w:noProof w:val="0"/>
          <w:lang w:val="it-IT" w:eastAsia="ru-RU"/>
        </w:rPr>
      </w:pPr>
      <w:r w:rsidRPr="00971A96">
        <w:rPr>
          <w:b/>
          <w:noProof w:val="0"/>
          <w:lang w:val="en-US" w:eastAsia="ru-RU"/>
        </w:rPr>
        <w:t>∙   </w:t>
      </w:r>
      <w:proofErr w:type="spellStart"/>
      <w:r w:rsidRPr="00971A96">
        <w:rPr>
          <w:b/>
          <w:noProof w:val="0"/>
          <w:lang w:val="en-US" w:eastAsia="ru-RU"/>
        </w:rPr>
        <w:t>în</w:t>
      </w:r>
      <w:proofErr w:type="spellEnd"/>
      <w:r w:rsidRPr="00971A96">
        <w:rPr>
          <w:b/>
          <w:noProof w:val="0"/>
          <w:lang w:val="en-US" w:eastAsia="ru-RU"/>
        </w:rPr>
        <w:t xml:space="preserve"> </w:t>
      </w:r>
      <w:r w:rsidRPr="00971A96">
        <w:rPr>
          <w:b/>
          <w:noProof w:val="0"/>
          <w:lang w:val="it-IT" w:eastAsia="ru-RU"/>
        </w:rPr>
        <w:t xml:space="preserve">caz de refuz </w:t>
      </w:r>
      <w:proofErr w:type="gramStart"/>
      <w:r w:rsidRPr="00971A96">
        <w:rPr>
          <w:b/>
          <w:noProof w:val="0"/>
          <w:lang w:val="it-IT" w:eastAsia="ru-RU"/>
        </w:rPr>
        <w:t>a</w:t>
      </w:r>
      <w:proofErr w:type="gramEnd"/>
      <w:r w:rsidRPr="00971A96">
        <w:rPr>
          <w:b/>
          <w:noProof w:val="0"/>
          <w:lang w:val="it-IT" w:eastAsia="ru-RU"/>
        </w:rPr>
        <w:t xml:space="preserve"> ofertantului câştigător de a depune garanţia de bună execuţie sau de a semna contractul.</w:t>
      </w:r>
    </w:p>
    <w:p w14:paraId="5EF91957" w14:textId="77777777" w:rsidR="00971A96" w:rsidRPr="00971A96" w:rsidRDefault="00971A96" w:rsidP="00971A96">
      <w:pPr>
        <w:numPr>
          <w:ilvl w:val="0"/>
          <w:numId w:val="41"/>
        </w:numPr>
        <w:tabs>
          <w:tab w:val="left" w:pos="1134"/>
        </w:tabs>
        <w:jc w:val="both"/>
        <w:rPr>
          <w:b/>
          <w:noProof w:val="0"/>
          <w:lang w:val="it-IT" w:eastAsia="ru-RU"/>
        </w:rPr>
      </w:pPr>
      <w:r w:rsidRPr="00971A96">
        <w:rPr>
          <w:b/>
          <w:noProof w:val="0"/>
          <w:lang w:val="it-IT" w:eastAsia="ru-RU"/>
        </w:rPr>
        <w:t>Garanția de bună execuție a contractului, obligatoriu, cuantumul: 5% din valoarea totală a contractului se va reține</w:t>
      </w:r>
      <w:r w:rsidRPr="00971A96">
        <w:rPr>
          <w:b/>
          <w:noProof w:val="0"/>
          <w:lang w:val="en-US" w:eastAsia="ru-RU"/>
        </w:rPr>
        <w:t>:</w:t>
      </w:r>
    </w:p>
    <w:p w14:paraId="154E0D6D" w14:textId="77777777" w:rsidR="00971A96" w:rsidRPr="00971A96" w:rsidRDefault="00971A96" w:rsidP="00971A96">
      <w:pPr>
        <w:numPr>
          <w:ilvl w:val="0"/>
          <w:numId w:val="41"/>
        </w:numPr>
        <w:tabs>
          <w:tab w:val="left" w:pos="1134"/>
        </w:tabs>
        <w:ind w:hanging="14"/>
        <w:jc w:val="both"/>
        <w:rPr>
          <w:b/>
          <w:noProof w:val="0"/>
          <w:lang w:val="it-IT" w:eastAsia="ru-RU"/>
        </w:rPr>
      </w:pPr>
      <w:r w:rsidRPr="00971A96">
        <w:rPr>
          <w:b/>
          <w:noProof w:val="0"/>
          <w:lang w:eastAsia="ru-RU"/>
        </w:rPr>
        <w:t>î</w:t>
      </w:r>
      <w:r w:rsidRPr="00971A96">
        <w:rPr>
          <w:b/>
          <w:noProof w:val="0"/>
          <w:lang w:val="it-IT" w:eastAsia="ru-RU"/>
        </w:rPr>
        <w:t xml:space="preserve">n cazul refuzului de a executa lucrările prevăzute în contract; </w:t>
      </w:r>
    </w:p>
    <w:p w14:paraId="6E65DADF" w14:textId="77777777" w:rsidR="00971A96" w:rsidRPr="00971A96" w:rsidRDefault="00971A96" w:rsidP="00971A96">
      <w:pPr>
        <w:numPr>
          <w:ilvl w:val="0"/>
          <w:numId w:val="41"/>
        </w:numPr>
        <w:tabs>
          <w:tab w:val="left" w:pos="1134"/>
        </w:tabs>
        <w:ind w:hanging="14"/>
        <w:jc w:val="both"/>
        <w:rPr>
          <w:b/>
          <w:noProof w:val="0"/>
          <w:lang w:val="it-IT" w:eastAsia="ru-RU"/>
        </w:rPr>
      </w:pPr>
      <w:r w:rsidRPr="00971A96">
        <w:rPr>
          <w:b/>
          <w:noProof w:val="0"/>
          <w:lang w:val="it-IT" w:eastAsia="ru-RU"/>
        </w:rPr>
        <w:t>în cazul neexecutării sau executării necorespunzătoare a contractului.</w:t>
      </w:r>
    </w:p>
    <w:p w14:paraId="548A99C4" w14:textId="77777777" w:rsidR="00971A96" w:rsidRPr="00971A96" w:rsidRDefault="00971A96" w:rsidP="00971A96">
      <w:pPr>
        <w:numPr>
          <w:ilvl w:val="0"/>
          <w:numId w:val="22"/>
        </w:numPr>
        <w:shd w:val="clear" w:color="auto" w:fill="FFFFFF"/>
        <w:tabs>
          <w:tab w:val="right" w:pos="426"/>
        </w:tabs>
        <w:spacing w:before="120"/>
        <w:ind w:left="426" w:hanging="426"/>
        <w:jc w:val="both"/>
        <w:rPr>
          <w:b/>
          <w:bCs/>
          <w:i/>
          <w:noProof w:val="0"/>
          <w:lang w:val="it-IT" w:eastAsia="ru-RU"/>
        </w:rPr>
      </w:pPr>
      <w:r w:rsidRPr="00971A96">
        <w:rPr>
          <w:b/>
          <w:noProof w:val="0"/>
          <w:lang w:val="it-IT" w:eastAsia="ru-RU"/>
        </w:rPr>
        <w:lastRenderedPageBreak/>
        <w:t>Termenul de garanție a lucrărilor sau serviciilor de proiectare și de lucrări</w:t>
      </w:r>
      <w:r w:rsidRPr="00971A96">
        <w:rPr>
          <w:b/>
          <w:noProof w:val="0"/>
          <w:color w:val="000000"/>
          <w:sz w:val="20"/>
          <w:szCs w:val="20"/>
          <w:lang w:val="en-US" w:eastAsia="ru-RU"/>
        </w:rPr>
        <w:t xml:space="preserve">: </w:t>
      </w:r>
      <w:r w:rsidRPr="00971A96">
        <w:rPr>
          <w:b/>
          <w:i/>
          <w:iCs/>
          <w:noProof w:val="0"/>
          <w:u w:val="single"/>
          <w:lang w:val="it-IT" w:eastAsia="ru-RU"/>
        </w:rPr>
        <w:t xml:space="preserve">Perioada de garanție va fi </w:t>
      </w:r>
      <w:r w:rsidRPr="00971A96">
        <w:rPr>
          <w:b/>
          <w:i/>
          <w:iCs/>
          <w:noProof w:val="0"/>
          <w:highlight w:val="yellow"/>
          <w:u w:val="single"/>
          <w:lang w:val="it-IT" w:eastAsia="ru-RU"/>
        </w:rPr>
        <w:t>de minimum 3 ani pentru</w:t>
      </w:r>
      <w:r w:rsidRPr="00971A96">
        <w:rPr>
          <w:b/>
          <w:i/>
          <w:iCs/>
          <w:noProof w:val="0"/>
          <w:u w:val="single"/>
          <w:lang w:val="it-IT" w:eastAsia="ru-RU"/>
        </w:rPr>
        <w:t xml:space="preserve"> remedierea defectelor apărute din cauza antreprenorului, începând din data recepției calitative.</w:t>
      </w:r>
    </w:p>
    <w:p w14:paraId="6439DEAD" w14:textId="77777777" w:rsidR="00971A96" w:rsidRPr="00971A96" w:rsidRDefault="00971A96" w:rsidP="00971A96">
      <w:pPr>
        <w:numPr>
          <w:ilvl w:val="0"/>
          <w:numId w:val="22"/>
        </w:numPr>
        <w:tabs>
          <w:tab w:val="left" w:pos="1134"/>
        </w:tabs>
        <w:ind w:left="426" w:hanging="426"/>
        <w:jc w:val="both"/>
        <w:rPr>
          <w:b/>
          <w:noProof w:val="0"/>
          <w:lang w:val="it-IT" w:eastAsia="ru-RU"/>
        </w:rPr>
      </w:pPr>
      <w:r w:rsidRPr="00971A96">
        <w:rPr>
          <w:b/>
          <w:noProof w:val="0"/>
          <w:lang w:val="it-IT" w:eastAsia="ru-RU"/>
        </w:rPr>
        <w:t>Metoda și condițiile de plată vor fi</w:t>
      </w:r>
      <w:r w:rsidRPr="00971A96">
        <w:rPr>
          <w:b/>
          <w:noProof w:val="0"/>
          <w:lang w:eastAsia="ru-RU"/>
        </w:rPr>
        <w:t xml:space="preserve">: prin transfer în decurs de </w:t>
      </w:r>
      <w:r w:rsidRPr="00971A96">
        <w:rPr>
          <w:b/>
          <w:noProof w:val="0"/>
          <w:u w:val="single"/>
          <w:lang w:eastAsia="ru-RU"/>
        </w:rPr>
        <w:t>20 zile</w:t>
      </w:r>
      <w:r w:rsidRPr="00971A96">
        <w:rPr>
          <w:b/>
          <w:noProof w:val="0"/>
          <w:lang w:eastAsia="ru-RU"/>
        </w:rPr>
        <w:t xml:space="preserve"> din data facturării în baza semnării procesului-verbal de execuție.</w:t>
      </w:r>
    </w:p>
    <w:p w14:paraId="1B2070F6" w14:textId="77777777" w:rsidR="00971A96" w:rsidRPr="00971A96" w:rsidRDefault="00971A96" w:rsidP="00971A96">
      <w:pPr>
        <w:numPr>
          <w:ilvl w:val="0"/>
          <w:numId w:val="22"/>
        </w:numPr>
        <w:shd w:val="clear" w:color="auto" w:fill="FFFFFF"/>
        <w:tabs>
          <w:tab w:val="right" w:pos="360"/>
        </w:tabs>
        <w:spacing w:before="120"/>
        <w:ind w:left="360"/>
        <w:jc w:val="both"/>
        <w:rPr>
          <w:b/>
          <w:noProof w:val="0"/>
          <w:lang w:val="it-IT" w:eastAsia="ru-RU"/>
        </w:rPr>
      </w:pPr>
      <w:r w:rsidRPr="00971A96">
        <w:rPr>
          <w:b/>
          <w:noProof w:val="0"/>
          <w:lang w:val="it-IT" w:eastAsia="ru-RU"/>
        </w:rPr>
        <w:t xml:space="preserve"> Motivul recurgerii la procedura accelerată (în cazul licitației deschise, restrânse și a procedurii negociate), </w:t>
      </w:r>
      <w:r w:rsidRPr="00971A96">
        <w:rPr>
          <w:bCs/>
          <w:noProof w:val="0"/>
          <w:u w:val="single"/>
          <w:lang w:val="it-IT" w:eastAsia="ru-RU"/>
        </w:rPr>
        <w:t>după caz.</w:t>
      </w:r>
      <w:r w:rsidRPr="00971A96">
        <w:rPr>
          <w:b/>
          <w:noProof w:val="0"/>
          <w:highlight w:val="yellow"/>
          <w:u w:val="single"/>
          <w:shd w:val="clear" w:color="auto" w:fill="FF0000"/>
          <w:lang w:val="ro-MD" w:eastAsia="ru-RU"/>
        </w:rPr>
        <w:t xml:space="preserve"> </w:t>
      </w:r>
    </w:p>
    <w:p w14:paraId="469A463D"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it-IT" w:eastAsia="ru-RU"/>
        </w:rPr>
      </w:pPr>
      <w:r w:rsidRPr="00971A96">
        <w:rPr>
          <w:b/>
          <w:noProof w:val="0"/>
          <w:lang w:val="it-IT" w:eastAsia="ru-RU"/>
        </w:rPr>
        <w:t xml:space="preserve"> Tehnici și instrumente specifice de atribuire (</w:t>
      </w:r>
      <w:r w:rsidRPr="00971A96">
        <w:rPr>
          <w:bCs/>
          <w:noProof w:val="0"/>
          <w:lang w:val="it-IT" w:eastAsia="ru-RU"/>
        </w:rPr>
        <w:t>dacă este cazul specificați dacă se va utiliza acordul-cadru, sistemul dinamic de achiziție sau licitația electronică</w:t>
      </w:r>
      <w:r w:rsidRPr="00971A96">
        <w:rPr>
          <w:b/>
          <w:noProof w:val="0"/>
          <w:lang w:val="it-IT" w:eastAsia="ru-RU"/>
        </w:rPr>
        <w:t xml:space="preserve">): </w:t>
      </w:r>
      <w:r w:rsidRPr="00971A96">
        <w:rPr>
          <w:bCs/>
          <w:noProof w:val="0"/>
          <w:u w:val="single"/>
          <w:lang w:val="it-IT" w:eastAsia="ru-RU"/>
        </w:rPr>
        <w:t>nu este cazul.</w:t>
      </w:r>
    </w:p>
    <w:p w14:paraId="278566D5" w14:textId="77777777" w:rsidR="00971A96" w:rsidRPr="00971A96" w:rsidRDefault="00971A96" w:rsidP="00971A96">
      <w:pPr>
        <w:numPr>
          <w:ilvl w:val="0"/>
          <w:numId w:val="22"/>
        </w:numPr>
        <w:tabs>
          <w:tab w:val="right" w:pos="426"/>
        </w:tabs>
        <w:spacing w:before="120"/>
        <w:ind w:left="0" w:firstLine="0"/>
        <w:jc w:val="both"/>
        <w:rPr>
          <w:b/>
          <w:noProof w:val="0"/>
          <w:lang w:val="it-IT" w:eastAsia="ru-RU"/>
        </w:rPr>
      </w:pPr>
      <w:r w:rsidRPr="00971A96">
        <w:rPr>
          <w:b/>
          <w:noProof w:val="0"/>
          <w:lang w:val="it-IT" w:eastAsia="ru-RU"/>
        </w:rPr>
        <w:t>Condiții speciale de care depinde îndeplinirea contractului (</w:t>
      </w:r>
      <w:r w:rsidRPr="00971A96">
        <w:rPr>
          <w:noProof w:val="0"/>
          <w:lang w:val="it-IT" w:eastAsia="ru-RU"/>
        </w:rPr>
        <w:t>indicați după caz</w:t>
      </w:r>
      <w:r w:rsidRPr="00971A96">
        <w:rPr>
          <w:b/>
          <w:noProof w:val="0"/>
          <w:lang w:val="it-IT" w:eastAsia="ru-RU"/>
        </w:rPr>
        <w:t xml:space="preserve">): </w:t>
      </w:r>
      <w:r w:rsidRPr="00971A96">
        <w:rPr>
          <w:bCs/>
          <w:noProof w:val="0"/>
          <w:u w:val="single"/>
          <w:lang w:val="it-IT" w:eastAsia="ru-RU"/>
        </w:rPr>
        <w:t>nu se aplică.</w:t>
      </w:r>
    </w:p>
    <w:p w14:paraId="43C6B698" w14:textId="77777777" w:rsidR="00971A96" w:rsidRPr="00971A96" w:rsidRDefault="00971A96" w:rsidP="00971A96">
      <w:pPr>
        <w:numPr>
          <w:ilvl w:val="0"/>
          <w:numId w:val="22"/>
        </w:numPr>
        <w:tabs>
          <w:tab w:val="right" w:pos="426"/>
        </w:tabs>
        <w:spacing w:before="120"/>
        <w:ind w:left="0" w:firstLine="0"/>
        <w:jc w:val="both"/>
        <w:rPr>
          <w:b/>
          <w:noProof w:val="0"/>
          <w:lang w:val="it-IT" w:eastAsia="ru-RU"/>
        </w:rPr>
      </w:pPr>
      <w:bookmarkStart w:id="46" w:name="_Hlk71621175"/>
      <w:r w:rsidRPr="00971A96">
        <w:rPr>
          <w:b/>
          <w:noProof w:val="0"/>
          <w:lang w:val="it-IT" w:eastAsia="ru-RU"/>
        </w:rPr>
        <w:t xml:space="preserve">Ofertele se prezintă în valuta  națională  </w:t>
      </w:r>
      <w:r w:rsidRPr="00971A96">
        <w:rPr>
          <w:b/>
          <w:noProof w:val="0"/>
          <w:u w:val="single"/>
          <w:lang w:val="it-IT" w:eastAsia="ru-RU"/>
        </w:rPr>
        <w:t>Lei MD</w:t>
      </w:r>
      <w:bookmarkEnd w:id="46"/>
      <w:r w:rsidRPr="00971A96">
        <w:rPr>
          <w:b/>
          <w:noProof w:val="0"/>
          <w:u w:val="single"/>
          <w:lang w:val="it-IT" w:eastAsia="ru-RU"/>
        </w:rPr>
        <w:t>.</w:t>
      </w:r>
    </w:p>
    <w:p w14:paraId="3957CE6B" w14:textId="77777777" w:rsidR="00971A96" w:rsidRPr="00971A96" w:rsidRDefault="00971A96" w:rsidP="00971A96">
      <w:pPr>
        <w:numPr>
          <w:ilvl w:val="0"/>
          <w:numId w:val="22"/>
        </w:numPr>
        <w:tabs>
          <w:tab w:val="right" w:pos="426"/>
        </w:tabs>
        <w:spacing w:before="120"/>
        <w:ind w:left="426" w:hanging="426"/>
        <w:jc w:val="both"/>
        <w:rPr>
          <w:b/>
          <w:noProof w:val="0"/>
          <w:lang w:val="it-IT" w:eastAsia="ru-RU"/>
        </w:rPr>
      </w:pPr>
      <w:r w:rsidRPr="00971A96">
        <w:rPr>
          <w:b/>
          <w:noProof w:val="0"/>
          <w:lang w:val="it-IT" w:eastAsia="ru-RU"/>
        </w:rPr>
        <w:t xml:space="preserve">Criteriul de evaluare aplicat pentru atribuirea contractului: </w:t>
      </w:r>
      <w:proofErr w:type="spellStart"/>
      <w:r w:rsidRPr="00971A96">
        <w:rPr>
          <w:b/>
          <w:bCs/>
          <w:noProof w:val="0"/>
          <w:color w:val="000000"/>
          <w:lang w:val="en-US" w:eastAsia="ru-RU"/>
        </w:rPr>
        <w:t>Evaluarea</w:t>
      </w:r>
      <w:proofErr w:type="spellEnd"/>
      <w:r w:rsidRPr="00971A96">
        <w:rPr>
          <w:b/>
          <w:bCs/>
          <w:noProof w:val="0"/>
          <w:color w:val="000000"/>
          <w:lang w:val="en-US" w:eastAsia="ru-RU"/>
        </w:rPr>
        <w:t xml:space="preserve"> se </w:t>
      </w:r>
      <w:proofErr w:type="spellStart"/>
      <w:r w:rsidRPr="00971A96">
        <w:rPr>
          <w:b/>
          <w:bCs/>
          <w:noProof w:val="0"/>
          <w:color w:val="000000"/>
          <w:lang w:val="en-US" w:eastAsia="ru-RU"/>
        </w:rPr>
        <w:t>va</w:t>
      </w:r>
      <w:proofErr w:type="spellEnd"/>
      <w:r w:rsidRPr="00971A96">
        <w:rPr>
          <w:b/>
          <w:bCs/>
          <w:noProof w:val="0"/>
          <w:color w:val="000000"/>
          <w:lang w:val="en-US" w:eastAsia="ru-RU"/>
        </w:rPr>
        <w:t xml:space="preserve"> </w:t>
      </w:r>
      <w:proofErr w:type="spellStart"/>
      <w:r w:rsidRPr="00971A96">
        <w:rPr>
          <w:b/>
          <w:bCs/>
          <w:noProof w:val="0"/>
          <w:color w:val="000000"/>
          <w:lang w:val="en-US" w:eastAsia="ru-RU"/>
        </w:rPr>
        <w:t>efectua</w:t>
      </w:r>
      <w:proofErr w:type="spellEnd"/>
      <w:r w:rsidRPr="00971A96">
        <w:rPr>
          <w:b/>
          <w:bCs/>
          <w:noProof w:val="0"/>
          <w:color w:val="000000"/>
          <w:lang w:val="en-US" w:eastAsia="ru-RU"/>
        </w:rPr>
        <w:t xml:space="preserve"> pe lot </w:t>
      </w:r>
      <w:proofErr w:type="spellStart"/>
      <w:r w:rsidRPr="00971A96">
        <w:rPr>
          <w:b/>
          <w:bCs/>
          <w:noProof w:val="0"/>
          <w:color w:val="000000"/>
          <w:lang w:val="en-US" w:eastAsia="ru-RU"/>
        </w:rPr>
        <w:t>întreg</w:t>
      </w:r>
      <w:proofErr w:type="spellEnd"/>
      <w:r w:rsidRPr="00971A96">
        <w:rPr>
          <w:b/>
          <w:bCs/>
          <w:noProof w:val="0"/>
          <w:color w:val="000000"/>
          <w:lang w:val="en-US" w:eastAsia="ru-RU"/>
        </w:rPr>
        <w:t xml:space="preserve"> la </w:t>
      </w:r>
      <w:proofErr w:type="spellStart"/>
      <w:r w:rsidRPr="00971A96">
        <w:rPr>
          <w:b/>
          <w:bCs/>
          <w:noProof w:val="0"/>
          <w:color w:val="000000"/>
          <w:lang w:val="en-US" w:eastAsia="ru-RU"/>
        </w:rPr>
        <w:t>prețul</w:t>
      </w:r>
      <w:proofErr w:type="spellEnd"/>
      <w:r w:rsidRPr="00971A96">
        <w:rPr>
          <w:b/>
          <w:bCs/>
          <w:noProof w:val="0"/>
          <w:color w:val="000000"/>
          <w:lang w:val="en-US" w:eastAsia="ru-RU"/>
        </w:rPr>
        <w:t xml:space="preserve"> </w:t>
      </w:r>
      <w:proofErr w:type="spellStart"/>
      <w:r w:rsidRPr="00971A96">
        <w:rPr>
          <w:b/>
          <w:bCs/>
          <w:noProof w:val="0"/>
          <w:color w:val="000000"/>
          <w:lang w:val="en-US" w:eastAsia="ru-RU"/>
        </w:rPr>
        <w:t>cel</w:t>
      </w:r>
      <w:proofErr w:type="spellEnd"/>
      <w:r w:rsidRPr="00971A96">
        <w:rPr>
          <w:b/>
          <w:bCs/>
          <w:noProof w:val="0"/>
          <w:color w:val="000000"/>
          <w:lang w:val="en-US" w:eastAsia="ru-RU"/>
        </w:rPr>
        <w:t xml:space="preserve"> </w:t>
      </w:r>
      <w:proofErr w:type="spellStart"/>
      <w:r w:rsidRPr="00971A96">
        <w:rPr>
          <w:b/>
          <w:bCs/>
          <w:noProof w:val="0"/>
          <w:color w:val="000000"/>
          <w:lang w:val="en-US" w:eastAsia="ru-RU"/>
        </w:rPr>
        <w:t>mai</w:t>
      </w:r>
      <w:proofErr w:type="spellEnd"/>
      <w:r w:rsidRPr="00971A96">
        <w:rPr>
          <w:b/>
          <w:bCs/>
          <w:noProof w:val="0"/>
          <w:color w:val="000000"/>
          <w:lang w:val="en-US" w:eastAsia="ru-RU"/>
        </w:rPr>
        <w:t xml:space="preserve"> </w:t>
      </w:r>
      <w:proofErr w:type="spellStart"/>
      <w:r w:rsidRPr="00971A96">
        <w:rPr>
          <w:b/>
          <w:bCs/>
          <w:noProof w:val="0"/>
          <w:color w:val="000000"/>
          <w:lang w:val="en-US" w:eastAsia="ru-RU"/>
        </w:rPr>
        <w:t>scăzut</w:t>
      </w:r>
      <w:proofErr w:type="spellEnd"/>
      <w:r w:rsidRPr="00971A96">
        <w:rPr>
          <w:b/>
          <w:bCs/>
          <w:noProof w:val="0"/>
          <w:color w:val="000000"/>
          <w:lang w:val="en-US" w:eastAsia="ru-RU"/>
        </w:rPr>
        <w:t xml:space="preserve"> cu </w:t>
      </w:r>
      <w:proofErr w:type="spellStart"/>
      <w:r w:rsidRPr="00971A96">
        <w:rPr>
          <w:b/>
          <w:bCs/>
          <w:noProof w:val="0"/>
          <w:color w:val="000000"/>
          <w:lang w:val="en-US" w:eastAsia="ru-RU"/>
        </w:rPr>
        <w:t>corespunderea</w:t>
      </w:r>
      <w:proofErr w:type="spellEnd"/>
      <w:r w:rsidRPr="00971A96">
        <w:rPr>
          <w:b/>
          <w:bCs/>
          <w:noProof w:val="0"/>
          <w:color w:val="000000"/>
          <w:lang w:val="en-US" w:eastAsia="ru-RU"/>
        </w:rPr>
        <w:t xml:space="preserve"> </w:t>
      </w:r>
      <w:proofErr w:type="spellStart"/>
      <w:r w:rsidRPr="00971A96">
        <w:rPr>
          <w:b/>
          <w:bCs/>
          <w:noProof w:val="0"/>
          <w:color w:val="000000"/>
          <w:lang w:val="en-US" w:eastAsia="ru-RU"/>
        </w:rPr>
        <w:t>cerințelor</w:t>
      </w:r>
      <w:proofErr w:type="spellEnd"/>
      <w:r w:rsidRPr="00971A96">
        <w:rPr>
          <w:b/>
          <w:bCs/>
          <w:noProof w:val="0"/>
          <w:color w:val="000000"/>
          <w:lang w:val="en-US" w:eastAsia="ru-RU"/>
        </w:rPr>
        <w:t xml:space="preserve"> solicitate.</w:t>
      </w:r>
    </w:p>
    <w:p w14:paraId="7896B99B" w14:textId="77777777" w:rsidR="00971A96" w:rsidRPr="00971A96" w:rsidRDefault="00971A96" w:rsidP="00971A96">
      <w:pPr>
        <w:numPr>
          <w:ilvl w:val="0"/>
          <w:numId w:val="22"/>
        </w:numPr>
        <w:tabs>
          <w:tab w:val="right" w:pos="426"/>
        </w:tabs>
        <w:spacing w:before="120"/>
        <w:ind w:left="426" w:hanging="426"/>
        <w:jc w:val="both"/>
        <w:rPr>
          <w:b/>
          <w:noProof w:val="0"/>
          <w:lang w:val="it-IT" w:eastAsia="ru-RU"/>
        </w:rPr>
      </w:pPr>
      <w:r w:rsidRPr="00971A96">
        <w:rPr>
          <w:b/>
          <w:noProof w:val="0"/>
          <w:lang w:val="it-IT" w:eastAsia="ru-RU"/>
        </w:rPr>
        <w:t>Factorii de evaluare a ofertei celei mai avantajoase din punct de vedere economic, precum și ponderile lor:</w:t>
      </w:r>
      <w:r w:rsidRPr="00971A96">
        <w:rPr>
          <w:b/>
          <w:noProof w:val="0"/>
          <w:lang w:val="en-US" w:eastAsia="ru-RU"/>
        </w:rPr>
        <w:t xml:space="preserve"> </w:t>
      </w:r>
      <w:r w:rsidRPr="00971A96">
        <w:rPr>
          <w:bCs/>
          <w:noProof w:val="0"/>
          <w:u w:val="single"/>
          <w:lang w:val="en-US" w:eastAsia="ru-RU"/>
        </w:rPr>
        <w:t xml:space="preserve">nu </w:t>
      </w:r>
      <w:proofErr w:type="spellStart"/>
      <w:r w:rsidRPr="00971A96">
        <w:rPr>
          <w:bCs/>
          <w:noProof w:val="0"/>
          <w:u w:val="single"/>
          <w:lang w:val="en-US" w:eastAsia="ru-RU"/>
        </w:rPr>
        <w:t>este</w:t>
      </w:r>
      <w:proofErr w:type="spellEnd"/>
      <w:r w:rsidRPr="00971A96">
        <w:rPr>
          <w:bCs/>
          <w:noProof w:val="0"/>
          <w:u w:val="single"/>
          <w:lang w:val="en-US" w:eastAsia="ru-RU"/>
        </w:rPr>
        <w:t xml:space="preserve"> </w:t>
      </w:r>
      <w:proofErr w:type="spellStart"/>
      <w:r w:rsidRPr="00971A96">
        <w:rPr>
          <w:bCs/>
          <w:noProof w:val="0"/>
          <w:u w:val="single"/>
          <w:lang w:val="en-US" w:eastAsia="ru-RU"/>
        </w:rPr>
        <w:t>cazul</w:t>
      </w:r>
      <w:proofErr w:type="spellEnd"/>
      <w:r w:rsidRPr="00971A96">
        <w:rPr>
          <w:bCs/>
          <w:noProof w:val="0"/>
          <w:u w:val="single"/>
          <w:lang w:val="en-US" w:eastAsia="ru-RU"/>
        </w:rPr>
        <w:t>.</w:t>
      </w:r>
    </w:p>
    <w:p w14:paraId="495B6E3D" w14:textId="77777777" w:rsidR="00971A96" w:rsidRPr="00971A96" w:rsidRDefault="00971A96" w:rsidP="00971A96">
      <w:pPr>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971A96" w:rsidRPr="00971A96" w14:paraId="5DA260C7" w14:textId="77777777" w:rsidTr="00032EC7">
        <w:tc>
          <w:tcPr>
            <w:tcW w:w="577" w:type="dxa"/>
            <w:shd w:val="clear" w:color="auto" w:fill="auto"/>
          </w:tcPr>
          <w:p w14:paraId="53A0E89C" w14:textId="77777777" w:rsidR="00971A96" w:rsidRPr="00971A96" w:rsidRDefault="00971A96" w:rsidP="00971A96">
            <w:pPr>
              <w:shd w:val="clear" w:color="auto" w:fill="FFFFFF"/>
              <w:tabs>
                <w:tab w:val="left" w:pos="612"/>
              </w:tabs>
              <w:spacing w:before="120" w:after="120"/>
              <w:jc w:val="both"/>
              <w:rPr>
                <w:b/>
                <w:iCs/>
                <w:noProof w:val="0"/>
                <w:lang w:val="ru-RU" w:eastAsia="ru-RU"/>
              </w:rPr>
            </w:pPr>
            <w:proofErr w:type="spellStart"/>
            <w:r w:rsidRPr="00971A96">
              <w:rPr>
                <w:b/>
                <w:iCs/>
                <w:noProof w:val="0"/>
                <w:lang w:val="ru-RU" w:eastAsia="ru-RU"/>
              </w:rPr>
              <w:t>Nr</w:t>
            </w:r>
            <w:proofErr w:type="spellEnd"/>
            <w:r w:rsidRPr="00971A96">
              <w:rPr>
                <w:b/>
                <w:iCs/>
                <w:noProof w:val="0"/>
                <w:lang w:val="ru-RU" w:eastAsia="ru-RU"/>
              </w:rPr>
              <w:t>. d/o</w:t>
            </w:r>
          </w:p>
        </w:tc>
        <w:tc>
          <w:tcPr>
            <w:tcW w:w="7248" w:type="dxa"/>
            <w:shd w:val="clear" w:color="auto" w:fill="auto"/>
          </w:tcPr>
          <w:p w14:paraId="5F088954" w14:textId="77777777" w:rsidR="00971A96" w:rsidRPr="00971A96" w:rsidRDefault="00971A96" w:rsidP="00971A96">
            <w:pPr>
              <w:shd w:val="clear" w:color="auto" w:fill="FFFFFF"/>
              <w:tabs>
                <w:tab w:val="left" w:pos="612"/>
              </w:tabs>
              <w:spacing w:before="120" w:after="120"/>
              <w:jc w:val="both"/>
              <w:rPr>
                <w:b/>
                <w:iCs/>
                <w:noProof w:val="0"/>
                <w:lang w:val="ru-RU" w:eastAsia="ru-RU"/>
              </w:rPr>
            </w:pPr>
            <w:proofErr w:type="spellStart"/>
            <w:r w:rsidRPr="00971A96">
              <w:rPr>
                <w:b/>
                <w:iCs/>
                <w:noProof w:val="0"/>
                <w:lang w:val="ru-RU" w:eastAsia="ru-RU"/>
              </w:rPr>
              <w:t>Denumirea</w:t>
            </w:r>
            <w:proofErr w:type="spellEnd"/>
            <w:r w:rsidRPr="00971A96">
              <w:rPr>
                <w:b/>
                <w:iCs/>
                <w:noProof w:val="0"/>
                <w:lang w:val="ro-MD" w:eastAsia="ru-RU"/>
              </w:rPr>
              <w:t xml:space="preserve"> </w:t>
            </w:r>
            <w:proofErr w:type="spellStart"/>
            <w:r w:rsidRPr="00971A96">
              <w:rPr>
                <w:b/>
                <w:iCs/>
                <w:noProof w:val="0"/>
                <w:lang w:val="ru-RU" w:eastAsia="ru-RU"/>
              </w:rPr>
              <w:t>factorului</w:t>
            </w:r>
            <w:proofErr w:type="spellEnd"/>
            <w:r w:rsidRPr="00971A96">
              <w:rPr>
                <w:b/>
                <w:iCs/>
                <w:noProof w:val="0"/>
                <w:lang w:val="ro-MD" w:eastAsia="ru-RU"/>
              </w:rPr>
              <w:t xml:space="preserve"> </w:t>
            </w:r>
            <w:proofErr w:type="spellStart"/>
            <w:r w:rsidRPr="00971A96">
              <w:rPr>
                <w:b/>
                <w:iCs/>
                <w:noProof w:val="0"/>
                <w:lang w:val="ru-RU" w:eastAsia="ru-RU"/>
              </w:rPr>
              <w:t>de</w:t>
            </w:r>
            <w:proofErr w:type="spellEnd"/>
            <w:r w:rsidRPr="00971A96">
              <w:rPr>
                <w:b/>
                <w:iCs/>
                <w:noProof w:val="0"/>
                <w:lang w:val="ro-MD" w:eastAsia="ru-RU"/>
              </w:rPr>
              <w:t xml:space="preserve"> </w:t>
            </w:r>
            <w:proofErr w:type="spellStart"/>
            <w:r w:rsidRPr="00971A96">
              <w:rPr>
                <w:b/>
                <w:iCs/>
                <w:noProof w:val="0"/>
                <w:lang w:val="ru-RU" w:eastAsia="ru-RU"/>
              </w:rPr>
              <w:t>evaluare</w:t>
            </w:r>
            <w:proofErr w:type="spellEnd"/>
          </w:p>
        </w:tc>
        <w:tc>
          <w:tcPr>
            <w:tcW w:w="1800" w:type="dxa"/>
            <w:shd w:val="clear" w:color="auto" w:fill="auto"/>
          </w:tcPr>
          <w:p w14:paraId="6589417E" w14:textId="77777777" w:rsidR="00971A96" w:rsidRPr="00971A96" w:rsidRDefault="00971A96" w:rsidP="00971A96">
            <w:pPr>
              <w:shd w:val="clear" w:color="auto" w:fill="FFFFFF"/>
              <w:tabs>
                <w:tab w:val="left" w:pos="612"/>
              </w:tabs>
              <w:spacing w:before="120" w:after="120"/>
              <w:jc w:val="both"/>
              <w:rPr>
                <w:b/>
                <w:iCs/>
                <w:noProof w:val="0"/>
                <w:lang w:val="ru-RU" w:eastAsia="ru-RU"/>
              </w:rPr>
            </w:pPr>
            <w:proofErr w:type="spellStart"/>
            <w:r w:rsidRPr="00971A96">
              <w:rPr>
                <w:b/>
                <w:iCs/>
                <w:noProof w:val="0"/>
                <w:lang w:val="ru-RU" w:eastAsia="ru-RU"/>
              </w:rPr>
              <w:t>Ponderea</w:t>
            </w:r>
            <w:proofErr w:type="spellEnd"/>
            <w:r w:rsidRPr="00971A96">
              <w:rPr>
                <w:b/>
                <w:iCs/>
                <w:noProof w:val="0"/>
                <w:lang w:val="ru-RU" w:eastAsia="ru-RU"/>
              </w:rPr>
              <w:t>%</w:t>
            </w:r>
          </w:p>
        </w:tc>
      </w:tr>
      <w:tr w:rsidR="00971A96" w:rsidRPr="00971A96" w14:paraId="50218518" w14:textId="77777777" w:rsidTr="00032EC7">
        <w:trPr>
          <w:trHeight w:val="267"/>
        </w:trPr>
        <w:tc>
          <w:tcPr>
            <w:tcW w:w="577" w:type="dxa"/>
            <w:shd w:val="clear" w:color="auto" w:fill="auto"/>
          </w:tcPr>
          <w:p w14:paraId="3967A29C" w14:textId="77777777" w:rsidR="00971A96" w:rsidRPr="00971A96" w:rsidRDefault="00971A96" w:rsidP="00971A96">
            <w:pPr>
              <w:shd w:val="clear" w:color="auto" w:fill="FFFFFF"/>
              <w:tabs>
                <w:tab w:val="left" w:pos="612"/>
              </w:tabs>
              <w:spacing w:before="120" w:after="120"/>
              <w:jc w:val="both"/>
              <w:rPr>
                <w:iCs/>
                <w:noProof w:val="0"/>
                <w:lang w:val="ru-RU" w:eastAsia="ru-RU"/>
              </w:rPr>
            </w:pPr>
          </w:p>
        </w:tc>
        <w:tc>
          <w:tcPr>
            <w:tcW w:w="7248" w:type="dxa"/>
            <w:shd w:val="clear" w:color="auto" w:fill="auto"/>
          </w:tcPr>
          <w:p w14:paraId="57D61F39" w14:textId="77777777" w:rsidR="00971A96" w:rsidRPr="00971A96" w:rsidRDefault="00971A96" w:rsidP="00971A96">
            <w:pPr>
              <w:shd w:val="clear" w:color="auto" w:fill="FFFFFF"/>
              <w:tabs>
                <w:tab w:val="left" w:pos="612"/>
              </w:tabs>
              <w:spacing w:before="120" w:after="120"/>
              <w:jc w:val="both"/>
              <w:rPr>
                <w:iCs/>
                <w:noProof w:val="0"/>
                <w:lang w:eastAsia="ru-RU"/>
              </w:rPr>
            </w:pPr>
            <w:r w:rsidRPr="00971A96">
              <w:rPr>
                <w:iCs/>
                <w:noProof w:val="0"/>
                <w:lang w:eastAsia="ru-RU"/>
              </w:rPr>
              <w:t>Nu se aplică</w:t>
            </w:r>
          </w:p>
        </w:tc>
        <w:tc>
          <w:tcPr>
            <w:tcW w:w="1800" w:type="dxa"/>
            <w:shd w:val="clear" w:color="auto" w:fill="auto"/>
          </w:tcPr>
          <w:p w14:paraId="4C78C4C5" w14:textId="77777777" w:rsidR="00971A96" w:rsidRPr="00971A96" w:rsidRDefault="00971A96" w:rsidP="00971A96">
            <w:pPr>
              <w:shd w:val="clear" w:color="auto" w:fill="FFFFFF"/>
              <w:tabs>
                <w:tab w:val="left" w:pos="612"/>
              </w:tabs>
              <w:spacing w:before="120" w:after="120"/>
              <w:jc w:val="both"/>
              <w:rPr>
                <w:iCs/>
                <w:noProof w:val="0"/>
                <w:lang w:val="ru-RU" w:eastAsia="ru-RU"/>
              </w:rPr>
            </w:pPr>
          </w:p>
        </w:tc>
      </w:tr>
      <w:tr w:rsidR="00971A96" w:rsidRPr="00971A96" w14:paraId="7D0BCF1F" w14:textId="77777777" w:rsidTr="00032EC7">
        <w:trPr>
          <w:trHeight w:val="70"/>
        </w:trPr>
        <w:tc>
          <w:tcPr>
            <w:tcW w:w="577" w:type="dxa"/>
            <w:shd w:val="clear" w:color="auto" w:fill="auto"/>
          </w:tcPr>
          <w:p w14:paraId="30FBC728" w14:textId="77777777" w:rsidR="00971A96" w:rsidRPr="00971A96" w:rsidRDefault="00971A96" w:rsidP="00971A96">
            <w:pPr>
              <w:shd w:val="clear" w:color="auto" w:fill="FFFFFF"/>
              <w:tabs>
                <w:tab w:val="left" w:pos="612"/>
              </w:tabs>
              <w:spacing w:before="120" w:after="120"/>
              <w:jc w:val="both"/>
              <w:rPr>
                <w:iCs/>
                <w:noProof w:val="0"/>
                <w:lang w:val="ru-RU" w:eastAsia="ru-RU"/>
              </w:rPr>
            </w:pPr>
          </w:p>
        </w:tc>
        <w:tc>
          <w:tcPr>
            <w:tcW w:w="7248" w:type="dxa"/>
            <w:shd w:val="clear" w:color="auto" w:fill="auto"/>
          </w:tcPr>
          <w:p w14:paraId="4614106A" w14:textId="77777777" w:rsidR="00971A96" w:rsidRPr="00971A96" w:rsidRDefault="00971A96" w:rsidP="00971A96">
            <w:pPr>
              <w:shd w:val="clear" w:color="auto" w:fill="FFFFFF"/>
              <w:tabs>
                <w:tab w:val="left" w:pos="612"/>
              </w:tabs>
              <w:spacing w:before="120" w:after="120"/>
              <w:jc w:val="both"/>
              <w:rPr>
                <w:iCs/>
                <w:noProof w:val="0"/>
                <w:lang w:val="ru-RU" w:eastAsia="ru-RU"/>
              </w:rPr>
            </w:pPr>
          </w:p>
        </w:tc>
        <w:tc>
          <w:tcPr>
            <w:tcW w:w="1800" w:type="dxa"/>
            <w:shd w:val="clear" w:color="auto" w:fill="auto"/>
          </w:tcPr>
          <w:p w14:paraId="0AC685E8" w14:textId="77777777" w:rsidR="00971A96" w:rsidRPr="00971A96" w:rsidRDefault="00971A96" w:rsidP="00971A96">
            <w:pPr>
              <w:shd w:val="clear" w:color="auto" w:fill="FFFFFF"/>
              <w:tabs>
                <w:tab w:val="left" w:pos="612"/>
              </w:tabs>
              <w:spacing w:before="120" w:after="120"/>
              <w:jc w:val="both"/>
              <w:rPr>
                <w:iCs/>
                <w:noProof w:val="0"/>
                <w:lang w:val="ru-RU" w:eastAsia="ru-RU"/>
              </w:rPr>
            </w:pPr>
          </w:p>
        </w:tc>
      </w:tr>
    </w:tbl>
    <w:p w14:paraId="4915E128" w14:textId="77777777" w:rsidR="00971A96" w:rsidRPr="00971A96" w:rsidRDefault="00971A96" w:rsidP="00971A96">
      <w:pPr>
        <w:numPr>
          <w:ilvl w:val="0"/>
          <w:numId w:val="22"/>
        </w:numPr>
        <w:shd w:val="clear" w:color="auto" w:fill="FFFFFF"/>
        <w:tabs>
          <w:tab w:val="right" w:pos="426"/>
        </w:tabs>
        <w:spacing w:before="120"/>
        <w:ind w:left="0" w:firstLine="0"/>
        <w:jc w:val="both"/>
        <w:rPr>
          <w:b/>
          <w:noProof w:val="0"/>
          <w:lang w:val="it-IT" w:eastAsia="ru-RU"/>
        </w:rPr>
      </w:pPr>
      <w:r w:rsidRPr="00971A96">
        <w:rPr>
          <w:b/>
          <w:noProof w:val="0"/>
          <w:lang w:val="it-IT" w:eastAsia="ru-RU"/>
        </w:rPr>
        <w:t>Termenul limită de depunere/deschidere a ofertelor:</w:t>
      </w:r>
    </w:p>
    <w:p w14:paraId="676B8FF9" w14:textId="77777777" w:rsidR="00971A96" w:rsidRPr="00971A96" w:rsidRDefault="00971A96" w:rsidP="00971A96">
      <w:pPr>
        <w:numPr>
          <w:ilvl w:val="0"/>
          <w:numId w:val="24"/>
        </w:numPr>
        <w:shd w:val="clear" w:color="auto" w:fill="FFFFFF"/>
        <w:tabs>
          <w:tab w:val="right" w:pos="426"/>
        </w:tabs>
        <w:spacing w:before="120"/>
        <w:jc w:val="both"/>
        <w:rPr>
          <w:b/>
          <w:noProof w:val="0"/>
          <w:lang w:val="en-US" w:eastAsia="ru-RU"/>
        </w:rPr>
      </w:pPr>
      <w:r w:rsidRPr="00971A96">
        <w:rPr>
          <w:b/>
          <w:noProof w:val="0"/>
          <w:lang w:val="ro-MD" w:eastAsia="ru-RU"/>
        </w:rPr>
        <w:t>conform SIA RSAP /p</w:t>
      </w:r>
      <w:proofErr w:type="spellStart"/>
      <w:r w:rsidRPr="00971A96">
        <w:rPr>
          <w:b/>
          <w:noProof w:val="0"/>
          <w:lang w:val="en-US" w:eastAsia="ru-RU"/>
        </w:rPr>
        <w:t>ână</w:t>
      </w:r>
      <w:proofErr w:type="spellEnd"/>
      <w:r w:rsidRPr="00971A96">
        <w:rPr>
          <w:b/>
          <w:noProof w:val="0"/>
          <w:lang w:val="ro-MD" w:eastAsia="ru-RU"/>
        </w:rPr>
        <w:t xml:space="preserve"> </w:t>
      </w:r>
      <w:r w:rsidRPr="00971A96">
        <w:rPr>
          <w:b/>
          <w:noProof w:val="0"/>
          <w:lang w:val="en-US" w:eastAsia="ru-RU"/>
        </w:rPr>
        <w:t xml:space="preserve">la: </w:t>
      </w:r>
      <w:r w:rsidRPr="00971A96">
        <w:rPr>
          <w:b/>
          <w:i/>
          <w:noProof w:val="0"/>
          <w:lang w:val="en-US" w:eastAsia="ru-RU"/>
        </w:rPr>
        <w:t>[</w:t>
      </w:r>
      <w:proofErr w:type="spellStart"/>
      <w:r w:rsidRPr="00971A96">
        <w:rPr>
          <w:b/>
          <w:i/>
          <w:noProof w:val="0"/>
          <w:lang w:val="en-US" w:eastAsia="ru-RU"/>
        </w:rPr>
        <w:t>ora</w:t>
      </w:r>
      <w:proofErr w:type="spellEnd"/>
      <w:r w:rsidRPr="00971A96">
        <w:rPr>
          <w:b/>
          <w:i/>
          <w:noProof w:val="0"/>
          <w:lang w:val="ro-MD" w:eastAsia="ru-RU"/>
        </w:rPr>
        <w:t xml:space="preserve"> </w:t>
      </w:r>
      <w:proofErr w:type="spellStart"/>
      <w:r w:rsidRPr="00971A96">
        <w:rPr>
          <w:b/>
          <w:i/>
          <w:noProof w:val="0"/>
          <w:lang w:val="en-US" w:eastAsia="ru-RU"/>
        </w:rPr>
        <w:t>exactă</w:t>
      </w:r>
      <w:proofErr w:type="spellEnd"/>
      <w:r w:rsidRPr="00971A96">
        <w:rPr>
          <w:b/>
          <w:i/>
          <w:noProof w:val="0"/>
          <w:lang w:val="en-US" w:eastAsia="ru-RU"/>
        </w:rPr>
        <w:t>]</w:t>
      </w:r>
      <w:r w:rsidRPr="00971A96">
        <w:rPr>
          <w:b/>
          <w:noProof w:val="0"/>
          <w:lang w:val="en-US" w:eastAsia="ru-RU"/>
        </w:rPr>
        <w:t>_______________________________</w:t>
      </w:r>
    </w:p>
    <w:p w14:paraId="247F387F" w14:textId="77777777" w:rsidR="00971A96" w:rsidRPr="00971A96" w:rsidRDefault="00971A96" w:rsidP="00971A96">
      <w:pPr>
        <w:numPr>
          <w:ilvl w:val="0"/>
          <w:numId w:val="24"/>
        </w:numPr>
        <w:shd w:val="clear" w:color="auto" w:fill="FFFFFF"/>
        <w:tabs>
          <w:tab w:val="right" w:pos="426"/>
        </w:tabs>
        <w:spacing w:before="120"/>
        <w:jc w:val="both"/>
        <w:rPr>
          <w:b/>
          <w:noProof w:val="0"/>
          <w:lang w:val="ru-RU" w:eastAsia="ru-RU"/>
        </w:rPr>
      </w:pPr>
      <w:proofErr w:type="spellStart"/>
      <w:r w:rsidRPr="00971A96">
        <w:rPr>
          <w:b/>
          <w:noProof w:val="0"/>
          <w:lang w:val="ru-RU" w:eastAsia="ru-RU"/>
        </w:rPr>
        <w:t>pe</w:t>
      </w:r>
      <w:proofErr w:type="spellEnd"/>
      <w:r w:rsidRPr="00971A96">
        <w:rPr>
          <w:b/>
          <w:noProof w:val="0"/>
          <w:lang w:val="ru-RU" w:eastAsia="ru-RU"/>
        </w:rPr>
        <w:t xml:space="preserve">: </w:t>
      </w:r>
      <w:r w:rsidRPr="00971A96">
        <w:rPr>
          <w:b/>
          <w:i/>
          <w:noProof w:val="0"/>
          <w:lang w:val="ru-RU" w:eastAsia="ru-RU"/>
        </w:rPr>
        <w:t>[</w:t>
      </w:r>
      <w:proofErr w:type="spellStart"/>
      <w:r w:rsidRPr="00971A96">
        <w:rPr>
          <w:b/>
          <w:i/>
          <w:noProof w:val="0"/>
          <w:lang w:val="ru-RU" w:eastAsia="ru-RU"/>
        </w:rPr>
        <w:t>data</w:t>
      </w:r>
      <w:proofErr w:type="spellEnd"/>
      <w:r w:rsidRPr="00971A96">
        <w:rPr>
          <w:b/>
          <w:i/>
          <w:noProof w:val="0"/>
          <w:lang w:val="ru-RU" w:eastAsia="ru-RU"/>
        </w:rPr>
        <w:t>]</w:t>
      </w:r>
      <w:r w:rsidRPr="00971A96">
        <w:rPr>
          <w:b/>
          <w:noProof w:val="0"/>
          <w:lang w:val="ru-RU" w:eastAsia="ru-RU"/>
        </w:rPr>
        <w:t>__________________________________________________________</w:t>
      </w:r>
    </w:p>
    <w:p w14:paraId="3FA72F56" w14:textId="77777777" w:rsidR="00971A96" w:rsidRPr="00971A96" w:rsidRDefault="00971A96" w:rsidP="00971A96">
      <w:pPr>
        <w:numPr>
          <w:ilvl w:val="0"/>
          <w:numId w:val="22"/>
        </w:numPr>
        <w:shd w:val="clear" w:color="auto" w:fill="FFFFFF"/>
        <w:tabs>
          <w:tab w:val="right" w:pos="426"/>
        </w:tabs>
        <w:spacing w:before="120"/>
        <w:ind w:left="450" w:hanging="450"/>
        <w:jc w:val="both"/>
        <w:rPr>
          <w:b/>
          <w:noProof w:val="0"/>
          <w:lang w:val="it-IT" w:eastAsia="ru-RU"/>
        </w:rPr>
      </w:pPr>
      <w:r w:rsidRPr="00971A96">
        <w:rPr>
          <w:b/>
          <w:noProof w:val="0"/>
          <w:lang w:val="it-IT" w:eastAsia="ru-RU"/>
        </w:rPr>
        <w:t xml:space="preserve">Adresa la care trebuie transmise ofertele sau cererile de participare: </w:t>
      </w:r>
      <w:proofErr w:type="spellStart"/>
      <w:r w:rsidRPr="00971A96">
        <w:rPr>
          <w:bCs/>
          <w:iCs/>
          <w:noProof w:val="0"/>
          <w:sz w:val="22"/>
          <w:szCs w:val="22"/>
          <w:u w:val="single"/>
          <w:lang w:val="en-US" w:eastAsia="ru-RU"/>
        </w:rPr>
        <w:t>Ofertele</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sau</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cererile</w:t>
      </w:r>
      <w:proofErr w:type="spellEnd"/>
      <w:r w:rsidRPr="00971A96">
        <w:rPr>
          <w:bCs/>
          <w:iCs/>
          <w:noProof w:val="0"/>
          <w:sz w:val="22"/>
          <w:szCs w:val="22"/>
          <w:u w:val="single"/>
          <w:lang w:val="en-US" w:eastAsia="ru-RU"/>
        </w:rPr>
        <w:t xml:space="preserve"> de </w:t>
      </w:r>
      <w:proofErr w:type="spellStart"/>
      <w:r w:rsidRPr="00971A96">
        <w:rPr>
          <w:bCs/>
          <w:iCs/>
          <w:noProof w:val="0"/>
          <w:sz w:val="22"/>
          <w:szCs w:val="22"/>
          <w:u w:val="single"/>
          <w:lang w:val="en-US" w:eastAsia="ru-RU"/>
        </w:rPr>
        <w:t>participare</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vor</w:t>
      </w:r>
      <w:proofErr w:type="spellEnd"/>
      <w:r w:rsidRPr="00971A96">
        <w:rPr>
          <w:bCs/>
          <w:iCs/>
          <w:noProof w:val="0"/>
          <w:sz w:val="22"/>
          <w:szCs w:val="22"/>
          <w:u w:val="single"/>
          <w:lang w:val="en-US" w:eastAsia="ru-RU"/>
        </w:rPr>
        <w:t xml:space="preserve"> fi </w:t>
      </w:r>
      <w:proofErr w:type="spellStart"/>
      <w:r w:rsidRPr="00971A96">
        <w:rPr>
          <w:bCs/>
          <w:iCs/>
          <w:noProof w:val="0"/>
          <w:sz w:val="22"/>
          <w:szCs w:val="22"/>
          <w:u w:val="single"/>
          <w:lang w:val="en-US" w:eastAsia="ru-RU"/>
        </w:rPr>
        <w:t>depuse</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în</w:t>
      </w:r>
      <w:proofErr w:type="spellEnd"/>
      <w:r w:rsidRPr="00971A96">
        <w:rPr>
          <w:bCs/>
          <w:iCs/>
          <w:noProof w:val="0"/>
          <w:sz w:val="22"/>
          <w:szCs w:val="22"/>
          <w:u w:val="single"/>
          <w:lang w:val="en-US" w:eastAsia="ru-RU"/>
        </w:rPr>
        <w:t xml:space="preserve"> mod electronic, </w:t>
      </w:r>
      <w:proofErr w:type="spellStart"/>
      <w:r w:rsidRPr="00971A96">
        <w:rPr>
          <w:bCs/>
          <w:iCs/>
          <w:noProof w:val="0"/>
          <w:sz w:val="22"/>
          <w:szCs w:val="22"/>
          <w:u w:val="single"/>
          <w:lang w:val="en-US" w:eastAsia="ru-RU"/>
        </w:rPr>
        <w:t>folosind</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fluxurile</w:t>
      </w:r>
      <w:proofErr w:type="spellEnd"/>
      <w:r w:rsidRPr="00971A96">
        <w:rPr>
          <w:bCs/>
          <w:iCs/>
          <w:noProof w:val="0"/>
          <w:sz w:val="22"/>
          <w:szCs w:val="22"/>
          <w:u w:val="single"/>
          <w:lang w:val="en-US" w:eastAsia="ru-RU"/>
        </w:rPr>
        <w:t xml:space="preserve"> interactive de </w:t>
      </w:r>
      <w:proofErr w:type="spellStart"/>
      <w:r w:rsidRPr="00971A96">
        <w:rPr>
          <w:bCs/>
          <w:iCs/>
          <w:noProof w:val="0"/>
          <w:sz w:val="22"/>
          <w:szCs w:val="22"/>
          <w:u w:val="single"/>
          <w:lang w:val="en-US" w:eastAsia="ru-RU"/>
        </w:rPr>
        <w:t>lucru</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puse</w:t>
      </w:r>
      <w:proofErr w:type="spellEnd"/>
      <w:r w:rsidRPr="00971A96">
        <w:rPr>
          <w:bCs/>
          <w:iCs/>
          <w:noProof w:val="0"/>
          <w:sz w:val="22"/>
          <w:szCs w:val="22"/>
          <w:u w:val="single"/>
          <w:lang w:val="en-US" w:eastAsia="ru-RU"/>
        </w:rPr>
        <w:t xml:space="preserve"> la </w:t>
      </w:r>
      <w:proofErr w:type="spellStart"/>
      <w:r w:rsidRPr="00971A96">
        <w:rPr>
          <w:bCs/>
          <w:iCs/>
          <w:noProof w:val="0"/>
          <w:sz w:val="22"/>
          <w:szCs w:val="22"/>
          <w:u w:val="single"/>
          <w:lang w:val="en-US" w:eastAsia="ru-RU"/>
        </w:rPr>
        <w:t>dispoziție</w:t>
      </w:r>
      <w:proofErr w:type="spellEnd"/>
      <w:r w:rsidRPr="00971A96">
        <w:rPr>
          <w:bCs/>
          <w:iCs/>
          <w:noProof w:val="0"/>
          <w:sz w:val="22"/>
          <w:szCs w:val="22"/>
          <w:u w:val="single"/>
          <w:lang w:val="en-US" w:eastAsia="ru-RU"/>
        </w:rPr>
        <w:t xml:space="preserve"> de </w:t>
      </w:r>
      <w:proofErr w:type="spellStart"/>
      <w:r w:rsidRPr="00971A96">
        <w:rPr>
          <w:bCs/>
          <w:iCs/>
          <w:noProof w:val="0"/>
          <w:sz w:val="22"/>
          <w:szCs w:val="22"/>
          <w:u w:val="single"/>
          <w:lang w:val="en-US" w:eastAsia="ru-RU"/>
        </w:rPr>
        <w:t>platformele</w:t>
      </w:r>
      <w:proofErr w:type="spellEnd"/>
      <w:r w:rsidRPr="00971A96">
        <w:rPr>
          <w:bCs/>
          <w:iCs/>
          <w:noProof w:val="0"/>
          <w:sz w:val="22"/>
          <w:szCs w:val="22"/>
          <w:u w:val="single"/>
          <w:lang w:val="en-US" w:eastAsia="ru-RU"/>
        </w:rPr>
        <w:t xml:space="preserve"> </w:t>
      </w:r>
      <w:proofErr w:type="spellStart"/>
      <w:r w:rsidRPr="00971A96">
        <w:rPr>
          <w:bCs/>
          <w:iCs/>
          <w:noProof w:val="0"/>
          <w:sz w:val="22"/>
          <w:szCs w:val="22"/>
          <w:u w:val="single"/>
          <w:lang w:val="en-US" w:eastAsia="ru-RU"/>
        </w:rPr>
        <w:t>electronice</w:t>
      </w:r>
      <w:proofErr w:type="spellEnd"/>
      <w:r w:rsidRPr="00971A96">
        <w:rPr>
          <w:bCs/>
          <w:iCs/>
          <w:noProof w:val="0"/>
          <w:sz w:val="22"/>
          <w:szCs w:val="22"/>
          <w:u w:val="single"/>
          <w:lang w:val="en-US" w:eastAsia="ru-RU"/>
        </w:rPr>
        <w:t xml:space="preserve"> </w:t>
      </w:r>
      <w:r w:rsidRPr="00971A96">
        <w:rPr>
          <w:b/>
          <w:iCs/>
          <w:noProof w:val="0"/>
          <w:sz w:val="22"/>
          <w:szCs w:val="22"/>
          <w:u w:val="single"/>
          <w:lang w:val="it-IT" w:eastAsia="ru-RU"/>
        </w:rPr>
        <w:t>SIA RSAP</w:t>
      </w:r>
    </w:p>
    <w:p w14:paraId="0BCFCFDC" w14:textId="77777777" w:rsidR="00971A96" w:rsidRPr="00971A96" w:rsidRDefault="00971A96" w:rsidP="00971A96">
      <w:pPr>
        <w:numPr>
          <w:ilvl w:val="0"/>
          <w:numId w:val="22"/>
        </w:numPr>
        <w:tabs>
          <w:tab w:val="right" w:pos="426"/>
        </w:tabs>
        <w:spacing w:before="120"/>
        <w:ind w:left="0" w:firstLine="0"/>
        <w:jc w:val="both"/>
        <w:rPr>
          <w:b/>
          <w:noProof w:val="0"/>
          <w:lang w:val="it-IT" w:eastAsia="ru-RU"/>
        </w:rPr>
      </w:pPr>
      <w:r w:rsidRPr="00971A96">
        <w:rPr>
          <w:b/>
          <w:noProof w:val="0"/>
          <w:lang w:val="it-IT" w:eastAsia="ru-RU"/>
        </w:rPr>
        <w:t xml:space="preserve">Termenul de valabilitate a ofertelor: </w:t>
      </w:r>
      <w:r w:rsidRPr="00971A96">
        <w:rPr>
          <w:b/>
          <w:noProof w:val="0"/>
          <w:u w:val="single"/>
          <w:lang w:val="it-IT" w:eastAsia="ru-RU"/>
        </w:rPr>
        <w:t>60</w:t>
      </w:r>
      <w:r w:rsidRPr="00971A96">
        <w:rPr>
          <w:b/>
          <w:noProof w:val="0"/>
          <w:u w:val="single"/>
          <w:lang w:val="ro-MD" w:eastAsia="ru-RU"/>
        </w:rPr>
        <w:t xml:space="preserve"> zile din data deschiderii procedurii de achizitie.</w:t>
      </w:r>
    </w:p>
    <w:p w14:paraId="3E65E7B0" w14:textId="77777777" w:rsidR="00971A96" w:rsidRPr="00971A96" w:rsidRDefault="00971A96" w:rsidP="00971A96">
      <w:pPr>
        <w:numPr>
          <w:ilvl w:val="0"/>
          <w:numId w:val="22"/>
        </w:numPr>
        <w:tabs>
          <w:tab w:val="right" w:pos="426"/>
        </w:tabs>
        <w:spacing w:before="120"/>
        <w:ind w:left="426" w:hanging="426"/>
        <w:jc w:val="both"/>
        <w:rPr>
          <w:b/>
          <w:noProof w:val="0"/>
          <w:lang w:val="it-IT" w:eastAsia="ru-RU"/>
        </w:rPr>
      </w:pPr>
      <w:proofErr w:type="spellStart"/>
      <w:r w:rsidRPr="00971A96">
        <w:rPr>
          <w:b/>
          <w:noProof w:val="0"/>
          <w:lang w:val="en-US" w:eastAsia="ru-RU"/>
        </w:rPr>
        <w:t>Locul</w:t>
      </w:r>
      <w:proofErr w:type="spellEnd"/>
      <w:r w:rsidRPr="00971A96">
        <w:rPr>
          <w:b/>
          <w:noProof w:val="0"/>
          <w:lang w:val="ro-MD" w:eastAsia="ru-RU"/>
        </w:rPr>
        <w:t xml:space="preserve"> </w:t>
      </w:r>
      <w:proofErr w:type="spellStart"/>
      <w:r w:rsidRPr="00971A96">
        <w:rPr>
          <w:b/>
          <w:noProof w:val="0"/>
          <w:lang w:val="en-US" w:eastAsia="ru-RU"/>
        </w:rPr>
        <w:t>deschiderii</w:t>
      </w:r>
      <w:proofErr w:type="spellEnd"/>
      <w:r w:rsidRPr="00971A96">
        <w:rPr>
          <w:b/>
          <w:noProof w:val="0"/>
          <w:lang w:val="ro-MD" w:eastAsia="ru-RU"/>
        </w:rPr>
        <w:t xml:space="preserve"> </w:t>
      </w:r>
      <w:proofErr w:type="spellStart"/>
      <w:r w:rsidRPr="00971A96">
        <w:rPr>
          <w:b/>
          <w:noProof w:val="0"/>
          <w:lang w:val="en-US" w:eastAsia="ru-RU"/>
        </w:rPr>
        <w:t>ofertelor</w:t>
      </w:r>
      <w:proofErr w:type="spellEnd"/>
      <w:r w:rsidRPr="00971A96">
        <w:rPr>
          <w:b/>
          <w:noProof w:val="0"/>
          <w:lang w:val="en-US" w:eastAsia="ru-RU"/>
        </w:rPr>
        <w:t xml:space="preserve">: </w:t>
      </w:r>
      <w:proofErr w:type="spellStart"/>
      <w:r w:rsidRPr="00971A96">
        <w:rPr>
          <w:i/>
          <w:noProof w:val="0"/>
          <w:spacing w:val="-4"/>
          <w:u w:val="single"/>
          <w:lang w:val="en-US" w:eastAsia="ru-RU"/>
        </w:rPr>
        <w:t>Ofertele</w:t>
      </w:r>
      <w:proofErr w:type="spellEnd"/>
      <w:r w:rsidRPr="00971A96">
        <w:rPr>
          <w:i/>
          <w:noProof w:val="0"/>
          <w:spacing w:val="-4"/>
          <w:u w:val="single"/>
          <w:lang w:val="en-US" w:eastAsia="ru-RU"/>
        </w:rPr>
        <w:t xml:space="preserve"> se </w:t>
      </w:r>
      <w:proofErr w:type="spellStart"/>
      <w:r w:rsidRPr="00971A96">
        <w:rPr>
          <w:i/>
          <w:noProof w:val="0"/>
          <w:spacing w:val="-4"/>
          <w:u w:val="single"/>
          <w:lang w:val="en-US" w:eastAsia="ru-RU"/>
        </w:rPr>
        <w:t>depun</w:t>
      </w:r>
      <w:proofErr w:type="spellEnd"/>
      <w:r w:rsidRPr="00971A96">
        <w:rPr>
          <w:i/>
          <w:noProof w:val="0"/>
          <w:spacing w:val="-4"/>
          <w:u w:val="single"/>
          <w:lang w:val="en-US" w:eastAsia="ru-RU"/>
        </w:rPr>
        <w:t xml:space="preserve"> </w:t>
      </w:r>
      <w:proofErr w:type="spellStart"/>
      <w:r w:rsidRPr="00971A96">
        <w:rPr>
          <w:i/>
          <w:noProof w:val="0"/>
          <w:spacing w:val="-4"/>
          <w:u w:val="single"/>
          <w:lang w:val="en-US" w:eastAsia="ru-RU"/>
        </w:rPr>
        <w:t>în</w:t>
      </w:r>
      <w:proofErr w:type="spellEnd"/>
      <w:r w:rsidRPr="00971A96">
        <w:rPr>
          <w:i/>
          <w:noProof w:val="0"/>
          <w:spacing w:val="-4"/>
          <w:u w:val="single"/>
          <w:lang w:val="en-US" w:eastAsia="ru-RU"/>
        </w:rPr>
        <w:t xml:space="preserve"> mod electronic, </w:t>
      </w:r>
      <w:proofErr w:type="spellStart"/>
      <w:r w:rsidRPr="00971A96">
        <w:rPr>
          <w:i/>
          <w:noProof w:val="0"/>
          <w:spacing w:val="-4"/>
          <w:u w:val="single"/>
          <w:lang w:val="en-US" w:eastAsia="ru-RU"/>
        </w:rPr>
        <w:t>folosind</w:t>
      </w:r>
      <w:proofErr w:type="spellEnd"/>
      <w:r w:rsidRPr="00971A96">
        <w:rPr>
          <w:i/>
          <w:noProof w:val="0"/>
          <w:spacing w:val="-4"/>
          <w:u w:val="single"/>
          <w:lang w:val="en-US" w:eastAsia="ru-RU"/>
        </w:rPr>
        <w:t xml:space="preserve"> </w:t>
      </w:r>
      <w:proofErr w:type="spellStart"/>
      <w:r w:rsidRPr="00971A96">
        <w:rPr>
          <w:i/>
          <w:noProof w:val="0"/>
          <w:spacing w:val="-4"/>
          <w:u w:val="single"/>
          <w:lang w:val="en-US" w:eastAsia="ru-RU"/>
        </w:rPr>
        <w:t>fluxurile</w:t>
      </w:r>
      <w:proofErr w:type="spellEnd"/>
      <w:r w:rsidRPr="00971A96">
        <w:rPr>
          <w:i/>
          <w:noProof w:val="0"/>
          <w:spacing w:val="-4"/>
          <w:u w:val="single"/>
          <w:lang w:val="en-US" w:eastAsia="ru-RU"/>
        </w:rPr>
        <w:t xml:space="preserve"> interactive de </w:t>
      </w:r>
      <w:proofErr w:type="spellStart"/>
      <w:r w:rsidRPr="00971A96">
        <w:rPr>
          <w:i/>
          <w:noProof w:val="0"/>
          <w:spacing w:val="-4"/>
          <w:u w:val="single"/>
          <w:lang w:val="en-US" w:eastAsia="ru-RU"/>
        </w:rPr>
        <w:t>lucru</w:t>
      </w:r>
      <w:proofErr w:type="spellEnd"/>
      <w:r w:rsidRPr="00971A96">
        <w:rPr>
          <w:i/>
          <w:noProof w:val="0"/>
          <w:spacing w:val="-4"/>
          <w:u w:val="single"/>
          <w:lang w:val="en-US" w:eastAsia="ru-RU"/>
        </w:rPr>
        <w:t xml:space="preserve"> </w:t>
      </w:r>
      <w:proofErr w:type="spellStart"/>
      <w:r w:rsidRPr="00971A96">
        <w:rPr>
          <w:i/>
          <w:noProof w:val="0"/>
          <w:spacing w:val="-4"/>
          <w:u w:val="single"/>
          <w:lang w:val="en-US" w:eastAsia="ru-RU"/>
        </w:rPr>
        <w:t>puse</w:t>
      </w:r>
      <w:proofErr w:type="spellEnd"/>
      <w:r w:rsidRPr="00971A96">
        <w:rPr>
          <w:i/>
          <w:noProof w:val="0"/>
          <w:spacing w:val="-4"/>
          <w:u w:val="single"/>
          <w:lang w:val="en-US" w:eastAsia="ru-RU"/>
        </w:rPr>
        <w:t xml:space="preserve"> la </w:t>
      </w:r>
      <w:proofErr w:type="spellStart"/>
      <w:r w:rsidRPr="00971A96">
        <w:rPr>
          <w:i/>
          <w:noProof w:val="0"/>
          <w:spacing w:val="-4"/>
          <w:u w:val="single"/>
          <w:lang w:val="en-US" w:eastAsia="ru-RU"/>
        </w:rPr>
        <w:t>dispoziție</w:t>
      </w:r>
      <w:proofErr w:type="spellEnd"/>
      <w:r w:rsidRPr="00971A96">
        <w:rPr>
          <w:i/>
          <w:noProof w:val="0"/>
          <w:spacing w:val="-4"/>
          <w:u w:val="single"/>
          <w:lang w:val="en-US" w:eastAsia="ru-RU"/>
        </w:rPr>
        <w:t xml:space="preserve"> de </w:t>
      </w:r>
      <w:proofErr w:type="spellStart"/>
      <w:r w:rsidRPr="00971A96">
        <w:rPr>
          <w:i/>
          <w:noProof w:val="0"/>
          <w:spacing w:val="-4"/>
          <w:u w:val="single"/>
          <w:lang w:val="en-US" w:eastAsia="ru-RU"/>
        </w:rPr>
        <w:t>platformele</w:t>
      </w:r>
      <w:proofErr w:type="spellEnd"/>
      <w:r w:rsidRPr="00971A96">
        <w:rPr>
          <w:i/>
          <w:noProof w:val="0"/>
          <w:spacing w:val="-4"/>
          <w:u w:val="single"/>
          <w:lang w:val="en-US" w:eastAsia="ru-RU"/>
        </w:rPr>
        <w:t xml:space="preserve"> </w:t>
      </w:r>
      <w:proofErr w:type="spellStart"/>
      <w:r w:rsidRPr="00971A96">
        <w:rPr>
          <w:i/>
          <w:noProof w:val="0"/>
          <w:spacing w:val="-4"/>
          <w:u w:val="single"/>
          <w:lang w:val="en-US" w:eastAsia="ru-RU"/>
        </w:rPr>
        <w:t>electronice</w:t>
      </w:r>
      <w:proofErr w:type="spellEnd"/>
      <w:r w:rsidRPr="00971A96">
        <w:rPr>
          <w:i/>
          <w:noProof w:val="0"/>
          <w:spacing w:val="-4"/>
          <w:u w:val="single"/>
          <w:lang w:val="en-US" w:eastAsia="ru-RU"/>
        </w:rPr>
        <w:t xml:space="preserve">. </w:t>
      </w:r>
      <w:r w:rsidRPr="00971A96">
        <w:rPr>
          <w:b/>
          <w:bCs/>
          <w:noProof w:val="0"/>
          <w:u w:val="single"/>
          <w:lang w:val="it-IT" w:eastAsia="ru-RU"/>
        </w:rPr>
        <w:t>SIA RSAP</w:t>
      </w:r>
    </w:p>
    <w:p w14:paraId="667630B0" w14:textId="77777777" w:rsidR="00971A96" w:rsidRPr="00971A96" w:rsidRDefault="00971A96" w:rsidP="00971A96">
      <w:pPr>
        <w:shd w:val="clear" w:color="auto" w:fill="FFFFFF"/>
        <w:tabs>
          <w:tab w:val="left" w:pos="360"/>
          <w:tab w:val="left" w:pos="1800"/>
          <w:tab w:val="left" w:pos="3240"/>
        </w:tabs>
        <w:spacing w:after="120"/>
        <w:ind w:left="360"/>
        <w:jc w:val="both"/>
        <w:rPr>
          <w:b/>
          <w:i/>
          <w:noProof w:val="0"/>
          <w:lang w:val="it-IT" w:eastAsia="ru-RU"/>
        </w:rPr>
      </w:pPr>
      <w:r w:rsidRPr="00971A96">
        <w:rPr>
          <w:b/>
          <w:i/>
          <w:noProof w:val="0"/>
          <w:lang w:val="it-IT" w:eastAsia="ru-RU"/>
        </w:rPr>
        <w:t xml:space="preserve">Ofertele întârziate vor fi respinse. </w:t>
      </w:r>
    </w:p>
    <w:p w14:paraId="5F36C367" w14:textId="77777777" w:rsidR="00971A96" w:rsidRPr="00971A96" w:rsidRDefault="00971A96" w:rsidP="00971A96">
      <w:pPr>
        <w:numPr>
          <w:ilvl w:val="0"/>
          <w:numId w:val="22"/>
        </w:numPr>
        <w:shd w:val="clear" w:color="auto" w:fill="FFFFFF"/>
        <w:tabs>
          <w:tab w:val="right" w:pos="426"/>
        </w:tabs>
        <w:spacing w:before="120"/>
        <w:ind w:left="450" w:hanging="450"/>
        <w:jc w:val="both"/>
        <w:rPr>
          <w:bCs/>
          <w:noProof w:val="0"/>
          <w:u w:val="single"/>
          <w:lang w:val="it-IT" w:eastAsia="ru-RU"/>
        </w:rPr>
      </w:pPr>
      <w:r w:rsidRPr="00971A96">
        <w:rPr>
          <w:b/>
          <w:noProof w:val="0"/>
          <w:lang w:val="it-IT" w:eastAsia="ru-RU"/>
        </w:rPr>
        <w:t xml:space="preserve">Persoanele autorizate să asiste la deschiderea ofertelor: </w:t>
      </w:r>
      <w:r w:rsidRPr="00971A96">
        <w:rPr>
          <w:bCs/>
          <w:i/>
          <w:noProof w:val="0"/>
          <w:u w:val="single"/>
          <w:lang w:val="it-IT" w:eastAsia="ru-RU"/>
        </w:rPr>
        <w:t>Ofertanții sau reprezentanții acestora au dreptul să participe la deschiderea ofertelor, cu excepția cazului cînd ofertele au fost depuse prin SIA RSAP</w:t>
      </w:r>
      <w:r w:rsidRPr="00971A96">
        <w:rPr>
          <w:bCs/>
          <w:noProof w:val="0"/>
          <w:u w:val="single"/>
          <w:lang w:val="it-IT" w:eastAsia="ru-RU"/>
        </w:rPr>
        <w:t>.</w:t>
      </w:r>
    </w:p>
    <w:p w14:paraId="52F31CBC" w14:textId="77777777" w:rsidR="00971A96" w:rsidRPr="00971A96" w:rsidRDefault="00971A96" w:rsidP="00971A96">
      <w:pPr>
        <w:numPr>
          <w:ilvl w:val="0"/>
          <w:numId w:val="22"/>
        </w:numPr>
        <w:shd w:val="clear" w:color="auto" w:fill="FFFFFF"/>
        <w:tabs>
          <w:tab w:val="right" w:pos="426"/>
        </w:tabs>
        <w:spacing w:before="120"/>
        <w:ind w:left="450" w:hanging="450"/>
        <w:jc w:val="both"/>
        <w:rPr>
          <w:b/>
          <w:noProof w:val="0"/>
          <w:lang w:val="it-IT" w:eastAsia="ru-RU"/>
        </w:rPr>
      </w:pPr>
      <w:r w:rsidRPr="00971A96">
        <w:rPr>
          <w:b/>
          <w:noProof w:val="0"/>
          <w:lang w:val="it-IT" w:eastAsia="ru-RU"/>
        </w:rPr>
        <w:t xml:space="preserve">Limba sau limbile în care trebuie redactate ofertele sau cererile de participare: </w:t>
      </w:r>
      <w:r w:rsidRPr="00971A96">
        <w:rPr>
          <w:b/>
          <w:noProof w:val="0"/>
          <w:u w:val="single"/>
          <w:lang w:val="ro-MD" w:eastAsia="ru-RU"/>
        </w:rPr>
        <w:t>Limba</w:t>
      </w:r>
      <w:r w:rsidRPr="00971A96">
        <w:rPr>
          <w:b/>
          <w:noProof w:val="0"/>
          <w:lang w:val="ro-MD" w:eastAsia="ru-RU"/>
        </w:rPr>
        <w:t xml:space="preserve"> </w:t>
      </w:r>
      <w:r w:rsidRPr="00971A96">
        <w:rPr>
          <w:b/>
          <w:noProof w:val="0"/>
          <w:u w:val="single"/>
          <w:lang w:val="ro-MD" w:eastAsia="ru-RU"/>
        </w:rPr>
        <w:t>de Stat</w:t>
      </w:r>
      <w:r w:rsidRPr="00971A96">
        <w:rPr>
          <w:b/>
          <w:noProof w:val="0"/>
          <w:lang w:val="it-IT" w:eastAsia="ru-RU"/>
        </w:rPr>
        <w:t>.</w:t>
      </w:r>
    </w:p>
    <w:p w14:paraId="53A23BBA" w14:textId="77777777" w:rsidR="00971A96" w:rsidRPr="00971A96" w:rsidRDefault="00971A96" w:rsidP="00971A96">
      <w:pPr>
        <w:numPr>
          <w:ilvl w:val="0"/>
          <w:numId w:val="22"/>
        </w:numPr>
        <w:shd w:val="clear" w:color="auto" w:fill="FFFFFF"/>
        <w:tabs>
          <w:tab w:val="right" w:pos="426"/>
        </w:tabs>
        <w:spacing w:before="120"/>
        <w:ind w:left="360"/>
        <w:jc w:val="both"/>
        <w:rPr>
          <w:bCs/>
          <w:noProof w:val="0"/>
          <w:lang w:val="it-IT" w:eastAsia="ru-RU"/>
        </w:rPr>
      </w:pPr>
      <w:r w:rsidRPr="00971A96">
        <w:rPr>
          <w:b/>
          <w:noProof w:val="0"/>
          <w:lang w:val="it-IT" w:eastAsia="ru-RU"/>
        </w:rPr>
        <w:t xml:space="preserve">Respectivul contract se referă la un proiect și/sau program finanțat din fonduri ale Uniunii Europene: </w:t>
      </w:r>
      <w:r w:rsidRPr="00971A96">
        <w:rPr>
          <w:bCs/>
          <w:noProof w:val="0"/>
          <w:u w:val="single"/>
          <w:lang w:val="en-US" w:eastAsia="ru-RU"/>
        </w:rPr>
        <w:t xml:space="preserve">nu </w:t>
      </w:r>
      <w:proofErr w:type="spellStart"/>
      <w:r w:rsidRPr="00971A96">
        <w:rPr>
          <w:bCs/>
          <w:noProof w:val="0"/>
          <w:u w:val="single"/>
          <w:lang w:val="en-US" w:eastAsia="ru-RU"/>
        </w:rPr>
        <w:t>este</w:t>
      </w:r>
      <w:proofErr w:type="spellEnd"/>
      <w:r w:rsidRPr="00971A96">
        <w:rPr>
          <w:bCs/>
          <w:noProof w:val="0"/>
          <w:u w:val="single"/>
          <w:lang w:val="en-US" w:eastAsia="ru-RU"/>
        </w:rPr>
        <w:t xml:space="preserve"> </w:t>
      </w:r>
      <w:proofErr w:type="spellStart"/>
      <w:r w:rsidRPr="00971A96">
        <w:rPr>
          <w:bCs/>
          <w:noProof w:val="0"/>
          <w:u w:val="single"/>
          <w:lang w:val="en-US" w:eastAsia="ru-RU"/>
        </w:rPr>
        <w:t>cazul</w:t>
      </w:r>
      <w:proofErr w:type="spellEnd"/>
      <w:r w:rsidRPr="00971A96">
        <w:rPr>
          <w:bCs/>
          <w:noProof w:val="0"/>
          <w:u w:val="single"/>
          <w:lang w:val="it-IT" w:eastAsia="ru-RU"/>
        </w:rPr>
        <w:t>.</w:t>
      </w:r>
    </w:p>
    <w:p w14:paraId="11DA29D6" w14:textId="77777777" w:rsidR="00971A96" w:rsidRPr="00971A96" w:rsidRDefault="00971A96" w:rsidP="00971A96">
      <w:pPr>
        <w:numPr>
          <w:ilvl w:val="0"/>
          <w:numId w:val="22"/>
        </w:numPr>
        <w:shd w:val="clear" w:color="auto" w:fill="FFFFFF"/>
        <w:tabs>
          <w:tab w:val="right" w:pos="426"/>
        </w:tabs>
        <w:spacing w:before="120"/>
        <w:ind w:left="0" w:firstLine="0"/>
        <w:jc w:val="both"/>
        <w:rPr>
          <w:b/>
          <w:noProof w:val="0"/>
          <w:lang w:val="it-IT" w:eastAsia="ru-RU"/>
        </w:rPr>
      </w:pPr>
      <w:r w:rsidRPr="00971A96">
        <w:rPr>
          <w:b/>
          <w:noProof w:val="0"/>
          <w:lang w:val="it-IT" w:eastAsia="ru-RU"/>
        </w:rPr>
        <w:t xml:space="preserve">Denumirea și adresa organismului competent de soluționare a contestațiilor: </w:t>
      </w:r>
    </w:p>
    <w:p w14:paraId="7983B35B" w14:textId="77777777" w:rsidR="00971A96" w:rsidRPr="00971A96" w:rsidRDefault="00971A96" w:rsidP="00971A96">
      <w:pPr>
        <w:shd w:val="clear" w:color="auto" w:fill="FFFFFF"/>
        <w:tabs>
          <w:tab w:val="right" w:pos="426"/>
        </w:tabs>
        <w:ind w:left="450"/>
        <w:jc w:val="both"/>
        <w:rPr>
          <w:b/>
          <w:i/>
          <w:noProof w:val="0"/>
          <w:lang w:val="it-IT" w:eastAsia="ru-RU"/>
        </w:rPr>
      </w:pPr>
      <w:r w:rsidRPr="00971A96">
        <w:rPr>
          <w:b/>
          <w:i/>
          <w:noProof w:val="0"/>
          <w:lang w:val="it-IT" w:eastAsia="ru-RU"/>
        </w:rPr>
        <w:t>Agenția Națională pentru Soluționarea Contestațiilor</w:t>
      </w:r>
    </w:p>
    <w:p w14:paraId="4C84A83D" w14:textId="77777777" w:rsidR="00971A96" w:rsidRPr="00971A96" w:rsidRDefault="00971A96" w:rsidP="00971A96">
      <w:pPr>
        <w:shd w:val="clear" w:color="auto" w:fill="FFFFFF"/>
        <w:tabs>
          <w:tab w:val="right" w:pos="426"/>
        </w:tabs>
        <w:ind w:left="450"/>
        <w:jc w:val="both"/>
        <w:rPr>
          <w:b/>
          <w:i/>
          <w:noProof w:val="0"/>
          <w:lang w:val="it-IT" w:eastAsia="ru-RU"/>
        </w:rPr>
      </w:pPr>
      <w:r w:rsidRPr="00971A96">
        <w:rPr>
          <w:b/>
          <w:i/>
          <w:noProof w:val="0"/>
          <w:lang w:val="it-IT" w:eastAsia="ru-RU"/>
        </w:rPr>
        <w:t>Adresa: mun. Chișinău, bd. Ștefan cel Mare și Sfânt nr.124 (et.4), MD 2001;</w:t>
      </w:r>
    </w:p>
    <w:p w14:paraId="18370182" w14:textId="77777777" w:rsidR="00971A96" w:rsidRPr="00971A96" w:rsidRDefault="00971A96" w:rsidP="00971A96">
      <w:pPr>
        <w:shd w:val="clear" w:color="auto" w:fill="FFFFFF"/>
        <w:tabs>
          <w:tab w:val="right" w:pos="426"/>
        </w:tabs>
        <w:ind w:left="450"/>
        <w:jc w:val="both"/>
        <w:rPr>
          <w:b/>
          <w:i/>
          <w:noProof w:val="0"/>
          <w:lang w:val="en-US" w:eastAsia="ru-RU"/>
        </w:rPr>
      </w:pPr>
      <w:r w:rsidRPr="00971A96">
        <w:rPr>
          <w:b/>
          <w:i/>
          <w:noProof w:val="0"/>
          <w:lang w:val="en-US" w:eastAsia="ru-RU"/>
        </w:rPr>
        <w:t>Tel/Fax/email:022-820 652, 022 820-651, contestatii@ansc.md</w:t>
      </w:r>
    </w:p>
    <w:p w14:paraId="1141876F"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it-IT" w:eastAsia="ru-RU"/>
        </w:rPr>
      </w:pPr>
      <w:r w:rsidRPr="00971A96">
        <w:rPr>
          <w:b/>
          <w:noProof w:val="0"/>
          <w:lang w:val="it-IT" w:eastAsia="ru-RU"/>
        </w:rPr>
        <w:t>Data (datele) și referința (referințele) publicărilor anterioare în Jurnalul Oficial al Uniunii Europene privind contractul (contractele) la care se referă anunțul respectiv (</w:t>
      </w:r>
      <w:r w:rsidRPr="00971A96">
        <w:rPr>
          <w:bCs/>
          <w:noProof w:val="0"/>
          <w:lang w:val="it-IT" w:eastAsia="ru-RU"/>
        </w:rPr>
        <w:t>dacă este cazul</w:t>
      </w:r>
      <w:r w:rsidRPr="00971A96">
        <w:rPr>
          <w:b/>
          <w:noProof w:val="0"/>
          <w:lang w:val="it-IT" w:eastAsia="ru-RU"/>
        </w:rPr>
        <w:t>):</w:t>
      </w:r>
      <w:r w:rsidRPr="00971A96">
        <w:rPr>
          <w:b/>
          <w:noProof w:val="0"/>
          <w:lang w:val="en-US" w:eastAsia="ru-RU"/>
        </w:rPr>
        <w:t xml:space="preserve"> </w:t>
      </w:r>
      <w:r w:rsidRPr="00971A96">
        <w:rPr>
          <w:bCs/>
          <w:noProof w:val="0"/>
          <w:u w:val="single"/>
          <w:lang w:val="en-US" w:eastAsia="ru-RU"/>
        </w:rPr>
        <w:t xml:space="preserve">nu </w:t>
      </w:r>
      <w:proofErr w:type="spellStart"/>
      <w:r w:rsidRPr="00971A96">
        <w:rPr>
          <w:bCs/>
          <w:noProof w:val="0"/>
          <w:u w:val="single"/>
          <w:lang w:val="en-US" w:eastAsia="ru-RU"/>
        </w:rPr>
        <w:t>este</w:t>
      </w:r>
      <w:proofErr w:type="spellEnd"/>
      <w:r w:rsidRPr="00971A96">
        <w:rPr>
          <w:bCs/>
          <w:noProof w:val="0"/>
          <w:u w:val="single"/>
          <w:lang w:val="en-US" w:eastAsia="ru-RU"/>
        </w:rPr>
        <w:t xml:space="preserve"> </w:t>
      </w:r>
      <w:proofErr w:type="spellStart"/>
      <w:r w:rsidRPr="00971A96">
        <w:rPr>
          <w:bCs/>
          <w:noProof w:val="0"/>
          <w:u w:val="single"/>
          <w:lang w:val="en-US" w:eastAsia="ru-RU"/>
        </w:rPr>
        <w:t>cazul</w:t>
      </w:r>
      <w:proofErr w:type="spellEnd"/>
      <w:r w:rsidRPr="00971A96">
        <w:rPr>
          <w:bCs/>
          <w:noProof w:val="0"/>
          <w:u w:val="single"/>
          <w:lang w:val="en-US" w:eastAsia="ru-RU"/>
        </w:rPr>
        <w:t>.</w:t>
      </w:r>
    </w:p>
    <w:p w14:paraId="19F57170" w14:textId="77777777" w:rsidR="00971A96" w:rsidRPr="00971A96" w:rsidRDefault="00971A96" w:rsidP="00971A96">
      <w:pPr>
        <w:numPr>
          <w:ilvl w:val="0"/>
          <w:numId w:val="22"/>
        </w:numPr>
        <w:shd w:val="clear" w:color="auto" w:fill="FFFFFF"/>
        <w:tabs>
          <w:tab w:val="right" w:pos="426"/>
        </w:tabs>
        <w:spacing w:before="120"/>
        <w:ind w:left="360"/>
        <w:jc w:val="both"/>
        <w:rPr>
          <w:bCs/>
          <w:noProof w:val="0"/>
          <w:lang w:val="it-IT" w:eastAsia="ru-RU"/>
        </w:rPr>
      </w:pPr>
      <w:r w:rsidRPr="00971A96">
        <w:rPr>
          <w:b/>
          <w:noProof w:val="0"/>
          <w:lang w:val="it-IT" w:eastAsia="ru-RU"/>
        </w:rPr>
        <w:t>În cazul achizițiilor periodice, calendarul estimat pentru publicarea anunțurilor viitoare</w:t>
      </w:r>
      <w:r w:rsidRPr="00971A96">
        <w:rPr>
          <w:b/>
          <w:noProof w:val="0"/>
          <w:shd w:val="clear" w:color="auto" w:fill="FFFFFF"/>
          <w:lang w:val="it-IT" w:eastAsia="ru-RU"/>
        </w:rPr>
        <w:t>:</w:t>
      </w:r>
      <w:r w:rsidRPr="00971A96">
        <w:rPr>
          <w:b/>
          <w:noProof w:val="0"/>
          <w:lang w:val="en-US" w:eastAsia="ru-RU"/>
        </w:rPr>
        <w:t xml:space="preserve"> </w:t>
      </w:r>
      <w:r w:rsidRPr="00971A96">
        <w:rPr>
          <w:bCs/>
          <w:noProof w:val="0"/>
          <w:u w:val="single"/>
          <w:lang w:val="en-US" w:eastAsia="ru-RU"/>
        </w:rPr>
        <w:t xml:space="preserve">nu </w:t>
      </w:r>
      <w:proofErr w:type="spellStart"/>
      <w:r w:rsidRPr="00971A96">
        <w:rPr>
          <w:bCs/>
          <w:noProof w:val="0"/>
          <w:u w:val="single"/>
          <w:lang w:val="en-US" w:eastAsia="ru-RU"/>
        </w:rPr>
        <w:t>este</w:t>
      </w:r>
      <w:proofErr w:type="spellEnd"/>
      <w:r w:rsidRPr="00971A96">
        <w:rPr>
          <w:bCs/>
          <w:noProof w:val="0"/>
          <w:u w:val="single"/>
          <w:lang w:val="en-US" w:eastAsia="ru-RU"/>
        </w:rPr>
        <w:t xml:space="preserve"> </w:t>
      </w:r>
      <w:proofErr w:type="spellStart"/>
      <w:r w:rsidRPr="00971A96">
        <w:rPr>
          <w:bCs/>
          <w:noProof w:val="0"/>
          <w:u w:val="single"/>
          <w:lang w:val="en-US" w:eastAsia="ru-RU"/>
        </w:rPr>
        <w:t>cazul</w:t>
      </w:r>
      <w:proofErr w:type="spellEnd"/>
      <w:r w:rsidRPr="00971A96">
        <w:rPr>
          <w:bCs/>
          <w:noProof w:val="0"/>
          <w:u w:val="single"/>
          <w:lang w:val="en-US" w:eastAsia="ru-RU"/>
        </w:rPr>
        <w:t>.</w:t>
      </w:r>
    </w:p>
    <w:p w14:paraId="780D8D6E" w14:textId="77777777" w:rsidR="00971A96" w:rsidRPr="00971A96" w:rsidRDefault="00971A96" w:rsidP="00971A96">
      <w:pPr>
        <w:numPr>
          <w:ilvl w:val="0"/>
          <w:numId w:val="22"/>
        </w:numPr>
        <w:shd w:val="clear" w:color="auto" w:fill="FFFFFF"/>
        <w:tabs>
          <w:tab w:val="right" w:pos="426"/>
        </w:tabs>
        <w:spacing w:before="120"/>
        <w:ind w:left="360"/>
        <w:jc w:val="both"/>
        <w:rPr>
          <w:b/>
          <w:noProof w:val="0"/>
          <w:lang w:val="it-IT" w:eastAsia="ru-RU"/>
        </w:rPr>
      </w:pPr>
      <w:r w:rsidRPr="00971A96">
        <w:rPr>
          <w:b/>
          <w:noProof w:val="0"/>
          <w:lang w:val="it-IT" w:eastAsia="ru-RU"/>
        </w:rPr>
        <w:lastRenderedPageBreak/>
        <w:t xml:space="preserve">Data publicării anunțului de intenție sau, după caz, precizarea că nu a fost publicat un astfel de </w:t>
      </w:r>
      <w:r w:rsidRPr="00971A96">
        <w:rPr>
          <w:b/>
          <w:noProof w:val="0"/>
          <w:shd w:val="clear" w:color="auto" w:fill="FFFFFF"/>
          <w:lang w:val="it-IT" w:eastAsia="ru-RU"/>
        </w:rPr>
        <w:t xml:space="preserve">anunţ: </w:t>
      </w:r>
      <w:r w:rsidRPr="00971A96">
        <w:rPr>
          <w:b/>
          <w:noProof w:val="0"/>
          <w:u w:val="single"/>
          <w:shd w:val="clear" w:color="auto" w:fill="FFFFFF"/>
          <w:lang w:val="it-IT" w:eastAsia="ru-RU"/>
        </w:rPr>
        <w:t>nr.01 din 30.01.2024</w:t>
      </w:r>
    </w:p>
    <w:p w14:paraId="3AF7BA8F" w14:textId="77777777" w:rsidR="00971A96" w:rsidRPr="00971A96" w:rsidRDefault="00971A96" w:rsidP="00971A96">
      <w:pPr>
        <w:numPr>
          <w:ilvl w:val="0"/>
          <w:numId w:val="22"/>
        </w:numPr>
        <w:shd w:val="clear" w:color="auto" w:fill="FFFFFF"/>
        <w:tabs>
          <w:tab w:val="right" w:pos="426"/>
        </w:tabs>
        <w:spacing w:before="120"/>
        <w:ind w:left="0" w:firstLine="0"/>
        <w:jc w:val="both"/>
        <w:rPr>
          <w:b/>
          <w:noProof w:val="0"/>
          <w:lang w:val="it-IT" w:eastAsia="ru-RU"/>
        </w:rPr>
      </w:pPr>
      <w:r w:rsidRPr="00971A96">
        <w:rPr>
          <w:b/>
          <w:noProof w:val="0"/>
          <w:lang w:val="it-IT" w:eastAsia="ru-RU"/>
        </w:rPr>
        <w:t>Data transmiterii spre publicare a anunțului de participar</w:t>
      </w:r>
      <w:r w:rsidRPr="00971A96">
        <w:rPr>
          <w:b/>
          <w:noProof w:val="0"/>
          <w:shd w:val="clear" w:color="auto" w:fill="FFFFFF"/>
          <w:lang w:val="it-IT" w:eastAsia="ru-RU"/>
        </w:rPr>
        <w:t>e:</w:t>
      </w:r>
      <w:r w:rsidRPr="00971A96">
        <w:rPr>
          <w:b/>
          <w:i/>
          <w:noProof w:val="0"/>
          <w:u w:val="single"/>
          <w:lang w:val="it-IT" w:eastAsia="ru-RU"/>
        </w:rPr>
        <w:t xml:space="preserve"> conform SIA RSAP.</w:t>
      </w:r>
    </w:p>
    <w:p w14:paraId="4CBCD4B1" w14:textId="77777777" w:rsidR="00971A96" w:rsidRPr="00971A96" w:rsidRDefault="00971A96" w:rsidP="00971A96">
      <w:pPr>
        <w:numPr>
          <w:ilvl w:val="0"/>
          <w:numId w:val="22"/>
        </w:numPr>
        <w:shd w:val="clear" w:color="auto" w:fill="FFFFFF"/>
        <w:tabs>
          <w:tab w:val="right" w:pos="426"/>
        </w:tabs>
        <w:spacing w:before="120"/>
        <w:ind w:left="0" w:firstLine="0"/>
        <w:jc w:val="both"/>
        <w:rPr>
          <w:b/>
          <w:noProof w:val="0"/>
          <w:lang w:val="it-IT" w:eastAsia="ru-RU"/>
        </w:rPr>
      </w:pPr>
      <w:r w:rsidRPr="00971A96">
        <w:rPr>
          <w:b/>
          <w:noProof w:val="0"/>
          <w:lang w:val="it-IT" w:eastAsia="ru-RU"/>
        </w:rPr>
        <w:t>În cadrul procedurii de achiziție publică se va utiliza/accepta:</w:t>
      </w:r>
    </w:p>
    <w:tbl>
      <w:tblPr>
        <w:tblStyle w:val="Grigliatabella2"/>
        <w:tblW w:w="9048" w:type="dxa"/>
        <w:tblInd w:w="445" w:type="dxa"/>
        <w:shd w:val="clear" w:color="auto" w:fill="FFFFFF"/>
        <w:tblLook w:val="04A0" w:firstRow="1" w:lastRow="0" w:firstColumn="1" w:lastColumn="0" w:noHBand="0" w:noVBand="1"/>
      </w:tblPr>
      <w:tblGrid>
        <w:gridCol w:w="5787"/>
        <w:gridCol w:w="3261"/>
      </w:tblGrid>
      <w:tr w:rsidR="00971A96" w:rsidRPr="00971A96" w14:paraId="793BFEC2" w14:textId="77777777" w:rsidTr="00971A96">
        <w:tc>
          <w:tcPr>
            <w:tcW w:w="5787" w:type="dxa"/>
            <w:shd w:val="clear" w:color="auto" w:fill="FFFFFF"/>
          </w:tcPr>
          <w:p w14:paraId="033874DA" w14:textId="77777777" w:rsidR="00971A96" w:rsidRPr="00971A96" w:rsidRDefault="00971A96" w:rsidP="00971A96">
            <w:pPr>
              <w:shd w:val="clear" w:color="auto" w:fill="FFFFFF"/>
              <w:tabs>
                <w:tab w:val="right" w:pos="426"/>
              </w:tabs>
              <w:jc w:val="both"/>
              <w:rPr>
                <w:b/>
                <w:noProof w:val="0"/>
                <w:lang w:val="ru-RU" w:eastAsia="ru-RU"/>
              </w:rPr>
            </w:pPr>
            <w:proofErr w:type="spellStart"/>
            <w:r w:rsidRPr="00971A96">
              <w:rPr>
                <w:b/>
                <w:noProof w:val="0"/>
                <w:lang w:val="ru-RU" w:eastAsia="ru-RU"/>
              </w:rPr>
              <w:t>Denumirea</w:t>
            </w:r>
            <w:proofErr w:type="spellEnd"/>
            <w:r w:rsidRPr="00971A96">
              <w:rPr>
                <w:b/>
                <w:noProof w:val="0"/>
                <w:lang w:val="ro-MD" w:eastAsia="ru-RU"/>
              </w:rPr>
              <w:t xml:space="preserve"> </w:t>
            </w:r>
            <w:proofErr w:type="spellStart"/>
            <w:r w:rsidRPr="00971A96">
              <w:rPr>
                <w:b/>
                <w:noProof w:val="0"/>
                <w:lang w:val="ru-RU" w:eastAsia="ru-RU"/>
              </w:rPr>
              <w:t>instrumentului</w:t>
            </w:r>
            <w:proofErr w:type="spellEnd"/>
            <w:r w:rsidRPr="00971A96">
              <w:rPr>
                <w:b/>
                <w:noProof w:val="0"/>
                <w:lang w:val="ro-MD" w:eastAsia="ru-RU"/>
              </w:rPr>
              <w:t xml:space="preserve"> </w:t>
            </w:r>
            <w:proofErr w:type="spellStart"/>
            <w:r w:rsidRPr="00971A96">
              <w:rPr>
                <w:b/>
                <w:noProof w:val="0"/>
                <w:lang w:val="ru-RU" w:eastAsia="ru-RU"/>
              </w:rPr>
              <w:t>electronic</w:t>
            </w:r>
            <w:proofErr w:type="spellEnd"/>
          </w:p>
        </w:tc>
        <w:tc>
          <w:tcPr>
            <w:tcW w:w="3261" w:type="dxa"/>
            <w:shd w:val="clear" w:color="auto" w:fill="FFFFFF"/>
          </w:tcPr>
          <w:p w14:paraId="27E78DE9" w14:textId="77777777" w:rsidR="00971A96" w:rsidRPr="00971A96" w:rsidRDefault="00971A96" w:rsidP="00971A96">
            <w:pPr>
              <w:shd w:val="clear" w:color="auto" w:fill="FFFFFF"/>
              <w:tabs>
                <w:tab w:val="right" w:pos="426"/>
              </w:tabs>
              <w:jc w:val="both"/>
              <w:rPr>
                <w:b/>
                <w:noProof w:val="0"/>
                <w:lang w:val="it-IT" w:eastAsia="ru-RU"/>
              </w:rPr>
            </w:pPr>
            <w:r w:rsidRPr="00971A96">
              <w:rPr>
                <w:b/>
                <w:noProof w:val="0"/>
                <w:lang w:val="it-IT" w:eastAsia="ru-RU"/>
              </w:rPr>
              <w:t>Se va utiliza/accepta sau nu</w:t>
            </w:r>
          </w:p>
        </w:tc>
      </w:tr>
      <w:tr w:rsidR="00971A96" w:rsidRPr="00971A96" w14:paraId="461E1EA5" w14:textId="77777777" w:rsidTr="00971A96">
        <w:tc>
          <w:tcPr>
            <w:tcW w:w="5787" w:type="dxa"/>
            <w:shd w:val="clear" w:color="auto" w:fill="FFFFFF"/>
          </w:tcPr>
          <w:p w14:paraId="0DA94487" w14:textId="77777777" w:rsidR="00971A96" w:rsidRPr="00971A96" w:rsidRDefault="00971A96" w:rsidP="00971A96">
            <w:pPr>
              <w:shd w:val="clear" w:color="auto" w:fill="FFFFFF"/>
              <w:tabs>
                <w:tab w:val="right" w:pos="426"/>
              </w:tabs>
              <w:jc w:val="both"/>
              <w:rPr>
                <w:noProof w:val="0"/>
                <w:lang w:val="en-US" w:eastAsia="ru-RU"/>
              </w:rPr>
            </w:pPr>
            <w:proofErr w:type="spellStart"/>
            <w:r w:rsidRPr="00971A96">
              <w:rPr>
                <w:noProof w:val="0"/>
                <w:lang w:val="en-US" w:eastAsia="ru-RU"/>
              </w:rPr>
              <w:t>Depunerea</w:t>
            </w:r>
            <w:proofErr w:type="spellEnd"/>
            <w:r w:rsidRPr="00971A96">
              <w:rPr>
                <w:noProof w:val="0"/>
                <w:lang w:val="en-US" w:eastAsia="ru-RU"/>
              </w:rPr>
              <w:t xml:space="preserve"> </w:t>
            </w:r>
            <w:proofErr w:type="spellStart"/>
            <w:r w:rsidRPr="00971A96">
              <w:rPr>
                <w:noProof w:val="0"/>
                <w:lang w:val="en-US" w:eastAsia="ru-RU"/>
              </w:rPr>
              <w:t>electronică</w:t>
            </w:r>
            <w:proofErr w:type="spellEnd"/>
            <w:r w:rsidRPr="00971A96">
              <w:rPr>
                <w:noProof w:val="0"/>
                <w:lang w:val="en-US" w:eastAsia="ru-RU"/>
              </w:rPr>
              <w:t xml:space="preserve"> </w:t>
            </w:r>
            <w:proofErr w:type="gramStart"/>
            <w:r w:rsidRPr="00971A96">
              <w:rPr>
                <w:noProof w:val="0"/>
                <w:lang w:val="en-US" w:eastAsia="ru-RU"/>
              </w:rPr>
              <w:t>a</w:t>
            </w:r>
            <w:proofErr w:type="gramEnd"/>
            <w:r w:rsidRPr="00971A96">
              <w:rPr>
                <w:noProof w:val="0"/>
                <w:lang w:val="en-US" w:eastAsia="ru-RU"/>
              </w:rPr>
              <w:t xml:space="preserve"> </w:t>
            </w:r>
            <w:proofErr w:type="spellStart"/>
            <w:r w:rsidRPr="00971A96">
              <w:rPr>
                <w:noProof w:val="0"/>
                <w:lang w:val="en-US" w:eastAsia="ru-RU"/>
              </w:rPr>
              <w:t>ofertelor</w:t>
            </w:r>
            <w:proofErr w:type="spellEnd"/>
            <w:r w:rsidRPr="00971A96">
              <w:rPr>
                <w:noProof w:val="0"/>
                <w:lang w:val="en-US" w:eastAsia="ru-RU"/>
              </w:rPr>
              <w:t xml:space="preserve"> </w:t>
            </w:r>
            <w:proofErr w:type="spellStart"/>
            <w:r w:rsidRPr="00971A96">
              <w:rPr>
                <w:noProof w:val="0"/>
                <w:lang w:val="en-US" w:eastAsia="ru-RU"/>
              </w:rPr>
              <w:t>sau</w:t>
            </w:r>
            <w:proofErr w:type="spellEnd"/>
            <w:r w:rsidRPr="00971A96">
              <w:rPr>
                <w:noProof w:val="0"/>
                <w:lang w:val="en-US" w:eastAsia="ru-RU"/>
              </w:rPr>
              <w:t xml:space="preserve"> a </w:t>
            </w:r>
            <w:proofErr w:type="spellStart"/>
            <w:r w:rsidRPr="00971A96">
              <w:rPr>
                <w:noProof w:val="0"/>
                <w:lang w:val="en-US" w:eastAsia="ru-RU"/>
              </w:rPr>
              <w:t>cererilor</w:t>
            </w:r>
            <w:proofErr w:type="spellEnd"/>
            <w:r w:rsidRPr="00971A96">
              <w:rPr>
                <w:noProof w:val="0"/>
                <w:lang w:val="en-US" w:eastAsia="ru-RU"/>
              </w:rPr>
              <w:t xml:space="preserve"> de </w:t>
            </w:r>
            <w:proofErr w:type="spellStart"/>
            <w:r w:rsidRPr="00971A96">
              <w:rPr>
                <w:noProof w:val="0"/>
                <w:lang w:val="en-US" w:eastAsia="ru-RU"/>
              </w:rPr>
              <w:t>participare</w:t>
            </w:r>
            <w:proofErr w:type="spellEnd"/>
          </w:p>
        </w:tc>
        <w:tc>
          <w:tcPr>
            <w:tcW w:w="3261" w:type="dxa"/>
            <w:shd w:val="clear" w:color="auto" w:fill="auto"/>
          </w:tcPr>
          <w:p w14:paraId="31B69FD3" w14:textId="77777777" w:rsidR="00971A96" w:rsidRPr="00971A96" w:rsidRDefault="00971A96" w:rsidP="00971A96">
            <w:pPr>
              <w:shd w:val="clear" w:color="auto" w:fill="FFFFFF"/>
              <w:tabs>
                <w:tab w:val="right" w:pos="426"/>
              </w:tabs>
              <w:jc w:val="both"/>
              <w:rPr>
                <w:noProof w:val="0"/>
                <w:lang w:val="en-US" w:eastAsia="ru-RU"/>
              </w:rPr>
            </w:pPr>
            <w:r w:rsidRPr="00971A96">
              <w:rPr>
                <w:noProof w:val="0"/>
                <w:lang w:val="ro-MD" w:eastAsia="ru-RU"/>
              </w:rPr>
              <w:t>Se accepta</w:t>
            </w:r>
          </w:p>
        </w:tc>
      </w:tr>
      <w:tr w:rsidR="00971A96" w:rsidRPr="00971A96" w14:paraId="4E5436FF" w14:textId="77777777" w:rsidTr="00971A96">
        <w:tc>
          <w:tcPr>
            <w:tcW w:w="5787" w:type="dxa"/>
            <w:shd w:val="clear" w:color="auto" w:fill="FFFFFF"/>
          </w:tcPr>
          <w:p w14:paraId="0C8A743D" w14:textId="77777777" w:rsidR="00971A96" w:rsidRPr="00971A96" w:rsidRDefault="00971A96" w:rsidP="00971A96">
            <w:pPr>
              <w:shd w:val="clear" w:color="auto" w:fill="FFFFFF"/>
              <w:tabs>
                <w:tab w:val="right" w:pos="426"/>
              </w:tabs>
              <w:jc w:val="both"/>
              <w:rPr>
                <w:noProof w:val="0"/>
                <w:lang w:val="ru-RU" w:eastAsia="ru-RU"/>
              </w:rPr>
            </w:pPr>
            <w:proofErr w:type="spellStart"/>
            <w:r w:rsidRPr="00971A96">
              <w:rPr>
                <w:noProof w:val="0"/>
                <w:lang w:val="ru-RU" w:eastAsia="ru-RU"/>
              </w:rPr>
              <w:t>Sistemul</w:t>
            </w:r>
            <w:proofErr w:type="spellEnd"/>
            <w:r w:rsidRPr="00971A96">
              <w:rPr>
                <w:noProof w:val="0"/>
                <w:lang w:val="ro-MD" w:eastAsia="ru-RU"/>
              </w:rPr>
              <w:t xml:space="preserve"> </w:t>
            </w:r>
            <w:proofErr w:type="spellStart"/>
            <w:r w:rsidRPr="00971A96">
              <w:rPr>
                <w:noProof w:val="0"/>
                <w:lang w:val="ru-RU" w:eastAsia="ru-RU"/>
              </w:rPr>
              <w:t>de</w:t>
            </w:r>
            <w:proofErr w:type="spellEnd"/>
            <w:r w:rsidRPr="00971A96">
              <w:rPr>
                <w:noProof w:val="0"/>
                <w:lang w:val="ro-MD" w:eastAsia="ru-RU"/>
              </w:rPr>
              <w:t xml:space="preserve"> </w:t>
            </w:r>
            <w:proofErr w:type="spellStart"/>
            <w:r w:rsidRPr="00971A96">
              <w:rPr>
                <w:noProof w:val="0"/>
                <w:lang w:val="ru-RU" w:eastAsia="ru-RU"/>
              </w:rPr>
              <w:t>comenzi</w:t>
            </w:r>
            <w:proofErr w:type="spellEnd"/>
            <w:r w:rsidRPr="00971A96">
              <w:rPr>
                <w:noProof w:val="0"/>
                <w:lang w:val="ro-MD" w:eastAsia="ru-RU"/>
              </w:rPr>
              <w:t xml:space="preserve"> </w:t>
            </w:r>
            <w:proofErr w:type="spellStart"/>
            <w:r w:rsidRPr="00971A96">
              <w:rPr>
                <w:noProof w:val="0"/>
                <w:lang w:val="ru-RU" w:eastAsia="ru-RU"/>
              </w:rPr>
              <w:t>electronice</w:t>
            </w:r>
            <w:proofErr w:type="spellEnd"/>
          </w:p>
        </w:tc>
        <w:tc>
          <w:tcPr>
            <w:tcW w:w="3261" w:type="dxa"/>
            <w:shd w:val="clear" w:color="auto" w:fill="auto"/>
          </w:tcPr>
          <w:p w14:paraId="369A08E6" w14:textId="77777777" w:rsidR="00971A96" w:rsidRPr="00971A96" w:rsidRDefault="00971A96" w:rsidP="00971A96">
            <w:pPr>
              <w:shd w:val="clear" w:color="auto" w:fill="FFFFFF"/>
              <w:tabs>
                <w:tab w:val="right" w:pos="426"/>
              </w:tabs>
              <w:jc w:val="both"/>
              <w:rPr>
                <w:noProof w:val="0"/>
                <w:lang w:val="ru-RU" w:eastAsia="ru-RU"/>
              </w:rPr>
            </w:pPr>
            <w:r w:rsidRPr="00971A96">
              <w:rPr>
                <w:noProof w:val="0"/>
                <w:lang w:val="ro-MD" w:eastAsia="ru-RU"/>
              </w:rPr>
              <w:t>Nu se accepta</w:t>
            </w:r>
          </w:p>
        </w:tc>
      </w:tr>
      <w:tr w:rsidR="00971A96" w:rsidRPr="00971A96" w14:paraId="4B5E3C15" w14:textId="77777777" w:rsidTr="00971A96">
        <w:tc>
          <w:tcPr>
            <w:tcW w:w="5787" w:type="dxa"/>
            <w:shd w:val="clear" w:color="auto" w:fill="FFFFFF"/>
          </w:tcPr>
          <w:p w14:paraId="0FCEAD81" w14:textId="77777777" w:rsidR="00971A96" w:rsidRPr="00971A96" w:rsidRDefault="00971A96" w:rsidP="00971A96">
            <w:pPr>
              <w:shd w:val="clear" w:color="auto" w:fill="FFFFFF"/>
              <w:tabs>
                <w:tab w:val="right" w:pos="426"/>
              </w:tabs>
              <w:jc w:val="both"/>
              <w:rPr>
                <w:noProof w:val="0"/>
                <w:lang w:val="ru-RU" w:eastAsia="ru-RU"/>
              </w:rPr>
            </w:pPr>
            <w:proofErr w:type="spellStart"/>
            <w:r w:rsidRPr="00971A96">
              <w:rPr>
                <w:noProof w:val="0"/>
                <w:lang w:val="ru-RU" w:eastAsia="ru-RU"/>
              </w:rPr>
              <w:t>Facturarea</w:t>
            </w:r>
            <w:proofErr w:type="spellEnd"/>
            <w:r w:rsidRPr="00971A96">
              <w:rPr>
                <w:noProof w:val="0"/>
                <w:lang w:val="ro-MD" w:eastAsia="ru-RU"/>
              </w:rPr>
              <w:t xml:space="preserve"> </w:t>
            </w:r>
            <w:proofErr w:type="spellStart"/>
            <w:r w:rsidRPr="00971A96">
              <w:rPr>
                <w:noProof w:val="0"/>
                <w:lang w:val="ru-RU" w:eastAsia="ru-RU"/>
              </w:rPr>
              <w:t>electronică</w:t>
            </w:r>
            <w:proofErr w:type="spellEnd"/>
          </w:p>
        </w:tc>
        <w:tc>
          <w:tcPr>
            <w:tcW w:w="3261" w:type="dxa"/>
            <w:shd w:val="clear" w:color="auto" w:fill="auto"/>
          </w:tcPr>
          <w:p w14:paraId="06E2F1AD" w14:textId="77777777" w:rsidR="00971A96" w:rsidRPr="00971A96" w:rsidRDefault="00971A96" w:rsidP="00971A96">
            <w:pPr>
              <w:shd w:val="clear" w:color="auto" w:fill="FFFFFF"/>
              <w:tabs>
                <w:tab w:val="right" w:pos="426"/>
              </w:tabs>
              <w:jc w:val="both"/>
              <w:rPr>
                <w:noProof w:val="0"/>
                <w:lang w:val="ru-RU" w:eastAsia="ru-RU"/>
              </w:rPr>
            </w:pPr>
            <w:r w:rsidRPr="00971A96">
              <w:rPr>
                <w:noProof w:val="0"/>
                <w:lang w:val="ro-MD" w:eastAsia="ru-RU"/>
              </w:rPr>
              <w:t>Se accepta</w:t>
            </w:r>
          </w:p>
        </w:tc>
      </w:tr>
      <w:tr w:rsidR="00971A96" w:rsidRPr="00971A96" w14:paraId="2B8FAE51" w14:textId="77777777" w:rsidTr="00971A96">
        <w:trPr>
          <w:trHeight w:val="77"/>
        </w:trPr>
        <w:tc>
          <w:tcPr>
            <w:tcW w:w="5787" w:type="dxa"/>
            <w:shd w:val="clear" w:color="auto" w:fill="FFFFFF"/>
          </w:tcPr>
          <w:p w14:paraId="7933E158" w14:textId="77777777" w:rsidR="00971A96" w:rsidRPr="00971A96" w:rsidRDefault="00971A96" w:rsidP="00971A96">
            <w:pPr>
              <w:shd w:val="clear" w:color="auto" w:fill="FFFFFF"/>
              <w:tabs>
                <w:tab w:val="right" w:pos="426"/>
              </w:tabs>
              <w:jc w:val="both"/>
              <w:rPr>
                <w:noProof w:val="0"/>
                <w:lang w:val="ru-RU" w:eastAsia="ru-RU"/>
              </w:rPr>
            </w:pPr>
            <w:proofErr w:type="spellStart"/>
            <w:r w:rsidRPr="00971A96">
              <w:rPr>
                <w:noProof w:val="0"/>
                <w:lang w:val="ru-RU" w:eastAsia="ru-RU"/>
              </w:rPr>
              <w:t>Plățile</w:t>
            </w:r>
            <w:proofErr w:type="spellEnd"/>
            <w:r w:rsidRPr="00971A96">
              <w:rPr>
                <w:noProof w:val="0"/>
                <w:lang w:val="ro-MD" w:eastAsia="ru-RU"/>
              </w:rPr>
              <w:t xml:space="preserve"> </w:t>
            </w:r>
            <w:proofErr w:type="spellStart"/>
            <w:r w:rsidRPr="00971A96">
              <w:rPr>
                <w:noProof w:val="0"/>
                <w:lang w:val="ru-RU" w:eastAsia="ru-RU"/>
              </w:rPr>
              <w:t>electronice</w:t>
            </w:r>
            <w:proofErr w:type="spellEnd"/>
          </w:p>
        </w:tc>
        <w:tc>
          <w:tcPr>
            <w:tcW w:w="3261" w:type="dxa"/>
            <w:shd w:val="clear" w:color="auto" w:fill="auto"/>
          </w:tcPr>
          <w:p w14:paraId="5658E680" w14:textId="77777777" w:rsidR="00971A96" w:rsidRPr="00971A96" w:rsidRDefault="00971A96" w:rsidP="00971A96">
            <w:pPr>
              <w:shd w:val="clear" w:color="auto" w:fill="FFFFFF"/>
              <w:tabs>
                <w:tab w:val="right" w:pos="426"/>
              </w:tabs>
              <w:jc w:val="both"/>
              <w:rPr>
                <w:noProof w:val="0"/>
                <w:lang w:val="ru-RU" w:eastAsia="ru-RU"/>
              </w:rPr>
            </w:pPr>
            <w:r w:rsidRPr="00971A96">
              <w:rPr>
                <w:noProof w:val="0"/>
                <w:lang w:val="ro-MD" w:eastAsia="ru-RU"/>
              </w:rPr>
              <w:t>Se accepta</w:t>
            </w:r>
          </w:p>
        </w:tc>
      </w:tr>
    </w:tbl>
    <w:p w14:paraId="421F2FE5" w14:textId="77777777" w:rsidR="00971A96" w:rsidRPr="00971A96" w:rsidRDefault="00971A96" w:rsidP="00971A96">
      <w:pPr>
        <w:numPr>
          <w:ilvl w:val="0"/>
          <w:numId w:val="22"/>
        </w:numPr>
        <w:shd w:val="clear" w:color="auto" w:fill="FFFFFF"/>
        <w:tabs>
          <w:tab w:val="right" w:pos="426"/>
        </w:tabs>
        <w:spacing w:before="120"/>
        <w:ind w:left="360"/>
        <w:jc w:val="both"/>
        <w:rPr>
          <w:noProof w:val="0"/>
          <w:lang w:val="it-IT" w:eastAsia="ru-RU"/>
        </w:rPr>
      </w:pPr>
      <w:proofErr w:type="spellStart"/>
      <w:r w:rsidRPr="00971A96">
        <w:rPr>
          <w:b/>
          <w:noProof w:val="0"/>
          <w:lang w:val="en-US" w:eastAsia="ru-RU"/>
        </w:rPr>
        <w:t>Contractul</w:t>
      </w:r>
      <w:proofErr w:type="spellEnd"/>
      <w:r w:rsidRPr="00971A96">
        <w:rPr>
          <w:b/>
          <w:noProof w:val="0"/>
          <w:lang w:val="en-US" w:eastAsia="ru-RU"/>
        </w:rPr>
        <w:t xml:space="preserve"> </w:t>
      </w:r>
      <w:proofErr w:type="spellStart"/>
      <w:r w:rsidRPr="00971A96">
        <w:rPr>
          <w:b/>
          <w:noProof w:val="0"/>
          <w:lang w:val="en-US" w:eastAsia="ru-RU"/>
        </w:rPr>
        <w:t>intră</w:t>
      </w:r>
      <w:proofErr w:type="spellEnd"/>
      <w:r w:rsidRPr="00971A96">
        <w:rPr>
          <w:b/>
          <w:noProof w:val="0"/>
          <w:lang w:val="en-US" w:eastAsia="ru-RU"/>
        </w:rPr>
        <w:t xml:space="preserve"> sub </w:t>
      </w:r>
      <w:proofErr w:type="spellStart"/>
      <w:r w:rsidRPr="00971A96">
        <w:rPr>
          <w:b/>
          <w:noProof w:val="0"/>
          <w:lang w:val="en-US" w:eastAsia="ru-RU"/>
        </w:rPr>
        <w:t>incidența</w:t>
      </w:r>
      <w:proofErr w:type="spellEnd"/>
      <w:r w:rsidRPr="00971A96">
        <w:rPr>
          <w:b/>
          <w:noProof w:val="0"/>
          <w:lang w:val="en-US" w:eastAsia="ru-RU"/>
        </w:rPr>
        <w:t xml:space="preserve"> </w:t>
      </w:r>
      <w:proofErr w:type="spellStart"/>
      <w:r w:rsidRPr="00971A96">
        <w:rPr>
          <w:b/>
          <w:noProof w:val="0"/>
          <w:lang w:val="en-US" w:eastAsia="ru-RU"/>
        </w:rPr>
        <w:t>Acordului</w:t>
      </w:r>
      <w:proofErr w:type="spellEnd"/>
      <w:r w:rsidRPr="00971A96">
        <w:rPr>
          <w:b/>
          <w:noProof w:val="0"/>
          <w:lang w:val="en-US" w:eastAsia="ru-RU"/>
        </w:rPr>
        <w:t xml:space="preserve"> </w:t>
      </w:r>
      <w:proofErr w:type="spellStart"/>
      <w:r w:rsidRPr="00971A96">
        <w:rPr>
          <w:b/>
          <w:noProof w:val="0"/>
          <w:lang w:val="en-US" w:eastAsia="ru-RU"/>
        </w:rPr>
        <w:t>privind</w:t>
      </w:r>
      <w:proofErr w:type="spellEnd"/>
      <w:r w:rsidRPr="00971A96">
        <w:rPr>
          <w:b/>
          <w:noProof w:val="0"/>
          <w:lang w:val="en-US" w:eastAsia="ru-RU"/>
        </w:rPr>
        <w:t xml:space="preserve"> </w:t>
      </w:r>
      <w:proofErr w:type="spellStart"/>
      <w:r w:rsidRPr="00971A96">
        <w:rPr>
          <w:b/>
          <w:noProof w:val="0"/>
          <w:lang w:val="en-US" w:eastAsia="ru-RU"/>
        </w:rPr>
        <w:t>achizițiile</w:t>
      </w:r>
      <w:proofErr w:type="spellEnd"/>
      <w:r w:rsidRPr="00971A96">
        <w:rPr>
          <w:b/>
          <w:noProof w:val="0"/>
          <w:lang w:val="en-US" w:eastAsia="ru-RU"/>
        </w:rPr>
        <w:t xml:space="preserve"> </w:t>
      </w:r>
      <w:proofErr w:type="spellStart"/>
      <w:r w:rsidRPr="00971A96">
        <w:rPr>
          <w:b/>
          <w:noProof w:val="0"/>
          <w:lang w:val="en-US" w:eastAsia="ru-RU"/>
        </w:rPr>
        <w:t>guvernamentale</w:t>
      </w:r>
      <w:proofErr w:type="spellEnd"/>
      <w:r w:rsidRPr="00971A96">
        <w:rPr>
          <w:b/>
          <w:noProof w:val="0"/>
          <w:lang w:val="en-US" w:eastAsia="ru-RU"/>
        </w:rPr>
        <w:t xml:space="preserve"> al </w:t>
      </w:r>
      <w:proofErr w:type="spellStart"/>
      <w:r w:rsidRPr="00971A96">
        <w:rPr>
          <w:b/>
          <w:noProof w:val="0"/>
          <w:lang w:val="en-US" w:eastAsia="ru-RU"/>
        </w:rPr>
        <w:t>Organizației</w:t>
      </w:r>
      <w:proofErr w:type="spellEnd"/>
      <w:r w:rsidRPr="00971A96">
        <w:rPr>
          <w:b/>
          <w:noProof w:val="0"/>
          <w:lang w:val="en-US" w:eastAsia="ru-RU"/>
        </w:rPr>
        <w:t xml:space="preserve"> Mondiale a </w:t>
      </w:r>
      <w:proofErr w:type="spellStart"/>
      <w:r w:rsidRPr="00971A96">
        <w:rPr>
          <w:b/>
          <w:noProof w:val="0"/>
          <w:lang w:val="en-US" w:eastAsia="ru-RU"/>
        </w:rPr>
        <w:t>Comerțului</w:t>
      </w:r>
      <w:proofErr w:type="spellEnd"/>
      <w:r w:rsidRPr="00971A96">
        <w:rPr>
          <w:b/>
          <w:noProof w:val="0"/>
          <w:lang w:val="en-US" w:eastAsia="ru-RU"/>
        </w:rPr>
        <w:t xml:space="preserve"> (</w:t>
      </w:r>
      <w:proofErr w:type="spellStart"/>
      <w:r w:rsidRPr="00971A96">
        <w:rPr>
          <w:b/>
          <w:noProof w:val="0"/>
          <w:lang w:val="en-US" w:eastAsia="ru-RU"/>
        </w:rPr>
        <w:t>numai</w:t>
      </w:r>
      <w:proofErr w:type="spellEnd"/>
      <w:r w:rsidRPr="00971A96">
        <w:rPr>
          <w:b/>
          <w:noProof w:val="0"/>
          <w:lang w:val="en-US" w:eastAsia="ru-RU"/>
        </w:rPr>
        <w:t xml:space="preserve"> </w:t>
      </w:r>
      <w:proofErr w:type="spellStart"/>
      <w:r w:rsidRPr="00971A96">
        <w:rPr>
          <w:b/>
          <w:noProof w:val="0"/>
          <w:lang w:val="en-US" w:eastAsia="ru-RU"/>
        </w:rPr>
        <w:t>în</w:t>
      </w:r>
      <w:proofErr w:type="spellEnd"/>
      <w:r w:rsidRPr="00971A96">
        <w:rPr>
          <w:b/>
          <w:noProof w:val="0"/>
          <w:lang w:val="en-US" w:eastAsia="ru-RU"/>
        </w:rPr>
        <w:t xml:space="preserve"> </w:t>
      </w:r>
      <w:proofErr w:type="spellStart"/>
      <w:r w:rsidRPr="00971A96">
        <w:rPr>
          <w:b/>
          <w:noProof w:val="0"/>
          <w:lang w:val="en-US" w:eastAsia="ru-RU"/>
        </w:rPr>
        <w:t>cazul</w:t>
      </w:r>
      <w:proofErr w:type="spellEnd"/>
      <w:r w:rsidRPr="00971A96">
        <w:rPr>
          <w:b/>
          <w:noProof w:val="0"/>
          <w:lang w:val="en-US" w:eastAsia="ru-RU"/>
        </w:rPr>
        <w:t xml:space="preserve"> </w:t>
      </w:r>
      <w:proofErr w:type="spellStart"/>
      <w:r w:rsidRPr="00971A96">
        <w:rPr>
          <w:b/>
          <w:noProof w:val="0"/>
          <w:lang w:val="en-US" w:eastAsia="ru-RU"/>
        </w:rPr>
        <w:t>anunțurilor</w:t>
      </w:r>
      <w:proofErr w:type="spellEnd"/>
      <w:r w:rsidRPr="00971A96">
        <w:rPr>
          <w:b/>
          <w:noProof w:val="0"/>
          <w:lang w:val="en-US" w:eastAsia="ru-RU"/>
        </w:rPr>
        <w:t xml:space="preserve"> </w:t>
      </w:r>
      <w:proofErr w:type="spellStart"/>
      <w:r w:rsidRPr="00971A96">
        <w:rPr>
          <w:b/>
          <w:noProof w:val="0"/>
          <w:lang w:val="en-US" w:eastAsia="ru-RU"/>
        </w:rPr>
        <w:t>transmise</w:t>
      </w:r>
      <w:proofErr w:type="spellEnd"/>
      <w:r w:rsidRPr="00971A96">
        <w:rPr>
          <w:b/>
          <w:noProof w:val="0"/>
          <w:lang w:val="en-US" w:eastAsia="ru-RU"/>
        </w:rPr>
        <w:t xml:space="preserve"> </w:t>
      </w:r>
      <w:proofErr w:type="spellStart"/>
      <w:r w:rsidRPr="00971A96">
        <w:rPr>
          <w:b/>
          <w:noProof w:val="0"/>
          <w:lang w:val="en-US" w:eastAsia="ru-RU"/>
        </w:rPr>
        <w:t>spre</w:t>
      </w:r>
      <w:proofErr w:type="spellEnd"/>
      <w:r w:rsidRPr="00971A96">
        <w:rPr>
          <w:b/>
          <w:noProof w:val="0"/>
          <w:lang w:val="en-US" w:eastAsia="ru-RU"/>
        </w:rPr>
        <w:t xml:space="preserve"> </w:t>
      </w:r>
      <w:proofErr w:type="spellStart"/>
      <w:r w:rsidRPr="00971A96">
        <w:rPr>
          <w:b/>
          <w:noProof w:val="0"/>
          <w:lang w:val="en-US" w:eastAsia="ru-RU"/>
        </w:rPr>
        <w:t>publicare</w:t>
      </w:r>
      <w:proofErr w:type="spellEnd"/>
      <w:r w:rsidRPr="00971A96">
        <w:rPr>
          <w:b/>
          <w:noProof w:val="0"/>
          <w:lang w:val="en-US" w:eastAsia="ru-RU"/>
        </w:rPr>
        <w:t xml:space="preserve"> </w:t>
      </w:r>
      <w:proofErr w:type="spellStart"/>
      <w:r w:rsidRPr="00971A96">
        <w:rPr>
          <w:b/>
          <w:noProof w:val="0"/>
          <w:lang w:val="en-US" w:eastAsia="ru-RU"/>
        </w:rPr>
        <w:t>în</w:t>
      </w:r>
      <w:proofErr w:type="spellEnd"/>
      <w:r w:rsidRPr="00971A96">
        <w:rPr>
          <w:b/>
          <w:noProof w:val="0"/>
          <w:lang w:val="en-US" w:eastAsia="ru-RU"/>
        </w:rPr>
        <w:t xml:space="preserve"> </w:t>
      </w:r>
      <w:proofErr w:type="spellStart"/>
      <w:r w:rsidRPr="00971A96">
        <w:rPr>
          <w:b/>
          <w:noProof w:val="0"/>
          <w:lang w:val="en-US" w:eastAsia="ru-RU"/>
        </w:rPr>
        <w:t>Jurnalul</w:t>
      </w:r>
      <w:proofErr w:type="spellEnd"/>
      <w:r w:rsidRPr="00971A96">
        <w:rPr>
          <w:b/>
          <w:noProof w:val="0"/>
          <w:lang w:val="en-US" w:eastAsia="ru-RU"/>
        </w:rPr>
        <w:t xml:space="preserve"> </w:t>
      </w:r>
      <w:proofErr w:type="spellStart"/>
      <w:r w:rsidRPr="00971A96">
        <w:rPr>
          <w:b/>
          <w:noProof w:val="0"/>
          <w:lang w:val="en-US" w:eastAsia="ru-RU"/>
        </w:rPr>
        <w:t>Oficial</w:t>
      </w:r>
      <w:proofErr w:type="spellEnd"/>
      <w:r w:rsidRPr="00971A96">
        <w:rPr>
          <w:b/>
          <w:noProof w:val="0"/>
          <w:lang w:val="en-US" w:eastAsia="ru-RU"/>
        </w:rPr>
        <w:t xml:space="preserve"> al </w:t>
      </w:r>
      <w:proofErr w:type="spellStart"/>
      <w:r w:rsidRPr="00971A96">
        <w:rPr>
          <w:b/>
          <w:noProof w:val="0"/>
          <w:lang w:val="en-US" w:eastAsia="ru-RU"/>
        </w:rPr>
        <w:t>Uniunii</w:t>
      </w:r>
      <w:proofErr w:type="spellEnd"/>
      <w:r w:rsidRPr="00971A96">
        <w:rPr>
          <w:b/>
          <w:noProof w:val="0"/>
          <w:lang w:val="en-US" w:eastAsia="ru-RU"/>
        </w:rPr>
        <w:t xml:space="preserve"> </w:t>
      </w:r>
      <w:proofErr w:type="spellStart"/>
      <w:r w:rsidRPr="00971A96">
        <w:rPr>
          <w:b/>
          <w:noProof w:val="0"/>
          <w:lang w:val="en-US" w:eastAsia="ru-RU"/>
        </w:rPr>
        <w:t>Europene</w:t>
      </w:r>
      <w:proofErr w:type="spellEnd"/>
      <w:r w:rsidRPr="00971A96">
        <w:rPr>
          <w:b/>
          <w:noProof w:val="0"/>
          <w:lang w:val="en-US" w:eastAsia="ru-RU"/>
        </w:rPr>
        <w:t xml:space="preserve">): </w:t>
      </w:r>
      <w:r w:rsidRPr="00971A96">
        <w:rPr>
          <w:b/>
          <w:noProof w:val="0"/>
          <w:u w:val="single"/>
          <w:lang w:val="en-US" w:eastAsia="ru-RU"/>
        </w:rPr>
        <w:t xml:space="preserve">Nu </w:t>
      </w:r>
      <w:proofErr w:type="spellStart"/>
      <w:r w:rsidRPr="00971A96">
        <w:rPr>
          <w:b/>
          <w:noProof w:val="0"/>
          <w:u w:val="single"/>
          <w:lang w:val="en-US" w:eastAsia="ru-RU"/>
        </w:rPr>
        <w:t>este</w:t>
      </w:r>
      <w:proofErr w:type="spellEnd"/>
      <w:r w:rsidRPr="00971A96">
        <w:rPr>
          <w:b/>
          <w:noProof w:val="0"/>
          <w:u w:val="single"/>
          <w:lang w:val="en-US" w:eastAsia="ru-RU"/>
        </w:rPr>
        <w:t xml:space="preserve"> </w:t>
      </w:r>
      <w:proofErr w:type="spellStart"/>
      <w:r w:rsidRPr="00971A96">
        <w:rPr>
          <w:b/>
          <w:noProof w:val="0"/>
          <w:u w:val="single"/>
          <w:lang w:val="en-US" w:eastAsia="ru-RU"/>
        </w:rPr>
        <w:t>cazul</w:t>
      </w:r>
      <w:proofErr w:type="spellEnd"/>
      <w:r w:rsidRPr="00971A96">
        <w:rPr>
          <w:b/>
          <w:noProof w:val="0"/>
          <w:u w:val="single"/>
          <w:shd w:val="clear" w:color="auto" w:fill="FFFFFF"/>
          <w:lang w:val="en-US" w:eastAsia="ru-RU"/>
        </w:rPr>
        <w:t>.</w:t>
      </w:r>
    </w:p>
    <w:p w14:paraId="417D2F32" w14:textId="77777777" w:rsidR="00971A96" w:rsidRPr="00971A96" w:rsidRDefault="00971A96" w:rsidP="00971A96">
      <w:pPr>
        <w:numPr>
          <w:ilvl w:val="0"/>
          <w:numId w:val="22"/>
        </w:numPr>
        <w:shd w:val="clear" w:color="auto" w:fill="FFFFFF"/>
        <w:tabs>
          <w:tab w:val="right" w:pos="426"/>
        </w:tabs>
        <w:spacing w:before="120"/>
        <w:ind w:left="0" w:firstLine="0"/>
        <w:jc w:val="both"/>
        <w:rPr>
          <w:bCs/>
          <w:noProof w:val="0"/>
          <w:lang w:val="en-US" w:eastAsia="ru-RU"/>
        </w:rPr>
      </w:pPr>
      <w:r w:rsidRPr="00971A96">
        <w:rPr>
          <w:b/>
          <w:noProof w:val="0"/>
          <w:lang w:val="en-US" w:eastAsia="ru-RU"/>
        </w:rPr>
        <w:t>Alte</w:t>
      </w:r>
      <w:r w:rsidRPr="00971A96">
        <w:rPr>
          <w:b/>
          <w:noProof w:val="0"/>
          <w:lang w:val="ro-MD" w:eastAsia="ru-RU"/>
        </w:rPr>
        <w:t xml:space="preserve"> </w:t>
      </w:r>
      <w:proofErr w:type="spellStart"/>
      <w:r w:rsidRPr="00971A96">
        <w:rPr>
          <w:b/>
          <w:noProof w:val="0"/>
          <w:lang w:val="en-US" w:eastAsia="ru-RU"/>
        </w:rPr>
        <w:t>informații</w:t>
      </w:r>
      <w:proofErr w:type="spellEnd"/>
      <w:r w:rsidRPr="00971A96">
        <w:rPr>
          <w:b/>
          <w:noProof w:val="0"/>
          <w:lang w:val="ro-MD" w:eastAsia="ru-RU"/>
        </w:rPr>
        <w:t xml:space="preserve"> </w:t>
      </w:r>
      <w:proofErr w:type="spellStart"/>
      <w:r w:rsidRPr="00971A96">
        <w:rPr>
          <w:b/>
          <w:noProof w:val="0"/>
          <w:lang w:val="en-US" w:eastAsia="ru-RU"/>
        </w:rPr>
        <w:t>relevante</w:t>
      </w:r>
      <w:proofErr w:type="spellEnd"/>
      <w:r w:rsidRPr="00971A96">
        <w:rPr>
          <w:b/>
          <w:noProof w:val="0"/>
          <w:lang w:val="en-US" w:eastAsia="ru-RU"/>
        </w:rPr>
        <w:t xml:space="preserve">: </w:t>
      </w:r>
      <w:proofErr w:type="spellStart"/>
      <w:r w:rsidRPr="00971A96">
        <w:rPr>
          <w:bCs/>
          <w:i/>
          <w:noProof w:val="0"/>
          <w:u w:val="single"/>
          <w:lang w:val="en-US" w:eastAsia="ru-RU"/>
        </w:rPr>
        <w:t>Operatorul</w:t>
      </w:r>
      <w:proofErr w:type="spellEnd"/>
      <w:r w:rsidRPr="00971A96">
        <w:rPr>
          <w:bCs/>
          <w:i/>
          <w:noProof w:val="0"/>
          <w:u w:val="single"/>
          <w:lang w:val="en-US" w:eastAsia="ru-RU"/>
        </w:rPr>
        <w:t xml:space="preserve"> economic </w:t>
      </w:r>
      <w:proofErr w:type="spellStart"/>
      <w:r w:rsidRPr="00971A96">
        <w:rPr>
          <w:bCs/>
          <w:i/>
          <w:noProof w:val="0"/>
          <w:u w:val="single"/>
          <w:lang w:val="en-US" w:eastAsia="ru-RU"/>
        </w:rPr>
        <w:t>desemnat</w:t>
      </w:r>
      <w:proofErr w:type="spellEnd"/>
      <w:r w:rsidRPr="00971A96">
        <w:rPr>
          <w:bCs/>
          <w:i/>
          <w:noProof w:val="0"/>
          <w:u w:val="single"/>
          <w:lang w:val="en-US" w:eastAsia="ru-RU"/>
        </w:rPr>
        <w:t xml:space="preserve"> </w:t>
      </w:r>
      <w:proofErr w:type="spellStart"/>
      <w:r w:rsidRPr="00971A96">
        <w:rPr>
          <w:bCs/>
          <w:i/>
          <w:noProof w:val="0"/>
          <w:u w:val="single"/>
          <w:lang w:val="en-US" w:eastAsia="ru-RU"/>
        </w:rPr>
        <w:t>câştigător</w:t>
      </w:r>
      <w:proofErr w:type="spellEnd"/>
      <w:r w:rsidRPr="00971A96">
        <w:rPr>
          <w:bCs/>
          <w:i/>
          <w:noProof w:val="0"/>
          <w:u w:val="single"/>
          <w:lang w:val="en-US" w:eastAsia="ru-RU"/>
        </w:rPr>
        <w:t xml:space="preserve"> </w:t>
      </w:r>
      <w:proofErr w:type="spellStart"/>
      <w:r w:rsidRPr="00971A96">
        <w:rPr>
          <w:bCs/>
          <w:i/>
          <w:noProof w:val="0"/>
          <w:u w:val="single"/>
          <w:lang w:val="en-US" w:eastAsia="ru-RU"/>
        </w:rPr>
        <w:t>va</w:t>
      </w:r>
      <w:proofErr w:type="spellEnd"/>
      <w:r w:rsidRPr="00971A96">
        <w:rPr>
          <w:bCs/>
          <w:i/>
          <w:noProof w:val="0"/>
          <w:u w:val="single"/>
          <w:lang w:val="en-US" w:eastAsia="ru-RU"/>
        </w:rPr>
        <w:t xml:space="preserve"> </w:t>
      </w:r>
      <w:proofErr w:type="spellStart"/>
      <w:r w:rsidRPr="00971A96">
        <w:rPr>
          <w:bCs/>
          <w:i/>
          <w:noProof w:val="0"/>
          <w:u w:val="single"/>
          <w:lang w:val="en-US" w:eastAsia="ru-RU"/>
        </w:rPr>
        <w:t>completa</w:t>
      </w:r>
      <w:proofErr w:type="spellEnd"/>
      <w:r w:rsidRPr="00971A96">
        <w:rPr>
          <w:bCs/>
          <w:i/>
          <w:noProof w:val="0"/>
          <w:u w:val="single"/>
          <w:lang w:val="en-US" w:eastAsia="ru-RU"/>
        </w:rPr>
        <w:t xml:space="preserve"> </w:t>
      </w:r>
      <w:proofErr w:type="spellStart"/>
      <w:r w:rsidRPr="00971A96">
        <w:rPr>
          <w:bCs/>
          <w:i/>
          <w:noProof w:val="0"/>
          <w:u w:val="single"/>
          <w:lang w:val="en-US" w:eastAsia="ru-RU"/>
        </w:rPr>
        <w:t>și</w:t>
      </w:r>
      <w:proofErr w:type="spellEnd"/>
      <w:r w:rsidRPr="00971A96">
        <w:rPr>
          <w:bCs/>
          <w:i/>
          <w:noProof w:val="0"/>
          <w:u w:val="single"/>
          <w:lang w:val="en-US" w:eastAsia="ru-RU"/>
        </w:rPr>
        <w:t xml:space="preserve"> </w:t>
      </w:r>
      <w:proofErr w:type="spellStart"/>
      <w:r w:rsidRPr="00971A96">
        <w:rPr>
          <w:bCs/>
          <w:i/>
          <w:noProof w:val="0"/>
          <w:u w:val="single"/>
          <w:lang w:val="en-US" w:eastAsia="ru-RU"/>
        </w:rPr>
        <w:t>expedia</w:t>
      </w:r>
      <w:proofErr w:type="spellEnd"/>
      <w:r w:rsidRPr="00971A96">
        <w:rPr>
          <w:bCs/>
          <w:i/>
          <w:noProof w:val="0"/>
          <w:u w:val="single"/>
          <w:lang w:val="en-US" w:eastAsia="ru-RU"/>
        </w:rPr>
        <w:t xml:space="preserve"> </w:t>
      </w:r>
      <w:proofErr w:type="spellStart"/>
      <w:r w:rsidRPr="00971A96">
        <w:rPr>
          <w:bCs/>
          <w:i/>
          <w:noProof w:val="0"/>
          <w:u w:val="single"/>
          <w:lang w:val="en-US" w:eastAsia="ru-RU"/>
        </w:rPr>
        <w:t>obligatoriu</w:t>
      </w:r>
      <w:proofErr w:type="spellEnd"/>
      <w:r w:rsidRPr="00971A96">
        <w:rPr>
          <w:bCs/>
          <w:i/>
          <w:noProof w:val="0"/>
          <w:u w:val="single"/>
          <w:lang w:val="en-US" w:eastAsia="ru-RU"/>
        </w:rPr>
        <w:t xml:space="preserve">, </w:t>
      </w:r>
      <w:proofErr w:type="spellStart"/>
      <w:r w:rsidRPr="00971A96">
        <w:rPr>
          <w:bCs/>
          <w:i/>
          <w:noProof w:val="0"/>
          <w:u w:val="single"/>
          <w:lang w:val="en-US" w:eastAsia="ru-RU"/>
        </w:rPr>
        <w:t>către</w:t>
      </w:r>
      <w:proofErr w:type="spellEnd"/>
      <w:r w:rsidRPr="00971A96">
        <w:rPr>
          <w:bCs/>
          <w:i/>
          <w:noProof w:val="0"/>
          <w:u w:val="single"/>
          <w:lang w:val="en-US" w:eastAsia="ru-RU"/>
        </w:rPr>
        <w:t xml:space="preserve"> </w:t>
      </w:r>
      <w:proofErr w:type="spellStart"/>
      <w:r w:rsidRPr="00971A96">
        <w:rPr>
          <w:bCs/>
          <w:i/>
          <w:noProof w:val="0"/>
          <w:u w:val="single"/>
          <w:lang w:val="en-US" w:eastAsia="ru-RU"/>
        </w:rPr>
        <w:t>Agenția</w:t>
      </w:r>
      <w:proofErr w:type="spellEnd"/>
      <w:r w:rsidRPr="00971A96">
        <w:rPr>
          <w:bCs/>
          <w:i/>
          <w:noProof w:val="0"/>
          <w:u w:val="single"/>
          <w:lang w:val="en-US" w:eastAsia="ru-RU"/>
        </w:rPr>
        <w:t xml:space="preserve"> </w:t>
      </w:r>
      <w:proofErr w:type="spellStart"/>
      <w:r w:rsidRPr="00971A96">
        <w:rPr>
          <w:bCs/>
          <w:i/>
          <w:noProof w:val="0"/>
          <w:u w:val="single"/>
          <w:lang w:val="en-US" w:eastAsia="ru-RU"/>
        </w:rPr>
        <w:t>Achiziții</w:t>
      </w:r>
      <w:proofErr w:type="spellEnd"/>
      <w:r w:rsidRPr="00971A96">
        <w:rPr>
          <w:bCs/>
          <w:i/>
          <w:noProof w:val="0"/>
          <w:u w:val="single"/>
          <w:lang w:val="en-US" w:eastAsia="ru-RU"/>
        </w:rPr>
        <w:t xml:space="preserve"> </w:t>
      </w:r>
      <w:proofErr w:type="spellStart"/>
      <w:r w:rsidRPr="00971A96">
        <w:rPr>
          <w:bCs/>
          <w:i/>
          <w:noProof w:val="0"/>
          <w:u w:val="single"/>
          <w:lang w:val="en-US" w:eastAsia="ru-RU"/>
        </w:rPr>
        <w:t>Publice</w:t>
      </w:r>
      <w:proofErr w:type="spellEnd"/>
      <w:r w:rsidRPr="00971A96">
        <w:rPr>
          <w:bCs/>
          <w:i/>
          <w:noProof w:val="0"/>
          <w:u w:val="single"/>
          <w:lang w:val="en-US" w:eastAsia="ru-RU"/>
        </w:rPr>
        <w:t xml:space="preserve">,  </w:t>
      </w:r>
      <w:proofErr w:type="spellStart"/>
      <w:r w:rsidRPr="00971A96">
        <w:rPr>
          <w:bCs/>
          <w:i/>
          <w:noProof w:val="0"/>
          <w:u w:val="single"/>
          <w:lang w:val="en-US" w:eastAsia="ru-RU"/>
        </w:rPr>
        <w:t>prin</w:t>
      </w:r>
      <w:proofErr w:type="spellEnd"/>
      <w:r w:rsidRPr="00971A96">
        <w:rPr>
          <w:bCs/>
          <w:i/>
          <w:noProof w:val="0"/>
          <w:u w:val="single"/>
          <w:lang w:val="en-US" w:eastAsia="ru-RU"/>
        </w:rPr>
        <w:t xml:space="preserve"> </w:t>
      </w:r>
      <w:proofErr w:type="spellStart"/>
      <w:r w:rsidRPr="00971A96">
        <w:rPr>
          <w:bCs/>
          <w:i/>
          <w:noProof w:val="0"/>
          <w:u w:val="single"/>
          <w:lang w:val="en-US" w:eastAsia="ru-RU"/>
        </w:rPr>
        <w:t>intermediul</w:t>
      </w:r>
      <w:proofErr w:type="spellEnd"/>
      <w:r w:rsidRPr="00971A96">
        <w:rPr>
          <w:bCs/>
          <w:i/>
          <w:noProof w:val="0"/>
          <w:u w:val="single"/>
          <w:lang w:val="en-US" w:eastAsia="ru-RU"/>
        </w:rPr>
        <w:t xml:space="preserve"> </w:t>
      </w:r>
      <w:proofErr w:type="spellStart"/>
      <w:r w:rsidRPr="00971A96">
        <w:rPr>
          <w:bCs/>
          <w:i/>
          <w:noProof w:val="0"/>
          <w:u w:val="single"/>
          <w:lang w:val="en-US" w:eastAsia="ru-RU"/>
        </w:rPr>
        <w:t>poștei</w:t>
      </w:r>
      <w:proofErr w:type="spellEnd"/>
      <w:r w:rsidRPr="00971A96">
        <w:rPr>
          <w:bCs/>
          <w:i/>
          <w:noProof w:val="0"/>
          <w:u w:val="single"/>
          <w:lang w:val="en-US" w:eastAsia="ru-RU"/>
        </w:rPr>
        <w:t xml:space="preserve"> </w:t>
      </w:r>
      <w:proofErr w:type="spellStart"/>
      <w:r w:rsidRPr="00971A96">
        <w:rPr>
          <w:bCs/>
          <w:i/>
          <w:noProof w:val="0"/>
          <w:u w:val="single"/>
          <w:lang w:val="en-US" w:eastAsia="ru-RU"/>
        </w:rPr>
        <w:t>electronice</w:t>
      </w:r>
      <w:proofErr w:type="spellEnd"/>
      <w:r w:rsidRPr="00971A96">
        <w:rPr>
          <w:bCs/>
          <w:i/>
          <w:noProof w:val="0"/>
          <w:u w:val="single"/>
          <w:lang w:val="en-US" w:eastAsia="ru-RU"/>
        </w:rPr>
        <w:t xml:space="preserve"> </w:t>
      </w:r>
      <w:hyperlink r:id="rId14" w:history="1">
        <w:r w:rsidRPr="00971A96">
          <w:rPr>
            <w:bCs/>
            <w:i/>
            <w:noProof w:val="0"/>
            <w:color w:val="0563C1"/>
            <w:u w:val="single"/>
            <w:lang w:val="en-US" w:eastAsia="ru-RU"/>
          </w:rPr>
          <w:t>bap@tender.gov.md</w:t>
        </w:r>
      </w:hyperlink>
      <w:r w:rsidRPr="00971A96">
        <w:rPr>
          <w:bCs/>
          <w:i/>
          <w:noProof w:val="0"/>
          <w:u w:val="single"/>
          <w:lang w:val="en-US" w:eastAsia="ru-RU"/>
        </w:rPr>
        <w:t>, ”</w:t>
      </w:r>
      <w:proofErr w:type="spellStart"/>
      <w:r w:rsidRPr="00971A96">
        <w:rPr>
          <w:bCs/>
          <w:i/>
          <w:noProof w:val="0"/>
          <w:u w:val="single"/>
          <w:lang w:val="en-US" w:eastAsia="ru-RU"/>
        </w:rPr>
        <w:t>Declarația</w:t>
      </w:r>
      <w:proofErr w:type="spellEnd"/>
      <w:r w:rsidRPr="00971A96">
        <w:rPr>
          <w:bCs/>
          <w:i/>
          <w:noProof w:val="0"/>
          <w:u w:val="single"/>
          <w:lang w:val="en-US" w:eastAsia="ru-RU"/>
        </w:rPr>
        <w:t xml:space="preserve"> </w:t>
      </w:r>
      <w:proofErr w:type="spellStart"/>
      <w:r w:rsidRPr="00971A96">
        <w:rPr>
          <w:bCs/>
          <w:i/>
          <w:noProof w:val="0"/>
          <w:u w:val="single"/>
          <w:lang w:val="en-US" w:eastAsia="ru-RU"/>
        </w:rPr>
        <w:t>privind</w:t>
      </w:r>
      <w:proofErr w:type="spellEnd"/>
      <w:r w:rsidRPr="00971A96">
        <w:rPr>
          <w:bCs/>
          <w:i/>
          <w:noProof w:val="0"/>
          <w:u w:val="single"/>
          <w:lang w:val="en-US" w:eastAsia="ru-RU"/>
        </w:rPr>
        <w:t xml:space="preserve"> </w:t>
      </w:r>
      <w:proofErr w:type="spellStart"/>
      <w:r w:rsidRPr="00971A96">
        <w:rPr>
          <w:bCs/>
          <w:i/>
          <w:noProof w:val="0"/>
          <w:u w:val="single"/>
          <w:lang w:val="en-US" w:eastAsia="ru-RU"/>
        </w:rPr>
        <w:t>confirmarea</w:t>
      </w:r>
      <w:proofErr w:type="spellEnd"/>
      <w:r w:rsidRPr="00971A96">
        <w:rPr>
          <w:bCs/>
          <w:i/>
          <w:noProof w:val="0"/>
          <w:u w:val="single"/>
          <w:lang w:val="en-US" w:eastAsia="ru-RU"/>
        </w:rPr>
        <w:t xml:space="preserve"> </w:t>
      </w:r>
      <w:proofErr w:type="spellStart"/>
      <w:r w:rsidRPr="00971A96">
        <w:rPr>
          <w:bCs/>
          <w:i/>
          <w:noProof w:val="0"/>
          <w:u w:val="single"/>
          <w:lang w:val="en-US" w:eastAsia="ru-RU"/>
        </w:rPr>
        <w:t>identității</w:t>
      </w:r>
      <w:proofErr w:type="spellEnd"/>
      <w:r w:rsidRPr="00971A96">
        <w:rPr>
          <w:bCs/>
          <w:i/>
          <w:noProof w:val="0"/>
          <w:u w:val="single"/>
          <w:lang w:val="en-US" w:eastAsia="ru-RU"/>
        </w:rPr>
        <w:t xml:space="preserve"> </w:t>
      </w:r>
      <w:proofErr w:type="spellStart"/>
      <w:r w:rsidRPr="00971A96">
        <w:rPr>
          <w:bCs/>
          <w:i/>
          <w:noProof w:val="0"/>
          <w:u w:val="single"/>
          <w:lang w:val="en-US" w:eastAsia="ru-RU"/>
        </w:rPr>
        <w:t>beneficiarilor</w:t>
      </w:r>
      <w:proofErr w:type="spellEnd"/>
      <w:r w:rsidRPr="00971A96">
        <w:rPr>
          <w:bCs/>
          <w:i/>
          <w:noProof w:val="0"/>
          <w:u w:val="single"/>
          <w:lang w:val="en-US" w:eastAsia="ru-RU"/>
        </w:rPr>
        <w:t xml:space="preserve"> </w:t>
      </w:r>
      <w:proofErr w:type="spellStart"/>
      <w:r w:rsidRPr="00971A96">
        <w:rPr>
          <w:bCs/>
          <w:i/>
          <w:noProof w:val="0"/>
          <w:u w:val="single"/>
          <w:lang w:val="en-US" w:eastAsia="ru-RU"/>
        </w:rPr>
        <w:t>efectivi</w:t>
      </w:r>
      <w:proofErr w:type="spellEnd"/>
      <w:r w:rsidRPr="00971A96">
        <w:rPr>
          <w:bCs/>
          <w:i/>
          <w:noProof w:val="0"/>
          <w:u w:val="single"/>
          <w:lang w:val="en-US" w:eastAsia="ru-RU"/>
        </w:rPr>
        <w:t xml:space="preserve"> </w:t>
      </w:r>
      <w:proofErr w:type="spellStart"/>
      <w:r w:rsidRPr="00971A96">
        <w:rPr>
          <w:bCs/>
          <w:i/>
          <w:noProof w:val="0"/>
          <w:u w:val="single"/>
          <w:lang w:val="en-US" w:eastAsia="ru-RU"/>
        </w:rPr>
        <w:t>și</w:t>
      </w:r>
      <w:proofErr w:type="spellEnd"/>
      <w:r w:rsidRPr="00971A96">
        <w:rPr>
          <w:bCs/>
          <w:i/>
          <w:noProof w:val="0"/>
          <w:u w:val="single"/>
          <w:lang w:val="en-US" w:eastAsia="ru-RU"/>
        </w:rPr>
        <w:t xml:space="preserve"> </w:t>
      </w:r>
      <w:proofErr w:type="spellStart"/>
      <w:r w:rsidRPr="00971A96">
        <w:rPr>
          <w:bCs/>
          <w:i/>
          <w:noProof w:val="0"/>
          <w:u w:val="single"/>
          <w:lang w:val="en-US" w:eastAsia="ru-RU"/>
        </w:rPr>
        <w:t>neîncadrarea</w:t>
      </w:r>
      <w:proofErr w:type="spellEnd"/>
      <w:r w:rsidRPr="00971A96">
        <w:rPr>
          <w:bCs/>
          <w:i/>
          <w:noProof w:val="0"/>
          <w:u w:val="single"/>
          <w:lang w:val="en-US" w:eastAsia="ru-RU"/>
        </w:rPr>
        <w:t xml:space="preserve"> </w:t>
      </w:r>
      <w:proofErr w:type="spellStart"/>
      <w:r w:rsidRPr="00971A96">
        <w:rPr>
          <w:bCs/>
          <w:i/>
          <w:noProof w:val="0"/>
          <w:u w:val="single"/>
          <w:lang w:val="en-US" w:eastAsia="ru-RU"/>
        </w:rPr>
        <w:t>acestora</w:t>
      </w:r>
      <w:proofErr w:type="spellEnd"/>
      <w:r w:rsidRPr="00971A96">
        <w:rPr>
          <w:bCs/>
          <w:i/>
          <w:noProof w:val="0"/>
          <w:u w:val="single"/>
          <w:lang w:val="en-US" w:eastAsia="ru-RU"/>
        </w:rPr>
        <w:t xml:space="preserve"> </w:t>
      </w:r>
      <w:proofErr w:type="spellStart"/>
      <w:r w:rsidRPr="00971A96">
        <w:rPr>
          <w:bCs/>
          <w:i/>
          <w:noProof w:val="0"/>
          <w:u w:val="single"/>
          <w:lang w:val="en-US" w:eastAsia="ru-RU"/>
        </w:rPr>
        <w:t>în</w:t>
      </w:r>
      <w:proofErr w:type="spellEnd"/>
      <w:r w:rsidRPr="00971A96">
        <w:rPr>
          <w:bCs/>
          <w:i/>
          <w:noProof w:val="0"/>
          <w:u w:val="single"/>
          <w:lang w:val="en-US" w:eastAsia="ru-RU"/>
        </w:rPr>
        <w:t xml:space="preserve"> </w:t>
      </w:r>
      <w:proofErr w:type="spellStart"/>
      <w:r w:rsidRPr="00971A96">
        <w:rPr>
          <w:bCs/>
          <w:i/>
          <w:noProof w:val="0"/>
          <w:u w:val="single"/>
          <w:lang w:val="en-US" w:eastAsia="ru-RU"/>
        </w:rPr>
        <w:t>situația</w:t>
      </w:r>
      <w:proofErr w:type="spellEnd"/>
      <w:r w:rsidRPr="00971A96">
        <w:rPr>
          <w:bCs/>
          <w:i/>
          <w:noProof w:val="0"/>
          <w:u w:val="single"/>
          <w:lang w:val="en-US" w:eastAsia="ru-RU"/>
        </w:rPr>
        <w:t xml:space="preserve"> </w:t>
      </w:r>
      <w:proofErr w:type="spellStart"/>
      <w:r w:rsidRPr="00971A96">
        <w:rPr>
          <w:bCs/>
          <w:i/>
          <w:noProof w:val="0"/>
          <w:u w:val="single"/>
          <w:lang w:val="en-US" w:eastAsia="ru-RU"/>
        </w:rPr>
        <w:t>condamnării</w:t>
      </w:r>
      <w:proofErr w:type="spellEnd"/>
      <w:r w:rsidRPr="00971A96">
        <w:rPr>
          <w:bCs/>
          <w:i/>
          <w:noProof w:val="0"/>
          <w:u w:val="single"/>
          <w:lang w:val="en-US" w:eastAsia="ru-RU"/>
        </w:rPr>
        <w:t xml:space="preserve"> </w:t>
      </w:r>
      <w:proofErr w:type="spellStart"/>
      <w:r w:rsidRPr="00971A96">
        <w:rPr>
          <w:bCs/>
          <w:i/>
          <w:noProof w:val="0"/>
          <w:u w:val="single"/>
          <w:lang w:val="en-US" w:eastAsia="ru-RU"/>
        </w:rPr>
        <w:t>pentru</w:t>
      </w:r>
      <w:proofErr w:type="spellEnd"/>
      <w:r w:rsidRPr="00971A96">
        <w:rPr>
          <w:bCs/>
          <w:i/>
          <w:noProof w:val="0"/>
          <w:u w:val="single"/>
          <w:lang w:val="en-US" w:eastAsia="ru-RU"/>
        </w:rPr>
        <w:t xml:space="preserve"> </w:t>
      </w:r>
      <w:proofErr w:type="spellStart"/>
      <w:r w:rsidRPr="00971A96">
        <w:rPr>
          <w:bCs/>
          <w:i/>
          <w:noProof w:val="0"/>
          <w:u w:val="single"/>
          <w:lang w:val="en-US" w:eastAsia="ru-RU"/>
        </w:rPr>
        <w:t>participarea</w:t>
      </w:r>
      <w:proofErr w:type="spellEnd"/>
      <w:r w:rsidRPr="00971A96">
        <w:rPr>
          <w:bCs/>
          <w:i/>
          <w:noProof w:val="0"/>
          <w:u w:val="single"/>
          <w:lang w:val="en-US" w:eastAsia="ru-RU"/>
        </w:rPr>
        <w:t xml:space="preserve"> la </w:t>
      </w:r>
      <w:proofErr w:type="spellStart"/>
      <w:r w:rsidRPr="00971A96">
        <w:rPr>
          <w:bCs/>
          <w:i/>
          <w:noProof w:val="0"/>
          <w:u w:val="single"/>
          <w:lang w:val="en-US" w:eastAsia="ru-RU"/>
        </w:rPr>
        <w:t>activități</w:t>
      </w:r>
      <w:proofErr w:type="spellEnd"/>
      <w:r w:rsidRPr="00971A96">
        <w:rPr>
          <w:bCs/>
          <w:i/>
          <w:noProof w:val="0"/>
          <w:u w:val="single"/>
          <w:lang w:val="en-US" w:eastAsia="ru-RU"/>
        </w:rPr>
        <w:t xml:space="preserve"> ale </w:t>
      </w:r>
      <w:proofErr w:type="spellStart"/>
      <w:r w:rsidRPr="00971A96">
        <w:rPr>
          <w:bCs/>
          <w:i/>
          <w:noProof w:val="0"/>
          <w:u w:val="single"/>
          <w:lang w:val="en-US" w:eastAsia="ru-RU"/>
        </w:rPr>
        <w:t>unei</w:t>
      </w:r>
      <w:proofErr w:type="spellEnd"/>
      <w:r w:rsidRPr="00971A96">
        <w:rPr>
          <w:bCs/>
          <w:i/>
          <w:noProof w:val="0"/>
          <w:u w:val="single"/>
          <w:lang w:val="en-US" w:eastAsia="ru-RU"/>
        </w:rPr>
        <w:t xml:space="preserve"> </w:t>
      </w:r>
      <w:proofErr w:type="spellStart"/>
      <w:r w:rsidRPr="00971A96">
        <w:rPr>
          <w:bCs/>
          <w:i/>
          <w:noProof w:val="0"/>
          <w:u w:val="single"/>
          <w:lang w:val="en-US" w:eastAsia="ru-RU"/>
        </w:rPr>
        <w:t>organizații</w:t>
      </w:r>
      <w:proofErr w:type="spellEnd"/>
      <w:r w:rsidRPr="00971A96">
        <w:rPr>
          <w:bCs/>
          <w:i/>
          <w:noProof w:val="0"/>
          <w:u w:val="single"/>
          <w:lang w:val="en-US" w:eastAsia="ru-RU"/>
        </w:rPr>
        <w:t xml:space="preserve"> </w:t>
      </w:r>
      <w:proofErr w:type="spellStart"/>
      <w:r w:rsidRPr="00971A96">
        <w:rPr>
          <w:bCs/>
          <w:i/>
          <w:noProof w:val="0"/>
          <w:u w:val="single"/>
          <w:lang w:val="en-US" w:eastAsia="ru-RU"/>
        </w:rPr>
        <w:t>sau</w:t>
      </w:r>
      <w:proofErr w:type="spellEnd"/>
      <w:r w:rsidRPr="00971A96">
        <w:rPr>
          <w:bCs/>
          <w:i/>
          <w:noProof w:val="0"/>
          <w:u w:val="single"/>
          <w:lang w:val="en-US" w:eastAsia="ru-RU"/>
        </w:rPr>
        <w:t xml:space="preserve"> </w:t>
      </w:r>
      <w:proofErr w:type="spellStart"/>
      <w:r w:rsidRPr="00971A96">
        <w:rPr>
          <w:bCs/>
          <w:i/>
          <w:noProof w:val="0"/>
          <w:u w:val="single"/>
          <w:lang w:val="en-US" w:eastAsia="ru-RU"/>
        </w:rPr>
        <w:t>grupări</w:t>
      </w:r>
      <w:proofErr w:type="spellEnd"/>
      <w:r w:rsidRPr="00971A96">
        <w:rPr>
          <w:bCs/>
          <w:i/>
          <w:noProof w:val="0"/>
          <w:u w:val="single"/>
          <w:lang w:val="en-US" w:eastAsia="ru-RU"/>
        </w:rPr>
        <w:t xml:space="preserve"> </w:t>
      </w:r>
      <w:proofErr w:type="spellStart"/>
      <w:r w:rsidRPr="00971A96">
        <w:rPr>
          <w:bCs/>
          <w:i/>
          <w:noProof w:val="0"/>
          <w:u w:val="single"/>
          <w:lang w:val="en-US" w:eastAsia="ru-RU"/>
        </w:rPr>
        <w:t>criminale</w:t>
      </w:r>
      <w:proofErr w:type="spellEnd"/>
      <w:r w:rsidRPr="00971A96">
        <w:rPr>
          <w:bCs/>
          <w:i/>
          <w:noProof w:val="0"/>
          <w:u w:val="single"/>
          <w:lang w:val="en-US" w:eastAsia="ru-RU"/>
        </w:rPr>
        <w:t xml:space="preserve">, </w:t>
      </w:r>
      <w:proofErr w:type="spellStart"/>
      <w:r w:rsidRPr="00971A96">
        <w:rPr>
          <w:bCs/>
          <w:i/>
          <w:noProof w:val="0"/>
          <w:u w:val="single"/>
          <w:lang w:val="en-US" w:eastAsia="ru-RU"/>
        </w:rPr>
        <w:t>pentru</w:t>
      </w:r>
      <w:proofErr w:type="spellEnd"/>
      <w:r w:rsidRPr="00971A96">
        <w:rPr>
          <w:bCs/>
          <w:i/>
          <w:noProof w:val="0"/>
          <w:u w:val="single"/>
          <w:lang w:val="en-US" w:eastAsia="ru-RU"/>
        </w:rPr>
        <w:t xml:space="preserve"> </w:t>
      </w:r>
      <w:proofErr w:type="spellStart"/>
      <w:r w:rsidRPr="00971A96">
        <w:rPr>
          <w:bCs/>
          <w:i/>
          <w:noProof w:val="0"/>
          <w:u w:val="single"/>
          <w:lang w:val="en-US" w:eastAsia="ru-RU"/>
        </w:rPr>
        <w:t>corupție</w:t>
      </w:r>
      <w:proofErr w:type="spellEnd"/>
      <w:r w:rsidRPr="00971A96">
        <w:rPr>
          <w:bCs/>
          <w:i/>
          <w:noProof w:val="0"/>
          <w:u w:val="single"/>
          <w:lang w:val="en-US" w:eastAsia="ru-RU"/>
        </w:rPr>
        <w:t xml:space="preserve">, </w:t>
      </w:r>
      <w:proofErr w:type="spellStart"/>
      <w:r w:rsidRPr="00971A96">
        <w:rPr>
          <w:bCs/>
          <w:i/>
          <w:noProof w:val="0"/>
          <w:u w:val="single"/>
          <w:lang w:val="en-US" w:eastAsia="ru-RU"/>
        </w:rPr>
        <w:t>fraudă</w:t>
      </w:r>
      <w:proofErr w:type="spellEnd"/>
      <w:r w:rsidRPr="00971A96">
        <w:rPr>
          <w:bCs/>
          <w:i/>
          <w:noProof w:val="0"/>
          <w:u w:val="single"/>
          <w:lang w:val="en-US" w:eastAsia="ru-RU"/>
        </w:rPr>
        <w:t xml:space="preserve"> </w:t>
      </w:r>
      <w:proofErr w:type="spellStart"/>
      <w:r w:rsidRPr="00971A96">
        <w:rPr>
          <w:bCs/>
          <w:i/>
          <w:noProof w:val="0"/>
          <w:u w:val="single"/>
          <w:lang w:val="en-US" w:eastAsia="ru-RU"/>
        </w:rPr>
        <w:t>și</w:t>
      </w:r>
      <w:proofErr w:type="spellEnd"/>
      <w:r w:rsidRPr="00971A96">
        <w:rPr>
          <w:bCs/>
          <w:i/>
          <w:noProof w:val="0"/>
          <w:u w:val="single"/>
          <w:lang w:val="en-US" w:eastAsia="ru-RU"/>
        </w:rPr>
        <w:t>/</w:t>
      </w:r>
      <w:proofErr w:type="spellStart"/>
      <w:r w:rsidRPr="00971A96">
        <w:rPr>
          <w:bCs/>
          <w:i/>
          <w:noProof w:val="0"/>
          <w:u w:val="single"/>
          <w:lang w:val="en-US" w:eastAsia="ru-RU"/>
        </w:rPr>
        <w:t>sau</w:t>
      </w:r>
      <w:proofErr w:type="spellEnd"/>
      <w:r w:rsidRPr="00971A96">
        <w:rPr>
          <w:bCs/>
          <w:i/>
          <w:noProof w:val="0"/>
          <w:u w:val="single"/>
          <w:lang w:val="en-US" w:eastAsia="ru-RU"/>
        </w:rPr>
        <w:t xml:space="preserve"> </w:t>
      </w:r>
      <w:proofErr w:type="spellStart"/>
      <w:r w:rsidRPr="00971A96">
        <w:rPr>
          <w:bCs/>
          <w:i/>
          <w:noProof w:val="0"/>
          <w:u w:val="single"/>
          <w:lang w:val="en-US" w:eastAsia="ru-RU"/>
        </w:rPr>
        <w:t>spălare</w:t>
      </w:r>
      <w:proofErr w:type="spellEnd"/>
      <w:r w:rsidRPr="00971A96">
        <w:rPr>
          <w:bCs/>
          <w:i/>
          <w:noProof w:val="0"/>
          <w:u w:val="single"/>
          <w:lang w:val="en-US" w:eastAsia="ru-RU"/>
        </w:rPr>
        <w:t xml:space="preserve"> de </w:t>
      </w:r>
      <w:proofErr w:type="spellStart"/>
      <w:r w:rsidRPr="00971A96">
        <w:rPr>
          <w:bCs/>
          <w:i/>
          <w:noProof w:val="0"/>
          <w:u w:val="single"/>
          <w:lang w:val="en-US" w:eastAsia="ru-RU"/>
        </w:rPr>
        <w:t>bani</w:t>
      </w:r>
      <w:proofErr w:type="spellEnd"/>
      <w:r w:rsidRPr="00971A96">
        <w:rPr>
          <w:bCs/>
          <w:i/>
          <w:noProof w:val="0"/>
          <w:u w:val="single"/>
          <w:lang w:val="en-US" w:eastAsia="ru-RU"/>
        </w:rPr>
        <w:t xml:space="preserve">”  </w:t>
      </w:r>
      <w:proofErr w:type="spellStart"/>
      <w:r w:rsidRPr="00971A96">
        <w:rPr>
          <w:bCs/>
          <w:i/>
          <w:noProof w:val="0"/>
          <w:u w:val="single"/>
          <w:lang w:val="en-US" w:eastAsia="ru-RU"/>
        </w:rPr>
        <w:t>aprobat</w:t>
      </w:r>
      <w:proofErr w:type="spellEnd"/>
      <w:r w:rsidRPr="00971A96">
        <w:rPr>
          <w:bCs/>
          <w:i/>
          <w:noProof w:val="0"/>
          <w:u w:val="single"/>
          <w:lang w:val="en-US" w:eastAsia="ru-RU"/>
        </w:rPr>
        <w:t xml:space="preserve"> </w:t>
      </w:r>
      <w:proofErr w:type="spellStart"/>
      <w:r w:rsidRPr="00971A96">
        <w:rPr>
          <w:bCs/>
          <w:i/>
          <w:noProof w:val="0"/>
          <w:u w:val="single"/>
          <w:lang w:val="en-US" w:eastAsia="ru-RU"/>
        </w:rPr>
        <w:t>prin</w:t>
      </w:r>
      <w:proofErr w:type="spellEnd"/>
      <w:r w:rsidRPr="00971A96">
        <w:rPr>
          <w:bCs/>
          <w:i/>
          <w:noProof w:val="0"/>
          <w:u w:val="single"/>
          <w:lang w:val="en-US" w:eastAsia="ru-RU"/>
        </w:rPr>
        <w:t xml:space="preserve"> </w:t>
      </w:r>
      <w:proofErr w:type="spellStart"/>
      <w:r w:rsidRPr="00971A96">
        <w:rPr>
          <w:bCs/>
          <w:i/>
          <w:noProof w:val="0"/>
          <w:u w:val="single"/>
          <w:lang w:val="en-US" w:eastAsia="ru-RU"/>
        </w:rPr>
        <w:t>Ordinul</w:t>
      </w:r>
      <w:proofErr w:type="spellEnd"/>
      <w:r w:rsidRPr="00971A96">
        <w:rPr>
          <w:bCs/>
          <w:i/>
          <w:noProof w:val="0"/>
          <w:u w:val="single"/>
          <w:lang w:val="en-US" w:eastAsia="ru-RU"/>
        </w:rPr>
        <w:t xml:space="preserve"> </w:t>
      </w:r>
      <w:proofErr w:type="spellStart"/>
      <w:r w:rsidRPr="00971A96">
        <w:rPr>
          <w:bCs/>
          <w:i/>
          <w:noProof w:val="0"/>
          <w:u w:val="single"/>
          <w:lang w:val="en-US" w:eastAsia="ru-RU"/>
        </w:rPr>
        <w:t>Ministrului</w:t>
      </w:r>
      <w:proofErr w:type="spellEnd"/>
      <w:r w:rsidRPr="00971A96">
        <w:rPr>
          <w:bCs/>
          <w:i/>
          <w:noProof w:val="0"/>
          <w:u w:val="single"/>
          <w:lang w:val="en-US" w:eastAsia="ru-RU"/>
        </w:rPr>
        <w:t xml:space="preserve"> </w:t>
      </w:r>
      <w:proofErr w:type="spellStart"/>
      <w:r w:rsidRPr="00971A96">
        <w:rPr>
          <w:bCs/>
          <w:i/>
          <w:noProof w:val="0"/>
          <w:u w:val="single"/>
          <w:lang w:val="en-US" w:eastAsia="ru-RU"/>
        </w:rPr>
        <w:t>Finanțelor</w:t>
      </w:r>
      <w:proofErr w:type="spellEnd"/>
      <w:r w:rsidRPr="00971A96">
        <w:rPr>
          <w:bCs/>
          <w:i/>
          <w:noProof w:val="0"/>
          <w:u w:val="single"/>
          <w:lang w:val="en-US" w:eastAsia="ru-RU"/>
        </w:rPr>
        <w:t xml:space="preserve"> nr. 145 </w:t>
      </w:r>
      <w:proofErr w:type="gramStart"/>
      <w:r w:rsidRPr="00971A96">
        <w:rPr>
          <w:bCs/>
          <w:i/>
          <w:noProof w:val="0"/>
          <w:u w:val="single"/>
          <w:lang w:val="en-US" w:eastAsia="ru-RU"/>
        </w:rPr>
        <w:t>din</w:t>
      </w:r>
      <w:proofErr w:type="gramEnd"/>
      <w:r w:rsidRPr="00971A96">
        <w:rPr>
          <w:bCs/>
          <w:i/>
          <w:noProof w:val="0"/>
          <w:u w:val="single"/>
          <w:lang w:val="en-US" w:eastAsia="ru-RU"/>
        </w:rPr>
        <w:t xml:space="preserve"> 24.11.2020, </w:t>
      </w:r>
      <w:proofErr w:type="spellStart"/>
      <w:r w:rsidRPr="00971A96">
        <w:rPr>
          <w:bCs/>
          <w:i/>
          <w:noProof w:val="0"/>
          <w:u w:val="single"/>
          <w:lang w:val="en-US" w:eastAsia="ru-RU"/>
        </w:rPr>
        <w:t>în</w:t>
      </w:r>
      <w:proofErr w:type="spellEnd"/>
      <w:r w:rsidRPr="00971A96">
        <w:rPr>
          <w:bCs/>
          <w:i/>
          <w:noProof w:val="0"/>
          <w:u w:val="single"/>
          <w:lang w:val="en-US" w:eastAsia="ru-RU"/>
        </w:rPr>
        <w:t xml:space="preserve"> </w:t>
      </w:r>
      <w:proofErr w:type="spellStart"/>
      <w:r w:rsidRPr="00971A96">
        <w:rPr>
          <w:bCs/>
          <w:i/>
          <w:noProof w:val="0"/>
          <w:u w:val="single"/>
          <w:lang w:val="en-US" w:eastAsia="ru-RU"/>
        </w:rPr>
        <w:t>decurs</w:t>
      </w:r>
      <w:proofErr w:type="spellEnd"/>
      <w:r w:rsidRPr="00971A96">
        <w:rPr>
          <w:bCs/>
          <w:i/>
          <w:noProof w:val="0"/>
          <w:u w:val="single"/>
          <w:lang w:val="en-US" w:eastAsia="ru-RU"/>
        </w:rPr>
        <w:t xml:space="preserve"> de 5 </w:t>
      </w:r>
      <w:proofErr w:type="spellStart"/>
      <w:r w:rsidRPr="00971A96">
        <w:rPr>
          <w:bCs/>
          <w:i/>
          <w:noProof w:val="0"/>
          <w:u w:val="single"/>
          <w:lang w:val="en-US" w:eastAsia="ru-RU"/>
        </w:rPr>
        <w:t>zile</w:t>
      </w:r>
      <w:proofErr w:type="spellEnd"/>
      <w:r w:rsidRPr="00971A96">
        <w:rPr>
          <w:bCs/>
          <w:i/>
          <w:noProof w:val="0"/>
          <w:u w:val="single"/>
          <w:lang w:val="en-US" w:eastAsia="ru-RU"/>
        </w:rPr>
        <w:t xml:space="preserve"> din </w:t>
      </w:r>
      <w:proofErr w:type="spellStart"/>
      <w:r w:rsidRPr="00971A96">
        <w:rPr>
          <w:bCs/>
          <w:i/>
          <w:noProof w:val="0"/>
          <w:u w:val="single"/>
          <w:lang w:val="en-US" w:eastAsia="ru-RU"/>
        </w:rPr>
        <w:t>momentul</w:t>
      </w:r>
      <w:proofErr w:type="spellEnd"/>
      <w:r w:rsidRPr="00971A96">
        <w:rPr>
          <w:bCs/>
          <w:i/>
          <w:noProof w:val="0"/>
          <w:u w:val="single"/>
          <w:lang w:val="en-US" w:eastAsia="ru-RU"/>
        </w:rPr>
        <w:t xml:space="preserve"> </w:t>
      </w:r>
      <w:proofErr w:type="spellStart"/>
      <w:r w:rsidRPr="00971A96">
        <w:rPr>
          <w:bCs/>
          <w:i/>
          <w:noProof w:val="0"/>
          <w:u w:val="single"/>
          <w:lang w:val="en-US" w:eastAsia="ru-RU"/>
        </w:rPr>
        <w:t>recepționării</w:t>
      </w:r>
      <w:proofErr w:type="spellEnd"/>
      <w:r w:rsidRPr="00971A96">
        <w:rPr>
          <w:bCs/>
          <w:i/>
          <w:noProof w:val="0"/>
          <w:u w:val="single"/>
          <w:lang w:val="en-US" w:eastAsia="ru-RU"/>
        </w:rPr>
        <w:t xml:space="preserve"> </w:t>
      </w:r>
      <w:proofErr w:type="spellStart"/>
      <w:r w:rsidRPr="00971A96">
        <w:rPr>
          <w:bCs/>
          <w:i/>
          <w:noProof w:val="0"/>
          <w:u w:val="single"/>
          <w:lang w:val="en-US" w:eastAsia="ru-RU"/>
        </w:rPr>
        <w:t>scrisorii</w:t>
      </w:r>
      <w:proofErr w:type="spellEnd"/>
      <w:r w:rsidRPr="00971A96">
        <w:rPr>
          <w:bCs/>
          <w:i/>
          <w:noProof w:val="0"/>
          <w:u w:val="single"/>
          <w:lang w:val="en-US" w:eastAsia="ru-RU"/>
        </w:rPr>
        <w:t xml:space="preserve">, </w:t>
      </w:r>
      <w:proofErr w:type="spellStart"/>
      <w:r w:rsidRPr="00971A96">
        <w:rPr>
          <w:bCs/>
          <w:i/>
          <w:noProof w:val="0"/>
          <w:u w:val="single"/>
          <w:lang w:val="en-US" w:eastAsia="ru-RU"/>
        </w:rPr>
        <w:t>privind</w:t>
      </w:r>
      <w:proofErr w:type="spellEnd"/>
      <w:r w:rsidRPr="00971A96">
        <w:rPr>
          <w:bCs/>
          <w:i/>
          <w:noProof w:val="0"/>
          <w:u w:val="single"/>
          <w:lang w:val="en-US" w:eastAsia="ru-RU"/>
        </w:rPr>
        <w:t xml:space="preserve"> </w:t>
      </w:r>
      <w:proofErr w:type="spellStart"/>
      <w:r w:rsidRPr="00971A96">
        <w:rPr>
          <w:bCs/>
          <w:i/>
          <w:noProof w:val="0"/>
          <w:u w:val="single"/>
          <w:lang w:val="en-US" w:eastAsia="ru-RU"/>
        </w:rPr>
        <w:t>rezultatul</w:t>
      </w:r>
      <w:proofErr w:type="spellEnd"/>
      <w:r w:rsidRPr="00971A96">
        <w:rPr>
          <w:bCs/>
          <w:i/>
          <w:noProof w:val="0"/>
          <w:u w:val="single"/>
          <w:lang w:val="en-US" w:eastAsia="ru-RU"/>
        </w:rPr>
        <w:t xml:space="preserve"> </w:t>
      </w:r>
      <w:proofErr w:type="spellStart"/>
      <w:r w:rsidRPr="00971A96">
        <w:rPr>
          <w:bCs/>
          <w:i/>
          <w:noProof w:val="0"/>
          <w:u w:val="single"/>
          <w:lang w:val="en-US" w:eastAsia="ru-RU"/>
        </w:rPr>
        <w:t>deciziei</w:t>
      </w:r>
      <w:proofErr w:type="spellEnd"/>
      <w:r w:rsidRPr="00971A96">
        <w:rPr>
          <w:bCs/>
          <w:i/>
          <w:noProof w:val="0"/>
          <w:u w:val="single"/>
          <w:lang w:val="en-US" w:eastAsia="ru-RU"/>
        </w:rPr>
        <w:t xml:space="preserve"> </w:t>
      </w:r>
      <w:proofErr w:type="spellStart"/>
      <w:r w:rsidRPr="00971A96">
        <w:rPr>
          <w:bCs/>
          <w:i/>
          <w:noProof w:val="0"/>
          <w:u w:val="single"/>
          <w:lang w:val="en-US" w:eastAsia="ru-RU"/>
        </w:rPr>
        <w:t>grupului</w:t>
      </w:r>
      <w:proofErr w:type="spellEnd"/>
      <w:r w:rsidRPr="00971A96">
        <w:rPr>
          <w:bCs/>
          <w:i/>
          <w:noProof w:val="0"/>
          <w:u w:val="single"/>
          <w:lang w:val="en-US" w:eastAsia="ru-RU"/>
        </w:rPr>
        <w:t xml:space="preserve"> de </w:t>
      </w:r>
      <w:proofErr w:type="spellStart"/>
      <w:r w:rsidRPr="00971A96">
        <w:rPr>
          <w:bCs/>
          <w:i/>
          <w:noProof w:val="0"/>
          <w:u w:val="single"/>
          <w:lang w:val="en-US" w:eastAsia="ru-RU"/>
        </w:rPr>
        <w:t>lucru</w:t>
      </w:r>
      <w:proofErr w:type="spellEnd"/>
      <w:r w:rsidRPr="00971A96">
        <w:rPr>
          <w:bCs/>
          <w:i/>
          <w:noProof w:val="0"/>
          <w:lang w:val="en-US" w:eastAsia="ru-RU"/>
        </w:rPr>
        <w:t>.</w:t>
      </w:r>
    </w:p>
    <w:p w14:paraId="7A88642E" w14:textId="77777777" w:rsidR="00971A96" w:rsidRPr="00971A96" w:rsidRDefault="00971A96" w:rsidP="00971A96">
      <w:pPr>
        <w:spacing w:before="120" w:after="120"/>
        <w:jc w:val="both"/>
        <w:rPr>
          <w:b/>
          <w:noProof w:val="0"/>
          <w:lang w:val="en-US" w:eastAsia="ru-RU"/>
        </w:rPr>
      </w:pPr>
    </w:p>
    <w:p w14:paraId="5D7842CD" w14:textId="77777777" w:rsidR="00971A96" w:rsidRPr="00971A96" w:rsidRDefault="00971A96" w:rsidP="00971A96">
      <w:pPr>
        <w:shd w:val="clear" w:color="auto" w:fill="FFFFFF"/>
        <w:tabs>
          <w:tab w:val="right" w:pos="426"/>
        </w:tabs>
        <w:spacing w:before="120"/>
        <w:jc w:val="both"/>
        <w:rPr>
          <w:b/>
          <w:noProof w:val="0"/>
          <w:lang w:val="en-US" w:eastAsia="ru-RU"/>
        </w:rPr>
      </w:pPr>
    </w:p>
    <w:p w14:paraId="69A7A9AE" w14:textId="77777777" w:rsidR="00971A96" w:rsidRPr="00971A96" w:rsidRDefault="00971A96" w:rsidP="00971A96">
      <w:pPr>
        <w:spacing w:before="120" w:after="120"/>
        <w:ind w:firstLine="708"/>
        <w:rPr>
          <w:b/>
          <w:noProof w:val="0"/>
          <w:lang w:val="en-US" w:eastAsia="ru-RU"/>
        </w:rPr>
      </w:pPr>
      <w:r w:rsidRPr="00971A96">
        <w:rPr>
          <w:b/>
          <w:noProof w:val="0"/>
          <w:lang w:val="it-IT" w:eastAsia="ru-RU"/>
        </w:rPr>
        <w:t xml:space="preserve">Conducătorul grupului de lucru:  </w:t>
      </w:r>
      <w:r w:rsidRPr="00971A96">
        <w:rPr>
          <w:b/>
          <w:noProof w:val="0"/>
          <w:shd w:val="clear" w:color="auto" w:fill="FFFFFF"/>
          <w:lang w:val="it-IT" w:eastAsia="ru-RU"/>
        </w:rPr>
        <w:t>Veaceslav CERNAT</w:t>
      </w:r>
      <w:r w:rsidRPr="00971A96">
        <w:rPr>
          <w:b/>
          <w:noProof w:val="0"/>
          <w:lang w:val="en-US" w:eastAsia="ru-RU"/>
        </w:rPr>
        <w:t xml:space="preserve">                                          L.Ș.</w:t>
      </w:r>
    </w:p>
    <w:p w14:paraId="60257809" w14:textId="77777777" w:rsidR="00971A96" w:rsidRPr="00971A96" w:rsidRDefault="00971A96" w:rsidP="00971A96">
      <w:pPr>
        <w:tabs>
          <w:tab w:val="right" w:pos="426"/>
        </w:tabs>
        <w:spacing w:before="120"/>
        <w:ind w:left="426"/>
        <w:jc w:val="both"/>
        <w:rPr>
          <w:b/>
          <w:noProof w:val="0"/>
          <w:lang w:eastAsia="ru-RU"/>
        </w:rPr>
      </w:pPr>
    </w:p>
    <w:p w14:paraId="73287125" w14:textId="1BA4E04F" w:rsidR="00950A70" w:rsidRDefault="00950A70" w:rsidP="002A6E99">
      <w:pPr>
        <w:pStyle w:val="Style3"/>
        <w:tabs>
          <w:tab w:val="left" w:pos="567"/>
        </w:tabs>
        <w:spacing w:before="0" w:beforeAutospacing="0" w:after="0"/>
        <w:ind w:left="0" w:firstLine="0"/>
        <w:jc w:val="center"/>
        <w:rPr>
          <w:rFonts w:eastAsia="PMingLiU"/>
          <w:lang w:val="ro-RO" w:eastAsia="zh-CN"/>
        </w:rPr>
      </w:pPr>
    </w:p>
    <w:p w14:paraId="1F3E0500" w14:textId="2952A3B9" w:rsidR="00971A96" w:rsidRDefault="00971A96" w:rsidP="002A6E99">
      <w:pPr>
        <w:pStyle w:val="Style3"/>
        <w:tabs>
          <w:tab w:val="left" w:pos="567"/>
        </w:tabs>
        <w:spacing w:before="0" w:beforeAutospacing="0" w:after="0"/>
        <w:ind w:left="0" w:firstLine="0"/>
        <w:jc w:val="center"/>
        <w:rPr>
          <w:rFonts w:eastAsia="PMingLiU"/>
          <w:lang w:val="ro-RO" w:eastAsia="zh-CN"/>
        </w:rPr>
      </w:pPr>
    </w:p>
    <w:p w14:paraId="625FB810" w14:textId="0D251F13" w:rsidR="00971A96" w:rsidRDefault="00971A96" w:rsidP="002A6E99">
      <w:pPr>
        <w:pStyle w:val="Style3"/>
        <w:tabs>
          <w:tab w:val="left" w:pos="567"/>
        </w:tabs>
        <w:spacing w:before="0" w:beforeAutospacing="0" w:after="0"/>
        <w:ind w:left="0" w:firstLine="0"/>
        <w:jc w:val="center"/>
        <w:rPr>
          <w:rFonts w:eastAsia="PMingLiU"/>
          <w:lang w:val="ro-RO" w:eastAsia="zh-CN"/>
        </w:rPr>
      </w:pPr>
    </w:p>
    <w:p w14:paraId="6425C689" w14:textId="183E5D2C" w:rsidR="00971A96" w:rsidRDefault="00971A96" w:rsidP="002A6E99">
      <w:pPr>
        <w:pStyle w:val="Style3"/>
        <w:tabs>
          <w:tab w:val="left" w:pos="567"/>
        </w:tabs>
        <w:spacing w:before="0" w:beforeAutospacing="0" w:after="0"/>
        <w:ind w:left="0" w:firstLine="0"/>
        <w:jc w:val="center"/>
        <w:rPr>
          <w:rFonts w:eastAsia="PMingLiU"/>
          <w:lang w:val="ro-RO" w:eastAsia="zh-CN"/>
        </w:rPr>
      </w:pPr>
    </w:p>
    <w:p w14:paraId="2B892DF0" w14:textId="48B41891" w:rsidR="00971A96" w:rsidRDefault="00971A96" w:rsidP="002A6E99">
      <w:pPr>
        <w:pStyle w:val="Style3"/>
        <w:tabs>
          <w:tab w:val="left" w:pos="567"/>
        </w:tabs>
        <w:spacing w:before="0" w:beforeAutospacing="0" w:after="0"/>
        <w:ind w:left="0" w:firstLine="0"/>
        <w:jc w:val="center"/>
        <w:rPr>
          <w:rFonts w:eastAsia="PMingLiU"/>
          <w:lang w:val="ro-RO" w:eastAsia="zh-CN"/>
        </w:rPr>
      </w:pPr>
    </w:p>
    <w:p w14:paraId="401F5E59" w14:textId="0E7356D9" w:rsidR="00971A96" w:rsidRDefault="00971A96" w:rsidP="002A6E99">
      <w:pPr>
        <w:pStyle w:val="Style3"/>
        <w:tabs>
          <w:tab w:val="left" w:pos="567"/>
        </w:tabs>
        <w:spacing w:before="0" w:beforeAutospacing="0" w:after="0"/>
        <w:ind w:left="0" w:firstLine="0"/>
        <w:jc w:val="center"/>
        <w:rPr>
          <w:rFonts w:eastAsia="PMingLiU"/>
          <w:lang w:val="ro-RO" w:eastAsia="zh-CN"/>
        </w:rPr>
      </w:pPr>
    </w:p>
    <w:p w14:paraId="79D7867D" w14:textId="5C4F6A6F" w:rsidR="00971A96" w:rsidRDefault="00971A96" w:rsidP="002A6E99">
      <w:pPr>
        <w:pStyle w:val="Style3"/>
        <w:tabs>
          <w:tab w:val="left" w:pos="567"/>
        </w:tabs>
        <w:spacing w:before="0" w:beforeAutospacing="0" w:after="0"/>
        <w:ind w:left="0" w:firstLine="0"/>
        <w:jc w:val="center"/>
        <w:rPr>
          <w:rFonts w:eastAsia="PMingLiU"/>
          <w:lang w:val="ro-RO" w:eastAsia="zh-CN"/>
        </w:rPr>
      </w:pPr>
    </w:p>
    <w:p w14:paraId="6DB31C6F" w14:textId="77777777" w:rsidR="00971A96" w:rsidRPr="00971A96" w:rsidRDefault="00971A96" w:rsidP="002A6E99">
      <w:pPr>
        <w:pStyle w:val="Style3"/>
        <w:tabs>
          <w:tab w:val="left" w:pos="567"/>
        </w:tabs>
        <w:spacing w:before="0" w:beforeAutospacing="0" w:after="0"/>
        <w:ind w:left="0" w:firstLine="0"/>
        <w:jc w:val="center"/>
        <w:rPr>
          <w:rFonts w:eastAsia="PMingLiU"/>
          <w:lang w:val="ro-RO" w:eastAsia="zh-CN"/>
        </w:rPr>
      </w:pPr>
    </w:p>
    <w:p w14:paraId="435C0A2C" w14:textId="3CFF1DB7"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2223C641" w14:textId="51797E1C"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3CE7D17D" w14:textId="245C6FAB"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0934C300" w14:textId="48297C3D"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7A901490" w14:textId="0471C171"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1B16B989" w14:textId="51D87A0F"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78CF819D" w14:textId="4BAC6104"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2F12AF65" w14:textId="7ADF8077"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6B506012" w14:textId="058282B6"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7ADD3071" w14:textId="12986553"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7B73E7CE" w14:textId="2890D50E"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574A4071" w14:textId="56971E65"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7E75DF61" w14:textId="0B079283"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3C8C723F" w14:textId="7307BFBD"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0B53A23C" w14:textId="228392EB"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2CA800E9" w14:textId="4437C5AF"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2AA798A7" w14:textId="7A97FC7B"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33BDF544" w14:textId="197711D7"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07F41A4F" w14:textId="3AA1FAD4" w:rsidR="00950A70" w:rsidRDefault="00950A70" w:rsidP="002A6E99">
      <w:pPr>
        <w:pStyle w:val="Style3"/>
        <w:tabs>
          <w:tab w:val="left" w:pos="567"/>
        </w:tabs>
        <w:spacing w:before="0" w:beforeAutospacing="0" w:after="0"/>
        <w:ind w:left="0" w:firstLine="0"/>
        <w:jc w:val="center"/>
        <w:rPr>
          <w:rFonts w:eastAsia="PMingLiU"/>
          <w:lang w:val="ro-MD" w:eastAsia="zh-CN"/>
        </w:rPr>
      </w:pPr>
    </w:p>
    <w:p w14:paraId="73205E58" w14:textId="77777777" w:rsidR="00950A70" w:rsidRPr="00FF430B" w:rsidRDefault="00950A70"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8071E">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8071E">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8071E">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8071E">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8071E">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8071E">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8071E">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8071E">
      <w:pPr>
        <w:numPr>
          <w:ilvl w:val="0"/>
          <w:numId w:val="28"/>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58071E">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8071E">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8071E">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8071E">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8071E">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8071E">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8071E">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8071E">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8071E">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8071E">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8071E">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8071E">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lastRenderedPageBreak/>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1530"/>
        <w:gridCol w:w="2104"/>
        <w:gridCol w:w="2180"/>
        <w:gridCol w:w="2222"/>
        <w:gridCol w:w="191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3126"/>
        <w:gridCol w:w="1984"/>
        <w:gridCol w:w="1590"/>
        <w:gridCol w:w="292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lastRenderedPageBreak/>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lastRenderedPageBreak/>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8071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DC10610" w14:textId="77777777" w:rsidR="00950A70" w:rsidRPr="00FF430B" w:rsidRDefault="00950A70" w:rsidP="00950A70">
      <w:pPr>
        <w:ind w:firstLine="709"/>
        <w:jc w:val="both"/>
        <w:rPr>
          <w:lang w:val="ro-MD"/>
        </w:rPr>
      </w:pPr>
      <w:r w:rsidRPr="00FF430B">
        <w:rPr>
          <w:lang w:val="ro-MD"/>
        </w:rPr>
        <w:t>Obiectul_____</w:t>
      </w:r>
      <w:r w:rsidRPr="00201D4E">
        <w:rPr>
          <w:b/>
          <w:bCs/>
          <w:i/>
          <w:iCs/>
          <w:u w:val="single"/>
          <w:lang w:val="ro-MD"/>
        </w:rPr>
        <w:t xml:space="preserve"> </w:t>
      </w:r>
      <w:r w:rsidRPr="005C3B74">
        <w:rPr>
          <w:b/>
          <w:noProof w:val="0"/>
          <w:u w:val="single"/>
          <w:shd w:val="clear" w:color="auto" w:fill="FFFFFF" w:themeFill="background1"/>
          <w:lang w:val="ro-MD" w:eastAsia="ru-RU"/>
        </w:rPr>
        <w:t xml:space="preserve">Lucrari de </w:t>
      </w:r>
      <w:r>
        <w:rPr>
          <w:b/>
          <w:noProof w:val="0"/>
          <w:u w:val="single"/>
          <w:shd w:val="clear" w:color="auto" w:fill="FFFFFF" w:themeFill="background1"/>
          <w:lang w:val="ro-MD" w:eastAsia="ru-RU"/>
        </w:rPr>
        <w:t>reparatia drumurilor</w:t>
      </w:r>
      <w:r w:rsidRPr="005C3B74">
        <w:rPr>
          <w:b/>
          <w:noProof w:val="0"/>
          <w:u w:val="single"/>
          <w:shd w:val="clear" w:color="auto" w:fill="FFFFFF" w:themeFill="background1"/>
          <w:lang w:val="ro-MD" w:eastAsia="ru-RU"/>
        </w:rPr>
        <w:t xml:space="preserve"> in orasul Ialoveni</w:t>
      </w:r>
      <w:r w:rsidRPr="00FF430B">
        <w:rPr>
          <w:lang w:val="ro-MD"/>
        </w:rPr>
        <w:t xml:space="preserve"> _______________</w:t>
      </w:r>
    </w:p>
    <w:p w14:paraId="31126EDA" w14:textId="77777777" w:rsidR="00950A70" w:rsidRPr="00FF430B" w:rsidRDefault="00950A70" w:rsidP="00950A70">
      <w:pPr>
        <w:ind w:firstLine="709"/>
        <w:jc w:val="center"/>
        <w:rPr>
          <w:lang w:val="ro-MD"/>
        </w:rPr>
      </w:pPr>
      <w:r w:rsidRPr="00FF430B">
        <w:rPr>
          <w:i/>
          <w:lang w:val="ro-MD"/>
        </w:rPr>
        <w:t>(denumirea, adresa)</w:t>
      </w:r>
    </w:p>
    <w:p w14:paraId="2B336F46" w14:textId="77777777" w:rsidR="00950A70" w:rsidRDefault="00950A70" w:rsidP="00950A70">
      <w:pPr>
        <w:ind w:firstLine="709"/>
        <w:jc w:val="both"/>
        <w:rPr>
          <w:u w:val="single"/>
          <w:lang w:val="ro-MD"/>
        </w:rPr>
      </w:pPr>
      <w:r w:rsidRPr="00FF430B">
        <w:rPr>
          <w:lang w:val="ro-MD"/>
        </w:rPr>
        <w:t>Autoritatea contractantă_</w:t>
      </w:r>
      <w:r w:rsidRPr="00201D4E">
        <w:rPr>
          <w:b/>
          <w:bCs/>
          <w:u w:val="single"/>
          <w:lang w:val="ro-MD"/>
        </w:rPr>
        <w:t>Primaria Ialoveni</w:t>
      </w:r>
      <w:r w:rsidRPr="00FF430B">
        <w:rPr>
          <w:lang w:val="ro-MD"/>
        </w:rPr>
        <w:t>_</w:t>
      </w:r>
      <w:r w:rsidRPr="00201D4E">
        <w:rPr>
          <w:u w:val="single"/>
          <w:lang w:val="ro-MD"/>
        </w:rPr>
        <w:t>adresa: or.Ialoveni str.Alexandru cel Bun nr.45</w:t>
      </w:r>
    </w:p>
    <w:p w14:paraId="6F408E3E" w14:textId="77777777" w:rsidR="00950A70" w:rsidRPr="00FF430B" w:rsidRDefault="00950A70" w:rsidP="00950A70">
      <w:pPr>
        <w:ind w:firstLine="709"/>
        <w:jc w:val="both"/>
        <w:rPr>
          <w:i/>
          <w:lang w:val="ro-MD"/>
        </w:rPr>
      </w:pPr>
      <w:r>
        <w:rPr>
          <w:i/>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56424896" w:rsidR="000E4D7D" w:rsidRDefault="000E4D7D" w:rsidP="00196AB4">
      <w:pPr>
        <w:jc w:val="both"/>
        <w:rPr>
          <w:b/>
          <w:lang w:val="ro-MD"/>
        </w:rPr>
      </w:pPr>
    </w:p>
    <w:p w14:paraId="47E79116" w14:textId="19B5D6BB" w:rsidR="006412DA" w:rsidRDefault="006412DA" w:rsidP="00196AB4">
      <w:pPr>
        <w:jc w:val="both"/>
        <w:rPr>
          <w:b/>
          <w:lang w:val="ro-MD"/>
        </w:rPr>
      </w:pPr>
    </w:p>
    <w:p w14:paraId="6FFB8053" w14:textId="1E76D96E" w:rsidR="006412DA" w:rsidRDefault="006412DA" w:rsidP="00196AB4">
      <w:pPr>
        <w:jc w:val="both"/>
        <w:rPr>
          <w:b/>
          <w:lang w:val="ro-MD"/>
        </w:rPr>
      </w:pPr>
    </w:p>
    <w:p w14:paraId="50800C61" w14:textId="5B67C0A6" w:rsidR="006412DA" w:rsidRDefault="006412DA" w:rsidP="00196AB4">
      <w:pPr>
        <w:jc w:val="both"/>
        <w:rPr>
          <w:b/>
          <w:lang w:val="ro-MD"/>
        </w:rPr>
      </w:pPr>
    </w:p>
    <w:p w14:paraId="36569139" w14:textId="77777777" w:rsidR="006412DA" w:rsidRPr="00FF430B" w:rsidRDefault="006412DA"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4BC8C425" w14:textId="6ACC63EC" w:rsidR="00906433"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w:t>
      </w:r>
    </w:p>
    <w:p w14:paraId="237015EE" w14:textId="77777777" w:rsidR="00906433" w:rsidRDefault="00906433" w:rsidP="00906433">
      <w:pPr>
        <w:pStyle w:val="3"/>
        <w:keepNext w:val="0"/>
        <w:keepLines w:val="0"/>
        <w:tabs>
          <w:tab w:val="left" w:pos="360"/>
          <w:tab w:val="left" w:pos="1134"/>
        </w:tabs>
        <w:spacing w:before="0" w:after="120"/>
        <w:jc w:val="center"/>
        <w:rPr>
          <w:rFonts w:ascii="Times New Roman" w:hAnsi="Times New Roman" w:cs="Times New Roman"/>
          <w:color w:val="auto"/>
          <w:lang w:val="ro-MD"/>
        </w:rPr>
      </w:pPr>
    </w:p>
    <w:p w14:paraId="56112218" w14:textId="7019A8DD" w:rsidR="00E71F7B" w:rsidRPr="00FF430B" w:rsidRDefault="005B24DA" w:rsidP="00906433">
      <w:pPr>
        <w:pStyle w:val="3"/>
        <w:keepNext w:val="0"/>
        <w:keepLines w:val="0"/>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t>L</w:t>
      </w:r>
      <w:r w:rsidR="0003591A"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002C3A62" w14:textId="2029C4CF" w:rsidR="00906433" w:rsidRDefault="0003591A" w:rsidP="00906433">
      <w:pPr>
        <w:ind w:right="567"/>
        <w:rPr>
          <w:b/>
          <w:sz w:val="28"/>
          <w:szCs w:val="28"/>
        </w:rPr>
      </w:pPr>
      <w:r w:rsidRPr="00FF430B">
        <w:rPr>
          <w:lang w:val="ro-MD"/>
        </w:rPr>
        <w:t>Obiectul_</w:t>
      </w:r>
      <w:r w:rsidR="00906433" w:rsidRPr="00906433">
        <w:rPr>
          <w:b/>
          <w:sz w:val="28"/>
          <w:szCs w:val="28"/>
          <w:u w:val="single"/>
          <w:lang w:val="it-IT"/>
        </w:rPr>
        <w:t xml:space="preserve"> </w:t>
      </w:r>
      <w:r w:rsidR="00906433">
        <w:rPr>
          <w:b/>
          <w:sz w:val="28"/>
          <w:szCs w:val="28"/>
          <w:u w:val="single"/>
          <w:lang w:val="it-IT"/>
        </w:rPr>
        <w:t>Lucrari de reparatie a drumurilor</w:t>
      </w:r>
      <w:r w:rsidR="00906433">
        <w:rPr>
          <w:b/>
          <w:sz w:val="28"/>
          <w:szCs w:val="28"/>
          <w:u w:val="single"/>
        </w:rPr>
        <w:t xml:space="preserve"> </w:t>
      </w:r>
      <w:r w:rsidR="00906433">
        <w:rPr>
          <w:b/>
          <w:sz w:val="28"/>
          <w:szCs w:val="28"/>
          <w:u w:val="single"/>
          <w:lang w:val="it-IT"/>
        </w:rPr>
        <w:t xml:space="preserve"> </w:t>
      </w:r>
      <w:r w:rsidR="00906433">
        <w:rPr>
          <w:b/>
          <w:sz w:val="28"/>
          <w:szCs w:val="28"/>
          <w:u w:val="single"/>
        </w:rPr>
        <w:t>din orașul Ialoveni_____</w:t>
      </w:r>
    </w:p>
    <w:p w14:paraId="3BC86079" w14:textId="77777777" w:rsidR="00906433" w:rsidRDefault="00906433" w:rsidP="00906433">
      <w:pPr>
        <w:tabs>
          <w:tab w:val="left" w:pos="4786"/>
          <w:tab w:val="left" w:pos="10031"/>
        </w:tabs>
        <w:rPr>
          <w:sz w:val="22"/>
          <w:szCs w:val="22"/>
          <w:lang w:val="en-US"/>
        </w:rPr>
      </w:pPr>
    </w:p>
    <w:p w14:paraId="5BCF1496" w14:textId="1DF8C171" w:rsidR="00E71F7B" w:rsidRPr="00FF430B" w:rsidRDefault="0003591A" w:rsidP="009E2657">
      <w:pPr>
        <w:tabs>
          <w:tab w:val="left" w:pos="567"/>
        </w:tabs>
        <w:jc w:val="both"/>
        <w:rPr>
          <w:lang w:val="ro-MD"/>
        </w:rPr>
      </w:pPr>
      <w:r w:rsidRPr="00FF430B">
        <w:rPr>
          <w:lang w:val="ro-MD"/>
        </w:rPr>
        <w:t>Autoritatea contractantă____</w:t>
      </w:r>
      <w:r w:rsidR="00906433" w:rsidRPr="00906433">
        <w:rPr>
          <w:b/>
          <w:sz w:val="28"/>
          <w:szCs w:val="28"/>
          <w:u w:val="single"/>
          <w:lang w:val="it-IT"/>
        </w:rPr>
        <w:t xml:space="preserve"> </w:t>
      </w:r>
      <w:r w:rsidR="00906433">
        <w:rPr>
          <w:b/>
          <w:sz w:val="28"/>
          <w:szCs w:val="28"/>
          <w:u w:val="single"/>
          <w:lang w:val="it-IT"/>
        </w:rPr>
        <w:t>Primaria or. Ialoveni</w:t>
      </w:r>
      <w:r w:rsidRPr="00FF430B">
        <w:rPr>
          <w:lang w:val="ro-MD"/>
        </w:rPr>
        <w:t>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p w14:paraId="5089D74D" w14:textId="77777777" w:rsidR="00906433" w:rsidRDefault="00906433" w:rsidP="00906433">
      <w:pPr>
        <w:ind w:right="567"/>
        <w:jc w:val="center"/>
        <w:rPr>
          <w:b/>
          <w:sz w:val="28"/>
          <w:szCs w:val="28"/>
          <w:lang w:val="it-IT"/>
        </w:rPr>
      </w:pPr>
    </w:p>
    <w:p w14:paraId="5315949D" w14:textId="77777777" w:rsidR="00906433" w:rsidRDefault="00906433" w:rsidP="00906433">
      <w:pPr>
        <w:ind w:right="567"/>
        <w:rPr>
          <w:sz w:val="28"/>
          <w:szCs w:val="28"/>
          <w:lang w:val="it-IT"/>
        </w:rPr>
      </w:pPr>
      <w:r>
        <w:rPr>
          <w:b/>
          <w:lang w:val="it-IT"/>
        </w:rPr>
        <w:t>1. Denumerea beneficiarului de stat</w:t>
      </w:r>
      <w:r>
        <w:rPr>
          <w:b/>
          <w:sz w:val="28"/>
          <w:szCs w:val="28"/>
          <w:lang w:val="it-IT"/>
        </w:rPr>
        <w:t xml:space="preserve">   </w:t>
      </w:r>
      <w:r>
        <w:rPr>
          <w:b/>
          <w:sz w:val="28"/>
          <w:szCs w:val="28"/>
          <w:u w:val="single"/>
          <w:lang w:val="it-IT"/>
        </w:rPr>
        <w:t>Primaria or. Ialoveni</w:t>
      </w:r>
    </w:p>
    <w:p w14:paraId="7DF33D99" w14:textId="77777777" w:rsidR="00906433" w:rsidRDefault="00906433" w:rsidP="00906433">
      <w:pPr>
        <w:ind w:right="567"/>
        <w:rPr>
          <w:sz w:val="28"/>
          <w:szCs w:val="28"/>
          <w:lang w:val="it-IT"/>
        </w:rPr>
      </w:pPr>
      <w:r>
        <w:rPr>
          <w:b/>
          <w:lang w:val="it-IT"/>
        </w:rPr>
        <w:t>2. Organizatorul procedurii de achizi</w:t>
      </w:r>
      <w:r>
        <w:rPr>
          <w:b/>
        </w:rPr>
        <w:t>ţ</w:t>
      </w:r>
      <w:r>
        <w:rPr>
          <w:b/>
          <w:lang w:val="it-IT"/>
        </w:rPr>
        <w:t>ie</w:t>
      </w:r>
      <w:r>
        <w:rPr>
          <w:sz w:val="28"/>
          <w:szCs w:val="28"/>
          <w:lang w:val="it-IT"/>
        </w:rPr>
        <w:t xml:space="preserve"> </w:t>
      </w:r>
      <w:r>
        <w:rPr>
          <w:b/>
          <w:sz w:val="28"/>
          <w:szCs w:val="28"/>
          <w:u w:val="single"/>
          <w:lang w:val="it-IT"/>
        </w:rPr>
        <w:t>Primaria or. Ialoveni</w:t>
      </w:r>
    </w:p>
    <w:p w14:paraId="778F0C5E" w14:textId="75C29507" w:rsidR="00906433" w:rsidRDefault="00906433" w:rsidP="00906433">
      <w:pPr>
        <w:ind w:right="567"/>
        <w:rPr>
          <w:b/>
          <w:sz w:val="28"/>
          <w:szCs w:val="28"/>
        </w:rPr>
      </w:pPr>
      <w:r>
        <w:rPr>
          <w:b/>
          <w:lang w:val="it-IT"/>
        </w:rPr>
        <w:t>3. Obiectul achiziţiilor</w:t>
      </w:r>
      <w:r>
        <w:rPr>
          <w:sz w:val="28"/>
          <w:szCs w:val="28"/>
          <w:lang w:val="it-IT"/>
        </w:rPr>
        <w:t xml:space="preserve">  </w:t>
      </w:r>
      <w:r>
        <w:rPr>
          <w:b/>
          <w:sz w:val="28"/>
          <w:szCs w:val="28"/>
          <w:u w:val="single"/>
          <w:lang w:val="it-IT"/>
        </w:rPr>
        <w:t>Lucrari de reparatie a drumurilor</w:t>
      </w:r>
      <w:r>
        <w:rPr>
          <w:b/>
          <w:sz w:val="28"/>
          <w:szCs w:val="28"/>
          <w:u w:val="single"/>
        </w:rPr>
        <w:t xml:space="preserve"> </w:t>
      </w:r>
      <w:r>
        <w:rPr>
          <w:b/>
          <w:sz w:val="28"/>
          <w:szCs w:val="28"/>
          <w:u w:val="single"/>
          <w:lang w:val="it-IT"/>
        </w:rPr>
        <w:t xml:space="preserve"> </w:t>
      </w:r>
      <w:r>
        <w:rPr>
          <w:b/>
          <w:sz w:val="28"/>
          <w:szCs w:val="28"/>
          <w:u w:val="single"/>
        </w:rPr>
        <w:t>din orașul Ialoveni</w:t>
      </w:r>
    </w:p>
    <w:p w14:paraId="45DA60AB" w14:textId="77777777" w:rsidR="00906433" w:rsidRDefault="00906433" w:rsidP="00906433">
      <w:pPr>
        <w:tabs>
          <w:tab w:val="left" w:pos="4786"/>
          <w:tab w:val="left" w:pos="10031"/>
        </w:tabs>
        <w:rPr>
          <w:sz w:val="22"/>
          <w:szCs w:val="22"/>
          <w:lang w:val="en-US"/>
        </w:rPr>
      </w:pPr>
    </w:p>
    <w:p w14:paraId="65BB56F6" w14:textId="77777777" w:rsidR="00906433" w:rsidRDefault="00906433" w:rsidP="00906433">
      <w:pPr>
        <w:rPr>
          <w:lang w:val="en-US"/>
        </w:rPr>
      </w:pPr>
    </w:p>
    <w:p w14:paraId="2DAC352A" w14:textId="77777777" w:rsidR="00C1320C" w:rsidRDefault="00C1320C" w:rsidP="00C1320C">
      <w:pPr>
        <w:rPr>
          <w:sz w:val="20"/>
          <w:szCs w:val="20"/>
        </w:rPr>
      </w:pPr>
    </w:p>
    <w:tbl>
      <w:tblPr>
        <w:tblStyle w:val="TableNormal"/>
        <w:tblW w:w="9990" w:type="dxa"/>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090"/>
      </w:tblGrid>
      <w:tr w:rsidR="00C4226B" w:rsidRPr="00C4226B" w14:paraId="108C2AA1" w14:textId="77777777" w:rsidTr="001D4FD2">
        <w:trPr>
          <w:trHeight w:val="225"/>
        </w:trPr>
        <w:tc>
          <w:tcPr>
            <w:tcW w:w="9990" w:type="dxa"/>
            <w:gridSpan w:val="5"/>
          </w:tcPr>
          <w:p w14:paraId="1C374CDB"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07B2F61A" w14:textId="77777777" w:rsidTr="001D4FD2">
        <w:trPr>
          <w:trHeight w:val="425"/>
        </w:trPr>
        <w:tc>
          <w:tcPr>
            <w:tcW w:w="600" w:type="dxa"/>
          </w:tcPr>
          <w:p w14:paraId="6C4C1763"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3E2A13F2"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6F4C02CD"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52147526"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090" w:type="dxa"/>
          </w:tcPr>
          <w:p w14:paraId="75DF0440"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5A326083" w14:textId="77777777" w:rsidTr="001D4FD2">
        <w:trPr>
          <w:trHeight w:val="225"/>
        </w:trPr>
        <w:tc>
          <w:tcPr>
            <w:tcW w:w="600" w:type="dxa"/>
          </w:tcPr>
          <w:p w14:paraId="7797F7D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1C0B0BDB"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6ED29F02"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212AF063"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090" w:type="dxa"/>
          </w:tcPr>
          <w:p w14:paraId="0754C5BC"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6EF153E6" w14:textId="77777777" w:rsidTr="001D4FD2">
        <w:trPr>
          <w:trHeight w:val="225"/>
        </w:trPr>
        <w:tc>
          <w:tcPr>
            <w:tcW w:w="600" w:type="dxa"/>
          </w:tcPr>
          <w:p w14:paraId="59AD69AA" w14:textId="77777777" w:rsidR="00C4226B" w:rsidRPr="00C4226B" w:rsidRDefault="00C4226B" w:rsidP="00C4226B">
            <w:pPr>
              <w:rPr>
                <w:rFonts w:eastAsia="Arial" w:hAnsi="Arial" w:cs="Arial"/>
                <w:noProof w:val="0"/>
                <w:sz w:val="16"/>
                <w:szCs w:val="22"/>
              </w:rPr>
            </w:pPr>
          </w:p>
        </w:tc>
        <w:tc>
          <w:tcPr>
            <w:tcW w:w="1200" w:type="dxa"/>
          </w:tcPr>
          <w:p w14:paraId="6CBB840F" w14:textId="77777777" w:rsidR="00C4226B" w:rsidRPr="00C4226B" w:rsidRDefault="00C4226B" w:rsidP="00C4226B">
            <w:pPr>
              <w:rPr>
                <w:rFonts w:eastAsia="Arial" w:hAnsi="Arial" w:cs="Arial"/>
                <w:noProof w:val="0"/>
                <w:sz w:val="16"/>
                <w:szCs w:val="22"/>
              </w:rPr>
            </w:pPr>
          </w:p>
        </w:tc>
        <w:tc>
          <w:tcPr>
            <w:tcW w:w="6100" w:type="dxa"/>
          </w:tcPr>
          <w:p w14:paraId="70C62377"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8</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Martie</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(L=250m,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5"/>
                <w:sz w:val="16"/>
                <w:szCs w:val="22"/>
              </w:rPr>
              <w:t>1m)</w:t>
            </w:r>
          </w:p>
        </w:tc>
        <w:tc>
          <w:tcPr>
            <w:tcW w:w="1000" w:type="dxa"/>
          </w:tcPr>
          <w:p w14:paraId="7C4B7B59" w14:textId="77777777" w:rsidR="00C4226B" w:rsidRPr="00C4226B" w:rsidRDefault="00C4226B" w:rsidP="00C4226B">
            <w:pPr>
              <w:rPr>
                <w:rFonts w:eastAsia="Arial" w:hAnsi="Arial" w:cs="Arial"/>
                <w:noProof w:val="0"/>
                <w:sz w:val="16"/>
                <w:szCs w:val="22"/>
              </w:rPr>
            </w:pPr>
          </w:p>
        </w:tc>
        <w:tc>
          <w:tcPr>
            <w:tcW w:w="1090" w:type="dxa"/>
          </w:tcPr>
          <w:p w14:paraId="76C7ED8E" w14:textId="77777777" w:rsidR="00C4226B" w:rsidRPr="00C4226B" w:rsidRDefault="00C4226B" w:rsidP="00C4226B">
            <w:pPr>
              <w:rPr>
                <w:rFonts w:eastAsia="Arial" w:hAnsi="Arial" w:cs="Arial"/>
                <w:noProof w:val="0"/>
                <w:sz w:val="16"/>
                <w:szCs w:val="22"/>
              </w:rPr>
            </w:pPr>
          </w:p>
        </w:tc>
      </w:tr>
      <w:tr w:rsidR="00C4226B" w:rsidRPr="00C4226B" w14:paraId="7E119BAD" w14:textId="77777777" w:rsidTr="001D4FD2">
        <w:trPr>
          <w:trHeight w:val="225"/>
        </w:trPr>
        <w:tc>
          <w:tcPr>
            <w:tcW w:w="600" w:type="dxa"/>
          </w:tcPr>
          <w:p w14:paraId="3B2C8D6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3738683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DI109</w:t>
            </w:r>
          </w:p>
        </w:tc>
        <w:tc>
          <w:tcPr>
            <w:tcW w:w="6100" w:type="dxa"/>
          </w:tcPr>
          <w:p w14:paraId="0A03566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Decaparea</w:t>
            </w:r>
            <w:r w:rsidRPr="00C4226B">
              <w:rPr>
                <w:rFonts w:ascii="Arial" w:eastAsia="Arial" w:hAnsi="Arial" w:cs="Arial"/>
                <w:noProof w:val="0"/>
                <w:spacing w:val="-6"/>
                <w:sz w:val="16"/>
                <w:szCs w:val="22"/>
              </w:rPr>
              <w:t xml:space="preserve"> </w:t>
            </w:r>
            <w:r w:rsidRPr="00C4226B">
              <w:rPr>
                <w:rFonts w:ascii="Arial" w:eastAsia="Arial" w:hAnsi="Arial" w:cs="Arial"/>
                <w:noProof w:val="0"/>
                <w:sz w:val="16"/>
                <w:szCs w:val="22"/>
              </w:rPr>
              <w:t>mecanizata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6"/>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pacing w:val="-2"/>
                <w:sz w:val="16"/>
                <w:szCs w:val="22"/>
              </w:rPr>
              <w:t>asfaltic.</w:t>
            </w:r>
          </w:p>
        </w:tc>
        <w:tc>
          <w:tcPr>
            <w:tcW w:w="1000" w:type="dxa"/>
          </w:tcPr>
          <w:p w14:paraId="3D17A03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090" w:type="dxa"/>
          </w:tcPr>
          <w:p w14:paraId="4E6B1BA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5,4000</w:t>
            </w:r>
          </w:p>
        </w:tc>
      </w:tr>
      <w:tr w:rsidR="00C4226B" w:rsidRPr="00C4226B" w14:paraId="4D576187" w14:textId="77777777" w:rsidTr="001D4FD2">
        <w:trPr>
          <w:trHeight w:val="425"/>
        </w:trPr>
        <w:tc>
          <w:tcPr>
            <w:tcW w:w="600" w:type="dxa"/>
          </w:tcPr>
          <w:p w14:paraId="048E484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61771B7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31657800" w14:textId="77777777" w:rsidR="00C4226B" w:rsidRPr="00C4226B" w:rsidRDefault="00C4226B" w:rsidP="00C4226B">
            <w:pPr>
              <w:spacing w:before="5" w:line="200" w:lineRule="exact"/>
              <w:ind w:left="18"/>
              <w:rPr>
                <w:rFonts w:eastAsia="Arial"/>
                <w:noProof w:val="0"/>
                <w:sz w:val="16"/>
                <w:szCs w:val="22"/>
              </w:rPr>
            </w:pPr>
            <w:r w:rsidRPr="00C4226B">
              <w:rPr>
                <w:rFonts w:eastAsia="Arial"/>
                <w:noProof w:val="0"/>
                <w:sz w:val="16"/>
                <w:szCs w:val="22"/>
              </w:rPr>
              <w:t>Sapatura</w:t>
            </w:r>
            <w:r w:rsidRPr="00C4226B">
              <w:rPr>
                <w:rFonts w:eastAsia="Arial"/>
                <w:noProof w:val="0"/>
                <w:spacing w:val="-4"/>
                <w:sz w:val="16"/>
                <w:szCs w:val="22"/>
              </w:rPr>
              <w:t xml:space="preserve"> </w:t>
            </w:r>
            <w:r w:rsidRPr="00C4226B">
              <w:rPr>
                <w:rFonts w:eastAsia="Arial"/>
                <w:noProof w:val="0"/>
                <w:sz w:val="16"/>
                <w:szCs w:val="22"/>
              </w:rPr>
              <w:t>mecanica</w:t>
            </w:r>
            <w:r w:rsidRPr="00C4226B">
              <w:rPr>
                <w:rFonts w:eastAsia="Arial"/>
                <w:noProof w:val="0"/>
                <w:spacing w:val="-4"/>
                <w:sz w:val="16"/>
                <w:szCs w:val="22"/>
              </w:rPr>
              <w:t xml:space="preserve"> </w:t>
            </w:r>
            <w:r w:rsidRPr="00C4226B">
              <w:rPr>
                <w:rFonts w:eastAsia="Arial"/>
                <w:noProof w:val="0"/>
                <w:sz w:val="16"/>
                <w:szCs w:val="22"/>
              </w:rPr>
              <w:t>cu</w:t>
            </w:r>
            <w:r w:rsidRPr="00C4226B">
              <w:rPr>
                <w:rFonts w:eastAsia="Arial"/>
                <w:noProof w:val="0"/>
                <w:spacing w:val="-4"/>
                <w:sz w:val="16"/>
                <w:szCs w:val="22"/>
              </w:rPr>
              <w:t xml:space="preserve"> </w:t>
            </w:r>
            <w:r w:rsidRPr="00C4226B">
              <w:rPr>
                <w:rFonts w:eastAsia="Arial"/>
                <w:noProof w:val="0"/>
                <w:sz w:val="16"/>
                <w:szCs w:val="22"/>
              </w:rPr>
              <w:t>excavator</w:t>
            </w:r>
            <w:r w:rsidRPr="00C4226B">
              <w:rPr>
                <w:rFonts w:eastAsia="Arial"/>
                <w:noProof w:val="0"/>
                <w:spacing w:val="-4"/>
                <w:sz w:val="16"/>
                <w:szCs w:val="22"/>
              </w:rPr>
              <w:t xml:space="preserve"> </w:t>
            </w:r>
            <w:r w:rsidRPr="00C4226B">
              <w:rPr>
                <w:rFonts w:eastAsia="Arial"/>
                <w:noProof w:val="0"/>
                <w:sz w:val="16"/>
                <w:szCs w:val="22"/>
              </w:rPr>
              <w:t>pe</w:t>
            </w:r>
            <w:r w:rsidRPr="00C4226B">
              <w:rPr>
                <w:rFonts w:eastAsia="Arial"/>
                <w:noProof w:val="0"/>
                <w:spacing w:val="-5"/>
                <w:sz w:val="16"/>
                <w:szCs w:val="22"/>
              </w:rPr>
              <w:t xml:space="preserve"> </w:t>
            </w:r>
            <w:r w:rsidRPr="00C4226B">
              <w:rPr>
                <w:rFonts w:eastAsia="Arial"/>
                <w:noProof w:val="0"/>
                <w:sz w:val="16"/>
                <w:szCs w:val="22"/>
              </w:rPr>
              <w:t>pneuri,</w:t>
            </w:r>
            <w:r w:rsidRPr="00C4226B">
              <w:rPr>
                <w:rFonts w:eastAsia="Arial"/>
                <w:noProof w:val="0"/>
                <w:spacing w:val="-4"/>
                <w:sz w:val="16"/>
                <w:szCs w:val="22"/>
              </w:rPr>
              <w:t xml:space="preserve"> </w:t>
            </w:r>
            <w:r w:rsidRPr="00C4226B">
              <w:rPr>
                <w:rFonts w:eastAsia="Arial"/>
                <w:noProof w:val="0"/>
                <w:sz w:val="16"/>
                <w:szCs w:val="22"/>
              </w:rPr>
              <w:t>cu</w:t>
            </w:r>
            <w:r w:rsidRPr="00C4226B">
              <w:rPr>
                <w:rFonts w:eastAsia="Arial"/>
                <w:noProof w:val="0"/>
                <w:spacing w:val="-4"/>
                <w:sz w:val="16"/>
                <w:szCs w:val="22"/>
              </w:rPr>
              <w:t xml:space="preserve"> </w:t>
            </w:r>
            <w:r w:rsidRPr="00C4226B">
              <w:rPr>
                <w:rFonts w:eastAsia="Arial"/>
                <w:noProof w:val="0"/>
                <w:sz w:val="16"/>
                <w:szCs w:val="22"/>
              </w:rPr>
              <w:t>comanda</w:t>
            </w:r>
            <w:r w:rsidRPr="00C4226B">
              <w:rPr>
                <w:rFonts w:eastAsia="Arial"/>
                <w:noProof w:val="0"/>
                <w:spacing w:val="-4"/>
                <w:sz w:val="16"/>
                <w:szCs w:val="22"/>
              </w:rPr>
              <w:t xml:space="preserve"> </w:t>
            </w:r>
            <w:r w:rsidRPr="00C4226B">
              <w:rPr>
                <w:rFonts w:eastAsia="Arial"/>
                <w:noProof w:val="0"/>
                <w:sz w:val="16"/>
                <w:szCs w:val="22"/>
              </w:rPr>
              <w:t>hidraulica,</w:t>
            </w:r>
            <w:r w:rsidRPr="00C4226B">
              <w:rPr>
                <w:rFonts w:eastAsia="Arial"/>
                <w:noProof w:val="0"/>
                <w:spacing w:val="-4"/>
                <w:sz w:val="16"/>
                <w:szCs w:val="22"/>
              </w:rPr>
              <w:t xml:space="preserve"> </w:t>
            </w:r>
            <w:r w:rsidRPr="00C4226B">
              <w:rPr>
                <w:rFonts w:eastAsia="Arial"/>
                <w:noProof w:val="0"/>
                <w:sz w:val="16"/>
                <w:szCs w:val="22"/>
              </w:rPr>
              <w:t>in</w:t>
            </w:r>
            <w:r w:rsidRPr="00C4226B">
              <w:rPr>
                <w:rFonts w:eastAsia="Arial"/>
                <w:noProof w:val="0"/>
                <w:spacing w:val="-5"/>
                <w:sz w:val="16"/>
                <w:szCs w:val="22"/>
              </w:rPr>
              <w:t xml:space="preserve"> </w:t>
            </w:r>
            <w:r w:rsidRPr="00C4226B">
              <w:rPr>
                <w:rFonts w:eastAsia="Arial"/>
                <w:noProof w:val="0"/>
                <w:sz w:val="16"/>
                <w:szCs w:val="22"/>
              </w:rPr>
              <w:t>pamint</w:t>
            </w:r>
            <w:r w:rsidRPr="00C4226B">
              <w:rPr>
                <w:rFonts w:eastAsia="Arial"/>
                <w:noProof w:val="0"/>
                <w:spacing w:val="-4"/>
                <w:sz w:val="16"/>
                <w:szCs w:val="22"/>
              </w:rPr>
              <w:t xml:space="preserve"> </w:t>
            </w:r>
            <w:r w:rsidRPr="00C4226B">
              <w:rPr>
                <w:rFonts w:eastAsia="Arial"/>
                <w:noProof w:val="0"/>
                <w:sz w:val="16"/>
                <w:szCs w:val="22"/>
              </w:rPr>
              <w:t>cu umiditate naturala descarcare auto</w:t>
            </w:r>
          </w:p>
        </w:tc>
        <w:tc>
          <w:tcPr>
            <w:tcW w:w="1000" w:type="dxa"/>
          </w:tcPr>
          <w:p w14:paraId="1CB974B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090" w:type="dxa"/>
          </w:tcPr>
          <w:p w14:paraId="11BE51D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1,5800</w:t>
            </w:r>
          </w:p>
        </w:tc>
      </w:tr>
      <w:tr w:rsidR="00C4226B" w:rsidRPr="00C4226B" w14:paraId="3141E0F5" w14:textId="77777777" w:rsidTr="001D4FD2">
        <w:trPr>
          <w:trHeight w:val="425"/>
        </w:trPr>
        <w:tc>
          <w:tcPr>
            <w:tcW w:w="600" w:type="dxa"/>
          </w:tcPr>
          <w:p w14:paraId="2C45548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7AC7B83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5AF42B7E" w14:textId="77777777" w:rsidR="00C4226B" w:rsidRPr="00C4226B" w:rsidRDefault="00C4226B" w:rsidP="00C4226B">
            <w:pPr>
              <w:spacing w:before="5" w:line="200" w:lineRule="exact"/>
              <w:ind w:left="18"/>
              <w:rPr>
                <w:rFonts w:eastAsia="Arial"/>
                <w:noProof w:val="0"/>
                <w:sz w:val="16"/>
                <w:szCs w:val="22"/>
              </w:rPr>
            </w:pPr>
            <w:r w:rsidRPr="00C4226B">
              <w:rPr>
                <w:rFonts w:eastAsia="Arial"/>
                <w:noProof w:val="0"/>
                <w:sz w:val="16"/>
                <w:szCs w:val="22"/>
              </w:rPr>
              <w:t>Scarificarea mecanica a platformei drumului, executata cu autogreder, pe adincimea necesara,</w:t>
            </w:r>
            <w:r w:rsidRPr="00C4226B">
              <w:rPr>
                <w:rFonts w:eastAsia="Arial"/>
                <w:noProof w:val="0"/>
                <w:spacing w:val="-4"/>
                <w:sz w:val="16"/>
                <w:szCs w:val="22"/>
              </w:rPr>
              <w:t xml:space="preserve"> </w:t>
            </w:r>
            <w:r w:rsidRPr="00C4226B">
              <w:rPr>
                <w:rFonts w:eastAsia="Arial"/>
                <w:noProof w:val="0"/>
                <w:sz w:val="16"/>
                <w:szCs w:val="22"/>
              </w:rPr>
              <w:t>insa</w:t>
            </w:r>
            <w:r w:rsidRPr="00C4226B">
              <w:rPr>
                <w:rFonts w:eastAsia="Arial"/>
                <w:noProof w:val="0"/>
                <w:spacing w:val="-4"/>
                <w:sz w:val="16"/>
                <w:szCs w:val="22"/>
              </w:rPr>
              <w:t xml:space="preserve"> </w:t>
            </w:r>
            <w:r w:rsidRPr="00C4226B">
              <w:rPr>
                <w:rFonts w:eastAsia="Arial"/>
                <w:noProof w:val="0"/>
                <w:sz w:val="16"/>
                <w:szCs w:val="22"/>
              </w:rPr>
              <w:t>cel</w:t>
            </w:r>
            <w:r w:rsidRPr="00C4226B">
              <w:rPr>
                <w:rFonts w:eastAsia="Arial"/>
                <w:noProof w:val="0"/>
                <w:spacing w:val="-3"/>
                <w:sz w:val="16"/>
                <w:szCs w:val="22"/>
              </w:rPr>
              <w:t xml:space="preserve"> </w:t>
            </w:r>
            <w:r w:rsidRPr="00C4226B">
              <w:rPr>
                <w:rFonts w:eastAsia="Arial"/>
                <w:noProof w:val="0"/>
                <w:sz w:val="16"/>
                <w:szCs w:val="22"/>
              </w:rPr>
              <w:t>putin</w:t>
            </w:r>
            <w:r w:rsidRPr="00C4226B">
              <w:rPr>
                <w:rFonts w:eastAsia="Arial"/>
                <w:noProof w:val="0"/>
                <w:spacing w:val="-4"/>
                <w:sz w:val="16"/>
                <w:szCs w:val="22"/>
              </w:rPr>
              <w:t xml:space="preserve"> </w:t>
            </w:r>
            <w:r w:rsidRPr="00C4226B">
              <w:rPr>
                <w:rFonts w:eastAsia="Arial"/>
                <w:noProof w:val="0"/>
                <w:sz w:val="16"/>
                <w:szCs w:val="22"/>
              </w:rPr>
              <w:t>5</w:t>
            </w:r>
            <w:r w:rsidRPr="00C4226B">
              <w:rPr>
                <w:rFonts w:eastAsia="Arial"/>
                <w:noProof w:val="0"/>
                <w:spacing w:val="-4"/>
                <w:sz w:val="16"/>
                <w:szCs w:val="22"/>
              </w:rPr>
              <w:t xml:space="preserve"> </w:t>
            </w:r>
            <w:r w:rsidRPr="00C4226B">
              <w:rPr>
                <w:rFonts w:eastAsia="Arial"/>
                <w:noProof w:val="0"/>
                <w:sz w:val="16"/>
                <w:szCs w:val="22"/>
              </w:rPr>
              <w:t>cm,</w:t>
            </w:r>
            <w:r w:rsidRPr="00C4226B">
              <w:rPr>
                <w:rFonts w:eastAsia="Arial"/>
                <w:noProof w:val="0"/>
                <w:spacing w:val="-3"/>
                <w:sz w:val="16"/>
                <w:szCs w:val="22"/>
              </w:rPr>
              <w:t xml:space="preserve"> </w:t>
            </w:r>
            <w:r w:rsidRPr="00C4226B">
              <w:rPr>
                <w:rFonts w:eastAsia="Arial"/>
                <w:noProof w:val="0"/>
                <w:sz w:val="16"/>
                <w:szCs w:val="22"/>
              </w:rPr>
              <w:t>in</w:t>
            </w:r>
            <w:r w:rsidRPr="00C4226B">
              <w:rPr>
                <w:rFonts w:eastAsia="Arial"/>
                <w:noProof w:val="0"/>
                <w:spacing w:val="-4"/>
                <w:sz w:val="16"/>
                <w:szCs w:val="22"/>
              </w:rPr>
              <w:t xml:space="preserve"> </w:t>
            </w:r>
            <w:r w:rsidRPr="00C4226B">
              <w:rPr>
                <w:rFonts w:eastAsia="Arial"/>
                <w:noProof w:val="0"/>
                <w:sz w:val="16"/>
                <w:szCs w:val="22"/>
              </w:rPr>
              <w:t>impietruiri</w:t>
            </w:r>
            <w:r w:rsidRPr="00C4226B">
              <w:rPr>
                <w:rFonts w:eastAsia="Arial"/>
                <w:noProof w:val="0"/>
                <w:spacing w:val="-4"/>
                <w:sz w:val="16"/>
                <w:szCs w:val="22"/>
              </w:rPr>
              <w:t xml:space="preserve"> </w:t>
            </w:r>
            <w:r w:rsidRPr="00C4226B">
              <w:rPr>
                <w:rFonts w:eastAsia="Arial"/>
                <w:noProof w:val="0"/>
                <w:sz w:val="16"/>
                <w:szCs w:val="22"/>
              </w:rPr>
              <w:t>cu</w:t>
            </w:r>
            <w:r w:rsidRPr="00C4226B">
              <w:rPr>
                <w:rFonts w:eastAsia="Arial"/>
                <w:noProof w:val="0"/>
                <w:spacing w:val="-3"/>
                <w:sz w:val="16"/>
                <w:szCs w:val="22"/>
              </w:rPr>
              <w:t xml:space="preserve"> </w:t>
            </w:r>
            <w:r w:rsidRPr="00C4226B">
              <w:rPr>
                <w:rFonts w:eastAsia="Arial"/>
                <w:noProof w:val="0"/>
                <w:sz w:val="16"/>
                <w:szCs w:val="22"/>
              </w:rPr>
              <w:t>adunare</w:t>
            </w:r>
            <w:r w:rsidRPr="00C4226B">
              <w:rPr>
                <w:rFonts w:eastAsia="Arial"/>
                <w:noProof w:val="0"/>
                <w:spacing w:val="-4"/>
                <w:sz w:val="16"/>
                <w:szCs w:val="22"/>
              </w:rPr>
              <w:t xml:space="preserve"> </w:t>
            </w:r>
            <w:r w:rsidRPr="00C4226B">
              <w:rPr>
                <w:rFonts w:eastAsia="Arial"/>
                <w:noProof w:val="0"/>
                <w:sz w:val="16"/>
                <w:szCs w:val="22"/>
              </w:rPr>
              <w:t>materialului</w:t>
            </w:r>
            <w:r w:rsidRPr="00C4226B">
              <w:rPr>
                <w:rFonts w:eastAsia="Arial"/>
                <w:noProof w:val="0"/>
                <w:spacing w:val="-3"/>
                <w:sz w:val="16"/>
                <w:szCs w:val="22"/>
              </w:rPr>
              <w:t xml:space="preserve"> </w:t>
            </w:r>
            <w:r w:rsidRPr="00C4226B">
              <w:rPr>
                <w:rFonts w:eastAsia="Arial"/>
                <w:noProof w:val="0"/>
                <w:sz w:val="16"/>
                <w:szCs w:val="22"/>
              </w:rPr>
              <w:t>in</w:t>
            </w:r>
            <w:r w:rsidRPr="00C4226B">
              <w:rPr>
                <w:rFonts w:eastAsia="Arial"/>
                <w:noProof w:val="0"/>
                <w:spacing w:val="-4"/>
                <w:sz w:val="16"/>
                <w:szCs w:val="22"/>
              </w:rPr>
              <w:t xml:space="preserve"> </w:t>
            </w:r>
            <w:r w:rsidRPr="00C4226B">
              <w:rPr>
                <w:rFonts w:eastAsia="Arial"/>
                <w:noProof w:val="0"/>
                <w:sz w:val="16"/>
                <w:szCs w:val="22"/>
              </w:rPr>
              <w:t>sul</w:t>
            </w:r>
            <w:r w:rsidRPr="00C4226B">
              <w:rPr>
                <w:rFonts w:eastAsia="Arial"/>
                <w:noProof w:val="0"/>
                <w:spacing w:val="-3"/>
                <w:sz w:val="16"/>
                <w:szCs w:val="22"/>
              </w:rPr>
              <w:t xml:space="preserve"> </w:t>
            </w:r>
            <w:r w:rsidRPr="00C4226B">
              <w:rPr>
                <w:rFonts w:eastAsia="Arial"/>
                <w:noProof w:val="0"/>
                <w:sz w:val="16"/>
                <w:szCs w:val="22"/>
              </w:rPr>
              <w:t>sau</w:t>
            </w:r>
            <w:r w:rsidRPr="00C4226B">
              <w:rPr>
                <w:rFonts w:eastAsia="Arial"/>
                <w:noProof w:val="0"/>
                <w:spacing w:val="-3"/>
                <w:sz w:val="16"/>
                <w:szCs w:val="22"/>
              </w:rPr>
              <w:t xml:space="preserve"> </w:t>
            </w:r>
            <w:r w:rsidRPr="00C4226B">
              <w:rPr>
                <w:rFonts w:eastAsia="Arial"/>
                <w:noProof w:val="0"/>
                <w:sz w:val="16"/>
                <w:szCs w:val="22"/>
              </w:rPr>
              <w:t>cordon.</w:t>
            </w:r>
          </w:p>
        </w:tc>
        <w:tc>
          <w:tcPr>
            <w:tcW w:w="1000" w:type="dxa"/>
          </w:tcPr>
          <w:p w14:paraId="64355C1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090" w:type="dxa"/>
          </w:tcPr>
          <w:p w14:paraId="6E1B881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0,7500</w:t>
            </w:r>
          </w:p>
        </w:tc>
      </w:tr>
      <w:tr w:rsidR="00C4226B" w:rsidRPr="00C4226B" w14:paraId="2B4A7007" w14:textId="77777777" w:rsidTr="001D4FD2">
        <w:trPr>
          <w:trHeight w:val="625"/>
        </w:trPr>
        <w:tc>
          <w:tcPr>
            <w:tcW w:w="600" w:type="dxa"/>
          </w:tcPr>
          <w:p w14:paraId="475FECC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460C272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5B45C85F" w14:textId="77777777" w:rsidR="00C4226B" w:rsidRPr="00C4226B" w:rsidRDefault="00C4226B" w:rsidP="00C4226B">
            <w:pPr>
              <w:spacing w:before="5" w:line="200" w:lineRule="exact"/>
              <w:ind w:left="18" w:right="47"/>
              <w:rPr>
                <w:rFonts w:eastAsia="Arial"/>
                <w:noProof w:val="0"/>
                <w:sz w:val="16"/>
                <w:szCs w:val="22"/>
              </w:rPr>
            </w:pPr>
            <w:r w:rsidRPr="00C4226B">
              <w:rPr>
                <w:rFonts w:eastAsia="Arial"/>
                <w:noProof w:val="0"/>
                <w:sz w:val="16"/>
                <w:szCs w:val="22"/>
              </w:rPr>
              <w:t>Sapatura manuala de pamint in spatii intinse, la deblee, la canale deschise, la gropi de</w:t>
            </w:r>
            <w:r w:rsidRPr="00C4226B">
              <w:rPr>
                <w:rFonts w:eastAsia="Arial"/>
                <w:noProof w:val="0"/>
                <w:spacing w:val="-4"/>
                <w:sz w:val="16"/>
                <w:szCs w:val="22"/>
              </w:rPr>
              <w:t xml:space="preserve"> </w:t>
            </w:r>
            <w:r w:rsidRPr="00C4226B">
              <w:rPr>
                <w:rFonts w:eastAsia="Arial"/>
                <w:noProof w:val="0"/>
                <w:sz w:val="16"/>
                <w:szCs w:val="22"/>
              </w:rPr>
              <w:t>imprumut,</w:t>
            </w:r>
            <w:r w:rsidRPr="00C4226B">
              <w:rPr>
                <w:rFonts w:eastAsia="Arial"/>
                <w:noProof w:val="0"/>
                <w:spacing w:val="-4"/>
                <w:sz w:val="16"/>
                <w:szCs w:val="22"/>
              </w:rPr>
              <w:t xml:space="preserve"> </w:t>
            </w:r>
            <w:r w:rsidRPr="00C4226B">
              <w:rPr>
                <w:rFonts w:eastAsia="Arial"/>
                <w:noProof w:val="0"/>
                <w:sz w:val="16"/>
                <w:szCs w:val="22"/>
              </w:rPr>
              <w:t>la</w:t>
            </w:r>
            <w:r w:rsidRPr="00C4226B">
              <w:rPr>
                <w:rFonts w:eastAsia="Arial"/>
                <w:noProof w:val="0"/>
                <w:spacing w:val="-4"/>
                <w:sz w:val="16"/>
                <w:szCs w:val="22"/>
              </w:rPr>
              <w:t xml:space="preserve"> </w:t>
            </w:r>
            <w:r w:rsidRPr="00C4226B">
              <w:rPr>
                <w:rFonts w:eastAsia="Arial"/>
                <w:noProof w:val="0"/>
                <w:sz w:val="16"/>
                <w:szCs w:val="22"/>
              </w:rPr>
              <w:t>indepartarea</w:t>
            </w:r>
            <w:r w:rsidRPr="00C4226B">
              <w:rPr>
                <w:rFonts w:eastAsia="Arial"/>
                <w:noProof w:val="0"/>
                <w:spacing w:val="-4"/>
                <w:sz w:val="16"/>
                <w:szCs w:val="22"/>
              </w:rPr>
              <w:t xml:space="preserve"> </w:t>
            </w:r>
            <w:r w:rsidRPr="00C4226B">
              <w:rPr>
                <w:rFonts w:eastAsia="Arial"/>
                <w:noProof w:val="0"/>
                <w:sz w:val="16"/>
                <w:szCs w:val="22"/>
              </w:rPr>
              <w:t>stratului</w:t>
            </w:r>
            <w:r w:rsidRPr="00C4226B">
              <w:rPr>
                <w:rFonts w:eastAsia="Arial"/>
                <w:noProof w:val="0"/>
                <w:spacing w:val="-3"/>
                <w:sz w:val="16"/>
                <w:szCs w:val="22"/>
              </w:rPr>
              <w:t xml:space="preserve"> </w:t>
            </w:r>
            <w:r w:rsidRPr="00C4226B">
              <w:rPr>
                <w:rFonts w:eastAsia="Arial"/>
                <w:noProof w:val="0"/>
                <w:sz w:val="16"/>
                <w:szCs w:val="22"/>
              </w:rPr>
              <w:t>vegetal</w:t>
            </w:r>
            <w:r w:rsidRPr="00C4226B">
              <w:rPr>
                <w:rFonts w:eastAsia="Arial"/>
                <w:noProof w:val="0"/>
                <w:spacing w:val="-3"/>
                <w:sz w:val="16"/>
                <w:szCs w:val="22"/>
              </w:rPr>
              <w:t xml:space="preserve"> </w:t>
            </w:r>
            <w:r w:rsidRPr="00C4226B">
              <w:rPr>
                <w:rFonts w:eastAsia="Arial"/>
                <w:noProof w:val="0"/>
                <w:sz w:val="16"/>
                <w:szCs w:val="22"/>
              </w:rPr>
              <w:t>de</w:t>
            </w:r>
            <w:r w:rsidRPr="00C4226B">
              <w:rPr>
                <w:rFonts w:eastAsia="Arial"/>
                <w:noProof w:val="0"/>
                <w:spacing w:val="-4"/>
                <w:sz w:val="16"/>
                <w:szCs w:val="22"/>
              </w:rPr>
              <w:t xml:space="preserve"> </w:t>
            </w:r>
            <w:r w:rsidRPr="00C4226B">
              <w:rPr>
                <w:rFonts w:eastAsia="Arial"/>
                <w:noProof w:val="0"/>
                <w:sz w:val="16"/>
                <w:szCs w:val="22"/>
              </w:rPr>
              <w:t>10-30</w:t>
            </w:r>
            <w:r w:rsidRPr="00C4226B">
              <w:rPr>
                <w:rFonts w:eastAsia="Arial"/>
                <w:noProof w:val="0"/>
                <w:spacing w:val="-4"/>
                <w:sz w:val="16"/>
                <w:szCs w:val="22"/>
              </w:rPr>
              <w:t xml:space="preserve"> </w:t>
            </w:r>
            <w:r w:rsidRPr="00C4226B">
              <w:rPr>
                <w:rFonts w:eastAsia="Arial"/>
                <w:noProof w:val="0"/>
                <w:sz w:val="16"/>
                <w:szCs w:val="22"/>
              </w:rPr>
              <w:t>cm</w:t>
            </w:r>
            <w:r w:rsidRPr="00C4226B">
              <w:rPr>
                <w:rFonts w:eastAsia="Arial"/>
                <w:noProof w:val="0"/>
                <w:spacing w:val="-3"/>
                <w:sz w:val="16"/>
                <w:szCs w:val="22"/>
              </w:rPr>
              <w:t xml:space="preserve"> </w:t>
            </w:r>
            <w:r w:rsidRPr="00C4226B">
              <w:rPr>
                <w:rFonts w:eastAsia="Arial"/>
                <w:noProof w:val="0"/>
                <w:sz w:val="16"/>
                <w:szCs w:val="22"/>
              </w:rPr>
              <w:t>grosime</w:t>
            </w:r>
            <w:r w:rsidRPr="00C4226B">
              <w:rPr>
                <w:rFonts w:eastAsia="Arial"/>
                <w:noProof w:val="0"/>
                <w:spacing w:val="-4"/>
                <w:sz w:val="16"/>
                <w:szCs w:val="22"/>
              </w:rPr>
              <w:t xml:space="preserve"> </w:t>
            </w:r>
            <w:r w:rsidRPr="00C4226B">
              <w:rPr>
                <w:rFonts w:eastAsia="Arial"/>
                <w:noProof w:val="0"/>
                <w:sz w:val="16"/>
                <w:szCs w:val="22"/>
              </w:rPr>
              <w:t>in</w:t>
            </w:r>
            <w:r w:rsidRPr="00C4226B">
              <w:rPr>
                <w:rFonts w:eastAsia="Arial"/>
                <w:noProof w:val="0"/>
                <w:spacing w:val="-4"/>
                <w:sz w:val="16"/>
                <w:szCs w:val="22"/>
              </w:rPr>
              <w:t xml:space="preserve"> </w:t>
            </w:r>
            <w:r w:rsidRPr="00C4226B">
              <w:rPr>
                <w:rFonts w:eastAsia="Arial"/>
                <w:noProof w:val="0"/>
                <w:sz w:val="16"/>
                <w:szCs w:val="22"/>
              </w:rPr>
              <w:t>spatii</w:t>
            </w:r>
            <w:r w:rsidRPr="00C4226B">
              <w:rPr>
                <w:rFonts w:eastAsia="Arial"/>
                <w:noProof w:val="0"/>
                <w:spacing w:val="-3"/>
                <w:sz w:val="16"/>
                <w:szCs w:val="22"/>
              </w:rPr>
              <w:t xml:space="preserve"> </w:t>
            </w:r>
            <w:r w:rsidRPr="00C4226B">
              <w:rPr>
                <w:rFonts w:eastAsia="Arial"/>
                <w:noProof w:val="0"/>
                <w:sz w:val="16"/>
                <w:szCs w:val="22"/>
              </w:rPr>
              <w:t>intinse</w:t>
            </w:r>
            <w:r w:rsidRPr="00C4226B">
              <w:rPr>
                <w:rFonts w:eastAsia="Arial"/>
                <w:noProof w:val="0"/>
                <w:spacing w:val="-4"/>
                <w:sz w:val="16"/>
                <w:szCs w:val="22"/>
              </w:rPr>
              <w:t xml:space="preserve"> </w:t>
            </w:r>
            <w:r w:rsidRPr="00C4226B">
              <w:rPr>
                <w:rFonts w:eastAsia="Arial"/>
                <w:noProof w:val="0"/>
                <w:sz w:val="16"/>
                <w:szCs w:val="22"/>
              </w:rPr>
              <w:t>in pamint cu umiditate naturala aruncarea in depozit sau vehicul</w:t>
            </w:r>
          </w:p>
        </w:tc>
        <w:tc>
          <w:tcPr>
            <w:tcW w:w="1000" w:type="dxa"/>
          </w:tcPr>
          <w:p w14:paraId="1F24C4DF"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090" w:type="dxa"/>
          </w:tcPr>
          <w:p w14:paraId="60A1691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15,8000</w:t>
            </w:r>
          </w:p>
        </w:tc>
      </w:tr>
      <w:tr w:rsidR="00C4226B" w:rsidRPr="00C4226B" w14:paraId="4DE4ED54" w14:textId="77777777" w:rsidTr="001D4FD2">
        <w:trPr>
          <w:trHeight w:val="225"/>
        </w:trPr>
        <w:tc>
          <w:tcPr>
            <w:tcW w:w="600" w:type="dxa"/>
          </w:tcPr>
          <w:p w14:paraId="61B884F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7ED31D4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04170330" w14:textId="77777777" w:rsidR="00C4226B" w:rsidRPr="00C4226B" w:rsidRDefault="00C4226B" w:rsidP="00C4226B">
            <w:pPr>
              <w:spacing w:before="15"/>
              <w:ind w:left="18"/>
              <w:rPr>
                <w:rFonts w:eastAsia="Arial"/>
                <w:noProof w:val="0"/>
                <w:sz w:val="16"/>
                <w:szCs w:val="22"/>
              </w:rPr>
            </w:pPr>
            <w:r w:rsidRPr="00C4226B">
              <w:rPr>
                <w:rFonts w:eastAsia="Arial"/>
                <w:noProof w:val="0"/>
                <w:sz w:val="16"/>
                <w:szCs w:val="22"/>
              </w:rPr>
              <w:t>Transportarea</w:t>
            </w:r>
            <w:r w:rsidRPr="00C4226B">
              <w:rPr>
                <w:rFonts w:eastAsia="Arial"/>
                <w:noProof w:val="0"/>
                <w:spacing w:val="-4"/>
                <w:sz w:val="16"/>
                <w:szCs w:val="22"/>
              </w:rPr>
              <w:t xml:space="preserve"> </w:t>
            </w:r>
            <w:r w:rsidRPr="00C4226B">
              <w:rPr>
                <w:rFonts w:eastAsia="Arial"/>
                <w:noProof w:val="0"/>
                <w:sz w:val="16"/>
                <w:szCs w:val="22"/>
              </w:rPr>
              <w:t>pamintului</w:t>
            </w:r>
            <w:r w:rsidRPr="00C4226B">
              <w:rPr>
                <w:rFonts w:eastAsia="Arial"/>
                <w:noProof w:val="0"/>
                <w:spacing w:val="-5"/>
                <w:sz w:val="16"/>
                <w:szCs w:val="22"/>
              </w:rPr>
              <w:t xml:space="preserve"> </w:t>
            </w:r>
            <w:r w:rsidRPr="00C4226B">
              <w:rPr>
                <w:rFonts w:eastAsia="Arial"/>
                <w:noProof w:val="0"/>
                <w:sz w:val="16"/>
                <w:szCs w:val="22"/>
              </w:rPr>
              <w:t>cu</w:t>
            </w:r>
            <w:r w:rsidRPr="00C4226B">
              <w:rPr>
                <w:rFonts w:eastAsia="Arial"/>
                <w:noProof w:val="0"/>
                <w:spacing w:val="-3"/>
                <w:sz w:val="16"/>
                <w:szCs w:val="22"/>
              </w:rPr>
              <w:t xml:space="preserve"> </w:t>
            </w:r>
            <w:r w:rsidRPr="00C4226B">
              <w:rPr>
                <w:rFonts w:eastAsia="Arial"/>
                <w:noProof w:val="0"/>
                <w:sz w:val="16"/>
                <w:szCs w:val="22"/>
              </w:rPr>
              <w:t>autobasculanta</w:t>
            </w:r>
            <w:r w:rsidRPr="00C4226B">
              <w:rPr>
                <w:rFonts w:eastAsia="Arial"/>
                <w:noProof w:val="0"/>
                <w:spacing w:val="37"/>
                <w:sz w:val="16"/>
                <w:szCs w:val="22"/>
              </w:rPr>
              <w:t xml:space="preserve"> </w:t>
            </w:r>
            <w:r w:rsidRPr="00C4226B">
              <w:rPr>
                <w:rFonts w:eastAsia="Arial"/>
                <w:noProof w:val="0"/>
                <w:sz w:val="16"/>
                <w:szCs w:val="22"/>
              </w:rPr>
              <w:t>la</w:t>
            </w:r>
            <w:r w:rsidRPr="00C4226B">
              <w:rPr>
                <w:rFonts w:eastAsia="Arial"/>
                <w:noProof w:val="0"/>
                <w:spacing w:val="-4"/>
                <w:sz w:val="16"/>
                <w:szCs w:val="22"/>
              </w:rPr>
              <w:t xml:space="preserve"> </w:t>
            </w:r>
            <w:r w:rsidRPr="00C4226B">
              <w:rPr>
                <w:rFonts w:eastAsia="Arial"/>
                <w:noProof w:val="0"/>
                <w:sz w:val="16"/>
                <w:szCs w:val="22"/>
              </w:rPr>
              <w:t>distanta</w:t>
            </w:r>
            <w:r w:rsidRPr="00C4226B">
              <w:rPr>
                <w:rFonts w:eastAsia="Arial"/>
                <w:noProof w:val="0"/>
                <w:spacing w:val="-5"/>
                <w:sz w:val="16"/>
                <w:szCs w:val="22"/>
              </w:rPr>
              <w:t xml:space="preserve"> </w:t>
            </w:r>
            <w:r w:rsidRPr="00C4226B">
              <w:rPr>
                <w:rFonts w:eastAsia="Arial"/>
                <w:noProof w:val="0"/>
                <w:sz w:val="16"/>
                <w:szCs w:val="22"/>
              </w:rPr>
              <w:t>de</w:t>
            </w:r>
            <w:r w:rsidRPr="00C4226B">
              <w:rPr>
                <w:rFonts w:eastAsia="Arial"/>
                <w:noProof w:val="0"/>
                <w:spacing w:val="-5"/>
                <w:sz w:val="16"/>
                <w:szCs w:val="22"/>
              </w:rPr>
              <w:t xml:space="preserve"> </w:t>
            </w:r>
            <w:r w:rsidRPr="00C4226B">
              <w:rPr>
                <w:rFonts w:eastAsia="Arial"/>
                <w:noProof w:val="0"/>
                <w:sz w:val="16"/>
                <w:szCs w:val="22"/>
              </w:rPr>
              <w:t>10</w:t>
            </w:r>
            <w:r w:rsidRPr="00C4226B">
              <w:rPr>
                <w:rFonts w:eastAsia="Arial"/>
                <w:noProof w:val="0"/>
                <w:spacing w:val="-4"/>
                <w:sz w:val="16"/>
                <w:szCs w:val="22"/>
              </w:rPr>
              <w:t xml:space="preserve"> </w:t>
            </w:r>
            <w:r w:rsidRPr="00C4226B">
              <w:rPr>
                <w:rFonts w:eastAsia="Arial"/>
                <w:noProof w:val="0"/>
                <w:spacing w:val="-5"/>
                <w:sz w:val="16"/>
                <w:szCs w:val="22"/>
              </w:rPr>
              <w:t>km.</w:t>
            </w:r>
          </w:p>
        </w:tc>
        <w:tc>
          <w:tcPr>
            <w:tcW w:w="1000" w:type="dxa"/>
          </w:tcPr>
          <w:p w14:paraId="01E20C8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090" w:type="dxa"/>
          </w:tcPr>
          <w:p w14:paraId="580834F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300,0000</w:t>
            </w:r>
          </w:p>
        </w:tc>
      </w:tr>
      <w:tr w:rsidR="00C4226B" w:rsidRPr="00C4226B" w14:paraId="274325FD" w14:textId="77777777" w:rsidTr="001D4FD2">
        <w:trPr>
          <w:trHeight w:val="625"/>
        </w:trPr>
        <w:tc>
          <w:tcPr>
            <w:tcW w:w="600" w:type="dxa"/>
          </w:tcPr>
          <w:p w14:paraId="62719B3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3B5B5AF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3ABD064D" w14:textId="77777777" w:rsidR="00C4226B" w:rsidRPr="00C4226B" w:rsidRDefault="00C4226B" w:rsidP="00C4226B">
            <w:pPr>
              <w:spacing w:before="5" w:line="200" w:lineRule="exact"/>
              <w:ind w:left="18" w:right="640"/>
              <w:jc w:val="both"/>
              <w:rPr>
                <w:rFonts w:eastAsia="Arial"/>
                <w:noProof w:val="0"/>
                <w:sz w:val="16"/>
                <w:szCs w:val="22"/>
              </w:rPr>
            </w:pPr>
            <w:r w:rsidRPr="00C4226B">
              <w:rPr>
                <w:rFonts w:eastAsia="Arial"/>
                <w:noProof w:val="0"/>
                <w:sz w:val="16"/>
                <w:szCs w:val="22"/>
              </w:rPr>
              <w:t>Nivelarea</w:t>
            </w:r>
            <w:r w:rsidRPr="00C4226B">
              <w:rPr>
                <w:rFonts w:eastAsia="Arial"/>
                <w:noProof w:val="0"/>
                <w:spacing w:val="-1"/>
                <w:sz w:val="16"/>
                <w:szCs w:val="22"/>
              </w:rPr>
              <w:t xml:space="preserve"> </w:t>
            </w:r>
            <w:r w:rsidRPr="00C4226B">
              <w:rPr>
                <w:rFonts w:eastAsia="Arial"/>
                <w:noProof w:val="0"/>
                <w:sz w:val="16"/>
                <w:szCs w:val="22"/>
              </w:rPr>
              <w:t>cu autogreder</w:t>
            </w:r>
            <w:r w:rsidRPr="00C4226B">
              <w:rPr>
                <w:rFonts w:eastAsia="Arial"/>
                <w:noProof w:val="0"/>
                <w:spacing w:val="-1"/>
                <w:sz w:val="16"/>
                <w:szCs w:val="22"/>
              </w:rPr>
              <w:t xml:space="preserve"> </w:t>
            </w:r>
            <w:r w:rsidRPr="00C4226B">
              <w:rPr>
                <w:rFonts w:eastAsia="Arial"/>
                <w:noProof w:val="0"/>
                <w:sz w:val="16"/>
                <w:szCs w:val="22"/>
              </w:rPr>
              <w:t>de</w:t>
            </w:r>
            <w:r w:rsidRPr="00C4226B">
              <w:rPr>
                <w:rFonts w:eastAsia="Arial"/>
                <w:noProof w:val="0"/>
                <w:spacing w:val="-1"/>
                <w:sz w:val="16"/>
                <w:szCs w:val="22"/>
              </w:rPr>
              <w:t xml:space="preserve"> </w:t>
            </w:r>
            <w:r w:rsidRPr="00C4226B">
              <w:rPr>
                <w:rFonts w:eastAsia="Arial"/>
                <w:noProof w:val="0"/>
                <w:sz w:val="16"/>
                <w:szCs w:val="22"/>
              </w:rPr>
              <w:t>pina</w:t>
            </w:r>
            <w:r w:rsidRPr="00C4226B">
              <w:rPr>
                <w:rFonts w:eastAsia="Arial"/>
                <w:noProof w:val="0"/>
                <w:spacing w:val="-1"/>
                <w:sz w:val="16"/>
                <w:szCs w:val="22"/>
              </w:rPr>
              <w:t xml:space="preserve"> </w:t>
            </w:r>
            <w:r w:rsidRPr="00C4226B">
              <w:rPr>
                <w:rFonts w:eastAsia="Arial"/>
                <w:noProof w:val="0"/>
                <w:sz w:val="16"/>
                <w:szCs w:val="22"/>
              </w:rPr>
              <w:t>la</w:t>
            </w:r>
            <w:r w:rsidRPr="00C4226B">
              <w:rPr>
                <w:rFonts w:eastAsia="Arial"/>
                <w:noProof w:val="0"/>
                <w:spacing w:val="-1"/>
                <w:sz w:val="16"/>
                <w:szCs w:val="22"/>
              </w:rPr>
              <w:t xml:space="preserve"> </w:t>
            </w:r>
            <w:r w:rsidRPr="00C4226B">
              <w:rPr>
                <w:rFonts w:eastAsia="Arial"/>
                <w:noProof w:val="0"/>
                <w:sz w:val="16"/>
                <w:szCs w:val="22"/>
              </w:rPr>
              <w:t>175</w:t>
            </w:r>
            <w:r w:rsidRPr="00C4226B">
              <w:rPr>
                <w:rFonts w:eastAsia="Arial"/>
                <w:noProof w:val="0"/>
                <w:spacing w:val="-1"/>
                <w:sz w:val="16"/>
                <w:szCs w:val="22"/>
              </w:rPr>
              <w:t xml:space="preserve"> </w:t>
            </w:r>
            <w:r w:rsidRPr="00C4226B">
              <w:rPr>
                <w:rFonts w:eastAsia="Arial"/>
                <w:noProof w:val="0"/>
                <w:sz w:val="16"/>
                <w:szCs w:val="22"/>
              </w:rPr>
              <w:t>CP</w:t>
            </w:r>
            <w:r w:rsidRPr="00C4226B">
              <w:rPr>
                <w:rFonts w:eastAsia="Arial"/>
                <w:noProof w:val="0"/>
                <w:spacing w:val="-1"/>
                <w:sz w:val="16"/>
                <w:szCs w:val="22"/>
              </w:rPr>
              <w:t xml:space="preserve"> </w:t>
            </w:r>
            <w:r w:rsidRPr="00C4226B">
              <w:rPr>
                <w:rFonts w:eastAsia="Arial"/>
                <w:noProof w:val="0"/>
                <w:sz w:val="16"/>
                <w:szCs w:val="22"/>
              </w:rPr>
              <w:t>a</w:t>
            </w:r>
            <w:r w:rsidRPr="00C4226B">
              <w:rPr>
                <w:rFonts w:eastAsia="Arial"/>
                <w:noProof w:val="0"/>
                <w:spacing w:val="-1"/>
                <w:sz w:val="16"/>
                <w:szCs w:val="22"/>
              </w:rPr>
              <w:t xml:space="preserve"> </w:t>
            </w:r>
            <w:r w:rsidRPr="00C4226B">
              <w:rPr>
                <w:rFonts w:eastAsia="Arial"/>
                <w:noProof w:val="0"/>
                <w:sz w:val="16"/>
                <w:szCs w:val="22"/>
              </w:rPr>
              <w:t>suprafetei terenului natural</w:t>
            </w:r>
            <w:r w:rsidRPr="00C4226B">
              <w:rPr>
                <w:rFonts w:eastAsia="Arial"/>
                <w:noProof w:val="0"/>
                <w:spacing w:val="-1"/>
                <w:sz w:val="16"/>
                <w:szCs w:val="22"/>
              </w:rPr>
              <w:t xml:space="preserve"> </w:t>
            </w:r>
            <w:r w:rsidRPr="00C4226B">
              <w:rPr>
                <w:rFonts w:eastAsia="Arial"/>
                <w:noProof w:val="0"/>
                <w:sz w:val="16"/>
                <w:szCs w:val="22"/>
              </w:rPr>
              <w:t>si a platformelor</w:t>
            </w:r>
            <w:r w:rsidRPr="00C4226B">
              <w:rPr>
                <w:rFonts w:eastAsia="Arial"/>
                <w:noProof w:val="0"/>
                <w:spacing w:val="-5"/>
                <w:sz w:val="16"/>
                <w:szCs w:val="22"/>
              </w:rPr>
              <w:t xml:space="preserve"> </w:t>
            </w:r>
            <w:r w:rsidRPr="00C4226B">
              <w:rPr>
                <w:rFonts w:eastAsia="Arial"/>
                <w:noProof w:val="0"/>
                <w:sz w:val="16"/>
                <w:szCs w:val="22"/>
              </w:rPr>
              <w:t>de</w:t>
            </w:r>
            <w:r w:rsidRPr="00C4226B">
              <w:rPr>
                <w:rFonts w:eastAsia="Arial"/>
                <w:noProof w:val="0"/>
                <w:spacing w:val="-5"/>
                <w:sz w:val="16"/>
                <w:szCs w:val="22"/>
              </w:rPr>
              <w:t xml:space="preserve"> </w:t>
            </w:r>
            <w:r w:rsidRPr="00C4226B">
              <w:rPr>
                <w:rFonts w:eastAsia="Arial"/>
                <w:noProof w:val="0"/>
                <w:sz w:val="16"/>
                <w:szCs w:val="22"/>
              </w:rPr>
              <w:t>terasamente,</w:t>
            </w:r>
            <w:r w:rsidRPr="00C4226B">
              <w:rPr>
                <w:rFonts w:eastAsia="Arial"/>
                <w:noProof w:val="0"/>
                <w:spacing w:val="-4"/>
                <w:sz w:val="16"/>
                <w:szCs w:val="22"/>
              </w:rPr>
              <w:t xml:space="preserve"> </w:t>
            </w:r>
            <w:r w:rsidRPr="00C4226B">
              <w:rPr>
                <w:rFonts w:eastAsia="Arial"/>
                <w:noProof w:val="0"/>
                <w:sz w:val="16"/>
                <w:szCs w:val="22"/>
              </w:rPr>
              <w:t>prin</w:t>
            </w:r>
            <w:r w:rsidRPr="00C4226B">
              <w:rPr>
                <w:rFonts w:eastAsia="Arial"/>
                <w:noProof w:val="0"/>
                <w:spacing w:val="-5"/>
                <w:sz w:val="16"/>
                <w:szCs w:val="22"/>
              </w:rPr>
              <w:t xml:space="preserve"> </w:t>
            </w:r>
            <w:r w:rsidRPr="00C4226B">
              <w:rPr>
                <w:rFonts w:eastAsia="Arial"/>
                <w:noProof w:val="0"/>
                <w:sz w:val="16"/>
                <w:szCs w:val="22"/>
              </w:rPr>
              <w:t>taierea</w:t>
            </w:r>
            <w:r w:rsidRPr="00C4226B">
              <w:rPr>
                <w:rFonts w:eastAsia="Arial"/>
                <w:noProof w:val="0"/>
                <w:spacing w:val="-4"/>
                <w:sz w:val="16"/>
                <w:szCs w:val="22"/>
              </w:rPr>
              <w:t xml:space="preserve"> </w:t>
            </w:r>
            <w:r w:rsidRPr="00C4226B">
              <w:rPr>
                <w:rFonts w:eastAsia="Arial"/>
                <w:noProof w:val="0"/>
                <w:sz w:val="16"/>
                <w:szCs w:val="22"/>
              </w:rPr>
              <w:t>damburilor</w:t>
            </w:r>
            <w:r w:rsidRPr="00C4226B">
              <w:rPr>
                <w:rFonts w:eastAsia="Arial"/>
                <w:noProof w:val="0"/>
                <w:spacing w:val="-5"/>
                <w:sz w:val="16"/>
                <w:szCs w:val="22"/>
              </w:rPr>
              <w:t xml:space="preserve"> </w:t>
            </w:r>
            <w:r w:rsidRPr="00C4226B">
              <w:rPr>
                <w:rFonts w:eastAsia="Arial"/>
                <w:noProof w:val="0"/>
                <w:sz w:val="16"/>
                <w:szCs w:val="22"/>
              </w:rPr>
              <w:t>si</w:t>
            </w:r>
            <w:r w:rsidRPr="00C4226B">
              <w:rPr>
                <w:rFonts w:eastAsia="Arial"/>
                <w:noProof w:val="0"/>
                <w:spacing w:val="-4"/>
                <w:sz w:val="16"/>
                <w:szCs w:val="22"/>
              </w:rPr>
              <w:t xml:space="preserve"> </w:t>
            </w:r>
            <w:r w:rsidRPr="00C4226B">
              <w:rPr>
                <w:rFonts w:eastAsia="Arial"/>
                <w:noProof w:val="0"/>
                <w:sz w:val="16"/>
                <w:szCs w:val="22"/>
              </w:rPr>
              <w:t>deplasarea</w:t>
            </w:r>
            <w:r w:rsidRPr="00C4226B">
              <w:rPr>
                <w:rFonts w:eastAsia="Arial"/>
                <w:noProof w:val="0"/>
                <w:spacing w:val="-5"/>
                <w:sz w:val="16"/>
                <w:szCs w:val="22"/>
              </w:rPr>
              <w:t xml:space="preserve"> </w:t>
            </w:r>
            <w:r w:rsidRPr="00C4226B">
              <w:rPr>
                <w:rFonts w:eastAsia="Arial"/>
                <w:noProof w:val="0"/>
                <w:sz w:val="16"/>
                <w:szCs w:val="22"/>
              </w:rPr>
              <w:t>in</w:t>
            </w:r>
            <w:r w:rsidRPr="00C4226B">
              <w:rPr>
                <w:rFonts w:eastAsia="Arial"/>
                <w:noProof w:val="0"/>
                <w:spacing w:val="-5"/>
                <w:sz w:val="16"/>
                <w:szCs w:val="22"/>
              </w:rPr>
              <w:t xml:space="preserve"> </w:t>
            </w:r>
            <w:r w:rsidRPr="00C4226B">
              <w:rPr>
                <w:rFonts w:eastAsia="Arial"/>
                <w:noProof w:val="0"/>
                <w:sz w:val="16"/>
                <w:szCs w:val="22"/>
              </w:rPr>
              <w:t>goluri</w:t>
            </w:r>
            <w:r w:rsidRPr="00C4226B">
              <w:rPr>
                <w:rFonts w:eastAsia="Arial"/>
                <w:noProof w:val="0"/>
                <w:spacing w:val="-5"/>
                <w:sz w:val="16"/>
                <w:szCs w:val="22"/>
              </w:rPr>
              <w:t xml:space="preserve"> </w:t>
            </w:r>
            <w:r w:rsidRPr="00C4226B">
              <w:rPr>
                <w:rFonts w:eastAsia="Arial"/>
                <w:noProof w:val="0"/>
                <w:sz w:val="16"/>
                <w:szCs w:val="22"/>
              </w:rPr>
              <w:t>a pamintului sapat</w:t>
            </w:r>
          </w:p>
        </w:tc>
        <w:tc>
          <w:tcPr>
            <w:tcW w:w="1000" w:type="dxa"/>
          </w:tcPr>
          <w:p w14:paraId="00A792A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090" w:type="dxa"/>
          </w:tcPr>
          <w:p w14:paraId="37B148D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7,5000</w:t>
            </w:r>
          </w:p>
        </w:tc>
      </w:tr>
      <w:tr w:rsidR="00C4226B" w:rsidRPr="00C4226B" w14:paraId="6E9E60A6" w14:textId="77777777" w:rsidTr="001D4FD2">
        <w:trPr>
          <w:trHeight w:val="625"/>
        </w:trPr>
        <w:tc>
          <w:tcPr>
            <w:tcW w:w="600" w:type="dxa"/>
          </w:tcPr>
          <w:p w14:paraId="5615125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016E16C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776CDBCE"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2639764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090" w:type="dxa"/>
          </w:tcPr>
          <w:p w14:paraId="057B84B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7,5000</w:t>
            </w:r>
          </w:p>
        </w:tc>
      </w:tr>
      <w:tr w:rsidR="00C4226B" w:rsidRPr="00C4226B" w14:paraId="5584B0EC" w14:textId="77777777" w:rsidTr="001D4FD2">
        <w:trPr>
          <w:trHeight w:val="624"/>
        </w:trPr>
        <w:tc>
          <w:tcPr>
            <w:tcW w:w="600" w:type="dxa"/>
          </w:tcPr>
          <w:p w14:paraId="4CEEC52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7F0E44F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61783209"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5B24649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090" w:type="dxa"/>
          </w:tcPr>
          <w:p w14:paraId="1E343FE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5,0000</w:t>
            </w:r>
          </w:p>
        </w:tc>
      </w:tr>
      <w:tr w:rsidR="00C4226B" w:rsidRPr="00C4226B" w14:paraId="357EB6D1" w14:textId="77777777" w:rsidTr="001D4FD2">
        <w:trPr>
          <w:trHeight w:val="425"/>
        </w:trPr>
        <w:tc>
          <w:tcPr>
            <w:tcW w:w="600" w:type="dxa"/>
          </w:tcPr>
          <w:p w14:paraId="5E84416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12CEB77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1F60DA93"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61ADEF6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090" w:type="dxa"/>
          </w:tcPr>
          <w:p w14:paraId="68C7010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112,5000</w:t>
            </w:r>
          </w:p>
        </w:tc>
      </w:tr>
      <w:tr w:rsidR="00C4226B" w:rsidRPr="00C4226B" w14:paraId="71DA1B0D" w14:textId="77777777" w:rsidTr="001D4FD2">
        <w:trPr>
          <w:trHeight w:val="425"/>
        </w:trPr>
        <w:tc>
          <w:tcPr>
            <w:tcW w:w="600" w:type="dxa"/>
          </w:tcPr>
          <w:p w14:paraId="59384AE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5F9DD3E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44D86020"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3BEC7F78"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090" w:type="dxa"/>
          </w:tcPr>
          <w:p w14:paraId="7AE3023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0,4900</w:t>
            </w:r>
          </w:p>
        </w:tc>
      </w:tr>
      <w:tr w:rsidR="00C4226B" w:rsidRPr="00C4226B" w14:paraId="2FC566B7" w14:textId="77777777" w:rsidTr="001D4FD2">
        <w:trPr>
          <w:trHeight w:val="425"/>
        </w:trPr>
        <w:tc>
          <w:tcPr>
            <w:tcW w:w="600" w:type="dxa"/>
          </w:tcPr>
          <w:p w14:paraId="574CBEC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363FB84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458D496B"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58466E9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090" w:type="dxa"/>
          </w:tcPr>
          <w:p w14:paraId="210DF6E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750,0000</w:t>
            </w:r>
          </w:p>
        </w:tc>
      </w:tr>
      <w:tr w:rsidR="00C4226B" w:rsidRPr="00C4226B" w14:paraId="337C3A4A" w14:textId="77777777" w:rsidTr="001D4FD2">
        <w:trPr>
          <w:trHeight w:val="225"/>
        </w:trPr>
        <w:tc>
          <w:tcPr>
            <w:tcW w:w="600" w:type="dxa"/>
          </w:tcPr>
          <w:p w14:paraId="430244C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1.12</w:t>
            </w:r>
          </w:p>
        </w:tc>
        <w:tc>
          <w:tcPr>
            <w:tcW w:w="1200" w:type="dxa"/>
          </w:tcPr>
          <w:p w14:paraId="49169A3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0327ABE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23FA173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090" w:type="dxa"/>
          </w:tcPr>
          <w:p w14:paraId="4C59FE4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250,0000</w:t>
            </w:r>
          </w:p>
        </w:tc>
      </w:tr>
      <w:tr w:rsidR="00C4226B" w:rsidRPr="00C4226B" w14:paraId="058BE7F3" w14:textId="77777777" w:rsidTr="001D4FD2">
        <w:trPr>
          <w:trHeight w:val="225"/>
        </w:trPr>
        <w:tc>
          <w:tcPr>
            <w:tcW w:w="600" w:type="dxa"/>
          </w:tcPr>
          <w:p w14:paraId="3FD4FC94" w14:textId="77777777" w:rsidR="00C4226B" w:rsidRPr="00C4226B" w:rsidRDefault="00C4226B" w:rsidP="00C4226B">
            <w:pPr>
              <w:rPr>
                <w:rFonts w:eastAsia="Arial" w:hAnsi="Arial" w:cs="Arial"/>
                <w:noProof w:val="0"/>
                <w:sz w:val="16"/>
                <w:szCs w:val="22"/>
              </w:rPr>
            </w:pPr>
          </w:p>
        </w:tc>
        <w:tc>
          <w:tcPr>
            <w:tcW w:w="1200" w:type="dxa"/>
          </w:tcPr>
          <w:p w14:paraId="68EA8F7B" w14:textId="77777777" w:rsidR="00C4226B" w:rsidRPr="00C4226B" w:rsidRDefault="00C4226B" w:rsidP="00C4226B">
            <w:pPr>
              <w:rPr>
                <w:rFonts w:eastAsia="Arial" w:hAnsi="Arial" w:cs="Arial"/>
                <w:noProof w:val="0"/>
                <w:sz w:val="16"/>
                <w:szCs w:val="22"/>
              </w:rPr>
            </w:pPr>
          </w:p>
        </w:tc>
        <w:tc>
          <w:tcPr>
            <w:tcW w:w="6100" w:type="dxa"/>
          </w:tcPr>
          <w:p w14:paraId="098F5A19"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8</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Martie</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(L=250m,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5"/>
                <w:sz w:val="16"/>
                <w:szCs w:val="22"/>
              </w:rPr>
              <w:t>1m)</w:t>
            </w:r>
          </w:p>
        </w:tc>
        <w:tc>
          <w:tcPr>
            <w:tcW w:w="1000" w:type="dxa"/>
          </w:tcPr>
          <w:p w14:paraId="5B802096" w14:textId="77777777" w:rsidR="00C4226B" w:rsidRPr="00C4226B" w:rsidRDefault="00C4226B" w:rsidP="00C4226B">
            <w:pPr>
              <w:rPr>
                <w:rFonts w:eastAsia="Arial" w:hAnsi="Arial" w:cs="Arial"/>
                <w:noProof w:val="0"/>
                <w:sz w:val="16"/>
                <w:szCs w:val="22"/>
              </w:rPr>
            </w:pPr>
          </w:p>
        </w:tc>
        <w:tc>
          <w:tcPr>
            <w:tcW w:w="1090" w:type="dxa"/>
          </w:tcPr>
          <w:p w14:paraId="5D6EFA79" w14:textId="77777777" w:rsidR="00C4226B" w:rsidRPr="00C4226B" w:rsidRDefault="00C4226B" w:rsidP="00C4226B">
            <w:pPr>
              <w:rPr>
                <w:rFonts w:eastAsia="Arial" w:hAnsi="Arial" w:cs="Arial"/>
                <w:noProof w:val="0"/>
                <w:sz w:val="16"/>
                <w:szCs w:val="22"/>
              </w:rPr>
            </w:pPr>
          </w:p>
        </w:tc>
      </w:tr>
      <w:tr w:rsidR="00C4226B" w:rsidRPr="00C4226B" w14:paraId="13F5D713" w14:textId="77777777" w:rsidTr="001D4FD2">
        <w:trPr>
          <w:trHeight w:val="225"/>
        </w:trPr>
        <w:tc>
          <w:tcPr>
            <w:tcW w:w="600" w:type="dxa"/>
          </w:tcPr>
          <w:p w14:paraId="634E0FA5" w14:textId="77777777" w:rsidR="00C4226B" w:rsidRPr="00C4226B" w:rsidRDefault="00C4226B" w:rsidP="00C4226B">
            <w:pPr>
              <w:rPr>
                <w:rFonts w:eastAsia="Arial" w:hAnsi="Arial" w:cs="Arial"/>
                <w:noProof w:val="0"/>
                <w:sz w:val="16"/>
                <w:szCs w:val="22"/>
              </w:rPr>
            </w:pPr>
          </w:p>
        </w:tc>
        <w:tc>
          <w:tcPr>
            <w:tcW w:w="1200" w:type="dxa"/>
          </w:tcPr>
          <w:p w14:paraId="44BB19E3" w14:textId="77777777" w:rsidR="00C4226B" w:rsidRPr="00C4226B" w:rsidRDefault="00C4226B" w:rsidP="00C4226B">
            <w:pPr>
              <w:rPr>
                <w:rFonts w:eastAsia="Arial" w:hAnsi="Arial" w:cs="Arial"/>
                <w:noProof w:val="0"/>
                <w:sz w:val="16"/>
                <w:szCs w:val="22"/>
              </w:rPr>
            </w:pPr>
          </w:p>
        </w:tc>
        <w:tc>
          <w:tcPr>
            <w:tcW w:w="6100" w:type="dxa"/>
          </w:tcPr>
          <w:p w14:paraId="58DCF759"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Drumuri</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adiacente</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(L=5m,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300A0207" w14:textId="77777777" w:rsidR="00C4226B" w:rsidRPr="00C4226B" w:rsidRDefault="00C4226B" w:rsidP="00C4226B">
            <w:pPr>
              <w:rPr>
                <w:rFonts w:eastAsia="Arial" w:hAnsi="Arial" w:cs="Arial"/>
                <w:noProof w:val="0"/>
                <w:sz w:val="16"/>
                <w:szCs w:val="22"/>
              </w:rPr>
            </w:pPr>
          </w:p>
        </w:tc>
        <w:tc>
          <w:tcPr>
            <w:tcW w:w="1090" w:type="dxa"/>
          </w:tcPr>
          <w:p w14:paraId="0AFC8137" w14:textId="77777777" w:rsidR="00C4226B" w:rsidRPr="00C4226B" w:rsidRDefault="00C4226B" w:rsidP="00C4226B">
            <w:pPr>
              <w:rPr>
                <w:rFonts w:eastAsia="Arial" w:hAnsi="Arial" w:cs="Arial"/>
                <w:noProof w:val="0"/>
                <w:sz w:val="16"/>
                <w:szCs w:val="22"/>
              </w:rPr>
            </w:pPr>
          </w:p>
        </w:tc>
      </w:tr>
      <w:tr w:rsidR="00C4226B" w:rsidRPr="00C4226B" w14:paraId="1FAE9370" w14:textId="77777777" w:rsidTr="001D4FD2">
        <w:trPr>
          <w:trHeight w:val="425"/>
        </w:trPr>
        <w:tc>
          <w:tcPr>
            <w:tcW w:w="600" w:type="dxa"/>
          </w:tcPr>
          <w:p w14:paraId="5948C14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1.13</w:t>
            </w:r>
          </w:p>
        </w:tc>
        <w:tc>
          <w:tcPr>
            <w:tcW w:w="1200" w:type="dxa"/>
          </w:tcPr>
          <w:p w14:paraId="572C992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64FCB334"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4D73AEA7"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090" w:type="dxa"/>
          </w:tcPr>
          <w:p w14:paraId="6A00118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0,0320</w:t>
            </w:r>
          </w:p>
        </w:tc>
      </w:tr>
      <w:tr w:rsidR="00C4226B" w:rsidRPr="00C4226B" w14:paraId="4BD98F25" w14:textId="77777777" w:rsidTr="001D4FD2">
        <w:trPr>
          <w:trHeight w:val="425"/>
        </w:trPr>
        <w:tc>
          <w:tcPr>
            <w:tcW w:w="600" w:type="dxa"/>
          </w:tcPr>
          <w:p w14:paraId="075AE62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1.14</w:t>
            </w:r>
          </w:p>
        </w:tc>
        <w:tc>
          <w:tcPr>
            <w:tcW w:w="1200" w:type="dxa"/>
          </w:tcPr>
          <w:p w14:paraId="453C8EC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3F3D767A"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33F7038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090" w:type="dxa"/>
          </w:tcPr>
          <w:p w14:paraId="264F50C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0,0150</w:t>
            </w:r>
          </w:p>
        </w:tc>
      </w:tr>
      <w:tr w:rsidR="00C4226B" w:rsidRPr="00C4226B" w14:paraId="5219DB1C" w14:textId="77777777" w:rsidTr="001D4FD2">
        <w:trPr>
          <w:trHeight w:val="625"/>
        </w:trPr>
        <w:tc>
          <w:tcPr>
            <w:tcW w:w="600" w:type="dxa"/>
          </w:tcPr>
          <w:p w14:paraId="74555D8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1.15</w:t>
            </w:r>
          </w:p>
        </w:tc>
        <w:tc>
          <w:tcPr>
            <w:tcW w:w="1200" w:type="dxa"/>
          </w:tcPr>
          <w:p w14:paraId="09F1CAC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1BFCF9C1"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53062333"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090" w:type="dxa"/>
          </w:tcPr>
          <w:p w14:paraId="2D813D4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0,3200</w:t>
            </w:r>
          </w:p>
        </w:tc>
      </w:tr>
      <w:tr w:rsidR="00C4226B" w:rsidRPr="00C4226B" w14:paraId="34C593DB" w14:textId="77777777" w:rsidTr="001D4FD2">
        <w:trPr>
          <w:trHeight w:val="225"/>
        </w:trPr>
        <w:tc>
          <w:tcPr>
            <w:tcW w:w="600" w:type="dxa"/>
          </w:tcPr>
          <w:p w14:paraId="44F7B21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1.16</w:t>
            </w:r>
          </w:p>
        </w:tc>
        <w:tc>
          <w:tcPr>
            <w:tcW w:w="1200" w:type="dxa"/>
          </w:tcPr>
          <w:p w14:paraId="6D77EBE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2CA2DF8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7F67192F"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090" w:type="dxa"/>
          </w:tcPr>
          <w:p w14:paraId="313E0EA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5,8100</w:t>
            </w:r>
          </w:p>
        </w:tc>
      </w:tr>
      <w:tr w:rsidR="00C4226B" w:rsidRPr="00C4226B" w14:paraId="2B1AFF4D" w14:textId="77777777" w:rsidTr="001D4FD2">
        <w:trPr>
          <w:trHeight w:val="625"/>
        </w:trPr>
        <w:tc>
          <w:tcPr>
            <w:tcW w:w="600" w:type="dxa"/>
          </w:tcPr>
          <w:p w14:paraId="1AC61B5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1.17</w:t>
            </w:r>
          </w:p>
        </w:tc>
        <w:tc>
          <w:tcPr>
            <w:tcW w:w="1200" w:type="dxa"/>
          </w:tcPr>
          <w:p w14:paraId="3D12B55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11C385F4"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14F68FB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090" w:type="dxa"/>
          </w:tcPr>
          <w:p w14:paraId="51F47AE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0,1500</w:t>
            </w:r>
          </w:p>
        </w:tc>
      </w:tr>
      <w:tr w:rsidR="00C4226B" w:rsidRPr="00C4226B" w14:paraId="4A401AB8" w14:textId="77777777" w:rsidTr="001D4FD2">
        <w:trPr>
          <w:trHeight w:val="625"/>
        </w:trPr>
        <w:tc>
          <w:tcPr>
            <w:tcW w:w="600" w:type="dxa"/>
          </w:tcPr>
          <w:p w14:paraId="45C1069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1.18</w:t>
            </w:r>
          </w:p>
        </w:tc>
        <w:tc>
          <w:tcPr>
            <w:tcW w:w="1200" w:type="dxa"/>
          </w:tcPr>
          <w:p w14:paraId="19268BA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76C73883"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53CFED0E"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090" w:type="dxa"/>
          </w:tcPr>
          <w:p w14:paraId="6AC6087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0,1500</w:t>
            </w:r>
          </w:p>
        </w:tc>
      </w:tr>
      <w:tr w:rsidR="00C4226B" w:rsidRPr="00C4226B" w14:paraId="16D58239" w14:textId="77777777" w:rsidTr="001D4FD2">
        <w:trPr>
          <w:trHeight w:val="425"/>
        </w:trPr>
        <w:tc>
          <w:tcPr>
            <w:tcW w:w="600" w:type="dxa"/>
          </w:tcPr>
          <w:p w14:paraId="184DDBF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1.19</w:t>
            </w:r>
          </w:p>
        </w:tc>
        <w:tc>
          <w:tcPr>
            <w:tcW w:w="1200" w:type="dxa"/>
          </w:tcPr>
          <w:p w14:paraId="7DFD35E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7609B336"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6D2D05C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090" w:type="dxa"/>
          </w:tcPr>
          <w:p w14:paraId="73441B3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2,2500</w:t>
            </w:r>
          </w:p>
        </w:tc>
      </w:tr>
      <w:tr w:rsidR="00C4226B" w:rsidRPr="00C4226B" w14:paraId="13C53602" w14:textId="77777777" w:rsidTr="001D4FD2">
        <w:trPr>
          <w:trHeight w:val="425"/>
        </w:trPr>
        <w:tc>
          <w:tcPr>
            <w:tcW w:w="600" w:type="dxa"/>
          </w:tcPr>
          <w:p w14:paraId="17F18BD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lastRenderedPageBreak/>
              <w:t>1.20</w:t>
            </w:r>
          </w:p>
        </w:tc>
        <w:tc>
          <w:tcPr>
            <w:tcW w:w="1200" w:type="dxa"/>
          </w:tcPr>
          <w:p w14:paraId="288D92D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5A47FC2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16A061A5"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090" w:type="dxa"/>
          </w:tcPr>
          <w:p w14:paraId="21CEC0B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0,0100</w:t>
            </w:r>
          </w:p>
        </w:tc>
      </w:tr>
      <w:tr w:rsidR="00C4226B" w:rsidRPr="00C4226B" w14:paraId="1F3A7845" w14:textId="77777777" w:rsidTr="001D4FD2">
        <w:trPr>
          <w:trHeight w:val="425"/>
        </w:trPr>
        <w:tc>
          <w:tcPr>
            <w:tcW w:w="600" w:type="dxa"/>
          </w:tcPr>
          <w:p w14:paraId="0FB59D4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1.21</w:t>
            </w:r>
          </w:p>
        </w:tc>
        <w:tc>
          <w:tcPr>
            <w:tcW w:w="1200" w:type="dxa"/>
          </w:tcPr>
          <w:p w14:paraId="4560841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22B93104"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359A302F"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090" w:type="dxa"/>
          </w:tcPr>
          <w:p w14:paraId="77374AB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15,0000</w:t>
            </w:r>
          </w:p>
        </w:tc>
      </w:tr>
      <w:tr w:rsidR="00C4226B" w:rsidRPr="00C4226B" w14:paraId="542702DF" w14:textId="77777777" w:rsidTr="001D4FD2">
        <w:trPr>
          <w:trHeight w:val="225"/>
        </w:trPr>
        <w:tc>
          <w:tcPr>
            <w:tcW w:w="600" w:type="dxa"/>
          </w:tcPr>
          <w:p w14:paraId="2124B99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1.22</w:t>
            </w:r>
          </w:p>
        </w:tc>
        <w:tc>
          <w:tcPr>
            <w:tcW w:w="1200" w:type="dxa"/>
          </w:tcPr>
          <w:p w14:paraId="18F1D85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1105315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0F427EC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090" w:type="dxa"/>
          </w:tcPr>
          <w:p w14:paraId="05060CD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5,0000</w:t>
            </w:r>
          </w:p>
        </w:tc>
      </w:tr>
      <w:tr w:rsidR="00C4226B" w:rsidRPr="00C4226B" w14:paraId="58E6C828" w14:textId="77777777" w:rsidTr="001D4FD2">
        <w:trPr>
          <w:trHeight w:val="225"/>
        </w:trPr>
        <w:tc>
          <w:tcPr>
            <w:tcW w:w="600" w:type="dxa"/>
          </w:tcPr>
          <w:p w14:paraId="77A60764" w14:textId="77777777" w:rsidR="00C4226B" w:rsidRPr="00C4226B" w:rsidRDefault="00C4226B" w:rsidP="00C4226B">
            <w:pPr>
              <w:rPr>
                <w:rFonts w:eastAsia="Arial" w:hAnsi="Arial" w:cs="Arial"/>
                <w:noProof w:val="0"/>
                <w:sz w:val="16"/>
                <w:szCs w:val="22"/>
              </w:rPr>
            </w:pPr>
          </w:p>
        </w:tc>
        <w:tc>
          <w:tcPr>
            <w:tcW w:w="1200" w:type="dxa"/>
          </w:tcPr>
          <w:p w14:paraId="37767420" w14:textId="77777777" w:rsidR="00C4226B" w:rsidRPr="00C4226B" w:rsidRDefault="00C4226B" w:rsidP="00C4226B">
            <w:pPr>
              <w:rPr>
                <w:rFonts w:eastAsia="Arial" w:hAnsi="Arial" w:cs="Arial"/>
                <w:noProof w:val="0"/>
                <w:sz w:val="16"/>
                <w:szCs w:val="22"/>
              </w:rPr>
            </w:pPr>
          </w:p>
        </w:tc>
        <w:tc>
          <w:tcPr>
            <w:tcW w:w="6100" w:type="dxa"/>
          </w:tcPr>
          <w:p w14:paraId="5651BF93"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6"/>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Drumuri</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adiacente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(L=5m,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192F3CFA" w14:textId="77777777" w:rsidR="00C4226B" w:rsidRPr="00C4226B" w:rsidRDefault="00C4226B" w:rsidP="00C4226B">
            <w:pPr>
              <w:rPr>
                <w:rFonts w:eastAsia="Arial" w:hAnsi="Arial" w:cs="Arial"/>
                <w:noProof w:val="0"/>
                <w:sz w:val="16"/>
                <w:szCs w:val="22"/>
              </w:rPr>
            </w:pPr>
          </w:p>
        </w:tc>
        <w:tc>
          <w:tcPr>
            <w:tcW w:w="1090" w:type="dxa"/>
          </w:tcPr>
          <w:p w14:paraId="4442FCBD" w14:textId="77777777" w:rsidR="00C4226B" w:rsidRPr="00C4226B" w:rsidRDefault="00C4226B" w:rsidP="00C4226B">
            <w:pPr>
              <w:rPr>
                <w:rFonts w:eastAsia="Arial" w:hAnsi="Arial" w:cs="Arial"/>
                <w:noProof w:val="0"/>
                <w:sz w:val="16"/>
                <w:szCs w:val="22"/>
              </w:rPr>
            </w:pPr>
          </w:p>
        </w:tc>
      </w:tr>
    </w:tbl>
    <w:p w14:paraId="28999D25" w14:textId="77777777" w:rsidR="00C4226B" w:rsidRPr="00C4226B" w:rsidRDefault="00C4226B" w:rsidP="00C4226B">
      <w:pPr>
        <w:widowControl w:val="0"/>
        <w:autoSpaceDE w:val="0"/>
        <w:autoSpaceDN w:val="0"/>
        <w:rPr>
          <w:rFonts w:ascii="Arial" w:eastAsia="Arial" w:hAnsi="Arial" w:cs="Arial"/>
          <w:b/>
          <w:noProof w:val="0"/>
          <w:sz w:val="20"/>
          <w:szCs w:val="16"/>
        </w:rPr>
      </w:pPr>
    </w:p>
    <w:p w14:paraId="282E5C86"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rsidSect="002F6D27">
          <w:footerReference w:type="default" r:id="rId17"/>
          <w:pgSz w:w="11910" w:h="16840"/>
          <w:pgMar w:top="500" w:right="570" w:bottom="840" w:left="810" w:header="0" w:footer="656" w:gutter="0"/>
          <w:cols w:space="720"/>
        </w:sectPr>
      </w:pPr>
    </w:p>
    <w:p w14:paraId="5F98FCD5" w14:textId="77777777" w:rsidR="00C4226B" w:rsidRPr="00C4226B" w:rsidRDefault="00C4226B" w:rsidP="00C4226B">
      <w:pPr>
        <w:widowControl w:val="0"/>
        <w:autoSpaceDE w:val="0"/>
        <w:autoSpaceDN w:val="0"/>
        <w:rPr>
          <w:rFonts w:ascii="Arial" w:eastAsia="Arial" w:hAnsi="Arial" w:cs="Arial"/>
          <w:noProof w:val="0"/>
          <w:sz w:val="22"/>
          <w:szCs w:val="22"/>
        </w:rPr>
        <w:sectPr w:rsidR="00C4226B" w:rsidRPr="00C4226B">
          <w:type w:val="continuous"/>
          <w:pgSz w:w="11910" w:h="16840"/>
          <w:pgMar w:top="500" w:right="740" w:bottom="840" w:left="740" w:header="0" w:footer="656" w:gutter="0"/>
          <w:cols w:num="2" w:space="720" w:equalWidth="0">
            <w:col w:w="1318" w:space="2971"/>
            <w:col w:w="6141"/>
          </w:cols>
        </w:sectPr>
      </w:pPr>
    </w:p>
    <w:p w14:paraId="0B2868AD" w14:textId="77777777" w:rsidR="00C4226B" w:rsidRPr="00C4226B" w:rsidRDefault="00C4226B" w:rsidP="00C4226B">
      <w:pPr>
        <w:widowControl w:val="0"/>
        <w:autoSpaceDE w:val="0"/>
        <w:autoSpaceDN w:val="0"/>
        <w:spacing w:before="1"/>
        <w:rPr>
          <w:rFonts w:ascii="Arial" w:eastAsia="Arial" w:hAnsi="Arial" w:cs="Arial"/>
          <w:noProof w:val="0"/>
          <w:sz w:val="6"/>
          <w:szCs w:val="16"/>
        </w:rPr>
      </w:pPr>
    </w:p>
    <w:p w14:paraId="28445A8A" w14:textId="77777777" w:rsidR="00C4226B" w:rsidRPr="00C4226B" w:rsidRDefault="00C4226B" w:rsidP="00C4226B">
      <w:pPr>
        <w:widowControl w:val="0"/>
        <w:autoSpaceDE w:val="0"/>
        <w:autoSpaceDN w:val="0"/>
        <w:spacing w:before="12"/>
        <w:ind w:left="20"/>
        <w:rPr>
          <w:rFonts w:ascii="Arial" w:eastAsia="Arial" w:hAnsi="Arial" w:cs="Arial"/>
          <w:b/>
          <w:noProof w:val="0"/>
          <w:szCs w:val="22"/>
        </w:rPr>
      </w:pPr>
      <w:r w:rsidRPr="00C4226B">
        <w:rPr>
          <w:rFonts w:ascii="Arial" w:eastAsia="Arial" w:hAnsi="Arial" w:cs="Arial"/>
          <w:b/>
          <w:noProof w:val="0"/>
          <w:szCs w:val="22"/>
        </w:rPr>
        <w:t xml:space="preserve">                      Lista</w:t>
      </w:r>
      <w:r w:rsidRPr="00C4226B">
        <w:rPr>
          <w:rFonts w:ascii="Arial" w:eastAsia="Arial" w:hAnsi="Arial" w:cs="Arial"/>
          <w:b/>
          <w:noProof w:val="0"/>
          <w:spacing w:val="-3"/>
          <w:szCs w:val="22"/>
        </w:rPr>
        <w:t xml:space="preserve"> </w:t>
      </w:r>
      <w:r w:rsidRPr="00C4226B">
        <w:rPr>
          <w:rFonts w:ascii="Arial" w:eastAsia="Arial" w:hAnsi="Arial" w:cs="Arial"/>
          <w:b/>
          <w:noProof w:val="0"/>
          <w:szCs w:val="22"/>
        </w:rPr>
        <w:t>cu</w:t>
      </w:r>
      <w:r w:rsidRPr="00C4226B">
        <w:rPr>
          <w:rFonts w:ascii="Arial" w:eastAsia="Arial" w:hAnsi="Arial" w:cs="Arial"/>
          <w:b/>
          <w:noProof w:val="0"/>
          <w:spacing w:val="-3"/>
          <w:szCs w:val="22"/>
        </w:rPr>
        <w:t xml:space="preserve"> </w:t>
      </w:r>
      <w:r w:rsidRPr="00C4226B">
        <w:rPr>
          <w:rFonts w:ascii="Arial" w:eastAsia="Arial" w:hAnsi="Arial" w:cs="Arial"/>
          <w:b/>
          <w:noProof w:val="0"/>
          <w:szCs w:val="22"/>
        </w:rPr>
        <w:t>cantitatile</w:t>
      </w:r>
      <w:r w:rsidRPr="00C4226B">
        <w:rPr>
          <w:rFonts w:ascii="Arial" w:eastAsia="Arial" w:hAnsi="Arial" w:cs="Arial"/>
          <w:b/>
          <w:noProof w:val="0"/>
          <w:spacing w:val="-3"/>
          <w:szCs w:val="22"/>
        </w:rPr>
        <w:t xml:space="preserve"> </w:t>
      </w:r>
      <w:r w:rsidRPr="00C4226B">
        <w:rPr>
          <w:rFonts w:ascii="Arial" w:eastAsia="Arial" w:hAnsi="Arial" w:cs="Arial"/>
          <w:b/>
          <w:noProof w:val="0"/>
          <w:szCs w:val="22"/>
        </w:rPr>
        <w:t>de</w:t>
      </w:r>
      <w:r w:rsidRPr="00C4226B">
        <w:rPr>
          <w:rFonts w:ascii="Arial" w:eastAsia="Arial" w:hAnsi="Arial" w:cs="Arial"/>
          <w:b/>
          <w:noProof w:val="0"/>
          <w:spacing w:val="-2"/>
          <w:szCs w:val="22"/>
        </w:rPr>
        <w:t xml:space="preserve"> </w:t>
      </w:r>
      <w:r w:rsidRPr="00C4226B">
        <w:rPr>
          <w:rFonts w:ascii="Arial" w:eastAsia="Arial" w:hAnsi="Arial" w:cs="Arial"/>
          <w:b/>
          <w:noProof w:val="0"/>
          <w:szCs w:val="22"/>
        </w:rPr>
        <w:t>lucrari</w:t>
      </w:r>
      <w:r w:rsidRPr="00C4226B">
        <w:rPr>
          <w:rFonts w:ascii="Arial" w:eastAsia="Arial" w:hAnsi="Arial" w:cs="Arial"/>
          <w:b/>
          <w:noProof w:val="0"/>
          <w:spacing w:val="-2"/>
          <w:szCs w:val="22"/>
        </w:rPr>
        <w:t xml:space="preserve"> </w:t>
      </w:r>
      <w:r w:rsidRPr="00C4226B">
        <w:rPr>
          <w:rFonts w:ascii="Arial" w:eastAsia="Arial" w:hAnsi="Arial" w:cs="Arial"/>
          <w:b/>
          <w:noProof w:val="0"/>
          <w:szCs w:val="22"/>
        </w:rPr>
        <w:t>Nr.</w:t>
      </w:r>
      <w:r w:rsidRPr="00C4226B">
        <w:rPr>
          <w:rFonts w:ascii="Arial" w:eastAsia="Arial" w:hAnsi="Arial" w:cs="Arial"/>
          <w:b/>
          <w:noProof w:val="0"/>
          <w:spacing w:val="-3"/>
          <w:szCs w:val="22"/>
        </w:rPr>
        <w:t xml:space="preserve"> </w:t>
      </w:r>
      <w:r w:rsidRPr="00C4226B">
        <w:rPr>
          <w:rFonts w:ascii="Arial" w:eastAsia="Arial" w:hAnsi="Arial" w:cs="Arial"/>
          <w:b/>
          <w:noProof w:val="0"/>
          <w:spacing w:val="-5"/>
          <w:szCs w:val="22"/>
        </w:rPr>
        <w:t>3.4</w:t>
      </w:r>
    </w:p>
    <w:p w14:paraId="6152219E" w14:textId="77777777" w:rsidR="00C4226B" w:rsidRPr="00C4226B" w:rsidRDefault="00C4226B" w:rsidP="00C4226B">
      <w:pPr>
        <w:widowControl w:val="0"/>
        <w:autoSpaceDE w:val="0"/>
        <w:autoSpaceDN w:val="0"/>
        <w:spacing w:before="3"/>
        <w:rPr>
          <w:rFonts w:ascii="Arial" w:eastAsia="Arial" w:hAnsi="Arial" w:cs="Arial"/>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129377EA" w14:textId="77777777" w:rsidTr="001D4FD2">
        <w:trPr>
          <w:trHeight w:val="225"/>
        </w:trPr>
        <w:tc>
          <w:tcPr>
            <w:tcW w:w="10200" w:type="dxa"/>
            <w:gridSpan w:val="5"/>
          </w:tcPr>
          <w:p w14:paraId="26E0A129"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644C95BA" w14:textId="77777777" w:rsidTr="001D4FD2">
        <w:trPr>
          <w:trHeight w:val="425"/>
        </w:trPr>
        <w:tc>
          <w:tcPr>
            <w:tcW w:w="600" w:type="dxa"/>
          </w:tcPr>
          <w:p w14:paraId="3E6C1391"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5337670F"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0F798BEF"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44FA0F5D"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482C3DD3"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7B87BF30" w14:textId="77777777" w:rsidTr="001D4FD2">
        <w:trPr>
          <w:trHeight w:val="225"/>
        </w:trPr>
        <w:tc>
          <w:tcPr>
            <w:tcW w:w="600" w:type="dxa"/>
          </w:tcPr>
          <w:p w14:paraId="6918E4BF"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7B0C6DF7"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26E3A33B"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05F9C3B6"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59D5D636"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5570DB1B" w14:textId="77777777" w:rsidTr="001D4FD2">
        <w:trPr>
          <w:trHeight w:val="225"/>
        </w:trPr>
        <w:tc>
          <w:tcPr>
            <w:tcW w:w="600" w:type="dxa"/>
          </w:tcPr>
          <w:p w14:paraId="21BE9205" w14:textId="77777777" w:rsidR="00C4226B" w:rsidRPr="00C4226B" w:rsidRDefault="00C4226B" w:rsidP="00C4226B">
            <w:pPr>
              <w:rPr>
                <w:rFonts w:eastAsia="Arial" w:hAnsi="Arial" w:cs="Arial"/>
                <w:noProof w:val="0"/>
                <w:sz w:val="16"/>
                <w:szCs w:val="22"/>
              </w:rPr>
            </w:pPr>
          </w:p>
        </w:tc>
        <w:tc>
          <w:tcPr>
            <w:tcW w:w="1200" w:type="dxa"/>
          </w:tcPr>
          <w:p w14:paraId="26F48DC7" w14:textId="77777777" w:rsidR="00C4226B" w:rsidRPr="00C4226B" w:rsidRDefault="00C4226B" w:rsidP="00C4226B">
            <w:pPr>
              <w:rPr>
                <w:rFonts w:eastAsia="Arial" w:hAnsi="Arial" w:cs="Arial"/>
                <w:noProof w:val="0"/>
                <w:sz w:val="16"/>
                <w:szCs w:val="22"/>
              </w:rPr>
            </w:pPr>
          </w:p>
        </w:tc>
        <w:tc>
          <w:tcPr>
            <w:tcW w:w="6100" w:type="dxa"/>
          </w:tcPr>
          <w:p w14:paraId="0EEFDB78"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Str-la</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Valeriu</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Cupcea</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(L=211m,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22C34BB5" w14:textId="77777777" w:rsidR="00C4226B" w:rsidRPr="00C4226B" w:rsidRDefault="00C4226B" w:rsidP="00C4226B">
            <w:pPr>
              <w:rPr>
                <w:rFonts w:eastAsia="Arial" w:hAnsi="Arial" w:cs="Arial"/>
                <w:noProof w:val="0"/>
                <w:sz w:val="16"/>
                <w:szCs w:val="22"/>
              </w:rPr>
            </w:pPr>
          </w:p>
        </w:tc>
        <w:tc>
          <w:tcPr>
            <w:tcW w:w="1300" w:type="dxa"/>
          </w:tcPr>
          <w:p w14:paraId="393C32AD" w14:textId="77777777" w:rsidR="00C4226B" w:rsidRPr="00C4226B" w:rsidRDefault="00C4226B" w:rsidP="00C4226B">
            <w:pPr>
              <w:rPr>
                <w:rFonts w:eastAsia="Arial" w:hAnsi="Arial" w:cs="Arial"/>
                <w:noProof w:val="0"/>
                <w:sz w:val="16"/>
                <w:szCs w:val="22"/>
              </w:rPr>
            </w:pPr>
          </w:p>
        </w:tc>
      </w:tr>
      <w:tr w:rsidR="00C4226B" w:rsidRPr="00C4226B" w14:paraId="1B815CF4" w14:textId="77777777" w:rsidTr="001D4FD2">
        <w:trPr>
          <w:trHeight w:val="425"/>
        </w:trPr>
        <w:tc>
          <w:tcPr>
            <w:tcW w:w="600" w:type="dxa"/>
          </w:tcPr>
          <w:p w14:paraId="659286D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414C568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28A134A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4B6D541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3C40C2E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1,7700</w:t>
            </w:r>
          </w:p>
        </w:tc>
      </w:tr>
      <w:tr w:rsidR="00C4226B" w:rsidRPr="00C4226B" w14:paraId="4AC09170" w14:textId="77777777" w:rsidTr="001D4FD2">
        <w:trPr>
          <w:trHeight w:val="425"/>
        </w:trPr>
        <w:tc>
          <w:tcPr>
            <w:tcW w:w="600" w:type="dxa"/>
          </w:tcPr>
          <w:p w14:paraId="4CD7B1F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09D41D5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297651B2"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3B28F14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2CBC316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0,8400</w:t>
            </w:r>
          </w:p>
        </w:tc>
      </w:tr>
      <w:tr w:rsidR="00C4226B" w:rsidRPr="00C4226B" w14:paraId="1C39B27E" w14:textId="77777777" w:rsidTr="001D4FD2">
        <w:trPr>
          <w:trHeight w:val="625"/>
        </w:trPr>
        <w:tc>
          <w:tcPr>
            <w:tcW w:w="600" w:type="dxa"/>
          </w:tcPr>
          <w:p w14:paraId="58985F0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6882C4F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7BCA483C"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1A421B3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751AB25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17,7000</w:t>
            </w:r>
          </w:p>
        </w:tc>
      </w:tr>
      <w:tr w:rsidR="00C4226B" w:rsidRPr="00C4226B" w14:paraId="25E83AAE" w14:textId="77777777" w:rsidTr="001D4FD2">
        <w:trPr>
          <w:trHeight w:val="225"/>
        </w:trPr>
        <w:tc>
          <w:tcPr>
            <w:tcW w:w="600" w:type="dxa"/>
          </w:tcPr>
          <w:p w14:paraId="6C81467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36783F8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3E292BC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4C814B0E"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1729492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315,0000</w:t>
            </w:r>
          </w:p>
        </w:tc>
      </w:tr>
      <w:tr w:rsidR="00C4226B" w:rsidRPr="00C4226B" w14:paraId="4734CF02" w14:textId="77777777" w:rsidTr="001D4FD2">
        <w:trPr>
          <w:trHeight w:val="625"/>
        </w:trPr>
        <w:tc>
          <w:tcPr>
            <w:tcW w:w="600" w:type="dxa"/>
          </w:tcPr>
          <w:p w14:paraId="591FF30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39BC7C1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0EF13894"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57143E6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3EAB284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8,4400</w:t>
            </w:r>
          </w:p>
        </w:tc>
      </w:tr>
      <w:tr w:rsidR="00C4226B" w:rsidRPr="00C4226B" w14:paraId="3BACC449" w14:textId="77777777" w:rsidTr="001D4FD2">
        <w:trPr>
          <w:trHeight w:val="625"/>
        </w:trPr>
        <w:tc>
          <w:tcPr>
            <w:tcW w:w="600" w:type="dxa"/>
          </w:tcPr>
          <w:p w14:paraId="4FF667C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3AF908C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7ED283F2"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6D1CC9F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047C9D5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8,4400</w:t>
            </w:r>
          </w:p>
        </w:tc>
      </w:tr>
      <w:tr w:rsidR="00C4226B" w:rsidRPr="00C4226B" w14:paraId="7EE6BCCA" w14:textId="77777777" w:rsidTr="001D4FD2">
        <w:trPr>
          <w:trHeight w:val="625"/>
        </w:trPr>
        <w:tc>
          <w:tcPr>
            <w:tcW w:w="600" w:type="dxa"/>
          </w:tcPr>
          <w:p w14:paraId="6DF2E86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1ACAA6F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6B74FD3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022327D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19BCE69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2,0000</w:t>
            </w:r>
          </w:p>
        </w:tc>
      </w:tr>
      <w:tr w:rsidR="00C4226B" w:rsidRPr="00C4226B" w14:paraId="70BFB1A4" w14:textId="77777777" w:rsidTr="001D4FD2">
        <w:trPr>
          <w:trHeight w:val="424"/>
        </w:trPr>
        <w:tc>
          <w:tcPr>
            <w:tcW w:w="600" w:type="dxa"/>
          </w:tcPr>
          <w:p w14:paraId="74E5A05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28453FB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03A91630"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08C4DB5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031FA9B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126,6000</w:t>
            </w:r>
          </w:p>
        </w:tc>
      </w:tr>
      <w:tr w:rsidR="00C4226B" w:rsidRPr="00C4226B" w14:paraId="20E8864B" w14:textId="77777777" w:rsidTr="001D4FD2">
        <w:trPr>
          <w:trHeight w:val="425"/>
        </w:trPr>
        <w:tc>
          <w:tcPr>
            <w:tcW w:w="600" w:type="dxa"/>
          </w:tcPr>
          <w:p w14:paraId="050ED5B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2528D47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2A6BF263"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0A3E7DEF"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1A71F59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0,5500</w:t>
            </w:r>
          </w:p>
        </w:tc>
      </w:tr>
      <w:tr w:rsidR="00C4226B" w:rsidRPr="00C4226B" w14:paraId="115F15D8" w14:textId="77777777" w:rsidTr="001D4FD2">
        <w:trPr>
          <w:trHeight w:val="425"/>
        </w:trPr>
        <w:tc>
          <w:tcPr>
            <w:tcW w:w="600" w:type="dxa"/>
          </w:tcPr>
          <w:p w14:paraId="1374A13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7C58CC9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75AE6784"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3EC6340E"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54C7D5B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844,0000</w:t>
            </w:r>
          </w:p>
        </w:tc>
      </w:tr>
      <w:tr w:rsidR="00C4226B" w:rsidRPr="00C4226B" w14:paraId="342D2314" w14:textId="77777777" w:rsidTr="001D4FD2">
        <w:trPr>
          <w:trHeight w:val="225"/>
        </w:trPr>
        <w:tc>
          <w:tcPr>
            <w:tcW w:w="600" w:type="dxa"/>
          </w:tcPr>
          <w:p w14:paraId="07D5A7B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2A8F92F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6106AB4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57E5CBE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25CC92E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211,0000</w:t>
            </w:r>
          </w:p>
        </w:tc>
      </w:tr>
      <w:tr w:rsidR="00C4226B" w:rsidRPr="00C4226B" w14:paraId="10E760BD" w14:textId="77777777" w:rsidTr="001D4FD2">
        <w:trPr>
          <w:trHeight w:val="425"/>
        </w:trPr>
        <w:tc>
          <w:tcPr>
            <w:tcW w:w="600" w:type="dxa"/>
          </w:tcPr>
          <w:p w14:paraId="42A78AB6" w14:textId="77777777" w:rsidR="00C4226B" w:rsidRPr="00C4226B" w:rsidRDefault="00C4226B" w:rsidP="00C4226B">
            <w:pPr>
              <w:rPr>
                <w:rFonts w:eastAsia="Arial" w:hAnsi="Arial" w:cs="Arial"/>
                <w:noProof w:val="0"/>
                <w:sz w:val="16"/>
                <w:szCs w:val="22"/>
              </w:rPr>
            </w:pPr>
          </w:p>
        </w:tc>
        <w:tc>
          <w:tcPr>
            <w:tcW w:w="1200" w:type="dxa"/>
          </w:tcPr>
          <w:p w14:paraId="308136CB" w14:textId="77777777" w:rsidR="00C4226B" w:rsidRPr="00C4226B" w:rsidRDefault="00C4226B" w:rsidP="00C4226B">
            <w:pPr>
              <w:rPr>
                <w:rFonts w:eastAsia="Arial" w:hAnsi="Arial" w:cs="Arial"/>
                <w:noProof w:val="0"/>
                <w:sz w:val="16"/>
                <w:szCs w:val="22"/>
              </w:rPr>
            </w:pPr>
          </w:p>
        </w:tc>
        <w:tc>
          <w:tcPr>
            <w:tcW w:w="6100" w:type="dxa"/>
          </w:tcPr>
          <w:p w14:paraId="681FD8F1" w14:textId="77777777" w:rsidR="00C4226B" w:rsidRPr="00C4226B" w:rsidRDefault="00C4226B" w:rsidP="00C4226B">
            <w:pPr>
              <w:spacing w:before="5" w:line="200" w:lineRule="exact"/>
              <w:ind w:left="18" w:right="47"/>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Str-la</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Valeriu</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Cupcea</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(L=211m,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de pietris 1m)</w:t>
            </w:r>
          </w:p>
        </w:tc>
        <w:tc>
          <w:tcPr>
            <w:tcW w:w="1000" w:type="dxa"/>
          </w:tcPr>
          <w:p w14:paraId="28D29588" w14:textId="77777777" w:rsidR="00C4226B" w:rsidRPr="00C4226B" w:rsidRDefault="00C4226B" w:rsidP="00C4226B">
            <w:pPr>
              <w:rPr>
                <w:rFonts w:eastAsia="Arial" w:hAnsi="Arial" w:cs="Arial"/>
                <w:noProof w:val="0"/>
                <w:sz w:val="16"/>
                <w:szCs w:val="22"/>
              </w:rPr>
            </w:pPr>
          </w:p>
        </w:tc>
        <w:tc>
          <w:tcPr>
            <w:tcW w:w="1300" w:type="dxa"/>
          </w:tcPr>
          <w:p w14:paraId="31BF3F2D" w14:textId="77777777" w:rsidR="00C4226B" w:rsidRPr="00C4226B" w:rsidRDefault="00C4226B" w:rsidP="00C4226B">
            <w:pPr>
              <w:rPr>
                <w:rFonts w:eastAsia="Arial" w:hAnsi="Arial" w:cs="Arial"/>
                <w:noProof w:val="0"/>
                <w:sz w:val="16"/>
                <w:szCs w:val="22"/>
              </w:rPr>
            </w:pPr>
          </w:p>
        </w:tc>
      </w:tr>
    </w:tbl>
    <w:p w14:paraId="1776FFC4" w14:textId="77777777" w:rsidR="00C4226B" w:rsidRPr="00C4226B" w:rsidRDefault="00C4226B" w:rsidP="00C4226B">
      <w:pPr>
        <w:widowControl w:val="0"/>
        <w:autoSpaceDE w:val="0"/>
        <w:autoSpaceDN w:val="0"/>
        <w:rPr>
          <w:rFonts w:ascii="Arial" w:eastAsia="Arial" w:hAnsi="Arial" w:cs="Arial"/>
          <w:noProof w:val="0"/>
          <w:sz w:val="20"/>
          <w:szCs w:val="16"/>
        </w:rPr>
      </w:pPr>
    </w:p>
    <w:p w14:paraId="4B3EB228"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18"/>
          <w:footerReference w:type="default" r:id="rId19"/>
          <w:pgSz w:w="11910" w:h="16840"/>
          <w:pgMar w:top="2080" w:right="740" w:bottom="4960" w:left="740" w:header="600" w:footer="4771" w:gutter="0"/>
          <w:cols w:space="720"/>
        </w:sectPr>
      </w:pPr>
    </w:p>
    <w:p w14:paraId="5A7EF031" w14:textId="77777777" w:rsidR="00C4226B" w:rsidRPr="00C4226B" w:rsidRDefault="00C4226B" w:rsidP="00C4226B">
      <w:pPr>
        <w:widowControl w:val="0"/>
        <w:autoSpaceDE w:val="0"/>
        <w:autoSpaceDN w:val="0"/>
        <w:jc w:val="center"/>
        <w:rPr>
          <w:rFonts w:ascii="Arial" w:eastAsia="Arial" w:hAnsi="Arial" w:cs="Arial"/>
          <w:noProof w:val="0"/>
          <w:szCs w:val="22"/>
        </w:rPr>
        <w:sectPr w:rsidR="00C4226B" w:rsidRPr="00C4226B">
          <w:type w:val="continuous"/>
          <w:pgSz w:w="11910" w:h="16840"/>
          <w:pgMar w:top="500" w:right="740" w:bottom="840" w:left="740" w:header="600" w:footer="4771" w:gutter="0"/>
          <w:cols w:num="2" w:space="720" w:equalWidth="0">
            <w:col w:w="1318" w:space="2971"/>
            <w:col w:w="6141"/>
          </w:cols>
        </w:sectPr>
      </w:pPr>
    </w:p>
    <w:p w14:paraId="52D16A41"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7"/>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asfalt,</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str-la</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2</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Valeriu</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Cupcea</w:t>
      </w:r>
      <w:r w:rsidRPr="00C4226B">
        <w:rPr>
          <w:rFonts w:ascii="Arial" w:eastAsia="Arial" w:hAnsi="Arial" w:cs="Arial"/>
          <w:noProof w:val="0"/>
          <w:spacing w:val="-4"/>
          <w:sz w:val="16"/>
          <w:szCs w:val="16"/>
        </w:rPr>
        <w:t xml:space="preserve"> </w:t>
      </w:r>
      <w:r w:rsidRPr="00C4226B">
        <w:rPr>
          <w:rFonts w:ascii="Arial" w:eastAsia="Arial" w:hAnsi="Arial" w:cs="Arial"/>
          <w:noProof w:val="0"/>
          <w:spacing w:val="-2"/>
          <w:sz w:val="16"/>
          <w:szCs w:val="16"/>
        </w:rPr>
        <w:t>(L=194m)</w:t>
      </w:r>
    </w:p>
    <w:p w14:paraId="46E63361"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084DDC12"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5"/>
        </w:rPr>
        <w:t>3.5</w:t>
      </w:r>
    </w:p>
    <w:p w14:paraId="2E004B1F"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544FD813" w14:textId="77777777" w:rsidTr="001D4FD2">
        <w:trPr>
          <w:trHeight w:val="225"/>
        </w:trPr>
        <w:tc>
          <w:tcPr>
            <w:tcW w:w="10200" w:type="dxa"/>
            <w:gridSpan w:val="5"/>
          </w:tcPr>
          <w:p w14:paraId="5C4EC106"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5F76037C" w14:textId="77777777" w:rsidTr="001D4FD2">
        <w:trPr>
          <w:trHeight w:val="425"/>
        </w:trPr>
        <w:tc>
          <w:tcPr>
            <w:tcW w:w="600" w:type="dxa"/>
          </w:tcPr>
          <w:p w14:paraId="16212307"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10497A05"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6DDAC750"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7D1D3C6C"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65A3FEE2"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4770E3DD" w14:textId="77777777" w:rsidTr="001D4FD2">
        <w:trPr>
          <w:trHeight w:val="225"/>
        </w:trPr>
        <w:tc>
          <w:tcPr>
            <w:tcW w:w="600" w:type="dxa"/>
          </w:tcPr>
          <w:p w14:paraId="4D708EA7"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721D780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6F91A84F"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41F2D8E8"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1C782003"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7932B8CC" w14:textId="77777777" w:rsidTr="001D4FD2">
        <w:trPr>
          <w:trHeight w:val="225"/>
        </w:trPr>
        <w:tc>
          <w:tcPr>
            <w:tcW w:w="600" w:type="dxa"/>
          </w:tcPr>
          <w:p w14:paraId="50E267C8" w14:textId="77777777" w:rsidR="00C4226B" w:rsidRPr="00C4226B" w:rsidRDefault="00C4226B" w:rsidP="00C4226B">
            <w:pPr>
              <w:rPr>
                <w:rFonts w:eastAsia="Arial" w:hAnsi="Arial" w:cs="Arial"/>
                <w:noProof w:val="0"/>
                <w:sz w:val="16"/>
                <w:szCs w:val="22"/>
              </w:rPr>
            </w:pPr>
          </w:p>
        </w:tc>
        <w:tc>
          <w:tcPr>
            <w:tcW w:w="1200" w:type="dxa"/>
          </w:tcPr>
          <w:p w14:paraId="18B43CF9" w14:textId="77777777" w:rsidR="00C4226B" w:rsidRPr="00C4226B" w:rsidRDefault="00C4226B" w:rsidP="00C4226B">
            <w:pPr>
              <w:rPr>
                <w:rFonts w:eastAsia="Arial" w:hAnsi="Arial" w:cs="Arial"/>
                <w:noProof w:val="0"/>
                <w:sz w:val="16"/>
                <w:szCs w:val="22"/>
              </w:rPr>
            </w:pPr>
          </w:p>
        </w:tc>
        <w:tc>
          <w:tcPr>
            <w:tcW w:w="6100" w:type="dxa"/>
          </w:tcPr>
          <w:p w14:paraId="5593E3B6"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Str-la</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Valeriu</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Cupcea</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(L=194m,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2593B35B" w14:textId="77777777" w:rsidR="00C4226B" w:rsidRPr="00C4226B" w:rsidRDefault="00C4226B" w:rsidP="00C4226B">
            <w:pPr>
              <w:rPr>
                <w:rFonts w:eastAsia="Arial" w:hAnsi="Arial" w:cs="Arial"/>
                <w:noProof w:val="0"/>
                <w:sz w:val="16"/>
                <w:szCs w:val="22"/>
              </w:rPr>
            </w:pPr>
          </w:p>
        </w:tc>
        <w:tc>
          <w:tcPr>
            <w:tcW w:w="1300" w:type="dxa"/>
          </w:tcPr>
          <w:p w14:paraId="2E5475AA" w14:textId="77777777" w:rsidR="00C4226B" w:rsidRPr="00C4226B" w:rsidRDefault="00C4226B" w:rsidP="00C4226B">
            <w:pPr>
              <w:rPr>
                <w:rFonts w:eastAsia="Arial" w:hAnsi="Arial" w:cs="Arial"/>
                <w:noProof w:val="0"/>
                <w:sz w:val="16"/>
                <w:szCs w:val="22"/>
              </w:rPr>
            </w:pPr>
          </w:p>
        </w:tc>
      </w:tr>
      <w:tr w:rsidR="00C4226B" w:rsidRPr="00C4226B" w14:paraId="55917940" w14:textId="77777777" w:rsidTr="001D4FD2">
        <w:trPr>
          <w:trHeight w:val="425"/>
        </w:trPr>
        <w:tc>
          <w:tcPr>
            <w:tcW w:w="600" w:type="dxa"/>
          </w:tcPr>
          <w:p w14:paraId="29E8533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50CDF8A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08C88F3D"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12BBA9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55A27C9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1,6300</w:t>
            </w:r>
          </w:p>
        </w:tc>
      </w:tr>
      <w:tr w:rsidR="00C4226B" w:rsidRPr="00C4226B" w14:paraId="7F91A432" w14:textId="77777777" w:rsidTr="001D4FD2">
        <w:trPr>
          <w:trHeight w:val="425"/>
        </w:trPr>
        <w:tc>
          <w:tcPr>
            <w:tcW w:w="600" w:type="dxa"/>
          </w:tcPr>
          <w:p w14:paraId="48E57D6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270849C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040453E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3514A11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73758C3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0,7800</w:t>
            </w:r>
          </w:p>
        </w:tc>
      </w:tr>
      <w:tr w:rsidR="00C4226B" w:rsidRPr="00C4226B" w14:paraId="7F057D9E" w14:textId="77777777" w:rsidTr="001D4FD2">
        <w:trPr>
          <w:trHeight w:val="625"/>
        </w:trPr>
        <w:tc>
          <w:tcPr>
            <w:tcW w:w="600" w:type="dxa"/>
          </w:tcPr>
          <w:p w14:paraId="1155209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09D0995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2296D5C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0F93F7D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3A9847C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16,3000</w:t>
            </w:r>
          </w:p>
        </w:tc>
      </w:tr>
      <w:tr w:rsidR="00C4226B" w:rsidRPr="00C4226B" w14:paraId="298B9C02" w14:textId="77777777" w:rsidTr="001D4FD2">
        <w:trPr>
          <w:trHeight w:val="225"/>
        </w:trPr>
        <w:tc>
          <w:tcPr>
            <w:tcW w:w="600" w:type="dxa"/>
          </w:tcPr>
          <w:p w14:paraId="10B113A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744CC8A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40BADC0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5B98C4D9"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0EC4A8C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295,8500</w:t>
            </w:r>
          </w:p>
        </w:tc>
      </w:tr>
      <w:tr w:rsidR="00C4226B" w:rsidRPr="00C4226B" w14:paraId="0BF647ED" w14:textId="77777777" w:rsidTr="001D4FD2">
        <w:trPr>
          <w:trHeight w:val="625"/>
        </w:trPr>
        <w:tc>
          <w:tcPr>
            <w:tcW w:w="600" w:type="dxa"/>
          </w:tcPr>
          <w:p w14:paraId="6BECB7A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734EE4C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34AB6F0D"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2FD0079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5ABFD25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7,7600</w:t>
            </w:r>
          </w:p>
        </w:tc>
      </w:tr>
      <w:tr w:rsidR="00C4226B" w:rsidRPr="00C4226B" w14:paraId="4DF1DB1D" w14:textId="77777777" w:rsidTr="001D4FD2">
        <w:trPr>
          <w:trHeight w:val="625"/>
        </w:trPr>
        <w:tc>
          <w:tcPr>
            <w:tcW w:w="600" w:type="dxa"/>
          </w:tcPr>
          <w:p w14:paraId="0232188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56E3CD2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7C434B41"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3CAB02E3"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079A852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7,7600</w:t>
            </w:r>
          </w:p>
        </w:tc>
      </w:tr>
      <w:tr w:rsidR="00C4226B" w:rsidRPr="00C4226B" w14:paraId="43F1D17D" w14:textId="77777777" w:rsidTr="001D4FD2">
        <w:trPr>
          <w:trHeight w:val="625"/>
        </w:trPr>
        <w:tc>
          <w:tcPr>
            <w:tcW w:w="600" w:type="dxa"/>
          </w:tcPr>
          <w:p w14:paraId="526FD41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2728F13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68BAA9EA"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5C15552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3971205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w:t>
            </w:r>
          </w:p>
        </w:tc>
      </w:tr>
      <w:tr w:rsidR="00C4226B" w:rsidRPr="00C4226B" w14:paraId="0C4C3970" w14:textId="77777777" w:rsidTr="001D4FD2">
        <w:trPr>
          <w:trHeight w:val="424"/>
        </w:trPr>
        <w:tc>
          <w:tcPr>
            <w:tcW w:w="600" w:type="dxa"/>
          </w:tcPr>
          <w:p w14:paraId="2EFE913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7716890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3694CB42"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05466F7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7A2F869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116,4000</w:t>
            </w:r>
          </w:p>
        </w:tc>
      </w:tr>
      <w:tr w:rsidR="00C4226B" w:rsidRPr="00C4226B" w14:paraId="44272239" w14:textId="77777777" w:rsidTr="001D4FD2">
        <w:trPr>
          <w:trHeight w:val="425"/>
        </w:trPr>
        <w:tc>
          <w:tcPr>
            <w:tcW w:w="600" w:type="dxa"/>
          </w:tcPr>
          <w:p w14:paraId="63442FA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49E56C8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0180E30B"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4892BD5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4077849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0,5000</w:t>
            </w:r>
          </w:p>
        </w:tc>
      </w:tr>
      <w:tr w:rsidR="00C4226B" w:rsidRPr="00C4226B" w14:paraId="5E34E9B5" w14:textId="77777777" w:rsidTr="001D4FD2">
        <w:trPr>
          <w:trHeight w:val="425"/>
        </w:trPr>
        <w:tc>
          <w:tcPr>
            <w:tcW w:w="600" w:type="dxa"/>
          </w:tcPr>
          <w:p w14:paraId="2C58BE7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638FF2A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245D1AE8"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22DE042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3A515BA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776,0000</w:t>
            </w:r>
          </w:p>
        </w:tc>
      </w:tr>
      <w:tr w:rsidR="00C4226B" w:rsidRPr="00C4226B" w14:paraId="5B047044" w14:textId="77777777" w:rsidTr="001D4FD2">
        <w:trPr>
          <w:trHeight w:val="225"/>
        </w:trPr>
        <w:tc>
          <w:tcPr>
            <w:tcW w:w="600" w:type="dxa"/>
          </w:tcPr>
          <w:p w14:paraId="2EF6A3C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46F555F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4CEFD4A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27BEB29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59D4FD4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194,0000</w:t>
            </w:r>
          </w:p>
        </w:tc>
      </w:tr>
      <w:tr w:rsidR="00C4226B" w:rsidRPr="00C4226B" w14:paraId="0A63B237" w14:textId="77777777" w:rsidTr="001D4FD2">
        <w:trPr>
          <w:trHeight w:val="425"/>
        </w:trPr>
        <w:tc>
          <w:tcPr>
            <w:tcW w:w="600" w:type="dxa"/>
          </w:tcPr>
          <w:p w14:paraId="5453CFBF" w14:textId="77777777" w:rsidR="00C4226B" w:rsidRPr="00C4226B" w:rsidRDefault="00C4226B" w:rsidP="00C4226B">
            <w:pPr>
              <w:rPr>
                <w:rFonts w:eastAsia="Arial" w:hAnsi="Arial" w:cs="Arial"/>
                <w:noProof w:val="0"/>
                <w:sz w:val="16"/>
                <w:szCs w:val="22"/>
              </w:rPr>
            </w:pPr>
          </w:p>
        </w:tc>
        <w:tc>
          <w:tcPr>
            <w:tcW w:w="1200" w:type="dxa"/>
          </w:tcPr>
          <w:p w14:paraId="2E55B392" w14:textId="77777777" w:rsidR="00C4226B" w:rsidRPr="00C4226B" w:rsidRDefault="00C4226B" w:rsidP="00C4226B">
            <w:pPr>
              <w:rPr>
                <w:rFonts w:eastAsia="Arial" w:hAnsi="Arial" w:cs="Arial"/>
                <w:noProof w:val="0"/>
                <w:sz w:val="16"/>
                <w:szCs w:val="22"/>
              </w:rPr>
            </w:pPr>
          </w:p>
        </w:tc>
        <w:tc>
          <w:tcPr>
            <w:tcW w:w="6100" w:type="dxa"/>
          </w:tcPr>
          <w:p w14:paraId="28D6B212" w14:textId="77777777" w:rsidR="00C4226B" w:rsidRPr="00C4226B" w:rsidRDefault="00C4226B" w:rsidP="00C4226B">
            <w:pPr>
              <w:spacing w:before="5" w:line="200" w:lineRule="exact"/>
              <w:ind w:left="18" w:right="47"/>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Str-la</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Valeriu</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Cupcea</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(L=194m,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de pietris 1m)</w:t>
            </w:r>
          </w:p>
        </w:tc>
        <w:tc>
          <w:tcPr>
            <w:tcW w:w="1000" w:type="dxa"/>
          </w:tcPr>
          <w:p w14:paraId="4F7A21B2" w14:textId="77777777" w:rsidR="00C4226B" w:rsidRPr="00C4226B" w:rsidRDefault="00C4226B" w:rsidP="00C4226B">
            <w:pPr>
              <w:rPr>
                <w:rFonts w:eastAsia="Arial" w:hAnsi="Arial" w:cs="Arial"/>
                <w:noProof w:val="0"/>
                <w:sz w:val="16"/>
                <w:szCs w:val="22"/>
              </w:rPr>
            </w:pPr>
          </w:p>
        </w:tc>
        <w:tc>
          <w:tcPr>
            <w:tcW w:w="1300" w:type="dxa"/>
          </w:tcPr>
          <w:p w14:paraId="1B6B9C9B" w14:textId="77777777" w:rsidR="00C4226B" w:rsidRPr="00C4226B" w:rsidRDefault="00C4226B" w:rsidP="00C4226B">
            <w:pPr>
              <w:rPr>
                <w:rFonts w:eastAsia="Arial" w:hAnsi="Arial" w:cs="Arial"/>
                <w:noProof w:val="0"/>
                <w:sz w:val="16"/>
                <w:szCs w:val="22"/>
              </w:rPr>
            </w:pPr>
          </w:p>
        </w:tc>
      </w:tr>
    </w:tbl>
    <w:p w14:paraId="2DB89B88" w14:textId="77777777" w:rsidR="00C4226B" w:rsidRPr="00C4226B" w:rsidRDefault="00C4226B" w:rsidP="00C4226B">
      <w:pPr>
        <w:widowControl w:val="0"/>
        <w:autoSpaceDE w:val="0"/>
        <w:autoSpaceDN w:val="0"/>
        <w:rPr>
          <w:rFonts w:ascii="Arial" w:eastAsia="Arial" w:hAnsi="Arial" w:cs="Arial"/>
          <w:b/>
          <w:noProof w:val="0"/>
          <w:sz w:val="20"/>
          <w:szCs w:val="16"/>
        </w:rPr>
      </w:pPr>
    </w:p>
    <w:p w14:paraId="1E33890C"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20"/>
          <w:footerReference w:type="default" r:id="rId21"/>
          <w:pgSz w:w="11910" w:h="16840"/>
          <w:pgMar w:top="1300" w:right="740" w:bottom="4960" w:left="740" w:header="600" w:footer="4771" w:gutter="0"/>
          <w:cols w:space="720"/>
        </w:sectPr>
      </w:pPr>
    </w:p>
    <w:p w14:paraId="14328148" w14:textId="77777777" w:rsidR="00C4226B" w:rsidRPr="00C4226B" w:rsidRDefault="00C4226B" w:rsidP="00C4226B">
      <w:pPr>
        <w:widowControl w:val="0"/>
        <w:autoSpaceDE w:val="0"/>
        <w:autoSpaceDN w:val="0"/>
        <w:jc w:val="center"/>
        <w:rPr>
          <w:rFonts w:ascii="Arial" w:eastAsia="Arial" w:hAnsi="Arial" w:cs="Arial"/>
          <w:noProof w:val="0"/>
          <w:szCs w:val="22"/>
        </w:rPr>
        <w:sectPr w:rsidR="00C4226B" w:rsidRPr="00C4226B">
          <w:type w:val="continuous"/>
          <w:pgSz w:w="11910" w:h="16840"/>
          <w:pgMar w:top="500" w:right="740" w:bottom="840" w:left="740" w:header="600" w:footer="4771" w:gutter="0"/>
          <w:cols w:num="2" w:space="720" w:equalWidth="0">
            <w:col w:w="1318" w:space="2971"/>
            <w:col w:w="6141"/>
          </w:cols>
        </w:sectPr>
      </w:pPr>
    </w:p>
    <w:p w14:paraId="709675D4" w14:textId="77777777" w:rsidR="00C4226B" w:rsidRPr="00C4226B" w:rsidRDefault="00C4226B" w:rsidP="00C4226B">
      <w:pPr>
        <w:widowControl w:val="0"/>
        <w:autoSpaceDE w:val="0"/>
        <w:autoSpaceDN w:val="0"/>
        <w:rPr>
          <w:rFonts w:ascii="Arial" w:eastAsia="Arial" w:hAnsi="Arial" w:cs="Arial"/>
          <w:noProof w:val="0"/>
          <w:sz w:val="20"/>
          <w:szCs w:val="16"/>
        </w:rPr>
      </w:pPr>
    </w:p>
    <w:p w14:paraId="57333B94" w14:textId="77777777" w:rsidR="00C4226B" w:rsidRPr="00C4226B" w:rsidRDefault="00C4226B" w:rsidP="00C4226B">
      <w:pPr>
        <w:widowControl w:val="0"/>
        <w:autoSpaceDE w:val="0"/>
        <w:autoSpaceDN w:val="0"/>
        <w:rPr>
          <w:rFonts w:ascii="Arial" w:eastAsia="Arial" w:hAnsi="Arial" w:cs="Arial"/>
          <w:noProof w:val="0"/>
          <w:sz w:val="20"/>
          <w:szCs w:val="16"/>
        </w:rPr>
      </w:pPr>
    </w:p>
    <w:p w14:paraId="63817674"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headerReference w:type="default" r:id="rId22"/>
          <w:footerReference w:type="default" r:id="rId23"/>
          <w:type w:val="continuous"/>
          <w:pgSz w:w="11910" w:h="16840"/>
          <w:pgMar w:top="500" w:right="740" w:bottom="840" w:left="740" w:header="0" w:footer="656" w:gutter="0"/>
          <w:cols w:space="720"/>
        </w:sectPr>
      </w:pPr>
    </w:p>
    <w:p w14:paraId="78AA2A3C"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332347CB"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1B97ACB9" wp14:editId="24CA0382">
                <wp:extent cx="6480175" cy="7620"/>
                <wp:effectExtent l="6350" t="3175" r="9525" b="8255"/>
                <wp:docPr id="7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74" name="Line 37"/>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2B063D" id="docshapegroup25"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">
                <v:line id="Line 37"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" strokeweight=".57pt"/>
                <w10:anchorlock/>
              </v:group>
            </w:pict>
          </mc:Fallback>
        </mc:AlternateContent>
      </w:r>
    </w:p>
    <w:p w14:paraId="6B86044B" w14:textId="77777777" w:rsidR="00C4226B" w:rsidRPr="00C4226B" w:rsidRDefault="00C4226B" w:rsidP="00C4226B">
      <w:pPr>
        <w:widowControl w:val="0"/>
        <w:autoSpaceDE w:val="0"/>
        <w:autoSpaceDN w:val="0"/>
        <w:spacing w:before="2"/>
        <w:rPr>
          <w:rFonts w:ascii="Arial" w:eastAsia="Arial" w:hAnsi="Arial" w:cs="Arial"/>
          <w:noProof w:val="0"/>
          <w:sz w:val="13"/>
          <w:szCs w:val="16"/>
        </w:rPr>
      </w:pPr>
    </w:p>
    <w:p w14:paraId="0F5FB160"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headerReference w:type="default" r:id="rId24"/>
          <w:footerReference w:type="default" r:id="rId25"/>
          <w:type w:val="continuous"/>
          <w:pgSz w:w="11910" w:h="16840"/>
          <w:pgMar w:top="500" w:right="740" w:bottom="840" w:left="740" w:header="0" w:footer="656" w:gutter="0"/>
          <w:cols w:space="720"/>
        </w:sectPr>
      </w:pPr>
    </w:p>
    <w:p w14:paraId="65247ABA"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5"/>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asfalt,</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Daniil</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Sihastru</w:t>
      </w:r>
      <w:r w:rsidRPr="00C4226B">
        <w:rPr>
          <w:rFonts w:ascii="Arial" w:eastAsia="Arial" w:hAnsi="Arial" w:cs="Arial"/>
          <w:noProof w:val="0"/>
          <w:spacing w:val="-3"/>
          <w:sz w:val="16"/>
          <w:szCs w:val="16"/>
        </w:rPr>
        <w:t xml:space="preserve"> </w:t>
      </w:r>
      <w:r w:rsidRPr="00C4226B">
        <w:rPr>
          <w:rFonts w:ascii="Arial" w:eastAsia="Arial" w:hAnsi="Arial" w:cs="Arial"/>
          <w:noProof w:val="0"/>
          <w:spacing w:val="-2"/>
          <w:sz w:val="16"/>
          <w:szCs w:val="16"/>
        </w:rPr>
        <w:t>(L=291m)</w:t>
      </w:r>
    </w:p>
    <w:p w14:paraId="43851D05"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64B70E6C"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5"/>
        </w:rPr>
        <w:t>3.8</w:t>
      </w:r>
    </w:p>
    <w:p w14:paraId="5DB13B9F"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56CF9222" w14:textId="77777777" w:rsidTr="001D4FD2">
        <w:trPr>
          <w:trHeight w:val="225"/>
        </w:trPr>
        <w:tc>
          <w:tcPr>
            <w:tcW w:w="10200" w:type="dxa"/>
            <w:gridSpan w:val="5"/>
          </w:tcPr>
          <w:p w14:paraId="73491C4C"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2F2FE875" w14:textId="77777777" w:rsidTr="001D4FD2">
        <w:trPr>
          <w:trHeight w:val="425"/>
        </w:trPr>
        <w:tc>
          <w:tcPr>
            <w:tcW w:w="600" w:type="dxa"/>
          </w:tcPr>
          <w:p w14:paraId="74260C5F"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72B59989"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3BD014E1"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38BDDC2C"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66B4550E"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3295A85D" w14:textId="77777777" w:rsidTr="001D4FD2">
        <w:trPr>
          <w:trHeight w:val="225"/>
        </w:trPr>
        <w:tc>
          <w:tcPr>
            <w:tcW w:w="600" w:type="dxa"/>
          </w:tcPr>
          <w:p w14:paraId="5BF59955"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780840FF"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6FB25EC9"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28EB317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61D48F98"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3DC38176" w14:textId="77777777" w:rsidTr="001D4FD2">
        <w:trPr>
          <w:trHeight w:val="225"/>
        </w:trPr>
        <w:tc>
          <w:tcPr>
            <w:tcW w:w="600" w:type="dxa"/>
          </w:tcPr>
          <w:p w14:paraId="3268D213" w14:textId="77777777" w:rsidR="00C4226B" w:rsidRPr="00C4226B" w:rsidRDefault="00C4226B" w:rsidP="00C4226B">
            <w:pPr>
              <w:rPr>
                <w:rFonts w:eastAsia="Arial" w:hAnsi="Arial" w:cs="Arial"/>
                <w:noProof w:val="0"/>
                <w:sz w:val="16"/>
                <w:szCs w:val="22"/>
              </w:rPr>
            </w:pPr>
          </w:p>
        </w:tc>
        <w:tc>
          <w:tcPr>
            <w:tcW w:w="1200" w:type="dxa"/>
          </w:tcPr>
          <w:p w14:paraId="7A4FF805" w14:textId="77777777" w:rsidR="00C4226B" w:rsidRPr="00C4226B" w:rsidRDefault="00C4226B" w:rsidP="00C4226B">
            <w:pPr>
              <w:rPr>
                <w:rFonts w:eastAsia="Arial" w:hAnsi="Arial" w:cs="Arial"/>
                <w:noProof w:val="0"/>
                <w:sz w:val="16"/>
                <w:szCs w:val="22"/>
              </w:rPr>
            </w:pPr>
          </w:p>
        </w:tc>
        <w:tc>
          <w:tcPr>
            <w:tcW w:w="6100" w:type="dxa"/>
          </w:tcPr>
          <w:p w14:paraId="68EABED7"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Daniil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Sihastru</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(L=291m,</w:t>
            </w:r>
            <w:r w:rsidRPr="00C4226B">
              <w:rPr>
                <w:rFonts w:ascii="Arial" w:eastAsia="Arial" w:hAnsi="Arial" w:cs="Arial"/>
                <w:b/>
                <w:noProof w:val="0"/>
                <w:spacing w:val="-2"/>
                <w:sz w:val="16"/>
                <w:szCs w:val="22"/>
              </w:rPr>
              <w:t xml:space="preserve"> b=6m)</w:t>
            </w:r>
          </w:p>
        </w:tc>
        <w:tc>
          <w:tcPr>
            <w:tcW w:w="1000" w:type="dxa"/>
          </w:tcPr>
          <w:p w14:paraId="10A83505" w14:textId="77777777" w:rsidR="00C4226B" w:rsidRPr="00C4226B" w:rsidRDefault="00C4226B" w:rsidP="00C4226B">
            <w:pPr>
              <w:rPr>
                <w:rFonts w:eastAsia="Arial" w:hAnsi="Arial" w:cs="Arial"/>
                <w:noProof w:val="0"/>
                <w:sz w:val="16"/>
                <w:szCs w:val="22"/>
              </w:rPr>
            </w:pPr>
          </w:p>
        </w:tc>
        <w:tc>
          <w:tcPr>
            <w:tcW w:w="1300" w:type="dxa"/>
          </w:tcPr>
          <w:p w14:paraId="2006BE69" w14:textId="77777777" w:rsidR="00C4226B" w:rsidRPr="00C4226B" w:rsidRDefault="00C4226B" w:rsidP="00C4226B">
            <w:pPr>
              <w:rPr>
                <w:rFonts w:eastAsia="Arial" w:hAnsi="Arial" w:cs="Arial"/>
                <w:noProof w:val="0"/>
                <w:sz w:val="16"/>
                <w:szCs w:val="22"/>
              </w:rPr>
            </w:pPr>
          </w:p>
        </w:tc>
      </w:tr>
      <w:tr w:rsidR="00C4226B" w:rsidRPr="00C4226B" w14:paraId="49E44D2D" w14:textId="77777777" w:rsidTr="001D4FD2">
        <w:trPr>
          <w:trHeight w:val="425"/>
        </w:trPr>
        <w:tc>
          <w:tcPr>
            <w:tcW w:w="600" w:type="dxa"/>
          </w:tcPr>
          <w:p w14:paraId="104A520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0E38A47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DI155A</w:t>
            </w:r>
          </w:p>
        </w:tc>
        <w:tc>
          <w:tcPr>
            <w:tcW w:w="6100" w:type="dxa"/>
          </w:tcPr>
          <w:p w14:paraId="2E093FBE"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Tăierea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freza,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uzat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şi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denivelărilor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părţii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carosabile, avînd lăţimea tamburului 1000 mm, adîncimea stratului de: 5 cm.</w:t>
            </w:r>
          </w:p>
        </w:tc>
        <w:tc>
          <w:tcPr>
            <w:tcW w:w="1000" w:type="dxa"/>
          </w:tcPr>
          <w:p w14:paraId="33DF3ACF"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15DFE86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746,0000</w:t>
            </w:r>
          </w:p>
        </w:tc>
      </w:tr>
      <w:tr w:rsidR="00C4226B" w:rsidRPr="00C4226B" w14:paraId="27A65B39" w14:textId="77777777" w:rsidTr="001D4FD2">
        <w:trPr>
          <w:trHeight w:val="225"/>
        </w:trPr>
        <w:tc>
          <w:tcPr>
            <w:tcW w:w="600" w:type="dxa"/>
          </w:tcPr>
          <w:p w14:paraId="56719E4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5FD2B97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32225E6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6B8D6505"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2A69607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192,0600</w:t>
            </w:r>
          </w:p>
        </w:tc>
      </w:tr>
      <w:tr w:rsidR="00C4226B" w:rsidRPr="00C4226B" w14:paraId="5798361E" w14:textId="77777777" w:rsidTr="001D4FD2">
        <w:trPr>
          <w:trHeight w:val="625"/>
        </w:trPr>
        <w:tc>
          <w:tcPr>
            <w:tcW w:w="600" w:type="dxa"/>
          </w:tcPr>
          <w:p w14:paraId="340650B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7152EFA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15C14AA4"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33592F0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7F6EC56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3,0000</w:t>
            </w:r>
          </w:p>
        </w:tc>
      </w:tr>
      <w:tr w:rsidR="00C4226B" w:rsidRPr="00C4226B" w14:paraId="3F53E2DA" w14:textId="77777777" w:rsidTr="001D4FD2">
        <w:trPr>
          <w:trHeight w:val="625"/>
        </w:trPr>
        <w:tc>
          <w:tcPr>
            <w:tcW w:w="600" w:type="dxa"/>
          </w:tcPr>
          <w:p w14:paraId="0561092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76A9A28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DB01A</w:t>
            </w:r>
          </w:p>
        </w:tc>
        <w:tc>
          <w:tcPr>
            <w:tcW w:w="6100" w:type="dxa"/>
          </w:tcPr>
          <w:p w14:paraId="64CC915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Curatirea macanica a straturilor suport, in vederea aplicarii imbracamintilor sau tratamentelor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bituminoase,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suprafete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bituminoase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ciment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pavaje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 piatra bitumate, executata cu peria mecanica.</w:t>
            </w:r>
          </w:p>
        </w:tc>
        <w:tc>
          <w:tcPr>
            <w:tcW w:w="1000" w:type="dxa"/>
          </w:tcPr>
          <w:p w14:paraId="16F1C74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54759EA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746,0000</w:t>
            </w:r>
          </w:p>
        </w:tc>
      </w:tr>
      <w:tr w:rsidR="00C4226B" w:rsidRPr="00C4226B" w14:paraId="1F85B5D0" w14:textId="77777777" w:rsidTr="001D4FD2">
        <w:trPr>
          <w:trHeight w:val="425"/>
        </w:trPr>
        <w:tc>
          <w:tcPr>
            <w:tcW w:w="600" w:type="dxa"/>
          </w:tcPr>
          <w:p w14:paraId="1032A6E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0239C05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7C957E7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0,25 l/m2)</w:t>
            </w:r>
          </w:p>
        </w:tc>
        <w:tc>
          <w:tcPr>
            <w:tcW w:w="1000" w:type="dxa"/>
          </w:tcPr>
          <w:p w14:paraId="0E214412"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2D3D30C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0,4400</w:t>
            </w:r>
          </w:p>
        </w:tc>
      </w:tr>
      <w:tr w:rsidR="00C4226B" w:rsidRPr="00C4226B" w14:paraId="3551208B" w14:textId="77777777" w:rsidTr="001D4FD2">
        <w:trPr>
          <w:trHeight w:val="425"/>
        </w:trPr>
        <w:tc>
          <w:tcPr>
            <w:tcW w:w="600" w:type="dxa"/>
          </w:tcPr>
          <w:p w14:paraId="679CACC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009D1B5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262DE824"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4A2F6E4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18A60D1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746,0000</w:t>
            </w:r>
          </w:p>
        </w:tc>
      </w:tr>
      <w:tr w:rsidR="00C4226B" w:rsidRPr="00C4226B" w14:paraId="3C852E02" w14:textId="77777777" w:rsidTr="001D4FD2">
        <w:trPr>
          <w:trHeight w:val="225"/>
        </w:trPr>
        <w:tc>
          <w:tcPr>
            <w:tcW w:w="600" w:type="dxa"/>
          </w:tcPr>
          <w:p w14:paraId="045A51A3" w14:textId="77777777" w:rsidR="00C4226B" w:rsidRPr="00C4226B" w:rsidRDefault="00C4226B" w:rsidP="00C4226B">
            <w:pPr>
              <w:rPr>
                <w:rFonts w:eastAsia="Arial" w:hAnsi="Arial" w:cs="Arial"/>
                <w:noProof w:val="0"/>
                <w:sz w:val="16"/>
                <w:szCs w:val="22"/>
              </w:rPr>
            </w:pPr>
          </w:p>
        </w:tc>
        <w:tc>
          <w:tcPr>
            <w:tcW w:w="1200" w:type="dxa"/>
          </w:tcPr>
          <w:p w14:paraId="17FA853A" w14:textId="77777777" w:rsidR="00C4226B" w:rsidRPr="00C4226B" w:rsidRDefault="00C4226B" w:rsidP="00C4226B">
            <w:pPr>
              <w:rPr>
                <w:rFonts w:eastAsia="Arial" w:hAnsi="Arial" w:cs="Arial"/>
                <w:noProof w:val="0"/>
                <w:sz w:val="16"/>
                <w:szCs w:val="22"/>
              </w:rPr>
            </w:pPr>
          </w:p>
        </w:tc>
        <w:tc>
          <w:tcPr>
            <w:tcW w:w="6100" w:type="dxa"/>
          </w:tcPr>
          <w:p w14:paraId="00D5BF97"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Daniil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Sihastru</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(L=291m,</w:t>
            </w:r>
            <w:r w:rsidRPr="00C4226B">
              <w:rPr>
                <w:rFonts w:ascii="Arial" w:eastAsia="Arial" w:hAnsi="Arial" w:cs="Arial"/>
                <w:b/>
                <w:noProof w:val="0"/>
                <w:spacing w:val="-2"/>
                <w:sz w:val="16"/>
                <w:szCs w:val="22"/>
              </w:rPr>
              <w:t xml:space="preserve"> b=6m)</w:t>
            </w:r>
          </w:p>
        </w:tc>
        <w:tc>
          <w:tcPr>
            <w:tcW w:w="1000" w:type="dxa"/>
          </w:tcPr>
          <w:p w14:paraId="2323BC34" w14:textId="77777777" w:rsidR="00C4226B" w:rsidRPr="00C4226B" w:rsidRDefault="00C4226B" w:rsidP="00C4226B">
            <w:pPr>
              <w:rPr>
                <w:rFonts w:eastAsia="Arial" w:hAnsi="Arial" w:cs="Arial"/>
                <w:noProof w:val="0"/>
                <w:sz w:val="16"/>
                <w:szCs w:val="22"/>
              </w:rPr>
            </w:pPr>
          </w:p>
        </w:tc>
        <w:tc>
          <w:tcPr>
            <w:tcW w:w="1300" w:type="dxa"/>
          </w:tcPr>
          <w:p w14:paraId="2CF7E126" w14:textId="77777777" w:rsidR="00C4226B" w:rsidRPr="00C4226B" w:rsidRDefault="00C4226B" w:rsidP="00C4226B">
            <w:pPr>
              <w:rPr>
                <w:rFonts w:eastAsia="Arial" w:hAnsi="Arial" w:cs="Arial"/>
                <w:noProof w:val="0"/>
                <w:sz w:val="16"/>
                <w:szCs w:val="22"/>
              </w:rPr>
            </w:pPr>
          </w:p>
        </w:tc>
      </w:tr>
    </w:tbl>
    <w:p w14:paraId="5C42D196" w14:textId="77777777" w:rsidR="00C4226B" w:rsidRPr="00C4226B" w:rsidRDefault="00C4226B" w:rsidP="00C4226B">
      <w:pPr>
        <w:widowControl w:val="0"/>
        <w:autoSpaceDE w:val="0"/>
        <w:autoSpaceDN w:val="0"/>
        <w:rPr>
          <w:rFonts w:ascii="Arial" w:eastAsia="Arial" w:hAnsi="Arial" w:cs="Arial"/>
          <w:b/>
          <w:noProof w:val="0"/>
          <w:sz w:val="20"/>
          <w:szCs w:val="16"/>
        </w:rPr>
      </w:pPr>
    </w:p>
    <w:p w14:paraId="0A6F5B56"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26"/>
          <w:footerReference w:type="default" r:id="rId27"/>
          <w:pgSz w:w="11910" w:h="16840"/>
          <w:pgMar w:top="1300" w:right="740" w:bottom="840" w:left="740" w:header="600" w:footer="656" w:gutter="0"/>
          <w:cols w:space="720"/>
        </w:sectPr>
      </w:pPr>
    </w:p>
    <w:p w14:paraId="649B0EBA" w14:textId="77777777" w:rsidR="00C4226B" w:rsidRPr="00C4226B" w:rsidRDefault="00C4226B" w:rsidP="00C4226B">
      <w:pPr>
        <w:widowControl w:val="0"/>
        <w:autoSpaceDE w:val="0"/>
        <w:autoSpaceDN w:val="0"/>
        <w:jc w:val="center"/>
        <w:rPr>
          <w:rFonts w:ascii="Arial" w:eastAsia="Arial" w:hAnsi="Arial" w:cs="Arial"/>
          <w:noProof w:val="0"/>
          <w:szCs w:val="22"/>
        </w:rPr>
        <w:sectPr w:rsidR="00C4226B" w:rsidRPr="00C4226B">
          <w:type w:val="continuous"/>
          <w:pgSz w:w="11910" w:h="16840"/>
          <w:pgMar w:top="500" w:right="740" w:bottom="840" w:left="740" w:header="600" w:footer="656" w:gutter="0"/>
          <w:cols w:num="2" w:space="720" w:equalWidth="0">
            <w:col w:w="1318" w:space="2971"/>
            <w:col w:w="6141"/>
          </w:cols>
        </w:sectPr>
      </w:pPr>
    </w:p>
    <w:p w14:paraId="2B90DC26" w14:textId="77777777" w:rsidR="00C4226B" w:rsidRPr="00C4226B" w:rsidRDefault="00C4226B" w:rsidP="00C4226B">
      <w:pPr>
        <w:widowControl w:val="0"/>
        <w:autoSpaceDE w:val="0"/>
        <w:autoSpaceDN w:val="0"/>
        <w:rPr>
          <w:rFonts w:ascii="Arial" w:eastAsia="Arial" w:hAnsi="Arial" w:cs="Arial"/>
          <w:noProof w:val="0"/>
          <w:sz w:val="20"/>
          <w:szCs w:val="16"/>
        </w:rPr>
      </w:pPr>
    </w:p>
    <w:p w14:paraId="6F5A6AD4" w14:textId="77777777" w:rsidR="00C4226B" w:rsidRPr="00C4226B" w:rsidRDefault="00C4226B" w:rsidP="00C4226B">
      <w:pPr>
        <w:widowControl w:val="0"/>
        <w:autoSpaceDE w:val="0"/>
        <w:autoSpaceDN w:val="0"/>
        <w:rPr>
          <w:rFonts w:ascii="Arial" w:eastAsia="Arial" w:hAnsi="Arial" w:cs="Arial"/>
          <w:noProof w:val="0"/>
          <w:sz w:val="20"/>
          <w:szCs w:val="16"/>
        </w:rPr>
      </w:pPr>
    </w:p>
    <w:p w14:paraId="7AC13CBA" w14:textId="77777777" w:rsidR="00C4226B" w:rsidRPr="00C4226B" w:rsidRDefault="00C4226B" w:rsidP="00C4226B">
      <w:pPr>
        <w:widowControl w:val="0"/>
        <w:autoSpaceDE w:val="0"/>
        <w:autoSpaceDN w:val="0"/>
        <w:rPr>
          <w:rFonts w:ascii="Arial" w:eastAsia="Arial" w:hAnsi="Arial" w:cs="Arial"/>
          <w:noProof w:val="0"/>
          <w:sz w:val="20"/>
          <w:szCs w:val="16"/>
        </w:rPr>
      </w:pPr>
    </w:p>
    <w:p w14:paraId="62439332"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5572C718"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74F564F2" wp14:editId="052E8623">
                <wp:extent cx="6480175" cy="7620"/>
                <wp:effectExtent l="6350" t="5715" r="9525" b="5715"/>
                <wp:docPr id="71" name="docshapegroup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72" name="Line 35"/>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39101F3" id="docshapegroup29"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">
                <v:line id="Line 35"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" strokeweight=".57pt"/>
                <w10:anchorlock/>
              </v:group>
            </w:pict>
          </mc:Fallback>
        </mc:AlternateContent>
      </w:r>
    </w:p>
    <w:p w14:paraId="2F4CCD12" w14:textId="77777777" w:rsidR="00C4226B" w:rsidRPr="00C4226B" w:rsidRDefault="00C4226B" w:rsidP="00C4226B">
      <w:pPr>
        <w:widowControl w:val="0"/>
        <w:autoSpaceDE w:val="0"/>
        <w:autoSpaceDN w:val="0"/>
        <w:spacing w:before="2"/>
        <w:rPr>
          <w:rFonts w:ascii="Arial" w:eastAsia="Arial" w:hAnsi="Arial" w:cs="Arial"/>
          <w:noProof w:val="0"/>
          <w:sz w:val="13"/>
          <w:szCs w:val="16"/>
        </w:rPr>
      </w:pPr>
    </w:p>
    <w:p w14:paraId="3063EDDA" w14:textId="77777777" w:rsidR="00C4226B" w:rsidRPr="00C4226B" w:rsidRDefault="00C4226B" w:rsidP="00C4226B">
      <w:pPr>
        <w:widowControl w:val="0"/>
        <w:autoSpaceDE w:val="0"/>
        <w:autoSpaceDN w:val="0"/>
        <w:spacing w:before="1"/>
        <w:ind w:left="130"/>
        <w:rPr>
          <w:rFonts w:ascii="Arial" w:eastAsia="Arial" w:hAnsi="Arial" w:cs="Arial"/>
          <w:noProof w:val="0"/>
          <w:sz w:val="12"/>
          <w:szCs w:val="22"/>
        </w:rPr>
      </w:pPr>
    </w:p>
    <w:p w14:paraId="04A89486"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type w:val="continuous"/>
          <w:pgSz w:w="11910" w:h="16840"/>
          <w:pgMar w:top="500" w:right="740" w:bottom="840" w:left="740" w:header="600" w:footer="656" w:gutter="0"/>
          <w:cols w:space="720"/>
        </w:sectPr>
      </w:pPr>
    </w:p>
    <w:p w14:paraId="5256815D"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4"/>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beton,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Mihail</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Frunze</w:t>
      </w:r>
      <w:r w:rsidRPr="00C4226B">
        <w:rPr>
          <w:rFonts w:ascii="Arial" w:eastAsia="Arial" w:hAnsi="Arial" w:cs="Arial"/>
          <w:noProof w:val="0"/>
          <w:spacing w:val="-2"/>
          <w:sz w:val="16"/>
          <w:szCs w:val="16"/>
        </w:rPr>
        <w:t xml:space="preserve"> (L=223m)</w:t>
      </w:r>
    </w:p>
    <w:p w14:paraId="5BADBED3"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337E9007"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3.10</w:t>
      </w:r>
    </w:p>
    <w:p w14:paraId="19681B30"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58137382" w14:textId="77777777" w:rsidTr="001D4FD2">
        <w:trPr>
          <w:trHeight w:val="225"/>
        </w:trPr>
        <w:tc>
          <w:tcPr>
            <w:tcW w:w="10200" w:type="dxa"/>
            <w:gridSpan w:val="5"/>
          </w:tcPr>
          <w:p w14:paraId="49E7AE38"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10CFCF73" w14:textId="77777777" w:rsidTr="001D4FD2">
        <w:trPr>
          <w:trHeight w:val="425"/>
        </w:trPr>
        <w:tc>
          <w:tcPr>
            <w:tcW w:w="600" w:type="dxa"/>
          </w:tcPr>
          <w:p w14:paraId="7D4321E8"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1378BFC3"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1A6166B2"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25AD7FC0"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0C0AAE5D"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671CC571" w14:textId="77777777" w:rsidTr="001D4FD2">
        <w:trPr>
          <w:trHeight w:val="225"/>
        </w:trPr>
        <w:tc>
          <w:tcPr>
            <w:tcW w:w="600" w:type="dxa"/>
          </w:tcPr>
          <w:p w14:paraId="0F5621F5"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766169CD"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1224C759"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28006E23"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338DEF29"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15700A26" w14:textId="77777777" w:rsidTr="001D4FD2">
        <w:trPr>
          <w:trHeight w:val="225"/>
        </w:trPr>
        <w:tc>
          <w:tcPr>
            <w:tcW w:w="600" w:type="dxa"/>
          </w:tcPr>
          <w:p w14:paraId="55CF802D" w14:textId="77777777" w:rsidR="00C4226B" w:rsidRPr="00C4226B" w:rsidRDefault="00C4226B" w:rsidP="00C4226B">
            <w:pPr>
              <w:rPr>
                <w:rFonts w:eastAsia="Arial" w:hAnsi="Arial" w:cs="Arial"/>
                <w:noProof w:val="0"/>
                <w:sz w:val="16"/>
                <w:szCs w:val="22"/>
              </w:rPr>
            </w:pPr>
          </w:p>
        </w:tc>
        <w:tc>
          <w:tcPr>
            <w:tcW w:w="1200" w:type="dxa"/>
          </w:tcPr>
          <w:p w14:paraId="14752F6B" w14:textId="77777777" w:rsidR="00C4226B" w:rsidRPr="00C4226B" w:rsidRDefault="00C4226B" w:rsidP="00C4226B">
            <w:pPr>
              <w:rPr>
                <w:rFonts w:eastAsia="Arial" w:hAnsi="Arial" w:cs="Arial"/>
                <w:noProof w:val="0"/>
                <w:sz w:val="16"/>
                <w:szCs w:val="22"/>
              </w:rPr>
            </w:pPr>
          </w:p>
        </w:tc>
        <w:tc>
          <w:tcPr>
            <w:tcW w:w="6100" w:type="dxa"/>
          </w:tcPr>
          <w:p w14:paraId="6EA8D304"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Mihail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Frunze</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(L=223m,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5"/>
                <w:sz w:val="16"/>
                <w:szCs w:val="22"/>
              </w:rPr>
              <w:t>1m)</w:t>
            </w:r>
          </w:p>
        </w:tc>
        <w:tc>
          <w:tcPr>
            <w:tcW w:w="1000" w:type="dxa"/>
          </w:tcPr>
          <w:p w14:paraId="5DB434AA" w14:textId="77777777" w:rsidR="00C4226B" w:rsidRPr="00C4226B" w:rsidRDefault="00C4226B" w:rsidP="00C4226B">
            <w:pPr>
              <w:rPr>
                <w:rFonts w:eastAsia="Arial" w:hAnsi="Arial" w:cs="Arial"/>
                <w:noProof w:val="0"/>
                <w:sz w:val="16"/>
                <w:szCs w:val="22"/>
              </w:rPr>
            </w:pPr>
          </w:p>
        </w:tc>
        <w:tc>
          <w:tcPr>
            <w:tcW w:w="1300" w:type="dxa"/>
          </w:tcPr>
          <w:p w14:paraId="65555378" w14:textId="77777777" w:rsidR="00C4226B" w:rsidRPr="00C4226B" w:rsidRDefault="00C4226B" w:rsidP="00C4226B">
            <w:pPr>
              <w:rPr>
                <w:rFonts w:eastAsia="Arial" w:hAnsi="Arial" w:cs="Arial"/>
                <w:noProof w:val="0"/>
                <w:sz w:val="16"/>
                <w:szCs w:val="22"/>
              </w:rPr>
            </w:pPr>
          </w:p>
        </w:tc>
      </w:tr>
      <w:tr w:rsidR="00C4226B" w:rsidRPr="00C4226B" w14:paraId="565D3B5A" w14:textId="77777777" w:rsidTr="001D4FD2">
        <w:trPr>
          <w:trHeight w:val="425"/>
        </w:trPr>
        <w:tc>
          <w:tcPr>
            <w:tcW w:w="600" w:type="dxa"/>
          </w:tcPr>
          <w:p w14:paraId="0642085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2E46650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5D9E36D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9AC02D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76F5FFA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2,0700</w:t>
            </w:r>
          </w:p>
        </w:tc>
      </w:tr>
      <w:tr w:rsidR="00C4226B" w:rsidRPr="00C4226B" w14:paraId="0149AB34" w14:textId="77777777" w:rsidTr="001D4FD2">
        <w:trPr>
          <w:trHeight w:val="425"/>
        </w:trPr>
        <w:tc>
          <w:tcPr>
            <w:tcW w:w="600" w:type="dxa"/>
          </w:tcPr>
          <w:p w14:paraId="51BAC07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0475733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28D2A9E0"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34CBD17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0A307D7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0,6700</w:t>
            </w:r>
          </w:p>
        </w:tc>
      </w:tr>
      <w:tr w:rsidR="00C4226B" w:rsidRPr="00C4226B" w14:paraId="7725B136" w14:textId="77777777" w:rsidTr="001D4FD2">
        <w:trPr>
          <w:trHeight w:val="625"/>
        </w:trPr>
        <w:tc>
          <w:tcPr>
            <w:tcW w:w="600" w:type="dxa"/>
          </w:tcPr>
          <w:p w14:paraId="0239982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768DB9D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362098D5"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1B93F56E"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163B2C7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20,7000</w:t>
            </w:r>
          </w:p>
        </w:tc>
      </w:tr>
      <w:tr w:rsidR="00C4226B" w:rsidRPr="00C4226B" w14:paraId="1385E5F5" w14:textId="77777777" w:rsidTr="001D4FD2">
        <w:trPr>
          <w:trHeight w:val="225"/>
        </w:trPr>
        <w:tc>
          <w:tcPr>
            <w:tcW w:w="600" w:type="dxa"/>
          </w:tcPr>
          <w:p w14:paraId="7C0C589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00B0130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7DD753A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48B11286"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4C20706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375,7000</w:t>
            </w:r>
          </w:p>
        </w:tc>
      </w:tr>
      <w:tr w:rsidR="00C4226B" w:rsidRPr="00C4226B" w14:paraId="02AE27A0" w14:textId="77777777" w:rsidTr="001D4FD2">
        <w:trPr>
          <w:trHeight w:val="625"/>
        </w:trPr>
        <w:tc>
          <w:tcPr>
            <w:tcW w:w="600" w:type="dxa"/>
          </w:tcPr>
          <w:p w14:paraId="12D3B21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5E64A84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56995A6D"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542EFA3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2942CC8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6,6900</w:t>
            </w:r>
          </w:p>
        </w:tc>
      </w:tr>
      <w:tr w:rsidR="00C4226B" w:rsidRPr="00C4226B" w14:paraId="559AB4E5" w14:textId="77777777" w:rsidTr="001D4FD2">
        <w:trPr>
          <w:trHeight w:val="625"/>
        </w:trPr>
        <w:tc>
          <w:tcPr>
            <w:tcW w:w="600" w:type="dxa"/>
          </w:tcPr>
          <w:p w14:paraId="6E32D5E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2F44E24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00A982CE"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020BD77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1B56377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6,6900</w:t>
            </w:r>
          </w:p>
        </w:tc>
      </w:tr>
      <w:tr w:rsidR="00C4226B" w:rsidRPr="00C4226B" w14:paraId="08BA125D" w14:textId="77777777" w:rsidTr="001D4FD2">
        <w:trPr>
          <w:trHeight w:val="625"/>
        </w:trPr>
        <w:tc>
          <w:tcPr>
            <w:tcW w:w="600" w:type="dxa"/>
          </w:tcPr>
          <w:p w14:paraId="2B1A8C8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348DABE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3A0776E2"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4B68930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05DCF54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5,0000</w:t>
            </w:r>
          </w:p>
        </w:tc>
      </w:tr>
      <w:tr w:rsidR="00C4226B" w:rsidRPr="00C4226B" w14:paraId="32F666E0" w14:textId="77777777" w:rsidTr="001D4FD2">
        <w:trPr>
          <w:trHeight w:val="424"/>
        </w:trPr>
        <w:tc>
          <w:tcPr>
            <w:tcW w:w="600" w:type="dxa"/>
          </w:tcPr>
          <w:p w14:paraId="655F396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1129E01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0E858FC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34E936C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71E6812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100,3500</w:t>
            </w:r>
          </w:p>
        </w:tc>
      </w:tr>
      <w:tr w:rsidR="00C4226B" w:rsidRPr="00C4226B" w14:paraId="32901C6F" w14:textId="77777777" w:rsidTr="001D4FD2">
        <w:trPr>
          <w:trHeight w:val="225"/>
        </w:trPr>
        <w:tc>
          <w:tcPr>
            <w:tcW w:w="600" w:type="dxa"/>
          </w:tcPr>
          <w:p w14:paraId="31D57CD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6621FE7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CB01B</w:t>
            </w:r>
          </w:p>
        </w:tc>
        <w:tc>
          <w:tcPr>
            <w:tcW w:w="6100" w:type="dxa"/>
          </w:tcPr>
          <w:p w14:paraId="412B2EC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Cofraje,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scinduri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rasinoase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turnarea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betonului,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inclusiv</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2"/>
                <w:sz w:val="16"/>
                <w:szCs w:val="22"/>
              </w:rPr>
              <w:t>sprijinirile.</w:t>
            </w:r>
          </w:p>
        </w:tc>
        <w:tc>
          <w:tcPr>
            <w:tcW w:w="1000" w:type="dxa"/>
          </w:tcPr>
          <w:p w14:paraId="30AF9B6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5BE9C75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66,9000</w:t>
            </w:r>
          </w:p>
        </w:tc>
      </w:tr>
      <w:tr w:rsidR="00C4226B" w:rsidRPr="00C4226B" w14:paraId="4F8A3C87" w14:textId="77777777" w:rsidTr="001D4FD2">
        <w:trPr>
          <w:trHeight w:val="425"/>
        </w:trPr>
        <w:tc>
          <w:tcPr>
            <w:tcW w:w="600" w:type="dxa"/>
          </w:tcPr>
          <w:p w14:paraId="5D9F960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4E4B843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CC03C</w:t>
            </w:r>
          </w:p>
        </w:tc>
        <w:tc>
          <w:tcPr>
            <w:tcW w:w="6100" w:type="dxa"/>
          </w:tcPr>
          <w:p w14:paraId="421C7E4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Montare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sudate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inaltimi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mici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egale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35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placi.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(Plasa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VR-1 150x150, D=6 mm, 3,06 kg/m2)</w:t>
            </w:r>
          </w:p>
        </w:tc>
        <w:tc>
          <w:tcPr>
            <w:tcW w:w="1000" w:type="dxa"/>
          </w:tcPr>
          <w:p w14:paraId="5A26835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kg</w:t>
            </w:r>
          </w:p>
        </w:tc>
        <w:tc>
          <w:tcPr>
            <w:tcW w:w="1300" w:type="dxa"/>
          </w:tcPr>
          <w:p w14:paraId="1289E7B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2</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047,1400</w:t>
            </w:r>
          </w:p>
        </w:tc>
      </w:tr>
      <w:tr w:rsidR="00C4226B" w:rsidRPr="00C4226B" w14:paraId="464740B8" w14:textId="77777777" w:rsidTr="001D4FD2">
        <w:trPr>
          <w:trHeight w:val="425"/>
        </w:trPr>
        <w:tc>
          <w:tcPr>
            <w:tcW w:w="600" w:type="dxa"/>
          </w:tcPr>
          <w:p w14:paraId="0540EEF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271C777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DA20A</w:t>
            </w:r>
          </w:p>
        </w:tc>
        <w:tc>
          <w:tcPr>
            <w:tcW w:w="6100" w:type="dxa"/>
          </w:tcPr>
          <w:p w14:paraId="0A1FBBC4" w14:textId="77777777" w:rsidR="00C4226B" w:rsidRPr="00C4226B" w:rsidRDefault="00C4226B" w:rsidP="00C4226B">
            <w:pPr>
              <w:spacing w:before="5" w:line="200" w:lineRule="exact"/>
              <w:ind w:left="18" w:right="132"/>
              <w:rPr>
                <w:rFonts w:ascii="Arial" w:eastAsia="Arial" w:hAnsi="Arial" w:cs="Arial"/>
                <w:noProof w:val="0"/>
                <w:sz w:val="16"/>
                <w:szCs w:val="22"/>
              </w:rPr>
            </w:pPr>
            <w:r w:rsidRPr="00C4226B">
              <w:rPr>
                <w:rFonts w:ascii="Arial" w:eastAsia="Arial" w:hAnsi="Arial" w:cs="Arial"/>
                <w:noProof w:val="0"/>
                <w:sz w:val="16"/>
                <w:szCs w:val="22"/>
              </w:rPr>
              <w:t>Amenajarea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drumurilor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utilizarea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betonului rutier grosimea 16 cm. (Beton M300)</w:t>
            </w:r>
          </w:p>
        </w:tc>
        <w:tc>
          <w:tcPr>
            <w:tcW w:w="1000" w:type="dxa"/>
          </w:tcPr>
          <w:p w14:paraId="7E73162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2024FE9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0,6690</w:t>
            </w:r>
          </w:p>
        </w:tc>
      </w:tr>
      <w:tr w:rsidR="00C4226B" w:rsidRPr="00C4226B" w14:paraId="1B7051B0" w14:textId="77777777" w:rsidTr="001D4FD2">
        <w:trPr>
          <w:trHeight w:val="425"/>
        </w:trPr>
        <w:tc>
          <w:tcPr>
            <w:tcW w:w="600" w:type="dxa"/>
          </w:tcPr>
          <w:p w14:paraId="368A9B3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1.12</w:t>
            </w:r>
          </w:p>
        </w:tc>
        <w:tc>
          <w:tcPr>
            <w:tcW w:w="1200" w:type="dxa"/>
          </w:tcPr>
          <w:p w14:paraId="7E71C56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DC07A</w:t>
            </w:r>
          </w:p>
        </w:tc>
        <w:tc>
          <w:tcPr>
            <w:tcW w:w="6100" w:type="dxa"/>
          </w:tcPr>
          <w:p w14:paraId="6DADF4C0"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Întreţinerea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fundaţiei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îmbrăcămintei</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vibrocilindrat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 presurarea unui strat de nisip şi stropirea cu apă (se exclude nisipul)</w:t>
            </w:r>
          </w:p>
        </w:tc>
        <w:tc>
          <w:tcPr>
            <w:tcW w:w="1000" w:type="dxa"/>
          </w:tcPr>
          <w:p w14:paraId="459353C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4001ADA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0,6690</w:t>
            </w:r>
          </w:p>
        </w:tc>
      </w:tr>
      <w:tr w:rsidR="00C4226B" w:rsidRPr="00C4226B" w14:paraId="12A03FA5" w14:textId="77777777" w:rsidTr="001D4FD2">
        <w:trPr>
          <w:trHeight w:val="425"/>
        </w:trPr>
        <w:tc>
          <w:tcPr>
            <w:tcW w:w="600" w:type="dxa"/>
          </w:tcPr>
          <w:p w14:paraId="3EFA9B3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1.13</w:t>
            </w:r>
          </w:p>
        </w:tc>
        <w:tc>
          <w:tcPr>
            <w:tcW w:w="1200" w:type="dxa"/>
          </w:tcPr>
          <w:p w14:paraId="2F2245E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DC04B</w:t>
            </w:r>
          </w:p>
        </w:tc>
        <w:tc>
          <w:tcPr>
            <w:tcW w:w="6100" w:type="dxa"/>
          </w:tcPr>
          <w:p w14:paraId="50DFB6F5"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Taierea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masina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discuri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diamantate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contractie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dilatatie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betonul de uzura la drumuri.</w:t>
            </w:r>
          </w:p>
        </w:tc>
        <w:tc>
          <w:tcPr>
            <w:tcW w:w="1000" w:type="dxa"/>
          </w:tcPr>
          <w:p w14:paraId="317AB643"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4BAEF95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168,0000</w:t>
            </w:r>
          </w:p>
        </w:tc>
      </w:tr>
      <w:tr w:rsidR="00C4226B" w:rsidRPr="00C4226B" w14:paraId="5B072203" w14:textId="77777777" w:rsidTr="001D4FD2">
        <w:trPr>
          <w:trHeight w:val="425"/>
        </w:trPr>
        <w:tc>
          <w:tcPr>
            <w:tcW w:w="600" w:type="dxa"/>
          </w:tcPr>
          <w:p w14:paraId="28B669E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1.14</w:t>
            </w:r>
          </w:p>
        </w:tc>
        <w:tc>
          <w:tcPr>
            <w:tcW w:w="1200" w:type="dxa"/>
          </w:tcPr>
          <w:p w14:paraId="79093E9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DI08A</w:t>
            </w:r>
          </w:p>
        </w:tc>
        <w:tc>
          <w:tcPr>
            <w:tcW w:w="6100" w:type="dxa"/>
          </w:tcPr>
          <w:p w14:paraId="72B252B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Intretinerea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colmatarea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crapaturilor,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imbracaminti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lianti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hidraulici, folosind mastic bituminos.</w:t>
            </w:r>
          </w:p>
        </w:tc>
        <w:tc>
          <w:tcPr>
            <w:tcW w:w="1000" w:type="dxa"/>
          </w:tcPr>
          <w:p w14:paraId="3E1BEAB5"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5007EC7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168,0000</w:t>
            </w:r>
          </w:p>
        </w:tc>
      </w:tr>
      <w:tr w:rsidR="00C4226B" w:rsidRPr="00C4226B" w14:paraId="4ADD4668" w14:textId="77777777" w:rsidTr="001D4FD2">
        <w:trPr>
          <w:trHeight w:val="225"/>
        </w:trPr>
        <w:tc>
          <w:tcPr>
            <w:tcW w:w="600" w:type="dxa"/>
          </w:tcPr>
          <w:p w14:paraId="3BB0C14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1.15</w:t>
            </w:r>
          </w:p>
        </w:tc>
        <w:tc>
          <w:tcPr>
            <w:tcW w:w="1200" w:type="dxa"/>
          </w:tcPr>
          <w:p w14:paraId="06F49C9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7128ED4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4A22B59F"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309E7AE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223,0000</w:t>
            </w:r>
          </w:p>
        </w:tc>
      </w:tr>
      <w:tr w:rsidR="00C4226B" w:rsidRPr="00C4226B" w14:paraId="481B8D6D" w14:textId="77777777" w:rsidTr="001D4FD2">
        <w:trPr>
          <w:trHeight w:val="425"/>
        </w:trPr>
        <w:tc>
          <w:tcPr>
            <w:tcW w:w="600" w:type="dxa"/>
          </w:tcPr>
          <w:p w14:paraId="25E2EBDC" w14:textId="77777777" w:rsidR="00C4226B" w:rsidRPr="00C4226B" w:rsidRDefault="00C4226B" w:rsidP="00C4226B">
            <w:pPr>
              <w:rPr>
                <w:rFonts w:eastAsia="Arial" w:hAnsi="Arial" w:cs="Arial"/>
                <w:noProof w:val="0"/>
                <w:sz w:val="16"/>
                <w:szCs w:val="22"/>
              </w:rPr>
            </w:pPr>
          </w:p>
        </w:tc>
        <w:tc>
          <w:tcPr>
            <w:tcW w:w="1200" w:type="dxa"/>
          </w:tcPr>
          <w:p w14:paraId="0D7F15DD" w14:textId="77777777" w:rsidR="00C4226B" w:rsidRPr="00C4226B" w:rsidRDefault="00C4226B" w:rsidP="00C4226B">
            <w:pPr>
              <w:rPr>
                <w:rFonts w:eastAsia="Arial" w:hAnsi="Arial" w:cs="Arial"/>
                <w:noProof w:val="0"/>
                <w:sz w:val="16"/>
                <w:szCs w:val="22"/>
              </w:rPr>
            </w:pPr>
          </w:p>
        </w:tc>
        <w:tc>
          <w:tcPr>
            <w:tcW w:w="6100" w:type="dxa"/>
          </w:tcPr>
          <w:p w14:paraId="5F7688F0" w14:textId="77777777" w:rsidR="00C4226B" w:rsidRPr="00C4226B" w:rsidRDefault="00C4226B" w:rsidP="00C4226B">
            <w:pPr>
              <w:spacing w:before="5" w:line="200" w:lineRule="exact"/>
              <w:ind w:left="18" w:right="132"/>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Mihail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Frunze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(L=223m,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 xml:space="preserve">pietris </w:t>
            </w:r>
            <w:r w:rsidRPr="00C4226B">
              <w:rPr>
                <w:rFonts w:ascii="Arial" w:eastAsia="Arial" w:hAnsi="Arial" w:cs="Arial"/>
                <w:b/>
                <w:noProof w:val="0"/>
                <w:spacing w:val="-4"/>
                <w:sz w:val="16"/>
                <w:szCs w:val="22"/>
              </w:rPr>
              <w:t>1m)</w:t>
            </w:r>
          </w:p>
        </w:tc>
        <w:tc>
          <w:tcPr>
            <w:tcW w:w="1000" w:type="dxa"/>
          </w:tcPr>
          <w:p w14:paraId="61704E3B" w14:textId="77777777" w:rsidR="00C4226B" w:rsidRPr="00C4226B" w:rsidRDefault="00C4226B" w:rsidP="00C4226B">
            <w:pPr>
              <w:rPr>
                <w:rFonts w:eastAsia="Arial" w:hAnsi="Arial" w:cs="Arial"/>
                <w:noProof w:val="0"/>
                <w:sz w:val="16"/>
                <w:szCs w:val="22"/>
              </w:rPr>
            </w:pPr>
          </w:p>
        </w:tc>
        <w:tc>
          <w:tcPr>
            <w:tcW w:w="1300" w:type="dxa"/>
          </w:tcPr>
          <w:p w14:paraId="2C760E9E" w14:textId="77777777" w:rsidR="00C4226B" w:rsidRPr="00C4226B" w:rsidRDefault="00C4226B" w:rsidP="00C4226B">
            <w:pPr>
              <w:rPr>
                <w:rFonts w:eastAsia="Arial" w:hAnsi="Arial" w:cs="Arial"/>
                <w:noProof w:val="0"/>
                <w:sz w:val="16"/>
                <w:szCs w:val="22"/>
              </w:rPr>
            </w:pPr>
          </w:p>
        </w:tc>
      </w:tr>
    </w:tbl>
    <w:p w14:paraId="640D7A1E" w14:textId="77777777" w:rsidR="00C4226B" w:rsidRPr="00C4226B" w:rsidRDefault="00C4226B" w:rsidP="00C4226B">
      <w:pPr>
        <w:widowControl w:val="0"/>
        <w:autoSpaceDE w:val="0"/>
        <w:autoSpaceDN w:val="0"/>
        <w:rPr>
          <w:rFonts w:ascii="Arial" w:eastAsia="Arial" w:hAnsi="Arial" w:cs="Arial"/>
          <w:b/>
          <w:noProof w:val="0"/>
          <w:sz w:val="20"/>
          <w:szCs w:val="16"/>
        </w:rPr>
      </w:pPr>
    </w:p>
    <w:p w14:paraId="6F23FC80"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529AAFD6"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64DCA7AE" wp14:editId="0019BC8B">
                <wp:extent cx="6480175" cy="7620"/>
                <wp:effectExtent l="6350" t="6350" r="9525" b="5080"/>
                <wp:docPr id="69" name="docshapegroup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70" name="Line 31"/>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D99A43F" id="docshapegroup31"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">
                <v:line id="Line 31"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" strokeweight=".57pt"/>
                <w10:anchorlock/>
              </v:group>
            </w:pict>
          </mc:Fallback>
        </mc:AlternateContent>
      </w:r>
    </w:p>
    <w:p w14:paraId="13588FF8"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headerReference w:type="default" r:id="rId28"/>
          <w:footerReference w:type="default" r:id="rId29"/>
          <w:pgSz w:w="11910" w:h="16840"/>
          <w:pgMar w:top="740" w:right="740" w:bottom="840" w:left="740" w:header="0" w:footer="656" w:gutter="0"/>
          <w:cols w:space="720"/>
        </w:sectPr>
      </w:pPr>
    </w:p>
    <w:p w14:paraId="4797CDCC"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7"/>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asfalt,</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Codru</w:t>
      </w:r>
      <w:r w:rsidRPr="00C4226B">
        <w:rPr>
          <w:rFonts w:ascii="Arial" w:eastAsia="Arial" w:hAnsi="Arial" w:cs="Arial"/>
          <w:noProof w:val="0"/>
          <w:spacing w:val="-4"/>
          <w:sz w:val="16"/>
          <w:szCs w:val="16"/>
        </w:rPr>
        <w:t xml:space="preserve"> </w:t>
      </w:r>
      <w:r w:rsidRPr="00C4226B">
        <w:rPr>
          <w:rFonts w:ascii="Arial" w:eastAsia="Arial" w:hAnsi="Arial" w:cs="Arial"/>
          <w:noProof w:val="0"/>
          <w:spacing w:val="-2"/>
          <w:sz w:val="16"/>
          <w:szCs w:val="16"/>
        </w:rPr>
        <w:t>(L=410m)</w:t>
      </w:r>
    </w:p>
    <w:p w14:paraId="25BEE77F"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27C3CB8E"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3.12</w:t>
      </w:r>
    </w:p>
    <w:p w14:paraId="1D64C6F4"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008798A2" w14:textId="77777777" w:rsidTr="001D4FD2">
        <w:trPr>
          <w:trHeight w:val="225"/>
        </w:trPr>
        <w:tc>
          <w:tcPr>
            <w:tcW w:w="10200" w:type="dxa"/>
            <w:gridSpan w:val="5"/>
          </w:tcPr>
          <w:p w14:paraId="3E31333E"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64903D37" w14:textId="77777777" w:rsidTr="001D4FD2">
        <w:trPr>
          <w:trHeight w:val="425"/>
        </w:trPr>
        <w:tc>
          <w:tcPr>
            <w:tcW w:w="600" w:type="dxa"/>
          </w:tcPr>
          <w:p w14:paraId="6CF740C9"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647D593A"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37D4F557"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7FD4DA53"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23C8AC8C"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4F683191" w14:textId="77777777" w:rsidTr="001D4FD2">
        <w:trPr>
          <w:trHeight w:val="225"/>
        </w:trPr>
        <w:tc>
          <w:tcPr>
            <w:tcW w:w="600" w:type="dxa"/>
          </w:tcPr>
          <w:p w14:paraId="0C895654"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0BC184D9"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1A12326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472379E5"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37082B0C"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37104BDA" w14:textId="77777777" w:rsidTr="001D4FD2">
        <w:trPr>
          <w:trHeight w:val="225"/>
        </w:trPr>
        <w:tc>
          <w:tcPr>
            <w:tcW w:w="600" w:type="dxa"/>
          </w:tcPr>
          <w:p w14:paraId="6B426915" w14:textId="77777777" w:rsidR="00C4226B" w:rsidRPr="00C4226B" w:rsidRDefault="00C4226B" w:rsidP="00C4226B">
            <w:pPr>
              <w:rPr>
                <w:rFonts w:eastAsia="Arial" w:hAnsi="Arial" w:cs="Arial"/>
                <w:noProof w:val="0"/>
                <w:sz w:val="16"/>
                <w:szCs w:val="22"/>
              </w:rPr>
            </w:pPr>
          </w:p>
        </w:tc>
        <w:tc>
          <w:tcPr>
            <w:tcW w:w="1200" w:type="dxa"/>
          </w:tcPr>
          <w:p w14:paraId="6DC62990" w14:textId="77777777" w:rsidR="00C4226B" w:rsidRPr="00C4226B" w:rsidRDefault="00C4226B" w:rsidP="00C4226B">
            <w:pPr>
              <w:rPr>
                <w:rFonts w:eastAsia="Arial" w:hAnsi="Arial" w:cs="Arial"/>
                <w:noProof w:val="0"/>
                <w:sz w:val="16"/>
                <w:szCs w:val="22"/>
              </w:rPr>
            </w:pPr>
          </w:p>
        </w:tc>
        <w:tc>
          <w:tcPr>
            <w:tcW w:w="6100" w:type="dxa"/>
          </w:tcPr>
          <w:p w14:paraId="6635588B"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6"/>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Codru</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(L=410m,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b=5m,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2792C79B" w14:textId="77777777" w:rsidR="00C4226B" w:rsidRPr="00C4226B" w:rsidRDefault="00C4226B" w:rsidP="00C4226B">
            <w:pPr>
              <w:rPr>
                <w:rFonts w:eastAsia="Arial" w:hAnsi="Arial" w:cs="Arial"/>
                <w:noProof w:val="0"/>
                <w:sz w:val="16"/>
                <w:szCs w:val="22"/>
              </w:rPr>
            </w:pPr>
          </w:p>
        </w:tc>
        <w:tc>
          <w:tcPr>
            <w:tcW w:w="1300" w:type="dxa"/>
          </w:tcPr>
          <w:p w14:paraId="4500497E" w14:textId="77777777" w:rsidR="00C4226B" w:rsidRPr="00C4226B" w:rsidRDefault="00C4226B" w:rsidP="00C4226B">
            <w:pPr>
              <w:rPr>
                <w:rFonts w:eastAsia="Arial" w:hAnsi="Arial" w:cs="Arial"/>
                <w:noProof w:val="0"/>
                <w:sz w:val="16"/>
                <w:szCs w:val="22"/>
              </w:rPr>
            </w:pPr>
          </w:p>
        </w:tc>
      </w:tr>
      <w:tr w:rsidR="00C4226B" w:rsidRPr="00C4226B" w14:paraId="692F5286" w14:textId="77777777" w:rsidTr="001D4FD2">
        <w:trPr>
          <w:trHeight w:val="425"/>
        </w:trPr>
        <w:tc>
          <w:tcPr>
            <w:tcW w:w="600" w:type="dxa"/>
          </w:tcPr>
          <w:p w14:paraId="073AC55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74B03CB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2817251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AF66B6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7A82060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4,3000</w:t>
            </w:r>
          </w:p>
        </w:tc>
      </w:tr>
      <w:tr w:rsidR="00C4226B" w:rsidRPr="00C4226B" w14:paraId="4363B84A" w14:textId="77777777" w:rsidTr="001D4FD2">
        <w:trPr>
          <w:trHeight w:val="425"/>
        </w:trPr>
        <w:tc>
          <w:tcPr>
            <w:tcW w:w="600" w:type="dxa"/>
          </w:tcPr>
          <w:p w14:paraId="577DE03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1310137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6AC6D859"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6966C9A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2753580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2,0500</w:t>
            </w:r>
          </w:p>
        </w:tc>
      </w:tr>
      <w:tr w:rsidR="00C4226B" w:rsidRPr="00C4226B" w14:paraId="41204192" w14:textId="77777777" w:rsidTr="001D4FD2">
        <w:trPr>
          <w:trHeight w:val="625"/>
        </w:trPr>
        <w:tc>
          <w:tcPr>
            <w:tcW w:w="600" w:type="dxa"/>
          </w:tcPr>
          <w:p w14:paraId="63A1C2E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4FBDFCF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469E77A8"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48613F6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55C9FDF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43,0000</w:t>
            </w:r>
          </w:p>
        </w:tc>
      </w:tr>
      <w:tr w:rsidR="00C4226B" w:rsidRPr="00C4226B" w14:paraId="4656BA58" w14:textId="77777777" w:rsidTr="001D4FD2">
        <w:trPr>
          <w:trHeight w:val="225"/>
        </w:trPr>
        <w:tc>
          <w:tcPr>
            <w:tcW w:w="600" w:type="dxa"/>
          </w:tcPr>
          <w:p w14:paraId="0D80664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11E00B9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5B29148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5205E1E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46B91B3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780,5000</w:t>
            </w:r>
          </w:p>
        </w:tc>
      </w:tr>
      <w:tr w:rsidR="00C4226B" w:rsidRPr="00C4226B" w14:paraId="5AAE26C9" w14:textId="77777777" w:rsidTr="001D4FD2">
        <w:trPr>
          <w:trHeight w:val="625"/>
        </w:trPr>
        <w:tc>
          <w:tcPr>
            <w:tcW w:w="600" w:type="dxa"/>
          </w:tcPr>
          <w:p w14:paraId="08378AE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55D7831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47CD3A1C"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273B30D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24CCAA4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20,5000</w:t>
            </w:r>
          </w:p>
        </w:tc>
      </w:tr>
      <w:tr w:rsidR="00C4226B" w:rsidRPr="00C4226B" w14:paraId="18F1E576" w14:textId="77777777" w:rsidTr="001D4FD2">
        <w:trPr>
          <w:trHeight w:val="625"/>
        </w:trPr>
        <w:tc>
          <w:tcPr>
            <w:tcW w:w="600" w:type="dxa"/>
          </w:tcPr>
          <w:p w14:paraId="6612CC8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7A3E2DC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3E6E8B4D"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31E2CD6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64EDFC3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20,5000</w:t>
            </w:r>
          </w:p>
        </w:tc>
      </w:tr>
      <w:tr w:rsidR="00C4226B" w:rsidRPr="00C4226B" w14:paraId="0FA22F36" w14:textId="77777777" w:rsidTr="001D4FD2">
        <w:trPr>
          <w:trHeight w:val="625"/>
        </w:trPr>
        <w:tc>
          <w:tcPr>
            <w:tcW w:w="600" w:type="dxa"/>
          </w:tcPr>
          <w:p w14:paraId="12FC8FA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7E208EF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4219F053"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7825826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5207C87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8,0000</w:t>
            </w:r>
          </w:p>
        </w:tc>
      </w:tr>
      <w:tr w:rsidR="00C4226B" w:rsidRPr="00C4226B" w14:paraId="66A6D6D5" w14:textId="77777777" w:rsidTr="001D4FD2">
        <w:trPr>
          <w:trHeight w:val="424"/>
        </w:trPr>
        <w:tc>
          <w:tcPr>
            <w:tcW w:w="600" w:type="dxa"/>
          </w:tcPr>
          <w:p w14:paraId="5BF9E40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1CAD262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399E531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09E61217"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5A50BE7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307,5000</w:t>
            </w:r>
          </w:p>
        </w:tc>
      </w:tr>
      <w:tr w:rsidR="00C4226B" w:rsidRPr="00C4226B" w14:paraId="5D420CE2" w14:textId="77777777" w:rsidTr="001D4FD2">
        <w:trPr>
          <w:trHeight w:val="425"/>
        </w:trPr>
        <w:tc>
          <w:tcPr>
            <w:tcW w:w="600" w:type="dxa"/>
          </w:tcPr>
          <w:p w14:paraId="298C84C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0ECF2A4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3C969B8C"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78DA1FF3"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6308A22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1,3300</w:t>
            </w:r>
          </w:p>
        </w:tc>
      </w:tr>
      <w:tr w:rsidR="00C4226B" w:rsidRPr="00C4226B" w14:paraId="51705E1B" w14:textId="77777777" w:rsidTr="001D4FD2">
        <w:trPr>
          <w:trHeight w:val="425"/>
        </w:trPr>
        <w:tc>
          <w:tcPr>
            <w:tcW w:w="600" w:type="dxa"/>
          </w:tcPr>
          <w:p w14:paraId="49F51BF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5B3E686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0437646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5C136D0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704991E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2</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050,0000</w:t>
            </w:r>
          </w:p>
        </w:tc>
      </w:tr>
      <w:tr w:rsidR="00C4226B" w:rsidRPr="00C4226B" w14:paraId="79FFD1CC" w14:textId="77777777" w:rsidTr="001D4FD2">
        <w:trPr>
          <w:trHeight w:val="225"/>
        </w:trPr>
        <w:tc>
          <w:tcPr>
            <w:tcW w:w="600" w:type="dxa"/>
          </w:tcPr>
          <w:p w14:paraId="5ED71B6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7D4255D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74E31D3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47E5F08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5B4826A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410,0000</w:t>
            </w:r>
          </w:p>
        </w:tc>
      </w:tr>
      <w:tr w:rsidR="00C4226B" w:rsidRPr="00C4226B" w14:paraId="0EEFF302" w14:textId="77777777" w:rsidTr="001D4FD2">
        <w:trPr>
          <w:trHeight w:val="225"/>
        </w:trPr>
        <w:tc>
          <w:tcPr>
            <w:tcW w:w="600" w:type="dxa"/>
          </w:tcPr>
          <w:p w14:paraId="662065FC" w14:textId="77777777" w:rsidR="00C4226B" w:rsidRPr="00C4226B" w:rsidRDefault="00C4226B" w:rsidP="00C4226B">
            <w:pPr>
              <w:rPr>
                <w:rFonts w:eastAsia="Arial" w:hAnsi="Arial" w:cs="Arial"/>
                <w:noProof w:val="0"/>
                <w:sz w:val="16"/>
                <w:szCs w:val="22"/>
              </w:rPr>
            </w:pPr>
          </w:p>
        </w:tc>
        <w:tc>
          <w:tcPr>
            <w:tcW w:w="1200" w:type="dxa"/>
          </w:tcPr>
          <w:p w14:paraId="03F55D87" w14:textId="77777777" w:rsidR="00C4226B" w:rsidRPr="00C4226B" w:rsidRDefault="00C4226B" w:rsidP="00C4226B">
            <w:pPr>
              <w:rPr>
                <w:rFonts w:eastAsia="Arial" w:hAnsi="Arial" w:cs="Arial"/>
                <w:noProof w:val="0"/>
                <w:sz w:val="16"/>
                <w:szCs w:val="22"/>
              </w:rPr>
            </w:pPr>
          </w:p>
        </w:tc>
        <w:tc>
          <w:tcPr>
            <w:tcW w:w="6100" w:type="dxa"/>
          </w:tcPr>
          <w:p w14:paraId="7711A383"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Codru</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(L=410m,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b=5m,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7ABABD84" w14:textId="77777777" w:rsidR="00C4226B" w:rsidRPr="00C4226B" w:rsidRDefault="00C4226B" w:rsidP="00C4226B">
            <w:pPr>
              <w:rPr>
                <w:rFonts w:eastAsia="Arial" w:hAnsi="Arial" w:cs="Arial"/>
                <w:noProof w:val="0"/>
                <w:sz w:val="16"/>
                <w:szCs w:val="22"/>
              </w:rPr>
            </w:pPr>
          </w:p>
        </w:tc>
        <w:tc>
          <w:tcPr>
            <w:tcW w:w="1300" w:type="dxa"/>
          </w:tcPr>
          <w:p w14:paraId="69056491" w14:textId="77777777" w:rsidR="00C4226B" w:rsidRPr="00C4226B" w:rsidRDefault="00C4226B" w:rsidP="00C4226B">
            <w:pPr>
              <w:rPr>
                <w:rFonts w:eastAsia="Arial" w:hAnsi="Arial" w:cs="Arial"/>
                <w:noProof w:val="0"/>
                <w:sz w:val="16"/>
                <w:szCs w:val="22"/>
              </w:rPr>
            </w:pPr>
          </w:p>
        </w:tc>
      </w:tr>
    </w:tbl>
    <w:p w14:paraId="264A4F85" w14:textId="77777777" w:rsidR="00C4226B" w:rsidRPr="00C4226B" w:rsidRDefault="00C4226B" w:rsidP="00C4226B">
      <w:pPr>
        <w:widowControl w:val="0"/>
        <w:autoSpaceDE w:val="0"/>
        <w:autoSpaceDN w:val="0"/>
        <w:rPr>
          <w:rFonts w:ascii="Arial" w:eastAsia="Arial" w:hAnsi="Arial" w:cs="Arial"/>
          <w:b/>
          <w:noProof w:val="0"/>
          <w:sz w:val="20"/>
          <w:szCs w:val="16"/>
        </w:rPr>
      </w:pPr>
    </w:p>
    <w:p w14:paraId="0EF18D79"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headerReference w:type="default" r:id="rId30"/>
          <w:footerReference w:type="default" r:id="rId31"/>
          <w:pgSz w:w="11910" w:h="16840"/>
          <w:pgMar w:top="740" w:right="740" w:bottom="840" w:left="740" w:header="0" w:footer="656" w:gutter="0"/>
          <w:cols w:space="720"/>
        </w:sectPr>
      </w:pPr>
    </w:p>
    <w:p w14:paraId="63CD0B22"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5"/>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asfalt,</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Artarilor</w:t>
      </w:r>
      <w:r w:rsidRPr="00C4226B">
        <w:rPr>
          <w:rFonts w:ascii="Arial" w:eastAsia="Arial" w:hAnsi="Arial" w:cs="Arial"/>
          <w:noProof w:val="0"/>
          <w:spacing w:val="-3"/>
          <w:sz w:val="16"/>
          <w:szCs w:val="16"/>
        </w:rPr>
        <w:t xml:space="preserve"> </w:t>
      </w:r>
      <w:r w:rsidRPr="00C4226B">
        <w:rPr>
          <w:rFonts w:ascii="Arial" w:eastAsia="Arial" w:hAnsi="Arial" w:cs="Arial"/>
          <w:noProof w:val="0"/>
          <w:spacing w:val="-2"/>
          <w:sz w:val="16"/>
          <w:szCs w:val="16"/>
        </w:rPr>
        <w:t>(L=250m)</w:t>
      </w:r>
    </w:p>
    <w:p w14:paraId="4C310FB0"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1133A1D7"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3.16</w:t>
      </w:r>
    </w:p>
    <w:p w14:paraId="04D472DA"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65AA55E2" w14:textId="77777777" w:rsidTr="001D4FD2">
        <w:trPr>
          <w:trHeight w:val="225"/>
        </w:trPr>
        <w:tc>
          <w:tcPr>
            <w:tcW w:w="10200" w:type="dxa"/>
            <w:gridSpan w:val="5"/>
          </w:tcPr>
          <w:p w14:paraId="6546BC15"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2067FC2D" w14:textId="77777777" w:rsidTr="001D4FD2">
        <w:trPr>
          <w:trHeight w:val="425"/>
        </w:trPr>
        <w:tc>
          <w:tcPr>
            <w:tcW w:w="600" w:type="dxa"/>
          </w:tcPr>
          <w:p w14:paraId="52AD9A4A"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6904E4E4"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7BCE0120"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290E23F5"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1E86473F"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76A252BD" w14:textId="77777777" w:rsidTr="001D4FD2">
        <w:trPr>
          <w:trHeight w:val="225"/>
        </w:trPr>
        <w:tc>
          <w:tcPr>
            <w:tcW w:w="600" w:type="dxa"/>
          </w:tcPr>
          <w:p w14:paraId="50421E57"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1392E133"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04D62318"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260D00B9"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5BE18B1A"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63F52EE9" w14:textId="77777777" w:rsidTr="001D4FD2">
        <w:trPr>
          <w:trHeight w:val="225"/>
        </w:trPr>
        <w:tc>
          <w:tcPr>
            <w:tcW w:w="600" w:type="dxa"/>
          </w:tcPr>
          <w:p w14:paraId="4C4D04E3" w14:textId="77777777" w:rsidR="00C4226B" w:rsidRPr="00C4226B" w:rsidRDefault="00C4226B" w:rsidP="00C4226B">
            <w:pPr>
              <w:rPr>
                <w:rFonts w:eastAsia="Arial" w:hAnsi="Arial" w:cs="Arial"/>
                <w:noProof w:val="0"/>
                <w:sz w:val="16"/>
                <w:szCs w:val="22"/>
              </w:rPr>
            </w:pPr>
          </w:p>
        </w:tc>
        <w:tc>
          <w:tcPr>
            <w:tcW w:w="1200" w:type="dxa"/>
          </w:tcPr>
          <w:p w14:paraId="41C1456B" w14:textId="77777777" w:rsidR="00C4226B" w:rsidRPr="00C4226B" w:rsidRDefault="00C4226B" w:rsidP="00C4226B">
            <w:pPr>
              <w:rPr>
                <w:rFonts w:eastAsia="Arial" w:hAnsi="Arial" w:cs="Arial"/>
                <w:noProof w:val="0"/>
                <w:sz w:val="16"/>
                <w:szCs w:val="22"/>
              </w:rPr>
            </w:pPr>
          </w:p>
        </w:tc>
        <w:tc>
          <w:tcPr>
            <w:tcW w:w="6100" w:type="dxa"/>
          </w:tcPr>
          <w:p w14:paraId="2E90E241"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Artarilor</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(L=250m,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b=6m,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07449CED" w14:textId="77777777" w:rsidR="00C4226B" w:rsidRPr="00C4226B" w:rsidRDefault="00C4226B" w:rsidP="00C4226B">
            <w:pPr>
              <w:rPr>
                <w:rFonts w:eastAsia="Arial" w:hAnsi="Arial" w:cs="Arial"/>
                <w:noProof w:val="0"/>
                <w:sz w:val="16"/>
                <w:szCs w:val="22"/>
              </w:rPr>
            </w:pPr>
          </w:p>
        </w:tc>
        <w:tc>
          <w:tcPr>
            <w:tcW w:w="1300" w:type="dxa"/>
          </w:tcPr>
          <w:p w14:paraId="6E44E43F" w14:textId="77777777" w:rsidR="00C4226B" w:rsidRPr="00C4226B" w:rsidRDefault="00C4226B" w:rsidP="00C4226B">
            <w:pPr>
              <w:rPr>
                <w:rFonts w:eastAsia="Arial" w:hAnsi="Arial" w:cs="Arial"/>
                <w:noProof w:val="0"/>
                <w:sz w:val="16"/>
                <w:szCs w:val="22"/>
              </w:rPr>
            </w:pPr>
          </w:p>
        </w:tc>
      </w:tr>
      <w:tr w:rsidR="00C4226B" w:rsidRPr="00C4226B" w14:paraId="68448CAD" w14:textId="77777777" w:rsidTr="001D4FD2">
        <w:trPr>
          <w:trHeight w:val="425"/>
        </w:trPr>
        <w:tc>
          <w:tcPr>
            <w:tcW w:w="600" w:type="dxa"/>
          </w:tcPr>
          <w:p w14:paraId="50157B6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632B372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0BF03AED"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A11427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232F4A5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3,1500</w:t>
            </w:r>
          </w:p>
        </w:tc>
      </w:tr>
      <w:tr w:rsidR="00C4226B" w:rsidRPr="00C4226B" w14:paraId="3F9FCB28" w14:textId="77777777" w:rsidTr="001D4FD2">
        <w:trPr>
          <w:trHeight w:val="425"/>
        </w:trPr>
        <w:tc>
          <w:tcPr>
            <w:tcW w:w="600" w:type="dxa"/>
          </w:tcPr>
          <w:p w14:paraId="28D5C03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2B3B98A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285C31FC"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73F658E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4CBE67C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w:t>
            </w:r>
          </w:p>
        </w:tc>
      </w:tr>
      <w:tr w:rsidR="00C4226B" w:rsidRPr="00C4226B" w14:paraId="11061E27" w14:textId="77777777" w:rsidTr="001D4FD2">
        <w:trPr>
          <w:trHeight w:val="625"/>
        </w:trPr>
        <w:tc>
          <w:tcPr>
            <w:tcW w:w="600" w:type="dxa"/>
          </w:tcPr>
          <w:p w14:paraId="7041882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1D11637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3F2091BC"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5F83AF2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59E3BE3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31,5000</w:t>
            </w:r>
          </w:p>
        </w:tc>
      </w:tr>
      <w:tr w:rsidR="00C4226B" w:rsidRPr="00C4226B" w14:paraId="0639CC0C" w14:textId="77777777" w:rsidTr="001D4FD2">
        <w:trPr>
          <w:trHeight w:val="225"/>
        </w:trPr>
        <w:tc>
          <w:tcPr>
            <w:tcW w:w="600" w:type="dxa"/>
          </w:tcPr>
          <w:p w14:paraId="32BF788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76800CB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2974A65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7B1F2E8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7649BF3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571,7000</w:t>
            </w:r>
          </w:p>
        </w:tc>
      </w:tr>
      <w:tr w:rsidR="00C4226B" w:rsidRPr="00C4226B" w14:paraId="1D313180" w14:textId="77777777" w:rsidTr="001D4FD2">
        <w:trPr>
          <w:trHeight w:val="625"/>
        </w:trPr>
        <w:tc>
          <w:tcPr>
            <w:tcW w:w="600" w:type="dxa"/>
          </w:tcPr>
          <w:p w14:paraId="72558FD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577C471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55C0B78A"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5D4E161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17B1DB2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15,0000</w:t>
            </w:r>
          </w:p>
        </w:tc>
      </w:tr>
      <w:tr w:rsidR="00C4226B" w:rsidRPr="00C4226B" w14:paraId="21279DE7" w14:textId="77777777" w:rsidTr="001D4FD2">
        <w:trPr>
          <w:trHeight w:val="625"/>
        </w:trPr>
        <w:tc>
          <w:tcPr>
            <w:tcW w:w="600" w:type="dxa"/>
          </w:tcPr>
          <w:p w14:paraId="0344B62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7E0D721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64DE36AB"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3BE420F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39D0FA8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15,0000</w:t>
            </w:r>
          </w:p>
        </w:tc>
      </w:tr>
      <w:tr w:rsidR="00C4226B" w:rsidRPr="00C4226B" w14:paraId="73540006" w14:textId="77777777" w:rsidTr="001D4FD2">
        <w:trPr>
          <w:trHeight w:val="625"/>
        </w:trPr>
        <w:tc>
          <w:tcPr>
            <w:tcW w:w="600" w:type="dxa"/>
          </w:tcPr>
          <w:p w14:paraId="07E17BB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7054CCD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00422886"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051951F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3769DD1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w:t>
            </w:r>
          </w:p>
        </w:tc>
      </w:tr>
      <w:tr w:rsidR="00C4226B" w:rsidRPr="00C4226B" w14:paraId="2F4B9746" w14:textId="77777777" w:rsidTr="001D4FD2">
        <w:trPr>
          <w:trHeight w:val="424"/>
        </w:trPr>
        <w:tc>
          <w:tcPr>
            <w:tcW w:w="600" w:type="dxa"/>
          </w:tcPr>
          <w:p w14:paraId="7891EE7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1176816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0A4E55F6"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7A446B2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2DD068A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225,0000</w:t>
            </w:r>
          </w:p>
        </w:tc>
      </w:tr>
      <w:tr w:rsidR="00C4226B" w:rsidRPr="00C4226B" w14:paraId="02AC94AA" w14:textId="77777777" w:rsidTr="001D4FD2">
        <w:trPr>
          <w:trHeight w:val="425"/>
        </w:trPr>
        <w:tc>
          <w:tcPr>
            <w:tcW w:w="600" w:type="dxa"/>
          </w:tcPr>
          <w:p w14:paraId="01F732A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035EB21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62E3078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3AA3C6F5"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38146D2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0,9800</w:t>
            </w:r>
          </w:p>
        </w:tc>
      </w:tr>
      <w:tr w:rsidR="00C4226B" w:rsidRPr="00C4226B" w14:paraId="0CD40186" w14:textId="77777777" w:rsidTr="001D4FD2">
        <w:trPr>
          <w:trHeight w:val="425"/>
        </w:trPr>
        <w:tc>
          <w:tcPr>
            <w:tcW w:w="600" w:type="dxa"/>
          </w:tcPr>
          <w:p w14:paraId="31CFFE4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135A85F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12D250F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2978CD5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1A6AC35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500,0000</w:t>
            </w:r>
          </w:p>
        </w:tc>
      </w:tr>
      <w:tr w:rsidR="00C4226B" w:rsidRPr="00C4226B" w14:paraId="65436E8D" w14:textId="77777777" w:rsidTr="001D4FD2">
        <w:trPr>
          <w:trHeight w:val="225"/>
        </w:trPr>
        <w:tc>
          <w:tcPr>
            <w:tcW w:w="600" w:type="dxa"/>
          </w:tcPr>
          <w:p w14:paraId="3C4B384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2CBA403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003EBB6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01A81917"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28D7437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250,0000</w:t>
            </w:r>
          </w:p>
        </w:tc>
      </w:tr>
      <w:tr w:rsidR="00C4226B" w:rsidRPr="00C4226B" w14:paraId="4B915D9E" w14:textId="77777777" w:rsidTr="001D4FD2">
        <w:trPr>
          <w:trHeight w:val="225"/>
        </w:trPr>
        <w:tc>
          <w:tcPr>
            <w:tcW w:w="600" w:type="dxa"/>
          </w:tcPr>
          <w:p w14:paraId="66F4F93A" w14:textId="77777777" w:rsidR="00C4226B" w:rsidRPr="00C4226B" w:rsidRDefault="00C4226B" w:rsidP="00C4226B">
            <w:pPr>
              <w:rPr>
                <w:rFonts w:eastAsia="Arial" w:hAnsi="Arial" w:cs="Arial"/>
                <w:noProof w:val="0"/>
                <w:sz w:val="16"/>
                <w:szCs w:val="22"/>
              </w:rPr>
            </w:pPr>
          </w:p>
        </w:tc>
        <w:tc>
          <w:tcPr>
            <w:tcW w:w="1200" w:type="dxa"/>
          </w:tcPr>
          <w:p w14:paraId="5F0A1663" w14:textId="77777777" w:rsidR="00C4226B" w:rsidRPr="00C4226B" w:rsidRDefault="00C4226B" w:rsidP="00C4226B">
            <w:pPr>
              <w:rPr>
                <w:rFonts w:eastAsia="Arial" w:hAnsi="Arial" w:cs="Arial"/>
                <w:noProof w:val="0"/>
                <w:sz w:val="16"/>
                <w:szCs w:val="22"/>
              </w:rPr>
            </w:pPr>
          </w:p>
        </w:tc>
        <w:tc>
          <w:tcPr>
            <w:tcW w:w="6100" w:type="dxa"/>
          </w:tcPr>
          <w:p w14:paraId="2109B885"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Artarilor</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(L=250m,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b=6m,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0CF89705" w14:textId="77777777" w:rsidR="00C4226B" w:rsidRPr="00C4226B" w:rsidRDefault="00C4226B" w:rsidP="00C4226B">
            <w:pPr>
              <w:rPr>
                <w:rFonts w:eastAsia="Arial" w:hAnsi="Arial" w:cs="Arial"/>
                <w:noProof w:val="0"/>
                <w:sz w:val="16"/>
                <w:szCs w:val="22"/>
              </w:rPr>
            </w:pPr>
          </w:p>
        </w:tc>
        <w:tc>
          <w:tcPr>
            <w:tcW w:w="1300" w:type="dxa"/>
          </w:tcPr>
          <w:p w14:paraId="37C63FFB" w14:textId="77777777" w:rsidR="00C4226B" w:rsidRPr="00C4226B" w:rsidRDefault="00C4226B" w:rsidP="00C4226B">
            <w:pPr>
              <w:rPr>
                <w:rFonts w:eastAsia="Arial" w:hAnsi="Arial" w:cs="Arial"/>
                <w:noProof w:val="0"/>
                <w:sz w:val="16"/>
                <w:szCs w:val="22"/>
              </w:rPr>
            </w:pPr>
          </w:p>
        </w:tc>
      </w:tr>
    </w:tbl>
    <w:p w14:paraId="22C163A5" w14:textId="77777777" w:rsidR="00C4226B" w:rsidRPr="00C4226B" w:rsidRDefault="00C4226B" w:rsidP="00C4226B">
      <w:pPr>
        <w:widowControl w:val="0"/>
        <w:autoSpaceDE w:val="0"/>
        <w:autoSpaceDN w:val="0"/>
        <w:rPr>
          <w:rFonts w:ascii="Arial" w:eastAsia="Arial" w:hAnsi="Arial" w:cs="Arial"/>
          <w:b/>
          <w:noProof w:val="0"/>
          <w:sz w:val="20"/>
          <w:szCs w:val="16"/>
        </w:rPr>
      </w:pPr>
    </w:p>
    <w:p w14:paraId="70188456"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32"/>
          <w:footerReference w:type="default" r:id="rId33"/>
          <w:pgSz w:w="11910" w:h="16840"/>
          <w:pgMar w:top="1300" w:right="740" w:bottom="840" w:left="740" w:header="600" w:footer="656" w:gutter="0"/>
          <w:cols w:space="720"/>
        </w:sectPr>
      </w:pPr>
    </w:p>
    <w:p w14:paraId="334BDC80" w14:textId="77777777" w:rsidR="00C4226B" w:rsidRPr="00C4226B" w:rsidRDefault="00C4226B" w:rsidP="00C4226B">
      <w:pPr>
        <w:widowControl w:val="0"/>
        <w:autoSpaceDE w:val="0"/>
        <w:autoSpaceDN w:val="0"/>
        <w:jc w:val="center"/>
        <w:rPr>
          <w:rFonts w:ascii="Arial" w:eastAsia="Arial" w:hAnsi="Arial" w:cs="Arial"/>
          <w:noProof w:val="0"/>
          <w:szCs w:val="22"/>
        </w:rPr>
        <w:sectPr w:rsidR="00C4226B" w:rsidRPr="00C4226B">
          <w:type w:val="continuous"/>
          <w:pgSz w:w="11910" w:h="16840"/>
          <w:pgMar w:top="500" w:right="740" w:bottom="840" w:left="740" w:header="600" w:footer="656" w:gutter="0"/>
          <w:cols w:num="2" w:space="720" w:equalWidth="0">
            <w:col w:w="1318" w:space="2971"/>
            <w:col w:w="6141"/>
          </w:cols>
        </w:sectPr>
      </w:pPr>
    </w:p>
    <w:p w14:paraId="0056E79B" w14:textId="77777777" w:rsidR="00C4226B" w:rsidRPr="00C4226B" w:rsidRDefault="00C4226B" w:rsidP="00C4226B">
      <w:pPr>
        <w:widowControl w:val="0"/>
        <w:autoSpaceDE w:val="0"/>
        <w:autoSpaceDN w:val="0"/>
        <w:rPr>
          <w:rFonts w:ascii="Arial" w:eastAsia="Arial" w:hAnsi="Arial" w:cs="Arial"/>
          <w:noProof w:val="0"/>
          <w:sz w:val="20"/>
          <w:szCs w:val="16"/>
        </w:rPr>
      </w:pPr>
    </w:p>
    <w:p w14:paraId="20FFD544" w14:textId="77777777" w:rsidR="00C4226B" w:rsidRPr="00C4226B" w:rsidRDefault="00C4226B" w:rsidP="00C4226B">
      <w:pPr>
        <w:widowControl w:val="0"/>
        <w:autoSpaceDE w:val="0"/>
        <w:autoSpaceDN w:val="0"/>
        <w:rPr>
          <w:rFonts w:ascii="Arial" w:eastAsia="Arial" w:hAnsi="Arial" w:cs="Arial"/>
          <w:noProof w:val="0"/>
          <w:sz w:val="20"/>
          <w:szCs w:val="16"/>
        </w:rPr>
      </w:pPr>
    </w:p>
    <w:p w14:paraId="11A54EC6" w14:textId="77777777" w:rsidR="00C4226B" w:rsidRPr="00C4226B" w:rsidRDefault="00C4226B" w:rsidP="00C4226B">
      <w:pPr>
        <w:widowControl w:val="0"/>
        <w:autoSpaceDE w:val="0"/>
        <w:autoSpaceDN w:val="0"/>
        <w:rPr>
          <w:rFonts w:ascii="Arial" w:eastAsia="Arial" w:hAnsi="Arial" w:cs="Arial"/>
          <w:noProof w:val="0"/>
          <w:sz w:val="20"/>
          <w:szCs w:val="16"/>
        </w:rPr>
      </w:pPr>
    </w:p>
    <w:p w14:paraId="0DCBC538"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5D59AD2A"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0A5AFC64" wp14:editId="5F914937">
                <wp:extent cx="6480175" cy="7620"/>
                <wp:effectExtent l="6350" t="5715" r="9525" b="5715"/>
                <wp:docPr id="65" name="docshapegroup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66" name="Line 22"/>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74E6D5" id="docshapegroup49"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">
                <v:line id="Line 22"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" strokeweight=".57pt"/>
                <w10:anchorlock/>
              </v:group>
            </w:pict>
          </mc:Fallback>
        </mc:AlternateContent>
      </w:r>
    </w:p>
    <w:p w14:paraId="54550A76" w14:textId="77777777" w:rsidR="00C4226B" w:rsidRPr="00C4226B" w:rsidRDefault="00C4226B" w:rsidP="00C4226B">
      <w:pPr>
        <w:widowControl w:val="0"/>
        <w:autoSpaceDE w:val="0"/>
        <w:autoSpaceDN w:val="0"/>
        <w:spacing w:before="2"/>
        <w:rPr>
          <w:rFonts w:ascii="Arial" w:eastAsia="Arial" w:hAnsi="Arial" w:cs="Arial"/>
          <w:noProof w:val="0"/>
          <w:sz w:val="13"/>
          <w:szCs w:val="16"/>
        </w:rPr>
      </w:pPr>
    </w:p>
    <w:p w14:paraId="5D7F216A"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type w:val="continuous"/>
          <w:pgSz w:w="11910" w:h="16840"/>
          <w:pgMar w:top="500" w:right="740" w:bottom="840" w:left="740" w:header="600" w:footer="656" w:gutter="0"/>
          <w:cols w:space="720"/>
        </w:sectPr>
      </w:pPr>
    </w:p>
    <w:p w14:paraId="7131C376"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5"/>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beton,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Frasinilor</w:t>
      </w:r>
      <w:r w:rsidRPr="00C4226B">
        <w:rPr>
          <w:rFonts w:ascii="Arial" w:eastAsia="Arial" w:hAnsi="Arial" w:cs="Arial"/>
          <w:noProof w:val="0"/>
          <w:spacing w:val="-3"/>
          <w:sz w:val="16"/>
          <w:szCs w:val="16"/>
        </w:rPr>
        <w:t xml:space="preserve"> </w:t>
      </w:r>
      <w:r w:rsidRPr="00C4226B">
        <w:rPr>
          <w:rFonts w:ascii="Arial" w:eastAsia="Arial" w:hAnsi="Arial" w:cs="Arial"/>
          <w:noProof w:val="0"/>
          <w:spacing w:val="-2"/>
          <w:sz w:val="16"/>
          <w:szCs w:val="16"/>
        </w:rPr>
        <w:t>(L=211m)</w:t>
      </w:r>
    </w:p>
    <w:p w14:paraId="1D246B8C"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193EA012"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3.17</w:t>
      </w:r>
    </w:p>
    <w:p w14:paraId="128F8D96"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713980F8" w14:textId="77777777" w:rsidTr="001D4FD2">
        <w:trPr>
          <w:trHeight w:val="225"/>
        </w:trPr>
        <w:tc>
          <w:tcPr>
            <w:tcW w:w="10200" w:type="dxa"/>
            <w:gridSpan w:val="5"/>
          </w:tcPr>
          <w:p w14:paraId="28376C11"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6A0CEDE3" w14:textId="77777777" w:rsidTr="001D4FD2">
        <w:trPr>
          <w:trHeight w:val="425"/>
        </w:trPr>
        <w:tc>
          <w:tcPr>
            <w:tcW w:w="600" w:type="dxa"/>
          </w:tcPr>
          <w:p w14:paraId="46159E28"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46614C4F"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1DB93C22"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66449820"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708CF12B"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3DD7093D" w14:textId="77777777" w:rsidTr="001D4FD2">
        <w:trPr>
          <w:trHeight w:val="225"/>
        </w:trPr>
        <w:tc>
          <w:tcPr>
            <w:tcW w:w="600" w:type="dxa"/>
          </w:tcPr>
          <w:p w14:paraId="0D0F13A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1670CC20"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0053A9CA"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24A56CC5"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794A98DB"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0D17CB9E" w14:textId="77777777" w:rsidTr="001D4FD2">
        <w:trPr>
          <w:trHeight w:val="225"/>
        </w:trPr>
        <w:tc>
          <w:tcPr>
            <w:tcW w:w="600" w:type="dxa"/>
          </w:tcPr>
          <w:p w14:paraId="7D8A306A" w14:textId="77777777" w:rsidR="00C4226B" w:rsidRPr="00C4226B" w:rsidRDefault="00C4226B" w:rsidP="00C4226B">
            <w:pPr>
              <w:rPr>
                <w:rFonts w:eastAsia="Arial" w:hAnsi="Arial" w:cs="Arial"/>
                <w:noProof w:val="0"/>
                <w:sz w:val="16"/>
                <w:szCs w:val="22"/>
              </w:rPr>
            </w:pPr>
          </w:p>
        </w:tc>
        <w:tc>
          <w:tcPr>
            <w:tcW w:w="1200" w:type="dxa"/>
          </w:tcPr>
          <w:p w14:paraId="397048BF" w14:textId="77777777" w:rsidR="00C4226B" w:rsidRPr="00C4226B" w:rsidRDefault="00C4226B" w:rsidP="00C4226B">
            <w:pPr>
              <w:rPr>
                <w:rFonts w:eastAsia="Arial" w:hAnsi="Arial" w:cs="Arial"/>
                <w:noProof w:val="0"/>
                <w:sz w:val="16"/>
                <w:szCs w:val="22"/>
              </w:rPr>
            </w:pPr>
          </w:p>
        </w:tc>
        <w:tc>
          <w:tcPr>
            <w:tcW w:w="6100" w:type="dxa"/>
          </w:tcPr>
          <w:p w14:paraId="23A39324"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Frasinilor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(L=211m,</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2"/>
                <w:sz w:val="16"/>
                <w:szCs w:val="22"/>
              </w:rPr>
              <w:t>b=5m)</w:t>
            </w:r>
          </w:p>
        </w:tc>
        <w:tc>
          <w:tcPr>
            <w:tcW w:w="1000" w:type="dxa"/>
          </w:tcPr>
          <w:p w14:paraId="5550980E" w14:textId="77777777" w:rsidR="00C4226B" w:rsidRPr="00C4226B" w:rsidRDefault="00C4226B" w:rsidP="00C4226B">
            <w:pPr>
              <w:rPr>
                <w:rFonts w:eastAsia="Arial" w:hAnsi="Arial" w:cs="Arial"/>
                <w:noProof w:val="0"/>
                <w:sz w:val="16"/>
                <w:szCs w:val="22"/>
              </w:rPr>
            </w:pPr>
          </w:p>
        </w:tc>
        <w:tc>
          <w:tcPr>
            <w:tcW w:w="1300" w:type="dxa"/>
          </w:tcPr>
          <w:p w14:paraId="0FE631F9" w14:textId="77777777" w:rsidR="00C4226B" w:rsidRPr="00C4226B" w:rsidRDefault="00C4226B" w:rsidP="00C4226B">
            <w:pPr>
              <w:rPr>
                <w:rFonts w:eastAsia="Arial" w:hAnsi="Arial" w:cs="Arial"/>
                <w:noProof w:val="0"/>
                <w:sz w:val="16"/>
                <w:szCs w:val="22"/>
              </w:rPr>
            </w:pPr>
          </w:p>
        </w:tc>
      </w:tr>
      <w:tr w:rsidR="00C4226B" w:rsidRPr="00C4226B" w14:paraId="2A52549F" w14:textId="77777777" w:rsidTr="001D4FD2">
        <w:trPr>
          <w:trHeight w:val="225"/>
        </w:trPr>
        <w:tc>
          <w:tcPr>
            <w:tcW w:w="600" w:type="dxa"/>
          </w:tcPr>
          <w:p w14:paraId="64EB1BA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2A91AD4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DI109</w:t>
            </w:r>
          </w:p>
        </w:tc>
        <w:tc>
          <w:tcPr>
            <w:tcW w:w="6100" w:type="dxa"/>
          </w:tcPr>
          <w:p w14:paraId="31B1C9D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Decaparea</w:t>
            </w:r>
            <w:r w:rsidRPr="00C4226B">
              <w:rPr>
                <w:rFonts w:ascii="Arial" w:eastAsia="Arial" w:hAnsi="Arial" w:cs="Arial"/>
                <w:noProof w:val="0"/>
                <w:spacing w:val="-6"/>
                <w:sz w:val="16"/>
                <w:szCs w:val="22"/>
              </w:rPr>
              <w:t xml:space="preserve"> </w:t>
            </w:r>
            <w:r w:rsidRPr="00C4226B">
              <w:rPr>
                <w:rFonts w:ascii="Arial" w:eastAsia="Arial" w:hAnsi="Arial" w:cs="Arial"/>
                <w:noProof w:val="0"/>
                <w:sz w:val="16"/>
                <w:szCs w:val="22"/>
              </w:rPr>
              <w:t>mecanizata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6"/>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pacing w:val="-2"/>
                <w:sz w:val="16"/>
                <w:szCs w:val="22"/>
              </w:rPr>
              <w:t>asfaltic.</w:t>
            </w:r>
          </w:p>
        </w:tc>
        <w:tc>
          <w:tcPr>
            <w:tcW w:w="1000" w:type="dxa"/>
          </w:tcPr>
          <w:p w14:paraId="0C9A4FA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16ED57E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w:t>
            </w:r>
          </w:p>
        </w:tc>
      </w:tr>
      <w:tr w:rsidR="00C4226B" w:rsidRPr="00C4226B" w14:paraId="701E44F5" w14:textId="77777777" w:rsidTr="001D4FD2">
        <w:trPr>
          <w:trHeight w:val="425"/>
        </w:trPr>
        <w:tc>
          <w:tcPr>
            <w:tcW w:w="600" w:type="dxa"/>
          </w:tcPr>
          <w:p w14:paraId="33851C7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14A2171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295C8B9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5E652A6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6A19855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3,2700</w:t>
            </w:r>
          </w:p>
        </w:tc>
      </w:tr>
      <w:tr w:rsidR="00C4226B" w:rsidRPr="00C4226B" w14:paraId="717F6470" w14:textId="77777777" w:rsidTr="001D4FD2">
        <w:trPr>
          <w:trHeight w:val="425"/>
        </w:trPr>
        <w:tc>
          <w:tcPr>
            <w:tcW w:w="600" w:type="dxa"/>
          </w:tcPr>
          <w:p w14:paraId="544854B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75E748C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44E0A329"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78E028D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4A8BD53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1,0550</w:t>
            </w:r>
          </w:p>
        </w:tc>
      </w:tr>
      <w:tr w:rsidR="00C4226B" w:rsidRPr="00C4226B" w14:paraId="37BFF97B" w14:textId="77777777" w:rsidTr="001D4FD2">
        <w:trPr>
          <w:trHeight w:val="625"/>
        </w:trPr>
        <w:tc>
          <w:tcPr>
            <w:tcW w:w="600" w:type="dxa"/>
          </w:tcPr>
          <w:p w14:paraId="3F3D052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22FAF1A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1015304B"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17EA6F8F"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17C6914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32,7000</w:t>
            </w:r>
          </w:p>
        </w:tc>
      </w:tr>
      <w:tr w:rsidR="00C4226B" w:rsidRPr="00C4226B" w14:paraId="19386CBF" w14:textId="77777777" w:rsidTr="001D4FD2">
        <w:trPr>
          <w:trHeight w:val="225"/>
        </w:trPr>
        <w:tc>
          <w:tcPr>
            <w:tcW w:w="600" w:type="dxa"/>
          </w:tcPr>
          <w:p w14:paraId="5AD2AF5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5F9E47C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56351BC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4E7668E5"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2FA2F25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596,8000</w:t>
            </w:r>
          </w:p>
        </w:tc>
      </w:tr>
      <w:tr w:rsidR="00C4226B" w:rsidRPr="00C4226B" w14:paraId="33C360A0" w14:textId="77777777" w:rsidTr="001D4FD2">
        <w:trPr>
          <w:trHeight w:val="625"/>
        </w:trPr>
        <w:tc>
          <w:tcPr>
            <w:tcW w:w="600" w:type="dxa"/>
          </w:tcPr>
          <w:p w14:paraId="24B08D2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242368E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7D7D5DE8"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4D88794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07A082B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10,5500</w:t>
            </w:r>
          </w:p>
        </w:tc>
      </w:tr>
      <w:tr w:rsidR="00C4226B" w:rsidRPr="00C4226B" w14:paraId="23C418D0" w14:textId="77777777" w:rsidTr="001D4FD2">
        <w:trPr>
          <w:trHeight w:val="625"/>
        </w:trPr>
        <w:tc>
          <w:tcPr>
            <w:tcW w:w="600" w:type="dxa"/>
          </w:tcPr>
          <w:p w14:paraId="695EB22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70E5DF8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3DBC476F"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7B0D32A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445C4B5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10,5500</w:t>
            </w:r>
          </w:p>
        </w:tc>
      </w:tr>
      <w:tr w:rsidR="00C4226B" w:rsidRPr="00C4226B" w14:paraId="459C013C" w14:textId="77777777" w:rsidTr="001D4FD2">
        <w:trPr>
          <w:trHeight w:val="624"/>
        </w:trPr>
        <w:tc>
          <w:tcPr>
            <w:tcW w:w="600" w:type="dxa"/>
          </w:tcPr>
          <w:p w14:paraId="34F897D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3FE6CAE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1402128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2E8D7107"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0335E4E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9,0000</w:t>
            </w:r>
          </w:p>
        </w:tc>
      </w:tr>
      <w:tr w:rsidR="00C4226B" w:rsidRPr="00C4226B" w14:paraId="02894AA6" w14:textId="77777777" w:rsidTr="001D4FD2">
        <w:trPr>
          <w:trHeight w:val="425"/>
        </w:trPr>
        <w:tc>
          <w:tcPr>
            <w:tcW w:w="600" w:type="dxa"/>
          </w:tcPr>
          <w:p w14:paraId="0CE829E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419D2C6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45BC89C9"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6CFECA3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05A0BD4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158,3000</w:t>
            </w:r>
          </w:p>
        </w:tc>
      </w:tr>
      <w:tr w:rsidR="00C4226B" w:rsidRPr="00C4226B" w14:paraId="336C9692" w14:textId="77777777" w:rsidTr="001D4FD2">
        <w:trPr>
          <w:trHeight w:val="425"/>
        </w:trPr>
        <w:tc>
          <w:tcPr>
            <w:tcW w:w="600" w:type="dxa"/>
          </w:tcPr>
          <w:p w14:paraId="6801623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18220D1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DE10A</w:t>
            </w:r>
          </w:p>
        </w:tc>
        <w:tc>
          <w:tcPr>
            <w:tcW w:w="6100" w:type="dxa"/>
          </w:tcPr>
          <w:p w14:paraId="6D5CD07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Borduri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prefabricate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1000x300x150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beton B15</w:t>
            </w:r>
          </w:p>
        </w:tc>
        <w:tc>
          <w:tcPr>
            <w:tcW w:w="1000" w:type="dxa"/>
          </w:tcPr>
          <w:p w14:paraId="1CB57BE2"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795E584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422,0000</w:t>
            </w:r>
          </w:p>
        </w:tc>
      </w:tr>
      <w:tr w:rsidR="00C4226B" w:rsidRPr="00C4226B" w14:paraId="1ABF1F10" w14:textId="77777777" w:rsidTr="001D4FD2">
        <w:trPr>
          <w:trHeight w:val="425"/>
        </w:trPr>
        <w:tc>
          <w:tcPr>
            <w:tcW w:w="600" w:type="dxa"/>
          </w:tcPr>
          <w:p w14:paraId="67D93AA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13ACDE4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69D93FE8"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4E75A4DC"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1242764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0,6900</w:t>
            </w:r>
          </w:p>
        </w:tc>
      </w:tr>
      <w:tr w:rsidR="00C4226B" w:rsidRPr="00C4226B" w14:paraId="74C24E8F" w14:textId="77777777" w:rsidTr="001D4FD2">
        <w:trPr>
          <w:trHeight w:val="425"/>
        </w:trPr>
        <w:tc>
          <w:tcPr>
            <w:tcW w:w="600" w:type="dxa"/>
          </w:tcPr>
          <w:p w14:paraId="311769E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1.12</w:t>
            </w:r>
          </w:p>
        </w:tc>
        <w:tc>
          <w:tcPr>
            <w:tcW w:w="1200" w:type="dxa"/>
          </w:tcPr>
          <w:p w14:paraId="6A477D0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5393ED13"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6CFADDF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6F218A4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055,0000</w:t>
            </w:r>
          </w:p>
        </w:tc>
      </w:tr>
      <w:tr w:rsidR="00C4226B" w:rsidRPr="00C4226B" w14:paraId="55053238" w14:textId="77777777" w:rsidTr="001D4FD2">
        <w:trPr>
          <w:trHeight w:val="225"/>
        </w:trPr>
        <w:tc>
          <w:tcPr>
            <w:tcW w:w="600" w:type="dxa"/>
          </w:tcPr>
          <w:p w14:paraId="5D4CA787" w14:textId="77777777" w:rsidR="00C4226B" w:rsidRPr="00C4226B" w:rsidRDefault="00C4226B" w:rsidP="00C4226B">
            <w:pPr>
              <w:rPr>
                <w:rFonts w:eastAsia="Arial" w:hAnsi="Arial" w:cs="Arial"/>
                <w:noProof w:val="0"/>
                <w:sz w:val="16"/>
                <w:szCs w:val="22"/>
              </w:rPr>
            </w:pPr>
          </w:p>
        </w:tc>
        <w:tc>
          <w:tcPr>
            <w:tcW w:w="1200" w:type="dxa"/>
          </w:tcPr>
          <w:p w14:paraId="60C3CF51" w14:textId="77777777" w:rsidR="00C4226B" w:rsidRPr="00C4226B" w:rsidRDefault="00C4226B" w:rsidP="00C4226B">
            <w:pPr>
              <w:rPr>
                <w:rFonts w:eastAsia="Arial" w:hAnsi="Arial" w:cs="Arial"/>
                <w:noProof w:val="0"/>
                <w:sz w:val="16"/>
                <w:szCs w:val="22"/>
              </w:rPr>
            </w:pPr>
          </w:p>
        </w:tc>
        <w:tc>
          <w:tcPr>
            <w:tcW w:w="6100" w:type="dxa"/>
          </w:tcPr>
          <w:p w14:paraId="52F53822"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Frasinilor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(L=211m,</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2"/>
                <w:sz w:val="16"/>
                <w:szCs w:val="22"/>
              </w:rPr>
              <w:t>b=5m)</w:t>
            </w:r>
          </w:p>
        </w:tc>
        <w:tc>
          <w:tcPr>
            <w:tcW w:w="1000" w:type="dxa"/>
          </w:tcPr>
          <w:p w14:paraId="247744CC" w14:textId="77777777" w:rsidR="00C4226B" w:rsidRPr="00C4226B" w:rsidRDefault="00C4226B" w:rsidP="00C4226B">
            <w:pPr>
              <w:rPr>
                <w:rFonts w:eastAsia="Arial" w:hAnsi="Arial" w:cs="Arial"/>
                <w:noProof w:val="0"/>
                <w:sz w:val="16"/>
                <w:szCs w:val="22"/>
              </w:rPr>
            </w:pPr>
          </w:p>
        </w:tc>
        <w:tc>
          <w:tcPr>
            <w:tcW w:w="1300" w:type="dxa"/>
          </w:tcPr>
          <w:p w14:paraId="0E9714CA" w14:textId="77777777" w:rsidR="00C4226B" w:rsidRPr="00C4226B" w:rsidRDefault="00C4226B" w:rsidP="00C4226B">
            <w:pPr>
              <w:rPr>
                <w:rFonts w:eastAsia="Arial" w:hAnsi="Arial" w:cs="Arial"/>
                <w:noProof w:val="0"/>
                <w:sz w:val="16"/>
                <w:szCs w:val="22"/>
              </w:rPr>
            </w:pPr>
          </w:p>
        </w:tc>
      </w:tr>
    </w:tbl>
    <w:p w14:paraId="436467F5" w14:textId="77777777" w:rsidR="00C4226B" w:rsidRPr="00C4226B" w:rsidRDefault="00C4226B" w:rsidP="00C4226B">
      <w:pPr>
        <w:widowControl w:val="0"/>
        <w:autoSpaceDE w:val="0"/>
        <w:autoSpaceDN w:val="0"/>
        <w:rPr>
          <w:rFonts w:ascii="Arial" w:eastAsia="Arial" w:hAnsi="Arial" w:cs="Arial"/>
          <w:b/>
          <w:noProof w:val="0"/>
          <w:sz w:val="20"/>
          <w:szCs w:val="16"/>
        </w:rPr>
      </w:pPr>
    </w:p>
    <w:p w14:paraId="7DF50521"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pgSz w:w="11910" w:h="16840"/>
          <w:pgMar w:top="1300" w:right="740" w:bottom="840" w:left="740" w:header="600" w:footer="656" w:gutter="0"/>
          <w:cols w:space="720"/>
        </w:sectPr>
      </w:pPr>
    </w:p>
    <w:p w14:paraId="562886B6" w14:textId="77777777" w:rsidR="00C4226B" w:rsidRPr="00C4226B" w:rsidRDefault="00C4226B" w:rsidP="00C4226B">
      <w:pPr>
        <w:widowControl w:val="0"/>
        <w:autoSpaceDE w:val="0"/>
        <w:autoSpaceDN w:val="0"/>
        <w:jc w:val="center"/>
        <w:rPr>
          <w:rFonts w:ascii="Arial" w:eastAsia="Arial" w:hAnsi="Arial" w:cs="Arial"/>
          <w:noProof w:val="0"/>
          <w:szCs w:val="22"/>
        </w:rPr>
        <w:sectPr w:rsidR="00C4226B" w:rsidRPr="00C4226B">
          <w:type w:val="continuous"/>
          <w:pgSz w:w="11910" w:h="16840"/>
          <w:pgMar w:top="500" w:right="740" w:bottom="840" w:left="740" w:header="600" w:footer="656" w:gutter="0"/>
          <w:cols w:num="2" w:space="720" w:equalWidth="0">
            <w:col w:w="1318" w:space="2971"/>
            <w:col w:w="6141"/>
          </w:cols>
        </w:sectPr>
      </w:pPr>
    </w:p>
    <w:p w14:paraId="6BC4C94F" w14:textId="77777777" w:rsidR="00C4226B" w:rsidRPr="00C4226B" w:rsidRDefault="00C4226B" w:rsidP="00C4226B">
      <w:pPr>
        <w:widowControl w:val="0"/>
        <w:autoSpaceDE w:val="0"/>
        <w:autoSpaceDN w:val="0"/>
        <w:rPr>
          <w:rFonts w:ascii="Arial" w:eastAsia="Arial" w:hAnsi="Arial" w:cs="Arial"/>
          <w:noProof w:val="0"/>
          <w:sz w:val="20"/>
          <w:szCs w:val="16"/>
        </w:rPr>
      </w:pPr>
    </w:p>
    <w:p w14:paraId="776BC9B1" w14:textId="77777777" w:rsidR="00C4226B" w:rsidRPr="00C4226B" w:rsidRDefault="00C4226B" w:rsidP="00C4226B">
      <w:pPr>
        <w:widowControl w:val="0"/>
        <w:autoSpaceDE w:val="0"/>
        <w:autoSpaceDN w:val="0"/>
        <w:rPr>
          <w:rFonts w:ascii="Arial" w:eastAsia="Arial" w:hAnsi="Arial" w:cs="Arial"/>
          <w:noProof w:val="0"/>
          <w:sz w:val="20"/>
          <w:szCs w:val="16"/>
        </w:rPr>
      </w:pPr>
    </w:p>
    <w:p w14:paraId="7D257E03" w14:textId="77777777" w:rsidR="00C4226B" w:rsidRPr="00C4226B" w:rsidRDefault="00C4226B" w:rsidP="00C4226B">
      <w:pPr>
        <w:widowControl w:val="0"/>
        <w:autoSpaceDE w:val="0"/>
        <w:autoSpaceDN w:val="0"/>
        <w:rPr>
          <w:rFonts w:ascii="Arial" w:eastAsia="Arial" w:hAnsi="Arial" w:cs="Arial"/>
          <w:noProof w:val="0"/>
          <w:sz w:val="20"/>
          <w:szCs w:val="16"/>
        </w:rPr>
      </w:pPr>
    </w:p>
    <w:p w14:paraId="22603CE4"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610CBDC9"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63B2A85B" wp14:editId="57F1A20B">
                <wp:extent cx="6480175" cy="7620"/>
                <wp:effectExtent l="6350" t="8890" r="9525" b="2540"/>
                <wp:docPr id="63" name="docshapegroup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64" name="Line 20"/>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B2AA17E" id="docshapegroup50"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">
                <v:line id="Line 20"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" strokeweight=".57pt"/>
                <w10:anchorlock/>
              </v:group>
            </w:pict>
          </mc:Fallback>
        </mc:AlternateContent>
      </w:r>
    </w:p>
    <w:p w14:paraId="40D9A262" w14:textId="77777777" w:rsidR="00C4226B" w:rsidRPr="00C4226B" w:rsidRDefault="00C4226B" w:rsidP="00C4226B">
      <w:pPr>
        <w:widowControl w:val="0"/>
        <w:autoSpaceDE w:val="0"/>
        <w:autoSpaceDN w:val="0"/>
        <w:spacing w:before="2"/>
        <w:rPr>
          <w:rFonts w:ascii="Arial" w:eastAsia="Arial" w:hAnsi="Arial" w:cs="Arial"/>
          <w:noProof w:val="0"/>
          <w:sz w:val="13"/>
          <w:szCs w:val="16"/>
        </w:rPr>
      </w:pPr>
    </w:p>
    <w:p w14:paraId="783765AF"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type w:val="continuous"/>
          <w:pgSz w:w="11910" w:h="16840"/>
          <w:pgMar w:top="500" w:right="740" w:bottom="840" w:left="740" w:header="600" w:footer="656" w:gutter="0"/>
          <w:cols w:space="720"/>
        </w:sectPr>
      </w:pPr>
    </w:p>
    <w:p w14:paraId="0044F3D9"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4"/>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beton,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Valea</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Trandafirilor</w:t>
      </w:r>
      <w:r w:rsidRPr="00C4226B">
        <w:rPr>
          <w:rFonts w:ascii="Arial" w:eastAsia="Arial" w:hAnsi="Arial" w:cs="Arial"/>
          <w:noProof w:val="0"/>
          <w:spacing w:val="-2"/>
          <w:sz w:val="16"/>
          <w:szCs w:val="16"/>
        </w:rPr>
        <w:t xml:space="preserve"> (L=320m)</w:t>
      </w:r>
    </w:p>
    <w:p w14:paraId="704B7650"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1A06DAE5"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3.18</w:t>
      </w:r>
    </w:p>
    <w:p w14:paraId="14084069"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40FA7DEC" w14:textId="77777777" w:rsidTr="001D4FD2">
        <w:trPr>
          <w:trHeight w:val="225"/>
        </w:trPr>
        <w:tc>
          <w:tcPr>
            <w:tcW w:w="10200" w:type="dxa"/>
            <w:gridSpan w:val="5"/>
          </w:tcPr>
          <w:p w14:paraId="1B9BBEFC"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0AF51FD7" w14:textId="77777777" w:rsidTr="001D4FD2">
        <w:trPr>
          <w:trHeight w:val="425"/>
        </w:trPr>
        <w:tc>
          <w:tcPr>
            <w:tcW w:w="600" w:type="dxa"/>
          </w:tcPr>
          <w:p w14:paraId="64BD9F4C"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59951B46"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48441F26"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786BE305"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5DF13E6F"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4EB9EBB7" w14:textId="77777777" w:rsidTr="001D4FD2">
        <w:trPr>
          <w:trHeight w:val="225"/>
        </w:trPr>
        <w:tc>
          <w:tcPr>
            <w:tcW w:w="600" w:type="dxa"/>
          </w:tcPr>
          <w:p w14:paraId="78D323B7"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570E0E8D"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515126CA"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3149FEFB"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7EC7B6BA"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4C4F512B" w14:textId="77777777" w:rsidTr="001D4FD2">
        <w:trPr>
          <w:trHeight w:val="225"/>
        </w:trPr>
        <w:tc>
          <w:tcPr>
            <w:tcW w:w="600" w:type="dxa"/>
          </w:tcPr>
          <w:p w14:paraId="4D94A5EB" w14:textId="77777777" w:rsidR="00C4226B" w:rsidRPr="00C4226B" w:rsidRDefault="00C4226B" w:rsidP="00C4226B">
            <w:pPr>
              <w:rPr>
                <w:rFonts w:eastAsia="Arial" w:hAnsi="Arial" w:cs="Arial"/>
                <w:noProof w:val="0"/>
                <w:sz w:val="16"/>
                <w:szCs w:val="22"/>
              </w:rPr>
            </w:pPr>
          </w:p>
        </w:tc>
        <w:tc>
          <w:tcPr>
            <w:tcW w:w="1200" w:type="dxa"/>
          </w:tcPr>
          <w:p w14:paraId="5AAE0B6D" w14:textId="77777777" w:rsidR="00C4226B" w:rsidRPr="00C4226B" w:rsidRDefault="00C4226B" w:rsidP="00C4226B">
            <w:pPr>
              <w:rPr>
                <w:rFonts w:eastAsia="Arial" w:hAnsi="Arial" w:cs="Arial"/>
                <w:noProof w:val="0"/>
                <w:sz w:val="16"/>
                <w:szCs w:val="22"/>
              </w:rPr>
            </w:pPr>
          </w:p>
        </w:tc>
        <w:tc>
          <w:tcPr>
            <w:tcW w:w="6100" w:type="dxa"/>
          </w:tcPr>
          <w:p w14:paraId="61F93361"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Valea</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Trandafirilor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(L=320m,</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2"/>
                <w:sz w:val="16"/>
                <w:szCs w:val="22"/>
              </w:rPr>
              <w:t>b=6m)</w:t>
            </w:r>
          </w:p>
        </w:tc>
        <w:tc>
          <w:tcPr>
            <w:tcW w:w="1000" w:type="dxa"/>
          </w:tcPr>
          <w:p w14:paraId="303507D3" w14:textId="77777777" w:rsidR="00C4226B" w:rsidRPr="00C4226B" w:rsidRDefault="00C4226B" w:rsidP="00C4226B">
            <w:pPr>
              <w:rPr>
                <w:rFonts w:eastAsia="Arial" w:hAnsi="Arial" w:cs="Arial"/>
                <w:noProof w:val="0"/>
                <w:sz w:val="16"/>
                <w:szCs w:val="22"/>
              </w:rPr>
            </w:pPr>
          </w:p>
        </w:tc>
        <w:tc>
          <w:tcPr>
            <w:tcW w:w="1300" w:type="dxa"/>
          </w:tcPr>
          <w:p w14:paraId="7D79FF97" w14:textId="77777777" w:rsidR="00C4226B" w:rsidRPr="00C4226B" w:rsidRDefault="00C4226B" w:rsidP="00C4226B">
            <w:pPr>
              <w:rPr>
                <w:rFonts w:eastAsia="Arial" w:hAnsi="Arial" w:cs="Arial"/>
                <w:noProof w:val="0"/>
                <w:sz w:val="16"/>
                <w:szCs w:val="22"/>
              </w:rPr>
            </w:pPr>
          </w:p>
        </w:tc>
      </w:tr>
      <w:tr w:rsidR="00C4226B" w:rsidRPr="00C4226B" w14:paraId="0AA3BE8F" w14:textId="77777777" w:rsidTr="001D4FD2">
        <w:trPr>
          <w:trHeight w:val="225"/>
        </w:trPr>
        <w:tc>
          <w:tcPr>
            <w:tcW w:w="600" w:type="dxa"/>
          </w:tcPr>
          <w:p w14:paraId="19E9CEA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39A9324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DI109</w:t>
            </w:r>
          </w:p>
        </w:tc>
        <w:tc>
          <w:tcPr>
            <w:tcW w:w="6100" w:type="dxa"/>
          </w:tcPr>
          <w:p w14:paraId="2AF9EF2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Decaparea</w:t>
            </w:r>
            <w:r w:rsidRPr="00C4226B">
              <w:rPr>
                <w:rFonts w:ascii="Arial" w:eastAsia="Arial" w:hAnsi="Arial" w:cs="Arial"/>
                <w:noProof w:val="0"/>
                <w:spacing w:val="-6"/>
                <w:sz w:val="16"/>
                <w:szCs w:val="22"/>
              </w:rPr>
              <w:t xml:space="preserve"> </w:t>
            </w:r>
            <w:r w:rsidRPr="00C4226B">
              <w:rPr>
                <w:rFonts w:ascii="Arial" w:eastAsia="Arial" w:hAnsi="Arial" w:cs="Arial"/>
                <w:noProof w:val="0"/>
                <w:sz w:val="16"/>
                <w:szCs w:val="22"/>
              </w:rPr>
              <w:t>mecanizata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6"/>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pacing w:val="-2"/>
                <w:sz w:val="16"/>
                <w:szCs w:val="22"/>
              </w:rPr>
              <w:t>asfaltic.</w:t>
            </w:r>
          </w:p>
        </w:tc>
        <w:tc>
          <w:tcPr>
            <w:tcW w:w="1000" w:type="dxa"/>
          </w:tcPr>
          <w:p w14:paraId="5158C1E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5514664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115,2000</w:t>
            </w:r>
          </w:p>
        </w:tc>
      </w:tr>
      <w:tr w:rsidR="00C4226B" w:rsidRPr="00C4226B" w14:paraId="21A7E452" w14:textId="77777777" w:rsidTr="001D4FD2">
        <w:trPr>
          <w:trHeight w:val="425"/>
        </w:trPr>
        <w:tc>
          <w:tcPr>
            <w:tcW w:w="600" w:type="dxa"/>
          </w:tcPr>
          <w:p w14:paraId="46D2197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0528AA5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041B0ACC"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C79E30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0B06DF0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w:t>
            </w:r>
          </w:p>
        </w:tc>
      </w:tr>
      <w:tr w:rsidR="00C4226B" w:rsidRPr="00C4226B" w14:paraId="111F3819" w14:textId="77777777" w:rsidTr="001D4FD2">
        <w:trPr>
          <w:trHeight w:val="425"/>
        </w:trPr>
        <w:tc>
          <w:tcPr>
            <w:tcW w:w="600" w:type="dxa"/>
          </w:tcPr>
          <w:p w14:paraId="40EED52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257468A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7DDF9193"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04E0BC7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3CAB426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1,9200</w:t>
            </w:r>
          </w:p>
        </w:tc>
      </w:tr>
      <w:tr w:rsidR="00C4226B" w:rsidRPr="00C4226B" w14:paraId="24BC62AE" w14:textId="77777777" w:rsidTr="001D4FD2">
        <w:trPr>
          <w:trHeight w:val="625"/>
        </w:trPr>
        <w:tc>
          <w:tcPr>
            <w:tcW w:w="600" w:type="dxa"/>
          </w:tcPr>
          <w:p w14:paraId="75B7BFE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254A73F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34506DAE"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0C8C6B9B"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0208C00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60,0000</w:t>
            </w:r>
          </w:p>
        </w:tc>
      </w:tr>
      <w:tr w:rsidR="00C4226B" w:rsidRPr="00C4226B" w14:paraId="6BD4723F" w14:textId="77777777" w:rsidTr="001D4FD2">
        <w:trPr>
          <w:trHeight w:val="225"/>
        </w:trPr>
        <w:tc>
          <w:tcPr>
            <w:tcW w:w="600" w:type="dxa"/>
          </w:tcPr>
          <w:p w14:paraId="6A226A4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4554180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462BD15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1A0BB56E"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4E3BEBD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342,0000</w:t>
            </w:r>
          </w:p>
        </w:tc>
      </w:tr>
      <w:tr w:rsidR="00C4226B" w:rsidRPr="00C4226B" w14:paraId="0951424A" w14:textId="77777777" w:rsidTr="001D4FD2">
        <w:trPr>
          <w:trHeight w:val="625"/>
        </w:trPr>
        <w:tc>
          <w:tcPr>
            <w:tcW w:w="600" w:type="dxa"/>
          </w:tcPr>
          <w:p w14:paraId="502FC97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5451516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4EAD58A0"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6B2DDB6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5946B9C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19,2000</w:t>
            </w:r>
          </w:p>
        </w:tc>
      </w:tr>
      <w:tr w:rsidR="00C4226B" w:rsidRPr="00C4226B" w14:paraId="66905D1D" w14:textId="77777777" w:rsidTr="001D4FD2">
        <w:trPr>
          <w:trHeight w:val="625"/>
        </w:trPr>
        <w:tc>
          <w:tcPr>
            <w:tcW w:w="600" w:type="dxa"/>
          </w:tcPr>
          <w:p w14:paraId="0D68B93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0595825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53B70366"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2F0A433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37C047D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19,2000</w:t>
            </w:r>
          </w:p>
        </w:tc>
      </w:tr>
      <w:tr w:rsidR="00C4226B" w:rsidRPr="00C4226B" w14:paraId="50612CAC" w14:textId="77777777" w:rsidTr="001D4FD2">
        <w:trPr>
          <w:trHeight w:val="624"/>
        </w:trPr>
        <w:tc>
          <w:tcPr>
            <w:tcW w:w="600" w:type="dxa"/>
          </w:tcPr>
          <w:p w14:paraId="4B511E3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0201076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7C86226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40E2D2C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58BC71A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14,0000</w:t>
            </w:r>
          </w:p>
        </w:tc>
      </w:tr>
      <w:tr w:rsidR="00C4226B" w:rsidRPr="00C4226B" w14:paraId="10229C27" w14:textId="77777777" w:rsidTr="001D4FD2">
        <w:trPr>
          <w:trHeight w:val="425"/>
        </w:trPr>
        <w:tc>
          <w:tcPr>
            <w:tcW w:w="600" w:type="dxa"/>
          </w:tcPr>
          <w:p w14:paraId="3AFB98E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6124B3C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58118A12"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33EAB7E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4E9DA07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288,0000</w:t>
            </w:r>
          </w:p>
        </w:tc>
      </w:tr>
      <w:tr w:rsidR="00C4226B" w:rsidRPr="00C4226B" w14:paraId="0C9347C2" w14:textId="77777777" w:rsidTr="001D4FD2">
        <w:trPr>
          <w:trHeight w:val="225"/>
        </w:trPr>
        <w:tc>
          <w:tcPr>
            <w:tcW w:w="600" w:type="dxa"/>
          </w:tcPr>
          <w:p w14:paraId="1ACD354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4D808AC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CB01B</w:t>
            </w:r>
          </w:p>
        </w:tc>
        <w:tc>
          <w:tcPr>
            <w:tcW w:w="6100" w:type="dxa"/>
          </w:tcPr>
          <w:p w14:paraId="5757D1E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Cofraje,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scinduri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rasinoase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turnarea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betonului,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inclusiv</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2"/>
                <w:sz w:val="16"/>
                <w:szCs w:val="22"/>
              </w:rPr>
              <w:t>sprijinirile.</w:t>
            </w:r>
          </w:p>
        </w:tc>
        <w:tc>
          <w:tcPr>
            <w:tcW w:w="1000" w:type="dxa"/>
          </w:tcPr>
          <w:p w14:paraId="5F1D335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7E47339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96,0000</w:t>
            </w:r>
          </w:p>
        </w:tc>
      </w:tr>
      <w:tr w:rsidR="00C4226B" w:rsidRPr="00C4226B" w14:paraId="2A9F28DC" w14:textId="77777777" w:rsidTr="001D4FD2">
        <w:trPr>
          <w:trHeight w:val="425"/>
        </w:trPr>
        <w:tc>
          <w:tcPr>
            <w:tcW w:w="600" w:type="dxa"/>
          </w:tcPr>
          <w:p w14:paraId="0934829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3E81CB2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CC03C</w:t>
            </w:r>
          </w:p>
        </w:tc>
        <w:tc>
          <w:tcPr>
            <w:tcW w:w="6100" w:type="dxa"/>
          </w:tcPr>
          <w:p w14:paraId="145B1573"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Montare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sudate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inaltimi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mici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egale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35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placi.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(Plasa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VR-1 150x150, D=6 mm, 3,06 kg/m2)</w:t>
            </w:r>
          </w:p>
        </w:tc>
        <w:tc>
          <w:tcPr>
            <w:tcW w:w="1000" w:type="dxa"/>
          </w:tcPr>
          <w:p w14:paraId="0552897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kg</w:t>
            </w:r>
          </w:p>
        </w:tc>
        <w:tc>
          <w:tcPr>
            <w:tcW w:w="1300" w:type="dxa"/>
          </w:tcPr>
          <w:p w14:paraId="4A6F4B0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5</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875,0000</w:t>
            </w:r>
          </w:p>
        </w:tc>
      </w:tr>
      <w:tr w:rsidR="00C4226B" w:rsidRPr="00C4226B" w14:paraId="4D41A5B3" w14:textId="77777777" w:rsidTr="001D4FD2">
        <w:trPr>
          <w:trHeight w:val="425"/>
        </w:trPr>
        <w:tc>
          <w:tcPr>
            <w:tcW w:w="600" w:type="dxa"/>
          </w:tcPr>
          <w:p w14:paraId="36EF526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1.12</w:t>
            </w:r>
          </w:p>
        </w:tc>
        <w:tc>
          <w:tcPr>
            <w:tcW w:w="1200" w:type="dxa"/>
          </w:tcPr>
          <w:p w14:paraId="1639AC3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DA20A</w:t>
            </w:r>
          </w:p>
        </w:tc>
        <w:tc>
          <w:tcPr>
            <w:tcW w:w="6100" w:type="dxa"/>
          </w:tcPr>
          <w:p w14:paraId="3D8F74B2" w14:textId="77777777" w:rsidR="00C4226B" w:rsidRPr="00C4226B" w:rsidRDefault="00C4226B" w:rsidP="00C4226B">
            <w:pPr>
              <w:spacing w:before="5" w:line="200" w:lineRule="exact"/>
              <w:ind w:left="18" w:right="132"/>
              <w:rPr>
                <w:rFonts w:ascii="Arial" w:eastAsia="Arial" w:hAnsi="Arial" w:cs="Arial"/>
                <w:noProof w:val="0"/>
                <w:sz w:val="16"/>
                <w:szCs w:val="22"/>
              </w:rPr>
            </w:pPr>
            <w:r w:rsidRPr="00C4226B">
              <w:rPr>
                <w:rFonts w:ascii="Arial" w:eastAsia="Arial" w:hAnsi="Arial" w:cs="Arial"/>
                <w:noProof w:val="0"/>
                <w:sz w:val="16"/>
                <w:szCs w:val="22"/>
              </w:rPr>
              <w:t>Amenajarea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drumurilor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utilizarea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betonului rutier grosimea 16 cm. (Beton M300)</w:t>
            </w:r>
          </w:p>
        </w:tc>
        <w:tc>
          <w:tcPr>
            <w:tcW w:w="1000" w:type="dxa"/>
          </w:tcPr>
          <w:p w14:paraId="437CA08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1F2799B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1,9200</w:t>
            </w:r>
          </w:p>
        </w:tc>
      </w:tr>
      <w:tr w:rsidR="00C4226B" w:rsidRPr="00C4226B" w14:paraId="4CE47484" w14:textId="77777777" w:rsidTr="001D4FD2">
        <w:trPr>
          <w:trHeight w:val="425"/>
        </w:trPr>
        <w:tc>
          <w:tcPr>
            <w:tcW w:w="600" w:type="dxa"/>
          </w:tcPr>
          <w:p w14:paraId="6A7EAD2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1.13</w:t>
            </w:r>
          </w:p>
        </w:tc>
        <w:tc>
          <w:tcPr>
            <w:tcW w:w="1200" w:type="dxa"/>
          </w:tcPr>
          <w:p w14:paraId="18C584F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DC07A</w:t>
            </w:r>
          </w:p>
        </w:tc>
        <w:tc>
          <w:tcPr>
            <w:tcW w:w="6100" w:type="dxa"/>
          </w:tcPr>
          <w:p w14:paraId="6C89C7D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Întreţinerea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fundaţiei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îmbrăcămintei</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vibrocilindrat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 presurarea unui strat de nisip şi stropirea cu apă (se exclude nisipul)</w:t>
            </w:r>
          </w:p>
        </w:tc>
        <w:tc>
          <w:tcPr>
            <w:tcW w:w="1000" w:type="dxa"/>
          </w:tcPr>
          <w:p w14:paraId="7CC5AA4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4623223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1,9200</w:t>
            </w:r>
          </w:p>
        </w:tc>
      </w:tr>
      <w:tr w:rsidR="00C4226B" w:rsidRPr="00C4226B" w14:paraId="16EE1B85" w14:textId="77777777" w:rsidTr="001D4FD2">
        <w:trPr>
          <w:trHeight w:val="425"/>
        </w:trPr>
        <w:tc>
          <w:tcPr>
            <w:tcW w:w="600" w:type="dxa"/>
          </w:tcPr>
          <w:p w14:paraId="7356D24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1.14</w:t>
            </w:r>
          </w:p>
        </w:tc>
        <w:tc>
          <w:tcPr>
            <w:tcW w:w="1200" w:type="dxa"/>
          </w:tcPr>
          <w:p w14:paraId="64CED8D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DC04B</w:t>
            </w:r>
          </w:p>
        </w:tc>
        <w:tc>
          <w:tcPr>
            <w:tcW w:w="6100" w:type="dxa"/>
          </w:tcPr>
          <w:p w14:paraId="6E60CC13"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Taierea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masina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discuri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diamantate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contractie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dilatatie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betonul de uzura la drumuri.</w:t>
            </w:r>
          </w:p>
        </w:tc>
        <w:tc>
          <w:tcPr>
            <w:tcW w:w="1000" w:type="dxa"/>
          </w:tcPr>
          <w:p w14:paraId="1281E24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1BD35EF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480,0000</w:t>
            </w:r>
          </w:p>
        </w:tc>
      </w:tr>
      <w:tr w:rsidR="00C4226B" w:rsidRPr="00C4226B" w14:paraId="50E26326" w14:textId="77777777" w:rsidTr="001D4FD2">
        <w:trPr>
          <w:trHeight w:val="425"/>
        </w:trPr>
        <w:tc>
          <w:tcPr>
            <w:tcW w:w="600" w:type="dxa"/>
          </w:tcPr>
          <w:p w14:paraId="47A27A3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1.15</w:t>
            </w:r>
          </w:p>
        </w:tc>
        <w:tc>
          <w:tcPr>
            <w:tcW w:w="1200" w:type="dxa"/>
          </w:tcPr>
          <w:p w14:paraId="3F381D2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DI08A</w:t>
            </w:r>
          </w:p>
        </w:tc>
        <w:tc>
          <w:tcPr>
            <w:tcW w:w="6100" w:type="dxa"/>
          </w:tcPr>
          <w:p w14:paraId="66C2197B"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Intretinerea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colmatarea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crapaturilor,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imbracaminti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lianti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hidraulici, folosind mastic bituminos.</w:t>
            </w:r>
          </w:p>
        </w:tc>
        <w:tc>
          <w:tcPr>
            <w:tcW w:w="1000" w:type="dxa"/>
          </w:tcPr>
          <w:p w14:paraId="3F58811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415E11E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480,0000</w:t>
            </w:r>
          </w:p>
        </w:tc>
      </w:tr>
      <w:tr w:rsidR="00C4226B" w:rsidRPr="00C4226B" w14:paraId="457B07AB" w14:textId="77777777" w:rsidTr="001D4FD2">
        <w:trPr>
          <w:trHeight w:val="225"/>
        </w:trPr>
        <w:tc>
          <w:tcPr>
            <w:tcW w:w="600" w:type="dxa"/>
          </w:tcPr>
          <w:p w14:paraId="18028F89" w14:textId="77777777" w:rsidR="00C4226B" w:rsidRPr="00C4226B" w:rsidRDefault="00C4226B" w:rsidP="00C4226B">
            <w:pPr>
              <w:rPr>
                <w:rFonts w:eastAsia="Arial" w:hAnsi="Arial" w:cs="Arial"/>
                <w:noProof w:val="0"/>
                <w:sz w:val="16"/>
                <w:szCs w:val="22"/>
              </w:rPr>
            </w:pPr>
          </w:p>
        </w:tc>
        <w:tc>
          <w:tcPr>
            <w:tcW w:w="1200" w:type="dxa"/>
          </w:tcPr>
          <w:p w14:paraId="35492F5F" w14:textId="77777777" w:rsidR="00C4226B" w:rsidRPr="00C4226B" w:rsidRDefault="00C4226B" w:rsidP="00C4226B">
            <w:pPr>
              <w:rPr>
                <w:rFonts w:eastAsia="Arial" w:hAnsi="Arial" w:cs="Arial"/>
                <w:noProof w:val="0"/>
                <w:sz w:val="16"/>
                <w:szCs w:val="22"/>
              </w:rPr>
            </w:pPr>
          </w:p>
        </w:tc>
        <w:tc>
          <w:tcPr>
            <w:tcW w:w="6100" w:type="dxa"/>
          </w:tcPr>
          <w:p w14:paraId="53AB169E"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Valea</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Trandafirilor</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(L=320m,</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2"/>
                <w:sz w:val="16"/>
                <w:szCs w:val="22"/>
              </w:rPr>
              <w:t>b=6m)</w:t>
            </w:r>
          </w:p>
        </w:tc>
        <w:tc>
          <w:tcPr>
            <w:tcW w:w="1000" w:type="dxa"/>
          </w:tcPr>
          <w:p w14:paraId="658F93B2" w14:textId="77777777" w:rsidR="00C4226B" w:rsidRPr="00C4226B" w:rsidRDefault="00C4226B" w:rsidP="00C4226B">
            <w:pPr>
              <w:rPr>
                <w:rFonts w:eastAsia="Arial" w:hAnsi="Arial" w:cs="Arial"/>
                <w:noProof w:val="0"/>
                <w:sz w:val="16"/>
                <w:szCs w:val="22"/>
              </w:rPr>
            </w:pPr>
          </w:p>
        </w:tc>
        <w:tc>
          <w:tcPr>
            <w:tcW w:w="1300" w:type="dxa"/>
          </w:tcPr>
          <w:p w14:paraId="50220DDF" w14:textId="77777777" w:rsidR="00C4226B" w:rsidRPr="00C4226B" w:rsidRDefault="00C4226B" w:rsidP="00C4226B">
            <w:pPr>
              <w:rPr>
                <w:rFonts w:eastAsia="Arial" w:hAnsi="Arial" w:cs="Arial"/>
                <w:noProof w:val="0"/>
                <w:sz w:val="16"/>
                <w:szCs w:val="22"/>
              </w:rPr>
            </w:pPr>
          </w:p>
        </w:tc>
      </w:tr>
    </w:tbl>
    <w:p w14:paraId="1BE1F4EE" w14:textId="77777777" w:rsidR="00C4226B" w:rsidRPr="00C4226B" w:rsidRDefault="00C4226B" w:rsidP="00C4226B">
      <w:pPr>
        <w:widowControl w:val="0"/>
        <w:autoSpaceDE w:val="0"/>
        <w:autoSpaceDN w:val="0"/>
        <w:rPr>
          <w:rFonts w:ascii="Arial" w:eastAsia="Arial" w:hAnsi="Arial" w:cs="Arial"/>
          <w:b/>
          <w:noProof w:val="0"/>
          <w:sz w:val="20"/>
          <w:szCs w:val="16"/>
        </w:rPr>
      </w:pPr>
    </w:p>
    <w:p w14:paraId="467DFEB7"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34"/>
          <w:footerReference w:type="default" r:id="rId35"/>
          <w:pgSz w:w="11910" w:h="16840"/>
          <w:pgMar w:top="1300" w:right="740" w:bottom="3660" w:left="740" w:header="600" w:footer="3467" w:gutter="0"/>
          <w:cols w:space="720"/>
        </w:sectPr>
      </w:pPr>
    </w:p>
    <w:p w14:paraId="09A9CA62"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5"/>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beton,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str-la</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Izmail</w:t>
      </w:r>
      <w:r w:rsidRPr="00C4226B">
        <w:rPr>
          <w:rFonts w:ascii="Arial" w:eastAsia="Arial" w:hAnsi="Arial" w:cs="Arial"/>
          <w:noProof w:val="0"/>
          <w:spacing w:val="-3"/>
          <w:sz w:val="16"/>
          <w:szCs w:val="16"/>
        </w:rPr>
        <w:t xml:space="preserve"> </w:t>
      </w:r>
      <w:r w:rsidRPr="00C4226B">
        <w:rPr>
          <w:rFonts w:ascii="Arial" w:eastAsia="Arial" w:hAnsi="Arial" w:cs="Arial"/>
          <w:noProof w:val="0"/>
          <w:spacing w:val="-2"/>
          <w:sz w:val="16"/>
          <w:szCs w:val="16"/>
        </w:rPr>
        <w:t>(L=154m)</w:t>
      </w:r>
    </w:p>
    <w:p w14:paraId="51C5C54D"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2B2F018D"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3.20</w:t>
      </w:r>
    </w:p>
    <w:p w14:paraId="455B4B40"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1577C623" w14:textId="77777777" w:rsidTr="001D4FD2">
        <w:trPr>
          <w:trHeight w:val="225"/>
        </w:trPr>
        <w:tc>
          <w:tcPr>
            <w:tcW w:w="10200" w:type="dxa"/>
            <w:gridSpan w:val="5"/>
          </w:tcPr>
          <w:p w14:paraId="5A62A599"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664D2722" w14:textId="77777777" w:rsidTr="001D4FD2">
        <w:trPr>
          <w:trHeight w:val="425"/>
        </w:trPr>
        <w:tc>
          <w:tcPr>
            <w:tcW w:w="600" w:type="dxa"/>
          </w:tcPr>
          <w:p w14:paraId="2EF8E13E"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1CE5C7AA"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36298AD1"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72BF4765"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2F22D4DE"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07E553D0" w14:textId="77777777" w:rsidTr="001D4FD2">
        <w:trPr>
          <w:trHeight w:val="225"/>
        </w:trPr>
        <w:tc>
          <w:tcPr>
            <w:tcW w:w="600" w:type="dxa"/>
          </w:tcPr>
          <w:p w14:paraId="38E31F1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7C2B8F3C"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2E22FC9D"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0F41EAC8"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6ED8A2AA"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2CC147C2" w14:textId="77777777" w:rsidTr="001D4FD2">
        <w:trPr>
          <w:trHeight w:val="225"/>
        </w:trPr>
        <w:tc>
          <w:tcPr>
            <w:tcW w:w="600" w:type="dxa"/>
          </w:tcPr>
          <w:p w14:paraId="03CD1660" w14:textId="77777777" w:rsidR="00C4226B" w:rsidRPr="00C4226B" w:rsidRDefault="00C4226B" w:rsidP="00C4226B">
            <w:pPr>
              <w:rPr>
                <w:rFonts w:eastAsia="Arial" w:hAnsi="Arial" w:cs="Arial"/>
                <w:noProof w:val="0"/>
                <w:sz w:val="16"/>
                <w:szCs w:val="22"/>
              </w:rPr>
            </w:pPr>
          </w:p>
        </w:tc>
        <w:tc>
          <w:tcPr>
            <w:tcW w:w="1200" w:type="dxa"/>
          </w:tcPr>
          <w:p w14:paraId="6DE0231C" w14:textId="77777777" w:rsidR="00C4226B" w:rsidRPr="00C4226B" w:rsidRDefault="00C4226B" w:rsidP="00C4226B">
            <w:pPr>
              <w:rPr>
                <w:rFonts w:eastAsia="Arial" w:hAnsi="Arial" w:cs="Arial"/>
                <w:noProof w:val="0"/>
                <w:sz w:val="16"/>
                <w:szCs w:val="22"/>
              </w:rPr>
            </w:pPr>
          </w:p>
        </w:tc>
        <w:tc>
          <w:tcPr>
            <w:tcW w:w="6100" w:type="dxa"/>
          </w:tcPr>
          <w:p w14:paraId="4AAFD8E4"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Str-la</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Izmail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(L=154m,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57207613" w14:textId="77777777" w:rsidR="00C4226B" w:rsidRPr="00C4226B" w:rsidRDefault="00C4226B" w:rsidP="00C4226B">
            <w:pPr>
              <w:rPr>
                <w:rFonts w:eastAsia="Arial" w:hAnsi="Arial" w:cs="Arial"/>
                <w:noProof w:val="0"/>
                <w:sz w:val="16"/>
                <w:szCs w:val="22"/>
              </w:rPr>
            </w:pPr>
          </w:p>
        </w:tc>
        <w:tc>
          <w:tcPr>
            <w:tcW w:w="1300" w:type="dxa"/>
          </w:tcPr>
          <w:p w14:paraId="135E892D" w14:textId="77777777" w:rsidR="00C4226B" w:rsidRPr="00C4226B" w:rsidRDefault="00C4226B" w:rsidP="00C4226B">
            <w:pPr>
              <w:rPr>
                <w:rFonts w:eastAsia="Arial" w:hAnsi="Arial" w:cs="Arial"/>
                <w:noProof w:val="0"/>
                <w:sz w:val="16"/>
                <w:szCs w:val="22"/>
              </w:rPr>
            </w:pPr>
          </w:p>
        </w:tc>
      </w:tr>
      <w:tr w:rsidR="00C4226B" w:rsidRPr="00C4226B" w14:paraId="2BBA498B" w14:textId="77777777" w:rsidTr="001D4FD2">
        <w:trPr>
          <w:trHeight w:val="425"/>
        </w:trPr>
        <w:tc>
          <w:tcPr>
            <w:tcW w:w="600" w:type="dxa"/>
          </w:tcPr>
          <w:p w14:paraId="0DEAB11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7F98DAD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260FF38C"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4CFF178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71357AF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1,9000</w:t>
            </w:r>
          </w:p>
        </w:tc>
      </w:tr>
      <w:tr w:rsidR="00C4226B" w:rsidRPr="00C4226B" w14:paraId="5C29363A" w14:textId="77777777" w:rsidTr="001D4FD2">
        <w:trPr>
          <w:trHeight w:val="425"/>
        </w:trPr>
        <w:tc>
          <w:tcPr>
            <w:tcW w:w="600" w:type="dxa"/>
          </w:tcPr>
          <w:p w14:paraId="24A412D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4572B40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5C71D4D9"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15FF744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041CB3C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0,6160</w:t>
            </w:r>
          </w:p>
        </w:tc>
      </w:tr>
      <w:tr w:rsidR="00C4226B" w:rsidRPr="00C4226B" w14:paraId="3DFBE516" w14:textId="77777777" w:rsidTr="001D4FD2">
        <w:trPr>
          <w:trHeight w:val="625"/>
        </w:trPr>
        <w:tc>
          <w:tcPr>
            <w:tcW w:w="600" w:type="dxa"/>
          </w:tcPr>
          <w:p w14:paraId="3412289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37ACC4D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7A080940"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2157CF5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40BA167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19,0000</w:t>
            </w:r>
          </w:p>
        </w:tc>
      </w:tr>
      <w:tr w:rsidR="00C4226B" w:rsidRPr="00C4226B" w14:paraId="112132C3" w14:textId="77777777" w:rsidTr="001D4FD2">
        <w:trPr>
          <w:trHeight w:val="225"/>
        </w:trPr>
        <w:tc>
          <w:tcPr>
            <w:tcW w:w="600" w:type="dxa"/>
          </w:tcPr>
          <w:p w14:paraId="0390566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534EBBD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0E887FC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259A748C"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3175D96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345,0000</w:t>
            </w:r>
          </w:p>
        </w:tc>
      </w:tr>
      <w:tr w:rsidR="00C4226B" w:rsidRPr="00C4226B" w14:paraId="338AE120" w14:textId="77777777" w:rsidTr="001D4FD2">
        <w:trPr>
          <w:trHeight w:val="625"/>
        </w:trPr>
        <w:tc>
          <w:tcPr>
            <w:tcW w:w="600" w:type="dxa"/>
          </w:tcPr>
          <w:p w14:paraId="41A5121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74B4FA5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5DF4B598"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0FE767E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3B89E10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6,1600</w:t>
            </w:r>
          </w:p>
        </w:tc>
      </w:tr>
      <w:tr w:rsidR="00C4226B" w:rsidRPr="00C4226B" w14:paraId="6F63D62E" w14:textId="77777777" w:rsidTr="001D4FD2">
        <w:trPr>
          <w:trHeight w:val="625"/>
        </w:trPr>
        <w:tc>
          <w:tcPr>
            <w:tcW w:w="600" w:type="dxa"/>
          </w:tcPr>
          <w:p w14:paraId="71EB4DB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6B1104B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06EF23AC"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1F3837B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4ABDD36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6,1600</w:t>
            </w:r>
          </w:p>
        </w:tc>
      </w:tr>
      <w:tr w:rsidR="00C4226B" w:rsidRPr="00C4226B" w14:paraId="672197AD" w14:textId="77777777" w:rsidTr="001D4FD2">
        <w:trPr>
          <w:trHeight w:val="625"/>
        </w:trPr>
        <w:tc>
          <w:tcPr>
            <w:tcW w:w="600" w:type="dxa"/>
          </w:tcPr>
          <w:p w14:paraId="641C92A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3732F8E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39833612"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79BE11F3"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0BC3871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2,0000</w:t>
            </w:r>
          </w:p>
        </w:tc>
      </w:tr>
      <w:tr w:rsidR="00C4226B" w:rsidRPr="00C4226B" w14:paraId="66D48134" w14:textId="77777777" w:rsidTr="001D4FD2">
        <w:trPr>
          <w:trHeight w:val="424"/>
        </w:trPr>
        <w:tc>
          <w:tcPr>
            <w:tcW w:w="600" w:type="dxa"/>
          </w:tcPr>
          <w:p w14:paraId="0EC4B56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2B6FAC9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763D394E"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25CC495E"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2927618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92,5000</w:t>
            </w:r>
          </w:p>
        </w:tc>
      </w:tr>
      <w:tr w:rsidR="00C4226B" w:rsidRPr="00C4226B" w14:paraId="16F0826D" w14:textId="77777777" w:rsidTr="001D4FD2">
        <w:trPr>
          <w:trHeight w:val="225"/>
        </w:trPr>
        <w:tc>
          <w:tcPr>
            <w:tcW w:w="600" w:type="dxa"/>
          </w:tcPr>
          <w:p w14:paraId="016DA4F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665DB7D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CB01B</w:t>
            </w:r>
          </w:p>
        </w:tc>
        <w:tc>
          <w:tcPr>
            <w:tcW w:w="6100" w:type="dxa"/>
          </w:tcPr>
          <w:p w14:paraId="3461E05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Cofraje,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scinduri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rasinoase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turnarea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betonului,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inclusiv</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2"/>
                <w:sz w:val="16"/>
                <w:szCs w:val="22"/>
              </w:rPr>
              <w:t>sprijinirile.</w:t>
            </w:r>
          </w:p>
        </w:tc>
        <w:tc>
          <w:tcPr>
            <w:tcW w:w="1000" w:type="dxa"/>
          </w:tcPr>
          <w:p w14:paraId="29E7270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23D0A90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46,5000</w:t>
            </w:r>
          </w:p>
        </w:tc>
      </w:tr>
      <w:tr w:rsidR="00C4226B" w:rsidRPr="00C4226B" w14:paraId="412AC66F" w14:textId="77777777" w:rsidTr="001D4FD2">
        <w:trPr>
          <w:trHeight w:val="425"/>
        </w:trPr>
        <w:tc>
          <w:tcPr>
            <w:tcW w:w="600" w:type="dxa"/>
          </w:tcPr>
          <w:p w14:paraId="23C85B2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585CB80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CC03C</w:t>
            </w:r>
          </w:p>
        </w:tc>
        <w:tc>
          <w:tcPr>
            <w:tcW w:w="6100" w:type="dxa"/>
          </w:tcPr>
          <w:p w14:paraId="780E04B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Montare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sudate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inaltimi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mici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egale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35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placi.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(Plasa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VR-1 150x150, D=6 mm, 3,06 kg/m2)</w:t>
            </w:r>
          </w:p>
        </w:tc>
        <w:tc>
          <w:tcPr>
            <w:tcW w:w="1000" w:type="dxa"/>
          </w:tcPr>
          <w:p w14:paraId="4CD6F40F"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kg</w:t>
            </w:r>
          </w:p>
        </w:tc>
        <w:tc>
          <w:tcPr>
            <w:tcW w:w="1300" w:type="dxa"/>
          </w:tcPr>
          <w:p w14:paraId="6D5DC3B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885,0000</w:t>
            </w:r>
          </w:p>
        </w:tc>
      </w:tr>
      <w:tr w:rsidR="00C4226B" w:rsidRPr="00C4226B" w14:paraId="764EA1DC" w14:textId="77777777" w:rsidTr="001D4FD2">
        <w:trPr>
          <w:trHeight w:val="425"/>
        </w:trPr>
        <w:tc>
          <w:tcPr>
            <w:tcW w:w="600" w:type="dxa"/>
          </w:tcPr>
          <w:p w14:paraId="210B609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4C84AF7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DA20A</w:t>
            </w:r>
          </w:p>
        </w:tc>
        <w:tc>
          <w:tcPr>
            <w:tcW w:w="6100" w:type="dxa"/>
          </w:tcPr>
          <w:p w14:paraId="194CF7D9" w14:textId="77777777" w:rsidR="00C4226B" w:rsidRPr="00C4226B" w:rsidRDefault="00C4226B" w:rsidP="00C4226B">
            <w:pPr>
              <w:spacing w:before="5" w:line="200" w:lineRule="exact"/>
              <w:ind w:left="18" w:right="132"/>
              <w:rPr>
                <w:rFonts w:ascii="Arial" w:eastAsia="Arial" w:hAnsi="Arial" w:cs="Arial"/>
                <w:noProof w:val="0"/>
                <w:sz w:val="16"/>
                <w:szCs w:val="22"/>
              </w:rPr>
            </w:pPr>
            <w:r w:rsidRPr="00C4226B">
              <w:rPr>
                <w:rFonts w:ascii="Arial" w:eastAsia="Arial" w:hAnsi="Arial" w:cs="Arial"/>
                <w:noProof w:val="0"/>
                <w:sz w:val="16"/>
                <w:szCs w:val="22"/>
              </w:rPr>
              <w:t>Amenajarea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drumurilor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utilizarea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betonului rutier grosimea 16 cm. (Beton M300)</w:t>
            </w:r>
          </w:p>
        </w:tc>
        <w:tc>
          <w:tcPr>
            <w:tcW w:w="1000" w:type="dxa"/>
          </w:tcPr>
          <w:p w14:paraId="38CD047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2C3131C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0,6160</w:t>
            </w:r>
          </w:p>
        </w:tc>
      </w:tr>
      <w:tr w:rsidR="00C4226B" w:rsidRPr="00C4226B" w14:paraId="0D6BD82F" w14:textId="77777777" w:rsidTr="001D4FD2">
        <w:trPr>
          <w:trHeight w:val="425"/>
        </w:trPr>
        <w:tc>
          <w:tcPr>
            <w:tcW w:w="600" w:type="dxa"/>
          </w:tcPr>
          <w:p w14:paraId="41A4729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1.12</w:t>
            </w:r>
          </w:p>
        </w:tc>
        <w:tc>
          <w:tcPr>
            <w:tcW w:w="1200" w:type="dxa"/>
          </w:tcPr>
          <w:p w14:paraId="5CCC62C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DC07A</w:t>
            </w:r>
          </w:p>
        </w:tc>
        <w:tc>
          <w:tcPr>
            <w:tcW w:w="6100" w:type="dxa"/>
          </w:tcPr>
          <w:p w14:paraId="27F5F297"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Întreţinerea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fundaţiei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îmbrăcămintei</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vibrocilindrat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 presurarea unui strat de nisip şi stropirea cu apă (se exclude nisipul)</w:t>
            </w:r>
          </w:p>
        </w:tc>
        <w:tc>
          <w:tcPr>
            <w:tcW w:w="1000" w:type="dxa"/>
          </w:tcPr>
          <w:p w14:paraId="2168483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38A7837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0,6160</w:t>
            </w:r>
          </w:p>
        </w:tc>
      </w:tr>
      <w:tr w:rsidR="00C4226B" w:rsidRPr="00C4226B" w14:paraId="6EF17D65" w14:textId="77777777" w:rsidTr="001D4FD2">
        <w:trPr>
          <w:trHeight w:val="425"/>
        </w:trPr>
        <w:tc>
          <w:tcPr>
            <w:tcW w:w="600" w:type="dxa"/>
          </w:tcPr>
          <w:p w14:paraId="7D51360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1.13</w:t>
            </w:r>
          </w:p>
        </w:tc>
        <w:tc>
          <w:tcPr>
            <w:tcW w:w="1200" w:type="dxa"/>
          </w:tcPr>
          <w:p w14:paraId="2F9271C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DC04B</w:t>
            </w:r>
          </w:p>
        </w:tc>
        <w:tc>
          <w:tcPr>
            <w:tcW w:w="6100" w:type="dxa"/>
          </w:tcPr>
          <w:p w14:paraId="2024956C"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Taierea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masina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discuri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diamantate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contractie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dilatatie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betonul de uzura la drumuri.</w:t>
            </w:r>
          </w:p>
        </w:tc>
        <w:tc>
          <w:tcPr>
            <w:tcW w:w="1000" w:type="dxa"/>
          </w:tcPr>
          <w:p w14:paraId="368522CE"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2C95191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152,0000</w:t>
            </w:r>
          </w:p>
        </w:tc>
      </w:tr>
      <w:tr w:rsidR="00C4226B" w:rsidRPr="00C4226B" w14:paraId="4C53075A" w14:textId="77777777" w:rsidTr="001D4FD2">
        <w:trPr>
          <w:trHeight w:val="425"/>
        </w:trPr>
        <w:tc>
          <w:tcPr>
            <w:tcW w:w="600" w:type="dxa"/>
          </w:tcPr>
          <w:p w14:paraId="4164824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1.14</w:t>
            </w:r>
          </w:p>
        </w:tc>
        <w:tc>
          <w:tcPr>
            <w:tcW w:w="1200" w:type="dxa"/>
          </w:tcPr>
          <w:p w14:paraId="47E7B27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DI08A</w:t>
            </w:r>
          </w:p>
        </w:tc>
        <w:tc>
          <w:tcPr>
            <w:tcW w:w="6100" w:type="dxa"/>
          </w:tcPr>
          <w:p w14:paraId="1EB7628B"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Intretinerea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colmatarea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crapaturilor,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imbracaminti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lianti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hidraulici, folosind mastic bituminos.</w:t>
            </w:r>
          </w:p>
        </w:tc>
        <w:tc>
          <w:tcPr>
            <w:tcW w:w="1000" w:type="dxa"/>
          </w:tcPr>
          <w:p w14:paraId="7C4C2F02"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11B448A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152,0000</w:t>
            </w:r>
          </w:p>
        </w:tc>
      </w:tr>
      <w:tr w:rsidR="00C4226B" w:rsidRPr="00C4226B" w14:paraId="5C4B6AD8" w14:textId="77777777" w:rsidTr="001D4FD2">
        <w:trPr>
          <w:trHeight w:val="225"/>
        </w:trPr>
        <w:tc>
          <w:tcPr>
            <w:tcW w:w="600" w:type="dxa"/>
          </w:tcPr>
          <w:p w14:paraId="284DF0B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1.15</w:t>
            </w:r>
          </w:p>
        </w:tc>
        <w:tc>
          <w:tcPr>
            <w:tcW w:w="1200" w:type="dxa"/>
          </w:tcPr>
          <w:p w14:paraId="51199C3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5E89BE3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6554447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6CD2567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154,0000</w:t>
            </w:r>
          </w:p>
        </w:tc>
      </w:tr>
      <w:tr w:rsidR="00C4226B" w:rsidRPr="00C4226B" w14:paraId="7E01EF5A" w14:textId="77777777" w:rsidTr="001D4FD2">
        <w:trPr>
          <w:trHeight w:val="225"/>
        </w:trPr>
        <w:tc>
          <w:tcPr>
            <w:tcW w:w="600" w:type="dxa"/>
          </w:tcPr>
          <w:p w14:paraId="544EBE0E" w14:textId="77777777" w:rsidR="00C4226B" w:rsidRPr="00C4226B" w:rsidRDefault="00C4226B" w:rsidP="00C4226B">
            <w:pPr>
              <w:rPr>
                <w:rFonts w:eastAsia="Arial" w:hAnsi="Arial" w:cs="Arial"/>
                <w:noProof w:val="0"/>
                <w:sz w:val="16"/>
                <w:szCs w:val="22"/>
              </w:rPr>
            </w:pPr>
          </w:p>
        </w:tc>
        <w:tc>
          <w:tcPr>
            <w:tcW w:w="1200" w:type="dxa"/>
          </w:tcPr>
          <w:p w14:paraId="6BDDF3E7" w14:textId="77777777" w:rsidR="00C4226B" w:rsidRPr="00C4226B" w:rsidRDefault="00C4226B" w:rsidP="00C4226B">
            <w:pPr>
              <w:rPr>
                <w:rFonts w:eastAsia="Arial" w:hAnsi="Arial" w:cs="Arial"/>
                <w:noProof w:val="0"/>
                <w:sz w:val="16"/>
                <w:szCs w:val="22"/>
              </w:rPr>
            </w:pPr>
          </w:p>
        </w:tc>
        <w:tc>
          <w:tcPr>
            <w:tcW w:w="6100" w:type="dxa"/>
          </w:tcPr>
          <w:p w14:paraId="3CE2D66F"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Str-la</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Izmail</w:t>
            </w:r>
            <w:r w:rsidRPr="00C4226B">
              <w:rPr>
                <w:rFonts w:ascii="Arial" w:eastAsia="Arial" w:hAnsi="Arial" w:cs="Arial"/>
                <w:b/>
                <w:noProof w:val="0"/>
                <w:spacing w:val="-1"/>
                <w:sz w:val="16"/>
                <w:szCs w:val="22"/>
              </w:rPr>
              <w:t xml:space="preserve"> </w:t>
            </w:r>
            <w:r w:rsidRPr="00C4226B">
              <w:rPr>
                <w:rFonts w:ascii="Arial" w:eastAsia="Arial" w:hAnsi="Arial" w:cs="Arial"/>
                <w:b/>
                <w:noProof w:val="0"/>
                <w:sz w:val="16"/>
                <w:szCs w:val="22"/>
              </w:rPr>
              <w:t>(L=154m,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1"/>
                <w:sz w:val="16"/>
                <w:szCs w:val="22"/>
              </w:rPr>
              <w:t xml:space="preserve"> </w:t>
            </w:r>
            <w:r w:rsidRPr="00C4226B">
              <w:rPr>
                <w:rFonts w:ascii="Arial" w:eastAsia="Arial" w:hAnsi="Arial" w:cs="Arial"/>
                <w:b/>
                <w:noProof w:val="0"/>
                <w:spacing w:val="-5"/>
                <w:sz w:val="16"/>
                <w:szCs w:val="22"/>
              </w:rPr>
              <w:t>1m)</w:t>
            </w:r>
          </w:p>
        </w:tc>
        <w:tc>
          <w:tcPr>
            <w:tcW w:w="1000" w:type="dxa"/>
          </w:tcPr>
          <w:p w14:paraId="6549415B" w14:textId="77777777" w:rsidR="00C4226B" w:rsidRPr="00C4226B" w:rsidRDefault="00C4226B" w:rsidP="00C4226B">
            <w:pPr>
              <w:rPr>
                <w:rFonts w:eastAsia="Arial" w:hAnsi="Arial" w:cs="Arial"/>
                <w:noProof w:val="0"/>
                <w:sz w:val="16"/>
                <w:szCs w:val="22"/>
              </w:rPr>
            </w:pPr>
          </w:p>
        </w:tc>
        <w:tc>
          <w:tcPr>
            <w:tcW w:w="1300" w:type="dxa"/>
          </w:tcPr>
          <w:p w14:paraId="465D2284" w14:textId="77777777" w:rsidR="00C4226B" w:rsidRPr="00C4226B" w:rsidRDefault="00C4226B" w:rsidP="00C4226B">
            <w:pPr>
              <w:rPr>
                <w:rFonts w:eastAsia="Arial" w:hAnsi="Arial" w:cs="Arial"/>
                <w:noProof w:val="0"/>
                <w:sz w:val="16"/>
                <w:szCs w:val="22"/>
              </w:rPr>
            </w:pPr>
          </w:p>
        </w:tc>
      </w:tr>
      <w:tr w:rsidR="00C4226B" w:rsidRPr="00C4226B" w14:paraId="5B9BF56E" w14:textId="77777777" w:rsidTr="001D4FD2">
        <w:trPr>
          <w:trHeight w:val="225"/>
        </w:trPr>
        <w:tc>
          <w:tcPr>
            <w:tcW w:w="600" w:type="dxa"/>
          </w:tcPr>
          <w:p w14:paraId="2B4841E3" w14:textId="77777777" w:rsidR="00C4226B" w:rsidRPr="00C4226B" w:rsidRDefault="00C4226B" w:rsidP="00C4226B">
            <w:pPr>
              <w:rPr>
                <w:rFonts w:eastAsia="Arial" w:hAnsi="Arial" w:cs="Arial"/>
                <w:noProof w:val="0"/>
                <w:sz w:val="16"/>
                <w:szCs w:val="22"/>
              </w:rPr>
            </w:pPr>
          </w:p>
        </w:tc>
        <w:tc>
          <w:tcPr>
            <w:tcW w:w="1200" w:type="dxa"/>
          </w:tcPr>
          <w:p w14:paraId="0E14746A" w14:textId="77777777" w:rsidR="00C4226B" w:rsidRPr="00C4226B" w:rsidRDefault="00C4226B" w:rsidP="00C4226B">
            <w:pPr>
              <w:rPr>
                <w:rFonts w:eastAsia="Arial" w:hAnsi="Arial" w:cs="Arial"/>
                <w:noProof w:val="0"/>
                <w:sz w:val="16"/>
                <w:szCs w:val="22"/>
              </w:rPr>
            </w:pPr>
          </w:p>
        </w:tc>
        <w:tc>
          <w:tcPr>
            <w:tcW w:w="6100" w:type="dxa"/>
          </w:tcPr>
          <w:p w14:paraId="41C2BCE8"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Drumuri</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adiacente</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(L=5m,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66D5E52C" w14:textId="77777777" w:rsidR="00C4226B" w:rsidRPr="00C4226B" w:rsidRDefault="00C4226B" w:rsidP="00C4226B">
            <w:pPr>
              <w:rPr>
                <w:rFonts w:eastAsia="Arial" w:hAnsi="Arial" w:cs="Arial"/>
                <w:noProof w:val="0"/>
                <w:sz w:val="16"/>
                <w:szCs w:val="22"/>
              </w:rPr>
            </w:pPr>
          </w:p>
        </w:tc>
        <w:tc>
          <w:tcPr>
            <w:tcW w:w="1300" w:type="dxa"/>
          </w:tcPr>
          <w:p w14:paraId="36C5C178" w14:textId="77777777" w:rsidR="00C4226B" w:rsidRPr="00C4226B" w:rsidRDefault="00C4226B" w:rsidP="00C4226B">
            <w:pPr>
              <w:rPr>
                <w:rFonts w:eastAsia="Arial" w:hAnsi="Arial" w:cs="Arial"/>
                <w:noProof w:val="0"/>
                <w:sz w:val="16"/>
                <w:szCs w:val="22"/>
              </w:rPr>
            </w:pPr>
          </w:p>
        </w:tc>
      </w:tr>
      <w:tr w:rsidR="00C4226B" w:rsidRPr="00C4226B" w14:paraId="75F3CB22" w14:textId="77777777" w:rsidTr="001D4FD2">
        <w:trPr>
          <w:trHeight w:val="425"/>
        </w:trPr>
        <w:tc>
          <w:tcPr>
            <w:tcW w:w="600" w:type="dxa"/>
          </w:tcPr>
          <w:p w14:paraId="092358D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1.16</w:t>
            </w:r>
          </w:p>
        </w:tc>
        <w:tc>
          <w:tcPr>
            <w:tcW w:w="1200" w:type="dxa"/>
          </w:tcPr>
          <w:p w14:paraId="2C1364A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7F0937E0"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FB18B1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79315E1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0,0620</w:t>
            </w:r>
          </w:p>
        </w:tc>
      </w:tr>
      <w:tr w:rsidR="00C4226B" w:rsidRPr="00C4226B" w14:paraId="72030385" w14:textId="77777777" w:rsidTr="001D4FD2">
        <w:trPr>
          <w:trHeight w:val="425"/>
        </w:trPr>
        <w:tc>
          <w:tcPr>
            <w:tcW w:w="600" w:type="dxa"/>
          </w:tcPr>
          <w:p w14:paraId="24C4C07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1.17</w:t>
            </w:r>
          </w:p>
        </w:tc>
        <w:tc>
          <w:tcPr>
            <w:tcW w:w="1200" w:type="dxa"/>
          </w:tcPr>
          <w:p w14:paraId="2B18DC2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73C31AE9"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1EEC4CD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6A4B9E4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0,0200</w:t>
            </w:r>
          </w:p>
        </w:tc>
      </w:tr>
      <w:tr w:rsidR="00C4226B" w:rsidRPr="00C4226B" w14:paraId="54CDFCA8" w14:textId="77777777" w:rsidTr="001D4FD2">
        <w:trPr>
          <w:trHeight w:val="625"/>
        </w:trPr>
        <w:tc>
          <w:tcPr>
            <w:tcW w:w="600" w:type="dxa"/>
          </w:tcPr>
          <w:p w14:paraId="78AAF25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1.18</w:t>
            </w:r>
          </w:p>
        </w:tc>
        <w:tc>
          <w:tcPr>
            <w:tcW w:w="1200" w:type="dxa"/>
          </w:tcPr>
          <w:p w14:paraId="511FB22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48030F3C"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386C550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2F07AEE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0,6200</w:t>
            </w:r>
          </w:p>
        </w:tc>
      </w:tr>
      <w:tr w:rsidR="00C4226B" w:rsidRPr="00C4226B" w14:paraId="39D3A33E" w14:textId="77777777" w:rsidTr="001D4FD2">
        <w:trPr>
          <w:trHeight w:val="225"/>
        </w:trPr>
        <w:tc>
          <w:tcPr>
            <w:tcW w:w="600" w:type="dxa"/>
          </w:tcPr>
          <w:p w14:paraId="7D6294F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1.19</w:t>
            </w:r>
          </w:p>
        </w:tc>
        <w:tc>
          <w:tcPr>
            <w:tcW w:w="1200" w:type="dxa"/>
          </w:tcPr>
          <w:p w14:paraId="49F9C31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0DBD160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2A03D760"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706A51D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11,2500</w:t>
            </w:r>
          </w:p>
        </w:tc>
      </w:tr>
      <w:tr w:rsidR="00C4226B" w:rsidRPr="00C4226B" w14:paraId="1DBA924F" w14:textId="77777777" w:rsidTr="001D4FD2">
        <w:trPr>
          <w:trHeight w:val="625"/>
        </w:trPr>
        <w:tc>
          <w:tcPr>
            <w:tcW w:w="600" w:type="dxa"/>
          </w:tcPr>
          <w:p w14:paraId="072A431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1.20</w:t>
            </w:r>
          </w:p>
        </w:tc>
        <w:tc>
          <w:tcPr>
            <w:tcW w:w="1200" w:type="dxa"/>
          </w:tcPr>
          <w:p w14:paraId="7B5C7A5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25CEED52"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0E732AC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733D9CF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0,2000</w:t>
            </w:r>
          </w:p>
        </w:tc>
      </w:tr>
      <w:tr w:rsidR="00C4226B" w:rsidRPr="00C4226B" w14:paraId="74AD5CB3" w14:textId="77777777" w:rsidTr="001D4FD2">
        <w:trPr>
          <w:trHeight w:val="625"/>
        </w:trPr>
        <w:tc>
          <w:tcPr>
            <w:tcW w:w="600" w:type="dxa"/>
          </w:tcPr>
          <w:p w14:paraId="198BA29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1.21</w:t>
            </w:r>
          </w:p>
        </w:tc>
        <w:tc>
          <w:tcPr>
            <w:tcW w:w="1200" w:type="dxa"/>
          </w:tcPr>
          <w:p w14:paraId="1CE83B3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1433883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17FD6F6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70A7E94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0,2000</w:t>
            </w:r>
          </w:p>
        </w:tc>
      </w:tr>
      <w:tr w:rsidR="00C4226B" w:rsidRPr="00C4226B" w14:paraId="06481EF5" w14:textId="77777777" w:rsidTr="001D4FD2">
        <w:trPr>
          <w:trHeight w:val="425"/>
        </w:trPr>
        <w:tc>
          <w:tcPr>
            <w:tcW w:w="600" w:type="dxa"/>
          </w:tcPr>
          <w:p w14:paraId="39CA2E7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1.22</w:t>
            </w:r>
          </w:p>
        </w:tc>
        <w:tc>
          <w:tcPr>
            <w:tcW w:w="1200" w:type="dxa"/>
          </w:tcPr>
          <w:p w14:paraId="1C64A92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5CB9F98F"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65A7CC3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7152886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3,0000</w:t>
            </w:r>
          </w:p>
        </w:tc>
      </w:tr>
      <w:tr w:rsidR="00C4226B" w:rsidRPr="00C4226B" w14:paraId="5F341CCC" w14:textId="77777777" w:rsidTr="001D4FD2">
        <w:trPr>
          <w:trHeight w:val="225"/>
        </w:trPr>
        <w:tc>
          <w:tcPr>
            <w:tcW w:w="600" w:type="dxa"/>
          </w:tcPr>
          <w:p w14:paraId="17D8456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1.23</w:t>
            </w:r>
          </w:p>
        </w:tc>
        <w:tc>
          <w:tcPr>
            <w:tcW w:w="1200" w:type="dxa"/>
          </w:tcPr>
          <w:p w14:paraId="5EEAE37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CB01B</w:t>
            </w:r>
          </w:p>
        </w:tc>
        <w:tc>
          <w:tcPr>
            <w:tcW w:w="6100" w:type="dxa"/>
          </w:tcPr>
          <w:p w14:paraId="742654A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Cofraje,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scinduri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rasinoase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turnarea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betonului,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inclusiv</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2"/>
                <w:sz w:val="16"/>
                <w:szCs w:val="22"/>
              </w:rPr>
              <w:t>sprijinirile.</w:t>
            </w:r>
          </w:p>
        </w:tc>
        <w:tc>
          <w:tcPr>
            <w:tcW w:w="1000" w:type="dxa"/>
          </w:tcPr>
          <w:p w14:paraId="7D8987F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2032FD8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w:t>
            </w:r>
          </w:p>
        </w:tc>
      </w:tr>
      <w:tr w:rsidR="00C4226B" w:rsidRPr="00C4226B" w14:paraId="407EF388" w14:textId="77777777" w:rsidTr="001D4FD2">
        <w:trPr>
          <w:trHeight w:val="424"/>
        </w:trPr>
        <w:tc>
          <w:tcPr>
            <w:tcW w:w="600" w:type="dxa"/>
          </w:tcPr>
          <w:p w14:paraId="6D419D4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1.24</w:t>
            </w:r>
          </w:p>
        </w:tc>
        <w:tc>
          <w:tcPr>
            <w:tcW w:w="1200" w:type="dxa"/>
          </w:tcPr>
          <w:p w14:paraId="093B2DC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CC03C</w:t>
            </w:r>
          </w:p>
        </w:tc>
        <w:tc>
          <w:tcPr>
            <w:tcW w:w="6100" w:type="dxa"/>
          </w:tcPr>
          <w:p w14:paraId="3E579FFB"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Montare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sudate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inaltimi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mici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egale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35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placi.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(Plasa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VR-1 150x150, D=6 mm, 3,06 kg/m2)</w:t>
            </w:r>
          </w:p>
        </w:tc>
        <w:tc>
          <w:tcPr>
            <w:tcW w:w="1000" w:type="dxa"/>
          </w:tcPr>
          <w:p w14:paraId="42A1299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kg</w:t>
            </w:r>
          </w:p>
        </w:tc>
        <w:tc>
          <w:tcPr>
            <w:tcW w:w="1300" w:type="dxa"/>
          </w:tcPr>
          <w:p w14:paraId="3BC6462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61,2000</w:t>
            </w:r>
          </w:p>
        </w:tc>
      </w:tr>
      <w:tr w:rsidR="00C4226B" w:rsidRPr="00C4226B" w14:paraId="6D087C36" w14:textId="77777777" w:rsidTr="001D4FD2">
        <w:trPr>
          <w:trHeight w:val="478"/>
        </w:trPr>
        <w:tc>
          <w:tcPr>
            <w:tcW w:w="600" w:type="dxa"/>
          </w:tcPr>
          <w:p w14:paraId="6151714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1.25</w:t>
            </w:r>
          </w:p>
        </w:tc>
        <w:tc>
          <w:tcPr>
            <w:tcW w:w="1200" w:type="dxa"/>
          </w:tcPr>
          <w:p w14:paraId="0C74D9C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DA20A</w:t>
            </w:r>
          </w:p>
        </w:tc>
        <w:tc>
          <w:tcPr>
            <w:tcW w:w="6100" w:type="dxa"/>
          </w:tcPr>
          <w:p w14:paraId="79D3D80C" w14:textId="77777777" w:rsidR="00C4226B" w:rsidRPr="00C4226B" w:rsidRDefault="00C4226B" w:rsidP="00C4226B">
            <w:pPr>
              <w:spacing w:before="15" w:line="261" w:lineRule="auto"/>
              <w:ind w:left="18" w:right="132"/>
              <w:rPr>
                <w:rFonts w:ascii="Arial" w:eastAsia="Arial" w:hAnsi="Arial" w:cs="Arial"/>
                <w:noProof w:val="0"/>
                <w:sz w:val="16"/>
                <w:szCs w:val="22"/>
              </w:rPr>
            </w:pPr>
            <w:r w:rsidRPr="00C4226B">
              <w:rPr>
                <w:rFonts w:ascii="Arial" w:eastAsia="Arial" w:hAnsi="Arial" w:cs="Arial"/>
                <w:noProof w:val="0"/>
                <w:sz w:val="16"/>
                <w:szCs w:val="22"/>
              </w:rPr>
              <w:t>Amenajarea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imbracamintei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drumurilor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utilizarea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betonului rutier grosimea 16 cm. (Beton M300)</w:t>
            </w:r>
          </w:p>
        </w:tc>
        <w:tc>
          <w:tcPr>
            <w:tcW w:w="1000" w:type="dxa"/>
          </w:tcPr>
          <w:p w14:paraId="4F14310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54A8DBE3"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0,0200</w:t>
            </w:r>
          </w:p>
        </w:tc>
      </w:tr>
    </w:tbl>
    <w:p w14:paraId="79922145" w14:textId="77777777" w:rsidR="00C4226B" w:rsidRPr="00C4226B" w:rsidRDefault="00C4226B" w:rsidP="00C4226B">
      <w:pPr>
        <w:widowControl w:val="0"/>
        <w:autoSpaceDE w:val="0"/>
        <w:autoSpaceDN w:val="0"/>
        <w:jc w:val="right"/>
        <w:rPr>
          <w:rFonts w:ascii="Arial" w:eastAsia="Arial" w:hAnsi="Arial" w:cs="Arial"/>
          <w:noProof w:val="0"/>
          <w:sz w:val="16"/>
          <w:szCs w:val="22"/>
        </w:rPr>
        <w:sectPr w:rsidR="00C4226B" w:rsidRPr="00C4226B">
          <w:headerReference w:type="default" r:id="rId36"/>
          <w:footerReference w:type="default" r:id="rId37"/>
          <w:pgSz w:w="11910" w:h="16840"/>
          <w:pgMar w:top="1300" w:right="740" w:bottom="840" w:left="740" w:header="600" w:footer="656" w:gutter="0"/>
          <w:cols w:space="720"/>
        </w:sectPr>
      </w:pPr>
    </w:p>
    <w:tbl>
      <w:tblPr>
        <w:tblStyle w:val="TableNormal"/>
        <w:tblW w:w="10200" w:type="dxa"/>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35DF0CFB" w14:textId="77777777" w:rsidTr="001D4FD2">
        <w:trPr>
          <w:trHeight w:val="425"/>
        </w:trPr>
        <w:tc>
          <w:tcPr>
            <w:tcW w:w="600" w:type="dxa"/>
          </w:tcPr>
          <w:p w14:paraId="7613456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lastRenderedPageBreak/>
              <w:t>1.26</w:t>
            </w:r>
          </w:p>
        </w:tc>
        <w:tc>
          <w:tcPr>
            <w:tcW w:w="1200" w:type="dxa"/>
          </w:tcPr>
          <w:p w14:paraId="5C5B866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DC07A</w:t>
            </w:r>
          </w:p>
        </w:tc>
        <w:tc>
          <w:tcPr>
            <w:tcW w:w="6100" w:type="dxa"/>
          </w:tcPr>
          <w:p w14:paraId="3E40A1A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Întreţinerea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fundaţiei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îmbrăcămintei</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rutiere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vibrocilindrat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 presurarea unui strat de nisip şi stropirea cu apă (se exclude nisipul)</w:t>
            </w:r>
          </w:p>
        </w:tc>
        <w:tc>
          <w:tcPr>
            <w:tcW w:w="1000" w:type="dxa"/>
          </w:tcPr>
          <w:p w14:paraId="50860A9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1000m2</w:t>
            </w:r>
          </w:p>
        </w:tc>
        <w:tc>
          <w:tcPr>
            <w:tcW w:w="1300" w:type="dxa"/>
          </w:tcPr>
          <w:p w14:paraId="4150051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0,0200</w:t>
            </w:r>
          </w:p>
        </w:tc>
      </w:tr>
      <w:tr w:rsidR="00C4226B" w:rsidRPr="00C4226B" w14:paraId="57ED90FC" w14:textId="77777777" w:rsidTr="001D4FD2">
        <w:trPr>
          <w:trHeight w:val="425"/>
        </w:trPr>
        <w:tc>
          <w:tcPr>
            <w:tcW w:w="600" w:type="dxa"/>
          </w:tcPr>
          <w:p w14:paraId="4901CEA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1.27</w:t>
            </w:r>
          </w:p>
        </w:tc>
        <w:tc>
          <w:tcPr>
            <w:tcW w:w="1200" w:type="dxa"/>
          </w:tcPr>
          <w:p w14:paraId="6562A65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DC04B</w:t>
            </w:r>
          </w:p>
        </w:tc>
        <w:tc>
          <w:tcPr>
            <w:tcW w:w="6100" w:type="dxa"/>
          </w:tcPr>
          <w:p w14:paraId="1494ACEE"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Taierea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masina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discuri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diamantate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contractie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dilatatie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betonul de uzura la drumuri.</w:t>
            </w:r>
          </w:p>
        </w:tc>
        <w:tc>
          <w:tcPr>
            <w:tcW w:w="1000" w:type="dxa"/>
          </w:tcPr>
          <w:p w14:paraId="26BADEF5"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6A08353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4,0000</w:t>
            </w:r>
          </w:p>
        </w:tc>
      </w:tr>
      <w:tr w:rsidR="00C4226B" w:rsidRPr="00C4226B" w14:paraId="263078E5" w14:textId="77777777" w:rsidTr="001D4FD2">
        <w:trPr>
          <w:trHeight w:val="425"/>
        </w:trPr>
        <w:tc>
          <w:tcPr>
            <w:tcW w:w="600" w:type="dxa"/>
          </w:tcPr>
          <w:p w14:paraId="4FDFFAD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1.28</w:t>
            </w:r>
          </w:p>
        </w:tc>
        <w:tc>
          <w:tcPr>
            <w:tcW w:w="1200" w:type="dxa"/>
          </w:tcPr>
          <w:p w14:paraId="5EA8295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DI08A</w:t>
            </w:r>
          </w:p>
        </w:tc>
        <w:tc>
          <w:tcPr>
            <w:tcW w:w="6100" w:type="dxa"/>
          </w:tcPr>
          <w:p w14:paraId="74477AEC"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Intretinerea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rosturilor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colmatarea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crapaturilor,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imbracaminti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lianti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hidraulici, folosind mastic bituminos.</w:t>
            </w:r>
          </w:p>
        </w:tc>
        <w:tc>
          <w:tcPr>
            <w:tcW w:w="1000" w:type="dxa"/>
          </w:tcPr>
          <w:p w14:paraId="75439B07"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m</w:t>
            </w:r>
          </w:p>
        </w:tc>
        <w:tc>
          <w:tcPr>
            <w:tcW w:w="1300" w:type="dxa"/>
          </w:tcPr>
          <w:p w14:paraId="3D9F5FF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4,0000</w:t>
            </w:r>
          </w:p>
        </w:tc>
      </w:tr>
      <w:tr w:rsidR="00C4226B" w:rsidRPr="00C4226B" w14:paraId="725538EB" w14:textId="77777777" w:rsidTr="001D4FD2">
        <w:trPr>
          <w:trHeight w:val="225"/>
        </w:trPr>
        <w:tc>
          <w:tcPr>
            <w:tcW w:w="600" w:type="dxa"/>
          </w:tcPr>
          <w:p w14:paraId="2C9AA29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1.29</w:t>
            </w:r>
          </w:p>
        </w:tc>
        <w:tc>
          <w:tcPr>
            <w:tcW w:w="1200" w:type="dxa"/>
          </w:tcPr>
          <w:p w14:paraId="435C339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43337B8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2915A2F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3E19797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5,0000</w:t>
            </w:r>
          </w:p>
        </w:tc>
      </w:tr>
      <w:tr w:rsidR="00C4226B" w:rsidRPr="00C4226B" w14:paraId="7AEF5120" w14:textId="77777777" w:rsidTr="001D4FD2">
        <w:trPr>
          <w:trHeight w:val="225"/>
        </w:trPr>
        <w:tc>
          <w:tcPr>
            <w:tcW w:w="600" w:type="dxa"/>
          </w:tcPr>
          <w:p w14:paraId="4A759126" w14:textId="77777777" w:rsidR="00C4226B" w:rsidRPr="00C4226B" w:rsidRDefault="00C4226B" w:rsidP="00C4226B">
            <w:pPr>
              <w:rPr>
                <w:rFonts w:eastAsia="Arial" w:hAnsi="Arial" w:cs="Arial"/>
                <w:noProof w:val="0"/>
                <w:sz w:val="14"/>
                <w:szCs w:val="22"/>
              </w:rPr>
            </w:pPr>
          </w:p>
        </w:tc>
        <w:tc>
          <w:tcPr>
            <w:tcW w:w="1200" w:type="dxa"/>
          </w:tcPr>
          <w:p w14:paraId="1B4E295C" w14:textId="77777777" w:rsidR="00C4226B" w:rsidRPr="00C4226B" w:rsidRDefault="00C4226B" w:rsidP="00C4226B">
            <w:pPr>
              <w:rPr>
                <w:rFonts w:eastAsia="Arial" w:hAnsi="Arial" w:cs="Arial"/>
                <w:noProof w:val="0"/>
                <w:sz w:val="14"/>
                <w:szCs w:val="22"/>
              </w:rPr>
            </w:pPr>
          </w:p>
        </w:tc>
        <w:tc>
          <w:tcPr>
            <w:tcW w:w="6100" w:type="dxa"/>
          </w:tcPr>
          <w:p w14:paraId="20957DFF"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6"/>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Drumuri</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adiacente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(L=5m,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b=4m,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220F75BB" w14:textId="77777777" w:rsidR="00C4226B" w:rsidRPr="00C4226B" w:rsidRDefault="00C4226B" w:rsidP="00C4226B">
            <w:pPr>
              <w:rPr>
                <w:rFonts w:eastAsia="Arial" w:hAnsi="Arial" w:cs="Arial"/>
                <w:noProof w:val="0"/>
                <w:sz w:val="14"/>
                <w:szCs w:val="22"/>
              </w:rPr>
            </w:pPr>
          </w:p>
        </w:tc>
        <w:tc>
          <w:tcPr>
            <w:tcW w:w="1300" w:type="dxa"/>
          </w:tcPr>
          <w:p w14:paraId="46245575" w14:textId="77777777" w:rsidR="00C4226B" w:rsidRPr="00C4226B" w:rsidRDefault="00C4226B" w:rsidP="00C4226B">
            <w:pPr>
              <w:rPr>
                <w:rFonts w:eastAsia="Arial" w:hAnsi="Arial" w:cs="Arial"/>
                <w:noProof w:val="0"/>
                <w:sz w:val="14"/>
                <w:szCs w:val="22"/>
              </w:rPr>
            </w:pPr>
          </w:p>
        </w:tc>
      </w:tr>
    </w:tbl>
    <w:p w14:paraId="4A0840D8" w14:textId="77777777" w:rsidR="00C4226B" w:rsidRPr="00C4226B" w:rsidRDefault="00C4226B" w:rsidP="00C4226B">
      <w:pPr>
        <w:widowControl w:val="0"/>
        <w:autoSpaceDE w:val="0"/>
        <w:autoSpaceDN w:val="0"/>
        <w:rPr>
          <w:rFonts w:ascii="Arial" w:eastAsia="Arial" w:hAnsi="Arial" w:cs="Arial"/>
          <w:b/>
          <w:noProof w:val="0"/>
          <w:sz w:val="20"/>
          <w:szCs w:val="16"/>
        </w:rPr>
      </w:pPr>
    </w:p>
    <w:p w14:paraId="39AC8100"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38"/>
          <w:footerReference w:type="default" r:id="rId39"/>
          <w:pgSz w:w="11910" w:h="16840"/>
          <w:pgMar w:top="520" w:right="740" w:bottom="840" w:left="740" w:header="0" w:footer="656" w:gutter="0"/>
          <w:cols w:space="720"/>
        </w:sectPr>
      </w:pPr>
    </w:p>
    <w:p w14:paraId="29DDB15F" w14:textId="77777777" w:rsidR="00C4226B" w:rsidRPr="00C4226B" w:rsidRDefault="00C4226B" w:rsidP="00C4226B">
      <w:pPr>
        <w:widowControl w:val="0"/>
        <w:autoSpaceDE w:val="0"/>
        <w:autoSpaceDN w:val="0"/>
        <w:spacing w:before="7"/>
        <w:rPr>
          <w:rFonts w:ascii="Arial" w:eastAsia="Arial" w:hAnsi="Arial" w:cs="Arial"/>
          <w:b/>
          <w:noProof w:val="0"/>
          <w:sz w:val="21"/>
          <w:szCs w:val="16"/>
        </w:rPr>
      </w:pPr>
    </w:p>
    <w:p w14:paraId="0DEC4879" w14:textId="77777777" w:rsidR="00C4226B" w:rsidRPr="00C4226B" w:rsidRDefault="00C4226B" w:rsidP="00C4226B">
      <w:pPr>
        <w:widowControl w:val="0"/>
        <w:autoSpaceDE w:val="0"/>
        <w:autoSpaceDN w:val="0"/>
        <w:rPr>
          <w:rFonts w:ascii="Arial" w:eastAsia="Arial" w:hAnsi="Arial" w:cs="Arial"/>
          <w:noProof w:val="0"/>
          <w:sz w:val="20"/>
          <w:szCs w:val="16"/>
        </w:rPr>
      </w:pPr>
    </w:p>
    <w:p w14:paraId="3CA50BD2"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22C3442B"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6BE26AEB" wp14:editId="682C9AED">
                <wp:extent cx="6480175" cy="7620"/>
                <wp:effectExtent l="6350" t="3175" r="9525" b="8255"/>
                <wp:docPr id="61" name="docshapegroup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62" name="Line 18"/>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64FF4F" id="docshapegroup59"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">
                <v:line id="Line 18"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" strokeweight=".57pt"/>
                <w10:anchorlock/>
              </v:group>
            </w:pict>
          </mc:Fallback>
        </mc:AlternateContent>
      </w:r>
    </w:p>
    <w:p w14:paraId="381AE709" w14:textId="77777777" w:rsidR="00C4226B" w:rsidRPr="00C4226B" w:rsidRDefault="00C4226B" w:rsidP="00C4226B">
      <w:pPr>
        <w:widowControl w:val="0"/>
        <w:autoSpaceDE w:val="0"/>
        <w:autoSpaceDN w:val="0"/>
        <w:spacing w:before="2"/>
        <w:rPr>
          <w:rFonts w:ascii="Arial" w:eastAsia="Arial" w:hAnsi="Arial" w:cs="Arial"/>
          <w:noProof w:val="0"/>
          <w:sz w:val="13"/>
          <w:szCs w:val="16"/>
        </w:rPr>
      </w:pPr>
    </w:p>
    <w:p w14:paraId="7B1E0DB2"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type w:val="continuous"/>
          <w:pgSz w:w="11910" w:h="16840"/>
          <w:pgMar w:top="500" w:right="740" w:bottom="840" w:left="740" w:header="0" w:footer="656" w:gutter="0"/>
          <w:cols w:space="720"/>
        </w:sectPr>
      </w:pPr>
    </w:p>
    <w:p w14:paraId="4B00662A"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7"/>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asfalt,</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4"/>
          <w:sz w:val="16"/>
          <w:szCs w:val="16"/>
        </w:rPr>
        <w:t xml:space="preserve"> </w:t>
      </w:r>
      <w:r w:rsidRPr="00C4226B">
        <w:rPr>
          <w:rFonts w:ascii="Arial" w:eastAsia="Arial" w:hAnsi="Arial" w:cs="Arial"/>
          <w:noProof w:val="0"/>
          <w:sz w:val="16"/>
          <w:szCs w:val="16"/>
        </w:rPr>
        <w:t>Merilor</w:t>
      </w:r>
      <w:r w:rsidRPr="00C4226B">
        <w:rPr>
          <w:rFonts w:ascii="Arial" w:eastAsia="Arial" w:hAnsi="Arial" w:cs="Arial"/>
          <w:noProof w:val="0"/>
          <w:spacing w:val="-3"/>
          <w:sz w:val="16"/>
          <w:szCs w:val="16"/>
        </w:rPr>
        <w:t xml:space="preserve"> </w:t>
      </w:r>
      <w:r w:rsidRPr="00C4226B">
        <w:rPr>
          <w:rFonts w:ascii="Arial" w:eastAsia="Arial" w:hAnsi="Arial" w:cs="Arial"/>
          <w:noProof w:val="0"/>
          <w:sz w:val="16"/>
          <w:szCs w:val="16"/>
        </w:rPr>
        <w:t>38-45</w:t>
      </w:r>
      <w:r w:rsidRPr="00C4226B">
        <w:rPr>
          <w:rFonts w:ascii="Arial" w:eastAsia="Arial" w:hAnsi="Arial" w:cs="Arial"/>
          <w:noProof w:val="0"/>
          <w:spacing w:val="-4"/>
          <w:sz w:val="16"/>
          <w:szCs w:val="16"/>
        </w:rPr>
        <w:t xml:space="preserve"> </w:t>
      </w:r>
      <w:r w:rsidRPr="00C4226B">
        <w:rPr>
          <w:rFonts w:ascii="Arial" w:eastAsia="Arial" w:hAnsi="Arial" w:cs="Arial"/>
          <w:noProof w:val="0"/>
          <w:spacing w:val="-2"/>
          <w:sz w:val="16"/>
          <w:szCs w:val="16"/>
        </w:rPr>
        <w:t>(L=100m)</w:t>
      </w:r>
    </w:p>
    <w:p w14:paraId="695C46E0"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1417F59D"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3.21</w:t>
      </w:r>
    </w:p>
    <w:p w14:paraId="763653A3" w14:textId="77777777" w:rsidR="00C4226B" w:rsidRPr="00C4226B" w:rsidRDefault="00C4226B" w:rsidP="00C4226B">
      <w:pPr>
        <w:widowControl w:val="0"/>
        <w:autoSpaceDE w:val="0"/>
        <w:autoSpaceDN w:val="0"/>
        <w:spacing w:before="3"/>
        <w:rPr>
          <w:rFonts w:ascii="Arial" w:eastAsia="Arial" w:hAnsi="Arial" w:cs="Arial"/>
          <w:b/>
          <w:noProof w:val="0"/>
          <w:sz w:val="20"/>
          <w:szCs w:val="16"/>
        </w:rPr>
      </w:pPr>
    </w:p>
    <w:tbl>
      <w:tblPr>
        <w:tblStyle w:val="TableNormal"/>
        <w:tblW w:w="10200" w:type="dxa"/>
        <w:tblInd w:w="4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5AA72E86" w14:textId="77777777" w:rsidTr="001D4FD2">
        <w:trPr>
          <w:trHeight w:val="225"/>
        </w:trPr>
        <w:tc>
          <w:tcPr>
            <w:tcW w:w="10200" w:type="dxa"/>
            <w:gridSpan w:val="5"/>
          </w:tcPr>
          <w:p w14:paraId="1D33789F"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3AC0C4B6" w14:textId="77777777" w:rsidTr="001D4FD2">
        <w:trPr>
          <w:trHeight w:val="425"/>
        </w:trPr>
        <w:tc>
          <w:tcPr>
            <w:tcW w:w="600" w:type="dxa"/>
          </w:tcPr>
          <w:p w14:paraId="5AB09E73"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44BB7E77"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67EF6927"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66A1F9C6"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6EF7FD63"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75B571C7" w14:textId="77777777" w:rsidTr="001D4FD2">
        <w:trPr>
          <w:trHeight w:val="225"/>
        </w:trPr>
        <w:tc>
          <w:tcPr>
            <w:tcW w:w="600" w:type="dxa"/>
          </w:tcPr>
          <w:p w14:paraId="10475CCD"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1CBFE06B"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08112857"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15453F5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1C9AB243"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02E48771" w14:textId="77777777" w:rsidTr="001D4FD2">
        <w:trPr>
          <w:trHeight w:val="225"/>
        </w:trPr>
        <w:tc>
          <w:tcPr>
            <w:tcW w:w="600" w:type="dxa"/>
          </w:tcPr>
          <w:p w14:paraId="4CDADD66" w14:textId="77777777" w:rsidR="00C4226B" w:rsidRPr="00C4226B" w:rsidRDefault="00C4226B" w:rsidP="00C4226B">
            <w:pPr>
              <w:rPr>
                <w:rFonts w:eastAsia="Arial" w:hAnsi="Arial" w:cs="Arial"/>
                <w:noProof w:val="0"/>
                <w:sz w:val="16"/>
                <w:szCs w:val="22"/>
              </w:rPr>
            </w:pPr>
          </w:p>
        </w:tc>
        <w:tc>
          <w:tcPr>
            <w:tcW w:w="1200" w:type="dxa"/>
          </w:tcPr>
          <w:p w14:paraId="036C6082" w14:textId="77777777" w:rsidR="00C4226B" w:rsidRPr="00C4226B" w:rsidRDefault="00C4226B" w:rsidP="00C4226B">
            <w:pPr>
              <w:rPr>
                <w:rFonts w:eastAsia="Arial" w:hAnsi="Arial" w:cs="Arial"/>
                <w:noProof w:val="0"/>
                <w:sz w:val="16"/>
                <w:szCs w:val="22"/>
              </w:rPr>
            </w:pPr>
          </w:p>
        </w:tc>
        <w:tc>
          <w:tcPr>
            <w:tcW w:w="6100" w:type="dxa"/>
          </w:tcPr>
          <w:p w14:paraId="6FBF1585"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Merilor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38-45</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(L=100m,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b=6m,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10A9754C" w14:textId="77777777" w:rsidR="00C4226B" w:rsidRPr="00C4226B" w:rsidRDefault="00C4226B" w:rsidP="00C4226B">
            <w:pPr>
              <w:rPr>
                <w:rFonts w:eastAsia="Arial" w:hAnsi="Arial" w:cs="Arial"/>
                <w:noProof w:val="0"/>
                <w:sz w:val="16"/>
                <w:szCs w:val="22"/>
              </w:rPr>
            </w:pPr>
          </w:p>
        </w:tc>
        <w:tc>
          <w:tcPr>
            <w:tcW w:w="1300" w:type="dxa"/>
          </w:tcPr>
          <w:p w14:paraId="5005A054" w14:textId="77777777" w:rsidR="00C4226B" w:rsidRPr="00C4226B" w:rsidRDefault="00C4226B" w:rsidP="00C4226B">
            <w:pPr>
              <w:rPr>
                <w:rFonts w:eastAsia="Arial" w:hAnsi="Arial" w:cs="Arial"/>
                <w:noProof w:val="0"/>
                <w:sz w:val="16"/>
                <w:szCs w:val="22"/>
              </w:rPr>
            </w:pPr>
          </w:p>
        </w:tc>
      </w:tr>
      <w:tr w:rsidR="00C4226B" w:rsidRPr="00C4226B" w14:paraId="6A94ED00" w14:textId="77777777" w:rsidTr="001D4FD2">
        <w:trPr>
          <w:trHeight w:val="425"/>
        </w:trPr>
        <w:tc>
          <w:tcPr>
            <w:tcW w:w="600" w:type="dxa"/>
          </w:tcPr>
          <w:p w14:paraId="142CB42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1206DA5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2BF2F44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2291216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34BA4FD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1,2600</w:t>
            </w:r>
          </w:p>
        </w:tc>
      </w:tr>
      <w:tr w:rsidR="00C4226B" w:rsidRPr="00C4226B" w14:paraId="51E8B6AD" w14:textId="77777777" w:rsidTr="001D4FD2">
        <w:trPr>
          <w:trHeight w:val="425"/>
        </w:trPr>
        <w:tc>
          <w:tcPr>
            <w:tcW w:w="600" w:type="dxa"/>
          </w:tcPr>
          <w:p w14:paraId="6E54FE4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4DACBFF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774E3C07"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0F61C0B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342A32B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0,6000</w:t>
            </w:r>
          </w:p>
        </w:tc>
      </w:tr>
      <w:tr w:rsidR="00C4226B" w:rsidRPr="00C4226B" w14:paraId="2E7F714A" w14:textId="77777777" w:rsidTr="001D4FD2">
        <w:trPr>
          <w:trHeight w:val="625"/>
        </w:trPr>
        <w:tc>
          <w:tcPr>
            <w:tcW w:w="600" w:type="dxa"/>
          </w:tcPr>
          <w:p w14:paraId="67B4F20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23B5AE9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0BF7AB9A"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377EF72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1CDB921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12,6000</w:t>
            </w:r>
          </w:p>
        </w:tc>
      </w:tr>
      <w:tr w:rsidR="00C4226B" w:rsidRPr="00C4226B" w14:paraId="4FBCFB43" w14:textId="77777777" w:rsidTr="001D4FD2">
        <w:trPr>
          <w:trHeight w:val="225"/>
        </w:trPr>
        <w:tc>
          <w:tcPr>
            <w:tcW w:w="600" w:type="dxa"/>
          </w:tcPr>
          <w:p w14:paraId="6A29F8E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673F7C2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098ADF2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2F9EAB3D"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751C0A1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228,7000</w:t>
            </w:r>
          </w:p>
        </w:tc>
      </w:tr>
      <w:tr w:rsidR="00C4226B" w:rsidRPr="00C4226B" w14:paraId="4F8FF299" w14:textId="77777777" w:rsidTr="001D4FD2">
        <w:trPr>
          <w:trHeight w:val="625"/>
        </w:trPr>
        <w:tc>
          <w:tcPr>
            <w:tcW w:w="600" w:type="dxa"/>
          </w:tcPr>
          <w:p w14:paraId="2000159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3E48993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022BCE7F"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659D91F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68F6650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w:t>
            </w:r>
          </w:p>
        </w:tc>
      </w:tr>
      <w:tr w:rsidR="00C4226B" w:rsidRPr="00C4226B" w14:paraId="7F47BC91" w14:textId="77777777" w:rsidTr="001D4FD2">
        <w:trPr>
          <w:trHeight w:val="625"/>
        </w:trPr>
        <w:tc>
          <w:tcPr>
            <w:tcW w:w="600" w:type="dxa"/>
          </w:tcPr>
          <w:p w14:paraId="605AC4F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15438C2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5B648C22"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3B60D7A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0D3D2F2E"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w:t>
            </w:r>
          </w:p>
        </w:tc>
      </w:tr>
      <w:tr w:rsidR="00C4226B" w:rsidRPr="00C4226B" w14:paraId="2035E2B6" w14:textId="77777777" w:rsidTr="001D4FD2">
        <w:trPr>
          <w:trHeight w:val="625"/>
        </w:trPr>
        <w:tc>
          <w:tcPr>
            <w:tcW w:w="600" w:type="dxa"/>
          </w:tcPr>
          <w:p w14:paraId="7E1A041A"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471C5C5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260F8266"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3C0A4225"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70985D08"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2,0000</w:t>
            </w:r>
          </w:p>
        </w:tc>
      </w:tr>
      <w:tr w:rsidR="00C4226B" w:rsidRPr="00C4226B" w14:paraId="7C00F29E" w14:textId="77777777" w:rsidTr="001D4FD2">
        <w:trPr>
          <w:trHeight w:val="424"/>
        </w:trPr>
        <w:tc>
          <w:tcPr>
            <w:tcW w:w="600" w:type="dxa"/>
          </w:tcPr>
          <w:p w14:paraId="4E471BA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18FDF1E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6136D368"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0F593379"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6C1851A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90,0000</w:t>
            </w:r>
          </w:p>
        </w:tc>
      </w:tr>
      <w:tr w:rsidR="00C4226B" w:rsidRPr="00C4226B" w14:paraId="1994FBA4" w14:textId="77777777" w:rsidTr="001D4FD2">
        <w:trPr>
          <w:trHeight w:val="425"/>
        </w:trPr>
        <w:tc>
          <w:tcPr>
            <w:tcW w:w="600" w:type="dxa"/>
          </w:tcPr>
          <w:p w14:paraId="4B6882E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0373646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7CDEFCD5"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1196738A"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53DB27D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0,3900</w:t>
            </w:r>
          </w:p>
        </w:tc>
      </w:tr>
      <w:tr w:rsidR="00C4226B" w:rsidRPr="00C4226B" w14:paraId="37D5FBFA" w14:textId="77777777" w:rsidTr="001D4FD2">
        <w:trPr>
          <w:trHeight w:val="425"/>
        </w:trPr>
        <w:tc>
          <w:tcPr>
            <w:tcW w:w="600" w:type="dxa"/>
          </w:tcPr>
          <w:p w14:paraId="0386787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58C7C49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02CED05F"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531C805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07753DF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600,0000</w:t>
            </w:r>
          </w:p>
        </w:tc>
      </w:tr>
      <w:tr w:rsidR="00C4226B" w:rsidRPr="00C4226B" w14:paraId="749CA6F1" w14:textId="77777777" w:rsidTr="001D4FD2">
        <w:trPr>
          <w:trHeight w:val="225"/>
        </w:trPr>
        <w:tc>
          <w:tcPr>
            <w:tcW w:w="600" w:type="dxa"/>
          </w:tcPr>
          <w:p w14:paraId="27306CD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07CCC88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5635BB0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66541F0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44365D0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100,0000</w:t>
            </w:r>
          </w:p>
        </w:tc>
      </w:tr>
      <w:tr w:rsidR="00C4226B" w:rsidRPr="00C4226B" w14:paraId="548555C0" w14:textId="77777777" w:rsidTr="001D4FD2">
        <w:trPr>
          <w:trHeight w:val="425"/>
        </w:trPr>
        <w:tc>
          <w:tcPr>
            <w:tcW w:w="600" w:type="dxa"/>
          </w:tcPr>
          <w:p w14:paraId="38BD68FB" w14:textId="77777777" w:rsidR="00C4226B" w:rsidRPr="00C4226B" w:rsidRDefault="00C4226B" w:rsidP="00C4226B">
            <w:pPr>
              <w:rPr>
                <w:rFonts w:eastAsia="Arial" w:hAnsi="Arial" w:cs="Arial"/>
                <w:noProof w:val="0"/>
                <w:sz w:val="16"/>
                <w:szCs w:val="22"/>
              </w:rPr>
            </w:pPr>
          </w:p>
        </w:tc>
        <w:tc>
          <w:tcPr>
            <w:tcW w:w="1200" w:type="dxa"/>
          </w:tcPr>
          <w:p w14:paraId="557141B8" w14:textId="77777777" w:rsidR="00C4226B" w:rsidRPr="00C4226B" w:rsidRDefault="00C4226B" w:rsidP="00C4226B">
            <w:pPr>
              <w:rPr>
                <w:rFonts w:eastAsia="Arial" w:hAnsi="Arial" w:cs="Arial"/>
                <w:noProof w:val="0"/>
                <w:sz w:val="16"/>
                <w:szCs w:val="22"/>
              </w:rPr>
            </w:pPr>
          </w:p>
        </w:tc>
        <w:tc>
          <w:tcPr>
            <w:tcW w:w="6100" w:type="dxa"/>
          </w:tcPr>
          <w:p w14:paraId="74F31631" w14:textId="77777777" w:rsidR="00C4226B" w:rsidRPr="00C4226B" w:rsidRDefault="00C4226B" w:rsidP="00C4226B">
            <w:pPr>
              <w:spacing w:before="5" w:line="200" w:lineRule="exact"/>
              <w:ind w:left="18" w:right="132"/>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Merilor</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38-45</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(L=100m,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b=6m,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 xml:space="preserve">pietris </w:t>
            </w:r>
            <w:r w:rsidRPr="00C4226B">
              <w:rPr>
                <w:rFonts w:ascii="Arial" w:eastAsia="Arial" w:hAnsi="Arial" w:cs="Arial"/>
                <w:b/>
                <w:noProof w:val="0"/>
                <w:spacing w:val="-4"/>
                <w:sz w:val="16"/>
                <w:szCs w:val="22"/>
              </w:rPr>
              <w:t>1m)</w:t>
            </w:r>
          </w:p>
        </w:tc>
        <w:tc>
          <w:tcPr>
            <w:tcW w:w="1000" w:type="dxa"/>
          </w:tcPr>
          <w:p w14:paraId="2CA75AA6" w14:textId="77777777" w:rsidR="00C4226B" w:rsidRPr="00C4226B" w:rsidRDefault="00C4226B" w:rsidP="00C4226B">
            <w:pPr>
              <w:rPr>
                <w:rFonts w:eastAsia="Arial" w:hAnsi="Arial" w:cs="Arial"/>
                <w:noProof w:val="0"/>
                <w:sz w:val="16"/>
                <w:szCs w:val="22"/>
              </w:rPr>
            </w:pPr>
          </w:p>
        </w:tc>
        <w:tc>
          <w:tcPr>
            <w:tcW w:w="1300" w:type="dxa"/>
          </w:tcPr>
          <w:p w14:paraId="2B4D6E18" w14:textId="77777777" w:rsidR="00C4226B" w:rsidRPr="00C4226B" w:rsidRDefault="00C4226B" w:rsidP="00C4226B">
            <w:pPr>
              <w:rPr>
                <w:rFonts w:eastAsia="Arial" w:hAnsi="Arial" w:cs="Arial"/>
                <w:noProof w:val="0"/>
                <w:sz w:val="16"/>
                <w:szCs w:val="22"/>
              </w:rPr>
            </w:pPr>
          </w:p>
        </w:tc>
      </w:tr>
    </w:tbl>
    <w:p w14:paraId="1A378816" w14:textId="77777777" w:rsidR="00C4226B" w:rsidRPr="00C4226B" w:rsidRDefault="00C4226B" w:rsidP="00C4226B">
      <w:pPr>
        <w:widowControl w:val="0"/>
        <w:autoSpaceDE w:val="0"/>
        <w:autoSpaceDN w:val="0"/>
        <w:rPr>
          <w:rFonts w:ascii="Arial" w:eastAsia="Arial" w:hAnsi="Arial" w:cs="Arial"/>
          <w:b/>
          <w:noProof w:val="0"/>
          <w:sz w:val="20"/>
          <w:szCs w:val="16"/>
        </w:rPr>
      </w:pPr>
    </w:p>
    <w:p w14:paraId="5F6C6598"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headerReference w:type="default" r:id="rId40"/>
          <w:footerReference w:type="default" r:id="rId41"/>
          <w:pgSz w:w="11910" w:h="16840"/>
          <w:pgMar w:top="1300" w:right="740" w:bottom="840" w:left="740" w:header="600" w:footer="656" w:gutter="0"/>
          <w:cols w:space="720"/>
        </w:sectPr>
      </w:pPr>
    </w:p>
    <w:p w14:paraId="0EC3466E" w14:textId="77777777" w:rsidR="00C4226B" w:rsidRPr="00C4226B" w:rsidRDefault="00C4226B" w:rsidP="00C4226B">
      <w:pPr>
        <w:widowControl w:val="0"/>
        <w:autoSpaceDE w:val="0"/>
        <w:autoSpaceDN w:val="0"/>
        <w:jc w:val="center"/>
        <w:rPr>
          <w:rFonts w:ascii="Arial" w:eastAsia="Arial" w:hAnsi="Arial" w:cs="Arial"/>
          <w:noProof w:val="0"/>
          <w:szCs w:val="22"/>
        </w:rPr>
        <w:sectPr w:rsidR="00C4226B" w:rsidRPr="00C4226B">
          <w:type w:val="continuous"/>
          <w:pgSz w:w="11910" w:h="16840"/>
          <w:pgMar w:top="500" w:right="740" w:bottom="840" w:left="740" w:header="600" w:footer="656" w:gutter="0"/>
          <w:cols w:num="2" w:space="720" w:equalWidth="0">
            <w:col w:w="1318" w:space="2971"/>
            <w:col w:w="6141"/>
          </w:cols>
        </w:sectPr>
      </w:pPr>
    </w:p>
    <w:p w14:paraId="7471B0FD" w14:textId="77777777" w:rsidR="00C4226B" w:rsidRPr="00C4226B" w:rsidRDefault="00C4226B" w:rsidP="00C4226B">
      <w:pPr>
        <w:widowControl w:val="0"/>
        <w:autoSpaceDE w:val="0"/>
        <w:autoSpaceDN w:val="0"/>
        <w:rPr>
          <w:rFonts w:ascii="Arial" w:eastAsia="Arial" w:hAnsi="Arial" w:cs="Arial"/>
          <w:noProof w:val="0"/>
          <w:sz w:val="20"/>
          <w:szCs w:val="16"/>
        </w:rPr>
      </w:pPr>
    </w:p>
    <w:p w14:paraId="489FE19B" w14:textId="77777777" w:rsidR="00C4226B" w:rsidRPr="00C4226B" w:rsidRDefault="00C4226B" w:rsidP="00C4226B">
      <w:pPr>
        <w:widowControl w:val="0"/>
        <w:autoSpaceDE w:val="0"/>
        <w:autoSpaceDN w:val="0"/>
        <w:rPr>
          <w:rFonts w:ascii="Arial" w:eastAsia="Arial" w:hAnsi="Arial" w:cs="Arial"/>
          <w:noProof w:val="0"/>
          <w:sz w:val="20"/>
          <w:szCs w:val="16"/>
        </w:rPr>
      </w:pPr>
    </w:p>
    <w:p w14:paraId="389ECF5A" w14:textId="77777777" w:rsidR="00C4226B" w:rsidRPr="00C4226B" w:rsidRDefault="00C4226B" w:rsidP="00C4226B">
      <w:pPr>
        <w:widowControl w:val="0"/>
        <w:autoSpaceDE w:val="0"/>
        <w:autoSpaceDN w:val="0"/>
        <w:rPr>
          <w:rFonts w:ascii="Arial" w:eastAsia="Arial" w:hAnsi="Arial" w:cs="Arial"/>
          <w:noProof w:val="0"/>
          <w:sz w:val="20"/>
          <w:szCs w:val="16"/>
        </w:rPr>
      </w:pPr>
    </w:p>
    <w:p w14:paraId="3F857395" w14:textId="77777777" w:rsidR="00C4226B" w:rsidRPr="00C4226B" w:rsidRDefault="00C4226B" w:rsidP="00C4226B">
      <w:pPr>
        <w:widowControl w:val="0"/>
        <w:autoSpaceDE w:val="0"/>
        <w:autoSpaceDN w:val="0"/>
        <w:spacing w:after="1"/>
        <w:rPr>
          <w:rFonts w:ascii="Arial" w:eastAsia="Arial" w:hAnsi="Arial" w:cs="Arial"/>
          <w:noProof w:val="0"/>
          <w:sz w:val="26"/>
          <w:szCs w:val="16"/>
        </w:rPr>
      </w:pPr>
    </w:p>
    <w:p w14:paraId="7DAFE455" w14:textId="77777777" w:rsidR="00C4226B" w:rsidRPr="00C4226B" w:rsidRDefault="00C4226B" w:rsidP="00C4226B">
      <w:pPr>
        <w:widowControl w:val="0"/>
        <w:autoSpaceDE w:val="0"/>
        <w:autoSpaceDN w:val="0"/>
        <w:spacing w:line="20" w:lineRule="exact"/>
        <w:ind w:left="110"/>
        <w:rPr>
          <w:rFonts w:ascii="Arial" w:eastAsia="Arial" w:hAnsi="Arial" w:cs="Arial"/>
          <w:noProof w:val="0"/>
          <w:sz w:val="2"/>
          <w:szCs w:val="16"/>
        </w:rPr>
      </w:pPr>
      <w:r w:rsidRPr="00C4226B">
        <w:rPr>
          <w:rFonts w:ascii="Arial" w:eastAsia="Arial" w:hAnsi="Arial" w:cs="Arial"/>
          <w:sz w:val="2"/>
          <w:szCs w:val="16"/>
        </w:rPr>
        <mc:AlternateContent>
          <mc:Choice Requires="wpg">
            <w:drawing>
              <wp:inline distT="0" distB="0" distL="0" distR="0" wp14:anchorId="1240631F" wp14:editId="4B275AC0">
                <wp:extent cx="6480175" cy="7620"/>
                <wp:effectExtent l="6350" t="8890" r="9525" b="2540"/>
                <wp:docPr id="59" name="docshapegroup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7620"/>
                          <a:chOff x="0" y="0"/>
                          <a:chExt cx="10205" cy="12"/>
                        </a:xfrm>
                      </wpg:grpSpPr>
                      <wps:wsp>
                        <wps:cNvPr id="60" name="Line 16"/>
                        <wps:cNvCnPr>
                          <a:cxnSpLocks noChangeShapeType="1"/>
                        </wps:cNvCnPr>
                        <wps:spPr bwMode="auto">
                          <a:xfrm>
                            <a:off x="0" y="6"/>
                            <a:ext cx="10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FE3CF2" id="docshapegroup63" o:spid="_x0000_s1026" style="width:510.25pt;height:.6pt;mso-position-horizontal-relative:char;mso-position-vertical-relative:line" coordsize="102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">
                <v:line id="Line 16" o:spid="_x0000_s1027" style="position:absolute;visibility:visible;mso-wrap-style:square" from="0,6" to="102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" strokeweight=".57pt"/>
                <w10:anchorlock/>
              </v:group>
            </w:pict>
          </mc:Fallback>
        </mc:AlternateContent>
      </w:r>
    </w:p>
    <w:p w14:paraId="5FD77C79" w14:textId="77777777" w:rsidR="00C4226B" w:rsidRPr="00C4226B" w:rsidRDefault="00C4226B" w:rsidP="00C4226B">
      <w:pPr>
        <w:widowControl w:val="0"/>
        <w:autoSpaceDE w:val="0"/>
        <w:autoSpaceDN w:val="0"/>
        <w:spacing w:before="2"/>
        <w:rPr>
          <w:rFonts w:ascii="Arial" w:eastAsia="Arial" w:hAnsi="Arial" w:cs="Arial"/>
          <w:noProof w:val="0"/>
          <w:sz w:val="13"/>
          <w:szCs w:val="16"/>
        </w:rPr>
      </w:pPr>
    </w:p>
    <w:p w14:paraId="68CF27DD" w14:textId="77777777" w:rsidR="00C4226B" w:rsidRPr="00C4226B" w:rsidRDefault="00C4226B" w:rsidP="00C4226B">
      <w:pPr>
        <w:widowControl w:val="0"/>
        <w:autoSpaceDE w:val="0"/>
        <w:autoSpaceDN w:val="0"/>
        <w:rPr>
          <w:rFonts w:ascii="Arial" w:eastAsia="Arial" w:hAnsi="Arial" w:cs="Arial"/>
          <w:noProof w:val="0"/>
          <w:sz w:val="12"/>
          <w:szCs w:val="22"/>
        </w:rPr>
        <w:sectPr w:rsidR="00C4226B" w:rsidRPr="00C4226B">
          <w:type w:val="continuous"/>
          <w:pgSz w:w="11910" w:h="16840"/>
          <w:pgMar w:top="500" w:right="740" w:bottom="840" w:left="740" w:header="600" w:footer="656" w:gutter="0"/>
          <w:cols w:space="720"/>
        </w:sectPr>
      </w:pPr>
    </w:p>
    <w:p w14:paraId="6E39376D" w14:textId="77777777" w:rsidR="00C4226B" w:rsidRPr="00C4226B" w:rsidRDefault="00C4226B" w:rsidP="00C4226B">
      <w:pPr>
        <w:widowControl w:val="0"/>
        <w:autoSpaceDE w:val="0"/>
        <w:autoSpaceDN w:val="0"/>
        <w:spacing w:before="56"/>
        <w:ind w:left="130"/>
        <w:rPr>
          <w:rFonts w:ascii="Arial" w:eastAsia="Arial" w:hAnsi="Arial" w:cs="Arial"/>
          <w:noProof w:val="0"/>
          <w:sz w:val="16"/>
          <w:szCs w:val="16"/>
        </w:rPr>
      </w:pPr>
      <w:r w:rsidRPr="00C4226B">
        <w:rPr>
          <w:rFonts w:ascii="Arial" w:eastAsia="Arial" w:hAnsi="Arial" w:cs="Arial"/>
          <w:b/>
          <w:noProof w:val="0"/>
          <w:sz w:val="16"/>
          <w:szCs w:val="16"/>
        </w:rPr>
        <w:lastRenderedPageBreak/>
        <w:t>Obiectul:</w:t>
      </w:r>
      <w:r w:rsidRPr="00C4226B">
        <w:rPr>
          <w:rFonts w:ascii="Arial" w:eastAsia="Arial" w:hAnsi="Arial" w:cs="Arial"/>
          <w:b/>
          <w:noProof w:val="0"/>
          <w:spacing w:val="-8"/>
          <w:sz w:val="16"/>
          <w:szCs w:val="16"/>
        </w:rPr>
        <w:t xml:space="preserve"> </w:t>
      </w:r>
      <w:r w:rsidRPr="00C4226B">
        <w:rPr>
          <w:rFonts w:ascii="Arial" w:eastAsia="Arial" w:hAnsi="Arial" w:cs="Arial"/>
          <w:noProof w:val="0"/>
          <w:sz w:val="16"/>
          <w:szCs w:val="16"/>
        </w:rPr>
        <w:t>Reparatia</w:t>
      </w:r>
      <w:r w:rsidRPr="00C4226B">
        <w:rPr>
          <w:rFonts w:ascii="Arial" w:eastAsia="Arial" w:hAnsi="Arial" w:cs="Arial"/>
          <w:noProof w:val="0"/>
          <w:spacing w:val="-6"/>
          <w:sz w:val="16"/>
          <w:szCs w:val="16"/>
        </w:rPr>
        <w:t xml:space="preserve"> </w:t>
      </w:r>
      <w:r w:rsidRPr="00C4226B">
        <w:rPr>
          <w:rFonts w:ascii="Arial" w:eastAsia="Arial" w:hAnsi="Arial" w:cs="Arial"/>
          <w:noProof w:val="0"/>
          <w:sz w:val="16"/>
          <w:szCs w:val="16"/>
        </w:rPr>
        <w:t>drumului</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din</w:t>
      </w:r>
      <w:r w:rsidRPr="00C4226B">
        <w:rPr>
          <w:rFonts w:ascii="Arial" w:eastAsia="Arial" w:hAnsi="Arial" w:cs="Arial"/>
          <w:noProof w:val="0"/>
          <w:spacing w:val="-6"/>
          <w:sz w:val="16"/>
          <w:szCs w:val="16"/>
        </w:rPr>
        <w:t xml:space="preserve"> </w:t>
      </w:r>
      <w:r w:rsidRPr="00C4226B">
        <w:rPr>
          <w:rFonts w:ascii="Arial" w:eastAsia="Arial" w:hAnsi="Arial" w:cs="Arial"/>
          <w:noProof w:val="0"/>
          <w:sz w:val="16"/>
          <w:szCs w:val="16"/>
        </w:rPr>
        <w:t>asfalt,</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str.</w:t>
      </w:r>
      <w:r w:rsidRPr="00C4226B">
        <w:rPr>
          <w:rFonts w:ascii="Arial" w:eastAsia="Arial" w:hAnsi="Arial" w:cs="Arial"/>
          <w:noProof w:val="0"/>
          <w:spacing w:val="-5"/>
          <w:sz w:val="16"/>
          <w:szCs w:val="16"/>
        </w:rPr>
        <w:t xml:space="preserve"> </w:t>
      </w:r>
      <w:r w:rsidRPr="00C4226B">
        <w:rPr>
          <w:rFonts w:ascii="Arial" w:eastAsia="Arial" w:hAnsi="Arial" w:cs="Arial"/>
          <w:noProof w:val="0"/>
          <w:sz w:val="16"/>
          <w:szCs w:val="16"/>
        </w:rPr>
        <w:t>Cismelelor</w:t>
      </w:r>
      <w:r w:rsidRPr="00C4226B">
        <w:rPr>
          <w:rFonts w:ascii="Arial" w:eastAsia="Arial" w:hAnsi="Arial" w:cs="Arial"/>
          <w:noProof w:val="0"/>
          <w:spacing w:val="-5"/>
          <w:sz w:val="16"/>
          <w:szCs w:val="16"/>
        </w:rPr>
        <w:t xml:space="preserve"> </w:t>
      </w:r>
      <w:r w:rsidRPr="00C4226B">
        <w:rPr>
          <w:rFonts w:ascii="Arial" w:eastAsia="Arial" w:hAnsi="Arial" w:cs="Arial"/>
          <w:noProof w:val="0"/>
          <w:spacing w:val="-2"/>
          <w:sz w:val="16"/>
          <w:szCs w:val="16"/>
        </w:rPr>
        <w:t>(L=357m)</w:t>
      </w:r>
    </w:p>
    <w:p w14:paraId="24105140" w14:textId="77777777" w:rsidR="00C4226B" w:rsidRPr="00C4226B" w:rsidRDefault="00C4226B" w:rsidP="00C4226B">
      <w:pPr>
        <w:widowControl w:val="0"/>
        <w:autoSpaceDE w:val="0"/>
        <w:autoSpaceDN w:val="0"/>
        <w:spacing w:before="4"/>
        <w:rPr>
          <w:rFonts w:ascii="Arial" w:eastAsia="Arial" w:hAnsi="Arial" w:cs="Arial"/>
          <w:noProof w:val="0"/>
          <w:sz w:val="22"/>
          <w:szCs w:val="16"/>
        </w:rPr>
      </w:pPr>
    </w:p>
    <w:p w14:paraId="2109D972" w14:textId="77777777" w:rsidR="00C4226B" w:rsidRPr="00C4226B" w:rsidRDefault="00C4226B" w:rsidP="00C4226B">
      <w:pPr>
        <w:widowControl w:val="0"/>
        <w:numPr>
          <w:ilvl w:val="0"/>
          <w:numId w:val="42"/>
        </w:numPr>
        <w:autoSpaceDE w:val="0"/>
        <w:autoSpaceDN w:val="0"/>
        <w:spacing w:before="1"/>
        <w:ind w:left="3118" w:right="3120" w:firstLine="0"/>
        <w:jc w:val="center"/>
        <w:outlineLvl w:val="0"/>
        <w:rPr>
          <w:rFonts w:ascii="Arial" w:eastAsia="Arial" w:hAnsi="Arial" w:cs="Arial"/>
          <w:b/>
          <w:bCs/>
          <w:noProof w:val="0"/>
        </w:rPr>
      </w:pPr>
      <w:r w:rsidRPr="00C4226B">
        <w:rPr>
          <w:rFonts w:ascii="Arial" w:eastAsia="Arial" w:hAnsi="Arial" w:cs="Arial"/>
          <w:b/>
          <w:bCs/>
          <w:noProof w:val="0"/>
        </w:rPr>
        <w:t>Lista</w:t>
      </w:r>
      <w:r w:rsidRPr="00C4226B">
        <w:rPr>
          <w:rFonts w:ascii="Arial" w:eastAsia="Arial" w:hAnsi="Arial" w:cs="Arial"/>
          <w:b/>
          <w:bCs/>
          <w:noProof w:val="0"/>
          <w:spacing w:val="-3"/>
        </w:rPr>
        <w:t xml:space="preserve"> </w:t>
      </w:r>
      <w:r w:rsidRPr="00C4226B">
        <w:rPr>
          <w:rFonts w:ascii="Arial" w:eastAsia="Arial" w:hAnsi="Arial" w:cs="Arial"/>
          <w:b/>
          <w:bCs/>
          <w:noProof w:val="0"/>
        </w:rPr>
        <w:t>cu</w:t>
      </w:r>
      <w:r w:rsidRPr="00C4226B">
        <w:rPr>
          <w:rFonts w:ascii="Arial" w:eastAsia="Arial" w:hAnsi="Arial" w:cs="Arial"/>
          <w:b/>
          <w:bCs/>
          <w:noProof w:val="0"/>
          <w:spacing w:val="-3"/>
        </w:rPr>
        <w:t xml:space="preserve"> </w:t>
      </w:r>
      <w:r w:rsidRPr="00C4226B">
        <w:rPr>
          <w:rFonts w:ascii="Arial" w:eastAsia="Arial" w:hAnsi="Arial" w:cs="Arial"/>
          <w:b/>
          <w:bCs/>
          <w:noProof w:val="0"/>
        </w:rPr>
        <w:t>cantitatile</w:t>
      </w:r>
      <w:r w:rsidRPr="00C4226B">
        <w:rPr>
          <w:rFonts w:ascii="Arial" w:eastAsia="Arial" w:hAnsi="Arial" w:cs="Arial"/>
          <w:b/>
          <w:bCs/>
          <w:noProof w:val="0"/>
          <w:spacing w:val="-3"/>
        </w:rPr>
        <w:t xml:space="preserve"> </w:t>
      </w:r>
      <w:r w:rsidRPr="00C4226B">
        <w:rPr>
          <w:rFonts w:ascii="Arial" w:eastAsia="Arial" w:hAnsi="Arial" w:cs="Arial"/>
          <w:b/>
          <w:bCs/>
          <w:noProof w:val="0"/>
        </w:rPr>
        <w:t>de</w:t>
      </w:r>
      <w:r w:rsidRPr="00C4226B">
        <w:rPr>
          <w:rFonts w:ascii="Arial" w:eastAsia="Arial" w:hAnsi="Arial" w:cs="Arial"/>
          <w:b/>
          <w:bCs/>
          <w:noProof w:val="0"/>
          <w:spacing w:val="-2"/>
        </w:rPr>
        <w:t xml:space="preserve"> </w:t>
      </w:r>
      <w:r w:rsidRPr="00C4226B">
        <w:rPr>
          <w:rFonts w:ascii="Arial" w:eastAsia="Arial" w:hAnsi="Arial" w:cs="Arial"/>
          <w:b/>
          <w:bCs/>
          <w:noProof w:val="0"/>
        </w:rPr>
        <w:t>lucrari</w:t>
      </w:r>
      <w:r w:rsidRPr="00C4226B">
        <w:rPr>
          <w:rFonts w:ascii="Arial" w:eastAsia="Arial" w:hAnsi="Arial" w:cs="Arial"/>
          <w:b/>
          <w:bCs/>
          <w:noProof w:val="0"/>
          <w:spacing w:val="-2"/>
        </w:rPr>
        <w:t xml:space="preserve"> </w:t>
      </w:r>
      <w:r w:rsidRPr="00C4226B">
        <w:rPr>
          <w:rFonts w:ascii="Arial" w:eastAsia="Arial" w:hAnsi="Arial" w:cs="Arial"/>
          <w:b/>
          <w:bCs/>
          <w:noProof w:val="0"/>
        </w:rPr>
        <w:t>Nr.</w:t>
      </w:r>
      <w:r w:rsidRPr="00C4226B">
        <w:rPr>
          <w:rFonts w:ascii="Arial" w:eastAsia="Arial" w:hAnsi="Arial" w:cs="Arial"/>
          <w:b/>
          <w:bCs/>
          <w:noProof w:val="0"/>
          <w:spacing w:val="-3"/>
        </w:rPr>
        <w:t xml:space="preserve"> </w:t>
      </w:r>
      <w:r w:rsidRPr="00C4226B">
        <w:rPr>
          <w:rFonts w:ascii="Arial" w:eastAsia="Arial" w:hAnsi="Arial" w:cs="Arial"/>
          <w:b/>
          <w:bCs/>
          <w:noProof w:val="0"/>
          <w:spacing w:val="-4"/>
        </w:rPr>
        <w:t>3.24</w:t>
      </w:r>
    </w:p>
    <w:tbl>
      <w:tblPr>
        <w:tblStyle w:val="TableNormal"/>
        <w:tblW w:w="10200" w:type="dxa"/>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0"/>
        <w:gridCol w:w="1200"/>
        <w:gridCol w:w="6100"/>
        <w:gridCol w:w="1000"/>
        <w:gridCol w:w="1300"/>
      </w:tblGrid>
      <w:tr w:rsidR="00C4226B" w:rsidRPr="00C4226B" w14:paraId="00A642B7" w14:textId="77777777" w:rsidTr="001D4FD2">
        <w:trPr>
          <w:trHeight w:val="225"/>
        </w:trPr>
        <w:tc>
          <w:tcPr>
            <w:tcW w:w="10200" w:type="dxa"/>
            <w:gridSpan w:val="5"/>
          </w:tcPr>
          <w:p w14:paraId="11E7B20C"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Devizul: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Lucrari</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2"/>
                <w:sz w:val="16"/>
                <w:szCs w:val="22"/>
              </w:rPr>
              <w:t xml:space="preserve"> constructie</w:t>
            </w:r>
          </w:p>
        </w:tc>
      </w:tr>
      <w:tr w:rsidR="00C4226B" w:rsidRPr="00C4226B" w14:paraId="15A86480" w14:textId="77777777" w:rsidTr="001D4FD2">
        <w:trPr>
          <w:trHeight w:val="425"/>
        </w:trPr>
        <w:tc>
          <w:tcPr>
            <w:tcW w:w="600" w:type="dxa"/>
          </w:tcPr>
          <w:p w14:paraId="055A1D7B" w14:textId="77777777" w:rsidR="00C4226B" w:rsidRPr="00C4226B" w:rsidRDefault="00C4226B" w:rsidP="00C4226B">
            <w:pPr>
              <w:spacing w:before="15"/>
              <w:ind w:left="187"/>
              <w:rPr>
                <w:rFonts w:ascii="Arial" w:eastAsia="Arial" w:hAnsi="Arial" w:cs="Arial"/>
                <w:b/>
                <w:noProof w:val="0"/>
                <w:sz w:val="16"/>
                <w:szCs w:val="22"/>
              </w:rPr>
            </w:pPr>
            <w:r w:rsidRPr="00C4226B">
              <w:rPr>
                <w:rFonts w:ascii="Arial" w:eastAsia="Arial" w:hAnsi="Arial" w:cs="Arial"/>
                <w:b/>
                <w:noProof w:val="0"/>
                <w:spacing w:val="-5"/>
                <w:sz w:val="16"/>
                <w:szCs w:val="22"/>
              </w:rPr>
              <w:t>Nr.</w:t>
            </w:r>
          </w:p>
        </w:tc>
        <w:tc>
          <w:tcPr>
            <w:tcW w:w="1200" w:type="dxa"/>
          </w:tcPr>
          <w:p w14:paraId="6D29B799" w14:textId="77777777" w:rsidR="00C4226B" w:rsidRPr="00C4226B" w:rsidRDefault="00C4226B" w:rsidP="00C4226B">
            <w:pPr>
              <w:spacing w:before="5" w:line="200" w:lineRule="exact"/>
              <w:ind w:left="42" w:firstLine="22"/>
              <w:rPr>
                <w:rFonts w:ascii="Arial" w:eastAsia="Arial" w:hAnsi="Arial" w:cs="Arial"/>
                <w:b/>
                <w:noProof w:val="0"/>
                <w:sz w:val="16"/>
                <w:szCs w:val="22"/>
              </w:rPr>
            </w:pPr>
            <w:r w:rsidRPr="00C4226B">
              <w:rPr>
                <w:rFonts w:ascii="Arial" w:eastAsia="Arial" w:hAnsi="Arial" w:cs="Arial"/>
                <w:b/>
                <w:noProof w:val="0"/>
                <w:sz w:val="16"/>
                <w:szCs w:val="22"/>
              </w:rPr>
              <w:t>Simbol</w:t>
            </w:r>
            <w:r w:rsidRPr="00C4226B">
              <w:rPr>
                <w:rFonts w:ascii="Arial" w:eastAsia="Arial" w:hAnsi="Arial" w:cs="Arial"/>
                <w:b/>
                <w:noProof w:val="0"/>
                <w:spacing w:val="-12"/>
                <w:sz w:val="16"/>
                <w:szCs w:val="22"/>
              </w:rPr>
              <w:t xml:space="preserve"> </w:t>
            </w:r>
            <w:r w:rsidRPr="00C4226B">
              <w:rPr>
                <w:rFonts w:ascii="Arial" w:eastAsia="Arial" w:hAnsi="Arial" w:cs="Arial"/>
                <w:b/>
                <w:noProof w:val="0"/>
                <w:sz w:val="16"/>
                <w:szCs w:val="22"/>
              </w:rPr>
              <w:t>norme si</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Cod</w:t>
            </w:r>
            <w:r w:rsidRPr="00C4226B">
              <w:rPr>
                <w:rFonts w:ascii="Arial" w:eastAsia="Arial" w:hAnsi="Arial" w:cs="Arial"/>
                <w:b/>
                <w:noProof w:val="0"/>
                <w:spacing w:val="-2"/>
                <w:sz w:val="16"/>
                <w:szCs w:val="22"/>
              </w:rPr>
              <w:t xml:space="preserve"> resurse</w:t>
            </w:r>
          </w:p>
        </w:tc>
        <w:tc>
          <w:tcPr>
            <w:tcW w:w="6100" w:type="dxa"/>
          </w:tcPr>
          <w:p w14:paraId="74754B98" w14:textId="77777777" w:rsidR="00C4226B" w:rsidRPr="00C4226B" w:rsidRDefault="00C4226B" w:rsidP="00C4226B">
            <w:pPr>
              <w:spacing w:before="15"/>
              <w:ind w:left="2403" w:right="2392"/>
              <w:jc w:val="center"/>
              <w:rPr>
                <w:rFonts w:ascii="Arial" w:eastAsia="Arial" w:hAnsi="Arial" w:cs="Arial"/>
                <w:b/>
                <w:noProof w:val="0"/>
                <w:sz w:val="16"/>
                <w:szCs w:val="22"/>
              </w:rPr>
            </w:pPr>
            <w:r w:rsidRPr="00C4226B">
              <w:rPr>
                <w:rFonts w:ascii="Arial" w:eastAsia="Arial" w:hAnsi="Arial" w:cs="Arial"/>
                <w:b/>
                <w:noProof w:val="0"/>
                <w:sz w:val="16"/>
                <w:szCs w:val="22"/>
              </w:rPr>
              <w:t>Denumire</w:t>
            </w:r>
            <w:r w:rsidRPr="00C4226B">
              <w:rPr>
                <w:rFonts w:ascii="Arial" w:eastAsia="Arial" w:hAnsi="Arial" w:cs="Arial"/>
                <w:b/>
                <w:noProof w:val="0"/>
                <w:spacing w:val="-8"/>
                <w:sz w:val="16"/>
                <w:szCs w:val="22"/>
              </w:rPr>
              <w:t xml:space="preserve"> </w:t>
            </w:r>
            <w:r w:rsidRPr="00C4226B">
              <w:rPr>
                <w:rFonts w:ascii="Arial" w:eastAsia="Arial" w:hAnsi="Arial" w:cs="Arial"/>
                <w:b/>
                <w:noProof w:val="0"/>
                <w:spacing w:val="-2"/>
                <w:sz w:val="16"/>
                <w:szCs w:val="22"/>
              </w:rPr>
              <w:t>lucrari</w:t>
            </w:r>
          </w:p>
        </w:tc>
        <w:tc>
          <w:tcPr>
            <w:tcW w:w="1000" w:type="dxa"/>
          </w:tcPr>
          <w:p w14:paraId="52E1ED18" w14:textId="77777777" w:rsidR="00C4226B" w:rsidRPr="00C4226B" w:rsidRDefault="00C4226B" w:rsidP="00C4226B">
            <w:pPr>
              <w:spacing w:before="15"/>
              <w:ind w:left="194" w:right="183"/>
              <w:jc w:val="center"/>
              <w:rPr>
                <w:rFonts w:ascii="Arial" w:eastAsia="Arial" w:hAnsi="Arial" w:cs="Arial"/>
                <w:b/>
                <w:noProof w:val="0"/>
                <w:sz w:val="16"/>
                <w:szCs w:val="22"/>
              </w:rPr>
            </w:pPr>
            <w:r w:rsidRPr="00C4226B">
              <w:rPr>
                <w:rFonts w:ascii="Arial" w:eastAsia="Arial" w:hAnsi="Arial" w:cs="Arial"/>
                <w:b/>
                <w:noProof w:val="0"/>
                <w:spacing w:val="-4"/>
                <w:sz w:val="16"/>
                <w:szCs w:val="22"/>
              </w:rPr>
              <w:t>U.M.</w:t>
            </w:r>
          </w:p>
        </w:tc>
        <w:tc>
          <w:tcPr>
            <w:tcW w:w="1300" w:type="dxa"/>
          </w:tcPr>
          <w:p w14:paraId="40519AB2" w14:textId="77777777" w:rsidR="00C4226B" w:rsidRPr="00C4226B" w:rsidRDefault="00C4226B" w:rsidP="00C4226B">
            <w:pPr>
              <w:spacing w:before="15"/>
              <w:ind w:left="403"/>
              <w:rPr>
                <w:rFonts w:ascii="Arial" w:eastAsia="Arial" w:hAnsi="Arial" w:cs="Arial"/>
                <w:b/>
                <w:noProof w:val="0"/>
                <w:sz w:val="16"/>
                <w:szCs w:val="22"/>
              </w:rPr>
            </w:pPr>
            <w:r w:rsidRPr="00C4226B">
              <w:rPr>
                <w:rFonts w:ascii="Arial" w:eastAsia="Arial" w:hAnsi="Arial" w:cs="Arial"/>
                <w:b/>
                <w:noProof w:val="0"/>
                <w:spacing w:val="-2"/>
                <w:sz w:val="16"/>
                <w:szCs w:val="22"/>
              </w:rPr>
              <w:t>Volum</w:t>
            </w:r>
          </w:p>
        </w:tc>
      </w:tr>
      <w:tr w:rsidR="00C4226B" w:rsidRPr="00C4226B" w14:paraId="3A28D402" w14:textId="77777777" w:rsidTr="001D4FD2">
        <w:trPr>
          <w:trHeight w:val="225"/>
        </w:trPr>
        <w:tc>
          <w:tcPr>
            <w:tcW w:w="600" w:type="dxa"/>
          </w:tcPr>
          <w:p w14:paraId="78244110"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1</w:t>
            </w:r>
          </w:p>
        </w:tc>
        <w:tc>
          <w:tcPr>
            <w:tcW w:w="1200" w:type="dxa"/>
          </w:tcPr>
          <w:p w14:paraId="21E0F65B"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2</w:t>
            </w:r>
          </w:p>
        </w:tc>
        <w:tc>
          <w:tcPr>
            <w:tcW w:w="6100" w:type="dxa"/>
          </w:tcPr>
          <w:p w14:paraId="4E57B821"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3</w:t>
            </w:r>
          </w:p>
        </w:tc>
        <w:tc>
          <w:tcPr>
            <w:tcW w:w="1000" w:type="dxa"/>
          </w:tcPr>
          <w:p w14:paraId="163FB73D"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4</w:t>
            </w:r>
          </w:p>
        </w:tc>
        <w:tc>
          <w:tcPr>
            <w:tcW w:w="1300" w:type="dxa"/>
          </w:tcPr>
          <w:p w14:paraId="25654C32" w14:textId="77777777" w:rsidR="00C4226B" w:rsidRPr="00C4226B" w:rsidRDefault="00C4226B" w:rsidP="00C4226B">
            <w:pPr>
              <w:spacing w:before="15"/>
              <w:ind w:left="11"/>
              <w:jc w:val="center"/>
              <w:rPr>
                <w:rFonts w:ascii="Arial" w:eastAsia="Arial" w:hAnsi="Arial" w:cs="Arial"/>
                <w:b/>
                <w:noProof w:val="0"/>
                <w:sz w:val="16"/>
                <w:szCs w:val="22"/>
              </w:rPr>
            </w:pPr>
            <w:r w:rsidRPr="00C4226B">
              <w:rPr>
                <w:rFonts w:ascii="Arial" w:eastAsia="Arial" w:hAnsi="Arial" w:cs="Arial"/>
                <w:b/>
                <w:noProof w:val="0"/>
                <w:sz w:val="16"/>
                <w:szCs w:val="22"/>
              </w:rPr>
              <w:t>5</w:t>
            </w:r>
          </w:p>
        </w:tc>
      </w:tr>
      <w:tr w:rsidR="00C4226B" w:rsidRPr="00C4226B" w14:paraId="64FC2A63" w14:textId="77777777" w:rsidTr="001D4FD2">
        <w:trPr>
          <w:trHeight w:val="225"/>
        </w:trPr>
        <w:tc>
          <w:tcPr>
            <w:tcW w:w="600" w:type="dxa"/>
          </w:tcPr>
          <w:p w14:paraId="4B5A3342" w14:textId="77777777" w:rsidR="00C4226B" w:rsidRPr="00C4226B" w:rsidRDefault="00C4226B" w:rsidP="00C4226B">
            <w:pPr>
              <w:rPr>
                <w:rFonts w:eastAsia="Arial" w:hAnsi="Arial" w:cs="Arial"/>
                <w:noProof w:val="0"/>
                <w:sz w:val="16"/>
                <w:szCs w:val="22"/>
              </w:rPr>
            </w:pPr>
          </w:p>
        </w:tc>
        <w:tc>
          <w:tcPr>
            <w:tcW w:w="1200" w:type="dxa"/>
          </w:tcPr>
          <w:p w14:paraId="5E6D3F58" w14:textId="77777777" w:rsidR="00C4226B" w:rsidRPr="00C4226B" w:rsidRDefault="00C4226B" w:rsidP="00C4226B">
            <w:pPr>
              <w:rPr>
                <w:rFonts w:eastAsia="Arial" w:hAnsi="Arial" w:cs="Arial"/>
                <w:noProof w:val="0"/>
                <w:sz w:val="16"/>
                <w:szCs w:val="22"/>
              </w:rPr>
            </w:pPr>
          </w:p>
        </w:tc>
        <w:tc>
          <w:tcPr>
            <w:tcW w:w="6100" w:type="dxa"/>
          </w:tcPr>
          <w:p w14:paraId="2024010A"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Cismelelor</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(L=357,</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2048AFF5" w14:textId="77777777" w:rsidR="00C4226B" w:rsidRPr="00C4226B" w:rsidRDefault="00C4226B" w:rsidP="00C4226B">
            <w:pPr>
              <w:rPr>
                <w:rFonts w:eastAsia="Arial" w:hAnsi="Arial" w:cs="Arial"/>
                <w:noProof w:val="0"/>
                <w:sz w:val="16"/>
                <w:szCs w:val="22"/>
              </w:rPr>
            </w:pPr>
          </w:p>
        </w:tc>
        <w:tc>
          <w:tcPr>
            <w:tcW w:w="1300" w:type="dxa"/>
          </w:tcPr>
          <w:p w14:paraId="1F92FCE2" w14:textId="77777777" w:rsidR="00C4226B" w:rsidRPr="00C4226B" w:rsidRDefault="00C4226B" w:rsidP="00C4226B">
            <w:pPr>
              <w:rPr>
                <w:rFonts w:eastAsia="Arial" w:hAnsi="Arial" w:cs="Arial"/>
                <w:noProof w:val="0"/>
                <w:sz w:val="16"/>
                <w:szCs w:val="22"/>
              </w:rPr>
            </w:pPr>
          </w:p>
        </w:tc>
      </w:tr>
      <w:tr w:rsidR="00C4226B" w:rsidRPr="00C4226B" w14:paraId="653A861C" w14:textId="77777777" w:rsidTr="001D4FD2">
        <w:trPr>
          <w:trHeight w:val="425"/>
        </w:trPr>
        <w:tc>
          <w:tcPr>
            <w:tcW w:w="600" w:type="dxa"/>
          </w:tcPr>
          <w:p w14:paraId="38F3125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1.1</w:t>
            </w:r>
          </w:p>
        </w:tc>
        <w:tc>
          <w:tcPr>
            <w:tcW w:w="1200" w:type="dxa"/>
          </w:tcPr>
          <w:p w14:paraId="6012C56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4B2B022A"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4BFEDCA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0B62B80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2,2500</w:t>
            </w:r>
          </w:p>
        </w:tc>
      </w:tr>
      <w:tr w:rsidR="00C4226B" w:rsidRPr="00C4226B" w14:paraId="38498BD2" w14:textId="77777777" w:rsidTr="001D4FD2">
        <w:trPr>
          <w:trHeight w:val="425"/>
        </w:trPr>
        <w:tc>
          <w:tcPr>
            <w:tcW w:w="600" w:type="dxa"/>
          </w:tcPr>
          <w:p w14:paraId="1137C86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1.2</w:t>
            </w:r>
          </w:p>
        </w:tc>
        <w:tc>
          <w:tcPr>
            <w:tcW w:w="1200" w:type="dxa"/>
          </w:tcPr>
          <w:p w14:paraId="240FBDE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0AF63B3D"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234B5C9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1D2BE6F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1,0710</w:t>
            </w:r>
          </w:p>
        </w:tc>
      </w:tr>
      <w:tr w:rsidR="00C4226B" w:rsidRPr="00C4226B" w14:paraId="51F9BBB3" w14:textId="77777777" w:rsidTr="001D4FD2">
        <w:trPr>
          <w:trHeight w:val="625"/>
        </w:trPr>
        <w:tc>
          <w:tcPr>
            <w:tcW w:w="600" w:type="dxa"/>
          </w:tcPr>
          <w:p w14:paraId="7885C03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1.3</w:t>
            </w:r>
          </w:p>
        </w:tc>
        <w:tc>
          <w:tcPr>
            <w:tcW w:w="1200" w:type="dxa"/>
          </w:tcPr>
          <w:p w14:paraId="3E2B0DE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14C0A17F"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3D004B6C"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4F5A303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22,5000</w:t>
            </w:r>
          </w:p>
        </w:tc>
      </w:tr>
      <w:tr w:rsidR="00C4226B" w:rsidRPr="00C4226B" w14:paraId="1635C6D4" w14:textId="77777777" w:rsidTr="001D4FD2">
        <w:trPr>
          <w:trHeight w:val="225"/>
        </w:trPr>
        <w:tc>
          <w:tcPr>
            <w:tcW w:w="600" w:type="dxa"/>
          </w:tcPr>
          <w:p w14:paraId="74A2A18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1.4</w:t>
            </w:r>
          </w:p>
        </w:tc>
        <w:tc>
          <w:tcPr>
            <w:tcW w:w="1200" w:type="dxa"/>
          </w:tcPr>
          <w:p w14:paraId="1E1CDB7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541D440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01C74617"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54D8A4C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408,4000</w:t>
            </w:r>
          </w:p>
        </w:tc>
      </w:tr>
      <w:tr w:rsidR="00C4226B" w:rsidRPr="00C4226B" w14:paraId="434ECDA6" w14:textId="77777777" w:rsidTr="001D4FD2">
        <w:trPr>
          <w:trHeight w:val="625"/>
        </w:trPr>
        <w:tc>
          <w:tcPr>
            <w:tcW w:w="600" w:type="dxa"/>
          </w:tcPr>
          <w:p w14:paraId="2819726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1.5</w:t>
            </w:r>
          </w:p>
        </w:tc>
        <w:tc>
          <w:tcPr>
            <w:tcW w:w="1200" w:type="dxa"/>
          </w:tcPr>
          <w:p w14:paraId="7346CCE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7E2ED06A"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64FE7C4D"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11F37150"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10,7100</w:t>
            </w:r>
          </w:p>
        </w:tc>
      </w:tr>
      <w:tr w:rsidR="00C4226B" w:rsidRPr="00C4226B" w14:paraId="07A30BEF" w14:textId="77777777" w:rsidTr="001D4FD2">
        <w:trPr>
          <w:trHeight w:val="625"/>
        </w:trPr>
        <w:tc>
          <w:tcPr>
            <w:tcW w:w="600" w:type="dxa"/>
          </w:tcPr>
          <w:p w14:paraId="41342D0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1.6</w:t>
            </w:r>
          </w:p>
        </w:tc>
        <w:tc>
          <w:tcPr>
            <w:tcW w:w="1200" w:type="dxa"/>
          </w:tcPr>
          <w:p w14:paraId="09AF2EB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20A01AE4"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393472B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2C20F6A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10,7100</w:t>
            </w:r>
          </w:p>
        </w:tc>
      </w:tr>
      <w:tr w:rsidR="00C4226B" w:rsidRPr="00C4226B" w14:paraId="17611AAF" w14:textId="77777777" w:rsidTr="001D4FD2">
        <w:trPr>
          <w:trHeight w:val="625"/>
        </w:trPr>
        <w:tc>
          <w:tcPr>
            <w:tcW w:w="600" w:type="dxa"/>
          </w:tcPr>
          <w:p w14:paraId="150D8A3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1.7</w:t>
            </w:r>
          </w:p>
        </w:tc>
        <w:tc>
          <w:tcPr>
            <w:tcW w:w="1200" w:type="dxa"/>
          </w:tcPr>
          <w:p w14:paraId="437B66B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RpAcF01C</w:t>
            </w:r>
          </w:p>
        </w:tc>
        <w:tc>
          <w:tcPr>
            <w:tcW w:w="6100" w:type="dxa"/>
          </w:tcPr>
          <w:p w14:paraId="70218B45"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Ridicarea la nivelul strazii a capacelor de la caminele de vizitare ale instalatiilor de alimentare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canalizare,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inaltimea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medie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20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greutatea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capacului de pina la 100 kg, pe placa din B.A. prefabricata.</w:t>
            </w:r>
          </w:p>
        </w:tc>
        <w:tc>
          <w:tcPr>
            <w:tcW w:w="1000" w:type="dxa"/>
          </w:tcPr>
          <w:p w14:paraId="51E8C6C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buc</w:t>
            </w:r>
          </w:p>
        </w:tc>
        <w:tc>
          <w:tcPr>
            <w:tcW w:w="1300" w:type="dxa"/>
          </w:tcPr>
          <w:p w14:paraId="6A1DE18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19,0000</w:t>
            </w:r>
          </w:p>
        </w:tc>
      </w:tr>
      <w:tr w:rsidR="00C4226B" w:rsidRPr="00C4226B" w14:paraId="4A93EA1A" w14:textId="77777777" w:rsidTr="001D4FD2">
        <w:trPr>
          <w:trHeight w:val="424"/>
        </w:trPr>
        <w:tc>
          <w:tcPr>
            <w:tcW w:w="600" w:type="dxa"/>
          </w:tcPr>
          <w:p w14:paraId="034978FB"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1.8</w:t>
            </w:r>
          </w:p>
        </w:tc>
        <w:tc>
          <w:tcPr>
            <w:tcW w:w="1200" w:type="dxa"/>
          </w:tcPr>
          <w:p w14:paraId="34B2DAA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4C7AE54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21B9BC04"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6D6EB147"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161,0000</w:t>
            </w:r>
          </w:p>
        </w:tc>
      </w:tr>
      <w:tr w:rsidR="00C4226B" w:rsidRPr="00C4226B" w14:paraId="1D80F5D9" w14:textId="77777777" w:rsidTr="001D4FD2">
        <w:trPr>
          <w:trHeight w:val="425"/>
        </w:trPr>
        <w:tc>
          <w:tcPr>
            <w:tcW w:w="600" w:type="dxa"/>
          </w:tcPr>
          <w:p w14:paraId="2788C44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5"/>
                <w:sz w:val="16"/>
                <w:szCs w:val="22"/>
              </w:rPr>
              <w:t>1.9</w:t>
            </w:r>
          </w:p>
        </w:tc>
        <w:tc>
          <w:tcPr>
            <w:tcW w:w="1200" w:type="dxa"/>
          </w:tcPr>
          <w:p w14:paraId="44DEDA0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345EBFD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31F19223"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1B80210F"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0,7000</w:t>
            </w:r>
          </w:p>
        </w:tc>
      </w:tr>
      <w:tr w:rsidR="00C4226B" w:rsidRPr="00C4226B" w14:paraId="4DE35297" w14:textId="77777777" w:rsidTr="001D4FD2">
        <w:trPr>
          <w:trHeight w:val="425"/>
        </w:trPr>
        <w:tc>
          <w:tcPr>
            <w:tcW w:w="600" w:type="dxa"/>
          </w:tcPr>
          <w:p w14:paraId="77643E8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1.10</w:t>
            </w:r>
          </w:p>
        </w:tc>
        <w:tc>
          <w:tcPr>
            <w:tcW w:w="1200" w:type="dxa"/>
          </w:tcPr>
          <w:p w14:paraId="5BC0945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0606D340"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4EE3005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7590C505"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z w:val="16"/>
                <w:szCs w:val="22"/>
              </w:rPr>
              <w:t>1</w:t>
            </w:r>
            <w:r w:rsidRPr="00C4226B">
              <w:rPr>
                <w:rFonts w:ascii="Arial" w:eastAsia="Arial" w:hAnsi="Arial" w:cs="Arial"/>
                <w:noProof w:val="0"/>
                <w:spacing w:val="-1"/>
                <w:sz w:val="16"/>
                <w:szCs w:val="22"/>
              </w:rPr>
              <w:t xml:space="preserve"> </w:t>
            </w:r>
            <w:r w:rsidRPr="00C4226B">
              <w:rPr>
                <w:rFonts w:ascii="Arial" w:eastAsia="Arial" w:hAnsi="Arial" w:cs="Arial"/>
                <w:noProof w:val="0"/>
                <w:spacing w:val="-2"/>
                <w:sz w:val="16"/>
                <w:szCs w:val="22"/>
              </w:rPr>
              <w:t>071,0000</w:t>
            </w:r>
          </w:p>
        </w:tc>
      </w:tr>
      <w:tr w:rsidR="00C4226B" w:rsidRPr="00C4226B" w14:paraId="2526C4FB" w14:textId="77777777" w:rsidTr="001D4FD2">
        <w:trPr>
          <w:trHeight w:val="225"/>
        </w:trPr>
        <w:tc>
          <w:tcPr>
            <w:tcW w:w="600" w:type="dxa"/>
          </w:tcPr>
          <w:p w14:paraId="24E45BC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1.11</w:t>
            </w:r>
          </w:p>
        </w:tc>
        <w:tc>
          <w:tcPr>
            <w:tcW w:w="1200" w:type="dxa"/>
          </w:tcPr>
          <w:p w14:paraId="67A18A8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3B4B4CF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52D42187"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2F171FAC"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357,0000</w:t>
            </w:r>
          </w:p>
        </w:tc>
      </w:tr>
      <w:tr w:rsidR="00C4226B" w:rsidRPr="00C4226B" w14:paraId="59E6F6A2" w14:textId="77777777" w:rsidTr="001D4FD2">
        <w:trPr>
          <w:trHeight w:val="225"/>
        </w:trPr>
        <w:tc>
          <w:tcPr>
            <w:tcW w:w="600" w:type="dxa"/>
          </w:tcPr>
          <w:p w14:paraId="5B5F8D33" w14:textId="77777777" w:rsidR="00C4226B" w:rsidRPr="00C4226B" w:rsidRDefault="00C4226B" w:rsidP="00C4226B">
            <w:pPr>
              <w:rPr>
                <w:rFonts w:eastAsia="Arial" w:hAnsi="Arial" w:cs="Arial"/>
                <w:noProof w:val="0"/>
                <w:sz w:val="16"/>
                <w:szCs w:val="22"/>
              </w:rPr>
            </w:pPr>
          </w:p>
        </w:tc>
        <w:tc>
          <w:tcPr>
            <w:tcW w:w="1200" w:type="dxa"/>
          </w:tcPr>
          <w:p w14:paraId="7BB8CA52" w14:textId="77777777" w:rsidR="00C4226B" w:rsidRPr="00C4226B" w:rsidRDefault="00C4226B" w:rsidP="00C4226B">
            <w:pPr>
              <w:rPr>
                <w:rFonts w:eastAsia="Arial" w:hAnsi="Arial" w:cs="Arial"/>
                <w:noProof w:val="0"/>
                <w:sz w:val="16"/>
                <w:szCs w:val="22"/>
              </w:rPr>
            </w:pPr>
          </w:p>
        </w:tc>
        <w:tc>
          <w:tcPr>
            <w:tcW w:w="6100" w:type="dxa"/>
          </w:tcPr>
          <w:p w14:paraId="7B36A219"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1.</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Str.</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Cismelelor</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(L=357,</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2"/>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2"/>
                <w:sz w:val="16"/>
                <w:szCs w:val="22"/>
              </w:rPr>
              <w:t xml:space="preserve"> </w:t>
            </w:r>
            <w:r w:rsidRPr="00C4226B">
              <w:rPr>
                <w:rFonts w:ascii="Arial" w:eastAsia="Arial" w:hAnsi="Arial" w:cs="Arial"/>
                <w:b/>
                <w:noProof w:val="0"/>
                <w:spacing w:val="-5"/>
                <w:sz w:val="16"/>
                <w:szCs w:val="22"/>
              </w:rPr>
              <w:t>1m)</w:t>
            </w:r>
          </w:p>
        </w:tc>
        <w:tc>
          <w:tcPr>
            <w:tcW w:w="1000" w:type="dxa"/>
          </w:tcPr>
          <w:p w14:paraId="79F59217" w14:textId="77777777" w:rsidR="00C4226B" w:rsidRPr="00C4226B" w:rsidRDefault="00C4226B" w:rsidP="00C4226B">
            <w:pPr>
              <w:rPr>
                <w:rFonts w:eastAsia="Arial" w:hAnsi="Arial" w:cs="Arial"/>
                <w:noProof w:val="0"/>
                <w:sz w:val="16"/>
                <w:szCs w:val="22"/>
              </w:rPr>
            </w:pPr>
          </w:p>
        </w:tc>
        <w:tc>
          <w:tcPr>
            <w:tcW w:w="1300" w:type="dxa"/>
          </w:tcPr>
          <w:p w14:paraId="5CF263AE" w14:textId="77777777" w:rsidR="00C4226B" w:rsidRPr="00C4226B" w:rsidRDefault="00C4226B" w:rsidP="00C4226B">
            <w:pPr>
              <w:rPr>
                <w:rFonts w:eastAsia="Arial" w:hAnsi="Arial" w:cs="Arial"/>
                <w:noProof w:val="0"/>
                <w:sz w:val="16"/>
                <w:szCs w:val="22"/>
              </w:rPr>
            </w:pPr>
          </w:p>
        </w:tc>
      </w:tr>
      <w:tr w:rsidR="00C4226B" w:rsidRPr="00C4226B" w14:paraId="1F8503D3" w14:textId="77777777" w:rsidTr="001D4FD2">
        <w:trPr>
          <w:trHeight w:val="225"/>
        </w:trPr>
        <w:tc>
          <w:tcPr>
            <w:tcW w:w="600" w:type="dxa"/>
          </w:tcPr>
          <w:p w14:paraId="0C907853" w14:textId="77777777" w:rsidR="00C4226B" w:rsidRPr="00C4226B" w:rsidRDefault="00C4226B" w:rsidP="00C4226B">
            <w:pPr>
              <w:rPr>
                <w:rFonts w:eastAsia="Arial" w:hAnsi="Arial" w:cs="Arial"/>
                <w:noProof w:val="0"/>
                <w:sz w:val="16"/>
                <w:szCs w:val="22"/>
              </w:rPr>
            </w:pPr>
          </w:p>
        </w:tc>
        <w:tc>
          <w:tcPr>
            <w:tcW w:w="1200" w:type="dxa"/>
          </w:tcPr>
          <w:p w14:paraId="1D64C8F8" w14:textId="77777777" w:rsidR="00C4226B" w:rsidRPr="00C4226B" w:rsidRDefault="00C4226B" w:rsidP="00C4226B">
            <w:pPr>
              <w:rPr>
                <w:rFonts w:eastAsia="Arial" w:hAnsi="Arial" w:cs="Arial"/>
                <w:noProof w:val="0"/>
                <w:sz w:val="16"/>
                <w:szCs w:val="22"/>
              </w:rPr>
            </w:pPr>
          </w:p>
        </w:tc>
        <w:tc>
          <w:tcPr>
            <w:tcW w:w="6100" w:type="dxa"/>
          </w:tcPr>
          <w:p w14:paraId="3E7E8A24"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Capitolul</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Drumuri</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adiacente</w:t>
            </w:r>
            <w:r w:rsidRPr="00C4226B">
              <w:rPr>
                <w:rFonts w:ascii="Arial" w:eastAsia="Arial" w:hAnsi="Arial" w:cs="Arial"/>
                <w:b/>
                <w:noProof w:val="0"/>
                <w:spacing w:val="-5"/>
                <w:sz w:val="16"/>
                <w:szCs w:val="22"/>
              </w:rPr>
              <w:t xml:space="preserve"> </w:t>
            </w:r>
            <w:r w:rsidRPr="00C4226B">
              <w:rPr>
                <w:rFonts w:ascii="Arial" w:eastAsia="Arial" w:hAnsi="Arial" w:cs="Arial"/>
                <w:b/>
                <w:noProof w:val="0"/>
                <w:sz w:val="16"/>
                <w:szCs w:val="22"/>
              </w:rPr>
              <w:t>(L=5m,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17865BD3" w14:textId="77777777" w:rsidR="00C4226B" w:rsidRPr="00C4226B" w:rsidRDefault="00C4226B" w:rsidP="00C4226B">
            <w:pPr>
              <w:rPr>
                <w:rFonts w:eastAsia="Arial" w:hAnsi="Arial" w:cs="Arial"/>
                <w:noProof w:val="0"/>
                <w:sz w:val="16"/>
                <w:szCs w:val="22"/>
              </w:rPr>
            </w:pPr>
          </w:p>
        </w:tc>
        <w:tc>
          <w:tcPr>
            <w:tcW w:w="1300" w:type="dxa"/>
          </w:tcPr>
          <w:p w14:paraId="187D71D7" w14:textId="77777777" w:rsidR="00C4226B" w:rsidRPr="00C4226B" w:rsidRDefault="00C4226B" w:rsidP="00C4226B">
            <w:pPr>
              <w:rPr>
                <w:rFonts w:eastAsia="Arial" w:hAnsi="Arial" w:cs="Arial"/>
                <w:noProof w:val="0"/>
                <w:sz w:val="16"/>
                <w:szCs w:val="22"/>
              </w:rPr>
            </w:pPr>
          </w:p>
        </w:tc>
      </w:tr>
      <w:tr w:rsidR="00C4226B" w:rsidRPr="00C4226B" w14:paraId="4959F5F7" w14:textId="77777777" w:rsidTr="001D4FD2">
        <w:trPr>
          <w:trHeight w:val="425"/>
        </w:trPr>
        <w:tc>
          <w:tcPr>
            <w:tcW w:w="600" w:type="dxa"/>
          </w:tcPr>
          <w:p w14:paraId="4CF06A6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1.12</w:t>
            </w:r>
          </w:p>
        </w:tc>
        <w:tc>
          <w:tcPr>
            <w:tcW w:w="1200" w:type="dxa"/>
          </w:tcPr>
          <w:p w14:paraId="3E2EC67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TsC02D1</w:t>
            </w:r>
          </w:p>
        </w:tc>
        <w:tc>
          <w:tcPr>
            <w:tcW w:w="6100" w:type="dxa"/>
          </w:tcPr>
          <w:p w14:paraId="23807CED"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Sapatura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mecanica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excavator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pneuri,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comanda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hidraulica,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 umiditate naturala descarcare auto</w:t>
            </w:r>
          </w:p>
        </w:tc>
        <w:tc>
          <w:tcPr>
            <w:tcW w:w="1000" w:type="dxa"/>
          </w:tcPr>
          <w:p w14:paraId="134564B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6834B6E9"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0,0320</w:t>
            </w:r>
          </w:p>
        </w:tc>
      </w:tr>
      <w:tr w:rsidR="00C4226B" w:rsidRPr="00C4226B" w14:paraId="591E0E83" w14:textId="77777777" w:rsidTr="001D4FD2">
        <w:trPr>
          <w:trHeight w:val="425"/>
        </w:trPr>
        <w:tc>
          <w:tcPr>
            <w:tcW w:w="600" w:type="dxa"/>
          </w:tcPr>
          <w:p w14:paraId="1B3DDF1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1.13</w:t>
            </w:r>
          </w:p>
        </w:tc>
        <w:tc>
          <w:tcPr>
            <w:tcW w:w="1200" w:type="dxa"/>
          </w:tcPr>
          <w:p w14:paraId="2FA477C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DA04B</w:t>
            </w:r>
          </w:p>
        </w:tc>
        <w:tc>
          <w:tcPr>
            <w:tcW w:w="6100" w:type="dxa"/>
          </w:tcPr>
          <w:p w14:paraId="5394FCBE"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Scarificarea mecanica a platformei drumului, executata cu autogreder, pe adincimea necesara,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insa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cel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putin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5</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impietruiri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adunare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materialului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sul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cordon.</w:t>
            </w:r>
          </w:p>
        </w:tc>
        <w:tc>
          <w:tcPr>
            <w:tcW w:w="1000" w:type="dxa"/>
          </w:tcPr>
          <w:p w14:paraId="15B0D5E0"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100m3</w:t>
            </w:r>
          </w:p>
        </w:tc>
        <w:tc>
          <w:tcPr>
            <w:tcW w:w="1300" w:type="dxa"/>
          </w:tcPr>
          <w:p w14:paraId="3C09A57A"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0,0150</w:t>
            </w:r>
          </w:p>
        </w:tc>
      </w:tr>
      <w:tr w:rsidR="00C4226B" w:rsidRPr="00C4226B" w14:paraId="23ECBD9F" w14:textId="77777777" w:rsidTr="001D4FD2">
        <w:trPr>
          <w:trHeight w:val="625"/>
        </w:trPr>
        <w:tc>
          <w:tcPr>
            <w:tcW w:w="600" w:type="dxa"/>
          </w:tcPr>
          <w:p w14:paraId="711FA59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1.14</w:t>
            </w:r>
          </w:p>
        </w:tc>
        <w:tc>
          <w:tcPr>
            <w:tcW w:w="1200" w:type="dxa"/>
          </w:tcPr>
          <w:p w14:paraId="662037D8"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TsA01C1</w:t>
            </w:r>
          </w:p>
        </w:tc>
        <w:tc>
          <w:tcPr>
            <w:tcW w:w="6100" w:type="dxa"/>
          </w:tcPr>
          <w:p w14:paraId="7D0B36E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Sapatura manuala de pamint in spatii intinse, la deblee, la canale deschise, la gropi 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imprumut,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indepartarea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stratului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vegetal</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10-30</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cm</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spatii</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intinse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 pamint cu umiditate naturala aruncarea in depozit sau vehicul</w:t>
            </w:r>
          </w:p>
        </w:tc>
        <w:tc>
          <w:tcPr>
            <w:tcW w:w="1000" w:type="dxa"/>
          </w:tcPr>
          <w:p w14:paraId="3246292A"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48A603C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0,3200</w:t>
            </w:r>
          </w:p>
        </w:tc>
      </w:tr>
      <w:tr w:rsidR="00C4226B" w:rsidRPr="00C4226B" w14:paraId="7907FAEA" w14:textId="77777777" w:rsidTr="001D4FD2">
        <w:trPr>
          <w:trHeight w:val="225"/>
        </w:trPr>
        <w:tc>
          <w:tcPr>
            <w:tcW w:w="600" w:type="dxa"/>
          </w:tcPr>
          <w:p w14:paraId="4C3330B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1.15</w:t>
            </w:r>
          </w:p>
        </w:tc>
        <w:tc>
          <w:tcPr>
            <w:tcW w:w="1200" w:type="dxa"/>
          </w:tcPr>
          <w:p w14:paraId="62DFA50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TsI50A10</w:t>
            </w:r>
          </w:p>
        </w:tc>
        <w:tc>
          <w:tcPr>
            <w:tcW w:w="6100" w:type="dxa"/>
          </w:tcPr>
          <w:p w14:paraId="38CBF11D"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Transportarea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pamintului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autobasculanta</w:t>
            </w:r>
            <w:r w:rsidRPr="00C4226B">
              <w:rPr>
                <w:rFonts w:ascii="Arial" w:eastAsia="Arial" w:hAnsi="Arial" w:cs="Arial"/>
                <w:noProof w:val="0"/>
                <w:spacing w:val="37"/>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distanta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km.</w:t>
            </w:r>
          </w:p>
        </w:tc>
        <w:tc>
          <w:tcPr>
            <w:tcW w:w="1000" w:type="dxa"/>
          </w:tcPr>
          <w:p w14:paraId="02EDB603"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746C47B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5,8100</w:t>
            </w:r>
          </w:p>
        </w:tc>
      </w:tr>
      <w:tr w:rsidR="00C4226B" w:rsidRPr="00C4226B" w14:paraId="43B9217F" w14:textId="77777777" w:rsidTr="001D4FD2">
        <w:trPr>
          <w:trHeight w:val="625"/>
        </w:trPr>
        <w:tc>
          <w:tcPr>
            <w:tcW w:w="600" w:type="dxa"/>
          </w:tcPr>
          <w:p w14:paraId="4231E635"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1.16</w:t>
            </w:r>
          </w:p>
        </w:tc>
        <w:tc>
          <w:tcPr>
            <w:tcW w:w="1200" w:type="dxa"/>
          </w:tcPr>
          <w:p w14:paraId="0F595B32"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TsE05C</w:t>
            </w:r>
          </w:p>
        </w:tc>
        <w:tc>
          <w:tcPr>
            <w:tcW w:w="6100" w:type="dxa"/>
          </w:tcPr>
          <w:p w14:paraId="720C3BC4" w14:textId="77777777" w:rsidR="00C4226B" w:rsidRPr="00C4226B" w:rsidRDefault="00C4226B" w:rsidP="00C4226B">
            <w:pPr>
              <w:spacing w:before="5" w:line="200" w:lineRule="exact"/>
              <w:ind w:left="18" w:right="640"/>
              <w:jc w:val="both"/>
              <w:rPr>
                <w:rFonts w:ascii="Arial" w:eastAsia="Arial" w:hAnsi="Arial" w:cs="Arial"/>
                <w:noProof w:val="0"/>
                <w:sz w:val="16"/>
                <w:szCs w:val="22"/>
              </w:rPr>
            </w:pPr>
            <w:r w:rsidRPr="00C4226B">
              <w:rPr>
                <w:rFonts w:ascii="Arial" w:eastAsia="Arial" w:hAnsi="Arial" w:cs="Arial"/>
                <w:noProof w:val="0"/>
                <w:sz w:val="16"/>
                <w:szCs w:val="22"/>
              </w:rPr>
              <w:t>Nivelarea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cu autogreder</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pina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175</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CP</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a</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suprafetei terenului natural</w:t>
            </w:r>
            <w:r w:rsidRPr="00C4226B">
              <w:rPr>
                <w:rFonts w:ascii="Arial" w:eastAsia="Arial" w:hAnsi="Arial" w:cs="Arial"/>
                <w:noProof w:val="0"/>
                <w:spacing w:val="-1"/>
                <w:sz w:val="16"/>
                <w:szCs w:val="22"/>
              </w:rPr>
              <w:t xml:space="preserve"> </w:t>
            </w:r>
            <w:r w:rsidRPr="00C4226B">
              <w:rPr>
                <w:rFonts w:ascii="Arial" w:eastAsia="Arial" w:hAnsi="Arial" w:cs="Arial"/>
                <w:noProof w:val="0"/>
                <w:sz w:val="16"/>
                <w:szCs w:val="22"/>
              </w:rPr>
              <w:t>si a platformelor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terasamente,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prin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taierea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damburilor</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deplasarea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goluri</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a pamintului sapat</w:t>
            </w:r>
          </w:p>
        </w:tc>
        <w:tc>
          <w:tcPr>
            <w:tcW w:w="1000" w:type="dxa"/>
          </w:tcPr>
          <w:p w14:paraId="5A5DCDA8"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5BA77ED2"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0,1500</w:t>
            </w:r>
          </w:p>
        </w:tc>
      </w:tr>
      <w:tr w:rsidR="00C4226B" w:rsidRPr="00C4226B" w14:paraId="1AC806C7" w14:textId="77777777" w:rsidTr="001D4FD2">
        <w:trPr>
          <w:trHeight w:val="625"/>
        </w:trPr>
        <w:tc>
          <w:tcPr>
            <w:tcW w:w="600" w:type="dxa"/>
          </w:tcPr>
          <w:p w14:paraId="3046CB7F"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1.17</w:t>
            </w:r>
          </w:p>
        </w:tc>
        <w:tc>
          <w:tcPr>
            <w:tcW w:w="1200" w:type="dxa"/>
          </w:tcPr>
          <w:p w14:paraId="26F9901E"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TsE06B</w:t>
            </w:r>
          </w:p>
        </w:tc>
        <w:tc>
          <w:tcPr>
            <w:tcW w:w="6100" w:type="dxa"/>
          </w:tcPr>
          <w:p w14:paraId="4F1AA597"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Pregatirea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platformei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pamint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asternerii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izolator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 reparatie din nisip sau balast, prin nivelare manuala si compactare cu rulou compresor static autopropulsat, de 10-12 t</w:t>
            </w:r>
          </w:p>
        </w:tc>
        <w:tc>
          <w:tcPr>
            <w:tcW w:w="1000" w:type="dxa"/>
          </w:tcPr>
          <w:p w14:paraId="4C4F71C3"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2"/>
                <w:sz w:val="16"/>
                <w:szCs w:val="22"/>
              </w:rPr>
              <w:t>100m2</w:t>
            </w:r>
          </w:p>
        </w:tc>
        <w:tc>
          <w:tcPr>
            <w:tcW w:w="1300" w:type="dxa"/>
          </w:tcPr>
          <w:p w14:paraId="1ECC32DD"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0,1500</w:t>
            </w:r>
          </w:p>
        </w:tc>
      </w:tr>
      <w:tr w:rsidR="00C4226B" w:rsidRPr="00C4226B" w14:paraId="1168CEE3" w14:textId="77777777" w:rsidTr="001D4FD2">
        <w:trPr>
          <w:trHeight w:val="425"/>
        </w:trPr>
        <w:tc>
          <w:tcPr>
            <w:tcW w:w="600" w:type="dxa"/>
          </w:tcPr>
          <w:p w14:paraId="06B8C681"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1.18</w:t>
            </w:r>
          </w:p>
        </w:tc>
        <w:tc>
          <w:tcPr>
            <w:tcW w:w="1200" w:type="dxa"/>
          </w:tcPr>
          <w:p w14:paraId="79A3FDE7"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DA12B</w:t>
            </w:r>
          </w:p>
        </w:tc>
        <w:tc>
          <w:tcPr>
            <w:tcW w:w="6100" w:type="dxa"/>
          </w:tcPr>
          <w:p w14:paraId="23508C38"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Strat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fundatie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sau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reprofilare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pentru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drumuri,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asternere mecanica, executat cu impanare fara innororire. (H=15cm)</w:t>
            </w:r>
          </w:p>
        </w:tc>
        <w:tc>
          <w:tcPr>
            <w:tcW w:w="1000" w:type="dxa"/>
          </w:tcPr>
          <w:p w14:paraId="641FF936"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m3</w:t>
            </w:r>
          </w:p>
        </w:tc>
        <w:tc>
          <w:tcPr>
            <w:tcW w:w="1300" w:type="dxa"/>
          </w:tcPr>
          <w:p w14:paraId="39A887A6"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2,2500</w:t>
            </w:r>
          </w:p>
        </w:tc>
      </w:tr>
      <w:tr w:rsidR="00C4226B" w:rsidRPr="00C4226B" w14:paraId="6B50FCE1" w14:textId="77777777" w:rsidTr="001D4FD2">
        <w:trPr>
          <w:trHeight w:val="425"/>
        </w:trPr>
        <w:tc>
          <w:tcPr>
            <w:tcW w:w="600" w:type="dxa"/>
          </w:tcPr>
          <w:p w14:paraId="7CD59D4C"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1.19</w:t>
            </w:r>
          </w:p>
        </w:tc>
        <w:tc>
          <w:tcPr>
            <w:tcW w:w="1200" w:type="dxa"/>
          </w:tcPr>
          <w:p w14:paraId="2A006DB6"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DI107</w:t>
            </w:r>
          </w:p>
        </w:tc>
        <w:tc>
          <w:tcPr>
            <w:tcW w:w="6100" w:type="dxa"/>
          </w:tcPr>
          <w:p w14:paraId="6D7DB7C1" w14:textId="77777777" w:rsidR="00C4226B" w:rsidRPr="00C4226B" w:rsidRDefault="00C4226B" w:rsidP="00C4226B">
            <w:pPr>
              <w:spacing w:before="5" w:line="200" w:lineRule="exact"/>
              <w:ind w:left="18"/>
              <w:rPr>
                <w:rFonts w:ascii="Arial" w:eastAsia="Arial" w:hAnsi="Arial" w:cs="Arial"/>
                <w:noProof w:val="0"/>
                <w:sz w:val="16"/>
                <w:szCs w:val="22"/>
              </w:rPr>
            </w:pPr>
            <w:r w:rsidRPr="00C4226B">
              <w:rPr>
                <w:rFonts w:ascii="Arial" w:eastAsia="Arial" w:hAnsi="Arial" w:cs="Arial"/>
                <w:noProof w:val="0"/>
                <w:sz w:val="16"/>
                <w:szCs w:val="22"/>
              </w:rPr>
              <w:t>Amorsarea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suprafetelor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straturilor</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baza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vederea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aplicarii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unui</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 asfaltic. (Emulsie bituminoasa 0,65 l/m2)</w:t>
            </w:r>
          </w:p>
        </w:tc>
        <w:tc>
          <w:tcPr>
            <w:tcW w:w="1000" w:type="dxa"/>
          </w:tcPr>
          <w:p w14:paraId="0AFF62C0" w14:textId="77777777" w:rsidR="00C4226B" w:rsidRPr="00C4226B" w:rsidRDefault="00C4226B" w:rsidP="00C4226B">
            <w:pPr>
              <w:spacing w:before="15"/>
              <w:ind w:left="11"/>
              <w:jc w:val="center"/>
              <w:rPr>
                <w:rFonts w:ascii="Arial" w:eastAsia="Arial" w:hAnsi="Arial" w:cs="Arial"/>
                <w:noProof w:val="0"/>
                <w:sz w:val="16"/>
                <w:szCs w:val="22"/>
              </w:rPr>
            </w:pPr>
            <w:r w:rsidRPr="00C4226B">
              <w:rPr>
                <w:rFonts w:ascii="Arial" w:eastAsia="Arial" w:hAnsi="Arial" w:cs="Arial"/>
                <w:noProof w:val="0"/>
                <w:sz w:val="16"/>
                <w:szCs w:val="22"/>
              </w:rPr>
              <w:t>t</w:t>
            </w:r>
          </w:p>
        </w:tc>
        <w:tc>
          <w:tcPr>
            <w:tcW w:w="1300" w:type="dxa"/>
          </w:tcPr>
          <w:p w14:paraId="027C0824"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0,0100</w:t>
            </w:r>
          </w:p>
        </w:tc>
      </w:tr>
      <w:tr w:rsidR="00C4226B" w:rsidRPr="00C4226B" w14:paraId="296BC8C2" w14:textId="77777777" w:rsidTr="001D4FD2">
        <w:trPr>
          <w:trHeight w:val="425"/>
        </w:trPr>
        <w:tc>
          <w:tcPr>
            <w:tcW w:w="600" w:type="dxa"/>
          </w:tcPr>
          <w:p w14:paraId="1D023F9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1.20</w:t>
            </w:r>
          </w:p>
        </w:tc>
        <w:tc>
          <w:tcPr>
            <w:tcW w:w="1200" w:type="dxa"/>
          </w:tcPr>
          <w:p w14:paraId="7A4EA4B9"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DB19G</w:t>
            </w:r>
          </w:p>
        </w:tc>
        <w:tc>
          <w:tcPr>
            <w:tcW w:w="6100" w:type="dxa"/>
          </w:tcPr>
          <w:p w14:paraId="36124CBC" w14:textId="77777777" w:rsidR="00C4226B" w:rsidRPr="00C4226B" w:rsidRDefault="00C4226B" w:rsidP="00C4226B">
            <w:pPr>
              <w:spacing w:before="5" w:line="200" w:lineRule="exact"/>
              <w:ind w:left="18" w:right="47"/>
              <w:rPr>
                <w:rFonts w:ascii="Arial" w:eastAsia="Arial" w:hAnsi="Arial" w:cs="Arial"/>
                <w:noProof w:val="0"/>
                <w:sz w:val="16"/>
                <w:szCs w:val="22"/>
              </w:rPr>
            </w:pPr>
            <w:r w:rsidRPr="00C4226B">
              <w:rPr>
                <w:rFonts w:ascii="Arial" w:eastAsia="Arial" w:hAnsi="Arial" w:cs="Arial"/>
                <w:noProof w:val="0"/>
                <w:sz w:val="16"/>
                <w:szCs w:val="22"/>
              </w:rPr>
              <w:t>Imbracaminte</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beton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asfaltic</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agregat</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marunt,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executata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la</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cald,</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in</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grosime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de 6,0 cm, cu asternere mecanica.</w:t>
            </w:r>
          </w:p>
        </w:tc>
        <w:tc>
          <w:tcPr>
            <w:tcW w:w="1000" w:type="dxa"/>
          </w:tcPr>
          <w:p w14:paraId="7716A821"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3B3CE00B"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15,0000</w:t>
            </w:r>
          </w:p>
        </w:tc>
      </w:tr>
      <w:tr w:rsidR="00C4226B" w:rsidRPr="00C4226B" w14:paraId="1DE30CDF" w14:textId="77777777" w:rsidTr="001D4FD2">
        <w:trPr>
          <w:trHeight w:val="225"/>
        </w:trPr>
        <w:tc>
          <w:tcPr>
            <w:tcW w:w="600" w:type="dxa"/>
          </w:tcPr>
          <w:p w14:paraId="27018E40"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4"/>
                <w:sz w:val="16"/>
                <w:szCs w:val="22"/>
              </w:rPr>
              <w:t>1.21</w:t>
            </w:r>
          </w:p>
        </w:tc>
        <w:tc>
          <w:tcPr>
            <w:tcW w:w="1200" w:type="dxa"/>
          </w:tcPr>
          <w:p w14:paraId="01BAE394"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pacing w:val="-2"/>
                <w:sz w:val="16"/>
                <w:szCs w:val="22"/>
              </w:rPr>
              <w:t>DI115</w:t>
            </w:r>
          </w:p>
        </w:tc>
        <w:tc>
          <w:tcPr>
            <w:tcW w:w="6100" w:type="dxa"/>
          </w:tcPr>
          <w:p w14:paraId="79B94C53" w14:textId="77777777" w:rsidR="00C4226B" w:rsidRPr="00C4226B" w:rsidRDefault="00C4226B" w:rsidP="00C4226B">
            <w:pPr>
              <w:spacing w:before="15"/>
              <w:ind w:left="18"/>
              <w:rPr>
                <w:rFonts w:ascii="Arial" w:eastAsia="Arial" w:hAnsi="Arial" w:cs="Arial"/>
                <w:noProof w:val="0"/>
                <w:sz w:val="16"/>
                <w:szCs w:val="22"/>
              </w:rPr>
            </w:pPr>
            <w:r w:rsidRPr="00C4226B">
              <w:rPr>
                <w:rFonts w:ascii="Arial" w:eastAsia="Arial" w:hAnsi="Arial" w:cs="Arial"/>
                <w:noProof w:val="0"/>
                <w:sz w:val="16"/>
                <w:szCs w:val="22"/>
              </w:rPr>
              <w:t>Consolidarea</w:t>
            </w:r>
            <w:r w:rsidRPr="00C4226B">
              <w:rPr>
                <w:rFonts w:ascii="Arial" w:eastAsia="Arial" w:hAnsi="Arial" w:cs="Arial"/>
                <w:noProof w:val="0"/>
                <w:spacing w:val="-7"/>
                <w:sz w:val="16"/>
                <w:szCs w:val="22"/>
              </w:rPr>
              <w:t xml:space="preserve"> </w:t>
            </w:r>
            <w:r w:rsidRPr="00C4226B">
              <w:rPr>
                <w:rFonts w:ascii="Arial" w:eastAsia="Arial" w:hAnsi="Arial" w:cs="Arial"/>
                <w:noProof w:val="0"/>
                <w:sz w:val="16"/>
                <w:szCs w:val="22"/>
              </w:rPr>
              <w:t>acostamentelor</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cu</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un</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strat</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piatra</w:t>
            </w:r>
            <w:r w:rsidRPr="00C4226B">
              <w:rPr>
                <w:rFonts w:ascii="Arial" w:eastAsia="Arial" w:hAnsi="Arial" w:cs="Arial"/>
                <w:noProof w:val="0"/>
                <w:spacing w:val="-5"/>
                <w:sz w:val="16"/>
                <w:szCs w:val="22"/>
              </w:rPr>
              <w:t xml:space="preserve"> </w:t>
            </w:r>
            <w:r w:rsidRPr="00C4226B">
              <w:rPr>
                <w:rFonts w:ascii="Arial" w:eastAsia="Arial" w:hAnsi="Arial" w:cs="Arial"/>
                <w:noProof w:val="0"/>
                <w:sz w:val="16"/>
                <w:szCs w:val="22"/>
              </w:rPr>
              <w:t>sparta</w:t>
            </w:r>
            <w:r w:rsidRPr="00C4226B">
              <w:rPr>
                <w:rFonts w:ascii="Arial" w:eastAsia="Arial" w:hAnsi="Arial" w:cs="Arial"/>
                <w:noProof w:val="0"/>
                <w:spacing w:val="-3"/>
                <w:sz w:val="16"/>
                <w:szCs w:val="22"/>
              </w:rPr>
              <w:t xml:space="preserve"> </w:t>
            </w:r>
            <w:r w:rsidRPr="00C4226B">
              <w:rPr>
                <w:rFonts w:ascii="Arial" w:eastAsia="Arial" w:hAnsi="Arial" w:cs="Arial"/>
                <w:noProof w:val="0"/>
                <w:sz w:val="16"/>
                <w:szCs w:val="22"/>
              </w:rPr>
              <w:t>de</w:t>
            </w:r>
            <w:r w:rsidRPr="00C4226B">
              <w:rPr>
                <w:rFonts w:ascii="Arial" w:eastAsia="Arial" w:hAnsi="Arial" w:cs="Arial"/>
                <w:noProof w:val="0"/>
                <w:spacing w:val="-4"/>
                <w:sz w:val="16"/>
                <w:szCs w:val="22"/>
              </w:rPr>
              <w:t xml:space="preserve"> </w:t>
            </w:r>
            <w:r w:rsidRPr="00C4226B">
              <w:rPr>
                <w:rFonts w:ascii="Arial" w:eastAsia="Arial" w:hAnsi="Arial" w:cs="Arial"/>
                <w:noProof w:val="0"/>
                <w:sz w:val="16"/>
                <w:szCs w:val="22"/>
              </w:rPr>
              <w:t>10</w:t>
            </w:r>
            <w:r w:rsidRPr="00C4226B">
              <w:rPr>
                <w:rFonts w:ascii="Arial" w:eastAsia="Arial" w:hAnsi="Arial" w:cs="Arial"/>
                <w:noProof w:val="0"/>
                <w:spacing w:val="-4"/>
                <w:sz w:val="16"/>
                <w:szCs w:val="22"/>
              </w:rPr>
              <w:t xml:space="preserve"> </w:t>
            </w:r>
            <w:r w:rsidRPr="00C4226B">
              <w:rPr>
                <w:rFonts w:ascii="Arial" w:eastAsia="Arial" w:hAnsi="Arial" w:cs="Arial"/>
                <w:noProof w:val="0"/>
                <w:spacing w:val="-5"/>
                <w:sz w:val="16"/>
                <w:szCs w:val="22"/>
              </w:rPr>
              <w:t>cm.</w:t>
            </w:r>
          </w:p>
        </w:tc>
        <w:tc>
          <w:tcPr>
            <w:tcW w:w="1000" w:type="dxa"/>
          </w:tcPr>
          <w:p w14:paraId="54B208C2" w14:textId="77777777" w:rsidR="00C4226B" w:rsidRPr="00C4226B" w:rsidRDefault="00C4226B" w:rsidP="00C4226B">
            <w:pPr>
              <w:spacing w:before="15"/>
              <w:ind w:left="194" w:right="183"/>
              <w:jc w:val="center"/>
              <w:rPr>
                <w:rFonts w:ascii="Arial" w:eastAsia="Arial" w:hAnsi="Arial" w:cs="Arial"/>
                <w:noProof w:val="0"/>
                <w:sz w:val="16"/>
                <w:szCs w:val="22"/>
              </w:rPr>
            </w:pPr>
            <w:r w:rsidRPr="00C4226B">
              <w:rPr>
                <w:rFonts w:ascii="Arial" w:eastAsia="Arial" w:hAnsi="Arial" w:cs="Arial"/>
                <w:noProof w:val="0"/>
                <w:spacing w:val="-5"/>
                <w:sz w:val="16"/>
                <w:szCs w:val="22"/>
              </w:rPr>
              <w:t>m2</w:t>
            </w:r>
          </w:p>
        </w:tc>
        <w:tc>
          <w:tcPr>
            <w:tcW w:w="1300" w:type="dxa"/>
          </w:tcPr>
          <w:p w14:paraId="4D06EDF1" w14:textId="77777777" w:rsidR="00C4226B" w:rsidRPr="00C4226B" w:rsidRDefault="00C4226B" w:rsidP="00C4226B">
            <w:pPr>
              <w:spacing w:before="15"/>
              <w:ind w:right="4"/>
              <w:jc w:val="right"/>
              <w:rPr>
                <w:rFonts w:ascii="Arial" w:eastAsia="Arial" w:hAnsi="Arial" w:cs="Arial"/>
                <w:noProof w:val="0"/>
                <w:sz w:val="16"/>
                <w:szCs w:val="22"/>
              </w:rPr>
            </w:pPr>
            <w:r w:rsidRPr="00C4226B">
              <w:rPr>
                <w:rFonts w:ascii="Arial" w:eastAsia="Arial" w:hAnsi="Arial" w:cs="Arial"/>
                <w:noProof w:val="0"/>
                <w:spacing w:val="-2"/>
                <w:sz w:val="16"/>
                <w:szCs w:val="22"/>
              </w:rPr>
              <w:t>5,0000</w:t>
            </w:r>
          </w:p>
        </w:tc>
      </w:tr>
      <w:tr w:rsidR="00C4226B" w:rsidRPr="00C4226B" w14:paraId="2F759AC1" w14:textId="77777777" w:rsidTr="001D4FD2">
        <w:trPr>
          <w:trHeight w:val="225"/>
        </w:trPr>
        <w:tc>
          <w:tcPr>
            <w:tcW w:w="600" w:type="dxa"/>
          </w:tcPr>
          <w:p w14:paraId="2A718414" w14:textId="77777777" w:rsidR="00C4226B" w:rsidRPr="00C4226B" w:rsidRDefault="00C4226B" w:rsidP="00C4226B">
            <w:pPr>
              <w:rPr>
                <w:rFonts w:eastAsia="Arial" w:hAnsi="Arial" w:cs="Arial"/>
                <w:noProof w:val="0"/>
                <w:sz w:val="16"/>
                <w:szCs w:val="22"/>
              </w:rPr>
            </w:pPr>
          </w:p>
        </w:tc>
        <w:tc>
          <w:tcPr>
            <w:tcW w:w="1200" w:type="dxa"/>
          </w:tcPr>
          <w:p w14:paraId="5FE4CE87" w14:textId="77777777" w:rsidR="00C4226B" w:rsidRPr="00C4226B" w:rsidRDefault="00C4226B" w:rsidP="00C4226B">
            <w:pPr>
              <w:rPr>
                <w:rFonts w:eastAsia="Arial" w:hAnsi="Arial" w:cs="Arial"/>
                <w:noProof w:val="0"/>
                <w:sz w:val="16"/>
                <w:szCs w:val="22"/>
              </w:rPr>
            </w:pPr>
          </w:p>
        </w:tc>
        <w:tc>
          <w:tcPr>
            <w:tcW w:w="6100" w:type="dxa"/>
          </w:tcPr>
          <w:p w14:paraId="67D3F405" w14:textId="77777777" w:rsidR="00C4226B" w:rsidRPr="00C4226B" w:rsidRDefault="00C4226B" w:rsidP="00C4226B">
            <w:pPr>
              <w:spacing w:before="15"/>
              <w:ind w:left="18"/>
              <w:rPr>
                <w:rFonts w:ascii="Arial" w:eastAsia="Arial" w:hAnsi="Arial" w:cs="Arial"/>
                <w:b/>
                <w:noProof w:val="0"/>
                <w:sz w:val="16"/>
                <w:szCs w:val="22"/>
              </w:rPr>
            </w:pPr>
            <w:r w:rsidRPr="00C4226B">
              <w:rPr>
                <w:rFonts w:ascii="Arial" w:eastAsia="Arial" w:hAnsi="Arial" w:cs="Arial"/>
                <w:b/>
                <w:noProof w:val="0"/>
                <w:sz w:val="16"/>
                <w:szCs w:val="22"/>
              </w:rPr>
              <w:t>TOTAL</w:t>
            </w:r>
            <w:r w:rsidRPr="00C4226B">
              <w:rPr>
                <w:rFonts w:ascii="Arial" w:eastAsia="Arial" w:hAnsi="Arial" w:cs="Arial"/>
                <w:b/>
                <w:noProof w:val="0"/>
                <w:spacing w:val="-6"/>
                <w:sz w:val="16"/>
                <w:szCs w:val="22"/>
              </w:rPr>
              <w:t xml:space="preserve"> </w:t>
            </w:r>
            <w:r w:rsidRPr="00C4226B">
              <w:rPr>
                <w:rFonts w:ascii="Arial" w:eastAsia="Arial" w:hAnsi="Arial" w:cs="Arial"/>
                <w:b/>
                <w:noProof w:val="0"/>
                <w:sz w:val="16"/>
                <w:szCs w:val="22"/>
              </w:rPr>
              <w:t>Capitolul</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2.</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Drumuri</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adiacente</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(L=5m,</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b=3m,</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acostament</w:t>
            </w:r>
            <w:r w:rsidRPr="00C4226B">
              <w:rPr>
                <w:rFonts w:ascii="Arial" w:eastAsia="Arial" w:hAnsi="Arial" w:cs="Arial"/>
                <w:b/>
                <w:noProof w:val="0"/>
                <w:spacing w:val="-4"/>
                <w:sz w:val="16"/>
                <w:szCs w:val="22"/>
              </w:rPr>
              <w:t xml:space="preserve"> </w:t>
            </w:r>
            <w:r w:rsidRPr="00C4226B">
              <w:rPr>
                <w:rFonts w:ascii="Arial" w:eastAsia="Arial" w:hAnsi="Arial" w:cs="Arial"/>
                <w:b/>
                <w:noProof w:val="0"/>
                <w:sz w:val="16"/>
                <w:szCs w:val="22"/>
              </w:rPr>
              <w:t>de</w:t>
            </w:r>
            <w:r w:rsidRPr="00C4226B">
              <w:rPr>
                <w:rFonts w:ascii="Arial" w:eastAsia="Arial" w:hAnsi="Arial" w:cs="Arial"/>
                <w:b/>
                <w:noProof w:val="0"/>
                <w:spacing w:val="-3"/>
                <w:sz w:val="16"/>
                <w:szCs w:val="22"/>
              </w:rPr>
              <w:t xml:space="preserve"> </w:t>
            </w:r>
            <w:r w:rsidRPr="00C4226B">
              <w:rPr>
                <w:rFonts w:ascii="Arial" w:eastAsia="Arial" w:hAnsi="Arial" w:cs="Arial"/>
                <w:b/>
                <w:noProof w:val="0"/>
                <w:sz w:val="16"/>
                <w:szCs w:val="22"/>
              </w:rPr>
              <w:t>pietris</w:t>
            </w:r>
            <w:r w:rsidRPr="00C4226B">
              <w:rPr>
                <w:rFonts w:ascii="Arial" w:eastAsia="Arial" w:hAnsi="Arial" w:cs="Arial"/>
                <w:b/>
                <w:noProof w:val="0"/>
                <w:spacing w:val="-3"/>
                <w:sz w:val="16"/>
                <w:szCs w:val="22"/>
              </w:rPr>
              <w:t xml:space="preserve"> </w:t>
            </w:r>
            <w:r w:rsidRPr="00C4226B">
              <w:rPr>
                <w:rFonts w:ascii="Arial" w:eastAsia="Arial" w:hAnsi="Arial" w:cs="Arial"/>
                <w:b/>
                <w:noProof w:val="0"/>
                <w:spacing w:val="-5"/>
                <w:sz w:val="16"/>
                <w:szCs w:val="22"/>
              </w:rPr>
              <w:t>1m)</w:t>
            </w:r>
          </w:p>
        </w:tc>
        <w:tc>
          <w:tcPr>
            <w:tcW w:w="1000" w:type="dxa"/>
          </w:tcPr>
          <w:p w14:paraId="494561FF" w14:textId="77777777" w:rsidR="00C4226B" w:rsidRPr="00C4226B" w:rsidRDefault="00C4226B" w:rsidP="00C4226B">
            <w:pPr>
              <w:rPr>
                <w:rFonts w:eastAsia="Arial" w:hAnsi="Arial" w:cs="Arial"/>
                <w:noProof w:val="0"/>
                <w:sz w:val="16"/>
                <w:szCs w:val="22"/>
              </w:rPr>
            </w:pPr>
          </w:p>
        </w:tc>
        <w:tc>
          <w:tcPr>
            <w:tcW w:w="1300" w:type="dxa"/>
          </w:tcPr>
          <w:p w14:paraId="05CD48FC" w14:textId="77777777" w:rsidR="00C4226B" w:rsidRPr="00C4226B" w:rsidRDefault="00C4226B" w:rsidP="00C4226B">
            <w:pPr>
              <w:rPr>
                <w:rFonts w:eastAsia="Arial" w:hAnsi="Arial" w:cs="Arial"/>
                <w:noProof w:val="0"/>
                <w:sz w:val="16"/>
                <w:szCs w:val="22"/>
              </w:rPr>
            </w:pPr>
          </w:p>
        </w:tc>
      </w:tr>
    </w:tbl>
    <w:p w14:paraId="4DBEA239" w14:textId="77777777" w:rsidR="00C4226B" w:rsidRPr="00C4226B" w:rsidRDefault="00C4226B" w:rsidP="00C4226B">
      <w:pPr>
        <w:widowControl w:val="0"/>
        <w:autoSpaceDE w:val="0"/>
        <w:autoSpaceDN w:val="0"/>
        <w:rPr>
          <w:rFonts w:ascii="Arial" w:eastAsia="Arial" w:hAnsi="Arial" w:cs="Arial"/>
          <w:noProof w:val="0"/>
          <w:sz w:val="20"/>
          <w:szCs w:val="22"/>
        </w:rPr>
        <w:sectPr w:rsidR="00C4226B" w:rsidRPr="00C4226B" w:rsidSect="009436C7">
          <w:pgSz w:w="11910" w:h="16840"/>
          <w:pgMar w:top="1300" w:right="740" w:bottom="450" w:left="740" w:header="600" w:footer="656" w:gutter="0"/>
          <w:cols w:space="720"/>
        </w:sectPr>
      </w:pPr>
    </w:p>
    <w:p w14:paraId="4D2B9248" w14:textId="77777777" w:rsidR="00C4226B" w:rsidRPr="00C4226B" w:rsidRDefault="00C4226B" w:rsidP="00C4226B">
      <w:pPr>
        <w:widowControl w:val="0"/>
        <w:autoSpaceDE w:val="0"/>
        <w:autoSpaceDN w:val="0"/>
        <w:spacing w:before="74"/>
        <w:ind w:right="1827"/>
        <w:rPr>
          <w:rFonts w:ascii="Arial" w:eastAsia="Arial" w:hAnsi="Arial" w:cs="Arial"/>
          <w:noProof w:val="0"/>
          <w:szCs w:val="22"/>
        </w:rPr>
      </w:pPr>
    </w:p>
    <w:p w14:paraId="42805C95" w14:textId="77777777" w:rsidR="00C1320C" w:rsidRDefault="00C1320C" w:rsidP="00C1320C"/>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4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F39AD2F"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w:t>
            </w:r>
            <w:r w:rsidR="00906433" w:rsidRPr="00906433">
              <w:rPr>
                <w:b/>
                <w:u w:val="single"/>
                <w:lang w:val="ro-MD"/>
              </w:rPr>
              <w:t>Licitatia deschisa</w:t>
            </w:r>
            <w:r w:rsidR="00112F50" w:rsidRPr="00FF430B">
              <w:rPr>
                <w:b/>
                <w:lang w:val="ro-MD"/>
              </w:rPr>
              <w:t>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21AC39A4"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906433">
              <w:rPr>
                <w:lang w:val="ro-MD"/>
              </w:rPr>
              <w:t>23</w:t>
            </w:r>
            <w:r w:rsidR="007B392A" w:rsidRPr="00FF430B">
              <w:rPr>
                <w:lang w:val="ro-MD"/>
              </w:rPr>
              <w:t xml:space="preserve">__                                       </w:t>
            </w:r>
            <w:r w:rsidR="0019071C" w:rsidRPr="00FF430B">
              <w:rPr>
                <w:lang w:val="ro-MD"/>
              </w:rPr>
              <w:t xml:space="preserve">                                         </w:t>
            </w:r>
            <w:r w:rsidR="007B392A" w:rsidRPr="00FF430B">
              <w:rPr>
                <w:lang w:val="ro-MD"/>
              </w:rPr>
              <w:t xml:space="preserve">  </w:t>
            </w:r>
            <w:r w:rsidR="00460653" w:rsidRPr="00FF430B">
              <w:rPr>
                <w:lang w:val="ro-MD"/>
              </w:rPr>
              <w:t>____</w:t>
            </w:r>
            <w:r w:rsidR="00906433" w:rsidRPr="00906433">
              <w:rPr>
                <w:u w:val="single"/>
                <w:lang w:val="ro-MD"/>
              </w:rPr>
              <w:t>Ialoveni</w:t>
            </w:r>
            <w:r w:rsidR="00906433" w:rsidRPr="00906433">
              <w:rPr>
                <w:b/>
                <w:bCs/>
                <w:lang w:val="ro-MD"/>
              </w:rPr>
              <w:t>____</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0D03FA6"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w:t>
            </w:r>
            <w:r w:rsidR="00906433" w:rsidRPr="00906433">
              <w:rPr>
                <w:b/>
                <w:bCs/>
                <w:u w:val="single"/>
                <w:lang w:val="ro-MD"/>
              </w:rPr>
              <w:t>Primaria orasului Ialoveni</w:t>
            </w:r>
            <w:r w:rsidRPr="00FF430B">
              <w:rPr>
                <w:lang w:val="ro-MD"/>
              </w:rPr>
              <w:t>__</w:t>
            </w:r>
            <w:r w:rsidR="00906433">
              <w:rPr>
                <w:lang w:val="ro-MD"/>
              </w:rPr>
              <w:t>______________________</w:t>
            </w:r>
            <w:r w:rsidRPr="00FF430B">
              <w:rPr>
                <w:lang w:val="ro-MD"/>
              </w:rPr>
              <w:t>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783BC63" w:rsidR="00460653" w:rsidRPr="00FF430B" w:rsidRDefault="00460653" w:rsidP="00385C85">
            <w:pPr>
              <w:tabs>
                <w:tab w:val="left" w:pos="567"/>
                <w:tab w:val="right" w:pos="9531"/>
              </w:tabs>
              <w:jc w:val="both"/>
              <w:rPr>
                <w:lang w:val="ro-MD"/>
              </w:rPr>
            </w:pPr>
            <w:r w:rsidRPr="00FF430B">
              <w:rPr>
                <w:lang w:val="ro-MD"/>
              </w:rPr>
              <w:t>_______</w:t>
            </w:r>
            <w:r w:rsidR="00906433" w:rsidRPr="00906433">
              <w:rPr>
                <w:u w:val="single"/>
                <w:lang w:val="ro-MD"/>
              </w:rPr>
              <w:t>or.Ialoveni</w:t>
            </w:r>
            <w:r w:rsidRPr="00FF430B">
              <w:rPr>
                <w:lang w:val="ro-MD"/>
              </w:rPr>
              <w:t>__</w:t>
            </w:r>
            <w:r w:rsidR="00906433">
              <w:rPr>
                <w:lang w:val="ro-MD"/>
              </w:rPr>
              <w:t>____________________________________________________</w:t>
            </w:r>
            <w:r w:rsidRPr="00FF430B">
              <w:rPr>
                <w:lang w:val="ro-MD"/>
              </w:rPr>
              <w:t>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489C5023" w:rsidR="00460653" w:rsidRPr="00FF430B" w:rsidRDefault="00460653" w:rsidP="00385C85">
            <w:pPr>
              <w:tabs>
                <w:tab w:val="left" w:pos="567"/>
                <w:tab w:val="right" w:pos="9531"/>
              </w:tabs>
              <w:jc w:val="both"/>
              <w:rPr>
                <w:lang w:val="ro-MD"/>
              </w:rPr>
            </w:pPr>
            <w:r w:rsidRPr="00FF430B">
              <w:rPr>
                <w:lang w:val="ro-MD"/>
              </w:rPr>
              <w:t>str._</w:t>
            </w:r>
            <w:r w:rsidR="00906433" w:rsidRPr="00906433">
              <w:rPr>
                <w:u w:val="single"/>
                <w:lang w:val="ro-MD"/>
              </w:rPr>
              <w:t>Alexandru cel Bun nr.45</w:t>
            </w:r>
            <w:r w:rsidRPr="00FF430B">
              <w:rPr>
                <w:lang w:val="ro-MD"/>
              </w:rPr>
              <w:t xml:space="preserve">____________, </w:t>
            </w:r>
            <w:r w:rsidRPr="00FF430B">
              <w:rPr>
                <w:lang w:val="ro-MD"/>
              </w:rPr>
              <w:tab/>
              <w:t>telefon: __</w:t>
            </w:r>
            <w:r w:rsidR="00906433" w:rsidRPr="00906433">
              <w:rPr>
                <w:u w:val="single"/>
                <w:lang w:val="ro-MD"/>
              </w:rPr>
              <w:t>0268-2-24-84</w:t>
            </w:r>
            <w:r w:rsidRPr="00FF430B">
              <w:rPr>
                <w:lang w:val="ro-MD"/>
              </w:rPr>
              <w:t>____, fax: _____________,</w:t>
            </w:r>
          </w:p>
          <w:p w14:paraId="022881C4" w14:textId="34365C10"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w:t>
            </w:r>
            <w:r w:rsidR="00906433" w:rsidRPr="00906433">
              <w:rPr>
                <w:u w:val="single"/>
                <w:lang w:val="ro-MD"/>
              </w:rPr>
              <w:t>1007601008568</w:t>
            </w:r>
            <w:r w:rsidR="00460653" w:rsidRPr="00FF430B">
              <w:rPr>
                <w:lang w:val="ro-MD"/>
              </w:rPr>
              <w:t>_</w:t>
            </w:r>
            <w:r w:rsidR="00906433">
              <w:rPr>
                <w:lang w:val="ro-MD"/>
              </w:rPr>
              <w:t>_____________________________________</w:t>
            </w:r>
            <w:r w:rsidR="00B51B6E" w:rsidRPr="00FF430B">
              <w:rPr>
                <w:lang w:val="ro-MD"/>
              </w:rPr>
              <w:t xml:space="preserve">_________ reprezentat prin </w:t>
            </w:r>
            <w:r w:rsidR="00460653" w:rsidRPr="00FF430B">
              <w:rPr>
                <w:lang w:val="ro-MD"/>
              </w:rPr>
              <w:t>__</w:t>
            </w:r>
            <w:r w:rsidR="00906433" w:rsidRPr="00906433">
              <w:rPr>
                <w:u w:val="single"/>
                <w:lang w:val="ro-MD"/>
              </w:rPr>
              <w:t>primarul-Sergiua Armașu</w:t>
            </w:r>
            <w:r w:rsidR="007B392A" w:rsidRPr="00FF430B">
              <w:rPr>
                <w:lang w:val="ro-MD"/>
              </w:rPr>
              <w:t>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AD2D250"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906433" w:rsidRPr="00906433">
              <w:rPr>
                <w:b/>
                <w:bCs/>
                <w:i/>
                <w:u w:val="single"/>
                <w:lang w:val="ro-MD"/>
              </w:rPr>
              <w:t>Reparati</w:t>
            </w:r>
            <w:r w:rsidR="00906433">
              <w:rPr>
                <w:b/>
                <w:bCs/>
                <w:i/>
                <w:u w:val="single"/>
                <w:lang w:val="ro-MD"/>
              </w:rPr>
              <w:t>a</w:t>
            </w:r>
            <w:r w:rsidR="00906433" w:rsidRPr="00906433">
              <w:rPr>
                <w:b/>
                <w:bCs/>
                <w:i/>
                <w:u w:val="single"/>
                <w:lang w:val="ro-MD"/>
              </w:rPr>
              <w:t xml:space="preserve"> drumurilor din orasul Ialoveni</w:t>
            </w:r>
            <w:r w:rsidR="009F0FE8" w:rsidRPr="00FF430B">
              <w:rPr>
                <w:i/>
                <w:lang w:val="ro-MD"/>
              </w:rPr>
              <w:t>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8071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8071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8071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8071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8071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8071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8071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8071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8071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8071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8"/>
            </w:tblGrid>
            <w:tr w:rsidR="00460653" w:rsidRPr="00EC30C2" w14:paraId="75D52193" w14:textId="77777777" w:rsidTr="00906433">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5078"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906433">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5078" w:type="dxa"/>
                  <w:tcBorders>
                    <w:top w:val="nil"/>
                    <w:left w:val="nil"/>
                    <w:bottom w:val="nil"/>
                    <w:right w:val="nil"/>
                  </w:tcBorders>
                  <w:vAlign w:val="center"/>
                </w:tcPr>
                <w:p w14:paraId="34D40759" w14:textId="77777777" w:rsidR="00D76BD0"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906433">
                    <w:rPr>
                      <w:lang w:val="ro-MD"/>
                    </w:rPr>
                    <w:t>or.Ialoveni</w:t>
                  </w:r>
                </w:p>
                <w:p w14:paraId="25428F94" w14:textId="536696F5" w:rsidR="00906433" w:rsidRPr="00FF430B" w:rsidRDefault="00906433" w:rsidP="00196AB4">
                  <w:pPr>
                    <w:tabs>
                      <w:tab w:val="left" w:pos="1134"/>
                      <w:tab w:val="left" w:pos="4680"/>
                      <w:tab w:val="left" w:pos="7020"/>
                    </w:tabs>
                    <w:suppressAutoHyphens/>
                    <w:ind w:firstLine="567"/>
                    <w:jc w:val="both"/>
                    <w:rPr>
                      <w:lang w:val="ro-MD"/>
                    </w:rPr>
                  </w:pPr>
                  <w:r>
                    <w:rPr>
                      <w:lang w:val="ro-MD"/>
                    </w:rPr>
                    <w:t>Str.Alexandru cel Bun nr.45</w:t>
                  </w:r>
                </w:p>
              </w:tc>
            </w:tr>
            <w:tr w:rsidR="00D76BD0" w:rsidRPr="00EC30C2" w14:paraId="250B8719" w14:textId="77777777" w:rsidTr="00906433">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5078" w:type="dxa"/>
                  <w:tcBorders>
                    <w:top w:val="nil"/>
                    <w:left w:val="nil"/>
                    <w:bottom w:val="nil"/>
                    <w:right w:val="nil"/>
                  </w:tcBorders>
                  <w:vAlign w:val="center"/>
                </w:tcPr>
                <w:p w14:paraId="194FCA2B" w14:textId="0EBBD5F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906433">
                    <w:rPr>
                      <w:lang w:val="ro-MD"/>
                    </w:rPr>
                    <w:t>0268-2-24-84</w:t>
                  </w:r>
                </w:p>
              </w:tc>
            </w:tr>
            <w:tr w:rsidR="00D76BD0" w:rsidRPr="00EC30C2" w14:paraId="168D6717" w14:textId="77777777" w:rsidTr="00906433">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5078" w:type="dxa"/>
                  <w:tcBorders>
                    <w:top w:val="nil"/>
                    <w:left w:val="nil"/>
                    <w:bottom w:val="nil"/>
                    <w:right w:val="nil"/>
                  </w:tcBorders>
                  <w:vAlign w:val="center"/>
                </w:tcPr>
                <w:p w14:paraId="37461481" w14:textId="092042D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906433">
                    <w:rPr>
                      <w:lang w:val="ro-MD"/>
                    </w:rPr>
                    <w:t>1007601008568</w:t>
                  </w:r>
                </w:p>
              </w:tc>
            </w:tr>
            <w:tr w:rsidR="00D76BD0" w:rsidRPr="00EC30C2" w14:paraId="43B489B0" w14:textId="77777777" w:rsidTr="00906433">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5078" w:type="dxa"/>
                  <w:tcBorders>
                    <w:top w:val="nil"/>
                    <w:left w:val="nil"/>
                    <w:bottom w:val="nil"/>
                    <w:right w:val="nil"/>
                  </w:tcBorders>
                  <w:vAlign w:val="center"/>
                </w:tcPr>
                <w:p w14:paraId="4C3C6326" w14:textId="358B1A4D"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906433">
                    <w:rPr>
                      <w:lang w:val="ro-MD"/>
                    </w:rPr>
                    <w:t>Trezoreria Centru</w:t>
                  </w:r>
                </w:p>
              </w:tc>
            </w:tr>
            <w:tr w:rsidR="00D76BD0" w:rsidRPr="00EC30C2" w14:paraId="4EC923E2" w14:textId="77777777" w:rsidTr="00906433">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5078" w:type="dxa"/>
                  <w:tcBorders>
                    <w:top w:val="nil"/>
                    <w:left w:val="nil"/>
                    <w:bottom w:val="nil"/>
                    <w:right w:val="nil"/>
                  </w:tcBorders>
                  <w:vAlign w:val="center"/>
                </w:tcPr>
                <w:p w14:paraId="72F8D325" w14:textId="455381B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906433">
                    <w:rPr>
                      <w:lang w:val="ro-MD"/>
                    </w:rPr>
                    <w:t>TREZMD2X</w:t>
                  </w:r>
                </w:p>
              </w:tc>
            </w:tr>
            <w:tr w:rsidR="00D76BD0" w:rsidRPr="00EC30C2" w14:paraId="428D84C3" w14:textId="77777777" w:rsidTr="00906433">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5078" w:type="dxa"/>
                  <w:tcBorders>
                    <w:top w:val="nil"/>
                    <w:left w:val="nil"/>
                    <w:bottom w:val="nil"/>
                    <w:right w:val="nil"/>
                  </w:tcBorders>
                  <w:vAlign w:val="center"/>
                </w:tcPr>
                <w:p w14:paraId="642D8D2B" w14:textId="5F3A2B3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6412DA">
                    <w:rPr>
                      <w:lang w:val="ro-MD"/>
                    </w:rPr>
                    <w:t>:</w:t>
                  </w:r>
                  <w:r w:rsidR="00906433">
                    <w:rPr>
                      <w:lang w:val="ro-MD"/>
                    </w:rPr>
                    <w:t xml:space="preserve"> MD92TRPDAT312120E10695AB</w:t>
                  </w:r>
                </w:p>
              </w:tc>
            </w:tr>
            <w:tr w:rsidR="00D76BD0" w:rsidRPr="00EC30C2" w14:paraId="36F192AB" w14:textId="77777777" w:rsidTr="00906433">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559A04C6" w:rsidR="00A14C96" w:rsidRDefault="00A14C96" w:rsidP="00196AB4">
            <w:pPr>
              <w:tabs>
                <w:tab w:val="left" w:pos="2295"/>
              </w:tabs>
              <w:jc w:val="both"/>
              <w:rPr>
                <w:lang w:val="ro-MD"/>
              </w:rPr>
            </w:pPr>
          </w:p>
          <w:p w14:paraId="10B6078F" w14:textId="324CB472" w:rsidR="006412DA" w:rsidRDefault="006412DA" w:rsidP="00196AB4">
            <w:pPr>
              <w:tabs>
                <w:tab w:val="left" w:pos="2295"/>
              </w:tabs>
              <w:jc w:val="both"/>
              <w:rPr>
                <w:lang w:val="ro-MD"/>
              </w:rPr>
            </w:pPr>
          </w:p>
          <w:p w14:paraId="43B3356F" w14:textId="4D15A9C2" w:rsidR="006412DA" w:rsidRDefault="006412DA" w:rsidP="00196AB4">
            <w:pPr>
              <w:tabs>
                <w:tab w:val="left" w:pos="2295"/>
              </w:tabs>
              <w:jc w:val="both"/>
              <w:rPr>
                <w:lang w:val="ro-MD"/>
              </w:rPr>
            </w:pPr>
          </w:p>
          <w:p w14:paraId="531E476D" w14:textId="4BA6F32B" w:rsidR="006412DA" w:rsidRDefault="006412DA" w:rsidP="00196AB4">
            <w:pPr>
              <w:tabs>
                <w:tab w:val="left" w:pos="2295"/>
              </w:tabs>
              <w:jc w:val="both"/>
              <w:rPr>
                <w:lang w:val="ro-MD"/>
              </w:rPr>
            </w:pPr>
          </w:p>
          <w:p w14:paraId="5ECB98E7" w14:textId="77777777" w:rsidR="006412DA" w:rsidRDefault="006412DA"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E7D3C1F" w14:textId="77777777" w:rsidR="006412DA" w:rsidRDefault="006412DA" w:rsidP="000C5DFB">
            <w:pPr>
              <w:jc w:val="right"/>
              <w:rPr>
                <w:noProof w:val="0"/>
                <w:lang w:val="ro-MD"/>
              </w:rPr>
            </w:pPr>
          </w:p>
          <w:p w14:paraId="288993F3" w14:textId="43B5BF6B"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8071E">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8071E">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8071E">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8071E">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8071E">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8071E">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8071E">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8071E">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8071E">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8071E">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8071E">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8071E">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8071E">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8071E">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8071E">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8071E">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8071E">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4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20012" w14:textId="77777777" w:rsidR="001933E3" w:rsidRDefault="001933E3" w:rsidP="00A20ACF">
      <w:r>
        <w:separator/>
      </w:r>
    </w:p>
  </w:endnote>
  <w:endnote w:type="continuationSeparator" w:id="0">
    <w:p w14:paraId="241BF9C2" w14:textId="77777777" w:rsidR="001933E3" w:rsidRDefault="001933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C89E"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59264" behindDoc="1" locked="0" layoutInCell="1" allowOverlap="1" wp14:anchorId="673DC0B3" wp14:editId="47168C56">
              <wp:simplePos x="0" y="0"/>
              <wp:positionH relativeFrom="page">
                <wp:posOffset>539750</wp:posOffset>
              </wp:positionH>
              <wp:positionV relativeFrom="page">
                <wp:posOffset>10151745</wp:posOffset>
              </wp:positionV>
              <wp:extent cx="6480175" cy="0"/>
              <wp:effectExtent l="0" t="0" r="0" b="0"/>
              <wp:wrapNone/>
              <wp:docPr id="57"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26C78" id="Line 8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BG8Z2H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60288" behindDoc="1" locked="0" layoutInCell="1" allowOverlap="1" wp14:anchorId="47129C01" wp14:editId="2FF7A742">
              <wp:simplePos x="0" y="0"/>
              <wp:positionH relativeFrom="page">
                <wp:posOffset>6590665</wp:posOffset>
              </wp:positionH>
              <wp:positionV relativeFrom="page">
                <wp:posOffset>10284460</wp:posOffset>
              </wp:positionV>
              <wp:extent cx="464820" cy="139065"/>
              <wp:effectExtent l="0" t="0" r="0" b="0"/>
              <wp:wrapNone/>
              <wp:docPr id="5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D16452" w14:textId="77777777" w:rsidR="00C4226B" w:rsidRDefault="00C4226B">
                          <w:pPr>
                            <w:pStyle w:val="a7"/>
                            <w:spacing w:before="14"/>
                            <w:ind w:left="20"/>
                          </w:pPr>
                          <w:r>
                            <w:t xml:space="preserve">Pagina </w:t>
                          </w: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29C01" id="_x0000_t202" coordsize="21600,21600" o:spt="202" path="m,l,21600r21600,l21600,xe">
              <v:stroke joinstyle="miter"/>
              <v:path gradientshapeok="t" o:connecttype="rect"/>
            </v:shapetype>
            <v:shape id="docshape1" o:spid="_x0000_s1026" type="#_x0000_t202" style="position:absolute;margin-left:518.95pt;margin-top:809.8pt;width:36.6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" filled="f" stroked="f">
              <v:textbox inset="0,0,0,0">
                <w:txbxContent>
                  <w:p w14:paraId="3FD16452" w14:textId="77777777" w:rsidR="00C4226B" w:rsidRDefault="00C4226B">
                    <w:pPr>
                      <w:pStyle w:val="a7"/>
                      <w:spacing w:before="14"/>
                      <w:ind w:left="20"/>
                    </w:pPr>
                    <w:r>
                      <w:t xml:space="preserve">Pagina </w:t>
                    </w: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1728A"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64384" behindDoc="1" locked="0" layoutInCell="1" allowOverlap="1" wp14:anchorId="4B5AC4BF" wp14:editId="743AB278">
              <wp:simplePos x="0" y="0"/>
              <wp:positionH relativeFrom="page">
                <wp:posOffset>539750</wp:posOffset>
              </wp:positionH>
              <wp:positionV relativeFrom="page">
                <wp:posOffset>10151745</wp:posOffset>
              </wp:positionV>
              <wp:extent cx="6480175" cy="0"/>
              <wp:effectExtent l="0" t="0" r="0" b="0"/>
              <wp:wrapNone/>
              <wp:docPr id="50"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B9364" id="Line 76"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" strokeweight=".57pt">
              <w10:wrap anchorx="page" anchory="page"/>
            </v:line>
          </w:pict>
        </mc:Fallback>
      </mc:AlternateContent>
    </w:r>
    <w:r>
      <w:rPr>
        <w:noProof/>
      </w:rPr>
      <mc:AlternateContent>
        <mc:Choice Requires="wps">
          <w:drawing>
            <wp:anchor distT="0" distB="0" distL="114300" distR="114300" simplePos="0" relativeHeight="251665408" behindDoc="1" locked="0" layoutInCell="1" allowOverlap="1" wp14:anchorId="0ADD92B1" wp14:editId="715155C2">
              <wp:simplePos x="0" y="0"/>
              <wp:positionH relativeFrom="page">
                <wp:posOffset>539750</wp:posOffset>
              </wp:positionH>
              <wp:positionV relativeFrom="page">
                <wp:posOffset>7503795</wp:posOffset>
              </wp:positionV>
              <wp:extent cx="6480175" cy="0"/>
              <wp:effectExtent l="0" t="0" r="36195" b="27940"/>
              <wp:wrapNone/>
              <wp:docPr id="49"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EF994" id="Line 75"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590.85pt" to="552.75pt,5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" strokeweight=".57pt">
              <w10:wrap anchorx="page" anchory="page"/>
            </v:line>
          </w:pict>
        </mc:Fallback>
      </mc:AlternateContent>
    </w:r>
    <w:r>
      <w:rPr>
        <w:noProof/>
      </w:rPr>
      <mc:AlternateContent>
        <mc:Choice Requires="wps">
          <w:drawing>
            <wp:anchor distT="0" distB="0" distL="114300" distR="114300" simplePos="0" relativeHeight="251666432" behindDoc="1" locked="0" layoutInCell="1" allowOverlap="1" wp14:anchorId="5853DBED" wp14:editId="2428F508">
              <wp:simplePos x="0" y="0"/>
              <wp:positionH relativeFrom="page">
                <wp:posOffset>6590665</wp:posOffset>
              </wp:positionH>
              <wp:positionV relativeFrom="page">
                <wp:posOffset>10252710</wp:posOffset>
              </wp:positionV>
              <wp:extent cx="464820" cy="139065"/>
              <wp:effectExtent l="0" t="0" r="0" b="0"/>
              <wp:wrapNone/>
              <wp:docPr id="47"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F9496" w14:textId="77777777" w:rsidR="00C4226B" w:rsidRDefault="00C4226B">
                          <w:pPr>
                            <w:pStyle w:val="a7"/>
                            <w:spacing w:before="14"/>
                            <w:ind w:left="20"/>
                          </w:pPr>
                          <w:r>
                            <w:t xml:space="preserve">Pagina </w:t>
                          </w:r>
                          <w:r>
                            <w:rPr>
                              <w:spacing w:val="-10"/>
                            </w:rPr>
                            <w:fldChar w:fldCharType="begin"/>
                          </w:r>
                          <w:r>
                            <w:rPr>
                              <w:spacing w:val="-10"/>
                            </w:rPr>
                            <w:instrText xml:space="preserve"> PAGE </w:instrText>
                          </w:r>
                          <w:r>
                            <w:rPr>
                              <w:spacing w:val="-10"/>
                            </w:rPr>
                            <w:fldChar w:fldCharType="separate"/>
                          </w:r>
                          <w:r>
                            <w:rPr>
                              <w:noProof/>
                              <w:spacing w:val="-10"/>
                            </w:rPr>
                            <w:t>3</w:t>
                          </w:r>
                          <w:r>
                            <w:rPr>
                              <w:spacing w:val="-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53DBED" id="_x0000_t202" coordsize="21600,21600" o:spt="202" path="m,l,21600r21600,l21600,xe">
              <v:stroke joinstyle="miter"/>
              <v:path gradientshapeok="t" o:connecttype="rect"/>
            </v:shapetype>
            <v:shape id="docshape13" o:spid="_x0000_s1030" type="#_x0000_t202" style="position:absolute;margin-left:518.95pt;margin-top:807.3pt;width:36.6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" filled="f" stroked="f">
              <v:textbox inset="0,0,0,0">
                <w:txbxContent>
                  <w:p w14:paraId="2BFF9496" w14:textId="77777777" w:rsidR="00C4226B" w:rsidRDefault="00C4226B">
                    <w:pPr>
                      <w:pStyle w:val="a7"/>
                      <w:spacing w:before="14"/>
                      <w:ind w:left="20"/>
                    </w:pPr>
                    <w:r>
                      <w:t xml:space="preserve">Pagina </w:t>
                    </w:r>
                    <w:r>
                      <w:rPr>
                        <w:spacing w:val="-10"/>
                      </w:rPr>
                      <w:fldChar w:fldCharType="begin"/>
                    </w:r>
                    <w:r>
                      <w:rPr>
                        <w:spacing w:val="-10"/>
                      </w:rPr>
                      <w:instrText xml:space="preserve"> PAGE </w:instrText>
                    </w:r>
                    <w:r>
                      <w:rPr>
                        <w:spacing w:val="-10"/>
                      </w:rPr>
                      <w:fldChar w:fldCharType="separate"/>
                    </w:r>
                    <w:r>
                      <w:rPr>
                        <w:noProof/>
                        <w:spacing w:val="-10"/>
                      </w:rPr>
                      <w:t>3</w:t>
                    </w:r>
                    <w:r>
                      <w:rPr>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B84B5"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69504" behindDoc="1" locked="0" layoutInCell="1" allowOverlap="1" wp14:anchorId="6B83C929" wp14:editId="39C91C50">
              <wp:simplePos x="0" y="0"/>
              <wp:positionH relativeFrom="page">
                <wp:posOffset>539750</wp:posOffset>
              </wp:positionH>
              <wp:positionV relativeFrom="page">
                <wp:posOffset>10151745</wp:posOffset>
              </wp:positionV>
              <wp:extent cx="6480175" cy="0"/>
              <wp:effectExtent l="0" t="0" r="0" b="0"/>
              <wp:wrapNone/>
              <wp:docPr id="44"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76C61" id="Line 70"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DfOpZ2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70528" behindDoc="1" locked="0" layoutInCell="1" allowOverlap="1" wp14:anchorId="734FEA9F" wp14:editId="5BE8D37D">
              <wp:simplePos x="0" y="0"/>
              <wp:positionH relativeFrom="page">
                <wp:posOffset>539750</wp:posOffset>
              </wp:positionH>
              <wp:positionV relativeFrom="page">
                <wp:posOffset>7503795</wp:posOffset>
              </wp:positionV>
              <wp:extent cx="6480175" cy="0"/>
              <wp:effectExtent l="0" t="0" r="0" b="0"/>
              <wp:wrapNone/>
              <wp:docPr id="43"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DA607" id="Line 69"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590.85pt" to="552.75pt,5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" strokeweight=".57pt">
              <w10:wrap anchorx="page" anchory="page"/>
            </v:line>
          </w:pict>
        </mc:Fallback>
      </mc:AlternateContent>
    </w:r>
    <w:r>
      <w:rPr>
        <w:noProof/>
      </w:rPr>
      <mc:AlternateContent>
        <mc:Choice Requires="wps">
          <w:drawing>
            <wp:anchor distT="0" distB="0" distL="114300" distR="114300" simplePos="0" relativeHeight="251671552" behindDoc="1" locked="0" layoutInCell="1" allowOverlap="1" wp14:anchorId="0E065AD3" wp14:editId="24D70029">
              <wp:simplePos x="0" y="0"/>
              <wp:positionH relativeFrom="page">
                <wp:posOffset>6590665</wp:posOffset>
              </wp:positionH>
              <wp:positionV relativeFrom="page">
                <wp:posOffset>10252710</wp:posOffset>
              </wp:positionV>
              <wp:extent cx="464820" cy="139065"/>
              <wp:effectExtent l="0" t="0" r="0" b="0"/>
              <wp:wrapNone/>
              <wp:docPr id="41"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273FC" w14:textId="77777777" w:rsidR="00C4226B" w:rsidRDefault="00C4226B">
                          <w:pPr>
                            <w:pStyle w:val="a7"/>
                            <w:spacing w:before="14"/>
                            <w:ind w:left="20"/>
                          </w:pPr>
                          <w:r>
                            <w:t xml:space="preserve">Pagina </w:t>
                          </w:r>
                          <w:r>
                            <w:rPr>
                              <w:spacing w:val="-10"/>
                            </w:rPr>
                            <w:fldChar w:fldCharType="begin"/>
                          </w:r>
                          <w:r>
                            <w:rPr>
                              <w:spacing w:val="-10"/>
                            </w:rPr>
                            <w:instrText xml:space="preserve"> PAGE </w:instrText>
                          </w:r>
                          <w:r>
                            <w:rPr>
                              <w:spacing w:val="-10"/>
                            </w:rPr>
                            <w:fldChar w:fldCharType="separate"/>
                          </w:r>
                          <w:r>
                            <w:rPr>
                              <w:noProof/>
                              <w:spacing w:val="-10"/>
                            </w:rPr>
                            <w:t>4</w:t>
                          </w:r>
                          <w:r>
                            <w:rPr>
                              <w:spacing w:val="-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65AD3" id="_x0000_t202" coordsize="21600,21600" o:spt="202" path="m,l,21600r21600,l21600,xe">
              <v:stroke joinstyle="miter"/>
              <v:path gradientshapeok="t" o:connecttype="rect"/>
            </v:shapetype>
            <v:shape id="docshape17" o:spid="_x0000_s1033" type="#_x0000_t202" style="position:absolute;margin-left:518.95pt;margin-top:807.3pt;width:36.6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" filled="f" stroked="f">
              <v:textbox inset="0,0,0,0">
                <w:txbxContent>
                  <w:p w14:paraId="17B273FC" w14:textId="77777777" w:rsidR="00C4226B" w:rsidRDefault="00C4226B">
                    <w:pPr>
                      <w:pStyle w:val="a7"/>
                      <w:spacing w:before="14"/>
                      <w:ind w:left="20"/>
                    </w:pPr>
                    <w:r>
                      <w:t xml:space="preserve">Pagina </w:t>
                    </w:r>
                    <w:r>
                      <w:rPr>
                        <w:spacing w:val="-10"/>
                      </w:rPr>
                      <w:fldChar w:fldCharType="begin"/>
                    </w:r>
                    <w:r>
                      <w:rPr>
                        <w:spacing w:val="-10"/>
                      </w:rPr>
                      <w:instrText xml:space="preserve"> PAGE </w:instrText>
                    </w:r>
                    <w:r>
                      <w:rPr>
                        <w:spacing w:val="-10"/>
                      </w:rPr>
                      <w:fldChar w:fldCharType="separate"/>
                    </w:r>
                    <w:r>
                      <w:rPr>
                        <w:noProof/>
                        <w:spacing w:val="-10"/>
                      </w:rPr>
                      <w:t>4</w:t>
                    </w:r>
                    <w:r>
                      <w:rPr>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0184B"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72576" behindDoc="1" locked="0" layoutInCell="1" allowOverlap="1" wp14:anchorId="672DDE83" wp14:editId="65BE3B94">
              <wp:simplePos x="0" y="0"/>
              <wp:positionH relativeFrom="page">
                <wp:posOffset>539750</wp:posOffset>
              </wp:positionH>
              <wp:positionV relativeFrom="page">
                <wp:posOffset>10151745</wp:posOffset>
              </wp:positionV>
              <wp:extent cx="6480175" cy="0"/>
              <wp:effectExtent l="0" t="0" r="0" b="0"/>
              <wp:wrapNone/>
              <wp:docPr id="36"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9D1DA" id="Line 62" o:spid="_x0000_s1026" style="position:absolute;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De5V1+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73600" behindDoc="1" locked="0" layoutInCell="1" allowOverlap="1" wp14:anchorId="4E007D7F" wp14:editId="03DB5E16">
              <wp:simplePos x="0" y="0"/>
              <wp:positionH relativeFrom="page">
                <wp:posOffset>6534150</wp:posOffset>
              </wp:positionH>
              <wp:positionV relativeFrom="page">
                <wp:posOffset>10252710</wp:posOffset>
              </wp:positionV>
              <wp:extent cx="521335" cy="139065"/>
              <wp:effectExtent l="0" t="0" r="0" b="0"/>
              <wp:wrapNone/>
              <wp:docPr id="35"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4E9E2"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007D7F" id="_x0000_t202" coordsize="21600,21600" o:spt="202" path="m,l,21600r21600,l21600,xe">
              <v:stroke joinstyle="miter"/>
              <v:path gradientshapeok="t" o:connecttype="rect"/>
            </v:shapetype>
            <v:shape id="docshape21" o:spid="_x0000_s1034" type="#_x0000_t202" style="position:absolute;margin-left:514.5pt;margin-top:807.3pt;width:41.05pt;height:10.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" filled="f" stroked="f">
              <v:textbox inset="0,0,0,0">
                <w:txbxContent>
                  <w:p w14:paraId="2004E9E2"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6</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D9E91"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74624" behindDoc="1" locked="0" layoutInCell="1" allowOverlap="1" wp14:anchorId="11B52984" wp14:editId="6E067748">
              <wp:simplePos x="0" y="0"/>
              <wp:positionH relativeFrom="page">
                <wp:posOffset>539750</wp:posOffset>
              </wp:positionH>
              <wp:positionV relativeFrom="page">
                <wp:posOffset>10151745</wp:posOffset>
              </wp:positionV>
              <wp:extent cx="6480175" cy="0"/>
              <wp:effectExtent l="0" t="0" r="0" b="0"/>
              <wp:wrapNone/>
              <wp:docPr id="32"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B789A" id="Line 58"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DFOzA3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75648" behindDoc="1" locked="0" layoutInCell="1" allowOverlap="1" wp14:anchorId="091AE631" wp14:editId="67FDA1F7">
              <wp:simplePos x="0" y="0"/>
              <wp:positionH relativeFrom="page">
                <wp:posOffset>6534150</wp:posOffset>
              </wp:positionH>
              <wp:positionV relativeFrom="page">
                <wp:posOffset>10252710</wp:posOffset>
              </wp:positionV>
              <wp:extent cx="521335" cy="139065"/>
              <wp:effectExtent l="0" t="0" r="0" b="0"/>
              <wp:wrapNone/>
              <wp:docPr id="31" name="docshape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3FED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1AE631" id="_x0000_t202" coordsize="21600,21600" o:spt="202" path="m,l,21600r21600,l21600,xe">
              <v:stroke joinstyle="miter"/>
              <v:path gradientshapeok="t" o:connecttype="rect"/>
            </v:shapetype>
            <v:shape id="docshape24" o:spid="_x0000_s1035" type="#_x0000_t202" style="position:absolute;margin-left:514.5pt;margin-top:807.3pt;width:41.05pt;height:10.9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DLNbnftAQAAvQMAAA4AAAAAAAAAAAAAAAAALgIAAGRycy9lMm9E&#10;b2MueG1sUEsBAi0AFAAGAAgAAAAhALQkQJ/fAAAADwEAAA8AAAAAAAAAAAAAAAAARwQAAGRycy9k&#10;b3ducmV2LnhtbFBLBQYAAAAABAAEAPMAAABTBQAAAAA=&#10;" filled="f" stroked="f">
              <v:textbox inset="0,0,0,0">
                <w:txbxContent>
                  <w:p w14:paraId="7F53FED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8</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5AF7"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78720" behindDoc="1" locked="0" layoutInCell="1" allowOverlap="1" wp14:anchorId="634B50E1" wp14:editId="5B6AC218">
              <wp:simplePos x="0" y="0"/>
              <wp:positionH relativeFrom="page">
                <wp:posOffset>539750</wp:posOffset>
              </wp:positionH>
              <wp:positionV relativeFrom="page">
                <wp:posOffset>10151745</wp:posOffset>
              </wp:positionV>
              <wp:extent cx="6480175" cy="0"/>
              <wp:effectExtent l="0" t="0" r="0" b="0"/>
              <wp:wrapNone/>
              <wp:docPr id="28"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4FC57" id="Line 54" o:spid="_x0000_s1026" style="position:absolute;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" strokeweight=".57pt">
              <w10:wrap anchorx="page" anchory="page"/>
            </v:line>
          </w:pict>
        </mc:Fallback>
      </mc:AlternateContent>
    </w:r>
    <w:r>
      <w:rPr>
        <w:noProof/>
      </w:rPr>
      <mc:AlternateContent>
        <mc:Choice Requires="wps">
          <w:drawing>
            <wp:anchor distT="0" distB="0" distL="114300" distR="114300" simplePos="0" relativeHeight="251679744" behindDoc="1" locked="0" layoutInCell="1" allowOverlap="1" wp14:anchorId="29A50450" wp14:editId="3AA332A0">
              <wp:simplePos x="0" y="0"/>
              <wp:positionH relativeFrom="page">
                <wp:posOffset>6534150</wp:posOffset>
              </wp:positionH>
              <wp:positionV relativeFrom="page">
                <wp:posOffset>10252710</wp:posOffset>
              </wp:positionV>
              <wp:extent cx="521335" cy="139065"/>
              <wp:effectExtent l="0" t="0" r="0" b="0"/>
              <wp:wrapNone/>
              <wp:docPr id="27"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7FFA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A50450" id="_x0000_t202" coordsize="21600,21600" o:spt="202" path="m,l,21600r21600,l21600,xe">
              <v:stroke joinstyle="miter"/>
              <v:path gradientshapeok="t" o:connecttype="rect"/>
            </v:shapetype>
            <v:shape id="docshape28" o:spid="_x0000_s1038" type="#_x0000_t202" style="position:absolute;margin-left:514.5pt;margin-top:807.3pt;width:41.05pt;height:10.9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Er6l6rtAQAAvgMAAA4AAAAAAAAAAAAAAAAALgIAAGRycy9lMm9E&#10;b2MueG1sUEsBAi0AFAAGAAgAAAAhALQkQJ/fAAAADwEAAA8AAAAAAAAAAAAAAAAARwQAAGRycy9k&#10;b3ducmV2LnhtbFBLBQYAAAAABAAEAPMAAABTBQAAAAA=&#10;" filled="f" stroked="f">
              <v:textbox inset="0,0,0,0">
                <w:txbxContent>
                  <w:p w14:paraId="4FB7FFA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9</w:t>
                    </w:r>
                    <w:r>
                      <w:rPr>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6FD02"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80768" behindDoc="1" locked="0" layoutInCell="1" allowOverlap="1" wp14:anchorId="21D9FB7E" wp14:editId="4291E2AC">
              <wp:simplePos x="0" y="0"/>
              <wp:positionH relativeFrom="page">
                <wp:posOffset>539750</wp:posOffset>
              </wp:positionH>
              <wp:positionV relativeFrom="page">
                <wp:posOffset>10151745</wp:posOffset>
              </wp:positionV>
              <wp:extent cx="6480175" cy="0"/>
              <wp:effectExtent l="0" t="0" r="0" b="0"/>
              <wp:wrapNone/>
              <wp:docPr id="2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27C28" id="Line 52" o:spid="_x0000_s1026" style="position:absolute;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Ddpmo/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81792" behindDoc="1" locked="0" layoutInCell="1" allowOverlap="1" wp14:anchorId="71B1A86A" wp14:editId="4796D2BC">
              <wp:simplePos x="0" y="0"/>
              <wp:positionH relativeFrom="page">
                <wp:posOffset>6534150</wp:posOffset>
              </wp:positionH>
              <wp:positionV relativeFrom="page">
                <wp:posOffset>10252710</wp:posOffset>
              </wp:positionV>
              <wp:extent cx="521335" cy="139065"/>
              <wp:effectExtent l="0" t="0" r="0" b="0"/>
              <wp:wrapNone/>
              <wp:docPr id="25"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87ECA"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B1A86A" id="_x0000_t202" coordsize="21600,21600" o:spt="202" path="m,l,21600r21600,l21600,xe">
              <v:stroke joinstyle="miter"/>
              <v:path gradientshapeok="t" o:connecttype="rect"/>
            </v:shapetype>
            <v:shape id="docshape32" o:spid="_x0000_s1039" type="#_x0000_t202" style="position:absolute;margin-left:514.5pt;margin-top:807.3pt;width:41.05pt;height:10.9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KWbdBPtAQAAvgMAAA4AAAAAAAAAAAAAAAAALgIAAGRycy9lMm9E&#10;b2MueG1sUEsBAi0AFAAGAAgAAAAhALQkQJ/fAAAADwEAAA8AAAAAAAAAAAAAAAAARwQAAGRycy9k&#10;b3ducmV2LnhtbFBLBQYAAAAABAAEAPMAAABTBQAAAAA=&#10;" filled="f" stroked="f">
              <v:textbox inset="0,0,0,0">
                <w:txbxContent>
                  <w:p w14:paraId="5D887ECA"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10</w:t>
                    </w:r>
                    <w:r>
                      <w:rPr>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D5A5F"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82816" behindDoc="1" locked="0" layoutInCell="1" allowOverlap="1" wp14:anchorId="001F4341" wp14:editId="4A63B6A1">
              <wp:simplePos x="0" y="0"/>
              <wp:positionH relativeFrom="page">
                <wp:posOffset>539750</wp:posOffset>
              </wp:positionH>
              <wp:positionV relativeFrom="page">
                <wp:posOffset>10151745</wp:posOffset>
              </wp:positionV>
              <wp:extent cx="6480175" cy="0"/>
              <wp:effectExtent l="0" t="0" r="0" b="0"/>
              <wp:wrapNone/>
              <wp:docPr id="24"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F7E86" id="Line 38" o:spid="_x0000_s1026" style="position:absolute;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CkxnmJ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83840" behindDoc="1" locked="0" layoutInCell="1" allowOverlap="1" wp14:anchorId="6E622A29" wp14:editId="46F84FCB">
              <wp:simplePos x="0" y="0"/>
              <wp:positionH relativeFrom="page">
                <wp:posOffset>6534150</wp:posOffset>
              </wp:positionH>
              <wp:positionV relativeFrom="page">
                <wp:posOffset>10252710</wp:posOffset>
              </wp:positionV>
              <wp:extent cx="521335" cy="139065"/>
              <wp:effectExtent l="0" t="0" r="0" b="0"/>
              <wp:wrapNone/>
              <wp:docPr id="23" name="docshape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2E687"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22A29" id="_x0000_t202" coordsize="21600,21600" o:spt="202" path="m,l,21600r21600,l21600,xe">
              <v:stroke joinstyle="miter"/>
              <v:path gradientshapeok="t" o:connecttype="rect"/>
            </v:shapetype>
            <v:shape id="docshape44" o:spid="_x0000_s1040" type="#_x0000_t202" style="position:absolute;margin-left:514.5pt;margin-top:807.3pt;width:41.05pt;height:10.9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OAdzE7tAQAAvgMAAA4AAAAAAAAAAAAAAAAALgIAAGRycy9lMm9E&#10;b2MueG1sUEsBAi0AFAAGAAgAAAAhALQkQJ/fAAAADwEAAA8AAAAAAAAAAAAAAAAARwQAAGRycy9k&#10;b3ducmV2LnhtbFBLBQYAAAAABAAEAPMAAABTBQAAAAA=&#10;" filled="f" stroked="f">
              <v:textbox inset="0,0,0,0">
                <w:txbxContent>
                  <w:p w14:paraId="1822E687"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11</w:t>
                    </w:r>
                    <w:r>
                      <w:rPr>
                        <w:spacing w:val="-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328B6"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86912" behindDoc="1" locked="0" layoutInCell="1" allowOverlap="1" wp14:anchorId="74CC7B3E" wp14:editId="63A0F9A6">
              <wp:simplePos x="0" y="0"/>
              <wp:positionH relativeFrom="page">
                <wp:posOffset>539750</wp:posOffset>
              </wp:positionH>
              <wp:positionV relativeFrom="page">
                <wp:posOffset>10151745</wp:posOffset>
              </wp:positionV>
              <wp:extent cx="6480175" cy="0"/>
              <wp:effectExtent l="0" t="0" r="0" b="0"/>
              <wp:wrapNone/>
              <wp:docPr id="2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D0F37" id="Line 34" o:spid="_x0000_s1026" style="position:absolute;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AISJxF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87936" behindDoc="1" locked="0" layoutInCell="1" allowOverlap="1" wp14:anchorId="31964686" wp14:editId="6D1C47C3">
              <wp:simplePos x="0" y="0"/>
              <wp:positionH relativeFrom="page">
                <wp:posOffset>6534150</wp:posOffset>
              </wp:positionH>
              <wp:positionV relativeFrom="page">
                <wp:posOffset>10252710</wp:posOffset>
              </wp:positionV>
              <wp:extent cx="521335" cy="139065"/>
              <wp:effectExtent l="0" t="0" r="0" b="0"/>
              <wp:wrapNone/>
              <wp:docPr id="19" name="docshape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25F01"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964686" id="_x0000_t202" coordsize="21600,21600" o:spt="202" path="m,l,21600r21600,l21600,xe">
              <v:stroke joinstyle="miter"/>
              <v:path gradientshapeok="t" o:connecttype="rect"/>
            </v:shapetype>
            <v:shape id="docshape48" o:spid="_x0000_s1043" type="#_x0000_t202" style="position:absolute;margin-left:514.5pt;margin-top:807.3pt;width:41.05pt;height:10.9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BdcWPTtAQAAvgMAAA4AAAAAAAAAAAAAAAAALgIAAGRycy9lMm9E&#10;b2MueG1sUEsBAi0AFAAGAAgAAAAhALQkQJ/fAAAADwEAAA8AAAAAAAAAAAAAAAAARwQAAGRycy9k&#10;b3ducmV2LnhtbFBLBQYAAAAABAAEAPMAAABTBQAAAAA=&#10;" filled="f" stroked="f">
              <v:textbox inset="0,0,0,0">
                <w:txbxContent>
                  <w:p w14:paraId="76025F01"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12</w:t>
                    </w:r>
                    <w:r>
                      <w:rPr>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DB3E"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91008" behindDoc="1" locked="0" layoutInCell="1" allowOverlap="1" wp14:anchorId="76E19D24" wp14:editId="48565E05">
              <wp:simplePos x="0" y="0"/>
              <wp:positionH relativeFrom="page">
                <wp:posOffset>539750</wp:posOffset>
              </wp:positionH>
              <wp:positionV relativeFrom="page">
                <wp:posOffset>10151745</wp:posOffset>
              </wp:positionV>
              <wp:extent cx="6480175" cy="0"/>
              <wp:effectExtent l="0" t="0" r="0" b="0"/>
              <wp:wrapNone/>
              <wp:docPr id="16"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807B3" id="Line 30" o:spid="_x0000_s1026" style="position:absolute;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" strokeweight=".57pt">
              <w10:wrap anchorx="page" anchory="page"/>
            </v:line>
          </w:pict>
        </mc:Fallback>
      </mc:AlternateContent>
    </w:r>
    <w:r>
      <w:rPr>
        <w:noProof/>
      </w:rPr>
      <mc:AlternateContent>
        <mc:Choice Requires="wps">
          <w:drawing>
            <wp:anchor distT="0" distB="0" distL="114300" distR="114300" simplePos="0" relativeHeight="251692032" behindDoc="1" locked="0" layoutInCell="1" allowOverlap="1" wp14:anchorId="3461CE0B" wp14:editId="272A48E0">
              <wp:simplePos x="0" y="0"/>
              <wp:positionH relativeFrom="page">
                <wp:posOffset>539750</wp:posOffset>
              </wp:positionH>
              <wp:positionV relativeFrom="page">
                <wp:posOffset>8367395</wp:posOffset>
              </wp:positionV>
              <wp:extent cx="6480175" cy="0"/>
              <wp:effectExtent l="0" t="0" r="0" b="0"/>
              <wp:wrapNone/>
              <wp:docPr id="1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B205F" id="Line 29" o:spid="_x0000_s1026" style="position:absolute;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658.85pt" to="552.75pt,6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" strokeweight=".57pt">
              <w10:wrap anchorx="page" anchory="page"/>
            </v:line>
          </w:pict>
        </mc:Fallback>
      </mc:AlternateContent>
    </w:r>
    <w:r>
      <w:rPr>
        <w:noProof/>
      </w:rPr>
      <mc:AlternateContent>
        <mc:Choice Requires="wps">
          <w:drawing>
            <wp:anchor distT="0" distB="0" distL="114300" distR="114300" simplePos="0" relativeHeight="251693056" behindDoc="1" locked="0" layoutInCell="1" allowOverlap="1" wp14:anchorId="1C3A7ACA" wp14:editId="0A8560D1">
              <wp:simplePos x="0" y="0"/>
              <wp:positionH relativeFrom="page">
                <wp:posOffset>6534150</wp:posOffset>
              </wp:positionH>
              <wp:positionV relativeFrom="page">
                <wp:posOffset>10252710</wp:posOffset>
              </wp:positionV>
              <wp:extent cx="521335" cy="139065"/>
              <wp:effectExtent l="0" t="0" r="0" b="0"/>
              <wp:wrapNone/>
              <wp:docPr id="13" name="docshape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7187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A7ACA" id="_x0000_t202" coordsize="21600,21600" o:spt="202" path="m,l,21600r21600,l21600,xe">
              <v:stroke joinstyle="miter"/>
              <v:path gradientshapeok="t" o:connecttype="rect"/>
            </v:shapetype>
            <v:shape id="docshape54" o:spid="_x0000_s1046" type="#_x0000_t202" style="position:absolute;margin-left:514.5pt;margin-top:807.3pt;width:41.05pt;height:10.9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" filled="f" stroked="f">
              <v:textbox inset="0,0,0,0">
                <w:txbxContent>
                  <w:p w14:paraId="3427187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14</w:t>
                    </w:r>
                    <w:r>
                      <w:rPr>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6F95A"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96128" behindDoc="1" locked="0" layoutInCell="1" allowOverlap="1" wp14:anchorId="184E6644" wp14:editId="12B604FD">
              <wp:simplePos x="0" y="0"/>
              <wp:positionH relativeFrom="page">
                <wp:posOffset>539750</wp:posOffset>
              </wp:positionH>
              <wp:positionV relativeFrom="page">
                <wp:posOffset>10151745</wp:posOffset>
              </wp:positionV>
              <wp:extent cx="6480175" cy="0"/>
              <wp:effectExtent l="0" t="0" r="0" b="0"/>
              <wp:wrapNone/>
              <wp:docPr id="1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FF577" id="Line 24" o:spid="_x0000_s1026" style="position:absolute;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" strokeweight=".57pt">
              <w10:wrap anchorx="page" anchory="page"/>
            </v:line>
          </w:pict>
        </mc:Fallback>
      </mc:AlternateContent>
    </w:r>
    <w:r>
      <w:rPr>
        <w:noProof/>
      </w:rPr>
      <mc:AlternateContent>
        <mc:Choice Requires="wps">
          <w:drawing>
            <wp:anchor distT="0" distB="0" distL="114300" distR="114300" simplePos="0" relativeHeight="251697152" behindDoc="1" locked="0" layoutInCell="1" allowOverlap="1" wp14:anchorId="6BEA1FEB" wp14:editId="0FD77B8D">
              <wp:simplePos x="0" y="0"/>
              <wp:positionH relativeFrom="page">
                <wp:posOffset>6534150</wp:posOffset>
              </wp:positionH>
              <wp:positionV relativeFrom="page">
                <wp:posOffset>10284460</wp:posOffset>
              </wp:positionV>
              <wp:extent cx="521335" cy="139065"/>
              <wp:effectExtent l="0" t="0" r="0" b="0"/>
              <wp:wrapNone/>
              <wp:docPr id="9" name="docshape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92D4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EA1FEB" id="_x0000_t202" coordsize="21600,21600" o:spt="202" path="m,l,21600r21600,l21600,xe">
              <v:stroke joinstyle="miter"/>
              <v:path gradientshapeok="t" o:connecttype="rect"/>
            </v:shapetype>
            <v:shape id="docshape57" o:spid="_x0000_s1049" type="#_x0000_t202" style="position:absolute;margin-left:514.5pt;margin-top:809.8pt;width:41.05pt;height:10.9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" filled="f" stroked="f">
              <v:textbox inset="0,0,0,0">
                <w:txbxContent>
                  <w:p w14:paraId="03592D4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15</w:t>
                    </w:r>
                    <w:r>
                      <w:rPr>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E5987"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98176" behindDoc="1" locked="0" layoutInCell="1" allowOverlap="1" wp14:anchorId="58AB8964" wp14:editId="47C2B1DF">
              <wp:simplePos x="0" y="0"/>
              <wp:positionH relativeFrom="page">
                <wp:posOffset>539750</wp:posOffset>
              </wp:positionH>
              <wp:positionV relativeFrom="page">
                <wp:posOffset>10151745</wp:posOffset>
              </wp:positionV>
              <wp:extent cx="6480175" cy="0"/>
              <wp:effectExtent l="0" t="0" r="0" b="0"/>
              <wp:wrapNone/>
              <wp:docPr id="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2633A" id="Line 22" o:spid="_x0000_s1026" style="position:absolute;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" strokeweight=".57pt">
              <w10:wrap anchorx="page" anchory="page"/>
            </v:line>
          </w:pict>
        </mc:Fallback>
      </mc:AlternateContent>
    </w:r>
    <w:r>
      <w:rPr>
        <w:noProof/>
      </w:rPr>
      <mc:AlternateContent>
        <mc:Choice Requires="wps">
          <w:drawing>
            <wp:anchor distT="0" distB="0" distL="114300" distR="114300" simplePos="0" relativeHeight="251699200" behindDoc="1" locked="0" layoutInCell="1" allowOverlap="1" wp14:anchorId="132E8B1C" wp14:editId="7B9B7581">
              <wp:simplePos x="0" y="0"/>
              <wp:positionH relativeFrom="page">
                <wp:posOffset>6534150</wp:posOffset>
              </wp:positionH>
              <wp:positionV relativeFrom="page">
                <wp:posOffset>10252710</wp:posOffset>
              </wp:positionV>
              <wp:extent cx="521335" cy="139065"/>
              <wp:effectExtent l="0" t="0" r="0" b="0"/>
              <wp:wrapNone/>
              <wp:docPr id="7" name="docshape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057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E8B1C" id="_x0000_t202" coordsize="21600,21600" o:spt="202" path="m,l,21600r21600,l21600,xe">
              <v:stroke joinstyle="miter"/>
              <v:path gradientshapeok="t" o:connecttype="rect"/>
            </v:shapetype>
            <v:shape id="docshape58" o:spid="_x0000_s1050" type="#_x0000_t202" style="position:absolute;margin-left:514.5pt;margin-top:807.3pt;width:41.05pt;height:10.9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ARI8kXtAQAAvQMAAA4AAAAAAAAAAAAAAAAALgIAAGRycy9lMm9E&#10;b2MueG1sUEsBAi0AFAAGAAgAAAAhALQkQJ/fAAAADwEAAA8AAAAAAAAAAAAAAAAARwQAAGRycy9k&#10;b3ducmV2LnhtbFBLBQYAAAAABAAEAPMAAABTBQAAAAA=&#10;" filled="f" stroked="f">
              <v:textbox inset="0,0,0,0">
                <w:txbxContent>
                  <w:p w14:paraId="08D8057B"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16</w:t>
                    </w:r>
                    <w:r>
                      <w:rPr>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BF4D" w14:textId="77777777" w:rsidR="00C4226B" w:rsidRDefault="00C4226B">
    <w:pPr>
      <w:pStyle w:val="a7"/>
      <w:spacing w:line="14" w:lineRule="auto"/>
      <w:rPr>
        <w:sz w:val="20"/>
      </w:rPr>
    </w:pPr>
    <w:r>
      <w:rPr>
        <w:noProof/>
      </w:rPr>
      <mc:AlternateContent>
        <mc:Choice Requires="wps">
          <w:drawing>
            <wp:anchor distT="0" distB="0" distL="114300" distR="114300" simplePos="0" relativeHeight="251702272" behindDoc="1" locked="0" layoutInCell="1" allowOverlap="1" wp14:anchorId="1E2328D7" wp14:editId="45E27694">
              <wp:simplePos x="0" y="0"/>
              <wp:positionH relativeFrom="page">
                <wp:posOffset>539750</wp:posOffset>
              </wp:positionH>
              <wp:positionV relativeFrom="page">
                <wp:posOffset>10151745</wp:posOffset>
              </wp:positionV>
              <wp:extent cx="6480175" cy="0"/>
              <wp:effectExtent l="0" t="0" r="0" b="0"/>
              <wp:wrapNone/>
              <wp:docPr id="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CF7A3" id="Line 18" o:spid="_x0000_s1026" style="position:absolute;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" strokeweight=".57pt">
              <w10:wrap anchorx="page" anchory="page"/>
            </v:line>
          </w:pict>
        </mc:Fallback>
      </mc:AlternateContent>
    </w:r>
    <w:r>
      <w:rPr>
        <w:noProof/>
      </w:rPr>
      <mc:AlternateContent>
        <mc:Choice Requires="wps">
          <w:drawing>
            <wp:anchor distT="0" distB="0" distL="114300" distR="114300" simplePos="0" relativeHeight="251703296" behindDoc="1" locked="0" layoutInCell="1" allowOverlap="1" wp14:anchorId="1BEBE7A1" wp14:editId="4421D97D">
              <wp:simplePos x="0" y="0"/>
              <wp:positionH relativeFrom="page">
                <wp:posOffset>6534150</wp:posOffset>
              </wp:positionH>
              <wp:positionV relativeFrom="page">
                <wp:posOffset>10252710</wp:posOffset>
              </wp:positionV>
              <wp:extent cx="521335" cy="139065"/>
              <wp:effectExtent l="0" t="0" r="0" b="0"/>
              <wp:wrapNone/>
              <wp:docPr id="3" name="docshape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3826C"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18</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EBE7A1" id="_x0000_t202" coordsize="21600,21600" o:spt="202" path="m,l,21600r21600,l21600,xe">
              <v:stroke joinstyle="miter"/>
              <v:path gradientshapeok="t" o:connecttype="rect"/>
            </v:shapetype>
            <v:shape id="docshape62" o:spid="_x0000_s1053" type="#_x0000_t202" style="position:absolute;margin-left:514.5pt;margin-top:807.3pt;width:41.05pt;height:10.9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" filled="f" stroked="f">
              <v:textbox inset="0,0,0,0">
                <w:txbxContent>
                  <w:p w14:paraId="7A83826C" w14:textId="77777777" w:rsidR="00C4226B" w:rsidRDefault="00C4226B">
                    <w:pPr>
                      <w:pStyle w:val="a7"/>
                      <w:spacing w:before="14"/>
                      <w:ind w:left="20"/>
                    </w:pPr>
                    <w:r>
                      <w:t xml:space="preserve">Pagina </w:t>
                    </w:r>
                    <w:r>
                      <w:rPr>
                        <w:spacing w:val="-5"/>
                      </w:rPr>
                      <w:fldChar w:fldCharType="begin"/>
                    </w:r>
                    <w:r>
                      <w:rPr>
                        <w:spacing w:val="-5"/>
                      </w:rPr>
                      <w:instrText xml:space="preserve"> PAGE </w:instrText>
                    </w:r>
                    <w:r>
                      <w:rPr>
                        <w:spacing w:val="-5"/>
                      </w:rPr>
                      <w:fldChar w:fldCharType="separate"/>
                    </w:r>
                    <w:r>
                      <w:rPr>
                        <w:noProof/>
                        <w:spacing w:val="-5"/>
                      </w:rPr>
                      <w:t>18</w:t>
                    </w:r>
                    <w:r>
                      <w:rPr>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950A70" w:rsidRDefault="00950A70" w:rsidP="001F6E5A">
    <w:pPr>
      <w:pStyle w:val="a4"/>
      <w:jc w:val="cen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950A70" w:rsidRDefault="00950A70">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950A70" w:rsidRDefault="00950A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A0312" w14:textId="77777777" w:rsidR="001933E3" w:rsidRDefault="001933E3" w:rsidP="00A20ACF">
      <w:r>
        <w:separator/>
      </w:r>
    </w:p>
  </w:footnote>
  <w:footnote w:type="continuationSeparator" w:id="0">
    <w:p w14:paraId="28BA0910" w14:textId="77777777" w:rsidR="001933E3" w:rsidRDefault="001933E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1DA1C"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61312" behindDoc="1" locked="0" layoutInCell="1" allowOverlap="1" wp14:anchorId="4AD86119" wp14:editId="6A11D8EA">
              <wp:simplePos x="0" y="0"/>
              <wp:positionH relativeFrom="page">
                <wp:posOffset>5831205</wp:posOffset>
              </wp:positionH>
              <wp:positionV relativeFrom="page">
                <wp:posOffset>368300</wp:posOffset>
              </wp:positionV>
              <wp:extent cx="1186815" cy="196215"/>
              <wp:effectExtent l="0" t="0" r="0" b="0"/>
              <wp:wrapNone/>
              <wp:docPr id="53"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68018"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D86119" id="_x0000_t202" coordsize="21600,21600" o:spt="202" path="m,l,21600r21600,l21600,xe">
              <v:stroke joinstyle="miter"/>
              <v:path gradientshapeok="t" o:connecttype="rect"/>
            </v:shapetype>
            <v:shape id="docshape9" o:spid="_x0000_s1027" type="#_x0000_t202" style="position:absolute;margin-left:459.15pt;margin-top:29pt;width:93.45pt;height:15.4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" filled="f" stroked="f">
              <v:textbox inset="0,0,0,0">
                <w:txbxContent>
                  <w:p w14:paraId="7DD68018"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49BB8B3C" wp14:editId="3AD94ACC">
              <wp:simplePos x="0" y="0"/>
              <wp:positionH relativeFrom="page">
                <wp:posOffset>539750</wp:posOffset>
              </wp:positionH>
              <wp:positionV relativeFrom="page">
                <wp:posOffset>708025</wp:posOffset>
              </wp:positionV>
              <wp:extent cx="5573395" cy="291465"/>
              <wp:effectExtent l="0" t="0" r="8255" b="13335"/>
              <wp:wrapNone/>
              <wp:docPr id="52"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339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DFE61" w14:textId="77777777" w:rsidR="00C4226B" w:rsidRDefault="00C4226B">
                          <w:pPr>
                            <w:pStyle w:val="a7"/>
                            <w:spacing w:before="56"/>
                            <w:ind w:left="20"/>
                          </w:pPr>
                          <w:r>
                            <w:rPr>
                              <w:b/>
                            </w:rPr>
                            <w:t>Obiectul:</w:t>
                          </w:r>
                          <w:r>
                            <w:rPr>
                              <w:b/>
                              <w:spacing w:val="-7"/>
                            </w:rPr>
                            <w:t xml:space="preserve"> </w:t>
                          </w:r>
                          <w:r>
                            <w:t>Reparatia</w:t>
                          </w:r>
                          <w:r>
                            <w:rPr>
                              <w:spacing w:val="-4"/>
                            </w:rPr>
                            <w:t xml:space="preserve"> </w:t>
                          </w:r>
                          <w:r>
                            <w:t>drumului</w:t>
                          </w:r>
                          <w:r>
                            <w:rPr>
                              <w:spacing w:val="-4"/>
                            </w:rPr>
                            <w:t xml:space="preserve"> </w:t>
                          </w:r>
                          <w:r>
                            <w:t>din</w:t>
                          </w:r>
                          <w:r>
                            <w:rPr>
                              <w:spacing w:val="-4"/>
                            </w:rPr>
                            <w:t xml:space="preserve"> </w:t>
                          </w:r>
                          <w:r>
                            <w:t>asfalt,</w:t>
                          </w:r>
                          <w:r>
                            <w:rPr>
                              <w:spacing w:val="-4"/>
                            </w:rPr>
                            <w:t xml:space="preserve"> </w:t>
                          </w:r>
                          <w:r>
                            <w:t>str-la</w:t>
                          </w:r>
                          <w:r>
                            <w:rPr>
                              <w:spacing w:val="-3"/>
                            </w:rPr>
                            <w:t xml:space="preserve"> </w:t>
                          </w:r>
                          <w:r>
                            <w:t>1</w:t>
                          </w:r>
                          <w:r>
                            <w:rPr>
                              <w:spacing w:val="-4"/>
                            </w:rPr>
                            <w:t xml:space="preserve"> </w:t>
                          </w:r>
                          <w:r>
                            <w:t>Valeriu</w:t>
                          </w:r>
                          <w:r>
                            <w:rPr>
                              <w:spacing w:val="-3"/>
                            </w:rPr>
                            <w:t xml:space="preserve"> </w:t>
                          </w:r>
                          <w:r>
                            <w:t>Cupcea</w:t>
                          </w:r>
                          <w:r>
                            <w:rPr>
                              <w:spacing w:val="-4"/>
                            </w:rPr>
                            <w:t xml:space="preserve"> </w:t>
                          </w:r>
                          <w:r>
                            <w:rPr>
                              <w:spacing w:val="-2"/>
                            </w:rPr>
                            <w:t>(L=211m)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B8B3C" id="docshape10" o:spid="_x0000_s1028" type="#_x0000_t202" style="position:absolute;margin-left:42.5pt;margin-top:55.75pt;width:438.85pt;height:22.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" filled="f" stroked="f">
              <v:textbox inset="0,0,0,0">
                <w:txbxContent>
                  <w:p w14:paraId="117DFE61" w14:textId="77777777" w:rsidR="00C4226B" w:rsidRDefault="00C4226B">
                    <w:pPr>
                      <w:pStyle w:val="a7"/>
                      <w:spacing w:before="56"/>
                      <w:ind w:left="20"/>
                    </w:pPr>
                    <w:r>
                      <w:rPr>
                        <w:b/>
                      </w:rPr>
                      <w:t>Obiectul:</w:t>
                    </w:r>
                    <w:r>
                      <w:rPr>
                        <w:b/>
                        <w:spacing w:val="-7"/>
                      </w:rPr>
                      <w:t xml:space="preserve"> </w:t>
                    </w:r>
                    <w:r>
                      <w:t>Reparatia</w:t>
                    </w:r>
                    <w:r>
                      <w:rPr>
                        <w:spacing w:val="-4"/>
                      </w:rPr>
                      <w:t xml:space="preserve"> </w:t>
                    </w:r>
                    <w:r>
                      <w:t>drumului</w:t>
                    </w:r>
                    <w:r>
                      <w:rPr>
                        <w:spacing w:val="-4"/>
                      </w:rPr>
                      <w:t xml:space="preserve"> </w:t>
                    </w:r>
                    <w:r>
                      <w:t>din</w:t>
                    </w:r>
                    <w:r>
                      <w:rPr>
                        <w:spacing w:val="-4"/>
                      </w:rPr>
                      <w:t xml:space="preserve"> </w:t>
                    </w:r>
                    <w:r>
                      <w:t>asfalt,</w:t>
                    </w:r>
                    <w:r>
                      <w:rPr>
                        <w:spacing w:val="-4"/>
                      </w:rPr>
                      <w:t xml:space="preserve"> </w:t>
                    </w:r>
                    <w:r>
                      <w:t>str-la</w:t>
                    </w:r>
                    <w:r>
                      <w:rPr>
                        <w:spacing w:val="-3"/>
                      </w:rPr>
                      <w:t xml:space="preserve"> </w:t>
                    </w:r>
                    <w:r>
                      <w:t>1</w:t>
                    </w:r>
                    <w:r>
                      <w:rPr>
                        <w:spacing w:val="-4"/>
                      </w:rPr>
                      <w:t xml:space="preserve"> </w:t>
                    </w:r>
                    <w:r>
                      <w:t>Valeriu</w:t>
                    </w:r>
                    <w:r>
                      <w:rPr>
                        <w:spacing w:val="-3"/>
                      </w:rPr>
                      <w:t xml:space="preserve"> </w:t>
                    </w:r>
                    <w:r>
                      <w:t>Cupcea</w:t>
                    </w:r>
                    <w:r>
                      <w:rPr>
                        <w:spacing w:val="-4"/>
                      </w:rPr>
                      <w:t xml:space="preserve"> </w:t>
                    </w:r>
                    <w:r>
                      <w:rPr>
                        <w:spacing w:val="-2"/>
                      </w:rPr>
                      <w:t>(L=211m)</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D175152" wp14:editId="42978F21">
              <wp:simplePos x="0" y="0"/>
              <wp:positionH relativeFrom="page">
                <wp:posOffset>2482850</wp:posOffset>
              </wp:positionH>
              <wp:positionV relativeFrom="page">
                <wp:posOffset>1143000</wp:posOffset>
              </wp:positionV>
              <wp:extent cx="2592070" cy="196215"/>
              <wp:effectExtent l="0" t="0" r="0" b="0"/>
              <wp:wrapNone/>
              <wp:docPr id="5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D22A63" w14:textId="77777777" w:rsidR="00C4226B" w:rsidRDefault="00C4226B">
                          <w:pPr>
                            <w:spacing w:before="12"/>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75152" id="docshape11" o:spid="_x0000_s1029" type="#_x0000_t202" style="position:absolute;margin-left:195.5pt;margin-top:90pt;width:204.1pt;height:15.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" filled="f" stroked="f">
              <v:textbox inset="0,0,0,0">
                <w:txbxContent>
                  <w:p w14:paraId="3FD22A63" w14:textId="77777777" w:rsidR="00C4226B" w:rsidRDefault="00C4226B">
                    <w:pPr>
                      <w:spacing w:before="12"/>
                      <w:ind w:left="20"/>
                      <w:rPr>
                        <w:b/>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4E91F"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67456" behindDoc="1" locked="0" layoutInCell="1" allowOverlap="1" wp14:anchorId="524CF6E4" wp14:editId="6DA87180">
              <wp:simplePos x="0" y="0"/>
              <wp:positionH relativeFrom="page">
                <wp:posOffset>5831205</wp:posOffset>
              </wp:positionH>
              <wp:positionV relativeFrom="page">
                <wp:posOffset>368300</wp:posOffset>
              </wp:positionV>
              <wp:extent cx="1186815" cy="196215"/>
              <wp:effectExtent l="0" t="0" r="0" b="0"/>
              <wp:wrapNone/>
              <wp:docPr id="46"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9627C"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CF6E4" id="_x0000_t202" coordsize="21600,21600" o:spt="202" path="m,l,21600r21600,l21600,xe">
              <v:stroke joinstyle="miter"/>
              <v:path gradientshapeok="t" o:connecttype="rect"/>
            </v:shapetype>
            <v:shape id="docshape14" o:spid="_x0000_s1031" type="#_x0000_t202" style="position:absolute;margin-left:459.15pt;margin-top:29pt;width:93.45pt;height:15.4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" filled="f" stroked="f">
              <v:textbox inset="0,0,0,0">
                <w:txbxContent>
                  <w:p w14:paraId="5AE9627C"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7217322F" wp14:editId="7EED2A7C">
              <wp:simplePos x="0" y="0"/>
              <wp:positionH relativeFrom="page">
                <wp:posOffset>539750</wp:posOffset>
              </wp:positionH>
              <wp:positionV relativeFrom="page">
                <wp:posOffset>708025</wp:posOffset>
              </wp:positionV>
              <wp:extent cx="5074285" cy="139065"/>
              <wp:effectExtent l="0" t="0" r="0" b="0"/>
              <wp:wrapNone/>
              <wp:docPr id="45"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F7176" w14:textId="77777777" w:rsidR="00C4226B" w:rsidRDefault="00C4226B">
                          <w:pPr>
                            <w:pStyle w:val="a7"/>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7322F" id="docshape15" o:spid="_x0000_s1032" type="#_x0000_t202" style="position:absolute;margin-left:42.5pt;margin-top:55.75pt;width:399.5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" filled="f" stroked="f">
              <v:textbox inset="0,0,0,0">
                <w:txbxContent>
                  <w:p w14:paraId="6D9F7176" w14:textId="77777777" w:rsidR="00C4226B" w:rsidRDefault="00C4226B">
                    <w:pPr>
                      <w:pStyle w:val="a7"/>
                      <w:spacing w:before="14"/>
                      <w:ind w:left="20"/>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94C55" w14:textId="77777777" w:rsidR="00C4226B" w:rsidRDefault="00C4226B">
    <w:pPr>
      <w:pStyle w:val="a7"/>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6C7B3" w14:textId="77777777" w:rsidR="00C4226B" w:rsidRDefault="00C4226B">
    <w:pPr>
      <w:pStyle w:val="a7"/>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F057"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76672" behindDoc="1" locked="0" layoutInCell="1" allowOverlap="1" wp14:anchorId="083B7B77" wp14:editId="6CFC4BEF">
              <wp:simplePos x="0" y="0"/>
              <wp:positionH relativeFrom="page">
                <wp:posOffset>5831205</wp:posOffset>
              </wp:positionH>
              <wp:positionV relativeFrom="page">
                <wp:posOffset>368300</wp:posOffset>
              </wp:positionV>
              <wp:extent cx="1186815" cy="196215"/>
              <wp:effectExtent l="0" t="0" r="0" b="0"/>
              <wp:wrapNone/>
              <wp:docPr id="30"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A5A35"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3B7B77" id="_x0000_t202" coordsize="21600,21600" o:spt="202" path="m,l,21600r21600,l21600,xe">
              <v:stroke joinstyle="miter"/>
              <v:path gradientshapeok="t" o:connecttype="rect"/>
            </v:shapetype>
            <v:shape id="docshape26" o:spid="_x0000_s1036" type="#_x0000_t202" style="position:absolute;margin-left:459.15pt;margin-top:29pt;width:93.45pt;height:15.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" filled="f" stroked="f">
              <v:textbox inset="0,0,0,0">
                <w:txbxContent>
                  <w:p w14:paraId="464A5A35"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r>
      <w:rPr>
        <w:noProof/>
      </w:rPr>
      <mc:AlternateContent>
        <mc:Choice Requires="wps">
          <w:drawing>
            <wp:anchor distT="0" distB="0" distL="114300" distR="114300" simplePos="0" relativeHeight="251677696" behindDoc="1" locked="0" layoutInCell="1" allowOverlap="1" wp14:anchorId="25FA0982" wp14:editId="044B9978">
              <wp:simplePos x="0" y="0"/>
              <wp:positionH relativeFrom="page">
                <wp:posOffset>539750</wp:posOffset>
              </wp:positionH>
              <wp:positionV relativeFrom="page">
                <wp:posOffset>708025</wp:posOffset>
              </wp:positionV>
              <wp:extent cx="5074285" cy="139065"/>
              <wp:effectExtent l="0" t="0" r="0" b="0"/>
              <wp:wrapNone/>
              <wp:docPr id="29"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20625" w14:textId="77777777" w:rsidR="00C4226B" w:rsidRDefault="00C4226B">
                          <w:pPr>
                            <w:pStyle w:val="a7"/>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FA0982" id="docshape27" o:spid="_x0000_s1037" type="#_x0000_t202" style="position:absolute;margin-left:42.5pt;margin-top:55.75pt;width:399.55pt;height:10.9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" filled="f" stroked="f">
              <v:textbox inset="0,0,0,0">
                <w:txbxContent>
                  <w:p w14:paraId="40F20625" w14:textId="77777777" w:rsidR="00C4226B" w:rsidRDefault="00C4226B">
                    <w:pPr>
                      <w:pStyle w:val="a7"/>
                      <w:spacing w:before="14"/>
                      <w:ind w:left="20"/>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5F678" w14:textId="77777777" w:rsidR="00C4226B" w:rsidRDefault="00C4226B">
    <w:pPr>
      <w:pStyle w:val="a7"/>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8F71" w14:textId="77777777" w:rsidR="00C4226B" w:rsidRDefault="00C4226B">
    <w:pPr>
      <w:pStyle w:val="a7"/>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FFBD"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85888" behindDoc="1" locked="0" layoutInCell="1" allowOverlap="1" wp14:anchorId="3F1A03F9" wp14:editId="64175081">
              <wp:simplePos x="0" y="0"/>
              <wp:positionH relativeFrom="page">
                <wp:posOffset>541867</wp:posOffset>
              </wp:positionH>
              <wp:positionV relativeFrom="page">
                <wp:posOffset>457200</wp:posOffset>
              </wp:positionV>
              <wp:extent cx="5376333" cy="393065"/>
              <wp:effectExtent l="0" t="0" r="15240" b="6985"/>
              <wp:wrapNone/>
              <wp:docPr id="21"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333"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1D876" w14:textId="77777777" w:rsidR="00C4226B" w:rsidRDefault="00C4226B">
                          <w:pPr>
                            <w:pStyle w:val="a7"/>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1A03F9" id="_x0000_t202" coordsize="21600,21600" o:spt="202" path="m,l,21600r21600,l21600,xe">
              <v:stroke joinstyle="miter"/>
              <v:path gradientshapeok="t" o:connecttype="rect"/>
            </v:shapetype>
            <v:shape id="docshape47" o:spid="_x0000_s1041" type="#_x0000_t202" style="position:absolute;margin-left:42.65pt;margin-top:36pt;width:423.35pt;height:30.9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" filled="f" stroked="f">
              <v:textbox inset="0,0,0,0">
                <w:txbxContent>
                  <w:p w14:paraId="2C51D876" w14:textId="77777777" w:rsidR="00C4226B" w:rsidRDefault="00C4226B">
                    <w:pPr>
                      <w:pStyle w:val="a7"/>
                      <w:spacing w:before="14"/>
                      <w:ind w:left="20"/>
                    </w:pP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14:anchorId="6D785807" wp14:editId="3CD5E55A">
              <wp:simplePos x="0" y="0"/>
              <wp:positionH relativeFrom="page">
                <wp:posOffset>5831205</wp:posOffset>
              </wp:positionH>
              <wp:positionV relativeFrom="page">
                <wp:posOffset>368300</wp:posOffset>
              </wp:positionV>
              <wp:extent cx="1186815" cy="196215"/>
              <wp:effectExtent l="0" t="0" r="0" b="0"/>
              <wp:wrapNone/>
              <wp:docPr id="22" name="docshape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3E0D0"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85807" id="docshape46" o:spid="_x0000_s1042" type="#_x0000_t202" style="position:absolute;margin-left:459.15pt;margin-top:29pt;width:93.45pt;height:15.4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" filled="f" stroked="f">
              <v:textbox inset="0,0,0,0">
                <w:txbxContent>
                  <w:p w14:paraId="5CD3E0D0"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9527"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88960" behindDoc="1" locked="0" layoutInCell="1" allowOverlap="1" wp14:anchorId="70F9EFCF" wp14:editId="3F71CEA9">
              <wp:simplePos x="0" y="0"/>
              <wp:positionH relativeFrom="page">
                <wp:posOffset>5831205</wp:posOffset>
              </wp:positionH>
              <wp:positionV relativeFrom="page">
                <wp:posOffset>368300</wp:posOffset>
              </wp:positionV>
              <wp:extent cx="1186815" cy="196215"/>
              <wp:effectExtent l="0" t="0" r="0" b="0"/>
              <wp:wrapNone/>
              <wp:docPr id="18" name="docshape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06EB5"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F9EFCF" id="_x0000_t202" coordsize="21600,21600" o:spt="202" path="m,l,21600r21600,l21600,xe">
              <v:stroke joinstyle="miter"/>
              <v:path gradientshapeok="t" o:connecttype="rect"/>
            </v:shapetype>
            <v:shape id="docshape51" o:spid="_x0000_s1044" type="#_x0000_t202" style="position:absolute;margin-left:459.15pt;margin-top:29pt;width:93.45pt;height:15.4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" filled="f" stroked="f">
              <v:textbox inset="0,0,0,0">
                <w:txbxContent>
                  <w:p w14:paraId="29006EB5"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r>
      <w:rPr>
        <w:noProof/>
      </w:rPr>
      <mc:AlternateContent>
        <mc:Choice Requires="wps">
          <w:drawing>
            <wp:anchor distT="0" distB="0" distL="114300" distR="114300" simplePos="0" relativeHeight="251689984" behindDoc="1" locked="0" layoutInCell="1" allowOverlap="1" wp14:anchorId="0C1209FB" wp14:editId="2B159AD5">
              <wp:simplePos x="0" y="0"/>
              <wp:positionH relativeFrom="page">
                <wp:posOffset>539750</wp:posOffset>
              </wp:positionH>
              <wp:positionV relativeFrom="page">
                <wp:posOffset>708025</wp:posOffset>
              </wp:positionV>
              <wp:extent cx="5074285" cy="139065"/>
              <wp:effectExtent l="0" t="0" r="0" b="0"/>
              <wp:wrapNone/>
              <wp:docPr id="17" name="docshape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0B567" w14:textId="77777777" w:rsidR="00C4226B" w:rsidRDefault="00C4226B">
                          <w:pPr>
                            <w:pStyle w:val="a7"/>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209FB" id="docshape52" o:spid="_x0000_s1045" type="#_x0000_t202" style="position:absolute;margin-left:42.5pt;margin-top:55.75pt;width:399.55pt;height:10.9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" filled="f" stroked="f">
              <v:textbox inset="0,0,0,0">
                <w:txbxContent>
                  <w:p w14:paraId="7890B567" w14:textId="77777777" w:rsidR="00C4226B" w:rsidRDefault="00C4226B">
                    <w:pPr>
                      <w:pStyle w:val="a7"/>
                      <w:spacing w:before="14"/>
                      <w:ind w:left="20"/>
                    </w:pP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40CBF" w14:textId="77777777" w:rsidR="00C4226B" w:rsidRDefault="00C4226B">
    <w:pPr>
      <w:pStyle w:val="a7"/>
      <w:spacing w:line="14" w:lineRule="auto"/>
      <w:rPr>
        <w:sz w:val="20"/>
      </w:rPr>
    </w:pPr>
    <w:r>
      <w:rPr>
        <w:noProof/>
      </w:rPr>
      <mc:AlternateContent>
        <mc:Choice Requires="wps">
          <w:drawing>
            <wp:anchor distT="0" distB="0" distL="114300" distR="114300" simplePos="0" relativeHeight="251694080" behindDoc="1" locked="0" layoutInCell="1" allowOverlap="1" wp14:anchorId="39DFE5B4" wp14:editId="5D7BF192">
              <wp:simplePos x="0" y="0"/>
              <wp:positionH relativeFrom="page">
                <wp:posOffset>5831205</wp:posOffset>
              </wp:positionH>
              <wp:positionV relativeFrom="page">
                <wp:posOffset>368300</wp:posOffset>
              </wp:positionV>
              <wp:extent cx="1186815" cy="196215"/>
              <wp:effectExtent l="0" t="0" r="0" b="0"/>
              <wp:wrapNone/>
              <wp:docPr id="12" name="docshape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A7FC1"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FE5B4" id="_x0000_t202" coordsize="21600,21600" o:spt="202" path="m,l,21600r21600,l21600,xe">
              <v:stroke joinstyle="miter"/>
              <v:path gradientshapeok="t" o:connecttype="rect"/>
            </v:shapetype>
            <v:shape id="docshape55" o:spid="_x0000_s1047" type="#_x0000_t202" style="position:absolute;margin-left:459.15pt;margin-top:29pt;width:93.45pt;height:15.4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" filled="f" stroked="f">
              <v:textbox inset="0,0,0,0">
                <w:txbxContent>
                  <w:p w14:paraId="522A7FC1"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r>
      <w:rPr>
        <w:noProof/>
      </w:rPr>
      <mc:AlternateContent>
        <mc:Choice Requires="wps">
          <w:drawing>
            <wp:anchor distT="0" distB="0" distL="114300" distR="114300" simplePos="0" relativeHeight="251695104" behindDoc="1" locked="0" layoutInCell="1" allowOverlap="1" wp14:anchorId="76EF5D4E" wp14:editId="57DB6F6C">
              <wp:simplePos x="0" y="0"/>
              <wp:positionH relativeFrom="page">
                <wp:posOffset>539750</wp:posOffset>
              </wp:positionH>
              <wp:positionV relativeFrom="page">
                <wp:posOffset>708025</wp:posOffset>
              </wp:positionV>
              <wp:extent cx="5074285" cy="139065"/>
              <wp:effectExtent l="0" t="0" r="0" b="0"/>
              <wp:wrapNone/>
              <wp:docPr id="11" name="docshape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AE88F" w14:textId="77777777" w:rsidR="00C4226B" w:rsidRDefault="00C4226B">
                          <w:pPr>
                            <w:pStyle w:val="a7"/>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F5D4E" id="docshape56" o:spid="_x0000_s1048" type="#_x0000_t202" style="position:absolute;margin-left:42.5pt;margin-top:55.75pt;width:399.55pt;height:10.9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" filled="f" stroked="f">
              <v:textbox inset="0,0,0,0">
                <w:txbxContent>
                  <w:p w14:paraId="53AAE88F" w14:textId="77777777" w:rsidR="00C4226B" w:rsidRDefault="00C4226B">
                    <w:pPr>
                      <w:pStyle w:val="a7"/>
                      <w:spacing w:before="14"/>
                      <w:ind w:left="20"/>
                    </w:pP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4F94" w14:textId="77777777" w:rsidR="00C4226B" w:rsidRDefault="00C4226B">
    <w:pPr>
      <w:pStyle w:val="a7"/>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33D71" w14:textId="77777777" w:rsidR="00C4226B" w:rsidRDefault="00C4226B">
    <w:pPr>
      <w:pStyle w:val="a7"/>
      <w:spacing w:line="14" w:lineRule="auto"/>
      <w:rPr>
        <w:sz w:val="20"/>
      </w:rPr>
    </w:pPr>
    <w:r>
      <w:rPr>
        <w:noProof/>
      </w:rPr>
      <mc:AlternateContent>
        <mc:Choice Requires="wps">
          <w:drawing>
            <wp:anchor distT="0" distB="0" distL="114300" distR="114300" simplePos="0" relativeHeight="251700224" behindDoc="1" locked="0" layoutInCell="1" allowOverlap="1" wp14:anchorId="15F7C8E2" wp14:editId="5DE232AF">
              <wp:simplePos x="0" y="0"/>
              <wp:positionH relativeFrom="page">
                <wp:posOffset>5831205</wp:posOffset>
              </wp:positionH>
              <wp:positionV relativeFrom="page">
                <wp:posOffset>368300</wp:posOffset>
              </wp:positionV>
              <wp:extent cx="1186815" cy="196215"/>
              <wp:effectExtent l="0" t="0" r="0" b="0"/>
              <wp:wrapNone/>
              <wp:docPr id="6" name="docshape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0E25A" w14:textId="77777777" w:rsidR="00C4226B" w:rsidRDefault="00C4226B">
                          <w:pPr>
                            <w:spacing w:before="12"/>
                            <w:ind w:left="20"/>
                            <w:rPr>
                              <w:b/>
                            </w:rPr>
                          </w:pPr>
                          <w:r>
                            <w:rPr>
                              <w:b/>
                            </w:rPr>
                            <w:t xml:space="preserve">Formularul nr. </w:t>
                          </w:r>
                          <w:r>
                            <w:rPr>
                              <w:b/>
                              <w:spacing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7C8E2" id="_x0000_t202" coordsize="21600,21600" o:spt="202" path="m,l,21600r21600,l21600,xe">
              <v:stroke joinstyle="miter"/>
              <v:path gradientshapeok="t" o:connecttype="rect"/>
            </v:shapetype>
            <v:shape id="docshape60" o:spid="_x0000_s1051" type="#_x0000_t202" style="position:absolute;margin-left:459.15pt;margin-top:29pt;width:93.45pt;height:15.4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" filled="f" stroked="f">
              <v:textbox inset="0,0,0,0">
                <w:txbxContent>
                  <w:p w14:paraId="3C50E25A" w14:textId="77777777" w:rsidR="00C4226B" w:rsidRDefault="00C4226B">
                    <w:pPr>
                      <w:spacing w:before="12"/>
                      <w:ind w:left="20"/>
                      <w:rPr>
                        <w:b/>
                      </w:rPr>
                    </w:pPr>
                    <w:r>
                      <w:rPr>
                        <w:b/>
                      </w:rPr>
                      <w:t xml:space="preserve">Formularul nr. </w:t>
                    </w:r>
                    <w:r>
                      <w:rPr>
                        <w:b/>
                        <w:spacing w:val="-10"/>
                      </w:rPr>
                      <w:t>1</w:t>
                    </w:r>
                  </w:p>
                </w:txbxContent>
              </v:textbox>
              <w10:wrap anchorx="page" anchory="page"/>
            </v:shape>
          </w:pict>
        </mc:Fallback>
      </mc:AlternateContent>
    </w:r>
    <w:r>
      <w:rPr>
        <w:noProof/>
      </w:rPr>
      <mc:AlternateContent>
        <mc:Choice Requires="wps">
          <w:drawing>
            <wp:anchor distT="0" distB="0" distL="114300" distR="114300" simplePos="0" relativeHeight="251701248" behindDoc="1" locked="0" layoutInCell="1" allowOverlap="1" wp14:anchorId="49BF4056" wp14:editId="4913F823">
              <wp:simplePos x="0" y="0"/>
              <wp:positionH relativeFrom="page">
                <wp:posOffset>539750</wp:posOffset>
              </wp:positionH>
              <wp:positionV relativeFrom="page">
                <wp:posOffset>708025</wp:posOffset>
              </wp:positionV>
              <wp:extent cx="5074285" cy="139065"/>
              <wp:effectExtent l="0" t="0" r="0" b="0"/>
              <wp:wrapNone/>
              <wp:docPr id="5" name="docshape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B6BE7" w14:textId="77777777" w:rsidR="00C4226B" w:rsidRDefault="00C4226B">
                          <w:pPr>
                            <w:pStyle w:val="a7"/>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F4056" id="docshape61" o:spid="_x0000_s1052" type="#_x0000_t202" style="position:absolute;margin-left:42.5pt;margin-top:55.75pt;width:399.55pt;height:10.9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" filled="f" stroked="f">
              <v:textbox inset="0,0,0,0">
                <w:txbxContent>
                  <w:p w14:paraId="0C9B6BE7" w14:textId="77777777" w:rsidR="00C4226B" w:rsidRDefault="00C4226B">
                    <w:pPr>
                      <w:pStyle w:val="a7"/>
                      <w:spacing w:before="14"/>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42"/>
  </w:num>
  <w:num w:numId="3">
    <w:abstractNumId w:val="32"/>
  </w:num>
  <w:num w:numId="4">
    <w:abstractNumId w:val="31"/>
  </w:num>
  <w:num w:numId="5">
    <w:abstractNumId w:val="14"/>
  </w:num>
  <w:num w:numId="6">
    <w:abstractNumId w:val="18"/>
  </w:num>
  <w:num w:numId="7">
    <w:abstractNumId w:val="15"/>
  </w:num>
  <w:num w:numId="8">
    <w:abstractNumId w:val="7"/>
  </w:num>
  <w:num w:numId="9">
    <w:abstractNumId w:val="29"/>
  </w:num>
  <w:num w:numId="10">
    <w:abstractNumId w:val="11"/>
  </w:num>
  <w:num w:numId="11">
    <w:abstractNumId w:val="23"/>
  </w:num>
  <w:num w:numId="12">
    <w:abstractNumId w:val="24"/>
  </w:num>
  <w:num w:numId="13">
    <w:abstractNumId w:val="38"/>
  </w:num>
  <w:num w:numId="14">
    <w:abstractNumId w:val="28"/>
  </w:num>
  <w:num w:numId="15">
    <w:abstractNumId w:val="26"/>
  </w:num>
  <w:num w:numId="16">
    <w:abstractNumId w:val="9"/>
  </w:num>
  <w:num w:numId="17">
    <w:abstractNumId w:val="40"/>
  </w:num>
  <w:num w:numId="18">
    <w:abstractNumId w:val="34"/>
  </w:num>
  <w:num w:numId="19">
    <w:abstractNumId w:val="10"/>
  </w:num>
  <w:num w:numId="20">
    <w:abstractNumId w:val="33"/>
  </w:num>
  <w:num w:numId="21">
    <w:abstractNumId w:val="19"/>
  </w:num>
  <w:num w:numId="22">
    <w:abstractNumId w:val="27"/>
  </w:num>
  <w:num w:numId="23">
    <w:abstractNumId w:val="21"/>
  </w:num>
  <w:num w:numId="24">
    <w:abstractNumId w:val="39"/>
  </w:num>
  <w:num w:numId="25">
    <w:abstractNumId w:val="12"/>
  </w:num>
  <w:num w:numId="26">
    <w:abstractNumId w:val="8"/>
  </w:num>
  <w:num w:numId="27">
    <w:abstractNumId w:val="20"/>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6"/>
  </w:num>
  <w:num w:numId="35">
    <w:abstractNumId w:val="16"/>
  </w:num>
  <w:num w:numId="36">
    <w:abstractNumId w:val="41"/>
  </w:num>
  <w:num w:numId="37">
    <w:abstractNumId w:val="43"/>
  </w:num>
  <w:num w:numId="38">
    <w:abstractNumId w:val="13"/>
  </w:num>
  <w:num w:numId="39">
    <w:abstractNumId w:val="22"/>
  </w:num>
  <w:num w:numId="40">
    <w:abstractNumId w:val="30"/>
  </w:num>
  <w:num w:numId="41">
    <w:abstractNumId w:val="17"/>
  </w:num>
  <w:num w:numId="42">
    <w:abstractNumId w:val="25"/>
  </w:num>
  <w:num w:numId="43">
    <w:abstractNumId w:val="5"/>
  </w:num>
  <w:num w:numId="44">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3E3"/>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71E"/>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2DA"/>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433"/>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70"/>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A9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4D0"/>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20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26B"/>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0B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950A70"/>
    <w:pPr>
      <w:spacing w:after="0" w:line="240" w:lineRule="auto"/>
    </w:pPr>
    <w:rPr>
      <w:rFonts w:ascii="Times New Roman" w:eastAsia="Times New Roman" w:hAnsi="Times New Roman" w:cs="Times New Roman"/>
      <w:noProof/>
      <w:sz w:val="24"/>
      <w:szCs w:val="24"/>
      <w:lang w:val="ro-RO"/>
    </w:rPr>
  </w:style>
  <w:style w:type="character" w:customStyle="1" w:styleId="12">
    <w:name w:val="Основной текст1"/>
    <w:rsid w:val="00950A7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950A70"/>
    <w:rPr>
      <w:rFonts w:ascii="TimesNewRomanPSMT" w:hAnsi="TimesNewRomanPSMT" w:hint="default"/>
      <w:b w:val="0"/>
      <w:bCs w:val="0"/>
      <w:i w:val="0"/>
      <w:iCs w:val="0"/>
      <w:color w:val="000000"/>
      <w:sz w:val="20"/>
      <w:szCs w:val="20"/>
    </w:rPr>
  </w:style>
  <w:style w:type="table" w:customStyle="1" w:styleId="13">
    <w:name w:val="Сетка таблицы1"/>
    <w:basedOn w:val="a2"/>
    <w:next w:val="af1"/>
    <w:uiPriority w:val="39"/>
    <w:rsid w:val="00971A9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C4226B"/>
  </w:style>
  <w:style w:type="table" w:customStyle="1" w:styleId="TableNormal">
    <w:name w:val="Table Normal"/>
    <w:uiPriority w:val="2"/>
    <w:semiHidden/>
    <w:unhideWhenUsed/>
    <w:qFormat/>
    <w:rsid w:val="00C422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C4226B"/>
    <w:pPr>
      <w:widowControl w:val="0"/>
      <w:autoSpaceDE w:val="0"/>
      <w:autoSpaceDN w:val="0"/>
      <w:spacing w:before="15"/>
      <w:ind w:left="18"/>
    </w:pPr>
    <w:rPr>
      <w:rFonts w:ascii="Arial" w:eastAsia="Arial" w:hAnsi="Arial" w:cs="Arial"/>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aloveni.md" TargetMode="External"/><Relationship Id="rId18" Type="http://schemas.openxmlformats.org/officeDocument/2006/relationships/header" Target="header1.xml"/><Relationship Id="rId26" Type="http://schemas.openxmlformats.org/officeDocument/2006/relationships/header" Target="header5.xml"/><Relationship Id="rId39" Type="http://schemas.openxmlformats.org/officeDocument/2006/relationships/footer" Target="footer12.xml"/><Relationship Id="rId21" Type="http://schemas.openxmlformats.org/officeDocument/2006/relationships/footer" Target="footer3.xml"/><Relationship Id="rId34" Type="http://schemas.openxmlformats.org/officeDocument/2006/relationships/header" Target="header9.xml"/><Relationship Id="rId42" Type="http://schemas.openxmlformats.org/officeDocument/2006/relationships/footer" Target="footer1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tender.gov.md"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eader" Target="header4.xml"/><Relationship Id="rId32" Type="http://schemas.openxmlformats.org/officeDocument/2006/relationships/header" Target="header8.xml"/><Relationship Id="rId37" Type="http://schemas.openxmlformats.org/officeDocument/2006/relationships/footer" Target="footer11.xml"/><Relationship Id="rId40" Type="http://schemas.openxmlformats.org/officeDocument/2006/relationships/header" Target="header1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31" Type="http://schemas.openxmlformats.org/officeDocument/2006/relationships/footer" Target="footer8.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 Id="rId22" Type="http://schemas.openxmlformats.org/officeDocument/2006/relationships/header" Target="header3.xml"/><Relationship Id="rId27" Type="http://schemas.openxmlformats.org/officeDocument/2006/relationships/footer" Target="footer6.xml"/><Relationship Id="rId30" Type="http://schemas.openxmlformats.org/officeDocument/2006/relationships/header" Target="header7.xml"/><Relationship Id="rId35" Type="http://schemas.openxmlformats.org/officeDocument/2006/relationships/footer" Target="footer10.xml"/><Relationship Id="rId43" Type="http://schemas.openxmlformats.org/officeDocument/2006/relationships/footer" Target="footer15.xml"/><Relationship Id="rId8" Type="http://schemas.openxmlformats.org/officeDocument/2006/relationships/hyperlink" Target="https://www.legis.md/cautare/getResults?doc_id=123036&amp;lang=ro" TargetMode="External"/><Relationship Id="rId3" Type="http://schemas.openxmlformats.org/officeDocument/2006/relationships/styles" Target="styles.xml"/><Relationship Id="rId12" Type="http://schemas.openxmlformats.org/officeDocument/2006/relationships/hyperlink" Target="mailto:contestatii@ansc.md" TargetMode="External"/><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1.xml"/><Relationship Id="rId20" Type="http://schemas.openxmlformats.org/officeDocument/2006/relationships/header" Target="header2.xml"/><Relationship Id="rId41"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84</Pages>
  <Words>30862</Words>
  <Characters>175919</Characters>
  <Application>Microsoft Office Word</Application>
  <DocSecurity>0</DocSecurity>
  <Lines>1465</Lines>
  <Paragraphs>412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2021-06-01T11:52:00Z</cp:lastPrinted>
  <dcterms:created xsi:type="dcterms:W3CDTF">2024-04-23T11:42:00Z</dcterms:created>
  <dcterms:modified xsi:type="dcterms:W3CDTF">2024-04-23T11:59:00Z</dcterms:modified>
</cp:coreProperties>
</file>