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a"/>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EF4417" w:rsidP="00F902A7">
      <w:pPr>
        <w:pStyle w:val="a"/>
        <w:numPr>
          <w:ilvl w:val="0"/>
          <w:numId w:val="20"/>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w:t>
      </w:r>
      <w:r w:rsidR="007167E4" w:rsidRPr="00FF430B">
        <w:rPr>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2F556B">
      <w:pPr>
        <w:numPr>
          <w:ilvl w:val="0"/>
          <w:numId w:val="25"/>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Pr="00FF430B">
        <w:rPr>
          <w:b/>
          <w:noProof w:val="0"/>
          <w:lang w:val="ro-MD" w:eastAsia="ru-RU"/>
        </w:rPr>
        <w:t>sau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984FA2" w:rsidRPr="00FF430B">
        <w:rPr>
          <w:b/>
          <w:noProof w:val="0"/>
          <w:lang w:val="ro-MD" w:eastAsia="ru-RU"/>
        </w:rPr>
        <w:t>sau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EF4276">
      <w:pPr>
        <w:numPr>
          <w:ilvl w:val="0"/>
          <w:numId w:val="25"/>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r w:rsidR="00EF4417">
              <w:fldChar w:fldCharType="begin"/>
            </w:r>
            <w:r w:rsidR="00EF4417">
              <w:instrText xml:space="preserve"> HYPERLINK "http://www.mtender.gov.md" </w:instrText>
            </w:r>
            <w:r w:rsidR="00EF4417">
              <w:fldChar w:fldCharType="separate"/>
            </w:r>
            <w:r w:rsidRPr="00FF430B">
              <w:rPr>
                <w:i/>
                <w:noProof w:val="0"/>
                <w:color w:val="0000FF"/>
                <w:u w:val="single"/>
                <w:lang w:val="ro-MD" w:eastAsia="ro-RO"/>
              </w:rPr>
              <w:t>www.mtender.gov.md</w:t>
            </w:r>
            <w:r w:rsidR="00EF4417">
              <w:rPr>
                <w:i/>
                <w:noProof w:val="0"/>
                <w:color w:val="0000FF"/>
                <w:u w:val="single"/>
                <w:lang w:val="ro-MD" w:eastAsia="ro-RO"/>
              </w:rPr>
              <w:fldChar w:fldCharType="end"/>
            </w:r>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6DF6C1C3" w:rsidR="00B65C93" w:rsidRDefault="00B65C93" w:rsidP="00950D18">
      <w:pPr>
        <w:pStyle w:val="a7"/>
        <w:tabs>
          <w:tab w:val="left" w:pos="567"/>
        </w:tabs>
        <w:spacing w:line="360" w:lineRule="auto"/>
        <w:rPr>
          <w:rFonts w:ascii="Times New Roman" w:hAnsi="Times New Roman"/>
          <w:szCs w:val="24"/>
          <w:lang w:val="ro-MD"/>
        </w:rPr>
      </w:pPr>
    </w:p>
    <w:p w14:paraId="2E7434DA" w14:textId="3B1C4EF6" w:rsidR="00300F8F" w:rsidRDefault="00300F8F" w:rsidP="00950D18">
      <w:pPr>
        <w:pStyle w:val="a7"/>
        <w:tabs>
          <w:tab w:val="left" w:pos="567"/>
        </w:tabs>
        <w:spacing w:line="360" w:lineRule="auto"/>
        <w:rPr>
          <w:rFonts w:ascii="Times New Roman" w:hAnsi="Times New Roman"/>
          <w:szCs w:val="24"/>
          <w:lang w:val="ro-MD"/>
        </w:rPr>
      </w:pPr>
    </w:p>
    <w:p w14:paraId="480DFCF2" w14:textId="5BADB7FD" w:rsidR="00300F8F" w:rsidRDefault="00300F8F" w:rsidP="00950D18">
      <w:pPr>
        <w:pStyle w:val="a7"/>
        <w:tabs>
          <w:tab w:val="left" w:pos="567"/>
        </w:tabs>
        <w:spacing w:line="360" w:lineRule="auto"/>
        <w:rPr>
          <w:rFonts w:ascii="Times New Roman" w:hAnsi="Times New Roman"/>
          <w:szCs w:val="24"/>
          <w:lang w:val="ro-MD"/>
        </w:rPr>
      </w:pPr>
    </w:p>
    <w:p w14:paraId="32784A37" w14:textId="4BC3E9A2" w:rsidR="00300F8F" w:rsidRDefault="00300F8F" w:rsidP="00950D18">
      <w:pPr>
        <w:pStyle w:val="a7"/>
        <w:tabs>
          <w:tab w:val="left" w:pos="567"/>
        </w:tabs>
        <w:spacing w:line="360" w:lineRule="auto"/>
        <w:rPr>
          <w:rFonts w:ascii="Times New Roman" w:hAnsi="Times New Roman"/>
          <w:szCs w:val="24"/>
          <w:lang w:val="ro-MD"/>
        </w:rPr>
      </w:pPr>
    </w:p>
    <w:p w14:paraId="35E6DAE5" w14:textId="77777777" w:rsidR="00300F8F" w:rsidRPr="00FF430B" w:rsidRDefault="00300F8F"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lastRenderedPageBreak/>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lastRenderedPageBreak/>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4"/>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02DA6F33"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w:t>
            </w:r>
            <w:r w:rsidR="000F5537">
              <w:rPr>
                <w:b/>
                <w:lang w:val="ro-MD"/>
              </w:rPr>
              <w:t>COP</w:t>
            </w:r>
            <w:r w:rsidR="00112F50" w:rsidRPr="00FF430B">
              <w:rPr>
                <w:b/>
                <w:lang w:val="ro-MD"/>
              </w:rPr>
              <w:t>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6EA89BBD" w:rsidR="00460653" w:rsidRPr="00FF430B" w:rsidRDefault="00460653" w:rsidP="00385C85">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w:t>
            </w:r>
            <w:r w:rsidR="005D7D4F" w:rsidRPr="00593493">
              <w:rPr>
                <w:b/>
                <w:bCs/>
                <w:u w:val="single"/>
                <w:lang w:val="ro-RO"/>
              </w:rPr>
              <w:t>Primăria Slobozia Mare</w:t>
            </w:r>
            <w:r w:rsidR="005D7D4F">
              <w:rPr>
                <w:lang w:val="ro-RO"/>
              </w:rPr>
              <w:t xml:space="preserve"> </w:t>
            </w:r>
            <w:r w:rsidRPr="00FF430B">
              <w:rPr>
                <w:lang w:val="ro-MD"/>
              </w:rPr>
              <w:t>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5E097975" w:rsidR="00460653" w:rsidRPr="00FF430B" w:rsidRDefault="00460653" w:rsidP="00385C85">
            <w:pPr>
              <w:tabs>
                <w:tab w:val="left" w:pos="567"/>
                <w:tab w:val="right" w:pos="9531"/>
              </w:tabs>
              <w:jc w:val="both"/>
              <w:rPr>
                <w:lang w:val="ro-MD"/>
              </w:rPr>
            </w:pPr>
            <w:r w:rsidRPr="00FF430B">
              <w:rPr>
                <w:lang w:val="ro-MD"/>
              </w:rPr>
              <w:t>___________</w:t>
            </w:r>
            <w:r w:rsidR="005D7D4F">
              <w:rPr>
                <w:lang w:val="ro-MD"/>
              </w:rPr>
              <w:t>s. Slobozia Mare</w:t>
            </w:r>
            <w:r w:rsidRPr="00FF430B">
              <w:rPr>
                <w:lang w:val="ro-MD"/>
              </w:rPr>
              <w:t>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32E5AC5C" w:rsidR="00460653" w:rsidRPr="00FF430B" w:rsidRDefault="00460653" w:rsidP="00385C85">
            <w:pPr>
              <w:tabs>
                <w:tab w:val="left" w:pos="567"/>
                <w:tab w:val="right" w:pos="9531"/>
              </w:tabs>
              <w:jc w:val="both"/>
              <w:rPr>
                <w:lang w:val="ro-MD"/>
              </w:rPr>
            </w:pPr>
            <w:r w:rsidRPr="00FF430B">
              <w:rPr>
                <w:lang w:val="ro-MD"/>
              </w:rPr>
              <w:t>str._________</w:t>
            </w:r>
            <w:r w:rsidR="005D7D4F">
              <w:rPr>
                <w:lang w:val="ro-MD"/>
              </w:rPr>
              <w:t>Ulița Mare</w:t>
            </w:r>
            <w:r w:rsidRPr="00FF430B">
              <w:rPr>
                <w:lang w:val="ro-MD"/>
              </w:rPr>
              <w:t xml:space="preserve">_______________, </w:t>
            </w:r>
            <w:r w:rsidRPr="00FF430B">
              <w:rPr>
                <w:lang w:val="ro-MD"/>
              </w:rPr>
              <w:tab/>
              <w:t xml:space="preserve">telefon: </w:t>
            </w:r>
            <w:r w:rsidR="005D7D4F">
              <w:rPr>
                <w:lang w:val="ro-MD"/>
              </w:rPr>
              <w:t>029961236______</w:t>
            </w:r>
            <w:r w:rsidRPr="00FF430B">
              <w:rPr>
                <w:lang w:val="ro-MD"/>
              </w:rPr>
              <w:t xml:space="preserve">___, fax: </w:t>
            </w:r>
            <w:r w:rsidR="005D7D4F">
              <w:rPr>
                <w:lang w:val="ro-MD"/>
              </w:rPr>
              <w:t>029961236</w:t>
            </w:r>
            <w:r w:rsidRPr="00FF430B">
              <w:rPr>
                <w:lang w:val="ro-MD"/>
              </w:rPr>
              <w:t>___,</w:t>
            </w:r>
          </w:p>
          <w:p w14:paraId="022881C4" w14:textId="0F12EF36" w:rsidR="00460653" w:rsidRPr="00FF430B" w:rsidRDefault="009157BF" w:rsidP="00385C85">
            <w:pPr>
              <w:pStyle w:val="af2"/>
              <w:tabs>
                <w:tab w:val="left" w:pos="567"/>
                <w:tab w:val="right" w:pos="9531"/>
              </w:tabs>
              <w:ind w:firstLine="0"/>
              <w:rPr>
                <w:lang w:val="ro-MD"/>
              </w:rPr>
            </w:pPr>
            <w:r w:rsidRPr="00FF430B">
              <w:rPr>
                <w:lang w:val="ro-MD"/>
              </w:rPr>
              <w:t>IDNO</w:t>
            </w:r>
            <w:r w:rsidR="00460653" w:rsidRPr="005D7D4F">
              <w:rPr>
                <w:u w:val="single"/>
                <w:lang w:val="ro-MD"/>
              </w:rPr>
              <w:t xml:space="preserve"> ___</w:t>
            </w:r>
            <w:r w:rsidR="005D7D4F" w:rsidRPr="00593493">
              <w:rPr>
                <w:u w:val="single"/>
                <w:lang w:val="ro-MD"/>
              </w:rPr>
              <w:t>1007601007044</w:t>
            </w:r>
            <w:r w:rsidR="00B51B6E" w:rsidRPr="005D7D4F">
              <w:rPr>
                <w:u w:val="single"/>
                <w:lang w:val="ro-MD"/>
              </w:rPr>
              <w:t xml:space="preserve">______ </w:t>
            </w:r>
            <w:r w:rsidR="00B51B6E" w:rsidRPr="00FF430B">
              <w:rPr>
                <w:lang w:val="ro-MD"/>
              </w:rPr>
              <w:t xml:space="preserve">reprezentat prin </w:t>
            </w:r>
            <w:r w:rsidR="00460653" w:rsidRPr="00FF430B">
              <w:rPr>
                <w:lang w:val="ro-MD"/>
              </w:rPr>
              <w:t>__</w:t>
            </w:r>
            <w:r w:rsidR="005D7D4F">
              <w:rPr>
                <w:lang w:val="ro-MD"/>
              </w:rPr>
              <w:t>___________</w:t>
            </w:r>
            <w:r w:rsidR="00460653" w:rsidRPr="00FF430B">
              <w:rPr>
                <w:lang w:val="ro-MD"/>
              </w:rPr>
              <w:t>______</w:t>
            </w:r>
            <w:r w:rsidR="005D7D4F">
              <w:rPr>
                <w:lang w:val="ro-MD"/>
              </w:rPr>
              <w:t>Carastan Valentina</w:t>
            </w:r>
            <w:r w:rsidR="00460653" w:rsidRPr="00FF430B">
              <w:rPr>
                <w:lang w:val="ro-MD"/>
              </w:rPr>
              <w:t>____</w:t>
            </w:r>
            <w:r w:rsidR="007B392A" w:rsidRPr="00FF430B">
              <w:rPr>
                <w:lang w:val="ro-MD"/>
              </w:rPr>
              <w:t>_____________________</w:t>
            </w:r>
            <w:r w:rsidR="00385C85" w:rsidRPr="00FF430B">
              <w:rPr>
                <w:lang w:val="ro-MD"/>
              </w:rPr>
              <w:t>____</w:t>
            </w:r>
            <w:r w:rsidR="007B392A" w:rsidRPr="00FF430B">
              <w:rPr>
                <w:lang w:val="ro-MD"/>
              </w:rPr>
              <w:t>__________</w:t>
            </w:r>
            <w:r w:rsidR="005D7D4F">
              <w:rPr>
                <w:lang w:val="ro-MD"/>
              </w:rPr>
              <w:t>___________</w:t>
            </w:r>
            <w:r w:rsidR="007B392A" w:rsidRPr="00FF430B">
              <w:rPr>
                <w:lang w:val="ro-MD"/>
              </w:rPr>
              <w:t>___</w:t>
            </w:r>
            <w:r w:rsidR="00460653" w:rsidRPr="00FF430B">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34BC52B" w:rsidR="00460653" w:rsidRPr="00C42037" w:rsidRDefault="00A156C0" w:rsidP="00C42037">
            <w:pPr>
              <w:pStyle w:val="ListParagraph1"/>
              <w:rPr>
                <w:rFonts w:ascii="Times New Roman" w:hAnsi="Times New Roman"/>
                <w:sz w:val="24"/>
                <w:szCs w:val="24"/>
                <w:lang w:val="ro-MD"/>
              </w:rPr>
            </w:pPr>
            <w:r w:rsidRPr="00C42037">
              <w:rPr>
                <w:rFonts w:ascii="Times New Roman" w:hAnsi="Times New Roman"/>
                <w:sz w:val="24"/>
                <w:szCs w:val="24"/>
                <w:lang w:val="ro-MD"/>
              </w:rPr>
              <w:t xml:space="preserve">1.1. </w:t>
            </w:r>
            <w:r w:rsidR="00460653" w:rsidRPr="00C42037">
              <w:rPr>
                <w:rFonts w:ascii="Times New Roman" w:hAnsi="Times New Roman"/>
                <w:sz w:val="24"/>
                <w:szCs w:val="24"/>
                <w:lang w:val="ro-MD"/>
              </w:rPr>
              <w:t xml:space="preserve">Antreprenorul se obligă să execute </w:t>
            </w:r>
            <w:r w:rsidR="00460653" w:rsidRPr="00C42037">
              <w:rPr>
                <w:rFonts w:ascii="Times New Roman" w:hAnsi="Times New Roman"/>
                <w:i/>
                <w:sz w:val="24"/>
                <w:szCs w:val="24"/>
                <w:lang w:val="ro-MD"/>
              </w:rPr>
              <w:t>lucrările</w:t>
            </w:r>
            <w:r w:rsidR="00460653" w:rsidRPr="00C42037">
              <w:rPr>
                <w:rFonts w:ascii="Times New Roman" w:hAnsi="Times New Roman"/>
                <w:sz w:val="24"/>
                <w:szCs w:val="24"/>
              </w:rPr>
              <w:t xml:space="preserve"> </w:t>
            </w:r>
            <w:r w:rsidR="00C42037">
              <w:rPr>
                <w:rFonts w:ascii="Times New Roman" w:hAnsi="Times New Roman"/>
                <w:sz w:val="24"/>
                <w:szCs w:val="24"/>
              </w:rPr>
              <w:t xml:space="preserve"> </w:t>
            </w:r>
            <w:proofErr w:type="spellStart"/>
            <w:r w:rsidR="004A4261" w:rsidRPr="00185C5D">
              <w:rPr>
                <w:rFonts w:ascii="Times New Roman" w:hAnsi="Times New Roman"/>
                <w:b/>
                <w:bCs/>
                <w:i/>
                <w:iCs/>
                <w:sz w:val="24"/>
                <w:szCs w:val="24"/>
                <w:u w:val="single"/>
              </w:rPr>
              <w:t>Lucrari</w:t>
            </w:r>
            <w:proofErr w:type="spellEnd"/>
            <w:r w:rsidR="004A4261" w:rsidRPr="00185C5D">
              <w:rPr>
                <w:rFonts w:ascii="Times New Roman" w:hAnsi="Times New Roman"/>
                <w:b/>
                <w:bCs/>
                <w:i/>
                <w:iCs/>
                <w:sz w:val="24"/>
                <w:szCs w:val="24"/>
                <w:u w:val="single"/>
              </w:rPr>
              <w:t xml:space="preserve"> de </w:t>
            </w:r>
            <w:proofErr w:type="spellStart"/>
            <w:r w:rsidR="004A4261" w:rsidRPr="00185C5D">
              <w:rPr>
                <w:rFonts w:ascii="Times New Roman" w:hAnsi="Times New Roman"/>
                <w:b/>
                <w:bCs/>
                <w:i/>
                <w:iCs/>
                <w:sz w:val="24"/>
                <w:szCs w:val="24"/>
                <w:u w:val="single"/>
              </w:rPr>
              <w:t>reparatie</w:t>
            </w:r>
            <w:proofErr w:type="spellEnd"/>
            <w:r w:rsidR="004A4261" w:rsidRPr="00185C5D">
              <w:rPr>
                <w:rFonts w:ascii="Times New Roman" w:hAnsi="Times New Roman"/>
                <w:b/>
                <w:bCs/>
                <w:i/>
                <w:iCs/>
                <w:sz w:val="24"/>
                <w:szCs w:val="24"/>
                <w:u w:val="single"/>
              </w:rPr>
              <w:t xml:space="preserve"> </w:t>
            </w:r>
            <w:r w:rsidR="004A4261">
              <w:rPr>
                <w:rFonts w:ascii="Times New Roman" w:hAnsi="Times New Roman"/>
                <w:b/>
                <w:bCs/>
                <w:i/>
                <w:iCs/>
                <w:sz w:val="24"/>
                <w:szCs w:val="24"/>
                <w:u w:val="single"/>
              </w:rPr>
              <w:t xml:space="preserve">a </w:t>
            </w:r>
            <w:proofErr w:type="spellStart"/>
            <w:r w:rsidR="004A4261">
              <w:rPr>
                <w:rFonts w:ascii="Times New Roman" w:hAnsi="Times New Roman"/>
                <w:b/>
                <w:bCs/>
                <w:i/>
                <w:iCs/>
                <w:sz w:val="24"/>
                <w:szCs w:val="24"/>
                <w:u w:val="single"/>
              </w:rPr>
              <w:t>blocului</w:t>
            </w:r>
            <w:proofErr w:type="spellEnd"/>
            <w:r w:rsidR="004A4261">
              <w:rPr>
                <w:rFonts w:ascii="Times New Roman" w:hAnsi="Times New Roman"/>
                <w:b/>
                <w:bCs/>
                <w:i/>
                <w:iCs/>
                <w:sz w:val="24"/>
                <w:szCs w:val="24"/>
                <w:u w:val="single"/>
              </w:rPr>
              <w:t xml:space="preserve"> </w:t>
            </w:r>
            <w:proofErr w:type="spellStart"/>
            <w:r w:rsidR="004A4261">
              <w:rPr>
                <w:rFonts w:ascii="Times New Roman" w:hAnsi="Times New Roman"/>
                <w:b/>
                <w:bCs/>
                <w:i/>
                <w:iCs/>
                <w:sz w:val="24"/>
                <w:szCs w:val="24"/>
                <w:u w:val="single"/>
              </w:rPr>
              <w:t>alimentar</w:t>
            </w:r>
            <w:proofErr w:type="spellEnd"/>
            <w:r w:rsidR="004A4261">
              <w:rPr>
                <w:rFonts w:ascii="Times New Roman" w:hAnsi="Times New Roman"/>
                <w:b/>
                <w:bCs/>
                <w:i/>
                <w:iCs/>
                <w:sz w:val="24"/>
                <w:szCs w:val="24"/>
                <w:u w:val="single"/>
              </w:rPr>
              <w:t xml:space="preserve"> </w:t>
            </w:r>
            <w:proofErr w:type="spellStart"/>
            <w:r w:rsidR="004A4261">
              <w:rPr>
                <w:rFonts w:ascii="Times New Roman" w:hAnsi="Times New Roman"/>
                <w:b/>
                <w:bCs/>
                <w:i/>
                <w:iCs/>
                <w:sz w:val="24"/>
                <w:szCs w:val="24"/>
                <w:u w:val="single"/>
              </w:rPr>
              <w:t>și</w:t>
            </w:r>
            <w:proofErr w:type="spellEnd"/>
            <w:r w:rsidR="004A4261">
              <w:rPr>
                <w:rFonts w:ascii="Times New Roman" w:hAnsi="Times New Roman"/>
                <w:b/>
                <w:bCs/>
                <w:i/>
                <w:iCs/>
                <w:sz w:val="24"/>
                <w:szCs w:val="24"/>
                <w:u w:val="single"/>
              </w:rPr>
              <w:t xml:space="preserve"> </w:t>
            </w:r>
            <w:proofErr w:type="spellStart"/>
            <w:r w:rsidR="004A4261">
              <w:rPr>
                <w:rFonts w:ascii="Times New Roman" w:hAnsi="Times New Roman"/>
                <w:b/>
                <w:bCs/>
                <w:i/>
                <w:iCs/>
                <w:sz w:val="24"/>
                <w:szCs w:val="24"/>
                <w:u w:val="single"/>
              </w:rPr>
              <w:t>cazangerie</w:t>
            </w:r>
            <w:proofErr w:type="spellEnd"/>
            <w:r w:rsidR="004A4261">
              <w:rPr>
                <w:rFonts w:ascii="Times New Roman" w:hAnsi="Times New Roman"/>
                <w:b/>
                <w:bCs/>
                <w:i/>
                <w:iCs/>
                <w:sz w:val="24"/>
                <w:szCs w:val="24"/>
                <w:u w:val="single"/>
              </w:rPr>
              <w:t xml:space="preserve"> la  </w:t>
            </w:r>
            <w:proofErr w:type="spellStart"/>
            <w:r w:rsidR="004A4261">
              <w:rPr>
                <w:rFonts w:ascii="Times New Roman" w:hAnsi="Times New Roman"/>
                <w:b/>
                <w:bCs/>
                <w:i/>
                <w:iCs/>
                <w:sz w:val="24"/>
                <w:szCs w:val="24"/>
                <w:u w:val="single"/>
              </w:rPr>
              <w:t>gradinița</w:t>
            </w:r>
            <w:proofErr w:type="spellEnd"/>
            <w:r w:rsidR="004A4261">
              <w:rPr>
                <w:rFonts w:ascii="Times New Roman" w:hAnsi="Times New Roman"/>
                <w:b/>
                <w:bCs/>
                <w:i/>
                <w:iCs/>
                <w:sz w:val="24"/>
                <w:szCs w:val="24"/>
                <w:u w:val="single"/>
              </w:rPr>
              <w:t xml:space="preserve"> de </w:t>
            </w:r>
            <w:proofErr w:type="spellStart"/>
            <w:r w:rsidR="004A4261">
              <w:rPr>
                <w:rFonts w:ascii="Times New Roman" w:hAnsi="Times New Roman"/>
                <w:b/>
                <w:bCs/>
                <w:i/>
                <w:iCs/>
                <w:sz w:val="24"/>
                <w:szCs w:val="24"/>
                <w:u w:val="single"/>
              </w:rPr>
              <w:t>copii</w:t>
            </w:r>
            <w:proofErr w:type="spellEnd"/>
            <w:r w:rsidR="004A4261">
              <w:rPr>
                <w:rFonts w:ascii="Times New Roman" w:hAnsi="Times New Roman"/>
                <w:b/>
                <w:bCs/>
                <w:i/>
                <w:iCs/>
                <w:sz w:val="24"/>
                <w:szCs w:val="24"/>
                <w:u w:val="single"/>
              </w:rPr>
              <w:t xml:space="preserve"> nr.1 </w:t>
            </w:r>
            <w:proofErr w:type="spellStart"/>
            <w:r w:rsidR="004A4261">
              <w:rPr>
                <w:rFonts w:ascii="Times New Roman" w:hAnsi="Times New Roman"/>
                <w:b/>
                <w:bCs/>
                <w:i/>
                <w:iCs/>
                <w:sz w:val="24"/>
                <w:szCs w:val="24"/>
                <w:u w:val="single"/>
              </w:rPr>
              <w:t>Miorița</w:t>
            </w:r>
            <w:proofErr w:type="spellEnd"/>
            <w:r w:rsidR="004A4261">
              <w:rPr>
                <w:rFonts w:ascii="Times New Roman" w:hAnsi="Times New Roman"/>
                <w:b/>
                <w:bCs/>
                <w:i/>
                <w:iCs/>
                <w:sz w:val="24"/>
                <w:szCs w:val="24"/>
                <w:u w:val="single"/>
              </w:rPr>
              <w:t xml:space="preserve"> </w:t>
            </w:r>
            <w:r w:rsidR="004A4261" w:rsidRPr="00185C5D">
              <w:rPr>
                <w:rFonts w:ascii="Times New Roman" w:hAnsi="Times New Roman"/>
                <w:b/>
                <w:bCs/>
                <w:i/>
                <w:iCs/>
                <w:sz w:val="24"/>
                <w:szCs w:val="24"/>
                <w:u w:val="single"/>
              </w:rPr>
              <w:t xml:space="preserve"> </w:t>
            </w:r>
            <w:proofErr w:type="spellStart"/>
            <w:r w:rsidR="004A4261" w:rsidRPr="00185C5D">
              <w:rPr>
                <w:rFonts w:ascii="Times New Roman" w:hAnsi="Times New Roman"/>
                <w:b/>
                <w:bCs/>
                <w:i/>
                <w:iCs/>
                <w:sz w:val="24"/>
                <w:szCs w:val="24"/>
                <w:u w:val="single"/>
              </w:rPr>
              <w:t>s.Slobozia</w:t>
            </w:r>
            <w:proofErr w:type="spellEnd"/>
            <w:r w:rsidR="004A4261" w:rsidRPr="00185C5D">
              <w:rPr>
                <w:rFonts w:ascii="Times New Roman" w:hAnsi="Times New Roman"/>
                <w:b/>
                <w:bCs/>
                <w:i/>
                <w:iCs/>
                <w:sz w:val="24"/>
                <w:szCs w:val="24"/>
                <w:u w:val="single"/>
              </w:rPr>
              <w:t xml:space="preserve"> </w:t>
            </w:r>
            <w:r w:rsidR="004A4261" w:rsidRPr="0029712D">
              <w:rPr>
                <w:rFonts w:ascii="Times New Roman" w:hAnsi="Times New Roman"/>
                <w:b/>
                <w:bCs/>
                <w:i/>
                <w:iCs/>
                <w:sz w:val="24"/>
                <w:szCs w:val="24"/>
                <w:u w:val="single"/>
              </w:rPr>
              <w:t xml:space="preserve">Mare, r. </w:t>
            </w:r>
            <w:proofErr w:type="spellStart"/>
            <w:r w:rsidR="004A4261" w:rsidRPr="0029712D">
              <w:rPr>
                <w:rFonts w:ascii="Times New Roman" w:hAnsi="Times New Roman"/>
                <w:b/>
                <w:bCs/>
                <w:i/>
                <w:iCs/>
                <w:sz w:val="24"/>
                <w:szCs w:val="24"/>
                <w:u w:val="single"/>
              </w:rPr>
              <w:t>Cahul</w:t>
            </w:r>
            <w:proofErr w:type="spellEnd"/>
            <w:r w:rsidR="00C42037" w:rsidRPr="00C42037">
              <w:rPr>
                <w:rFonts w:ascii="Times New Roman" w:hAnsi="Times New Roman"/>
                <w:sz w:val="24"/>
                <w:szCs w:val="24"/>
              </w:rPr>
              <w:br/>
            </w:r>
            <w:r w:rsidR="00C671C3" w:rsidRPr="00C42037">
              <w:rPr>
                <w:rFonts w:ascii="Times New Roman" w:hAnsi="Times New Roman"/>
                <w:b/>
                <w:i/>
                <w:iCs/>
                <w:sz w:val="24"/>
                <w:szCs w:val="24"/>
                <w:shd w:val="clear" w:color="auto" w:fill="FFFFFF"/>
                <w:lang w:val="ro-MD" w:eastAsia="ru-RU"/>
              </w:rPr>
              <w:br/>
            </w:r>
            <w:r w:rsidR="00460653" w:rsidRPr="00C42037">
              <w:rPr>
                <w:rFonts w:ascii="Times New Roman" w:hAnsi="Times New Roman"/>
                <w:sz w:val="24"/>
                <w:szCs w:val="24"/>
                <w:lang w:val="ro-MD"/>
              </w:rPr>
              <w:lastRenderedPageBreak/>
              <w:t xml:space="preserve">în conformitate cu </w:t>
            </w:r>
            <w:r w:rsidR="00A101F6" w:rsidRPr="00C42037">
              <w:rPr>
                <w:rFonts w:ascii="Times New Roman" w:hAnsi="Times New Roman"/>
                <w:sz w:val="24"/>
                <w:szCs w:val="24"/>
                <w:lang w:val="ro-MD"/>
              </w:rPr>
              <w:t xml:space="preserve">prevederile proiectului tehnic, </w:t>
            </w:r>
            <w:r w:rsidR="00460653" w:rsidRPr="00C42037">
              <w:rPr>
                <w:rFonts w:ascii="Times New Roman" w:hAnsi="Times New Roman"/>
                <w:sz w:val="24"/>
                <w:szCs w:val="24"/>
                <w:lang w:val="ro-MD"/>
              </w:rPr>
              <w:t xml:space="preserve">cu detaliile de execuţie, precum şi </w:t>
            </w:r>
            <w:r w:rsidR="009157BF" w:rsidRPr="00C42037">
              <w:rPr>
                <w:rFonts w:ascii="Times New Roman" w:hAnsi="Times New Roman"/>
                <w:sz w:val="24"/>
                <w:szCs w:val="24"/>
                <w:lang w:val="ro-MD"/>
              </w:rPr>
              <w:t>cu normativele</w:t>
            </w:r>
            <w:r w:rsidR="00460653" w:rsidRPr="00C42037">
              <w:rPr>
                <w:rFonts w:ascii="Times New Roman" w:hAnsi="Times New Roman"/>
                <w:sz w:val="24"/>
                <w:szCs w:val="24"/>
                <w:lang w:val="ro-MD"/>
              </w:rPr>
              <w:t xml:space="preserve">, </w:t>
            </w:r>
            <w:r w:rsidR="009157BF" w:rsidRPr="00C42037">
              <w:rPr>
                <w:rFonts w:ascii="Times New Roman" w:hAnsi="Times New Roman"/>
                <w:sz w:val="24"/>
                <w:szCs w:val="24"/>
                <w:lang w:val="ro-MD"/>
              </w:rPr>
              <w:t>standardele</w:t>
            </w:r>
            <w:r w:rsidR="009E719D" w:rsidRPr="00C42037">
              <w:rPr>
                <w:rFonts w:ascii="Times New Roman" w:hAnsi="Times New Roman"/>
                <w:sz w:val="24"/>
                <w:szCs w:val="24"/>
                <w:lang w:val="ro-MD"/>
              </w:rPr>
              <w:t xml:space="preserve"> </w:t>
            </w:r>
            <w:r w:rsidR="00460653" w:rsidRPr="00C42037">
              <w:rPr>
                <w:rFonts w:ascii="Times New Roman" w:hAnsi="Times New Roman"/>
                <w:sz w:val="24"/>
                <w:szCs w:val="24"/>
                <w:lang w:val="ro-MD"/>
              </w:rPr>
              <w:t>şi</w:t>
            </w:r>
            <w:r w:rsidR="009E719D" w:rsidRPr="00C42037">
              <w:rPr>
                <w:rFonts w:ascii="Times New Roman" w:hAnsi="Times New Roman"/>
                <w:sz w:val="24"/>
                <w:szCs w:val="24"/>
                <w:lang w:val="ro-MD"/>
              </w:rPr>
              <w:t xml:space="preserve"> </w:t>
            </w:r>
            <w:r w:rsidR="009157BF" w:rsidRPr="00C42037">
              <w:rPr>
                <w:rFonts w:ascii="Times New Roman" w:hAnsi="Times New Roman"/>
                <w:sz w:val="24"/>
                <w:szCs w:val="24"/>
                <w:lang w:val="ro-MD"/>
              </w:rPr>
              <w:t>prescripţiile</w:t>
            </w:r>
            <w:r w:rsidR="009E719D" w:rsidRPr="00C42037">
              <w:rPr>
                <w:rFonts w:ascii="Times New Roman" w:hAnsi="Times New Roman"/>
                <w:sz w:val="24"/>
                <w:szCs w:val="24"/>
                <w:lang w:val="ro-MD"/>
              </w:rPr>
              <w:t xml:space="preserve"> </w:t>
            </w:r>
            <w:r w:rsidR="00460653" w:rsidRPr="00C42037">
              <w:rPr>
                <w:rFonts w:ascii="Times New Roman" w:hAnsi="Times New Roman"/>
                <w:sz w:val="24"/>
                <w:szCs w:val="24"/>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208522E5" w:rsidR="00460653" w:rsidRPr="00FF430B" w:rsidRDefault="00A156C0" w:rsidP="00196AB4">
            <w:pPr>
              <w:pStyle w:val="af2"/>
              <w:tabs>
                <w:tab w:val="left" w:pos="567"/>
              </w:tabs>
              <w:spacing w:line="276" w:lineRule="auto"/>
              <w:ind w:firstLine="0"/>
              <w:rPr>
                <w:lang w:val="ro-MD"/>
              </w:rPr>
            </w:pPr>
            <w:r w:rsidRPr="00FF430B">
              <w:rPr>
                <w:lang w:val="ro-MD"/>
              </w:rPr>
              <w:t xml:space="preserve">2.1. </w:t>
            </w:r>
            <w:r w:rsidR="00460653" w:rsidRPr="00FF430B">
              <w:rPr>
                <w:lang w:val="ro-MD"/>
              </w:rPr>
              <w:t xml:space="preserve">Durata de execuţie a lucrărilor contractate este de </w:t>
            </w:r>
            <w:r w:rsidR="009F0FE8" w:rsidRPr="00FF430B">
              <w:rPr>
                <w:lang w:val="ro-MD"/>
              </w:rPr>
              <w:t>__</w:t>
            </w:r>
            <w:r w:rsidR="004A4261">
              <w:rPr>
                <w:lang w:val="ro-MD"/>
              </w:rPr>
              <w:t>2</w:t>
            </w:r>
            <w:r w:rsidR="009F0FE8" w:rsidRPr="00FF430B">
              <w:rPr>
                <w:lang w:val="ro-MD"/>
              </w:rPr>
              <w:t>_____ luni</w:t>
            </w:r>
            <w:r w:rsidR="005D4B79" w:rsidRPr="00FF430B">
              <w:rPr>
                <w:lang w:val="ro-MD"/>
              </w:rPr>
              <w:t xml:space="preserve"> </w:t>
            </w:r>
            <w:r w:rsidR="00EB65F6" w:rsidRPr="00FF430B">
              <w:rPr>
                <w:lang w:val="ro-MD"/>
              </w:rPr>
              <w:t xml:space="preserve">și </w:t>
            </w:r>
            <w:r w:rsidR="00C5280B">
              <w:rPr>
                <w:lang w:val="ro-MD"/>
              </w:rPr>
              <w:t>0</w:t>
            </w:r>
            <w:r w:rsidR="00D24EC5">
              <w:rPr>
                <w:lang w:val="ro-MD"/>
              </w:rPr>
              <w:t xml:space="preserve"> </w:t>
            </w:r>
            <w:r w:rsidR="00EB65F6" w:rsidRPr="00FF430B">
              <w:rPr>
                <w:lang w:val="ro-MD"/>
              </w:rPr>
              <w:t>zile___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0E938884"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w:t>
            </w:r>
            <w:r w:rsidR="00337039">
              <w:rPr>
                <w:b/>
                <w:noProof w:val="0"/>
                <w:lang w:val="ro-MD" w:eastAsia="ru-RU"/>
              </w:rPr>
              <w:t>min.</w:t>
            </w:r>
            <w:r w:rsidRPr="00FF430B">
              <w:rPr>
                <w:b/>
                <w:noProof w:val="0"/>
                <w:lang w:val="ro-MD" w:eastAsia="ru-RU"/>
              </w:rPr>
              <w:t>_</w:t>
            </w:r>
            <w:r w:rsidR="005D7D4F">
              <w:rPr>
                <w:b/>
                <w:noProof w:val="0"/>
                <w:lang w:val="ro-MD" w:eastAsia="ru-RU"/>
              </w:rPr>
              <w:t>5 ani</w:t>
            </w:r>
            <w:r w:rsidRPr="00FF430B">
              <w:rPr>
                <w:b/>
                <w:noProof w:val="0"/>
                <w:lang w:val="ro-MD" w:eastAsia="ru-RU"/>
              </w:rPr>
              <w:t>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lastRenderedPageBreak/>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 xml:space="preserve">Antreprenorul va executa şi va întreţine toate lucrările, va asigura forţa de muncă, materialele, utilajele de construcţiişi obiectele cu caracter provizoriu pentru executarea lucrărilor. Acesta îşi </w:t>
            </w:r>
            <w:r w:rsidR="00460653" w:rsidRPr="00FF430B">
              <w:rPr>
                <w:lang w:val="ro-MD"/>
              </w:rPr>
              <w:lastRenderedPageBreak/>
              <w:t>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lastRenderedPageBreak/>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calitative sau manopera nu este în conformitate cu prevederile contractului. În caz contrar, Beneficiarul va suporta aceste cheltuieli. </w:t>
            </w:r>
          </w:p>
          <w:p w14:paraId="20D122B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2F556B">
            <w:pPr>
              <w:pStyle w:val="af2"/>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CDD3D3A"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Perioada de garanţie pentru lucrări</w:t>
            </w:r>
            <w:r w:rsidR="007E0173">
              <w:rPr>
                <w:lang w:val="ro-MD"/>
              </w:rPr>
              <w:t xml:space="preserve"> </w:t>
            </w:r>
            <w:r w:rsidR="00460653" w:rsidRPr="00FF430B">
              <w:rPr>
                <w:lang w:val="ro-MD"/>
              </w:rPr>
              <w:t xml:space="preserve">este de  </w:t>
            </w:r>
            <w:r w:rsidR="00337039">
              <w:rPr>
                <w:lang w:val="ro-MD"/>
              </w:rPr>
              <w:t>min.</w:t>
            </w:r>
            <w:r w:rsidR="00D379F6" w:rsidRPr="00FF430B">
              <w:rPr>
                <w:b/>
                <w:lang w:val="ro-MD"/>
              </w:rPr>
              <w:t>_</w:t>
            </w:r>
            <w:r w:rsidR="007E0173">
              <w:rPr>
                <w:b/>
                <w:lang w:val="ro-MD"/>
              </w:rPr>
              <w:t>5</w:t>
            </w:r>
            <w:r w:rsidR="00D379F6" w:rsidRPr="00FF430B">
              <w:rPr>
                <w:b/>
                <w:lang w:val="ro-MD"/>
              </w:rPr>
              <w:t>_</w:t>
            </w:r>
            <w:r w:rsidR="00460653" w:rsidRPr="00FF430B">
              <w:rPr>
                <w:lang w:val="ro-MD"/>
              </w:rPr>
              <w:t xml:space="preserve"> ani. </w:t>
            </w:r>
          </w:p>
          <w:p w14:paraId="1CEFAD7D" w14:textId="4E82C4FE"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w:t>
            </w:r>
            <w:r w:rsidR="00337039">
              <w:rPr>
                <w:lang w:val="ro-MD"/>
              </w:rPr>
              <w:t xml:space="preserve"> </w:t>
            </w:r>
            <w:r w:rsidR="00460653" w:rsidRPr="00FF430B">
              <w:rPr>
                <w:lang w:val="ro-MD"/>
              </w:rPr>
              <w:t>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lastRenderedPageBreak/>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lastRenderedPageBreak/>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2F556B">
            <w:pPr>
              <w:pStyle w:val="a"/>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af2"/>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33B96395" w:rsidR="00460653" w:rsidRPr="00FF430B" w:rsidRDefault="007323B6" w:rsidP="002F556B">
            <w:pPr>
              <w:pStyle w:val="af2"/>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4A4261">
              <w:rPr>
                <w:lang w:val="ro-MD"/>
              </w:rPr>
              <w:t>31.12.2025</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a"/>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B1C5261" w:rsidR="00460653" w:rsidRPr="00FF430B" w:rsidRDefault="00460653" w:rsidP="00633782">
                  <w:pPr>
                    <w:tabs>
                      <w:tab w:val="left" w:pos="3295"/>
                    </w:tabs>
                    <w:jc w:val="center"/>
                    <w:rPr>
                      <w:lang w:val="ro-MD"/>
                    </w:rPr>
                  </w:pPr>
                  <w:r w:rsidRPr="00FF430B">
                    <w:rPr>
                      <w:b/>
                      <w:iCs/>
                      <w:lang w:val="ro-MD"/>
                    </w:rPr>
                    <w:t>BENEFICIARUL</w:t>
                  </w:r>
                  <w:r w:rsidR="007E0173">
                    <w:rPr>
                      <w:b/>
                      <w:iCs/>
                      <w:lang w:val="ro-MD"/>
                    </w:rPr>
                    <w:t xml:space="preserve"> Primăria Slobozia Mare</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2C7FF975"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r w:rsidR="007E0173">
                    <w:rPr>
                      <w:lang w:val="ro-MD"/>
                    </w:rPr>
                    <w:t>s. Slobozia Mare</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1DA657B4"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r w:rsidR="007E0173">
                    <w:rPr>
                      <w:lang w:val="ro-MD"/>
                    </w:rPr>
                    <w:t>029961236</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219D6D1C"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r w:rsidR="007E0173">
                    <w:rPr>
                      <w:lang w:val="ro-MD"/>
                    </w:rPr>
                    <w:t>1007601007044</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1DE9F176"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r w:rsidR="007E0173">
                    <w:rPr>
                      <w:lang w:val="ro-MD"/>
                    </w:rPr>
                    <w:t>Trezoreria Regionala Cahul</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0F719D3F"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r w:rsidR="007E0173">
                    <w:rPr>
                      <w:lang w:val="ro-MD"/>
                    </w:rPr>
                    <w:t>TREZMD2X</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49A49C54" w:rsidR="00D76BD0" w:rsidRPr="00C42037" w:rsidRDefault="00D76BD0" w:rsidP="00C42037">
                  <w:r w:rsidRPr="00C42037">
                    <w:t>IBAN</w:t>
                  </w:r>
                  <w:r w:rsidR="007E0173" w:rsidRPr="00C42037">
                    <w:t xml:space="preserve">: </w:t>
                  </w:r>
                  <w:r w:rsidR="00C42037" w:rsidRPr="00C42037">
                    <w:t>MD23TRPDAH311120A05063AC</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235E7738"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385C85">
            <w:pPr>
              <w:pStyle w:val="a"/>
              <w:numPr>
                <w:ilvl w:val="0"/>
                <w:numId w:val="4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rPr>
                <w:lang w:val="ro-MD"/>
              </w:rPr>
            </w:pPr>
            <w:r w:rsidRPr="00FF430B">
              <w:rPr>
                <w:lang w:val="ro-MD"/>
              </w:rPr>
              <w:t>Formularul Contractului;</w:t>
            </w:r>
          </w:p>
          <w:p w14:paraId="62BECD35" w14:textId="77777777" w:rsidR="00AD32DD" w:rsidRPr="00FF430B" w:rsidRDefault="004C7DFB">
            <w:pPr>
              <w:numPr>
                <w:ilvl w:val="0"/>
                <w:numId w:val="33"/>
              </w:numPr>
              <w:suppressAutoHyphens/>
              <w:ind w:left="0" w:firstLine="720"/>
              <w:jc w:val="both"/>
              <w:rPr>
                <w:i/>
                <w:lang w:val="ro-MD"/>
              </w:rPr>
            </w:pPr>
            <w:r w:rsidRPr="00FF430B">
              <w:rPr>
                <w:lang w:val="ro-MD"/>
              </w:rPr>
              <w:t>Formularul ofertei;</w:t>
            </w:r>
          </w:p>
          <w:p w14:paraId="4CD35ADF" w14:textId="77777777" w:rsidR="00AD32DD" w:rsidRPr="00FF430B" w:rsidRDefault="004C7DFB">
            <w:pPr>
              <w:numPr>
                <w:ilvl w:val="0"/>
                <w:numId w:val="33"/>
              </w:numPr>
              <w:suppressAutoHyphens/>
              <w:ind w:left="0" w:firstLine="720"/>
              <w:jc w:val="both"/>
              <w:rPr>
                <w:i/>
                <w:lang w:val="ro-MD"/>
              </w:rPr>
            </w:pPr>
            <w:r w:rsidRPr="00FF430B">
              <w:rPr>
                <w:lang w:val="ro-MD"/>
              </w:rPr>
              <w:t>Caietul de sarcini;</w:t>
            </w:r>
          </w:p>
          <w:p w14:paraId="6351F713" w14:textId="77777777" w:rsidR="00AD32DD" w:rsidRPr="00FF430B" w:rsidRDefault="004C7DFB">
            <w:pPr>
              <w:numPr>
                <w:ilvl w:val="0"/>
                <w:numId w:val="33"/>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lastRenderedPageBreak/>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lastRenderedPageBreak/>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pPr>
              <w:numPr>
                <w:ilvl w:val="0"/>
                <w:numId w:val="37"/>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lastRenderedPageBreak/>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4D7C86">
            <w:pPr>
              <w:pStyle w:val="a"/>
              <w:numPr>
                <w:ilvl w:val="0"/>
                <w:numId w:val="4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DF4A99">
            <w:pPr>
              <w:pStyle w:val="a"/>
              <w:numPr>
                <w:ilvl w:val="0"/>
                <w:numId w:val="17"/>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bookmarkStart w:id="63" w:name="_GoBack"/>
            <w:bookmarkEnd w:id="63"/>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lastRenderedPageBreak/>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78C6">
            <w:pPr>
              <w:pStyle w:val="a"/>
              <w:numPr>
                <w:ilvl w:val="0"/>
                <w:numId w:val="50"/>
              </w:numPr>
              <w:rPr>
                <w:lang w:val="ro-MD"/>
              </w:rPr>
            </w:pPr>
            <w:r w:rsidRPr="00FF430B">
              <w:rPr>
                <w:lang w:val="ro-MD"/>
              </w:rPr>
              <w:t>prin acordul de voinţă al părţilor ;</w:t>
            </w:r>
          </w:p>
          <w:p w14:paraId="0472106D" w14:textId="77777777" w:rsidR="0063773E" w:rsidRPr="00FF430B" w:rsidRDefault="0063773E" w:rsidP="001278C6">
            <w:pPr>
              <w:pStyle w:val="a"/>
              <w:numPr>
                <w:ilvl w:val="0"/>
                <w:numId w:val="50"/>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C6170E">
            <w:pPr>
              <w:pStyle w:val="a"/>
              <w:numPr>
                <w:ilvl w:val="0"/>
                <w:numId w:val="30"/>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lastRenderedPageBreak/>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r w:rsidR="00C671C3" w:rsidRPr="00EC30C2" w14:paraId="67EA3A7E" w14:textId="77777777" w:rsidTr="00283820">
        <w:trPr>
          <w:trHeight w:val="697"/>
        </w:trPr>
        <w:tc>
          <w:tcPr>
            <w:tcW w:w="9748" w:type="dxa"/>
            <w:vAlign w:val="center"/>
          </w:tcPr>
          <w:p w14:paraId="3174C65A" w14:textId="77777777" w:rsidR="00C671C3" w:rsidRPr="00FF430B" w:rsidRDefault="00C671C3"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5"/>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71D1C52" w14:textId="77777777" w:rsidR="00EF4417" w:rsidRDefault="00EF4417" w:rsidP="00A20ACF">
      <w:r>
        <w:separator/>
      </w:r>
    </w:p>
  </w:endnote>
  <w:endnote w:type="continuationSeparator" w:id="0">
    <w:p w14:paraId="68BA25BB" w14:textId="77777777" w:rsidR="00EF4417" w:rsidRDefault="00EF441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5D7D4F" w:rsidRDefault="005D7D4F" w:rsidP="001F6E5A">
    <w:pPr>
      <w:pStyle w:val="a4"/>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51FBBFD5" w:rsidR="005D7D4F" w:rsidRDefault="005D7D4F">
        <w:pPr>
          <w:pStyle w:val="a4"/>
          <w:jc w:val="right"/>
        </w:pPr>
        <w:r>
          <w:fldChar w:fldCharType="begin"/>
        </w:r>
        <w:r>
          <w:instrText xml:space="preserve"> PAGE   \* MERGEFORMAT </w:instrText>
        </w:r>
        <w:r>
          <w:fldChar w:fldCharType="separate"/>
        </w:r>
        <w:r w:rsidR="004A4261">
          <w:t>67</w:t>
        </w:r>
        <w:r>
          <w:fldChar w:fldCharType="end"/>
        </w:r>
      </w:p>
    </w:sdtContent>
  </w:sdt>
  <w:p w14:paraId="075618FA" w14:textId="77777777" w:rsidR="005D7D4F" w:rsidRDefault="005D7D4F">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34704D" w14:textId="77777777" w:rsidR="00EF4417" w:rsidRDefault="00EF4417" w:rsidP="00A20ACF">
      <w:r>
        <w:separator/>
      </w:r>
    </w:p>
  </w:footnote>
  <w:footnote w:type="continuationSeparator" w:id="0">
    <w:p w14:paraId="09E2D2B5" w14:textId="77777777" w:rsidR="00EF4417" w:rsidRDefault="00EF4417"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24CF"/>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537"/>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0F8F"/>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37039"/>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261"/>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493"/>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D7D4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53D"/>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0173"/>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0F1"/>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840E1"/>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1F8"/>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2FD7"/>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21C7"/>
    <w:rsid w:val="00A13EAE"/>
    <w:rsid w:val="00A14A10"/>
    <w:rsid w:val="00A14C96"/>
    <w:rsid w:val="00A156C0"/>
    <w:rsid w:val="00A16110"/>
    <w:rsid w:val="00A2070E"/>
    <w:rsid w:val="00A20ACF"/>
    <w:rsid w:val="00A20F20"/>
    <w:rsid w:val="00A21061"/>
    <w:rsid w:val="00A211F8"/>
    <w:rsid w:val="00A2140D"/>
    <w:rsid w:val="00A2236B"/>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B58"/>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36973"/>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910"/>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2037"/>
    <w:rsid w:val="00C44B96"/>
    <w:rsid w:val="00C45975"/>
    <w:rsid w:val="00C459CA"/>
    <w:rsid w:val="00C47818"/>
    <w:rsid w:val="00C50A6A"/>
    <w:rsid w:val="00C5280B"/>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1C3"/>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4EC5"/>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AE9"/>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417"/>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1F53C0-8F1D-4BAE-AC0C-1D9FBC5C08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69</Pages>
  <Words>24654</Words>
  <Characters>140534</Characters>
  <Application>Microsoft Office Word</Application>
  <DocSecurity>0</DocSecurity>
  <Lines>1171</Lines>
  <Paragraphs>329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164859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PC-Admin2</cp:lastModifiedBy>
  <cp:revision>12</cp:revision>
  <cp:lastPrinted>2021-06-01T11:52:00Z</cp:lastPrinted>
  <dcterms:created xsi:type="dcterms:W3CDTF">2023-03-10T06:36:00Z</dcterms:created>
  <dcterms:modified xsi:type="dcterms:W3CDTF">2025-09-02T08:20:00Z</dcterms:modified>
</cp:coreProperties>
</file>