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6EFD70C5"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7F537A">
        <w:rPr>
          <w:noProof w:val="0"/>
          <w:lang w:eastAsia="ru-RU"/>
        </w:rPr>
        <w:t>69</w:t>
      </w:r>
      <w:r w:rsidRPr="00FF430B">
        <w:rPr>
          <w:noProof w:val="0"/>
          <w:lang w:eastAsia="ru-RU"/>
        </w:rPr>
        <w:t xml:space="preserve">     din </w:t>
      </w:r>
      <w:r w:rsidR="007F537A">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D25A3"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B75A6D9" w14:textId="77777777" w:rsidR="00631A2C" w:rsidRPr="00FF430B" w:rsidRDefault="00631A2C" w:rsidP="00631A2C">
      <w:pPr>
        <w:tabs>
          <w:tab w:val="decimal" w:pos="8364"/>
        </w:tabs>
        <w:spacing w:line="276" w:lineRule="auto"/>
        <w:ind w:right="-144"/>
        <w:jc w:val="center"/>
        <w:rPr>
          <w:b/>
          <w:bCs/>
          <w:color w:val="000000"/>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1FED3E8B" w14:textId="313854F1" w:rsidR="00233538" w:rsidRPr="00FF430B" w:rsidRDefault="0003591A" w:rsidP="005C5A30">
      <w:pPr>
        <w:ind w:left="1701" w:hanging="992"/>
        <w:jc w:val="both"/>
      </w:pPr>
      <w:r w:rsidRPr="00FF430B">
        <w:t>Obiectul</w:t>
      </w:r>
      <w:r w:rsidR="005C5A30">
        <w:t>:</w:t>
      </w:r>
      <w:r w:rsidR="005C5A30" w:rsidRPr="00EC7BD3">
        <w:rPr>
          <w:b/>
          <w:i/>
          <w:color w:val="000000"/>
        </w:rPr>
        <w:t xml:space="preserve"> </w:t>
      </w:r>
      <w:r w:rsidRPr="00FF430B">
        <w:rPr>
          <w:i/>
        </w:rPr>
        <w:t>(denumirea, adresa)</w:t>
      </w:r>
    </w:p>
    <w:p w14:paraId="6B852C2A" w14:textId="56D89B1F" w:rsidR="00233538" w:rsidRPr="00FF430B" w:rsidRDefault="0003591A" w:rsidP="005C5A30">
      <w:pPr>
        <w:ind w:firstLine="709"/>
        <w:jc w:val="both"/>
      </w:pPr>
      <w:r w:rsidRPr="00FF430B">
        <w:t>Autoritatea contractantă</w:t>
      </w:r>
      <w:r w:rsidR="005C5A30">
        <w:t xml:space="preserve">:  </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E7A595" w14:textId="77777777" w:rsidR="004D25A3" w:rsidRDefault="004D25A3" w:rsidP="00A20ACF">
      <w:r>
        <w:separator/>
      </w:r>
    </w:p>
  </w:endnote>
  <w:endnote w:type="continuationSeparator" w:id="0">
    <w:p w14:paraId="59E6EBFF" w14:textId="77777777" w:rsidR="004D25A3" w:rsidRDefault="004D25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968B6" w:rsidRDefault="00F968B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4DF92F9C" w:rsidR="00F968B6" w:rsidRDefault="00F968B6">
        <w:pPr>
          <w:pStyle w:val="a4"/>
          <w:jc w:val="right"/>
        </w:pPr>
        <w:r>
          <w:fldChar w:fldCharType="begin"/>
        </w:r>
        <w:r>
          <w:instrText xml:space="preserve"> PAGE   \* MERGEFORMAT </w:instrText>
        </w:r>
        <w:r>
          <w:fldChar w:fldCharType="separate"/>
        </w:r>
        <w:r w:rsidR="00355697">
          <w:t>56</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E909C" w14:textId="77777777" w:rsidR="004D25A3" w:rsidRDefault="004D25A3" w:rsidP="00A20ACF">
      <w:r>
        <w:separator/>
      </w:r>
    </w:p>
  </w:footnote>
  <w:footnote w:type="continuationSeparator" w:id="0">
    <w:p w14:paraId="2C3F0108" w14:textId="77777777" w:rsidR="004D25A3" w:rsidRDefault="004D25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569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5A3"/>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60B"/>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CC783-08DC-4243-A1F7-0D990938E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20804</Words>
  <Characters>118589</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PatrascuMaria</cp:lastModifiedBy>
  <cp:revision>2</cp:revision>
  <cp:lastPrinted>2021-06-01T11:52:00Z</cp:lastPrinted>
  <dcterms:created xsi:type="dcterms:W3CDTF">2022-06-27T05:54:00Z</dcterms:created>
  <dcterms:modified xsi:type="dcterms:W3CDTF">2022-06-27T05:54:00Z</dcterms:modified>
</cp:coreProperties>
</file>