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172A4199" w14:textId="77777777" w:rsidR="0074625F" w:rsidRPr="008E5AC9" w:rsidRDefault="0074625F" w:rsidP="0074625F">
      <w:pPr>
        <w:spacing w:before="120" w:line="276" w:lineRule="auto"/>
        <w:jc w:val="center"/>
        <w:rPr>
          <w:b/>
          <w:sz w:val="28"/>
          <w:szCs w:val="28"/>
          <w:lang w:val="ro-MD"/>
        </w:rPr>
      </w:pPr>
      <w:r w:rsidRPr="008E5AC9">
        <w:rPr>
          <w:b/>
          <w:sz w:val="28"/>
          <w:szCs w:val="28"/>
          <w:lang w:val="ro-MD"/>
        </w:rPr>
        <w:t>ANUNȚ DE PARTICIPARE</w:t>
      </w:r>
    </w:p>
    <w:p w14:paraId="4B233BF6" w14:textId="77777777" w:rsidR="0074625F" w:rsidRPr="002350DF" w:rsidRDefault="0074625F" w:rsidP="0074625F">
      <w:pPr>
        <w:pBdr>
          <w:top w:val="nil"/>
          <w:left w:val="nil"/>
          <w:bottom w:val="nil"/>
          <w:right w:val="nil"/>
          <w:between w:val="nil"/>
        </w:pBdr>
        <w:shd w:val="clear" w:color="auto" w:fill="FFFFFF"/>
        <w:tabs>
          <w:tab w:val="left" w:pos="1134"/>
        </w:tabs>
        <w:spacing w:before="240" w:line="276" w:lineRule="auto"/>
        <w:rPr>
          <w:color w:val="000000"/>
          <w:lang w:val="ro-MD"/>
        </w:rPr>
      </w:pPr>
      <w:r w:rsidRPr="002350DF">
        <w:rPr>
          <w:b/>
          <w:color w:val="000000"/>
          <w:lang w:val="ro-MD"/>
        </w:rPr>
        <w:t>privind achiziționarea:</w:t>
      </w:r>
      <w:r w:rsidRPr="002350DF">
        <w:rPr>
          <w:color w:val="000000"/>
          <w:lang w:val="ro-MD"/>
        </w:rPr>
        <w:t xml:space="preserve"> </w:t>
      </w:r>
      <w:r w:rsidRPr="002350DF">
        <w:rPr>
          <w:color w:val="000000"/>
          <w:u w:val="single"/>
          <w:lang w:val="ro-MD"/>
        </w:rPr>
        <w:t>Lucrări de reparație a unor porțiuni de drum la Centura Cimitirului Central din str. A.Mateevici, mun. Chișinău</w:t>
      </w:r>
      <w:r>
        <w:rPr>
          <w:color w:val="000000"/>
          <w:u w:val="single"/>
          <w:lang w:val="ro-MD"/>
        </w:rPr>
        <w:t xml:space="preserve"> (lucrarea nr.2).</w:t>
      </w:r>
    </w:p>
    <w:p w14:paraId="21C01ABF" w14:textId="77777777" w:rsidR="0074625F" w:rsidRPr="002350DF" w:rsidRDefault="0074625F" w:rsidP="0074625F">
      <w:pPr>
        <w:pBdr>
          <w:top w:val="nil"/>
          <w:left w:val="nil"/>
          <w:bottom w:val="nil"/>
          <w:right w:val="nil"/>
          <w:between w:val="nil"/>
        </w:pBdr>
        <w:shd w:val="clear" w:color="auto" w:fill="FFFFFF"/>
        <w:tabs>
          <w:tab w:val="left" w:pos="1134"/>
        </w:tabs>
        <w:spacing w:after="240" w:line="276" w:lineRule="auto"/>
        <w:rPr>
          <w:bCs/>
          <w:color w:val="000000"/>
          <w:highlight w:val="white"/>
          <w:u w:val="single"/>
          <w:lang w:val="ro-MD"/>
        </w:rPr>
      </w:pPr>
      <w:r w:rsidRPr="002350DF">
        <w:rPr>
          <w:b/>
          <w:color w:val="000000"/>
          <w:highlight w:val="white"/>
          <w:lang w:val="ro-MD"/>
        </w:rPr>
        <w:t xml:space="preserve">prin procedura de achiziție: </w:t>
      </w:r>
      <w:r w:rsidRPr="002350DF">
        <w:rPr>
          <w:bCs/>
          <w:color w:val="000000"/>
          <w:highlight w:val="white"/>
          <w:u w:val="single"/>
          <w:lang w:val="ro-MD"/>
        </w:rPr>
        <w:t>Licitație publică</w:t>
      </w:r>
    </w:p>
    <w:p w14:paraId="61CEC4B6" w14:textId="77777777" w:rsidR="0074625F" w:rsidRPr="00561CF0" w:rsidRDefault="0074625F" w:rsidP="0074625F">
      <w:pPr>
        <w:tabs>
          <w:tab w:val="left" w:pos="284"/>
          <w:tab w:val="right" w:pos="9531"/>
        </w:tabs>
        <w:spacing w:before="120"/>
        <w:rPr>
          <w:b/>
          <w:sz w:val="22"/>
          <w:szCs w:val="22"/>
          <w:lang w:val="es-ES"/>
        </w:rPr>
      </w:pPr>
      <w:r w:rsidRPr="00561CF0">
        <w:rPr>
          <w:b/>
          <w:sz w:val="22"/>
          <w:szCs w:val="22"/>
          <w:lang w:val="es-ES"/>
        </w:rPr>
        <w:t>*Procedura a fost inclusă în planul de achiziții publice a autorității contractante:Da</w:t>
      </w:r>
    </w:p>
    <w:p w14:paraId="545D6437" w14:textId="77777777" w:rsidR="0074625F" w:rsidRPr="002350DF" w:rsidRDefault="0074625F" w:rsidP="0074625F">
      <w:pPr>
        <w:shd w:val="clear" w:color="auto" w:fill="FFFFFF" w:themeFill="background1"/>
        <w:tabs>
          <w:tab w:val="left" w:pos="284"/>
          <w:tab w:val="right" w:pos="426"/>
        </w:tabs>
        <w:spacing w:before="120" w:after="240"/>
        <w:jc w:val="both"/>
        <w:rPr>
          <w:b/>
          <w:sz w:val="22"/>
          <w:szCs w:val="22"/>
          <w:highlight w:val="yellow"/>
        </w:rPr>
      </w:pPr>
      <w:r w:rsidRPr="00561CF0">
        <w:rPr>
          <w:b/>
          <w:sz w:val="22"/>
          <w:szCs w:val="22"/>
        </w:rPr>
        <w:t xml:space="preserve">Link-ul către planul de achiziții publice publicat: </w:t>
      </w:r>
      <w:hyperlink r:id="rId13" w:history="1">
        <w:r w:rsidRPr="002350DF">
          <w:rPr>
            <w:rStyle w:val="af3"/>
            <w:b/>
            <w:sz w:val="22"/>
            <w:szCs w:val="22"/>
          </w:rPr>
          <w:t>https://serviciifunerare.md/acte-elaborate/achizitii-publice/planurile-anuale-de-achizitii/planul-anual-de-achizitii-publice-2026-modificat-3/</w:t>
        </w:r>
      </w:hyperlink>
      <w:r w:rsidRPr="002350DF">
        <w:rPr>
          <w:b/>
          <w:sz w:val="22"/>
          <w:szCs w:val="22"/>
        </w:rPr>
        <w:t xml:space="preserve"> </w:t>
      </w:r>
      <w:r w:rsidRPr="002350DF">
        <w:rPr>
          <w:b/>
          <w:sz w:val="22"/>
          <w:szCs w:val="22"/>
          <w:highlight w:val="yellow"/>
        </w:rPr>
        <w:t xml:space="preserve"> </w:t>
      </w:r>
    </w:p>
    <w:p w14:paraId="1DDA739D" w14:textId="77777777" w:rsidR="0074625F" w:rsidRPr="00BB0F04" w:rsidRDefault="0074625F" w:rsidP="0074625F">
      <w:pPr>
        <w:numPr>
          <w:ilvl w:val="0"/>
          <w:numId w:val="31"/>
        </w:numPr>
        <w:shd w:val="clear" w:color="auto" w:fill="FFFFFF"/>
        <w:tabs>
          <w:tab w:val="left" w:pos="284"/>
          <w:tab w:val="right" w:pos="9531"/>
        </w:tabs>
        <w:spacing w:line="276" w:lineRule="auto"/>
        <w:ind w:left="284" w:hanging="284"/>
        <w:rPr>
          <w:b/>
          <w:sz w:val="22"/>
          <w:szCs w:val="22"/>
          <w:lang w:val="ro-MD"/>
        </w:rPr>
      </w:pPr>
      <w:r w:rsidRPr="00BB0F04">
        <w:rPr>
          <w:b/>
          <w:sz w:val="22"/>
          <w:szCs w:val="22"/>
          <w:lang w:val="ro-MD"/>
        </w:rPr>
        <w:t xml:space="preserve">Denumirea autorității contractante: </w:t>
      </w:r>
      <w:r w:rsidRPr="00BB0F04">
        <w:rPr>
          <w:color w:val="000000"/>
          <w:sz w:val="22"/>
          <w:szCs w:val="22"/>
          <w:highlight w:val="white"/>
          <w:lang w:val="ro-MD"/>
        </w:rPr>
        <w:t>ÎM ,,Combinatul Servicii Funerare”</w:t>
      </w:r>
    </w:p>
    <w:p w14:paraId="60921B82" w14:textId="77777777" w:rsidR="0074625F" w:rsidRPr="00BB0F04" w:rsidRDefault="0074625F" w:rsidP="0074625F">
      <w:pPr>
        <w:numPr>
          <w:ilvl w:val="0"/>
          <w:numId w:val="31"/>
        </w:numPr>
        <w:shd w:val="clear" w:color="auto" w:fill="FFFFFF"/>
        <w:tabs>
          <w:tab w:val="left" w:pos="284"/>
          <w:tab w:val="right" w:pos="9531"/>
        </w:tabs>
        <w:spacing w:line="276" w:lineRule="auto"/>
        <w:ind w:left="284" w:hanging="284"/>
        <w:rPr>
          <w:b/>
          <w:sz w:val="22"/>
          <w:szCs w:val="22"/>
          <w:lang w:val="ro-MD"/>
        </w:rPr>
      </w:pPr>
      <w:r w:rsidRPr="00BB0F04">
        <w:rPr>
          <w:b/>
          <w:sz w:val="22"/>
          <w:szCs w:val="22"/>
          <w:lang w:val="ro-MD"/>
        </w:rPr>
        <w:t xml:space="preserve">IDNO: </w:t>
      </w:r>
      <w:r w:rsidRPr="00BB0F04">
        <w:rPr>
          <w:color w:val="000000"/>
          <w:sz w:val="22"/>
          <w:szCs w:val="22"/>
          <w:lang w:val="ro-MD"/>
        </w:rPr>
        <w:t>1003600163408</w:t>
      </w:r>
    </w:p>
    <w:p w14:paraId="60364362" w14:textId="77777777" w:rsidR="0074625F" w:rsidRPr="00BB0F04" w:rsidRDefault="0074625F" w:rsidP="0074625F">
      <w:pPr>
        <w:numPr>
          <w:ilvl w:val="0"/>
          <w:numId w:val="31"/>
        </w:numPr>
        <w:shd w:val="clear" w:color="auto" w:fill="FFFFFF"/>
        <w:tabs>
          <w:tab w:val="left" w:pos="284"/>
          <w:tab w:val="right" w:pos="9531"/>
        </w:tabs>
        <w:spacing w:line="276" w:lineRule="auto"/>
        <w:ind w:left="284" w:hanging="284"/>
        <w:rPr>
          <w:b/>
          <w:sz w:val="22"/>
          <w:szCs w:val="22"/>
          <w:lang w:val="ro-MD"/>
        </w:rPr>
      </w:pPr>
      <w:r w:rsidRPr="00BB0F04">
        <w:rPr>
          <w:b/>
          <w:sz w:val="22"/>
          <w:szCs w:val="22"/>
          <w:lang w:val="ro-MD"/>
        </w:rPr>
        <w:t xml:space="preserve">Adresa: </w:t>
      </w:r>
      <w:r w:rsidRPr="00BB0F04">
        <w:rPr>
          <w:color w:val="000000"/>
          <w:sz w:val="22"/>
          <w:szCs w:val="22"/>
          <w:lang w:val="ro-MD"/>
        </w:rPr>
        <w:t>MD-2001, mun. Chişinău, str. Alexefi Mateevici, nr.11</w:t>
      </w:r>
    </w:p>
    <w:p w14:paraId="1CC3FBCB" w14:textId="77777777" w:rsidR="0074625F" w:rsidRPr="00BB0F04" w:rsidRDefault="0074625F" w:rsidP="0074625F">
      <w:pPr>
        <w:numPr>
          <w:ilvl w:val="0"/>
          <w:numId w:val="31"/>
        </w:numPr>
        <w:pBdr>
          <w:top w:val="nil"/>
          <w:left w:val="nil"/>
          <w:bottom w:val="nil"/>
          <w:right w:val="nil"/>
          <w:between w:val="nil"/>
        </w:pBdr>
        <w:tabs>
          <w:tab w:val="left" w:pos="1134"/>
          <w:tab w:val="left" w:pos="284"/>
        </w:tabs>
        <w:spacing w:line="276" w:lineRule="auto"/>
        <w:ind w:left="284" w:hanging="284"/>
        <w:rPr>
          <w:b/>
          <w:color w:val="000000"/>
          <w:sz w:val="22"/>
          <w:szCs w:val="22"/>
          <w:lang w:val="ro-MD"/>
        </w:rPr>
      </w:pPr>
      <w:r w:rsidRPr="00BB0F04">
        <w:rPr>
          <w:b/>
          <w:color w:val="000000"/>
          <w:sz w:val="22"/>
          <w:szCs w:val="22"/>
          <w:lang w:val="ro-MD"/>
        </w:rPr>
        <w:t xml:space="preserve">Numărul de telefon/fax: </w:t>
      </w:r>
      <w:r w:rsidRPr="00BB0F04">
        <w:rPr>
          <w:color w:val="000000"/>
          <w:sz w:val="22"/>
          <w:szCs w:val="22"/>
          <w:lang w:val="ro-MD"/>
        </w:rPr>
        <w:t>0-22-27</w:t>
      </w:r>
      <w:r>
        <w:rPr>
          <w:color w:val="000000"/>
          <w:sz w:val="22"/>
          <w:szCs w:val="22"/>
          <w:lang w:val="ro-MD"/>
        </w:rPr>
        <w:t>-1</w:t>
      </w:r>
      <w:r w:rsidRPr="00BB0F04">
        <w:rPr>
          <w:color w:val="000000"/>
          <w:sz w:val="22"/>
          <w:szCs w:val="22"/>
          <w:lang w:val="ro-MD"/>
        </w:rPr>
        <w:t>5</w:t>
      </w:r>
      <w:r>
        <w:rPr>
          <w:color w:val="000000"/>
          <w:sz w:val="22"/>
          <w:szCs w:val="22"/>
          <w:lang w:val="ro-MD"/>
        </w:rPr>
        <w:t>-</w:t>
      </w:r>
      <w:r w:rsidRPr="00BB0F04">
        <w:rPr>
          <w:color w:val="000000"/>
          <w:sz w:val="22"/>
          <w:szCs w:val="22"/>
          <w:lang w:val="ro-MD"/>
        </w:rPr>
        <w:t>55</w:t>
      </w:r>
      <w:r>
        <w:rPr>
          <w:color w:val="000000"/>
          <w:sz w:val="22"/>
          <w:szCs w:val="22"/>
          <w:lang w:val="ro-MD"/>
        </w:rPr>
        <w:t xml:space="preserve"> (anticamera)</w:t>
      </w:r>
      <w:r w:rsidRPr="00BB0F04">
        <w:rPr>
          <w:color w:val="000000"/>
          <w:sz w:val="22"/>
          <w:szCs w:val="22"/>
          <w:lang w:val="ro-MD"/>
        </w:rPr>
        <w:t>, 0-22-</w:t>
      </w:r>
      <w:r>
        <w:rPr>
          <w:color w:val="000000"/>
          <w:sz w:val="22"/>
          <w:szCs w:val="22"/>
          <w:lang w:val="ro-MD"/>
        </w:rPr>
        <w:t>27-36-38 (contabilitatea)</w:t>
      </w:r>
    </w:p>
    <w:p w14:paraId="259F5185" w14:textId="77777777" w:rsidR="0074625F" w:rsidRPr="00BB0F04" w:rsidRDefault="0074625F" w:rsidP="0074625F">
      <w:pPr>
        <w:numPr>
          <w:ilvl w:val="0"/>
          <w:numId w:val="31"/>
        </w:numPr>
        <w:shd w:val="clear" w:color="auto" w:fill="FFFFFF"/>
        <w:tabs>
          <w:tab w:val="left" w:pos="284"/>
          <w:tab w:val="right" w:pos="9531"/>
        </w:tabs>
        <w:spacing w:line="276" w:lineRule="auto"/>
        <w:ind w:left="284" w:hanging="284"/>
        <w:rPr>
          <w:b/>
          <w:sz w:val="22"/>
          <w:szCs w:val="22"/>
          <w:lang w:val="ro-MD"/>
        </w:rPr>
      </w:pPr>
      <w:r w:rsidRPr="00BB0F04">
        <w:rPr>
          <w:b/>
          <w:sz w:val="22"/>
          <w:szCs w:val="22"/>
          <w:lang w:val="ro-MD"/>
        </w:rPr>
        <w:t xml:space="preserve">Adresa de e-mail și pagina web oficială a autorității contractante: </w:t>
      </w:r>
      <w:hyperlink r:id="rId14">
        <w:r w:rsidRPr="00BB0F04">
          <w:rPr>
            <w:color w:val="000000"/>
            <w:sz w:val="22"/>
            <w:szCs w:val="22"/>
            <w:u w:val="single"/>
            <w:lang w:val="ro-MD"/>
          </w:rPr>
          <w:t>combinatul.servicii.funerare@gmail.com</w:t>
        </w:r>
      </w:hyperlink>
      <w:r w:rsidRPr="00BB0F04">
        <w:rPr>
          <w:color w:val="000000"/>
          <w:sz w:val="22"/>
          <w:szCs w:val="22"/>
          <w:lang w:val="ro-MD"/>
        </w:rPr>
        <w:t xml:space="preserve">  </w:t>
      </w:r>
      <w:hyperlink r:id="rId15">
        <w:r w:rsidRPr="00BB0F04">
          <w:rPr>
            <w:color w:val="0563C1"/>
            <w:sz w:val="22"/>
            <w:szCs w:val="22"/>
            <w:u w:val="single"/>
            <w:lang w:val="ro-MD"/>
          </w:rPr>
          <w:t>www.serviciifunerare.md</w:t>
        </w:r>
      </w:hyperlink>
      <w:r w:rsidRPr="00BB0F04">
        <w:rPr>
          <w:color w:val="000000"/>
          <w:sz w:val="22"/>
          <w:szCs w:val="22"/>
          <w:lang w:val="ro-MD"/>
        </w:rPr>
        <w:t xml:space="preserve"> </w:t>
      </w:r>
    </w:p>
    <w:p w14:paraId="6C072CB0" w14:textId="77777777" w:rsidR="0074625F" w:rsidRPr="00BB0F04" w:rsidRDefault="0074625F" w:rsidP="0074625F">
      <w:pPr>
        <w:numPr>
          <w:ilvl w:val="0"/>
          <w:numId w:val="31"/>
        </w:numPr>
        <w:shd w:val="clear" w:color="auto" w:fill="FFFFFF"/>
        <w:tabs>
          <w:tab w:val="left" w:pos="284"/>
          <w:tab w:val="right" w:pos="9531"/>
        </w:tabs>
        <w:spacing w:line="276" w:lineRule="auto"/>
        <w:ind w:left="288" w:hanging="288"/>
        <w:rPr>
          <w:sz w:val="22"/>
          <w:szCs w:val="22"/>
          <w:lang w:val="ro-MD"/>
        </w:rPr>
      </w:pPr>
      <w:r w:rsidRPr="00BB0F04">
        <w:rPr>
          <w:b/>
          <w:sz w:val="22"/>
          <w:szCs w:val="22"/>
          <w:lang w:val="ro-MD"/>
        </w:rPr>
        <w:t xml:space="preserve">Adresa de e-mail sau pagina web oficială de la care se va putea obține accesul la documentația de atribuire: </w:t>
      </w:r>
      <w:r w:rsidRPr="00BB0F04">
        <w:rPr>
          <w:i/>
          <w:sz w:val="22"/>
          <w:szCs w:val="22"/>
          <w:lang w:val="ro-MD"/>
        </w:rPr>
        <w:t xml:space="preserve">documentația de atribuire este anexată în cadrul procedurii în SIA RSAP </w:t>
      </w:r>
    </w:p>
    <w:p w14:paraId="6A4A3FD1" w14:textId="77777777" w:rsidR="0074625F" w:rsidRPr="00BB0F04" w:rsidRDefault="0074625F" w:rsidP="0074625F">
      <w:pPr>
        <w:numPr>
          <w:ilvl w:val="0"/>
          <w:numId w:val="31"/>
        </w:numPr>
        <w:shd w:val="clear" w:color="auto" w:fill="FFFFFF"/>
        <w:tabs>
          <w:tab w:val="left" w:pos="284"/>
          <w:tab w:val="right" w:pos="9531"/>
        </w:tabs>
        <w:spacing w:line="276" w:lineRule="auto"/>
        <w:ind w:left="288" w:hanging="288"/>
        <w:rPr>
          <w:b/>
          <w:sz w:val="22"/>
          <w:szCs w:val="22"/>
          <w:lang w:val="ro-MD"/>
        </w:rPr>
      </w:pPr>
      <w:r w:rsidRPr="00BB0F04">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B0F04">
        <w:rPr>
          <w:i/>
          <w:color w:val="000000"/>
          <w:sz w:val="22"/>
          <w:szCs w:val="22"/>
          <w:lang w:val="ro-MD"/>
        </w:rPr>
        <w:t>Întreprindere Municipală, la  autogestiune;</w:t>
      </w:r>
    </w:p>
    <w:p w14:paraId="3D7F13B6" w14:textId="77777777" w:rsidR="0074625F" w:rsidRPr="00BB0F04" w:rsidRDefault="0074625F" w:rsidP="0074625F">
      <w:pPr>
        <w:numPr>
          <w:ilvl w:val="0"/>
          <w:numId w:val="31"/>
        </w:numPr>
        <w:shd w:val="clear" w:color="auto" w:fill="FFFFFF"/>
        <w:tabs>
          <w:tab w:val="left" w:pos="284"/>
          <w:tab w:val="right" w:pos="426"/>
        </w:tabs>
        <w:spacing w:line="276" w:lineRule="auto"/>
        <w:ind w:left="284" w:hanging="284"/>
        <w:rPr>
          <w:b/>
          <w:sz w:val="22"/>
          <w:szCs w:val="22"/>
          <w:lang w:val="ro-MD"/>
        </w:rPr>
      </w:pPr>
      <w:r w:rsidRPr="00BB0F04">
        <w:rPr>
          <w:b/>
          <w:sz w:val="22"/>
          <w:szCs w:val="22"/>
          <w:lang w:val="ro-MD"/>
        </w:rPr>
        <w:t>Cumpărătorul invită operatorii economici interesați, care îi pot satisface necesitățile, să participe la procedura de achiziție privind executarea următoarelor lucrări:</w:t>
      </w:r>
    </w:p>
    <w:tbl>
      <w:tblPr>
        <w:tblStyle w:val="42"/>
        <w:tblW w:w="10066" w:type="dxa"/>
        <w:tblInd w:w="135" w:type="dxa"/>
        <w:tblLayout w:type="fixed"/>
        <w:tblLook w:val="0400" w:firstRow="0" w:lastRow="0" w:firstColumn="0" w:lastColumn="0" w:noHBand="0" w:noVBand="1"/>
      </w:tblPr>
      <w:tblGrid>
        <w:gridCol w:w="709"/>
        <w:gridCol w:w="1398"/>
        <w:gridCol w:w="2976"/>
        <w:gridCol w:w="1134"/>
        <w:gridCol w:w="731"/>
        <w:gridCol w:w="1417"/>
        <w:gridCol w:w="1701"/>
      </w:tblGrid>
      <w:tr w:rsidR="0074625F" w:rsidRPr="00BB0F04" w14:paraId="3287DE65" w14:textId="77777777" w:rsidTr="00C6204D">
        <w:trPr>
          <w:trHeight w:val="567"/>
        </w:trPr>
        <w:tc>
          <w:tcPr>
            <w:tcW w:w="709" w:type="dxa"/>
            <w:tcBorders>
              <w:top w:val="single" w:sz="4" w:space="0" w:color="000000"/>
              <w:left w:val="single" w:sz="4" w:space="0" w:color="000000"/>
              <w:bottom w:val="single" w:sz="4" w:space="0" w:color="000000"/>
              <w:right w:val="single" w:sz="4" w:space="0" w:color="000000"/>
            </w:tcBorders>
            <w:vAlign w:val="center"/>
          </w:tcPr>
          <w:p w14:paraId="4F23FE57"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Nr. d/o</w:t>
            </w:r>
          </w:p>
        </w:tc>
        <w:tc>
          <w:tcPr>
            <w:tcW w:w="1398" w:type="dxa"/>
            <w:tcBorders>
              <w:top w:val="single" w:sz="4" w:space="0" w:color="000000"/>
              <w:left w:val="single" w:sz="4" w:space="0" w:color="000000"/>
              <w:bottom w:val="single" w:sz="4" w:space="0" w:color="000000"/>
              <w:right w:val="single" w:sz="4" w:space="0" w:color="000000"/>
            </w:tcBorders>
            <w:vAlign w:val="center"/>
          </w:tcPr>
          <w:p w14:paraId="32E1258D"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Cod CPV</w:t>
            </w:r>
          </w:p>
        </w:tc>
        <w:tc>
          <w:tcPr>
            <w:tcW w:w="2976" w:type="dxa"/>
            <w:tcBorders>
              <w:top w:val="single" w:sz="4" w:space="0" w:color="000000"/>
              <w:left w:val="single" w:sz="4" w:space="0" w:color="000000"/>
              <w:bottom w:val="single" w:sz="4" w:space="0" w:color="000000"/>
              <w:right w:val="single" w:sz="4" w:space="0" w:color="000000"/>
            </w:tcBorders>
            <w:vAlign w:val="center"/>
          </w:tcPr>
          <w:p w14:paraId="026A52D1"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Denumirea serviciilor de proiectare sau de lucrări solicitate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43F7BF11"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Unitatea de măsură</w:t>
            </w:r>
          </w:p>
        </w:tc>
        <w:tc>
          <w:tcPr>
            <w:tcW w:w="731" w:type="dxa"/>
            <w:tcBorders>
              <w:top w:val="single" w:sz="4" w:space="0" w:color="000000"/>
              <w:left w:val="single" w:sz="4" w:space="0" w:color="000000"/>
              <w:bottom w:val="single" w:sz="4" w:space="0" w:color="000000"/>
              <w:right w:val="single" w:sz="4" w:space="0" w:color="000000"/>
            </w:tcBorders>
            <w:vAlign w:val="center"/>
          </w:tcPr>
          <w:p w14:paraId="1269D04A"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Can.</w:t>
            </w:r>
          </w:p>
        </w:tc>
        <w:tc>
          <w:tcPr>
            <w:tcW w:w="1417" w:type="dxa"/>
            <w:tcBorders>
              <w:top w:val="single" w:sz="4" w:space="0" w:color="000000"/>
              <w:left w:val="single" w:sz="4" w:space="0" w:color="000000"/>
              <w:bottom w:val="single" w:sz="4" w:space="0" w:color="000000"/>
              <w:right w:val="single" w:sz="4" w:space="0" w:color="000000"/>
            </w:tcBorders>
            <w:vAlign w:val="center"/>
          </w:tcPr>
          <w:p w14:paraId="00685A96"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Specificarea tehnică deplină solicitată</w:t>
            </w:r>
          </w:p>
        </w:tc>
        <w:tc>
          <w:tcPr>
            <w:tcW w:w="1701" w:type="dxa"/>
            <w:tcBorders>
              <w:top w:val="single" w:sz="4" w:space="0" w:color="000000"/>
              <w:left w:val="single" w:sz="4" w:space="0" w:color="000000"/>
              <w:bottom w:val="single" w:sz="4" w:space="0" w:color="000000"/>
              <w:right w:val="single" w:sz="4" w:space="0" w:color="000000"/>
            </w:tcBorders>
          </w:tcPr>
          <w:p w14:paraId="3E67ECB5"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Valoarea estimată,</w:t>
            </w:r>
          </w:p>
          <w:p w14:paraId="33F0A8C8" w14:textId="77777777" w:rsidR="0074625F" w:rsidRPr="00BB0F04" w:rsidRDefault="0074625F" w:rsidP="00C6204D">
            <w:pPr>
              <w:shd w:val="clear" w:color="auto" w:fill="FFFFFF"/>
              <w:spacing w:line="276" w:lineRule="auto"/>
              <w:jc w:val="center"/>
              <w:rPr>
                <w:b/>
                <w:sz w:val="22"/>
                <w:szCs w:val="22"/>
                <w:lang w:val="ro-MD"/>
              </w:rPr>
            </w:pPr>
            <w:r w:rsidRPr="00BB0F04">
              <w:rPr>
                <w:b/>
                <w:sz w:val="22"/>
                <w:szCs w:val="22"/>
                <w:lang w:val="ro-MD"/>
              </w:rPr>
              <w:t>lei</w:t>
            </w:r>
            <w:r w:rsidRPr="00BB0F04">
              <w:rPr>
                <w:b/>
                <w:sz w:val="22"/>
                <w:szCs w:val="22"/>
                <w:lang w:val="ro-MD"/>
              </w:rPr>
              <w:br/>
            </w:r>
          </w:p>
        </w:tc>
      </w:tr>
      <w:tr w:rsidR="0074625F" w:rsidRPr="00BB0F04" w14:paraId="1FDC03C9" w14:textId="77777777" w:rsidTr="00C6204D">
        <w:trPr>
          <w:trHeight w:val="98"/>
        </w:trPr>
        <w:tc>
          <w:tcPr>
            <w:tcW w:w="709" w:type="dxa"/>
            <w:tcBorders>
              <w:top w:val="single" w:sz="4" w:space="0" w:color="000000"/>
              <w:left w:val="single" w:sz="4" w:space="0" w:color="000000"/>
              <w:bottom w:val="single" w:sz="4" w:space="0" w:color="000000"/>
              <w:right w:val="single" w:sz="4" w:space="0" w:color="000000"/>
            </w:tcBorders>
            <w:vAlign w:val="center"/>
          </w:tcPr>
          <w:p w14:paraId="216B8516" w14:textId="77777777" w:rsidR="0074625F" w:rsidRPr="00BB0F04" w:rsidRDefault="0074625F" w:rsidP="00C6204D">
            <w:pPr>
              <w:shd w:val="clear" w:color="auto" w:fill="FFFFFF"/>
              <w:spacing w:line="276" w:lineRule="auto"/>
              <w:jc w:val="both"/>
              <w:rPr>
                <w:sz w:val="22"/>
                <w:szCs w:val="22"/>
                <w:lang w:val="ro-MD"/>
              </w:rPr>
            </w:pPr>
          </w:p>
        </w:tc>
        <w:tc>
          <w:tcPr>
            <w:tcW w:w="1398" w:type="dxa"/>
            <w:tcBorders>
              <w:top w:val="single" w:sz="4" w:space="0" w:color="000000"/>
              <w:left w:val="single" w:sz="4" w:space="0" w:color="000000"/>
              <w:bottom w:val="single" w:sz="4" w:space="0" w:color="000000"/>
              <w:right w:val="single" w:sz="4" w:space="0" w:color="000000"/>
            </w:tcBorders>
            <w:vAlign w:val="center"/>
          </w:tcPr>
          <w:p w14:paraId="34DD5FE7" w14:textId="77777777" w:rsidR="0074625F" w:rsidRPr="00BB0F04" w:rsidRDefault="0074625F" w:rsidP="00C6204D">
            <w:pPr>
              <w:shd w:val="clear" w:color="auto" w:fill="FFFFFF"/>
              <w:spacing w:line="276" w:lineRule="auto"/>
              <w:jc w:val="both"/>
              <w:rPr>
                <w:sz w:val="22"/>
                <w:szCs w:val="22"/>
                <w:lang w:val="ro-MD"/>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2BB502A0" w14:textId="77777777" w:rsidR="0074625F" w:rsidRPr="00BB0F04" w:rsidRDefault="0074625F" w:rsidP="00C6204D">
            <w:pPr>
              <w:shd w:val="clear" w:color="auto" w:fill="FFFFFF"/>
              <w:spacing w:line="276" w:lineRule="auto"/>
              <w:jc w:val="both"/>
              <w:rPr>
                <w:sz w:val="22"/>
                <w:szCs w:val="22"/>
                <w:lang w:val="ro-MD"/>
              </w:rPr>
            </w:pPr>
            <w:r w:rsidRPr="00BB0F04">
              <w:rPr>
                <w:b/>
                <w:sz w:val="22"/>
                <w:szCs w:val="22"/>
                <w:lang w:val="ro-MD"/>
              </w:rPr>
              <w:t>Lotul 1</w:t>
            </w:r>
          </w:p>
        </w:tc>
        <w:tc>
          <w:tcPr>
            <w:tcW w:w="1134" w:type="dxa"/>
            <w:tcBorders>
              <w:top w:val="single" w:sz="4" w:space="0" w:color="000000"/>
              <w:left w:val="single" w:sz="4" w:space="0" w:color="000000"/>
              <w:bottom w:val="single" w:sz="4" w:space="0" w:color="000000"/>
              <w:right w:val="single" w:sz="4" w:space="0" w:color="000000"/>
            </w:tcBorders>
            <w:vAlign w:val="center"/>
          </w:tcPr>
          <w:p w14:paraId="5A328891" w14:textId="77777777" w:rsidR="0074625F" w:rsidRPr="00BB0F04" w:rsidRDefault="0074625F" w:rsidP="00C6204D">
            <w:pPr>
              <w:shd w:val="clear" w:color="auto" w:fill="FFFFFF"/>
              <w:spacing w:line="276" w:lineRule="auto"/>
              <w:jc w:val="both"/>
              <w:rPr>
                <w:sz w:val="22"/>
                <w:szCs w:val="22"/>
                <w:lang w:val="ro-MD"/>
              </w:rPr>
            </w:pPr>
          </w:p>
        </w:tc>
        <w:tc>
          <w:tcPr>
            <w:tcW w:w="731" w:type="dxa"/>
            <w:tcBorders>
              <w:top w:val="single" w:sz="4" w:space="0" w:color="000000"/>
              <w:left w:val="single" w:sz="4" w:space="0" w:color="000000"/>
              <w:bottom w:val="single" w:sz="4" w:space="0" w:color="000000"/>
              <w:right w:val="single" w:sz="4" w:space="0" w:color="000000"/>
            </w:tcBorders>
            <w:vAlign w:val="center"/>
          </w:tcPr>
          <w:p w14:paraId="5FAE17B6" w14:textId="77777777" w:rsidR="0074625F" w:rsidRPr="00BB0F04" w:rsidRDefault="0074625F" w:rsidP="00C6204D">
            <w:pPr>
              <w:shd w:val="clear" w:color="auto" w:fill="FFFFFF"/>
              <w:spacing w:line="276" w:lineRule="auto"/>
              <w:jc w:val="both"/>
              <w:rPr>
                <w:sz w:val="22"/>
                <w:szCs w:val="22"/>
                <w:lang w:val="ro-MD"/>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4D096AE" w14:textId="77777777" w:rsidR="0074625F" w:rsidRPr="00BB0F04" w:rsidRDefault="0074625F" w:rsidP="00C6204D">
            <w:pPr>
              <w:shd w:val="clear" w:color="auto" w:fill="FFFFFF"/>
              <w:spacing w:line="276" w:lineRule="auto"/>
              <w:jc w:val="both"/>
              <w:rPr>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14:paraId="41316AD3" w14:textId="77777777" w:rsidR="0074625F" w:rsidRPr="00BB0F04" w:rsidRDefault="0074625F" w:rsidP="00C6204D">
            <w:pPr>
              <w:shd w:val="clear" w:color="auto" w:fill="FFFFFF"/>
              <w:spacing w:line="276" w:lineRule="auto"/>
              <w:jc w:val="both"/>
              <w:rPr>
                <w:sz w:val="22"/>
                <w:szCs w:val="22"/>
                <w:lang w:val="ro-MD"/>
              </w:rPr>
            </w:pPr>
          </w:p>
        </w:tc>
      </w:tr>
      <w:tr w:rsidR="0074625F" w:rsidRPr="00BB0F04" w14:paraId="67A37F26" w14:textId="77777777" w:rsidTr="00C6204D">
        <w:trPr>
          <w:trHeight w:val="397"/>
        </w:trPr>
        <w:tc>
          <w:tcPr>
            <w:tcW w:w="709" w:type="dxa"/>
            <w:tcBorders>
              <w:top w:val="single" w:sz="4" w:space="0" w:color="000000"/>
              <w:left w:val="single" w:sz="4" w:space="0" w:color="000000"/>
              <w:bottom w:val="single" w:sz="4" w:space="0" w:color="000000"/>
              <w:right w:val="single" w:sz="4" w:space="0" w:color="000000"/>
            </w:tcBorders>
            <w:vAlign w:val="center"/>
          </w:tcPr>
          <w:p w14:paraId="5689F568" w14:textId="77777777" w:rsidR="0074625F" w:rsidRPr="00BB0F04" w:rsidRDefault="0074625F" w:rsidP="00C6204D">
            <w:pPr>
              <w:shd w:val="clear" w:color="auto" w:fill="FFFFFF"/>
              <w:spacing w:line="276" w:lineRule="auto"/>
              <w:jc w:val="both"/>
              <w:rPr>
                <w:sz w:val="22"/>
                <w:szCs w:val="22"/>
                <w:lang w:val="ro-MD"/>
              </w:rPr>
            </w:pPr>
            <w:r w:rsidRPr="00BB0F04">
              <w:rPr>
                <w:sz w:val="22"/>
                <w:szCs w:val="22"/>
                <w:lang w:val="ro-MD"/>
              </w:rPr>
              <w:t>1.</w:t>
            </w:r>
          </w:p>
        </w:tc>
        <w:tc>
          <w:tcPr>
            <w:tcW w:w="1398" w:type="dxa"/>
            <w:tcBorders>
              <w:top w:val="single" w:sz="4" w:space="0" w:color="000000"/>
              <w:left w:val="single" w:sz="4" w:space="0" w:color="000000"/>
              <w:bottom w:val="single" w:sz="4" w:space="0" w:color="000000"/>
              <w:right w:val="single" w:sz="4" w:space="0" w:color="000000"/>
            </w:tcBorders>
            <w:vAlign w:val="center"/>
          </w:tcPr>
          <w:p w14:paraId="05988A40" w14:textId="77777777" w:rsidR="0074625F" w:rsidRPr="00003DE3" w:rsidRDefault="0074625F" w:rsidP="00C6204D">
            <w:pPr>
              <w:shd w:val="clear" w:color="auto" w:fill="FFFFFF"/>
              <w:spacing w:line="276" w:lineRule="auto"/>
              <w:jc w:val="both"/>
              <w:rPr>
                <w:sz w:val="22"/>
                <w:szCs w:val="22"/>
                <w:lang w:val="ro-MD"/>
              </w:rPr>
            </w:pPr>
            <w:r w:rsidRPr="00DA587A">
              <w:rPr>
                <w:b/>
                <w:bCs/>
                <w:sz w:val="22"/>
                <w:szCs w:val="22"/>
              </w:rPr>
              <w:t>45233142-6</w:t>
            </w:r>
          </w:p>
        </w:tc>
        <w:tc>
          <w:tcPr>
            <w:tcW w:w="2976" w:type="dxa"/>
            <w:tcBorders>
              <w:top w:val="single" w:sz="4" w:space="0" w:color="000000"/>
              <w:left w:val="single" w:sz="4" w:space="0" w:color="000000"/>
              <w:bottom w:val="single" w:sz="4" w:space="0" w:color="000000"/>
              <w:right w:val="single" w:sz="4" w:space="0" w:color="000000"/>
            </w:tcBorders>
            <w:vAlign w:val="center"/>
          </w:tcPr>
          <w:p w14:paraId="47FC6934" w14:textId="77777777" w:rsidR="0074625F" w:rsidRPr="00003DE3" w:rsidRDefault="0074625F" w:rsidP="00C6204D">
            <w:pPr>
              <w:pBdr>
                <w:top w:val="nil"/>
                <w:left w:val="nil"/>
                <w:bottom w:val="nil"/>
                <w:right w:val="nil"/>
                <w:between w:val="nil"/>
              </w:pBdr>
              <w:shd w:val="clear" w:color="auto" w:fill="FFFFFF"/>
              <w:tabs>
                <w:tab w:val="left" w:pos="1134"/>
              </w:tabs>
              <w:spacing w:line="276" w:lineRule="auto"/>
              <w:ind w:left="56"/>
              <w:rPr>
                <w:b/>
                <w:color w:val="000000"/>
                <w:sz w:val="22"/>
                <w:szCs w:val="22"/>
                <w:highlight w:val="white"/>
                <w:lang w:val="ro-MD"/>
              </w:rPr>
            </w:pPr>
            <w:r w:rsidRPr="00003DE3">
              <w:rPr>
                <w:color w:val="000000"/>
                <w:sz w:val="22"/>
                <w:szCs w:val="22"/>
                <w:lang w:val="ro-MD"/>
              </w:rPr>
              <w:t>Lucrări de reparație a unor porțiuni de drum la Centura Cimitirului Central din str. A.Mateevici, mun. Chișinău</w:t>
            </w:r>
            <w:r>
              <w:rPr>
                <w:color w:val="000000"/>
                <w:sz w:val="22"/>
                <w:szCs w:val="22"/>
                <w:lang w:val="ro-MD"/>
              </w:rPr>
              <w:t xml:space="preserve"> (lucrarea nr.2).</w:t>
            </w:r>
          </w:p>
        </w:tc>
        <w:tc>
          <w:tcPr>
            <w:tcW w:w="1134" w:type="dxa"/>
            <w:tcBorders>
              <w:top w:val="single" w:sz="4" w:space="0" w:color="000000"/>
              <w:left w:val="single" w:sz="4" w:space="0" w:color="000000"/>
              <w:bottom w:val="single" w:sz="4" w:space="0" w:color="000000"/>
              <w:right w:val="single" w:sz="4" w:space="0" w:color="000000"/>
            </w:tcBorders>
            <w:vAlign w:val="center"/>
          </w:tcPr>
          <w:p w14:paraId="395CD352" w14:textId="77777777" w:rsidR="0074625F" w:rsidRPr="00BB0F04" w:rsidRDefault="0074625F" w:rsidP="00C6204D">
            <w:pPr>
              <w:shd w:val="clear" w:color="auto" w:fill="FFFFFF"/>
              <w:spacing w:line="276" w:lineRule="auto"/>
              <w:rPr>
                <w:color w:val="000000"/>
                <w:sz w:val="22"/>
                <w:szCs w:val="22"/>
                <w:lang w:val="ro-MD"/>
              </w:rPr>
            </w:pPr>
            <w:r w:rsidRPr="00BB0F04">
              <w:rPr>
                <w:color w:val="000000"/>
                <w:sz w:val="22"/>
                <w:szCs w:val="22"/>
                <w:lang w:val="ro-MD"/>
              </w:rPr>
              <w:t>lucrare</w:t>
            </w:r>
          </w:p>
        </w:tc>
        <w:tc>
          <w:tcPr>
            <w:tcW w:w="731" w:type="dxa"/>
            <w:tcBorders>
              <w:top w:val="single" w:sz="4" w:space="0" w:color="000000"/>
              <w:left w:val="single" w:sz="4" w:space="0" w:color="000000"/>
              <w:bottom w:val="single" w:sz="4" w:space="0" w:color="000000"/>
              <w:right w:val="single" w:sz="4" w:space="0" w:color="000000"/>
            </w:tcBorders>
            <w:vAlign w:val="center"/>
          </w:tcPr>
          <w:p w14:paraId="3923CC0D" w14:textId="77777777" w:rsidR="0074625F" w:rsidRPr="00BB0F04" w:rsidRDefault="0074625F" w:rsidP="00C6204D">
            <w:pPr>
              <w:spacing w:line="276" w:lineRule="auto"/>
              <w:rPr>
                <w:color w:val="000000"/>
                <w:sz w:val="22"/>
                <w:szCs w:val="22"/>
                <w:lang w:val="ro-MD"/>
              </w:rPr>
            </w:pPr>
            <w:r w:rsidRPr="00BB0F04">
              <w:rPr>
                <w:color w:val="000000"/>
                <w:sz w:val="22"/>
                <w:szCs w:val="22"/>
                <w:lang w:val="ro-MD"/>
              </w:rPr>
              <w:t>1</w:t>
            </w:r>
          </w:p>
        </w:tc>
        <w:tc>
          <w:tcPr>
            <w:tcW w:w="1417" w:type="dxa"/>
            <w:tcBorders>
              <w:top w:val="single" w:sz="4" w:space="0" w:color="000000"/>
              <w:left w:val="single" w:sz="4" w:space="0" w:color="000000"/>
              <w:right w:val="single" w:sz="4" w:space="0" w:color="000000"/>
            </w:tcBorders>
            <w:vAlign w:val="center"/>
          </w:tcPr>
          <w:p w14:paraId="2D57F1B4" w14:textId="77777777" w:rsidR="0074625F" w:rsidRPr="00BB0F04" w:rsidRDefault="0074625F" w:rsidP="00C6204D">
            <w:pPr>
              <w:shd w:val="clear" w:color="auto" w:fill="FFFFFF"/>
              <w:spacing w:line="276" w:lineRule="auto"/>
              <w:rPr>
                <w:color w:val="000000"/>
                <w:sz w:val="22"/>
                <w:szCs w:val="22"/>
                <w:lang w:val="ro-MD"/>
              </w:rPr>
            </w:pPr>
            <w:r w:rsidRPr="00BB0F04">
              <w:rPr>
                <w:color w:val="000000"/>
                <w:sz w:val="22"/>
                <w:szCs w:val="22"/>
                <w:lang w:val="ro-MD"/>
              </w:rPr>
              <w:t>Conform caietului de sarcini</w:t>
            </w:r>
          </w:p>
          <w:p w14:paraId="21E05E35" w14:textId="77777777" w:rsidR="0074625F" w:rsidRPr="00BB0F04" w:rsidRDefault="0074625F" w:rsidP="00C6204D">
            <w:pPr>
              <w:shd w:val="clear" w:color="auto" w:fill="FFFFFF"/>
              <w:spacing w:line="276" w:lineRule="auto"/>
              <w:rPr>
                <w:color w:val="000000"/>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14:paraId="378AEC99" w14:textId="77777777" w:rsidR="0074625F" w:rsidRPr="00BB0F04" w:rsidRDefault="0074625F" w:rsidP="00C6204D">
            <w:pPr>
              <w:shd w:val="clear" w:color="auto" w:fill="FFFFFF"/>
              <w:spacing w:line="276" w:lineRule="auto"/>
              <w:rPr>
                <w:b/>
                <w:sz w:val="22"/>
                <w:szCs w:val="22"/>
                <w:lang w:val="ro-MD"/>
              </w:rPr>
            </w:pPr>
            <w:r>
              <w:rPr>
                <w:b/>
                <w:sz w:val="22"/>
                <w:szCs w:val="22"/>
                <w:lang w:val="ro-MD"/>
              </w:rPr>
              <w:t>1 943 423,33</w:t>
            </w:r>
          </w:p>
        </w:tc>
      </w:tr>
      <w:tr w:rsidR="0074625F" w:rsidRPr="00BB0F04" w14:paraId="41115127" w14:textId="77777777" w:rsidTr="00C6204D">
        <w:trPr>
          <w:trHeight w:val="271"/>
        </w:trPr>
        <w:tc>
          <w:tcPr>
            <w:tcW w:w="8365" w:type="dxa"/>
            <w:gridSpan w:val="6"/>
            <w:tcBorders>
              <w:top w:val="single" w:sz="4" w:space="0" w:color="000000"/>
              <w:left w:val="single" w:sz="4" w:space="0" w:color="000000"/>
              <w:bottom w:val="single" w:sz="4" w:space="0" w:color="000000"/>
              <w:right w:val="single" w:sz="4" w:space="0" w:color="000000"/>
            </w:tcBorders>
            <w:vAlign w:val="center"/>
          </w:tcPr>
          <w:p w14:paraId="0651BF48" w14:textId="77777777" w:rsidR="0074625F" w:rsidRPr="00BB0F04" w:rsidRDefault="0074625F" w:rsidP="00C6204D">
            <w:pPr>
              <w:shd w:val="clear" w:color="auto" w:fill="FFFFFF"/>
              <w:spacing w:line="276" w:lineRule="auto"/>
              <w:jc w:val="both"/>
              <w:rPr>
                <w:sz w:val="22"/>
                <w:szCs w:val="22"/>
                <w:lang w:val="ro-MD"/>
              </w:rPr>
            </w:pPr>
            <w:r w:rsidRPr="00BB0F04">
              <w:rPr>
                <w:b/>
                <w:sz w:val="22"/>
                <w:szCs w:val="22"/>
                <w:lang w:val="ro-MD"/>
              </w:rPr>
              <w:t>Valoarea estimativă totală</w:t>
            </w:r>
            <w:r>
              <w:rPr>
                <w:b/>
                <w:sz w:val="22"/>
                <w:szCs w:val="22"/>
                <w:lang w:val="ro-MD"/>
              </w:rPr>
              <w:t>, fără TVA</w:t>
            </w:r>
          </w:p>
        </w:tc>
        <w:tc>
          <w:tcPr>
            <w:tcW w:w="1701" w:type="dxa"/>
            <w:tcBorders>
              <w:top w:val="single" w:sz="4" w:space="0" w:color="000000"/>
              <w:left w:val="single" w:sz="4" w:space="0" w:color="000000"/>
              <w:bottom w:val="single" w:sz="4" w:space="0" w:color="000000"/>
              <w:right w:val="single" w:sz="4" w:space="0" w:color="000000"/>
            </w:tcBorders>
          </w:tcPr>
          <w:p w14:paraId="0923E4E8" w14:textId="77777777" w:rsidR="0074625F" w:rsidRPr="00BB0F04" w:rsidRDefault="0074625F" w:rsidP="00C6204D">
            <w:pPr>
              <w:shd w:val="clear" w:color="auto" w:fill="FFFFFF"/>
              <w:spacing w:line="276" w:lineRule="auto"/>
              <w:jc w:val="center"/>
              <w:rPr>
                <w:b/>
                <w:sz w:val="22"/>
                <w:szCs w:val="22"/>
                <w:lang w:val="ro-MD"/>
              </w:rPr>
            </w:pPr>
            <w:r>
              <w:rPr>
                <w:b/>
                <w:sz w:val="22"/>
                <w:szCs w:val="22"/>
                <w:lang w:val="ro-MD"/>
              </w:rPr>
              <w:t>1 943 423,33 lei</w:t>
            </w:r>
          </w:p>
        </w:tc>
      </w:tr>
    </w:tbl>
    <w:p w14:paraId="506319D6" w14:textId="77777777" w:rsidR="0074625F" w:rsidRPr="00BB0F04" w:rsidRDefault="0074625F" w:rsidP="0074625F">
      <w:pPr>
        <w:numPr>
          <w:ilvl w:val="0"/>
          <w:numId w:val="31"/>
        </w:numPr>
        <w:shd w:val="clear" w:color="auto" w:fill="FFFFFF"/>
        <w:tabs>
          <w:tab w:val="right" w:pos="426"/>
        </w:tabs>
        <w:spacing w:line="276" w:lineRule="auto"/>
        <w:ind w:left="360"/>
        <w:jc w:val="both"/>
        <w:rPr>
          <w:b/>
          <w:sz w:val="22"/>
          <w:szCs w:val="22"/>
          <w:lang w:val="ro-MD"/>
        </w:rPr>
      </w:pPr>
      <w:r w:rsidRPr="00BB0F04">
        <w:rPr>
          <w:b/>
          <w:sz w:val="22"/>
          <w:szCs w:val="22"/>
          <w:lang w:val="ro-MD"/>
        </w:rPr>
        <w:t xml:space="preserve">În cazul procedurilor de preselecție se indică numărul minim al candidaţilor şi, dacă este cazul, numărul maxim al acestora: </w:t>
      </w:r>
      <w:r w:rsidRPr="00BB0F04">
        <w:rPr>
          <w:sz w:val="22"/>
          <w:szCs w:val="22"/>
          <w:lang w:val="ro-MD"/>
        </w:rPr>
        <w:t>nu se aplică</w:t>
      </w:r>
    </w:p>
    <w:p w14:paraId="04E30A53" w14:textId="77777777" w:rsidR="0074625F" w:rsidRPr="00BB0F04" w:rsidRDefault="0074625F" w:rsidP="0074625F">
      <w:pPr>
        <w:numPr>
          <w:ilvl w:val="0"/>
          <w:numId w:val="20"/>
        </w:numPr>
        <w:shd w:val="clear" w:color="auto" w:fill="FFFFFF" w:themeFill="background1"/>
        <w:tabs>
          <w:tab w:val="right" w:pos="426"/>
        </w:tabs>
        <w:rPr>
          <w:lang w:val="ro-MD"/>
        </w:rPr>
      </w:pPr>
      <w:r w:rsidRPr="00BB0F04">
        <w:rPr>
          <w:b/>
          <w:sz w:val="22"/>
          <w:szCs w:val="22"/>
          <w:lang w:val="ro-MD"/>
        </w:rPr>
        <w:t xml:space="preserve">În cazul în care contractul este împărțit pe loturi, un operator economic poate depune oferta (se va selecta): </w:t>
      </w:r>
      <w:r w:rsidRPr="00BB0F04">
        <w:rPr>
          <w:sz w:val="22"/>
          <w:szCs w:val="22"/>
          <w:lang w:val="ro-MD"/>
        </w:rPr>
        <w:t xml:space="preserve">1)Pentru un singur lot; 2) </w:t>
      </w:r>
      <w:r w:rsidRPr="00BB0F04">
        <w:rPr>
          <w:lang w:val="ro-MD"/>
        </w:rPr>
        <w:t>Pentru mai multe loturi;</w:t>
      </w:r>
      <w:r w:rsidRPr="00BB0F04">
        <w:rPr>
          <w:sz w:val="22"/>
          <w:szCs w:val="22"/>
          <w:lang w:val="ro-MD"/>
        </w:rPr>
        <w:t xml:space="preserve"> </w:t>
      </w:r>
    </w:p>
    <w:p w14:paraId="150FD4FE" w14:textId="77777777" w:rsidR="0074625F" w:rsidRPr="00BB0F04" w:rsidRDefault="0074625F" w:rsidP="0074625F">
      <w:pPr>
        <w:numPr>
          <w:ilvl w:val="0"/>
          <w:numId w:val="31"/>
        </w:numPr>
        <w:shd w:val="clear" w:color="auto" w:fill="FFFFFF"/>
        <w:tabs>
          <w:tab w:val="right" w:pos="426"/>
        </w:tabs>
        <w:spacing w:line="276" w:lineRule="auto"/>
        <w:ind w:left="0" w:firstLine="0"/>
        <w:jc w:val="both"/>
        <w:rPr>
          <w:sz w:val="22"/>
          <w:szCs w:val="22"/>
          <w:lang w:val="ro-MD"/>
        </w:rPr>
      </w:pPr>
      <w:r w:rsidRPr="00BB0F04">
        <w:rPr>
          <w:b/>
          <w:sz w:val="22"/>
          <w:szCs w:val="22"/>
          <w:lang w:val="ro-MD"/>
        </w:rPr>
        <w:t xml:space="preserve">Admiterea sau interzicerea ofertelor alternative: </w:t>
      </w:r>
      <w:r w:rsidRPr="00BB0F04">
        <w:rPr>
          <w:sz w:val="22"/>
          <w:szCs w:val="22"/>
          <w:lang w:val="ro-MD"/>
        </w:rPr>
        <w:t>nu se admite</w:t>
      </w:r>
    </w:p>
    <w:p w14:paraId="1B6AC8A7" w14:textId="77777777" w:rsidR="0074625F" w:rsidRPr="00BB0F04" w:rsidRDefault="0074625F" w:rsidP="0074625F">
      <w:pPr>
        <w:numPr>
          <w:ilvl w:val="0"/>
          <w:numId w:val="31"/>
        </w:numPr>
        <w:shd w:val="clear" w:color="auto" w:fill="FFFFFF"/>
        <w:tabs>
          <w:tab w:val="left" w:pos="0"/>
          <w:tab w:val="left" w:pos="284"/>
          <w:tab w:val="left" w:pos="426"/>
        </w:tabs>
        <w:spacing w:line="276" w:lineRule="auto"/>
        <w:ind w:left="284" w:hanging="284"/>
        <w:jc w:val="both"/>
        <w:rPr>
          <w:b/>
          <w:sz w:val="22"/>
          <w:szCs w:val="22"/>
          <w:lang w:val="ro-MD"/>
        </w:rPr>
      </w:pPr>
      <w:r w:rsidRPr="00BB0F04">
        <w:rPr>
          <w:b/>
          <w:sz w:val="22"/>
          <w:szCs w:val="22"/>
          <w:lang w:val="ro-MD"/>
        </w:rPr>
        <w:t xml:space="preserve">Termenii și condițiile de prestare/executare solicitați: </w:t>
      </w:r>
      <w:r>
        <w:rPr>
          <w:sz w:val="22"/>
          <w:szCs w:val="22"/>
          <w:lang w:val="ro-MD"/>
        </w:rPr>
        <w:t>31.12.2026</w:t>
      </w:r>
    </w:p>
    <w:p w14:paraId="6AA060DE" w14:textId="77777777" w:rsidR="0074625F" w:rsidRPr="00BB0F04" w:rsidRDefault="0074625F" w:rsidP="0074625F">
      <w:pPr>
        <w:numPr>
          <w:ilvl w:val="0"/>
          <w:numId w:val="31"/>
        </w:numPr>
        <w:shd w:val="clear" w:color="auto" w:fill="FFFFFF"/>
        <w:tabs>
          <w:tab w:val="left" w:pos="0"/>
          <w:tab w:val="left" w:pos="284"/>
          <w:tab w:val="left" w:pos="426"/>
        </w:tabs>
        <w:spacing w:line="276" w:lineRule="auto"/>
        <w:ind w:left="284" w:hanging="284"/>
        <w:jc w:val="both"/>
        <w:rPr>
          <w:b/>
          <w:sz w:val="22"/>
          <w:szCs w:val="22"/>
          <w:lang w:val="ro-MD"/>
        </w:rPr>
      </w:pPr>
      <w:r w:rsidRPr="00BB0F04">
        <w:rPr>
          <w:b/>
          <w:sz w:val="22"/>
          <w:szCs w:val="22"/>
          <w:lang w:val="ro-MD"/>
        </w:rPr>
        <w:t xml:space="preserve">Termenul de valabilitate a contractului: </w:t>
      </w:r>
      <w:r w:rsidRPr="00BB0F04">
        <w:rPr>
          <w:sz w:val="22"/>
          <w:szCs w:val="22"/>
          <w:lang w:val="ro-MD"/>
        </w:rPr>
        <w:t>31.12.202</w:t>
      </w:r>
      <w:r>
        <w:rPr>
          <w:sz w:val="22"/>
          <w:szCs w:val="22"/>
          <w:lang w:val="ro-MD"/>
        </w:rPr>
        <w:t>6</w:t>
      </w:r>
    </w:p>
    <w:p w14:paraId="25B11950" w14:textId="77777777" w:rsidR="0074625F" w:rsidRPr="00BB0F04" w:rsidRDefault="0074625F" w:rsidP="0074625F">
      <w:pPr>
        <w:numPr>
          <w:ilvl w:val="0"/>
          <w:numId w:val="31"/>
        </w:numPr>
        <w:tabs>
          <w:tab w:val="right" w:pos="426"/>
        </w:tabs>
        <w:spacing w:line="276" w:lineRule="auto"/>
        <w:ind w:left="360"/>
        <w:jc w:val="both"/>
        <w:rPr>
          <w:b/>
          <w:sz w:val="22"/>
          <w:szCs w:val="22"/>
          <w:lang w:val="ro-MD"/>
        </w:rPr>
      </w:pPr>
      <w:r w:rsidRPr="00BB0F04">
        <w:rPr>
          <w:b/>
          <w:sz w:val="22"/>
          <w:szCs w:val="22"/>
          <w:lang w:val="ro-MD"/>
        </w:rPr>
        <w:t xml:space="preserve">Contract de achiziție rezervat atelierelor protejate sau că acesta poate fi executat numai în cadrul unor programe de angajare protejată (după caz): </w:t>
      </w:r>
      <w:r w:rsidRPr="00BB0F04">
        <w:rPr>
          <w:i/>
          <w:color w:val="000000"/>
          <w:sz w:val="22"/>
          <w:szCs w:val="22"/>
          <w:lang w:val="ro-MD"/>
        </w:rPr>
        <w:t>Nu este cazul</w:t>
      </w:r>
    </w:p>
    <w:p w14:paraId="1624E4C9" w14:textId="77777777" w:rsidR="0074625F" w:rsidRPr="00BB0F04" w:rsidRDefault="0074625F" w:rsidP="0074625F">
      <w:pPr>
        <w:numPr>
          <w:ilvl w:val="0"/>
          <w:numId w:val="31"/>
        </w:numPr>
        <w:shd w:val="clear" w:color="auto" w:fill="FFFFFF"/>
        <w:tabs>
          <w:tab w:val="right" w:pos="426"/>
        </w:tabs>
        <w:spacing w:line="276" w:lineRule="auto"/>
        <w:ind w:left="360"/>
        <w:jc w:val="both"/>
        <w:rPr>
          <w:sz w:val="22"/>
          <w:szCs w:val="22"/>
          <w:lang w:val="ro-MD"/>
        </w:rPr>
      </w:pPr>
      <w:r w:rsidRPr="00BB0F04">
        <w:rPr>
          <w:b/>
          <w:sz w:val="22"/>
          <w:szCs w:val="22"/>
          <w:lang w:val="ro-MD"/>
        </w:rPr>
        <w:t xml:space="preserve">Prestarea serviciului este rezervată unei anumite profesii în temeiul unor legisau al unor acte administrative (după caz): </w:t>
      </w:r>
      <w:r w:rsidRPr="00BB0F04">
        <w:rPr>
          <w:i/>
          <w:color w:val="000000"/>
          <w:sz w:val="22"/>
          <w:szCs w:val="22"/>
          <w:lang w:val="ro-MD"/>
        </w:rPr>
        <w:t>Nu este cazul</w:t>
      </w:r>
    </w:p>
    <w:p w14:paraId="2069BAE1" w14:textId="77777777" w:rsidR="0074625F" w:rsidRPr="00BB0F04" w:rsidRDefault="0074625F" w:rsidP="0074625F">
      <w:pPr>
        <w:numPr>
          <w:ilvl w:val="0"/>
          <w:numId w:val="31"/>
        </w:numPr>
        <w:shd w:val="clear" w:color="auto" w:fill="FFFFFF"/>
        <w:tabs>
          <w:tab w:val="right" w:pos="426"/>
        </w:tabs>
        <w:spacing w:line="276" w:lineRule="auto"/>
        <w:ind w:left="360"/>
        <w:jc w:val="both"/>
        <w:rPr>
          <w:b/>
          <w:sz w:val="22"/>
          <w:szCs w:val="22"/>
          <w:lang w:val="ro-MD"/>
        </w:rPr>
      </w:pPr>
      <w:r w:rsidRPr="00BB0F04">
        <w:rPr>
          <w:b/>
          <w:sz w:val="22"/>
          <w:szCs w:val="22"/>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34"/>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3969"/>
        <w:gridCol w:w="4395"/>
        <w:gridCol w:w="1384"/>
      </w:tblGrid>
      <w:tr w:rsidR="0074625F" w:rsidRPr="00BB0F04" w14:paraId="2772A4A9" w14:textId="77777777" w:rsidTr="00C6204D">
        <w:tc>
          <w:tcPr>
            <w:tcW w:w="708" w:type="dxa"/>
          </w:tcPr>
          <w:p w14:paraId="133304A3" w14:textId="77777777" w:rsidR="0074625F" w:rsidRPr="00561CF0" w:rsidRDefault="0074625F" w:rsidP="00C6204D">
            <w:pPr>
              <w:ind w:left="-120"/>
              <w:jc w:val="center"/>
              <w:rPr>
                <w:b/>
                <w:sz w:val="22"/>
                <w:szCs w:val="22"/>
                <w:lang w:val="ro-MD"/>
              </w:rPr>
            </w:pPr>
            <w:r w:rsidRPr="00561CF0">
              <w:rPr>
                <w:b/>
                <w:sz w:val="22"/>
                <w:szCs w:val="22"/>
                <w:lang w:val="ro-MD"/>
              </w:rPr>
              <w:lastRenderedPageBreak/>
              <w:t>Nr.</w:t>
            </w:r>
          </w:p>
        </w:tc>
        <w:tc>
          <w:tcPr>
            <w:tcW w:w="3969" w:type="dxa"/>
          </w:tcPr>
          <w:p w14:paraId="27458BDA" w14:textId="77777777" w:rsidR="0074625F" w:rsidRPr="00561CF0" w:rsidRDefault="0074625F" w:rsidP="00C6204D">
            <w:pPr>
              <w:tabs>
                <w:tab w:val="left" w:pos="567"/>
              </w:tabs>
              <w:ind w:left="-57"/>
              <w:jc w:val="center"/>
              <w:rPr>
                <w:b/>
                <w:sz w:val="22"/>
                <w:szCs w:val="22"/>
                <w:lang w:val="ro-MD"/>
              </w:rPr>
            </w:pPr>
            <w:r w:rsidRPr="00561CF0">
              <w:rPr>
                <w:b/>
                <w:color w:val="000000"/>
                <w:sz w:val="22"/>
                <w:szCs w:val="22"/>
                <w:lang w:val="ro-MD"/>
              </w:rPr>
              <w:t>Denumirea</w:t>
            </w:r>
            <w:r w:rsidRPr="00561CF0">
              <w:rPr>
                <w:b/>
                <w:sz w:val="22"/>
                <w:szCs w:val="22"/>
                <w:lang w:val="ro-MD"/>
              </w:rPr>
              <w:t xml:space="preserve"> documentului/cerințelor</w:t>
            </w:r>
          </w:p>
        </w:tc>
        <w:tc>
          <w:tcPr>
            <w:tcW w:w="4395" w:type="dxa"/>
          </w:tcPr>
          <w:p w14:paraId="3212EB3C" w14:textId="77777777" w:rsidR="0074625F" w:rsidRPr="00561CF0" w:rsidRDefault="0074625F" w:rsidP="00C6204D">
            <w:pPr>
              <w:tabs>
                <w:tab w:val="left" w:pos="567"/>
              </w:tabs>
              <w:ind w:left="-57"/>
              <w:jc w:val="center"/>
              <w:rPr>
                <w:b/>
                <w:sz w:val="22"/>
                <w:szCs w:val="22"/>
                <w:lang w:val="ro-MD"/>
              </w:rPr>
            </w:pPr>
            <w:r w:rsidRPr="00561CF0">
              <w:rPr>
                <w:b/>
                <w:color w:val="000000"/>
                <w:sz w:val="22"/>
                <w:szCs w:val="22"/>
                <w:lang w:val="ro-MD"/>
              </w:rPr>
              <w:t>Mod de demonstrare a îndeplinirii cerinței:</w:t>
            </w:r>
          </w:p>
        </w:tc>
        <w:tc>
          <w:tcPr>
            <w:tcW w:w="1384" w:type="dxa"/>
          </w:tcPr>
          <w:p w14:paraId="1AD729C0" w14:textId="77777777" w:rsidR="0074625F" w:rsidRPr="00561CF0" w:rsidRDefault="0074625F" w:rsidP="00C6204D">
            <w:pPr>
              <w:tabs>
                <w:tab w:val="left" w:pos="567"/>
              </w:tabs>
              <w:ind w:left="-113"/>
              <w:jc w:val="center"/>
              <w:rPr>
                <w:b/>
                <w:sz w:val="22"/>
                <w:szCs w:val="22"/>
                <w:lang w:val="ro-MD"/>
              </w:rPr>
            </w:pPr>
            <w:r w:rsidRPr="00561CF0">
              <w:rPr>
                <w:b/>
                <w:sz w:val="22"/>
                <w:szCs w:val="22"/>
                <w:lang w:val="ro-MD"/>
              </w:rPr>
              <w:t>Obl.</w:t>
            </w:r>
          </w:p>
          <w:p w14:paraId="4B697321" w14:textId="77777777" w:rsidR="0074625F" w:rsidRPr="00561CF0" w:rsidRDefault="0074625F" w:rsidP="00C6204D">
            <w:pPr>
              <w:ind w:left="-113"/>
              <w:jc w:val="center"/>
              <w:rPr>
                <w:b/>
                <w:i/>
                <w:sz w:val="22"/>
                <w:szCs w:val="22"/>
                <w:lang w:val="ro-MD"/>
              </w:rPr>
            </w:pPr>
            <w:r w:rsidRPr="00561CF0">
              <w:rPr>
                <w:b/>
                <w:i/>
                <w:sz w:val="22"/>
                <w:szCs w:val="22"/>
                <w:lang w:val="ro-MD"/>
              </w:rPr>
              <w:t>Da /Nu</w:t>
            </w:r>
          </w:p>
        </w:tc>
      </w:tr>
      <w:tr w:rsidR="0074625F" w:rsidRPr="00BB0F04" w14:paraId="1AD2CB4F" w14:textId="77777777" w:rsidTr="00C6204D">
        <w:trPr>
          <w:trHeight w:val="468"/>
        </w:trPr>
        <w:tc>
          <w:tcPr>
            <w:tcW w:w="10456" w:type="dxa"/>
            <w:gridSpan w:val="4"/>
          </w:tcPr>
          <w:p w14:paraId="7423C1E8" w14:textId="77777777" w:rsidR="0074625F" w:rsidRPr="00561CF0" w:rsidRDefault="0074625F" w:rsidP="00C6204D">
            <w:pPr>
              <w:tabs>
                <w:tab w:val="left" w:pos="567"/>
              </w:tabs>
              <w:ind w:left="-113"/>
              <w:jc w:val="center"/>
              <w:rPr>
                <w:b/>
                <w:sz w:val="22"/>
                <w:szCs w:val="22"/>
                <w:lang w:val="ro-MD"/>
              </w:rPr>
            </w:pPr>
            <w:r w:rsidRPr="00561CF0">
              <w:rPr>
                <w:b/>
                <w:sz w:val="22"/>
                <w:szCs w:val="22"/>
              </w:rPr>
              <w:t>Se încarcă în SIA RSAP la momentul depunerii ofertei:</w:t>
            </w:r>
          </w:p>
        </w:tc>
      </w:tr>
      <w:tr w:rsidR="0074625F" w:rsidRPr="00BB0F04" w14:paraId="1ED93FDE" w14:textId="77777777" w:rsidTr="00C6204D">
        <w:tc>
          <w:tcPr>
            <w:tcW w:w="708" w:type="dxa"/>
          </w:tcPr>
          <w:p w14:paraId="23CE4A13" w14:textId="77777777" w:rsidR="0074625F" w:rsidRPr="00561CF0" w:rsidRDefault="0074625F" w:rsidP="00C6204D">
            <w:pPr>
              <w:ind w:left="-120"/>
              <w:jc w:val="center"/>
              <w:rPr>
                <w:sz w:val="22"/>
                <w:szCs w:val="22"/>
                <w:lang w:val="ro-MD"/>
              </w:rPr>
            </w:pPr>
            <w:r w:rsidRPr="00561CF0">
              <w:rPr>
                <w:sz w:val="22"/>
                <w:szCs w:val="22"/>
                <w:lang w:val="ro-MD"/>
              </w:rPr>
              <w:t>1</w:t>
            </w:r>
          </w:p>
        </w:tc>
        <w:tc>
          <w:tcPr>
            <w:tcW w:w="3969" w:type="dxa"/>
          </w:tcPr>
          <w:p w14:paraId="3BFC9378" w14:textId="77777777" w:rsidR="0074625F" w:rsidRPr="00561CF0" w:rsidRDefault="0074625F" w:rsidP="00C6204D">
            <w:pPr>
              <w:tabs>
                <w:tab w:val="left" w:pos="2604"/>
              </w:tabs>
              <w:rPr>
                <w:b/>
                <w:sz w:val="22"/>
                <w:szCs w:val="22"/>
                <w:lang w:val="ro-MD"/>
              </w:rPr>
            </w:pPr>
            <w:r w:rsidRPr="00561CF0">
              <w:rPr>
                <w:b/>
                <w:sz w:val="22"/>
                <w:szCs w:val="22"/>
                <w:lang w:val="ro-MD"/>
              </w:rPr>
              <w:t xml:space="preserve">DUAE </w:t>
            </w:r>
          </w:p>
        </w:tc>
        <w:tc>
          <w:tcPr>
            <w:tcW w:w="4395" w:type="dxa"/>
          </w:tcPr>
          <w:p w14:paraId="63B230E4" w14:textId="77777777" w:rsidR="0074625F" w:rsidRPr="00561CF0" w:rsidRDefault="0074625F" w:rsidP="00C6204D">
            <w:pPr>
              <w:rPr>
                <w:sz w:val="22"/>
                <w:szCs w:val="22"/>
                <w:lang w:val="ro-MD"/>
              </w:rPr>
            </w:pPr>
            <w:r w:rsidRPr="00561CF0">
              <w:rPr>
                <w:sz w:val="22"/>
                <w:szCs w:val="22"/>
                <w:lang w:val="ro-MD"/>
              </w:rPr>
              <w:t>Conform modelului aprobat de Ministerul Finanțelor,  confirmat prin aplicarea semnăturii electronice</w:t>
            </w:r>
          </w:p>
        </w:tc>
        <w:tc>
          <w:tcPr>
            <w:tcW w:w="1384" w:type="dxa"/>
          </w:tcPr>
          <w:p w14:paraId="460A93EA" w14:textId="77777777" w:rsidR="0074625F" w:rsidRPr="00561CF0" w:rsidRDefault="0074625F" w:rsidP="00C6204D">
            <w:pPr>
              <w:rPr>
                <w:sz w:val="22"/>
                <w:szCs w:val="22"/>
                <w:lang w:val="ro-MD"/>
              </w:rPr>
            </w:pPr>
            <w:r w:rsidRPr="00561CF0">
              <w:rPr>
                <w:sz w:val="22"/>
                <w:szCs w:val="22"/>
                <w:lang w:val="ro-MD"/>
              </w:rPr>
              <w:t>Obligatoriu</w:t>
            </w:r>
          </w:p>
        </w:tc>
      </w:tr>
      <w:tr w:rsidR="0074625F" w:rsidRPr="00BB0F04" w14:paraId="40D3BDA9" w14:textId="77777777" w:rsidTr="00C6204D">
        <w:trPr>
          <w:trHeight w:val="3685"/>
        </w:trPr>
        <w:tc>
          <w:tcPr>
            <w:tcW w:w="708" w:type="dxa"/>
          </w:tcPr>
          <w:p w14:paraId="0F73E28C" w14:textId="77777777" w:rsidR="0074625F" w:rsidRPr="00561CF0" w:rsidRDefault="0074625F" w:rsidP="00C6204D">
            <w:pPr>
              <w:ind w:left="-120"/>
              <w:jc w:val="center"/>
              <w:rPr>
                <w:sz w:val="22"/>
                <w:szCs w:val="22"/>
                <w:lang w:val="ro-MD"/>
              </w:rPr>
            </w:pPr>
            <w:r w:rsidRPr="00561CF0">
              <w:rPr>
                <w:sz w:val="22"/>
                <w:szCs w:val="22"/>
                <w:lang w:val="ro-MD"/>
              </w:rPr>
              <w:t>2</w:t>
            </w:r>
          </w:p>
        </w:tc>
        <w:tc>
          <w:tcPr>
            <w:tcW w:w="3969" w:type="dxa"/>
          </w:tcPr>
          <w:p w14:paraId="6BC6BF7E" w14:textId="77777777" w:rsidR="0074625F" w:rsidRPr="00561CF0" w:rsidRDefault="0074625F" w:rsidP="00C6204D">
            <w:pPr>
              <w:tabs>
                <w:tab w:val="left" w:pos="2604"/>
              </w:tabs>
              <w:rPr>
                <w:b/>
                <w:sz w:val="22"/>
                <w:szCs w:val="22"/>
              </w:rPr>
            </w:pPr>
            <w:r w:rsidRPr="00561CF0">
              <w:rPr>
                <w:b/>
                <w:sz w:val="22"/>
                <w:szCs w:val="22"/>
              </w:rPr>
              <w:t>Propunerea Tehnică:</w:t>
            </w:r>
          </w:p>
          <w:p w14:paraId="42AD2C2D" w14:textId="77777777" w:rsidR="0074625F" w:rsidRPr="00561CF0" w:rsidRDefault="0074625F" w:rsidP="00C6204D">
            <w:pPr>
              <w:tabs>
                <w:tab w:val="left" w:pos="2604"/>
              </w:tabs>
              <w:spacing w:after="240"/>
              <w:rPr>
                <w:bCs/>
                <w:sz w:val="22"/>
                <w:szCs w:val="22"/>
              </w:rPr>
            </w:pPr>
            <w:r w:rsidRPr="00561CF0">
              <w:rPr>
                <w:bCs/>
                <w:sz w:val="22"/>
                <w:szCs w:val="22"/>
              </w:rPr>
              <w:t>a) Grafic de executare a lucrărilor (</w:t>
            </w:r>
            <w:r w:rsidRPr="00561CF0">
              <w:rPr>
                <w:b/>
                <w:sz w:val="22"/>
                <w:szCs w:val="22"/>
              </w:rPr>
              <w:t>Anexa nr.10</w:t>
            </w:r>
            <w:r w:rsidRPr="00561CF0">
              <w:rPr>
                <w:bCs/>
                <w:sz w:val="22"/>
                <w:szCs w:val="22"/>
              </w:rPr>
              <w:t xml:space="preserve"> la Documentația Standard pentru realizarea achizițiilor publice de lucrări aprobată prin Ordinul ministrului finanțelor nr.69 din 07.05.2021); </w:t>
            </w:r>
          </w:p>
          <w:p w14:paraId="0884874D" w14:textId="77777777" w:rsidR="0074625F" w:rsidRPr="00561CF0" w:rsidRDefault="0074625F" w:rsidP="00C6204D">
            <w:pPr>
              <w:tabs>
                <w:tab w:val="left" w:pos="2604"/>
              </w:tabs>
              <w:rPr>
                <w:bCs/>
                <w:sz w:val="22"/>
                <w:szCs w:val="22"/>
                <w:lang w:val="ro-MD"/>
              </w:rPr>
            </w:pPr>
            <w:r w:rsidRPr="00561CF0">
              <w:rPr>
                <w:bCs/>
                <w:sz w:val="22"/>
                <w:szCs w:val="22"/>
              </w:rPr>
              <w:t>b) Documentația de deviz (</w:t>
            </w:r>
            <w:r w:rsidRPr="00561CF0">
              <w:rPr>
                <w:b/>
                <w:sz w:val="22"/>
                <w:szCs w:val="22"/>
              </w:rPr>
              <w:t>formularele nr.3, nr.5 și nr.7</w:t>
            </w:r>
            <w:r w:rsidRPr="00561CF0">
              <w:rPr>
                <w:bCs/>
                <w:sz w:val="22"/>
                <w:szCs w:val="22"/>
              </w:rPr>
              <w:t xml:space="preserve"> corespunzător CPL.01.01 – 2012 sau alte metode elaborate și aprobate prin acte normative de către Ministerul Economiei și Infrastructurii), conform Formularului de deviz nr.1, din Anexa nr.23, lista cu cantitățile de lucrări.</w:t>
            </w:r>
          </w:p>
        </w:tc>
        <w:tc>
          <w:tcPr>
            <w:tcW w:w="4395" w:type="dxa"/>
          </w:tcPr>
          <w:p w14:paraId="5F475D5A" w14:textId="77777777" w:rsidR="0074625F" w:rsidRPr="00561CF0" w:rsidRDefault="0074625F" w:rsidP="00C6204D">
            <w:pPr>
              <w:rPr>
                <w:sz w:val="22"/>
                <w:szCs w:val="22"/>
                <w:lang w:val="ro-MD"/>
              </w:rPr>
            </w:pPr>
            <w:r w:rsidRPr="00561CF0">
              <w:rPr>
                <w:sz w:val="22"/>
                <w:szCs w:val="22"/>
              </w:rPr>
              <w:t>Propunerea tehnică scrisă și semnată electronic, se va prezenta în conformitate cu cerințele expuse în Documentația de atribuire, utilizînd SIA RSAP.</w:t>
            </w:r>
          </w:p>
        </w:tc>
        <w:tc>
          <w:tcPr>
            <w:tcW w:w="1384" w:type="dxa"/>
          </w:tcPr>
          <w:p w14:paraId="4FD5315E" w14:textId="77777777" w:rsidR="0074625F" w:rsidRPr="00561CF0" w:rsidRDefault="0074625F" w:rsidP="00C6204D">
            <w:pPr>
              <w:rPr>
                <w:sz w:val="22"/>
                <w:szCs w:val="22"/>
                <w:lang w:val="ro-MD"/>
              </w:rPr>
            </w:pPr>
            <w:r w:rsidRPr="00561CF0">
              <w:rPr>
                <w:sz w:val="22"/>
                <w:szCs w:val="22"/>
                <w:lang w:val="ro-MD"/>
              </w:rPr>
              <w:t>Obligatoriu</w:t>
            </w:r>
          </w:p>
        </w:tc>
      </w:tr>
      <w:tr w:rsidR="0074625F" w:rsidRPr="00BB0F04" w14:paraId="2939CE58" w14:textId="77777777" w:rsidTr="00C6204D">
        <w:trPr>
          <w:trHeight w:val="2134"/>
        </w:trPr>
        <w:tc>
          <w:tcPr>
            <w:tcW w:w="708" w:type="dxa"/>
          </w:tcPr>
          <w:p w14:paraId="161FE66C" w14:textId="77777777" w:rsidR="0074625F" w:rsidRPr="00561CF0" w:rsidRDefault="0074625F" w:rsidP="00C6204D">
            <w:pPr>
              <w:ind w:left="-120"/>
              <w:jc w:val="center"/>
              <w:rPr>
                <w:sz w:val="22"/>
                <w:szCs w:val="22"/>
                <w:lang w:val="ro-MD"/>
              </w:rPr>
            </w:pPr>
            <w:r w:rsidRPr="00561CF0">
              <w:rPr>
                <w:sz w:val="22"/>
                <w:szCs w:val="22"/>
                <w:lang w:val="ro-MD"/>
              </w:rPr>
              <w:t>3</w:t>
            </w:r>
          </w:p>
        </w:tc>
        <w:tc>
          <w:tcPr>
            <w:tcW w:w="3969" w:type="dxa"/>
          </w:tcPr>
          <w:p w14:paraId="60D77188" w14:textId="77777777" w:rsidR="0074625F" w:rsidRPr="00561CF0" w:rsidRDefault="0074625F" w:rsidP="00C6204D">
            <w:pPr>
              <w:tabs>
                <w:tab w:val="left" w:pos="2604"/>
              </w:tabs>
              <w:rPr>
                <w:b/>
                <w:sz w:val="22"/>
                <w:szCs w:val="22"/>
              </w:rPr>
            </w:pPr>
            <w:r w:rsidRPr="00561CF0">
              <w:rPr>
                <w:b/>
                <w:sz w:val="22"/>
                <w:szCs w:val="22"/>
              </w:rPr>
              <w:t>Propunerea Financiară:</w:t>
            </w:r>
          </w:p>
          <w:p w14:paraId="442B665E" w14:textId="77777777" w:rsidR="0074625F" w:rsidRPr="00561CF0" w:rsidRDefault="0074625F" w:rsidP="00C6204D">
            <w:pPr>
              <w:tabs>
                <w:tab w:val="left" w:pos="2604"/>
              </w:tabs>
              <w:rPr>
                <w:bCs/>
                <w:sz w:val="22"/>
                <w:szCs w:val="22"/>
                <w:lang w:val="ro-MD"/>
              </w:rPr>
            </w:pPr>
            <w:r w:rsidRPr="00561CF0">
              <w:rPr>
                <w:bCs/>
                <w:sz w:val="22"/>
                <w:szCs w:val="22"/>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p>
        </w:tc>
        <w:tc>
          <w:tcPr>
            <w:tcW w:w="4395" w:type="dxa"/>
          </w:tcPr>
          <w:p w14:paraId="5002F692" w14:textId="77777777" w:rsidR="0074625F" w:rsidRPr="00561CF0" w:rsidRDefault="0074625F" w:rsidP="00C6204D">
            <w:pPr>
              <w:rPr>
                <w:sz w:val="22"/>
                <w:szCs w:val="22"/>
                <w:lang w:val="ro-MD"/>
              </w:rPr>
            </w:pPr>
            <w:r w:rsidRPr="00561CF0">
              <w:rPr>
                <w:sz w:val="22"/>
                <w:szCs w:val="22"/>
              </w:rPr>
              <w:t>Propunerea Financiară scrisă și semnată electronic, se va prezenta în conformitate cu cerințele expuse în Documentația de atribuire, utilizînd SIA RSAP.</w:t>
            </w:r>
          </w:p>
        </w:tc>
        <w:tc>
          <w:tcPr>
            <w:tcW w:w="1384" w:type="dxa"/>
          </w:tcPr>
          <w:p w14:paraId="1CBA1163" w14:textId="77777777" w:rsidR="0074625F" w:rsidRPr="00561CF0" w:rsidRDefault="0074625F" w:rsidP="00C6204D">
            <w:pPr>
              <w:rPr>
                <w:sz w:val="22"/>
                <w:szCs w:val="22"/>
                <w:lang w:val="ro-MD"/>
              </w:rPr>
            </w:pPr>
            <w:r w:rsidRPr="00561CF0">
              <w:rPr>
                <w:sz w:val="22"/>
                <w:szCs w:val="22"/>
                <w:lang w:val="ro-MD"/>
              </w:rPr>
              <w:t>Obligatoriu</w:t>
            </w:r>
          </w:p>
        </w:tc>
      </w:tr>
      <w:tr w:rsidR="0074625F" w:rsidRPr="00BB0F04" w14:paraId="19A079E7" w14:textId="77777777" w:rsidTr="00C6204D">
        <w:tc>
          <w:tcPr>
            <w:tcW w:w="708" w:type="dxa"/>
          </w:tcPr>
          <w:p w14:paraId="29ADD578" w14:textId="77777777" w:rsidR="0074625F" w:rsidRPr="00561CF0" w:rsidRDefault="0074625F" w:rsidP="00C6204D">
            <w:pPr>
              <w:ind w:left="-120"/>
              <w:jc w:val="center"/>
              <w:rPr>
                <w:sz w:val="22"/>
                <w:szCs w:val="22"/>
                <w:lang w:val="ro-MD"/>
              </w:rPr>
            </w:pPr>
            <w:r w:rsidRPr="00561CF0">
              <w:rPr>
                <w:sz w:val="22"/>
                <w:szCs w:val="22"/>
                <w:lang w:val="ro-MD"/>
              </w:rPr>
              <w:t>4</w:t>
            </w:r>
          </w:p>
        </w:tc>
        <w:tc>
          <w:tcPr>
            <w:tcW w:w="3969" w:type="dxa"/>
          </w:tcPr>
          <w:p w14:paraId="0CE32BB9" w14:textId="77777777" w:rsidR="0074625F" w:rsidRPr="00561CF0" w:rsidRDefault="0074625F" w:rsidP="00C6204D">
            <w:pPr>
              <w:tabs>
                <w:tab w:val="right" w:pos="426"/>
              </w:tabs>
              <w:jc w:val="both"/>
              <w:rPr>
                <w:i/>
                <w:color w:val="000000"/>
                <w:sz w:val="22"/>
                <w:szCs w:val="22"/>
                <w:lang w:val="ro-MD"/>
              </w:rPr>
            </w:pPr>
            <w:r w:rsidRPr="00561CF0">
              <w:rPr>
                <w:b/>
                <w:sz w:val="22"/>
                <w:szCs w:val="22"/>
                <w:lang w:val="ro-MD"/>
              </w:rPr>
              <w:t xml:space="preserve">Garanția pentru ofertă: </w:t>
            </w:r>
          </w:p>
          <w:p w14:paraId="0211047E" w14:textId="77777777" w:rsidR="0074625F" w:rsidRPr="00561CF0" w:rsidRDefault="0074625F" w:rsidP="00C6204D">
            <w:pPr>
              <w:tabs>
                <w:tab w:val="right" w:pos="426"/>
              </w:tabs>
              <w:jc w:val="both"/>
              <w:rPr>
                <w:i/>
                <w:color w:val="000000"/>
                <w:sz w:val="22"/>
                <w:szCs w:val="22"/>
                <w:lang w:val="ro-MD"/>
              </w:rPr>
            </w:pPr>
            <w:r w:rsidRPr="00561CF0">
              <w:rPr>
                <w:b/>
                <w:sz w:val="22"/>
                <w:szCs w:val="22"/>
                <w:lang w:val="ro-MD"/>
              </w:rPr>
              <w:t>1</w:t>
            </w:r>
            <w:r w:rsidRPr="00561CF0">
              <w:rPr>
                <w:b/>
                <w:color w:val="000000"/>
                <w:sz w:val="22"/>
                <w:szCs w:val="22"/>
                <w:lang w:val="ro-MD"/>
              </w:rPr>
              <w:t xml:space="preserve"> %</w:t>
            </w:r>
            <w:r w:rsidRPr="00561CF0">
              <w:rPr>
                <w:b/>
                <w:bCs/>
                <w:iCs/>
                <w:color w:val="000000"/>
                <w:sz w:val="22"/>
                <w:szCs w:val="22"/>
                <w:lang w:val="ro-MD"/>
              </w:rPr>
              <w:t xml:space="preserve"> </w:t>
            </w:r>
            <w:r w:rsidRPr="00561CF0">
              <w:rPr>
                <w:iCs/>
                <w:color w:val="000000"/>
                <w:sz w:val="22"/>
                <w:szCs w:val="22"/>
                <w:lang w:val="ro-MD"/>
              </w:rPr>
              <w:t>din suma totală pentru ofertă/</w:t>
            </w:r>
            <w:r w:rsidRPr="00561CF0">
              <w:rPr>
                <w:b/>
                <w:bCs/>
                <w:iCs/>
                <w:color w:val="000000"/>
                <w:sz w:val="22"/>
                <w:szCs w:val="22"/>
                <w:lang w:val="ro-MD"/>
              </w:rPr>
              <w:t>fără TVA</w:t>
            </w:r>
            <w:r w:rsidRPr="00561CF0">
              <w:rPr>
                <w:i/>
                <w:color w:val="000000"/>
                <w:sz w:val="22"/>
                <w:szCs w:val="22"/>
                <w:lang w:val="ro-MD"/>
              </w:rPr>
              <w:t xml:space="preserve">, </w:t>
            </w:r>
            <w:r w:rsidRPr="00561CF0">
              <w:rPr>
                <w:iCs/>
                <w:color w:val="000000"/>
                <w:sz w:val="22"/>
                <w:szCs w:val="22"/>
                <w:lang w:val="ro-MD"/>
              </w:rPr>
              <w:t>scrisoare de garanție bancară sau prin transfer transfer la contul autorităţii contractante, conform următoarelor date bancare:</w:t>
            </w:r>
            <w:r w:rsidRPr="00561CF0">
              <w:rPr>
                <w:i/>
                <w:color w:val="000000"/>
                <w:sz w:val="22"/>
                <w:szCs w:val="22"/>
                <w:lang w:val="ro-MD"/>
              </w:rPr>
              <w:t> </w:t>
            </w:r>
          </w:p>
          <w:p w14:paraId="61E616A9" w14:textId="77777777" w:rsidR="0074625F" w:rsidRPr="00561CF0" w:rsidRDefault="0074625F" w:rsidP="00C6204D">
            <w:pPr>
              <w:tabs>
                <w:tab w:val="right" w:pos="426"/>
              </w:tabs>
              <w:jc w:val="both"/>
              <w:rPr>
                <w:iCs/>
                <w:color w:val="000000"/>
                <w:sz w:val="22"/>
                <w:szCs w:val="22"/>
                <w:lang w:val="ro-MD"/>
              </w:rPr>
            </w:pPr>
            <w:r w:rsidRPr="00561CF0">
              <w:rPr>
                <w:iCs/>
                <w:color w:val="000000"/>
                <w:sz w:val="22"/>
                <w:szCs w:val="22"/>
                <w:lang w:val="ro-MD"/>
              </w:rPr>
              <w:t>Beneficiarul plăţii: Î.M. „Combinatul Servicii Funerare”,</w:t>
            </w:r>
          </w:p>
          <w:p w14:paraId="530036C6" w14:textId="77777777" w:rsidR="0074625F" w:rsidRPr="00561CF0" w:rsidRDefault="0074625F" w:rsidP="00C6204D">
            <w:pPr>
              <w:tabs>
                <w:tab w:val="right" w:pos="426"/>
              </w:tabs>
              <w:jc w:val="both"/>
              <w:rPr>
                <w:iCs/>
                <w:color w:val="000000"/>
                <w:sz w:val="22"/>
                <w:szCs w:val="22"/>
                <w:lang w:val="ro-MD"/>
              </w:rPr>
            </w:pPr>
            <w:r w:rsidRPr="00561CF0">
              <w:rPr>
                <w:iCs/>
                <w:color w:val="000000"/>
                <w:sz w:val="22"/>
                <w:szCs w:val="22"/>
                <w:lang w:val="ro-MD"/>
              </w:rPr>
              <w:t>Adresa: mun. Chişinău, str. A.Mateevici, nr.11;</w:t>
            </w:r>
          </w:p>
          <w:p w14:paraId="4A42318E" w14:textId="77777777" w:rsidR="0074625F" w:rsidRPr="00561CF0" w:rsidRDefault="0074625F" w:rsidP="00C6204D">
            <w:pPr>
              <w:tabs>
                <w:tab w:val="right" w:pos="426"/>
              </w:tabs>
              <w:jc w:val="both"/>
              <w:rPr>
                <w:iCs/>
                <w:color w:val="000000"/>
                <w:sz w:val="22"/>
                <w:szCs w:val="22"/>
                <w:lang w:val="ro-MD"/>
              </w:rPr>
            </w:pPr>
            <w:r w:rsidRPr="00561CF0">
              <w:rPr>
                <w:iCs/>
                <w:color w:val="000000"/>
                <w:sz w:val="22"/>
                <w:szCs w:val="22"/>
                <w:lang w:val="ro-MD"/>
              </w:rPr>
              <w:t>IBAN: MD68ML000000022515092024</w:t>
            </w:r>
          </w:p>
          <w:p w14:paraId="6873F671" w14:textId="77777777" w:rsidR="0074625F" w:rsidRPr="00561CF0" w:rsidRDefault="0074625F" w:rsidP="00C6204D">
            <w:pPr>
              <w:tabs>
                <w:tab w:val="right" w:pos="426"/>
              </w:tabs>
              <w:jc w:val="both"/>
              <w:rPr>
                <w:iCs/>
                <w:color w:val="000000"/>
                <w:sz w:val="22"/>
                <w:szCs w:val="22"/>
                <w:lang w:val="ro-MD"/>
              </w:rPr>
            </w:pPr>
            <w:r w:rsidRPr="00561CF0">
              <w:rPr>
                <w:iCs/>
                <w:color w:val="000000"/>
                <w:sz w:val="22"/>
                <w:szCs w:val="22"/>
                <w:lang w:val="ro-MD"/>
              </w:rPr>
              <w:t>Adresa poștală a băncii: Sucursala Centru BC „Moldindconbank”</w:t>
            </w:r>
          </w:p>
          <w:p w14:paraId="43C22F6F" w14:textId="77777777" w:rsidR="0074625F" w:rsidRPr="00561CF0" w:rsidRDefault="0074625F" w:rsidP="00C6204D">
            <w:pPr>
              <w:tabs>
                <w:tab w:val="right" w:pos="426"/>
              </w:tabs>
              <w:jc w:val="both"/>
              <w:rPr>
                <w:iCs/>
                <w:color w:val="000000"/>
                <w:sz w:val="22"/>
                <w:szCs w:val="22"/>
                <w:lang w:val="ro-MD"/>
              </w:rPr>
            </w:pPr>
            <w:r w:rsidRPr="00561CF0">
              <w:rPr>
                <w:iCs/>
                <w:color w:val="000000"/>
                <w:sz w:val="22"/>
                <w:szCs w:val="22"/>
                <w:lang w:val="ro-MD"/>
              </w:rPr>
              <w:t>Cod bancar: MOLDM2X309</w:t>
            </w:r>
          </w:p>
          <w:p w14:paraId="0BA27BC3" w14:textId="77777777" w:rsidR="0074625F" w:rsidRPr="00561CF0" w:rsidRDefault="0074625F" w:rsidP="00C6204D">
            <w:pPr>
              <w:tabs>
                <w:tab w:val="right" w:pos="426"/>
              </w:tabs>
              <w:jc w:val="both"/>
              <w:rPr>
                <w:iCs/>
                <w:color w:val="000000"/>
                <w:sz w:val="22"/>
                <w:szCs w:val="22"/>
                <w:lang w:val="ro-MD"/>
              </w:rPr>
            </w:pPr>
            <w:r w:rsidRPr="00561CF0">
              <w:rPr>
                <w:iCs/>
                <w:color w:val="000000"/>
                <w:sz w:val="22"/>
                <w:szCs w:val="22"/>
                <w:lang w:val="ro-MD"/>
              </w:rPr>
              <w:t>Cod fiscal:1003600163408</w:t>
            </w:r>
          </w:p>
          <w:p w14:paraId="7372916C" w14:textId="77777777" w:rsidR="0074625F" w:rsidRPr="00561CF0" w:rsidRDefault="0074625F" w:rsidP="00C6204D">
            <w:pPr>
              <w:shd w:val="clear" w:color="auto" w:fill="FFFFFF"/>
              <w:tabs>
                <w:tab w:val="right" w:pos="426"/>
              </w:tabs>
              <w:jc w:val="both"/>
              <w:rPr>
                <w:b/>
                <w:sz w:val="22"/>
                <w:szCs w:val="22"/>
                <w:lang w:val="ro-MD"/>
              </w:rPr>
            </w:pPr>
            <w:r w:rsidRPr="00561CF0">
              <w:rPr>
                <w:iCs/>
                <w:color w:val="000000"/>
                <w:sz w:val="22"/>
                <w:szCs w:val="22"/>
                <w:lang w:val="ro-MD"/>
              </w:rPr>
              <w:t>Cod TVA: 0200967</w:t>
            </w:r>
            <w:r w:rsidRPr="00561CF0">
              <w:rPr>
                <w:b/>
                <w:iCs/>
                <w:sz w:val="22"/>
                <w:szCs w:val="22"/>
                <w:lang w:val="ro-MD"/>
              </w:rPr>
              <w:t>.</w:t>
            </w:r>
          </w:p>
        </w:tc>
        <w:tc>
          <w:tcPr>
            <w:tcW w:w="4395" w:type="dxa"/>
          </w:tcPr>
          <w:p w14:paraId="0D41D52C" w14:textId="77777777" w:rsidR="0074625F" w:rsidRPr="00561CF0" w:rsidRDefault="0074625F" w:rsidP="00C6204D">
            <w:pPr>
              <w:rPr>
                <w:sz w:val="22"/>
                <w:szCs w:val="22"/>
              </w:rPr>
            </w:pPr>
            <w:r w:rsidRPr="00561CF0">
              <w:rPr>
                <w:b/>
                <w:bCs/>
                <w:sz w:val="22"/>
                <w:szCs w:val="22"/>
                <w:u w:val="single"/>
              </w:rPr>
              <w:t>Ordinul de plată</w:t>
            </w:r>
            <w:r w:rsidRPr="00561CF0">
              <w:rPr>
                <w:sz w:val="22"/>
                <w:szCs w:val="22"/>
              </w:rPr>
              <w:t xml:space="preserve"> semnat electronic, se va prezenta în conformitate cu cerințele expuse în Documentația de atribuire, utilizînd SIA RSAP.</w:t>
            </w:r>
          </w:p>
          <w:p w14:paraId="319BB30E" w14:textId="77777777" w:rsidR="0074625F" w:rsidRPr="00561CF0" w:rsidRDefault="0074625F" w:rsidP="00C6204D">
            <w:pPr>
              <w:rPr>
                <w:sz w:val="22"/>
                <w:szCs w:val="22"/>
                <w:lang w:val="ro-MD"/>
              </w:rPr>
            </w:pPr>
            <w:r w:rsidRPr="00561CF0">
              <w:rPr>
                <w:b/>
                <w:bCs/>
                <w:iCs/>
                <w:color w:val="000000"/>
                <w:sz w:val="22"/>
                <w:szCs w:val="22"/>
                <w:u w:val="single"/>
                <w:lang w:val="ro-MD"/>
              </w:rPr>
              <w:t>Scrisoare de garanție bancară</w:t>
            </w:r>
            <w:r w:rsidRPr="00561CF0">
              <w:rPr>
                <w:iCs/>
                <w:color w:val="000000"/>
                <w:sz w:val="22"/>
                <w:szCs w:val="22"/>
                <w:lang w:val="ro-MD"/>
              </w:rPr>
              <w:t xml:space="preserve"> se prezintă în original la sediul AC în ziua deschiderii ofertelor prin SIA RSAP</w:t>
            </w:r>
          </w:p>
        </w:tc>
        <w:tc>
          <w:tcPr>
            <w:tcW w:w="1384" w:type="dxa"/>
          </w:tcPr>
          <w:p w14:paraId="3D30F129" w14:textId="77777777" w:rsidR="0074625F" w:rsidRPr="00561CF0" w:rsidRDefault="0074625F" w:rsidP="00C6204D">
            <w:pPr>
              <w:rPr>
                <w:sz w:val="22"/>
                <w:szCs w:val="22"/>
                <w:lang w:val="ro-MD"/>
              </w:rPr>
            </w:pPr>
            <w:r w:rsidRPr="00561CF0">
              <w:rPr>
                <w:sz w:val="22"/>
                <w:szCs w:val="22"/>
                <w:lang w:val="ro-MD"/>
              </w:rPr>
              <w:t>Obligatoriu</w:t>
            </w:r>
          </w:p>
        </w:tc>
      </w:tr>
      <w:tr w:rsidR="0074625F" w:rsidRPr="00BB0F04" w14:paraId="2E7C4604" w14:textId="77777777" w:rsidTr="00C6204D">
        <w:trPr>
          <w:trHeight w:val="699"/>
        </w:trPr>
        <w:tc>
          <w:tcPr>
            <w:tcW w:w="10456" w:type="dxa"/>
            <w:gridSpan w:val="4"/>
          </w:tcPr>
          <w:p w14:paraId="3C715BC0" w14:textId="77777777" w:rsidR="0074625F" w:rsidRPr="00561CF0" w:rsidRDefault="0074625F" w:rsidP="00C6204D">
            <w:pPr>
              <w:jc w:val="center"/>
              <w:rPr>
                <w:b/>
                <w:bCs/>
                <w:sz w:val="22"/>
                <w:szCs w:val="22"/>
              </w:rPr>
            </w:pPr>
            <w:r w:rsidRPr="00561CF0">
              <w:rPr>
                <w:b/>
                <w:bCs/>
                <w:sz w:val="22"/>
                <w:szCs w:val="22"/>
              </w:rPr>
              <w:t>Se expediază pe adresa de e-mail: combinatul.servicii.funerare@gmail.com, la solicitarea A.C.</w:t>
            </w:r>
          </w:p>
          <w:p w14:paraId="63D99D81" w14:textId="77777777" w:rsidR="0074625F" w:rsidRPr="00561CF0" w:rsidRDefault="0074625F" w:rsidP="00C6204D">
            <w:pPr>
              <w:jc w:val="center"/>
              <w:rPr>
                <w:sz w:val="22"/>
                <w:szCs w:val="22"/>
                <w:lang w:val="ro-MD"/>
              </w:rPr>
            </w:pPr>
            <w:r w:rsidRPr="00561CF0">
              <w:rPr>
                <w:sz w:val="22"/>
                <w:szCs w:val="22"/>
              </w:rPr>
              <w:t>(fișier unic, format PDF, semnat electronic, documentele se vor expune în ordinea enumerată mai jos)</w:t>
            </w:r>
          </w:p>
        </w:tc>
      </w:tr>
      <w:tr w:rsidR="0074625F" w:rsidRPr="00BB0F04" w14:paraId="33E7A1C7" w14:textId="77777777" w:rsidTr="00C6204D">
        <w:tc>
          <w:tcPr>
            <w:tcW w:w="708" w:type="dxa"/>
          </w:tcPr>
          <w:p w14:paraId="7096CD5C" w14:textId="77777777" w:rsidR="0074625F" w:rsidRPr="00561CF0" w:rsidRDefault="0074625F" w:rsidP="00C6204D">
            <w:pPr>
              <w:ind w:left="-120"/>
              <w:jc w:val="center"/>
              <w:rPr>
                <w:sz w:val="22"/>
                <w:szCs w:val="22"/>
                <w:lang w:val="ro-MD"/>
              </w:rPr>
            </w:pPr>
            <w:r w:rsidRPr="00561CF0">
              <w:rPr>
                <w:sz w:val="22"/>
                <w:szCs w:val="22"/>
                <w:lang w:val="ro-MD"/>
              </w:rPr>
              <w:t>5</w:t>
            </w:r>
          </w:p>
        </w:tc>
        <w:tc>
          <w:tcPr>
            <w:tcW w:w="3969" w:type="dxa"/>
          </w:tcPr>
          <w:p w14:paraId="64512E51" w14:textId="77777777" w:rsidR="0074625F" w:rsidRPr="00561CF0" w:rsidRDefault="0074625F" w:rsidP="00C6204D">
            <w:pPr>
              <w:tabs>
                <w:tab w:val="left" w:pos="2604"/>
              </w:tabs>
              <w:rPr>
                <w:sz w:val="22"/>
                <w:szCs w:val="22"/>
                <w:lang w:val="ro-MD"/>
              </w:rPr>
            </w:pPr>
            <w:r w:rsidRPr="00561CF0">
              <w:rPr>
                <w:b/>
                <w:sz w:val="22"/>
                <w:szCs w:val="22"/>
                <w:lang w:val="ro-MD"/>
              </w:rPr>
              <w:t>Cerere de articipare</w:t>
            </w:r>
          </w:p>
        </w:tc>
        <w:tc>
          <w:tcPr>
            <w:tcW w:w="4395" w:type="dxa"/>
          </w:tcPr>
          <w:p w14:paraId="196AC8D9" w14:textId="77777777" w:rsidR="0074625F" w:rsidRPr="00561CF0" w:rsidRDefault="0074625F" w:rsidP="00C6204D">
            <w:pPr>
              <w:rPr>
                <w:sz w:val="22"/>
                <w:szCs w:val="22"/>
                <w:lang w:val="ro-MD"/>
              </w:rPr>
            </w:pPr>
            <w:r w:rsidRPr="00561CF0">
              <w:rPr>
                <w:b/>
                <w:sz w:val="22"/>
                <w:szCs w:val="22"/>
                <w:lang w:val="ro-MD"/>
              </w:rPr>
              <w:t>(Anexa nr.7)</w:t>
            </w:r>
            <w:r w:rsidRPr="00561CF0">
              <w:rPr>
                <w:sz w:val="22"/>
                <w:szCs w:val="22"/>
                <w:lang w:val="ro-MD"/>
              </w:rPr>
              <w:t xml:space="preserve"> </w:t>
            </w:r>
            <w:r w:rsidRPr="00561CF0">
              <w:rPr>
                <w:bCs/>
                <w:sz w:val="22"/>
                <w:szCs w:val="22"/>
              </w:rPr>
              <w:t>la Documentația standard.</w:t>
            </w:r>
          </w:p>
        </w:tc>
        <w:tc>
          <w:tcPr>
            <w:tcW w:w="1384" w:type="dxa"/>
          </w:tcPr>
          <w:p w14:paraId="30A7E421" w14:textId="77777777" w:rsidR="0074625F" w:rsidRPr="00561CF0" w:rsidRDefault="0074625F" w:rsidP="00C6204D">
            <w:pPr>
              <w:rPr>
                <w:sz w:val="22"/>
                <w:szCs w:val="22"/>
                <w:lang w:val="ro-MD"/>
              </w:rPr>
            </w:pPr>
            <w:r w:rsidRPr="00561CF0">
              <w:rPr>
                <w:sz w:val="22"/>
                <w:szCs w:val="22"/>
              </w:rPr>
              <w:t>La solicitare</w:t>
            </w:r>
          </w:p>
        </w:tc>
      </w:tr>
      <w:tr w:rsidR="0074625F" w:rsidRPr="00BB0F04" w14:paraId="54A567D6" w14:textId="77777777" w:rsidTr="00C6204D">
        <w:tc>
          <w:tcPr>
            <w:tcW w:w="708" w:type="dxa"/>
          </w:tcPr>
          <w:p w14:paraId="58361653" w14:textId="77777777" w:rsidR="0074625F" w:rsidRPr="00561CF0" w:rsidRDefault="0074625F" w:rsidP="00C6204D">
            <w:pPr>
              <w:ind w:left="-120"/>
              <w:jc w:val="center"/>
              <w:rPr>
                <w:sz w:val="22"/>
                <w:szCs w:val="22"/>
                <w:lang w:val="ro-MD"/>
              </w:rPr>
            </w:pPr>
            <w:r w:rsidRPr="00561CF0">
              <w:rPr>
                <w:sz w:val="22"/>
                <w:szCs w:val="22"/>
                <w:lang w:val="ro-MD"/>
              </w:rPr>
              <w:t>6</w:t>
            </w:r>
          </w:p>
        </w:tc>
        <w:tc>
          <w:tcPr>
            <w:tcW w:w="3969" w:type="dxa"/>
          </w:tcPr>
          <w:p w14:paraId="2E034F7C" w14:textId="77777777" w:rsidR="0074625F" w:rsidRPr="00561CF0" w:rsidRDefault="0074625F" w:rsidP="00C6204D">
            <w:pPr>
              <w:tabs>
                <w:tab w:val="left" w:pos="2604"/>
              </w:tabs>
              <w:rPr>
                <w:sz w:val="22"/>
                <w:szCs w:val="22"/>
                <w:lang w:val="ro-MD"/>
              </w:rPr>
            </w:pPr>
            <w:r w:rsidRPr="00561CF0">
              <w:rPr>
                <w:b/>
                <w:color w:val="000000"/>
                <w:sz w:val="22"/>
                <w:szCs w:val="22"/>
                <w:lang w:val="ro-MD"/>
              </w:rPr>
              <w:t>Declarație privind valabilitatea ofertei</w:t>
            </w:r>
          </w:p>
        </w:tc>
        <w:tc>
          <w:tcPr>
            <w:tcW w:w="4395" w:type="dxa"/>
          </w:tcPr>
          <w:p w14:paraId="500D2003" w14:textId="77777777" w:rsidR="0074625F" w:rsidRPr="00561CF0" w:rsidRDefault="0074625F" w:rsidP="00C6204D">
            <w:pPr>
              <w:rPr>
                <w:sz w:val="22"/>
                <w:szCs w:val="22"/>
                <w:lang w:val="ro-MD"/>
              </w:rPr>
            </w:pPr>
            <w:r w:rsidRPr="00561CF0">
              <w:rPr>
                <w:b/>
                <w:color w:val="000000"/>
                <w:sz w:val="22"/>
                <w:szCs w:val="22"/>
                <w:lang w:val="ro-MD"/>
              </w:rPr>
              <w:t>(Anexa nr.8)</w:t>
            </w:r>
            <w:r w:rsidRPr="00561CF0">
              <w:rPr>
                <w:b/>
                <w:sz w:val="22"/>
                <w:szCs w:val="22"/>
                <w:lang w:val="ro-MD"/>
              </w:rPr>
              <w:t xml:space="preserve"> </w:t>
            </w:r>
            <w:r w:rsidRPr="00561CF0">
              <w:rPr>
                <w:bCs/>
                <w:sz w:val="22"/>
                <w:szCs w:val="22"/>
              </w:rPr>
              <w:t>la Documentația standard.</w:t>
            </w:r>
          </w:p>
        </w:tc>
        <w:tc>
          <w:tcPr>
            <w:tcW w:w="1384" w:type="dxa"/>
          </w:tcPr>
          <w:p w14:paraId="2291F65F" w14:textId="77777777" w:rsidR="0074625F" w:rsidRPr="00561CF0" w:rsidRDefault="0074625F" w:rsidP="00C6204D">
            <w:pPr>
              <w:rPr>
                <w:sz w:val="22"/>
                <w:szCs w:val="22"/>
                <w:lang w:val="ro-MD"/>
              </w:rPr>
            </w:pPr>
            <w:r w:rsidRPr="00561CF0">
              <w:rPr>
                <w:sz w:val="22"/>
                <w:szCs w:val="22"/>
              </w:rPr>
              <w:t>La solicitare</w:t>
            </w:r>
          </w:p>
        </w:tc>
      </w:tr>
      <w:tr w:rsidR="0074625F" w:rsidRPr="00BB0F04" w14:paraId="38FAB888" w14:textId="77777777" w:rsidTr="00C6204D">
        <w:tc>
          <w:tcPr>
            <w:tcW w:w="708" w:type="dxa"/>
          </w:tcPr>
          <w:p w14:paraId="688D67F6" w14:textId="77777777" w:rsidR="0074625F" w:rsidRPr="00561CF0" w:rsidRDefault="0074625F" w:rsidP="00C6204D">
            <w:pPr>
              <w:ind w:left="-120"/>
              <w:jc w:val="center"/>
              <w:rPr>
                <w:sz w:val="22"/>
                <w:szCs w:val="22"/>
                <w:lang w:val="ro-MD"/>
              </w:rPr>
            </w:pPr>
            <w:r w:rsidRPr="00561CF0">
              <w:rPr>
                <w:sz w:val="22"/>
                <w:szCs w:val="22"/>
                <w:lang w:val="ro-MD"/>
              </w:rPr>
              <w:t>7</w:t>
            </w:r>
          </w:p>
        </w:tc>
        <w:tc>
          <w:tcPr>
            <w:tcW w:w="3969" w:type="dxa"/>
          </w:tcPr>
          <w:p w14:paraId="13DA45CD" w14:textId="77777777" w:rsidR="0074625F" w:rsidRPr="00561CF0" w:rsidRDefault="0074625F" w:rsidP="00C6204D">
            <w:pPr>
              <w:tabs>
                <w:tab w:val="left" w:pos="2604"/>
              </w:tabs>
              <w:rPr>
                <w:sz w:val="22"/>
                <w:szCs w:val="22"/>
                <w:lang w:val="ro-MD"/>
              </w:rPr>
            </w:pPr>
            <w:r w:rsidRPr="00561CF0">
              <w:rPr>
                <w:b/>
                <w:sz w:val="22"/>
                <w:szCs w:val="22"/>
              </w:rPr>
              <w:t>Declarație privind experiența similară</w:t>
            </w:r>
            <w:r w:rsidRPr="00561CF0">
              <w:rPr>
                <w:bCs/>
                <w:sz w:val="22"/>
                <w:szCs w:val="22"/>
                <w:vertAlign w:val="superscript"/>
              </w:rPr>
              <w:t>1</w:t>
            </w:r>
            <w:r w:rsidRPr="00561CF0">
              <w:rPr>
                <w:bCs/>
                <w:sz w:val="22"/>
                <w:szCs w:val="22"/>
              </w:rPr>
              <w:t>. Ofertantul (operator economic sau membrii asocierii împreună) trebuie să demonstreze că a finalizat în ultimii 5 ani</w:t>
            </w:r>
            <w:r w:rsidRPr="00561CF0">
              <w:rPr>
                <w:bCs/>
                <w:sz w:val="22"/>
                <w:szCs w:val="22"/>
                <w:vertAlign w:val="superscript"/>
              </w:rPr>
              <w:t>2</w:t>
            </w:r>
            <w:r w:rsidRPr="00561CF0">
              <w:rPr>
                <w:bCs/>
                <w:sz w:val="22"/>
                <w:szCs w:val="22"/>
              </w:rPr>
              <w:t>. (calculați până la data limită de depunere a ofertelor).</w:t>
            </w:r>
          </w:p>
        </w:tc>
        <w:tc>
          <w:tcPr>
            <w:tcW w:w="4395" w:type="dxa"/>
          </w:tcPr>
          <w:p w14:paraId="37B47F7F" w14:textId="77777777" w:rsidR="0074625F" w:rsidRPr="00561CF0" w:rsidRDefault="0074625F" w:rsidP="00C6204D">
            <w:pPr>
              <w:rPr>
                <w:bCs/>
                <w:sz w:val="22"/>
                <w:szCs w:val="22"/>
              </w:rPr>
            </w:pPr>
            <w:r w:rsidRPr="00561CF0">
              <w:rPr>
                <w:bCs/>
                <w:sz w:val="22"/>
                <w:szCs w:val="22"/>
              </w:rPr>
              <w:t xml:space="preserve">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w:t>
            </w:r>
            <w:r w:rsidRPr="00561CF0">
              <w:rPr>
                <w:bCs/>
                <w:sz w:val="22"/>
                <w:szCs w:val="22"/>
              </w:rPr>
              <w:lastRenderedPageBreak/>
              <w:t xml:space="preserve">include în </w:t>
            </w:r>
            <w:r w:rsidRPr="00561CF0">
              <w:rPr>
                <w:b/>
                <w:sz w:val="22"/>
                <w:szCs w:val="22"/>
              </w:rPr>
              <w:t>anexele nr. 12 și nr. 13</w:t>
            </w:r>
            <w:r w:rsidRPr="00561CF0">
              <w:rPr>
                <w:bCs/>
                <w:sz w:val="22"/>
                <w:szCs w:val="22"/>
              </w:rPr>
              <w:t>) sau 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nr.13).Se prezintă varianta scanată de pe original, confirmată prin semnătura electronică.</w:t>
            </w:r>
          </w:p>
          <w:p w14:paraId="228C038E" w14:textId="77777777" w:rsidR="0074625F" w:rsidRPr="00561CF0" w:rsidRDefault="0074625F" w:rsidP="00C6204D">
            <w:pPr>
              <w:rPr>
                <w:bCs/>
                <w:sz w:val="22"/>
                <w:szCs w:val="22"/>
              </w:rPr>
            </w:pPr>
            <w:r w:rsidRPr="00561CF0">
              <w:rPr>
                <w:bCs/>
                <w:sz w:val="22"/>
                <w:szCs w:val="22"/>
              </w:rPr>
              <w:t>Documente privind buna executare a lucrărilor (certificate de bună execuție, scrisori de recomandare sau alte documente echivalente emise de beneficiar)</w:t>
            </w:r>
            <w:r>
              <w:rPr>
                <w:bCs/>
                <w:sz w:val="22"/>
                <w:szCs w:val="22"/>
                <w:vertAlign w:val="superscript"/>
              </w:rPr>
              <w:t>3</w:t>
            </w:r>
            <w:r w:rsidRPr="00561CF0">
              <w:rPr>
                <w:bCs/>
                <w:sz w:val="22"/>
                <w:szCs w:val="22"/>
              </w:rPr>
              <w:t>.</w:t>
            </w:r>
          </w:p>
          <w:p w14:paraId="70711EF2" w14:textId="77777777" w:rsidR="0074625F" w:rsidRPr="00561CF0" w:rsidRDefault="0074625F" w:rsidP="00C6204D">
            <w:pPr>
              <w:rPr>
                <w:bCs/>
                <w:sz w:val="22"/>
                <w:szCs w:val="22"/>
              </w:rPr>
            </w:pPr>
            <w:r w:rsidRPr="00561CF0">
              <w:rPr>
                <w:b/>
                <w:sz w:val="22"/>
                <w:szCs w:val="22"/>
              </w:rPr>
              <w:t>Anexa nr.12</w:t>
            </w:r>
            <w:r w:rsidRPr="00561CF0">
              <w:rPr>
                <w:bCs/>
                <w:sz w:val="22"/>
                <w:szCs w:val="22"/>
              </w:rPr>
              <w:t xml:space="preserve"> Declarație privind experienţa similară şi/sau </w:t>
            </w:r>
          </w:p>
          <w:p w14:paraId="3EBD2B3E" w14:textId="77777777" w:rsidR="0074625F" w:rsidRPr="00561CF0" w:rsidRDefault="0074625F" w:rsidP="00C6204D">
            <w:pPr>
              <w:rPr>
                <w:sz w:val="22"/>
                <w:szCs w:val="22"/>
                <w:lang w:val="ro-MD"/>
              </w:rPr>
            </w:pPr>
            <w:r w:rsidRPr="00561CF0">
              <w:rPr>
                <w:b/>
                <w:sz w:val="22"/>
                <w:szCs w:val="22"/>
              </w:rPr>
              <w:t>Anexa nr.13</w:t>
            </w:r>
            <w:r w:rsidRPr="00561CF0">
              <w:rPr>
                <w:bCs/>
                <w:sz w:val="22"/>
                <w:szCs w:val="22"/>
              </w:rPr>
              <w:t xml:space="preserve"> Declarație privind lista principalelor lucrări executate în ultimul an de activitate.</w:t>
            </w:r>
          </w:p>
        </w:tc>
        <w:tc>
          <w:tcPr>
            <w:tcW w:w="1384" w:type="dxa"/>
          </w:tcPr>
          <w:p w14:paraId="7A30B0C7" w14:textId="77777777" w:rsidR="0074625F" w:rsidRPr="00561CF0" w:rsidRDefault="0074625F" w:rsidP="00C6204D">
            <w:pPr>
              <w:rPr>
                <w:sz w:val="22"/>
                <w:szCs w:val="22"/>
                <w:lang w:val="ro-MD"/>
              </w:rPr>
            </w:pPr>
            <w:r w:rsidRPr="00561CF0">
              <w:rPr>
                <w:sz w:val="22"/>
                <w:szCs w:val="22"/>
              </w:rPr>
              <w:lastRenderedPageBreak/>
              <w:t>La solicitare</w:t>
            </w:r>
          </w:p>
        </w:tc>
      </w:tr>
      <w:tr w:rsidR="0074625F" w:rsidRPr="00BB0F04" w14:paraId="25CA403A" w14:textId="77777777" w:rsidTr="00C6204D">
        <w:tc>
          <w:tcPr>
            <w:tcW w:w="708" w:type="dxa"/>
          </w:tcPr>
          <w:p w14:paraId="0586052A" w14:textId="77777777" w:rsidR="0074625F" w:rsidRPr="00561CF0" w:rsidRDefault="0074625F" w:rsidP="00C6204D">
            <w:pPr>
              <w:ind w:left="-120"/>
              <w:jc w:val="center"/>
              <w:rPr>
                <w:sz w:val="22"/>
                <w:szCs w:val="22"/>
                <w:lang w:val="ro-MD"/>
              </w:rPr>
            </w:pPr>
            <w:r w:rsidRPr="00561CF0">
              <w:rPr>
                <w:sz w:val="22"/>
                <w:szCs w:val="22"/>
                <w:lang w:val="ro-MD"/>
              </w:rPr>
              <w:t>8</w:t>
            </w:r>
          </w:p>
        </w:tc>
        <w:tc>
          <w:tcPr>
            <w:tcW w:w="3969" w:type="dxa"/>
          </w:tcPr>
          <w:p w14:paraId="0180C1E0" w14:textId="77777777" w:rsidR="0074625F" w:rsidRPr="00561CF0" w:rsidRDefault="0074625F" w:rsidP="00C6204D">
            <w:pPr>
              <w:tabs>
                <w:tab w:val="left" w:pos="2604"/>
              </w:tabs>
              <w:rPr>
                <w:bCs/>
                <w:sz w:val="22"/>
                <w:szCs w:val="22"/>
                <w:lang w:val="ro-MD"/>
              </w:rPr>
            </w:pPr>
            <w:r w:rsidRPr="00561CF0">
              <w:rPr>
                <w:bCs/>
                <w:sz w:val="22"/>
                <w:szCs w:val="22"/>
              </w:rPr>
              <w:t>Declarație privind dotările specifice, utilajul şi echipamentul necesar pentru îndeplinirea corespunzătoare a contractului.</w:t>
            </w:r>
          </w:p>
        </w:tc>
        <w:tc>
          <w:tcPr>
            <w:tcW w:w="4395" w:type="dxa"/>
          </w:tcPr>
          <w:p w14:paraId="439A68E5" w14:textId="77777777" w:rsidR="0074625F" w:rsidRPr="00561CF0" w:rsidRDefault="0074625F" w:rsidP="00C6204D">
            <w:pPr>
              <w:rPr>
                <w:bCs/>
                <w:color w:val="000000"/>
                <w:sz w:val="22"/>
                <w:szCs w:val="22"/>
                <w:lang w:val="ro-MD"/>
              </w:rPr>
            </w:pPr>
            <w:r w:rsidRPr="00561CF0">
              <w:rPr>
                <w:b/>
                <w:sz w:val="22"/>
                <w:szCs w:val="22"/>
                <w:lang w:val="ro-MD"/>
              </w:rPr>
              <w:t xml:space="preserve">În </w:t>
            </w:r>
            <w:r w:rsidRPr="00561CF0">
              <w:rPr>
                <w:b/>
                <w:bCs/>
                <w:sz w:val="22"/>
                <w:szCs w:val="22"/>
                <w:lang w:val="ro-MD"/>
              </w:rPr>
              <w:t>Anexa nr. 14</w:t>
            </w:r>
            <w:r w:rsidRPr="00561CF0">
              <w:rPr>
                <w:b/>
                <w:sz w:val="22"/>
                <w:szCs w:val="22"/>
                <w:lang w:val="ro-MD"/>
              </w:rPr>
              <w:t xml:space="preserve"> </w:t>
            </w:r>
            <w:r w:rsidRPr="00561CF0">
              <w:rPr>
                <w:bCs/>
                <w:sz w:val="22"/>
                <w:szCs w:val="22"/>
                <w:lang w:val="ro-MD"/>
              </w:rPr>
              <w:t>se va prezenta lista completă a dotărilor, utilajului și echipamentului specific, conform cerințelor din Caietul de sarcini</w:t>
            </w:r>
            <w:r w:rsidRPr="00561CF0">
              <w:rPr>
                <w:bCs/>
                <w:sz w:val="22"/>
                <w:szCs w:val="22"/>
              </w:rPr>
              <w:t xml:space="preserve"> și să cuprindă toate dotările, utilajele și echipamentele prevăzute în Caietul de sarcini</w:t>
            </w:r>
            <w:r w:rsidRPr="00561CF0">
              <w:rPr>
                <w:bCs/>
                <w:sz w:val="22"/>
                <w:szCs w:val="22"/>
                <w:lang w:val="ro-MD"/>
              </w:rPr>
              <w:t>.</w:t>
            </w:r>
          </w:p>
        </w:tc>
        <w:tc>
          <w:tcPr>
            <w:tcW w:w="1384" w:type="dxa"/>
          </w:tcPr>
          <w:p w14:paraId="15B6EDB7" w14:textId="77777777" w:rsidR="0074625F" w:rsidRPr="00561CF0" w:rsidRDefault="0074625F" w:rsidP="00C6204D">
            <w:pPr>
              <w:rPr>
                <w:sz w:val="22"/>
                <w:szCs w:val="22"/>
                <w:lang w:val="ro-MD"/>
              </w:rPr>
            </w:pPr>
            <w:r w:rsidRPr="00561CF0">
              <w:rPr>
                <w:sz w:val="22"/>
                <w:szCs w:val="22"/>
              </w:rPr>
              <w:t>La solicitare</w:t>
            </w:r>
          </w:p>
        </w:tc>
      </w:tr>
      <w:tr w:rsidR="0074625F" w:rsidRPr="00BB0F04" w14:paraId="35ABF5BF" w14:textId="77777777" w:rsidTr="00C6204D">
        <w:tc>
          <w:tcPr>
            <w:tcW w:w="708" w:type="dxa"/>
          </w:tcPr>
          <w:p w14:paraId="5B0EB421" w14:textId="77777777" w:rsidR="0074625F" w:rsidRPr="00561CF0" w:rsidRDefault="0074625F" w:rsidP="00C6204D">
            <w:pPr>
              <w:ind w:left="-120"/>
              <w:jc w:val="center"/>
              <w:rPr>
                <w:sz w:val="22"/>
                <w:szCs w:val="22"/>
                <w:lang w:val="ro-MD"/>
              </w:rPr>
            </w:pPr>
            <w:r w:rsidRPr="00561CF0">
              <w:rPr>
                <w:sz w:val="22"/>
                <w:szCs w:val="22"/>
                <w:lang w:val="ro-MD"/>
              </w:rPr>
              <w:t>9</w:t>
            </w:r>
          </w:p>
        </w:tc>
        <w:tc>
          <w:tcPr>
            <w:tcW w:w="3969" w:type="dxa"/>
          </w:tcPr>
          <w:p w14:paraId="5E2145A1" w14:textId="77777777" w:rsidR="0074625F" w:rsidRPr="00561CF0" w:rsidRDefault="0074625F" w:rsidP="00C6204D">
            <w:pPr>
              <w:tabs>
                <w:tab w:val="left" w:pos="2604"/>
              </w:tabs>
              <w:rPr>
                <w:bCs/>
                <w:sz w:val="22"/>
                <w:szCs w:val="22"/>
              </w:rPr>
            </w:pPr>
            <w:r w:rsidRPr="00561CF0">
              <w:rPr>
                <w:sz w:val="22"/>
                <w:szCs w:val="22"/>
                <w:lang w:val="ro-MD"/>
              </w:rPr>
              <w:t>Declarația privind personalul de specialitate propus pentru implementarea contractului  cu prezentarea Certificatului de atestare tehnico – profesională a Dirigintelui de șantier;</w:t>
            </w:r>
          </w:p>
        </w:tc>
        <w:tc>
          <w:tcPr>
            <w:tcW w:w="4395" w:type="dxa"/>
          </w:tcPr>
          <w:p w14:paraId="3D79240E" w14:textId="77777777" w:rsidR="0074625F" w:rsidRPr="00561CF0" w:rsidRDefault="0074625F" w:rsidP="00C6204D">
            <w:pPr>
              <w:rPr>
                <w:b/>
                <w:sz w:val="22"/>
                <w:szCs w:val="22"/>
                <w:lang w:val="ro-MD"/>
              </w:rPr>
            </w:pPr>
            <w:r w:rsidRPr="00561CF0">
              <w:rPr>
                <w:b/>
                <w:sz w:val="22"/>
                <w:szCs w:val="22"/>
                <w:lang w:val="ro-MD"/>
              </w:rPr>
              <w:t xml:space="preserve">În </w:t>
            </w:r>
            <w:r w:rsidRPr="00561CF0">
              <w:rPr>
                <w:b/>
                <w:bCs/>
                <w:sz w:val="22"/>
                <w:szCs w:val="22"/>
                <w:lang w:val="ro-MD"/>
              </w:rPr>
              <w:t>Anexa nr. 15</w:t>
            </w:r>
            <w:r w:rsidRPr="00561CF0">
              <w:rPr>
                <w:b/>
                <w:sz w:val="22"/>
                <w:szCs w:val="22"/>
                <w:lang w:val="ro-MD"/>
              </w:rPr>
              <w:t xml:space="preserve"> </w:t>
            </w:r>
            <w:r w:rsidRPr="00561CF0">
              <w:rPr>
                <w:bCs/>
                <w:sz w:val="22"/>
                <w:szCs w:val="22"/>
                <w:lang w:val="ro-MD"/>
              </w:rPr>
              <w:t>se vor indica toți specialiștii solicitați în Caietul de sarcini, cu respectarea modelului din documentația standard. Co</w:t>
            </w:r>
            <w:r w:rsidRPr="00561CF0">
              <w:rPr>
                <w:sz w:val="22"/>
                <w:szCs w:val="22"/>
                <w:lang w:val="ro-MD"/>
              </w:rPr>
              <w:t>nfirmat prin aplicarea semnăturii electronice;</w:t>
            </w:r>
          </w:p>
        </w:tc>
        <w:tc>
          <w:tcPr>
            <w:tcW w:w="1384" w:type="dxa"/>
          </w:tcPr>
          <w:p w14:paraId="6B68FC82" w14:textId="77777777" w:rsidR="0074625F" w:rsidRPr="00561CF0" w:rsidRDefault="0074625F" w:rsidP="00C6204D">
            <w:pPr>
              <w:rPr>
                <w:sz w:val="22"/>
                <w:szCs w:val="22"/>
                <w:lang w:val="ro-MD"/>
              </w:rPr>
            </w:pPr>
            <w:r w:rsidRPr="00561CF0">
              <w:rPr>
                <w:sz w:val="22"/>
                <w:szCs w:val="22"/>
              </w:rPr>
              <w:t>La solicitare</w:t>
            </w:r>
          </w:p>
        </w:tc>
      </w:tr>
      <w:tr w:rsidR="0074625F" w:rsidRPr="00BB0F04" w14:paraId="2632C74B" w14:textId="77777777" w:rsidTr="00C6204D">
        <w:tc>
          <w:tcPr>
            <w:tcW w:w="708" w:type="dxa"/>
          </w:tcPr>
          <w:p w14:paraId="20FF773B" w14:textId="77777777" w:rsidR="0074625F" w:rsidRPr="00561CF0" w:rsidRDefault="0074625F" w:rsidP="00C6204D">
            <w:pPr>
              <w:ind w:left="-120"/>
              <w:jc w:val="center"/>
              <w:rPr>
                <w:sz w:val="22"/>
                <w:szCs w:val="22"/>
                <w:lang w:val="ro-MD"/>
              </w:rPr>
            </w:pPr>
            <w:r w:rsidRPr="00561CF0">
              <w:rPr>
                <w:sz w:val="22"/>
                <w:szCs w:val="22"/>
                <w:lang w:val="ro-MD"/>
              </w:rPr>
              <w:t>10</w:t>
            </w:r>
          </w:p>
        </w:tc>
        <w:tc>
          <w:tcPr>
            <w:tcW w:w="3969" w:type="dxa"/>
          </w:tcPr>
          <w:p w14:paraId="038DD9EB" w14:textId="77777777" w:rsidR="0074625F" w:rsidRPr="00561CF0" w:rsidRDefault="0074625F" w:rsidP="00C6204D">
            <w:pPr>
              <w:tabs>
                <w:tab w:val="left" w:pos="2604"/>
              </w:tabs>
              <w:rPr>
                <w:bCs/>
                <w:sz w:val="22"/>
                <w:szCs w:val="22"/>
              </w:rPr>
            </w:pPr>
            <w:r w:rsidRPr="00561CF0">
              <w:rPr>
                <w:bCs/>
                <w:sz w:val="22"/>
                <w:szCs w:val="22"/>
              </w:rPr>
              <w:t>Lista subcontractanților şi partea/părțile din contract care sunt îndeplinite de aceştia</w:t>
            </w:r>
            <w:r>
              <w:rPr>
                <w:bCs/>
                <w:sz w:val="22"/>
                <w:szCs w:val="22"/>
                <w:vertAlign w:val="superscript"/>
              </w:rPr>
              <w:t>4</w:t>
            </w:r>
          </w:p>
        </w:tc>
        <w:tc>
          <w:tcPr>
            <w:tcW w:w="4395" w:type="dxa"/>
          </w:tcPr>
          <w:p w14:paraId="73EDCAC9" w14:textId="77777777" w:rsidR="0074625F" w:rsidRPr="00561CF0" w:rsidRDefault="0074625F" w:rsidP="00C6204D">
            <w:pPr>
              <w:rPr>
                <w:b/>
                <w:sz w:val="22"/>
                <w:szCs w:val="22"/>
                <w:lang w:val="ro-MD"/>
              </w:rPr>
            </w:pPr>
            <w:r w:rsidRPr="00561CF0">
              <w:rPr>
                <w:b/>
                <w:sz w:val="22"/>
                <w:szCs w:val="22"/>
              </w:rPr>
              <w:t xml:space="preserve">Anexa nr.16 </w:t>
            </w:r>
            <w:r w:rsidRPr="00561CF0">
              <w:rPr>
                <w:bCs/>
                <w:sz w:val="22"/>
                <w:szCs w:val="22"/>
              </w:rPr>
              <w:t>la Documentația standard.</w:t>
            </w:r>
          </w:p>
        </w:tc>
        <w:tc>
          <w:tcPr>
            <w:tcW w:w="1384" w:type="dxa"/>
          </w:tcPr>
          <w:p w14:paraId="048966A0" w14:textId="77777777" w:rsidR="0074625F" w:rsidRPr="00561CF0" w:rsidRDefault="0074625F" w:rsidP="00C6204D">
            <w:pPr>
              <w:rPr>
                <w:sz w:val="22"/>
                <w:szCs w:val="22"/>
                <w:lang w:val="ro-MD"/>
              </w:rPr>
            </w:pPr>
            <w:r w:rsidRPr="00561CF0">
              <w:rPr>
                <w:sz w:val="22"/>
                <w:szCs w:val="22"/>
              </w:rPr>
              <w:t>La solicitare</w:t>
            </w:r>
          </w:p>
        </w:tc>
      </w:tr>
      <w:tr w:rsidR="0074625F" w:rsidRPr="00BB0F04" w14:paraId="37157FFB" w14:textId="77777777" w:rsidTr="00C6204D">
        <w:trPr>
          <w:trHeight w:val="111"/>
        </w:trPr>
        <w:tc>
          <w:tcPr>
            <w:tcW w:w="708" w:type="dxa"/>
          </w:tcPr>
          <w:p w14:paraId="05144072" w14:textId="77777777" w:rsidR="0074625F" w:rsidRPr="00561CF0" w:rsidRDefault="0074625F" w:rsidP="00C6204D">
            <w:pPr>
              <w:ind w:left="-120"/>
              <w:jc w:val="center"/>
              <w:rPr>
                <w:sz w:val="22"/>
                <w:szCs w:val="22"/>
                <w:lang w:val="ro-MD"/>
              </w:rPr>
            </w:pPr>
            <w:r w:rsidRPr="00561CF0">
              <w:rPr>
                <w:sz w:val="22"/>
                <w:szCs w:val="22"/>
                <w:lang w:val="ro-MD"/>
              </w:rPr>
              <w:t>11</w:t>
            </w:r>
          </w:p>
        </w:tc>
        <w:tc>
          <w:tcPr>
            <w:tcW w:w="3969" w:type="dxa"/>
          </w:tcPr>
          <w:p w14:paraId="74F911BA" w14:textId="77777777" w:rsidR="0074625F" w:rsidRPr="00561CF0" w:rsidRDefault="0074625F" w:rsidP="00C6204D">
            <w:pPr>
              <w:tabs>
                <w:tab w:val="left" w:pos="2604"/>
              </w:tabs>
              <w:rPr>
                <w:bCs/>
                <w:sz w:val="22"/>
                <w:szCs w:val="22"/>
              </w:rPr>
            </w:pPr>
            <w:r w:rsidRPr="00561CF0">
              <w:rPr>
                <w:bCs/>
                <w:sz w:val="22"/>
                <w:szCs w:val="22"/>
              </w:rPr>
              <w:t>Informații privind asocierea</w:t>
            </w:r>
            <w:r>
              <w:rPr>
                <w:bCs/>
                <w:sz w:val="22"/>
                <w:szCs w:val="22"/>
                <w:vertAlign w:val="superscript"/>
              </w:rPr>
              <w:t>5</w:t>
            </w:r>
          </w:p>
        </w:tc>
        <w:tc>
          <w:tcPr>
            <w:tcW w:w="4395" w:type="dxa"/>
          </w:tcPr>
          <w:p w14:paraId="122A153E" w14:textId="77777777" w:rsidR="0074625F" w:rsidRPr="00561CF0" w:rsidRDefault="0074625F" w:rsidP="00C6204D">
            <w:pPr>
              <w:rPr>
                <w:b/>
                <w:sz w:val="22"/>
                <w:szCs w:val="22"/>
                <w:lang w:val="ro-MD"/>
              </w:rPr>
            </w:pPr>
            <w:r w:rsidRPr="00561CF0">
              <w:rPr>
                <w:b/>
                <w:sz w:val="22"/>
                <w:szCs w:val="22"/>
              </w:rPr>
              <w:t xml:space="preserve">Anexa nr.17 </w:t>
            </w:r>
            <w:r w:rsidRPr="00561CF0">
              <w:rPr>
                <w:bCs/>
                <w:sz w:val="22"/>
                <w:szCs w:val="22"/>
              </w:rPr>
              <w:t>la Documentația standard.</w:t>
            </w:r>
          </w:p>
        </w:tc>
        <w:tc>
          <w:tcPr>
            <w:tcW w:w="1384" w:type="dxa"/>
          </w:tcPr>
          <w:p w14:paraId="737DAAFC" w14:textId="77777777" w:rsidR="0074625F" w:rsidRPr="00561CF0" w:rsidRDefault="0074625F" w:rsidP="00C6204D">
            <w:pPr>
              <w:rPr>
                <w:sz w:val="22"/>
                <w:szCs w:val="22"/>
                <w:lang w:val="ro-MD"/>
              </w:rPr>
            </w:pPr>
            <w:r w:rsidRPr="00561CF0">
              <w:rPr>
                <w:sz w:val="22"/>
                <w:szCs w:val="22"/>
              </w:rPr>
              <w:t>La solicitare</w:t>
            </w:r>
          </w:p>
        </w:tc>
      </w:tr>
      <w:tr w:rsidR="0074625F" w:rsidRPr="00BB0F04" w14:paraId="198156B3" w14:textId="77777777" w:rsidTr="00C6204D">
        <w:tc>
          <w:tcPr>
            <w:tcW w:w="708" w:type="dxa"/>
          </w:tcPr>
          <w:p w14:paraId="4EDB9287" w14:textId="77777777" w:rsidR="0074625F" w:rsidRPr="00561CF0" w:rsidRDefault="0074625F" w:rsidP="00C6204D">
            <w:pPr>
              <w:ind w:left="-120"/>
              <w:jc w:val="center"/>
              <w:rPr>
                <w:sz w:val="22"/>
                <w:szCs w:val="22"/>
                <w:lang w:val="ro-MD"/>
              </w:rPr>
            </w:pPr>
            <w:r w:rsidRPr="00561CF0">
              <w:rPr>
                <w:sz w:val="22"/>
                <w:szCs w:val="22"/>
                <w:lang w:val="ro-MD"/>
              </w:rPr>
              <w:t>12</w:t>
            </w:r>
          </w:p>
        </w:tc>
        <w:tc>
          <w:tcPr>
            <w:tcW w:w="3969" w:type="dxa"/>
          </w:tcPr>
          <w:p w14:paraId="589136C8" w14:textId="77777777" w:rsidR="0074625F" w:rsidRPr="00561CF0" w:rsidRDefault="0074625F" w:rsidP="00C6204D">
            <w:pPr>
              <w:tabs>
                <w:tab w:val="left" w:pos="2604"/>
              </w:tabs>
              <w:rPr>
                <w:bCs/>
                <w:sz w:val="22"/>
                <w:szCs w:val="22"/>
              </w:rPr>
            </w:pPr>
            <w:r w:rsidRPr="00561CF0">
              <w:rPr>
                <w:bCs/>
                <w:sz w:val="22"/>
                <w:szCs w:val="22"/>
              </w:rPr>
              <w:t>Angajament terț susținător financiar</w:t>
            </w:r>
          </w:p>
        </w:tc>
        <w:tc>
          <w:tcPr>
            <w:tcW w:w="4395" w:type="dxa"/>
          </w:tcPr>
          <w:p w14:paraId="55EF8C84" w14:textId="77777777" w:rsidR="0074625F" w:rsidRPr="00561CF0" w:rsidRDefault="0074625F" w:rsidP="00C6204D">
            <w:pPr>
              <w:rPr>
                <w:b/>
                <w:sz w:val="22"/>
                <w:szCs w:val="22"/>
                <w:lang w:val="ro-MD"/>
              </w:rPr>
            </w:pPr>
            <w:r w:rsidRPr="00561CF0">
              <w:rPr>
                <w:b/>
                <w:sz w:val="22"/>
                <w:szCs w:val="22"/>
              </w:rPr>
              <w:t xml:space="preserve">Anexa nr.18 </w:t>
            </w:r>
            <w:r w:rsidRPr="00561CF0">
              <w:rPr>
                <w:bCs/>
                <w:sz w:val="22"/>
                <w:szCs w:val="22"/>
              </w:rPr>
              <w:t>la Documentația standard.</w:t>
            </w:r>
          </w:p>
        </w:tc>
        <w:tc>
          <w:tcPr>
            <w:tcW w:w="1384" w:type="dxa"/>
          </w:tcPr>
          <w:p w14:paraId="61EE9970" w14:textId="77777777" w:rsidR="0074625F" w:rsidRPr="00561CF0" w:rsidRDefault="0074625F" w:rsidP="00C6204D">
            <w:pPr>
              <w:rPr>
                <w:sz w:val="22"/>
                <w:szCs w:val="22"/>
                <w:lang w:val="ro-MD"/>
              </w:rPr>
            </w:pPr>
            <w:r w:rsidRPr="00561CF0">
              <w:rPr>
                <w:sz w:val="22"/>
                <w:szCs w:val="22"/>
              </w:rPr>
              <w:t>La solicitare</w:t>
            </w:r>
          </w:p>
        </w:tc>
      </w:tr>
      <w:tr w:rsidR="0074625F" w:rsidRPr="00BB0F04" w14:paraId="09B23A11" w14:textId="77777777" w:rsidTr="00C6204D">
        <w:tc>
          <w:tcPr>
            <w:tcW w:w="708" w:type="dxa"/>
          </w:tcPr>
          <w:p w14:paraId="11E7D1EB" w14:textId="77777777" w:rsidR="0074625F" w:rsidRPr="00561CF0" w:rsidRDefault="0074625F" w:rsidP="00C6204D">
            <w:pPr>
              <w:ind w:left="-120"/>
              <w:jc w:val="center"/>
              <w:rPr>
                <w:sz w:val="22"/>
                <w:szCs w:val="22"/>
                <w:lang w:val="ro-MD"/>
              </w:rPr>
            </w:pPr>
            <w:r w:rsidRPr="00561CF0">
              <w:rPr>
                <w:sz w:val="22"/>
                <w:szCs w:val="22"/>
                <w:lang w:val="ro-MD"/>
              </w:rPr>
              <w:t>13</w:t>
            </w:r>
          </w:p>
        </w:tc>
        <w:tc>
          <w:tcPr>
            <w:tcW w:w="3969" w:type="dxa"/>
          </w:tcPr>
          <w:p w14:paraId="056CE364" w14:textId="77777777" w:rsidR="0074625F" w:rsidRPr="00561CF0" w:rsidRDefault="0074625F" w:rsidP="00C6204D">
            <w:pPr>
              <w:tabs>
                <w:tab w:val="left" w:pos="2604"/>
              </w:tabs>
              <w:rPr>
                <w:bCs/>
                <w:sz w:val="22"/>
                <w:szCs w:val="22"/>
              </w:rPr>
            </w:pPr>
            <w:r w:rsidRPr="00561CF0">
              <w:rPr>
                <w:bCs/>
                <w:sz w:val="22"/>
                <w:szCs w:val="22"/>
              </w:rPr>
              <w:t>Angajament privind susținerea tehnică și profesională a ofertantului/grupului de operatori economici</w:t>
            </w:r>
          </w:p>
        </w:tc>
        <w:tc>
          <w:tcPr>
            <w:tcW w:w="4395" w:type="dxa"/>
          </w:tcPr>
          <w:p w14:paraId="3D5C1D97" w14:textId="77777777" w:rsidR="0074625F" w:rsidRPr="00561CF0" w:rsidRDefault="0074625F" w:rsidP="00C6204D">
            <w:pPr>
              <w:rPr>
                <w:b/>
                <w:sz w:val="22"/>
                <w:szCs w:val="22"/>
                <w:lang w:val="ro-MD"/>
              </w:rPr>
            </w:pPr>
            <w:r w:rsidRPr="00561CF0">
              <w:rPr>
                <w:b/>
                <w:sz w:val="22"/>
                <w:szCs w:val="22"/>
              </w:rPr>
              <w:t xml:space="preserve">Anexa nr.19 </w:t>
            </w:r>
            <w:r w:rsidRPr="00561CF0">
              <w:rPr>
                <w:bCs/>
                <w:sz w:val="22"/>
                <w:szCs w:val="22"/>
              </w:rPr>
              <w:t>la Documentația standard.</w:t>
            </w:r>
          </w:p>
        </w:tc>
        <w:tc>
          <w:tcPr>
            <w:tcW w:w="1384" w:type="dxa"/>
          </w:tcPr>
          <w:p w14:paraId="11E7EE6B" w14:textId="77777777" w:rsidR="0074625F" w:rsidRPr="00561CF0" w:rsidRDefault="0074625F" w:rsidP="00C6204D">
            <w:pPr>
              <w:rPr>
                <w:sz w:val="22"/>
                <w:szCs w:val="22"/>
                <w:lang w:val="ro-MD"/>
              </w:rPr>
            </w:pPr>
            <w:r w:rsidRPr="00561CF0">
              <w:rPr>
                <w:sz w:val="22"/>
                <w:szCs w:val="22"/>
              </w:rPr>
              <w:t>La solicitare</w:t>
            </w:r>
          </w:p>
        </w:tc>
      </w:tr>
      <w:tr w:rsidR="0074625F" w:rsidRPr="00BB0F04" w14:paraId="26F0D8C4" w14:textId="77777777" w:rsidTr="00C6204D">
        <w:tc>
          <w:tcPr>
            <w:tcW w:w="708" w:type="dxa"/>
          </w:tcPr>
          <w:p w14:paraId="156A64B0" w14:textId="77777777" w:rsidR="0074625F" w:rsidRPr="00561CF0" w:rsidRDefault="0074625F" w:rsidP="00C6204D">
            <w:pPr>
              <w:ind w:left="-120"/>
              <w:jc w:val="center"/>
              <w:rPr>
                <w:sz w:val="22"/>
                <w:szCs w:val="22"/>
                <w:lang w:val="ro-MD"/>
              </w:rPr>
            </w:pPr>
            <w:r w:rsidRPr="00561CF0">
              <w:rPr>
                <w:sz w:val="22"/>
                <w:szCs w:val="22"/>
                <w:lang w:val="ro-MD"/>
              </w:rPr>
              <w:t>14</w:t>
            </w:r>
          </w:p>
        </w:tc>
        <w:tc>
          <w:tcPr>
            <w:tcW w:w="3969" w:type="dxa"/>
          </w:tcPr>
          <w:p w14:paraId="2DA5647E" w14:textId="77777777" w:rsidR="0074625F" w:rsidRPr="00561CF0" w:rsidRDefault="0074625F" w:rsidP="00C6204D">
            <w:pPr>
              <w:tabs>
                <w:tab w:val="left" w:pos="2604"/>
              </w:tabs>
              <w:rPr>
                <w:bCs/>
                <w:sz w:val="22"/>
                <w:szCs w:val="22"/>
              </w:rPr>
            </w:pPr>
            <w:r w:rsidRPr="00561CF0">
              <w:rPr>
                <w:bCs/>
                <w:sz w:val="22"/>
                <w:szCs w:val="22"/>
              </w:rPr>
              <w:t>Declarație terț susținător tehnic</w:t>
            </w:r>
          </w:p>
        </w:tc>
        <w:tc>
          <w:tcPr>
            <w:tcW w:w="4395" w:type="dxa"/>
          </w:tcPr>
          <w:p w14:paraId="3D0D0439" w14:textId="77777777" w:rsidR="0074625F" w:rsidRPr="00561CF0" w:rsidRDefault="0074625F" w:rsidP="00C6204D">
            <w:pPr>
              <w:rPr>
                <w:b/>
                <w:sz w:val="22"/>
                <w:szCs w:val="22"/>
                <w:lang w:val="ro-MD"/>
              </w:rPr>
            </w:pPr>
            <w:r w:rsidRPr="00561CF0">
              <w:rPr>
                <w:b/>
                <w:sz w:val="22"/>
                <w:szCs w:val="22"/>
              </w:rPr>
              <w:t xml:space="preserve">Anexa nr.20 </w:t>
            </w:r>
            <w:r w:rsidRPr="00561CF0">
              <w:rPr>
                <w:bCs/>
                <w:sz w:val="22"/>
                <w:szCs w:val="22"/>
              </w:rPr>
              <w:t>la Documentația standard.</w:t>
            </w:r>
          </w:p>
        </w:tc>
        <w:tc>
          <w:tcPr>
            <w:tcW w:w="1384" w:type="dxa"/>
          </w:tcPr>
          <w:p w14:paraId="3767DF5E" w14:textId="77777777" w:rsidR="0074625F" w:rsidRPr="00561CF0" w:rsidRDefault="0074625F" w:rsidP="00C6204D">
            <w:pPr>
              <w:rPr>
                <w:sz w:val="22"/>
                <w:szCs w:val="22"/>
                <w:lang w:val="ro-MD"/>
              </w:rPr>
            </w:pPr>
            <w:r w:rsidRPr="00561CF0">
              <w:rPr>
                <w:sz w:val="22"/>
                <w:szCs w:val="22"/>
              </w:rPr>
              <w:t>La solicitare</w:t>
            </w:r>
          </w:p>
        </w:tc>
      </w:tr>
      <w:tr w:rsidR="0074625F" w:rsidRPr="00BB0F04" w14:paraId="47BD0856" w14:textId="77777777" w:rsidTr="00C6204D">
        <w:tc>
          <w:tcPr>
            <w:tcW w:w="708" w:type="dxa"/>
          </w:tcPr>
          <w:p w14:paraId="00B892DA" w14:textId="77777777" w:rsidR="0074625F" w:rsidRPr="00561CF0" w:rsidRDefault="0074625F" w:rsidP="00C6204D">
            <w:pPr>
              <w:ind w:left="-120"/>
              <w:jc w:val="center"/>
              <w:rPr>
                <w:sz w:val="22"/>
                <w:szCs w:val="22"/>
                <w:lang w:val="ro-MD"/>
              </w:rPr>
            </w:pPr>
            <w:r w:rsidRPr="00561CF0">
              <w:rPr>
                <w:sz w:val="22"/>
                <w:szCs w:val="22"/>
                <w:lang w:val="ro-MD"/>
              </w:rPr>
              <w:t>15</w:t>
            </w:r>
          </w:p>
        </w:tc>
        <w:tc>
          <w:tcPr>
            <w:tcW w:w="3969" w:type="dxa"/>
          </w:tcPr>
          <w:p w14:paraId="43E658C9" w14:textId="77777777" w:rsidR="0074625F" w:rsidRPr="00561CF0" w:rsidRDefault="0074625F" w:rsidP="00C6204D">
            <w:pPr>
              <w:tabs>
                <w:tab w:val="left" w:pos="2604"/>
              </w:tabs>
              <w:rPr>
                <w:bCs/>
                <w:sz w:val="22"/>
                <w:szCs w:val="22"/>
              </w:rPr>
            </w:pPr>
            <w:r w:rsidRPr="00561CF0">
              <w:rPr>
                <w:bCs/>
                <w:sz w:val="22"/>
                <w:szCs w:val="22"/>
              </w:rPr>
              <w:t>Declarație terț susținător profesional</w:t>
            </w:r>
          </w:p>
        </w:tc>
        <w:tc>
          <w:tcPr>
            <w:tcW w:w="4395" w:type="dxa"/>
          </w:tcPr>
          <w:p w14:paraId="76E8FB92" w14:textId="77777777" w:rsidR="0074625F" w:rsidRPr="00561CF0" w:rsidRDefault="0074625F" w:rsidP="00C6204D">
            <w:pPr>
              <w:rPr>
                <w:b/>
                <w:sz w:val="22"/>
                <w:szCs w:val="22"/>
                <w:lang w:val="ro-MD"/>
              </w:rPr>
            </w:pPr>
            <w:r w:rsidRPr="00561CF0">
              <w:rPr>
                <w:b/>
                <w:sz w:val="22"/>
                <w:szCs w:val="22"/>
              </w:rPr>
              <w:t xml:space="preserve">Anexa nr.21 </w:t>
            </w:r>
            <w:r w:rsidRPr="00561CF0">
              <w:rPr>
                <w:bCs/>
                <w:sz w:val="22"/>
                <w:szCs w:val="22"/>
              </w:rPr>
              <w:t>la Documentația standard.</w:t>
            </w:r>
          </w:p>
        </w:tc>
        <w:tc>
          <w:tcPr>
            <w:tcW w:w="1384" w:type="dxa"/>
          </w:tcPr>
          <w:p w14:paraId="63081290"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3554C8E8" w14:textId="77777777" w:rsidTr="00C6204D">
        <w:tc>
          <w:tcPr>
            <w:tcW w:w="708" w:type="dxa"/>
          </w:tcPr>
          <w:p w14:paraId="39F5A5E8" w14:textId="77777777" w:rsidR="0074625F" w:rsidRPr="00561CF0" w:rsidRDefault="0074625F" w:rsidP="00C6204D">
            <w:pPr>
              <w:ind w:left="-120"/>
              <w:jc w:val="center"/>
              <w:rPr>
                <w:sz w:val="22"/>
                <w:szCs w:val="22"/>
                <w:lang w:val="ro-MD"/>
              </w:rPr>
            </w:pPr>
            <w:r w:rsidRPr="00561CF0">
              <w:rPr>
                <w:sz w:val="22"/>
                <w:szCs w:val="22"/>
                <w:lang w:val="ro-MD"/>
              </w:rPr>
              <w:t>16</w:t>
            </w:r>
          </w:p>
        </w:tc>
        <w:tc>
          <w:tcPr>
            <w:tcW w:w="3969" w:type="dxa"/>
          </w:tcPr>
          <w:p w14:paraId="1FEA86E1" w14:textId="77777777" w:rsidR="0074625F" w:rsidRPr="00561CF0" w:rsidRDefault="0074625F" w:rsidP="00C6204D">
            <w:pPr>
              <w:tabs>
                <w:tab w:val="left" w:pos="2604"/>
              </w:tabs>
              <w:rPr>
                <w:sz w:val="22"/>
                <w:szCs w:val="22"/>
                <w:lang w:val="ro-MD"/>
              </w:rPr>
            </w:pPr>
            <w:r w:rsidRPr="00561CF0">
              <w:rPr>
                <w:color w:val="000000"/>
                <w:sz w:val="22"/>
                <w:szCs w:val="22"/>
                <w:lang w:val="ro-MD"/>
              </w:rPr>
              <w:t>Aviz – pozitiv al Agenției pentru Supraveghere Tehnică</w:t>
            </w:r>
            <w:r w:rsidRPr="00561CF0">
              <w:rPr>
                <w:sz w:val="22"/>
                <w:szCs w:val="22"/>
                <w:lang w:val="ro-MD"/>
              </w:rPr>
              <w:t>.</w:t>
            </w:r>
          </w:p>
        </w:tc>
        <w:tc>
          <w:tcPr>
            <w:tcW w:w="4395" w:type="dxa"/>
          </w:tcPr>
          <w:p w14:paraId="0345382A" w14:textId="77777777" w:rsidR="0074625F" w:rsidRPr="00561CF0" w:rsidRDefault="0074625F" w:rsidP="00C6204D">
            <w:pPr>
              <w:rPr>
                <w:b/>
                <w:sz w:val="22"/>
                <w:szCs w:val="22"/>
                <w:lang w:val="ro-MD"/>
              </w:rPr>
            </w:pPr>
            <w:r w:rsidRPr="00561CF0">
              <w:rPr>
                <w:b/>
                <w:sz w:val="22"/>
                <w:szCs w:val="22"/>
                <w:lang w:val="ro-MD"/>
              </w:rPr>
              <w:t>Anexa nr.22</w:t>
            </w:r>
            <w:r w:rsidRPr="00561CF0">
              <w:rPr>
                <w:sz w:val="22"/>
                <w:szCs w:val="22"/>
                <w:lang w:val="ro-MD"/>
              </w:rPr>
              <w:t xml:space="preserve"> </w:t>
            </w:r>
            <w:r w:rsidRPr="00561CF0">
              <w:rPr>
                <w:bCs/>
                <w:sz w:val="22"/>
                <w:szCs w:val="22"/>
              </w:rPr>
              <w:t>la Documentația standard.</w:t>
            </w:r>
          </w:p>
        </w:tc>
        <w:tc>
          <w:tcPr>
            <w:tcW w:w="1384" w:type="dxa"/>
          </w:tcPr>
          <w:p w14:paraId="11884F3E"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670F7770" w14:textId="77777777" w:rsidTr="00C6204D">
        <w:tc>
          <w:tcPr>
            <w:tcW w:w="708" w:type="dxa"/>
          </w:tcPr>
          <w:p w14:paraId="10AC2C6C" w14:textId="77777777" w:rsidR="0074625F" w:rsidRPr="00561CF0" w:rsidRDefault="0074625F" w:rsidP="00C6204D">
            <w:pPr>
              <w:ind w:left="-120"/>
              <w:jc w:val="center"/>
              <w:rPr>
                <w:sz w:val="22"/>
                <w:szCs w:val="22"/>
                <w:lang w:val="ro-MD"/>
              </w:rPr>
            </w:pPr>
            <w:r w:rsidRPr="00561CF0">
              <w:rPr>
                <w:sz w:val="22"/>
                <w:szCs w:val="22"/>
                <w:lang w:val="ro-MD"/>
              </w:rPr>
              <w:t>17</w:t>
            </w:r>
          </w:p>
        </w:tc>
        <w:tc>
          <w:tcPr>
            <w:tcW w:w="3969" w:type="dxa"/>
          </w:tcPr>
          <w:p w14:paraId="3830F14B" w14:textId="77777777" w:rsidR="0074625F" w:rsidRPr="00561CF0" w:rsidRDefault="0074625F" w:rsidP="00C6204D">
            <w:pPr>
              <w:tabs>
                <w:tab w:val="left" w:pos="2604"/>
              </w:tabs>
              <w:rPr>
                <w:color w:val="000000"/>
                <w:sz w:val="22"/>
                <w:szCs w:val="22"/>
                <w:lang w:val="ro-MD"/>
              </w:rPr>
            </w:pPr>
            <w:r w:rsidRPr="00561CF0">
              <w:rPr>
                <w:b/>
                <w:sz w:val="22"/>
                <w:szCs w:val="22"/>
                <w:lang w:val="ro-MD"/>
              </w:rPr>
              <w:t xml:space="preserve">Garanția de bună execuție a contractului, </w:t>
            </w:r>
            <w:r w:rsidRPr="00561CF0">
              <w:rPr>
                <w:b/>
                <w:color w:val="000000"/>
                <w:sz w:val="22"/>
                <w:szCs w:val="22"/>
                <w:lang w:val="ro-MD"/>
              </w:rPr>
              <w:t>10%</w:t>
            </w:r>
          </w:p>
        </w:tc>
        <w:tc>
          <w:tcPr>
            <w:tcW w:w="4395" w:type="dxa"/>
          </w:tcPr>
          <w:p w14:paraId="48A59DB7" w14:textId="77777777" w:rsidR="0074625F" w:rsidRPr="00561CF0" w:rsidRDefault="0074625F" w:rsidP="00C6204D">
            <w:pPr>
              <w:shd w:val="clear" w:color="auto" w:fill="FFFFFF"/>
              <w:tabs>
                <w:tab w:val="right" w:pos="426"/>
              </w:tabs>
              <w:jc w:val="both"/>
              <w:rPr>
                <w:b/>
                <w:iCs/>
                <w:sz w:val="22"/>
                <w:szCs w:val="22"/>
                <w:lang w:val="ro-MD"/>
              </w:rPr>
            </w:pPr>
            <w:r w:rsidRPr="00561CF0">
              <w:rPr>
                <w:iCs/>
                <w:color w:val="000000"/>
                <w:sz w:val="22"/>
                <w:szCs w:val="22"/>
                <w:lang w:val="ro-MD"/>
              </w:rPr>
              <w:t>Contractul va fi însoţit de o Garanţie de bună execuţie emisă de o bancă comercială sau prin reţineri succesive din plata cuvenită pentru facturile parţiale.</w:t>
            </w:r>
          </w:p>
        </w:tc>
        <w:tc>
          <w:tcPr>
            <w:tcW w:w="1384" w:type="dxa"/>
          </w:tcPr>
          <w:p w14:paraId="14A05CA9"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11F7E29F" w14:textId="77777777" w:rsidTr="00C6204D">
        <w:tc>
          <w:tcPr>
            <w:tcW w:w="708" w:type="dxa"/>
          </w:tcPr>
          <w:p w14:paraId="5765FECB" w14:textId="77777777" w:rsidR="0074625F" w:rsidRPr="00561CF0" w:rsidRDefault="0074625F" w:rsidP="00C6204D">
            <w:pPr>
              <w:rPr>
                <w:sz w:val="22"/>
                <w:szCs w:val="22"/>
                <w:lang w:val="ro-MD"/>
              </w:rPr>
            </w:pPr>
            <w:r w:rsidRPr="00561CF0">
              <w:rPr>
                <w:sz w:val="22"/>
                <w:szCs w:val="22"/>
                <w:lang w:val="ro-MD"/>
              </w:rPr>
              <w:t>18</w:t>
            </w:r>
          </w:p>
        </w:tc>
        <w:tc>
          <w:tcPr>
            <w:tcW w:w="3969" w:type="dxa"/>
          </w:tcPr>
          <w:p w14:paraId="7EEC9C4A" w14:textId="77777777" w:rsidR="0074625F" w:rsidRPr="00561CF0" w:rsidRDefault="0074625F" w:rsidP="00C6204D">
            <w:pPr>
              <w:rPr>
                <w:sz w:val="22"/>
                <w:szCs w:val="22"/>
                <w:lang w:val="ro-MD"/>
              </w:rPr>
            </w:pPr>
            <w:r w:rsidRPr="00561CF0">
              <w:rPr>
                <w:sz w:val="22"/>
                <w:szCs w:val="22"/>
                <w:lang w:val="ro-MD"/>
              </w:rPr>
              <w:t>Demonstrarea capacității de exercitare a activității profesionale</w:t>
            </w:r>
          </w:p>
        </w:tc>
        <w:tc>
          <w:tcPr>
            <w:tcW w:w="4395" w:type="dxa"/>
          </w:tcPr>
          <w:p w14:paraId="5634CE53" w14:textId="77777777" w:rsidR="0074625F" w:rsidRPr="00561CF0" w:rsidRDefault="0074625F" w:rsidP="00C6204D">
            <w:pPr>
              <w:rPr>
                <w:sz w:val="22"/>
                <w:szCs w:val="22"/>
                <w:lang w:val="ro-MD"/>
              </w:rPr>
            </w:pPr>
            <w:r w:rsidRPr="00561CF0">
              <w:rPr>
                <w:sz w:val="22"/>
                <w:szCs w:val="22"/>
                <w:lang w:val="ro-MD"/>
              </w:rPr>
              <w:t>Certificat/  Decizie de înregistrare a întreprinderii/ Extrasul din Registru de Stat al persoanelor juridice, confirmat prin aplicarea semnăturii electronice</w:t>
            </w:r>
            <w:r w:rsidRPr="00561CF0">
              <w:rPr>
                <w:b/>
                <w:color w:val="000000"/>
                <w:sz w:val="22"/>
                <w:szCs w:val="22"/>
                <w:lang w:val="ro-MD"/>
              </w:rPr>
              <w:t>;</w:t>
            </w:r>
          </w:p>
        </w:tc>
        <w:tc>
          <w:tcPr>
            <w:tcW w:w="1384" w:type="dxa"/>
          </w:tcPr>
          <w:p w14:paraId="42DC2157"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1848DE9D" w14:textId="77777777" w:rsidTr="00C6204D">
        <w:tc>
          <w:tcPr>
            <w:tcW w:w="708" w:type="dxa"/>
          </w:tcPr>
          <w:p w14:paraId="6DBDA355" w14:textId="77777777" w:rsidR="0074625F" w:rsidRPr="00561CF0" w:rsidRDefault="0074625F" w:rsidP="00C6204D">
            <w:pPr>
              <w:rPr>
                <w:sz w:val="22"/>
                <w:szCs w:val="22"/>
                <w:lang w:val="ro-MD"/>
              </w:rPr>
            </w:pPr>
            <w:r w:rsidRPr="00561CF0">
              <w:rPr>
                <w:sz w:val="22"/>
                <w:szCs w:val="22"/>
                <w:lang w:val="ro-MD"/>
              </w:rPr>
              <w:t>19</w:t>
            </w:r>
          </w:p>
        </w:tc>
        <w:tc>
          <w:tcPr>
            <w:tcW w:w="3969" w:type="dxa"/>
          </w:tcPr>
          <w:p w14:paraId="1F2FEF37" w14:textId="77777777" w:rsidR="0074625F" w:rsidRPr="00561CF0" w:rsidRDefault="0074625F" w:rsidP="00C6204D">
            <w:pPr>
              <w:rPr>
                <w:sz w:val="22"/>
                <w:szCs w:val="22"/>
                <w:lang w:val="ro-MD"/>
              </w:rPr>
            </w:pPr>
            <w:r w:rsidRPr="00561CF0">
              <w:rPr>
                <w:sz w:val="22"/>
                <w:szCs w:val="22"/>
              </w:rPr>
              <w:t>Declarație privind confirmarea identității beneficiarilor efectivi şi neîncadrarea acestora în situația condamnării pentru participarea la activități ale unei organizații sau grupări criminale, pentru corupție, fraudă şi/sau spălare de bani.</w:t>
            </w:r>
          </w:p>
        </w:tc>
        <w:tc>
          <w:tcPr>
            <w:tcW w:w="4395" w:type="dxa"/>
          </w:tcPr>
          <w:p w14:paraId="0CF8C3DC" w14:textId="77777777" w:rsidR="0074625F" w:rsidRPr="00561CF0" w:rsidRDefault="0074625F" w:rsidP="00C6204D">
            <w:pPr>
              <w:rPr>
                <w:b/>
                <w:bCs/>
                <w:sz w:val="22"/>
                <w:szCs w:val="22"/>
                <w:lang w:val="ro-MD"/>
              </w:rPr>
            </w:pPr>
            <w:r w:rsidRPr="00561CF0">
              <w:rPr>
                <w:b/>
                <w:bCs/>
                <w:sz w:val="22"/>
                <w:szCs w:val="22"/>
              </w:rPr>
              <w:t>Se îndeplinește şi se prezintă în original semnat şi ștampilat de către operatorul economic declarat câștigător la semnarea contractului.</w:t>
            </w:r>
          </w:p>
        </w:tc>
        <w:tc>
          <w:tcPr>
            <w:tcW w:w="1384" w:type="dxa"/>
          </w:tcPr>
          <w:p w14:paraId="3E7E8F36"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4DFAFE9E" w14:textId="77777777" w:rsidTr="00C6204D">
        <w:tc>
          <w:tcPr>
            <w:tcW w:w="708" w:type="dxa"/>
          </w:tcPr>
          <w:p w14:paraId="3E90F843" w14:textId="77777777" w:rsidR="0074625F" w:rsidRPr="00561CF0" w:rsidRDefault="0074625F" w:rsidP="00C6204D">
            <w:pPr>
              <w:rPr>
                <w:sz w:val="22"/>
                <w:szCs w:val="22"/>
                <w:lang w:val="ro-MD"/>
              </w:rPr>
            </w:pPr>
            <w:r w:rsidRPr="00561CF0">
              <w:rPr>
                <w:sz w:val="22"/>
                <w:szCs w:val="22"/>
                <w:lang w:val="ro-MD"/>
              </w:rPr>
              <w:t>20</w:t>
            </w:r>
          </w:p>
        </w:tc>
        <w:tc>
          <w:tcPr>
            <w:tcW w:w="3969" w:type="dxa"/>
          </w:tcPr>
          <w:p w14:paraId="5A910A44" w14:textId="77777777" w:rsidR="0074625F" w:rsidRPr="00561CF0" w:rsidRDefault="0074625F" w:rsidP="00C6204D">
            <w:pPr>
              <w:rPr>
                <w:sz w:val="22"/>
                <w:szCs w:val="22"/>
                <w:lang w:val="ro-MD"/>
              </w:rPr>
            </w:pPr>
            <w:r w:rsidRPr="00561CF0">
              <w:rPr>
                <w:sz w:val="22"/>
                <w:szCs w:val="22"/>
              </w:rPr>
              <w:t>Cazier Judiciar pe numele persoanei juridice (valabil în termen).</w:t>
            </w:r>
          </w:p>
        </w:tc>
        <w:tc>
          <w:tcPr>
            <w:tcW w:w="4395" w:type="dxa"/>
          </w:tcPr>
          <w:p w14:paraId="0943AA13" w14:textId="77777777" w:rsidR="0074625F" w:rsidRPr="00561CF0" w:rsidRDefault="0074625F" w:rsidP="00C6204D">
            <w:pPr>
              <w:rPr>
                <w:sz w:val="22"/>
                <w:szCs w:val="22"/>
                <w:lang w:val="ro-MD"/>
              </w:rPr>
            </w:pPr>
            <w:r w:rsidRPr="00561CF0">
              <w:rPr>
                <w:sz w:val="22"/>
                <w:szCs w:val="22"/>
              </w:rPr>
              <w:t>Copie scanată de pe original.</w:t>
            </w:r>
          </w:p>
        </w:tc>
        <w:tc>
          <w:tcPr>
            <w:tcW w:w="1384" w:type="dxa"/>
          </w:tcPr>
          <w:p w14:paraId="03E04671"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5A39CF37" w14:textId="77777777" w:rsidTr="00C6204D">
        <w:trPr>
          <w:trHeight w:val="70"/>
        </w:trPr>
        <w:tc>
          <w:tcPr>
            <w:tcW w:w="708" w:type="dxa"/>
          </w:tcPr>
          <w:p w14:paraId="3106DBA0" w14:textId="77777777" w:rsidR="0074625F" w:rsidRPr="00561CF0" w:rsidRDefault="0074625F" w:rsidP="00C6204D">
            <w:pPr>
              <w:rPr>
                <w:sz w:val="22"/>
                <w:szCs w:val="22"/>
                <w:lang w:val="ro-MD"/>
              </w:rPr>
            </w:pPr>
            <w:r w:rsidRPr="00561CF0">
              <w:rPr>
                <w:sz w:val="22"/>
                <w:szCs w:val="22"/>
                <w:lang w:val="ro-MD"/>
              </w:rPr>
              <w:lastRenderedPageBreak/>
              <w:t>21</w:t>
            </w:r>
          </w:p>
        </w:tc>
        <w:tc>
          <w:tcPr>
            <w:tcW w:w="3969" w:type="dxa"/>
          </w:tcPr>
          <w:p w14:paraId="6F245600" w14:textId="77777777" w:rsidR="0074625F" w:rsidRPr="00561CF0" w:rsidRDefault="0074625F" w:rsidP="00C6204D">
            <w:pPr>
              <w:rPr>
                <w:sz w:val="22"/>
                <w:szCs w:val="22"/>
                <w:lang w:val="ro-MD"/>
              </w:rPr>
            </w:pPr>
            <w:r w:rsidRPr="00561CF0">
              <w:rPr>
                <w:color w:val="000000"/>
                <w:sz w:val="22"/>
                <w:szCs w:val="22"/>
                <w:lang w:val="ro-MD"/>
              </w:rPr>
              <w:t>Lipsa restanțelor la bugetul public național</w:t>
            </w:r>
          </w:p>
        </w:tc>
        <w:tc>
          <w:tcPr>
            <w:tcW w:w="4395" w:type="dxa"/>
          </w:tcPr>
          <w:p w14:paraId="600425C6" w14:textId="77777777" w:rsidR="0074625F" w:rsidRPr="00561CF0" w:rsidRDefault="0074625F" w:rsidP="00C6204D">
            <w:pPr>
              <w:tabs>
                <w:tab w:val="left" w:pos="993"/>
              </w:tabs>
              <w:jc w:val="both"/>
              <w:rPr>
                <w:color w:val="000000"/>
                <w:sz w:val="22"/>
                <w:szCs w:val="22"/>
                <w:lang w:val="ro-MD"/>
              </w:rPr>
            </w:pPr>
            <w:r w:rsidRPr="00561CF0">
              <w:rPr>
                <w:sz w:val="22"/>
                <w:szCs w:val="22"/>
              </w:rPr>
              <w:t>Autoritatea contractantă va verifica situația privind lipsa obligațiilor restante față de bugetul public național la data evaluării ofertelor</w:t>
            </w:r>
            <w:r w:rsidRPr="00561CF0">
              <w:rPr>
                <w:sz w:val="22"/>
                <w:szCs w:val="22"/>
                <w:lang w:val="ro-MD"/>
              </w:rPr>
              <w:t>.</w:t>
            </w:r>
            <w:r w:rsidRPr="00561CF0">
              <w:rPr>
                <w:sz w:val="22"/>
                <w:szCs w:val="22"/>
                <w:lang w:val="ro-MD"/>
              </w:rPr>
              <w:br/>
              <w:t>În cazul în care se constată existența unor datorii la bugetul public național, oferta operatorului economic va fi respinsă.</w:t>
            </w:r>
          </w:p>
        </w:tc>
        <w:tc>
          <w:tcPr>
            <w:tcW w:w="1384" w:type="dxa"/>
          </w:tcPr>
          <w:p w14:paraId="1A2A0CCD"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3926B2AD" w14:textId="77777777" w:rsidTr="00C6204D">
        <w:trPr>
          <w:trHeight w:val="70"/>
        </w:trPr>
        <w:tc>
          <w:tcPr>
            <w:tcW w:w="708" w:type="dxa"/>
          </w:tcPr>
          <w:p w14:paraId="76CF5A67" w14:textId="77777777" w:rsidR="0074625F" w:rsidRPr="00561CF0" w:rsidRDefault="0074625F" w:rsidP="00C6204D">
            <w:pPr>
              <w:rPr>
                <w:sz w:val="22"/>
                <w:szCs w:val="22"/>
                <w:lang w:val="ro-MD"/>
              </w:rPr>
            </w:pPr>
            <w:r w:rsidRPr="00561CF0">
              <w:rPr>
                <w:sz w:val="22"/>
                <w:szCs w:val="22"/>
                <w:lang w:val="ro-MD"/>
              </w:rPr>
              <w:t>22</w:t>
            </w:r>
          </w:p>
        </w:tc>
        <w:tc>
          <w:tcPr>
            <w:tcW w:w="3969" w:type="dxa"/>
          </w:tcPr>
          <w:p w14:paraId="0BCC1111" w14:textId="77777777" w:rsidR="0074625F" w:rsidRPr="00561CF0" w:rsidRDefault="0074625F" w:rsidP="00C6204D">
            <w:pPr>
              <w:rPr>
                <w:color w:val="000000"/>
                <w:sz w:val="22"/>
                <w:szCs w:val="22"/>
                <w:lang w:val="ro-MD"/>
              </w:rPr>
            </w:pPr>
            <w:r w:rsidRPr="00561CF0">
              <w:rPr>
                <w:color w:val="000000"/>
                <w:sz w:val="22"/>
                <w:szCs w:val="22"/>
              </w:rPr>
              <w:t>Perioada de garanție a lucrărilor</w:t>
            </w:r>
          </w:p>
        </w:tc>
        <w:tc>
          <w:tcPr>
            <w:tcW w:w="4395" w:type="dxa"/>
          </w:tcPr>
          <w:p w14:paraId="2EB75F2A" w14:textId="77777777" w:rsidR="0074625F" w:rsidRPr="00561CF0" w:rsidRDefault="0074625F" w:rsidP="00C6204D">
            <w:pPr>
              <w:tabs>
                <w:tab w:val="left" w:pos="993"/>
              </w:tabs>
              <w:jc w:val="both"/>
              <w:rPr>
                <w:b/>
                <w:bCs/>
                <w:sz w:val="22"/>
                <w:szCs w:val="22"/>
                <w:lang w:val="ro-MD"/>
              </w:rPr>
            </w:pPr>
            <w:r w:rsidRPr="00561CF0">
              <w:rPr>
                <w:b/>
                <w:bCs/>
                <w:sz w:val="22"/>
                <w:szCs w:val="22"/>
                <w:lang w:val="ro-MD"/>
              </w:rPr>
              <w:t>Minim 24 luni</w:t>
            </w:r>
          </w:p>
        </w:tc>
        <w:tc>
          <w:tcPr>
            <w:tcW w:w="1384" w:type="dxa"/>
          </w:tcPr>
          <w:p w14:paraId="4BCAAB9E"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1503C9B1" w14:textId="77777777" w:rsidTr="00C6204D">
        <w:trPr>
          <w:trHeight w:val="70"/>
        </w:trPr>
        <w:tc>
          <w:tcPr>
            <w:tcW w:w="708" w:type="dxa"/>
          </w:tcPr>
          <w:p w14:paraId="1CA16E5E" w14:textId="77777777" w:rsidR="0074625F" w:rsidRPr="00561CF0" w:rsidRDefault="0074625F" w:rsidP="00C6204D">
            <w:pPr>
              <w:rPr>
                <w:sz w:val="22"/>
                <w:szCs w:val="22"/>
                <w:lang w:val="ro-MD"/>
              </w:rPr>
            </w:pPr>
            <w:r w:rsidRPr="00561CF0">
              <w:rPr>
                <w:sz w:val="22"/>
                <w:szCs w:val="22"/>
                <w:lang w:val="ro-MD"/>
              </w:rPr>
              <w:t>23</w:t>
            </w:r>
          </w:p>
        </w:tc>
        <w:tc>
          <w:tcPr>
            <w:tcW w:w="3969" w:type="dxa"/>
          </w:tcPr>
          <w:p w14:paraId="7813C59E" w14:textId="77777777" w:rsidR="0074625F" w:rsidRPr="00561CF0" w:rsidRDefault="0074625F" w:rsidP="00C6204D">
            <w:pPr>
              <w:rPr>
                <w:color w:val="000000"/>
                <w:sz w:val="22"/>
                <w:szCs w:val="22"/>
              </w:rPr>
            </w:pPr>
            <w:r w:rsidRPr="00561CF0">
              <w:rPr>
                <w:color w:val="000000"/>
                <w:sz w:val="22"/>
                <w:szCs w:val="22"/>
              </w:rPr>
              <w:t>Scrisori de recomandare (minim trei) prin care sa fie confirmată efectuarea lucrărilor similare calitativ şi în termen.</w:t>
            </w:r>
          </w:p>
        </w:tc>
        <w:tc>
          <w:tcPr>
            <w:tcW w:w="4395" w:type="dxa"/>
          </w:tcPr>
          <w:p w14:paraId="29912474" w14:textId="77777777" w:rsidR="0074625F" w:rsidRPr="00561CF0" w:rsidRDefault="0074625F" w:rsidP="00C6204D">
            <w:pPr>
              <w:tabs>
                <w:tab w:val="left" w:pos="993"/>
              </w:tabs>
              <w:jc w:val="both"/>
              <w:rPr>
                <w:sz w:val="22"/>
                <w:szCs w:val="22"/>
                <w:lang w:val="ro-MD"/>
              </w:rPr>
            </w:pPr>
            <w:r w:rsidRPr="00561CF0">
              <w:rPr>
                <w:sz w:val="22"/>
                <w:szCs w:val="22"/>
              </w:rPr>
              <w:t>Copii scanate de pe original.</w:t>
            </w:r>
          </w:p>
        </w:tc>
        <w:tc>
          <w:tcPr>
            <w:tcW w:w="1384" w:type="dxa"/>
          </w:tcPr>
          <w:p w14:paraId="403038E7"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2DF69830" w14:textId="77777777" w:rsidTr="00C6204D">
        <w:trPr>
          <w:trHeight w:val="70"/>
        </w:trPr>
        <w:tc>
          <w:tcPr>
            <w:tcW w:w="708" w:type="dxa"/>
          </w:tcPr>
          <w:p w14:paraId="4D5D41A0" w14:textId="77777777" w:rsidR="0074625F" w:rsidRPr="00561CF0" w:rsidRDefault="0074625F" w:rsidP="00C6204D">
            <w:pPr>
              <w:rPr>
                <w:sz w:val="22"/>
                <w:szCs w:val="22"/>
                <w:lang w:val="ro-MD"/>
              </w:rPr>
            </w:pPr>
            <w:r w:rsidRPr="00561CF0">
              <w:rPr>
                <w:sz w:val="22"/>
                <w:szCs w:val="22"/>
                <w:lang w:val="ro-MD"/>
              </w:rPr>
              <w:t>24</w:t>
            </w:r>
          </w:p>
        </w:tc>
        <w:tc>
          <w:tcPr>
            <w:tcW w:w="3969" w:type="dxa"/>
          </w:tcPr>
          <w:p w14:paraId="0DAB650E" w14:textId="77777777" w:rsidR="0074625F" w:rsidRPr="00561CF0" w:rsidRDefault="0074625F" w:rsidP="00C6204D">
            <w:pPr>
              <w:rPr>
                <w:color w:val="000000"/>
                <w:sz w:val="22"/>
                <w:szCs w:val="22"/>
              </w:rPr>
            </w:pPr>
            <w:r w:rsidRPr="00561CF0">
              <w:rPr>
                <w:color w:val="000000"/>
                <w:sz w:val="22"/>
                <w:szCs w:val="22"/>
              </w:rPr>
              <w:t>Raportul Financiar pentru anii 2023; 2024; 2025.</w:t>
            </w:r>
          </w:p>
        </w:tc>
        <w:tc>
          <w:tcPr>
            <w:tcW w:w="4395" w:type="dxa"/>
          </w:tcPr>
          <w:p w14:paraId="035079F8" w14:textId="77777777" w:rsidR="0074625F" w:rsidRPr="00561CF0" w:rsidRDefault="0074625F" w:rsidP="00C6204D">
            <w:pPr>
              <w:tabs>
                <w:tab w:val="left" w:pos="993"/>
              </w:tabs>
              <w:jc w:val="both"/>
              <w:rPr>
                <w:sz w:val="22"/>
                <w:szCs w:val="22"/>
              </w:rPr>
            </w:pPr>
            <w:r w:rsidRPr="00561CF0">
              <w:rPr>
                <w:sz w:val="22"/>
                <w:szCs w:val="22"/>
              </w:rPr>
              <w:t>Copii scanate de pe original.</w:t>
            </w:r>
          </w:p>
        </w:tc>
        <w:tc>
          <w:tcPr>
            <w:tcW w:w="1384" w:type="dxa"/>
          </w:tcPr>
          <w:p w14:paraId="4163D531"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2E3EA410" w14:textId="77777777" w:rsidTr="00C6204D">
        <w:tc>
          <w:tcPr>
            <w:tcW w:w="708" w:type="dxa"/>
          </w:tcPr>
          <w:p w14:paraId="68393CAE" w14:textId="77777777" w:rsidR="0074625F" w:rsidRPr="00561CF0" w:rsidRDefault="0074625F" w:rsidP="00C6204D">
            <w:pPr>
              <w:rPr>
                <w:sz w:val="22"/>
                <w:szCs w:val="22"/>
                <w:lang w:val="ro-MD"/>
              </w:rPr>
            </w:pPr>
            <w:r w:rsidRPr="00561CF0">
              <w:rPr>
                <w:sz w:val="22"/>
                <w:szCs w:val="22"/>
                <w:lang w:val="ro-MD"/>
              </w:rPr>
              <w:t>25</w:t>
            </w:r>
          </w:p>
        </w:tc>
        <w:tc>
          <w:tcPr>
            <w:tcW w:w="3969" w:type="dxa"/>
          </w:tcPr>
          <w:p w14:paraId="76D9D7D8" w14:textId="77777777" w:rsidR="0074625F" w:rsidRPr="00561CF0" w:rsidRDefault="0074625F" w:rsidP="00C6204D">
            <w:pPr>
              <w:tabs>
                <w:tab w:val="left" w:pos="612"/>
              </w:tabs>
              <w:jc w:val="both"/>
              <w:rPr>
                <w:sz w:val="22"/>
                <w:szCs w:val="22"/>
                <w:lang w:val="ro-MD"/>
              </w:rPr>
            </w:pPr>
            <w:r w:rsidRPr="00561CF0">
              <w:rPr>
                <w:sz w:val="22"/>
                <w:szCs w:val="22"/>
                <w:lang w:val="ro-MD"/>
              </w:rPr>
              <w:t>Cifra de afaceri medie anuală pe ultimii 3 ani (2023,2024,2025)</w:t>
            </w:r>
          </w:p>
        </w:tc>
        <w:tc>
          <w:tcPr>
            <w:tcW w:w="4395" w:type="dxa"/>
          </w:tcPr>
          <w:p w14:paraId="1E3A643E" w14:textId="77777777" w:rsidR="0074625F" w:rsidRPr="00561CF0" w:rsidRDefault="0074625F" w:rsidP="00C6204D">
            <w:pPr>
              <w:tabs>
                <w:tab w:val="left" w:pos="612"/>
              </w:tabs>
              <w:rPr>
                <w:b/>
                <w:sz w:val="22"/>
                <w:szCs w:val="22"/>
                <w:lang w:val="ro-MD"/>
              </w:rPr>
            </w:pPr>
            <w:r w:rsidRPr="00561CF0">
              <w:rPr>
                <w:b/>
                <w:sz w:val="22"/>
                <w:szCs w:val="22"/>
                <w:lang w:val="ro-MD"/>
              </w:rPr>
              <w:t>Minim 3 mln. lei</w:t>
            </w:r>
          </w:p>
        </w:tc>
        <w:tc>
          <w:tcPr>
            <w:tcW w:w="1384" w:type="dxa"/>
          </w:tcPr>
          <w:p w14:paraId="41247238"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61D9CCA9" w14:textId="77777777" w:rsidTr="00C6204D">
        <w:tc>
          <w:tcPr>
            <w:tcW w:w="708" w:type="dxa"/>
          </w:tcPr>
          <w:p w14:paraId="3428CBDC" w14:textId="77777777" w:rsidR="0074625F" w:rsidRPr="00561CF0" w:rsidRDefault="0074625F" w:rsidP="00C6204D">
            <w:pPr>
              <w:rPr>
                <w:sz w:val="22"/>
                <w:szCs w:val="22"/>
                <w:lang w:val="ro-MD"/>
              </w:rPr>
            </w:pPr>
            <w:r w:rsidRPr="00561CF0">
              <w:rPr>
                <w:sz w:val="22"/>
                <w:szCs w:val="22"/>
                <w:lang w:val="ro-MD"/>
              </w:rPr>
              <w:t>26</w:t>
            </w:r>
          </w:p>
        </w:tc>
        <w:tc>
          <w:tcPr>
            <w:tcW w:w="3969" w:type="dxa"/>
          </w:tcPr>
          <w:p w14:paraId="1C218CCB" w14:textId="77777777" w:rsidR="0074625F" w:rsidRPr="00561CF0" w:rsidRDefault="0074625F" w:rsidP="00C6204D">
            <w:pPr>
              <w:tabs>
                <w:tab w:val="left" w:pos="612"/>
              </w:tabs>
              <w:jc w:val="both"/>
              <w:rPr>
                <w:color w:val="000000"/>
                <w:sz w:val="22"/>
                <w:szCs w:val="22"/>
                <w:lang w:val="ro-MD"/>
              </w:rPr>
            </w:pPr>
            <w:r w:rsidRPr="00561CF0">
              <w:rPr>
                <w:sz w:val="22"/>
                <w:szCs w:val="22"/>
                <w:lang w:val="ro-MD"/>
              </w:rPr>
              <w:t>Lichiditate generală potrivit raportului financiar ultimul an 2025;</w:t>
            </w:r>
          </w:p>
        </w:tc>
        <w:tc>
          <w:tcPr>
            <w:tcW w:w="4395" w:type="dxa"/>
          </w:tcPr>
          <w:p w14:paraId="4E23015E" w14:textId="77777777" w:rsidR="0074625F" w:rsidRPr="00561CF0" w:rsidRDefault="0074625F" w:rsidP="00C6204D">
            <w:pPr>
              <w:tabs>
                <w:tab w:val="left" w:pos="993"/>
              </w:tabs>
              <w:rPr>
                <w:b/>
                <w:sz w:val="22"/>
                <w:szCs w:val="22"/>
                <w:lang w:val="ro-MD"/>
              </w:rPr>
            </w:pPr>
            <w:r w:rsidRPr="00561CF0">
              <w:rPr>
                <w:b/>
                <w:sz w:val="22"/>
                <w:szCs w:val="22"/>
                <w:lang w:val="ro-MD"/>
              </w:rPr>
              <w:t>Min 100%</w:t>
            </w:r>
          </w:p>
        </w:tc>
        <w:tc>
          <w:tcPr>
            <w:tcW w:w="1384" w:type="dxa"/>
          </w:tcPr>
          <w:p w14:paraId="2FF840C7"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45240D8A" w14:textId="77777777" w:rsidTr="00C6204D">
        <w:tc>
          <w:tcPr>
            <w:tcW w:w="708" w:type="dxa"/>
          </w:tcPr>
          <w:p w14:paraId="7B8D5C56" w14:textId="77777777" w:rsidR="0074625F" w:rsidRPr="00561CF0" w:rsidRDefault="0074625F" w:rsidP="00C6204D">
            <w:pPr>
              <w:rPr>
                <w:sz w:val="22"/>
                <w:szCs w:val="22"/>
                <w:lang w:val="ro-MD"/>
              </w:rPr>
            </w:pPr>
            <w:r w:rsidRPr="00561CF0">
              <w:rPr>
                <w:sz w:val="22"/>
                <w:szCs w:val="22"/>
                <w:lang w:val="ro-MD"/>
              </w:rPr>
              <w:t>27</w:t>
            </w:r>
          </w:p>
        </w:tc>
        <w:tc>
          <w:tcPr>
            <w:tcW w:w="3969" w:type="dxa"/>
          </w:tcPr>
          <w:p w14:paraId="791C537D" w14:textId="77777777" w:rsidR="0074625F" w:rsidRPr="00561CF0" w:rsidRDefault="0074625F" w:rsidP="00C6204D">
            <w:pPr>
              <w:ind w:left="-57"/>
              <w:rPr>
                <w:sz w:val="22"/>
                <w:szCs w:val="22"/>
                <w:lang w:val="ro-MD"/>
              </w:rPr>
            </w:pPr>
            <w:r w:rsidRPr="00561CF0">
              <w:rPr>
                <w:sz w:val="22"/>
                <w:szCs w:val="22"/>
                <w:lang w:val="ro-MD"/>
              </w:rPr>
              <w:t>Certificat de conformitate a materialelor asfalt, piatră</w:t>
            </w:r>
          </w:p>
        </w:tc>
        <w:tc>
          <w:tcPr>
            <w:tcW w:w="4395" w:type="dxa"/>
          </w:tcPr>
          <w:p w14:paraId="4EBBD32D" w14:textId="77777777" w:rsidR="0074625F" w:rsidRPr="00561CF0" w:rsidRDefault="0074625F" w:rsidP="00C6204D">
            <w:pPr>
              <w:ind w:left="-57"/>
              <w:rPr>
                <w:sz w:val="22"/>
                <w:szCs w:val="22"/>
                <w:lang w:val="ro-MD"/>
              </w:rPr>
            </w:pPr>
            <w:r w:rsidRPr="00561CF0">
              <w:rPr>
                <w:sz w:val="22"/>
                <w:szCs w:val="22"/>
                <w:lang w:val="ro-MD"/>
              </w:rPr>
              <w:t>Confirmat prin aplicarea semnăturii electronice</w:t>
            </w:r>
          </w:p>
        </w:tc>
        <w:tc>
          <w:tcPr>
            <w:tcW w:w="1384" w:type="dxa"/>
          </w:tcPr>
          <w:p w14:paraId="16A14D6D"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523FD147" w14:textId="77777777" w:rsidTr="00C6204D">
        <w:tc>
          <w:tcPr>
            <w:tcW w:w="708" w:type="dxa"/>
          </w:tcPr>
          <w:p w14:paraId="132830CA" w14:textId="77777777" w:rsidR="0074625F" w:rsidRPr="00561CF0" w:rsidRDefault="0074625F" w:rsidP="00C6204D">
            <w:pPr>
              <w:rPr>
                <w:bCs/>
                <w:sz w:val="22"/>
                <w:szCs w:val="22"/>
                <w:lang w:val="ro-MD"/>
              </w:rPr>
            </w:pPr>
            <w:r w:rsidRPr="00561CF0">
              <w:rPr>
                <w:sz w:val="22"/>
                <w:szCs w:val="22"/>
                <w:lang w:val="ro-MD"/>
              </w:rPr>
              <w:t>28</w:t>
            </w:r>
          </w:p>
        </w:tc>
        <w:tc>
          <w:tcPr>
            <w:tcW w:w="3969" w:type="dxa"/>
          </w:tcPr>
          <w:p w14:paraId="07E47E11" w14:textId="77777777" w:rsidR="0074625F" w:rsidRPr="00561CF0" w:rsidRDefault="0074625F" w:rsidP="00C6204D">
            <w:pPr>
              <w:tabs>
                <w:tab w:val="left" w:pos="228"/>
              </w:tabs>
              <w:rPr>
                <w:bCs/>
                <w:sz w:val="22"/>
                <w:szCs w:val="22"/>
                <w:lang w:val="ro-MD"/>
              </w:rPr>
            </w:pPr>
            <w:r w:rsidRPr="00561CF0">
              <w:rPr>
                <w:bCs/>
                <w:sz w:val="22"/>
                <w:szCs w:val="22"/>
              </w:rPr>
              <w:t>Disponibilitatea de bani lichizi sau capital circular, sau de resurse creditare în sumă de minim, (disponibile pe perioada de valabilitate a ofertei)</w:t>
            </w:r>
          </w:p>
        </w:tc>
        <w:tc>
          <w:tcPr>
            <w:tcW w:w="4395" w:type="dxa"/>
          </w:tcPr>
          <w:p w14:paraId="63C50CFE" w14:textId="77777777" w:rsidR="0074625F" w:rsidRPr="00561CF0" w:rsidRDefault="0074625F" w:rsidP="00C6204D">
            <w:pPr>
              <w:tabs>
                <w:tab w:val="left" w:pos="3525"/>
              </w:tabs>
              <w:jc w:val="both"/>
              <w:rPr>
                <w:b/>
                <w:sz w:val="22"/>
                <w:szCs w:val="22"/>
                <w:lang w:val="ro-MD"/>
              </w:rPr>
            </w:pPr>
            <w:r w:rsidRPr="00561CF0">
              <w:rPr>
                <w:sz w:val="22"/>
                <w:szCs w:val="22"/>
                <w:lang w:val="ro-MD"/>
              </w:rPr>
              <w:t>Minim</w:t>
            </w:r>
            <w:r w:rsidRPr="00561CF0">
              <w:rPr>
                <w:spacing w:val="1"/>
                <w:sz w:val="22"/>
                <w:szCs w:val="22"/>
                <w:lang w:val="ro-MD"/>
              </w:rPr>
              <w:t xml:space="preserve"> </w:t>
            </w:r>
            <w:r w:rsidRPr="00561CF0">
              <w:rPr>
                <w:b/>
                <w:bCs/>
                <w:spacing w:val="1"/>
                <w:sz w:val="22"/>
                <w:szCs w:val="22"/>
                <w:lang w:val="ro-MD"/>
              </w:rPr>
              <w:t>2 000</w:t>
            </w:r>
            <w:r w:rsidRPr="00561CF0">
              <w:rPr>
                <w:b/>
                <w:bCs/>
                <w:sz w:val="22"/>
                <w:szCs w:val="22"/>
                <w:lang w:val="ro-MD"/>
              </w:rPr>
              <w:t xml:space="preserve"> 000.00</w:t>
            </w:r>
            <w:r w:rsidRPr="00561CF0">
              <w:rPr>
                <w:b/>
                <w:bCs/>
                <w:spacing w:val="1"/>
                <w:sz w:val="22"/>
                <w:szCs w:val="22"/>
                <w:lang w:val="ro-MD"/>
              </w:rPr>
              <w:t xml:space="preserve"> </w:t>
            </w:r>
            <w:r w:rsidRPr="00561CF0">
              <w:rPr>
                <w:b/>
                <w:bCs/>
                <w:sz w:val="22"/>
                <w:szCs w:val="22"/>
                <w:lang w:val="ro-MD"/>
              </w:rPr>
              <w:t>lei</w:t>
            </w:r>
          </w:p>
        </w:tc>
        <w:tc>
          <w:tcPr>
            <w:tcW w:w="1384" w:type="dxa"/>
          </w:tcPr>
          <w:p w14:paraId="19905CAB" w14:textId="77777777" w:rsidR="0074625F" w:rsidRPr="00561CF0" w:rsidRDefault="0074625F" w:rsidP="00C6204D">
            <w:pPr>
              <w:rPr>
                <w:b/>
                <w:sz w:val="22"/>
                <w:szCs w:val="22"/>
                <w:lang w:val="ro-MD"/>
              </w:rPr>
            </w:pPr>
            <w:r w:rsidRPr="00561CF0">
              <w:rPr>
                <w:sz w:val="22"/>
                <w:szCs w:val="22"/>
              </w:rPr>
              <w:t xml:space="preserve">La solicitare </w:t>
            </w:r>
          </w:p>
        </w:tc>
      </w:tr>
      <w:tr w:rsidR="0074625F" w:rsidRPr="00BB0F04" w14:paraId="129EC977" w14:textId="77777777" w:rsidTr="00C6204D">
        <w:tc>
          <w:tcPr>
            <w:tcW w:w="708" w:type="dxa"/>
          </w:tcPr>
          <w:p w14:paraId="754C83BB" w14:textId="77777777" w:rsidR="0074625F" w:rsidRPr="00561CF0" w:rsidRDefault="0074625F" w:rsidP="00C6204D">
            <w:pPr>
              <w:rPr>
                <w:bCs/>
                <w:sz w:val="22"/>
                <w:szCs w:val="22"/>
                <w:lang w:val="ro-MD"/>
              </w:rPr>
            </w:pPr>
            <w:r w:rsidRPr="00561CF0">
              <w:rPr>
                <w:bCs/>
                <w:sz w:val="22"/>
                <w:szCs w:val="22"/>
                <w:lang w:val="ro-MD"/>
              </w:rPr>
              <w:t>29</w:t>
            </w:r>
          </w:p>
        </w:tc>
        <w:tc>
          <w:tcPr>
            <w:tcW w:w="3969" w:type="dxa"/>
          </w:tcPr>
          <w:p w14:paraId="13668F34" w14:textId="77777777" w:rsidR="0074625F" w:rsidRPr="00561CF0" w:rsidRDefault="0074625F" w:rsidP="00C6204D">
            <w:pPr>
              <w:tabs>
                <w:tab w:val="left" w:pos="228"/>
              </w:tabs>
              <w:rPr>
                <w:bCs/>
                <w:sz w:val="22"/>
                <w:szCs w:val="22"/>
                <w:lang w:val="ro-MD"/>
              </w:rPr>
            </w:pPr>
            <w:r w:rsidRPr="00561CF0">
              <w:rPr>
                <w:bCs/>
                <w:sz w:val="22"/>
                <w:szCs w:val="22"/>
                <w:lang w:val="ro-MD"/>
              </w:rPr>
              <w:t>Vizita la șantier în perioada clarificărilor.</w:t>
            </w:r>
          </w:p>
        </w:tc>
        <w:tc>
          <w:tcPr>
            <w:tcW w:w="4395" w:type="dxa"/>
          </w:tcPr>
          <w:p w14:paraId="60907184" w14:textId="77777777" w:rsidR="0074625F" w:rsidRPr="00561CF0" w:rsidRDefault="0074625F" w:rsidP="00C6204D">
            <w:pPr>
              <w:tabs>
                <w:tab w:val="left" w:pos="3525"/>
              </w:tabs>
              <w:jc w:val="both"/>
              <w:rPr>
                <w:b/>
                <w:sz w:val="22"/>
                <w:szCs w:val="22"/>
                <w:lang w:val="ro-MD"/>
              </w:rPr>
            </w:pPr>
            <w:r w:rsidRPr="00561CF0">
              <w:rPr>
                <w:b/>
                <w:bCs/>
                <w:color w:val="000000"/>
                <w:sz w:val="22"/>
                <w:szCs w:val="22"/>
              </w:rPr>
              <w:t>Data vizitei se va coordona obligatoriu cu autoritatea contractantă</w:t>
            </w:r>
            <w:r w:rsidRPr="00561CF0">
              <w:rPr>
                <w:color w:val="000000"/>
                <w:sz w:val="22"/>
                <w:szCs w:val="22"/>
              </w:rPr>
              <w:t>, prin transmiterea unei solicitări la adresa electronică</w:t>
            </w:r>
            <w:r w:rsidRPr="00561CF0">
              <w:rPr>
                <w:color w:val="000000"/>
                <w:sz w:val="22"/>
                <w:szCs w:val="22"/>
                <w:lang w:val="ro-MD"/>
              </w:rPr>
              <w:t xml:space="preserve"> </w:t>
            </w:r>
            <w:hyperlink r:id="rId16" w:history="1">
              <w:r w:rsidRPr="00561CF0">
                <w:rPr>
                  <w:rStyle w:val="af3"/>
                  <w:sz w:val="22"/>
                  <w:szCs w:val="22"/>
                  <w:lang w:val="ro-MD"/>
                </w:rPr>
                <w:t>combinatul.servicii.funerare@gmail.com</w:t>
              </w:r>
            </w:hyperlink>
            <w:r w:rsidRPr="00561CF0">
              <w:rPr>
                <w:color w:val="000000"/>
                <w:sz w:val="22"/>
                <w:szCs w:val="22"/>
                <w:lang w:val="ro-MD"/>
              </w:rPr>
              <w:t xml:space="preserve"> a beneficiarului și coordonarea ulterioară a datei și orei de vizita a obiectului.</w:t>
            </w:r>
          </w:p>
        </w:tc>
        <w:tc>
          <w:tcPr>
            <w:tcW w:w="1384" w:type="dxa"/>
          </w:tcPr>
          <w:p w14:paraId="205FB490" w14:textId="77777777" w:rsidR="0074625F" w:rsidRPr="00561CF0" w:rsidRDefault="0074625F" w:rsidP="00C6204D">
            <w:pPr>
              <w:rPr>
                <w:b/>
                <w:sz w:val="22"/>
                <w:szCs w:val="22"/>
                <w:lang w:val="ro-MD"/>
              </w:rPr>
            </w:pPr>
            <w:r w:rsidRPr="00561CF0">
              <w:rPr>
                <w:sz w:val="22"/>
                <w:szCs w:val="22"/>
              </w:rPr>
              <w:t xml:space="preserve">La solicitare </w:t>
            </w:r>
          </w:p>
        </w:tc>
      </w:tr>
      <w:tr w:rsidR="0074625F" w:rsidRPr="00BB0F04" w14:paraId="1A2B3FDB" w14:textId="77777777" w:rsidTr="00C6204D">
        <w:tc>
          <w:tcPr>
            <w:tcW w:w="708" w:type="dxa"/>
          </w:tcPr>
          <w:p w14:paraId="70A382D7" w14:textId="77777777" w:rsidR="0074625F" w:rsidRPr="00561CF0" w:rsidRDefault="0074625F" w:rsidP="00C6204D">
            <w:pPr>
              <w:rPr>
                <w:bCs/>
                <w:sz w:val="22"/>
                <w:szCs w:val="22"/>
                <w:lang w:val="ro-MD"/>
              </w:rPr>
            </w:pPr>
            <w:r w:rsidRPr="00561CF0">
              <w:rPr>
                <w:bCs/>
                <w:sz w:val="22"/>
                <w:szCs w:val="22"/>
                <w:lang w:val="ro-MD"/>
              </w:rPr>
              <w:t>30</w:t>
            </w:r>
          </w:p>
        </w:tc>
        <w:tc>
          <w:tcPr>
            <w:tcW w:w="3969" w:type="dxa"/>
          </w:tcPr>
          <w:p w14:paraId="4BDF5D2D" w14:textId="77777777" w:rsidR="0074625F" w:rsidRPr="00561CF0" w:rsidRDefault="0074625F" w:rsidP="00C6204D">
            <w:pPr>
              <w:tabs>
                <w:tab w:val="left" w:pos="228"/>
              </w:tabs>
              <w:rPr>
                <w:bCs/>
                <w:sz w:val="22"/>
                <w:szCs w:val="22"/>
                <w:lang w:val="ro-MD"/>
              </w:rPr>
            </w:pPr>
            <w:r w:rsidRPr="00561CF0">
              <w:rPr>
                <w:bCs/>
                <w:sz w:val="22"/>
                <w:szCs w:val="22"/>
                <w:lang w:val="ro-MD"/>
              </w:rPr>
              <w:t>Laborator autorizat</w:t>
            </w:r>
          </w:p>
        </w:tc>
        <w:tc>
          <w:tcPr>
            <w:tcW w:w="4395" w:type="dxa"/>
          </w:tcPr>
          <w:p w14:paraId="530676EA" w14:textId="77777777" w:rsidR="0074625F" w:rsidRPr="00561CF0" w:rsidRDefault="0074625F" w:rsidP="00C6204D">
            <w:pPr>
              <w:tabs>
                <w:tab w:val="left" w:pos="3525"/>
              </w:tabs>
              <w:jc w:val="both"/>
              <w:rPr>
                <w:sz w:val="22"/>
                <w:szCs w:val="22"/>
                <w:lang w:val="ro-MD"/>
              </w:rPr>
            </w:pPr>
            <w:r w:rsidRPr="00561CF0">
              <w:rPr>
                <w:sz w:val="22"/>
                <w:szCs w:val="22"/>
                <w:lang w:val="ro-MD"/>
              </w:rPr>
              <w:t xml:space="preserve">Operatorul economic ofertant trebuie să dețină un </w:t>
            </w:r>
            <w:r w:rsidRPr="00561CF0">
              <w:rPr>
                <w:b/>
                <w:bCs/>
                <w:sz w:val="22"/>
                <w:szCs w:val="22"/>
                <w:lang w:val="ro-MD"/>
              </w:rPr>
              <w:t>laborator autorizat pentru verificarea betonului asfaltic</w:t>
            </w:r>
            <w:r w:rsidRPr="00561CF0">
              <w:rPr>
                <w:sz w:val="22"/>
                <w:szCs w:val="22"/>
                <w:lang w:val="ro-MD"/>
              </w:rPr>
              <w:t>, propriu sau în baza unui contract de colaborare/închiriere valabil pe toată durata de executare a contractului.</w:t>
            </w:r>
          </w:p>
        </w:tc>
        <w:tc>
          <w:tcPr>
            <w:tcW w:w="1384" w:type="dxa"/>
          </w:tcPr>
          <w:p w14:paraId="3A0CDA9B"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7135DA0A" w14:textId="77777777" w:rsidTr="00C6204D">
        <w:tc>
          <w:tcPr>
            <w:tcW w:w="708" w:type="dxa"/>
          </w:tcPr>
          <w:p w14:paraId="083D7C58" w14:textId="77777777" w:rsidR="0074625F" w:rsidRPr="00561CF0" w:rsidRDefault="0074625F" w:rsidP="00C6204D">
            <w:pPr>
              <w:rPr>
                <w:bCs/>
                <w:sz w:val="22"/>
                <w:szCs w:val="22"/>
                <w:lang w:val="ro-MD"/>
              </w:rPr>
            </w:pPr>
            <w:r w:rsidRPr="00561CF0">
              <w:rPr>
                <w:bCs/>
                <w:sz w:val="22"/>
                <w:szCs w:val="22"/>
                <w:lang w:val="ro-MD"/>
              </w:rPr>
              <w:t>31</w:t>
            </w:r>
          </w:p>
        </w:tc>
        <w:tc>
          <w:tcPr>
            <w:tcW w:w="3969" w:type="dxa"/>
          </w:tcPr>
          <w:p w14:paraId="39D7EFE5" w14:textId="77777777" w:rsidR="0074625F" w:rsidRPr="00561CF0" w:rsidRDefault="0074625F" w:rsidP="00C6204D">
            <w:pPr>
              <w:tabs>
                <w:tab w:val="left" w:pos="228"/>
              </w:tabs>
              <w:rPr>
                <w:bCs/>
                <w:sz w:val="22"/>
                <w:szCs w:val="22"/>
                <w:lang w:val="ro-MD"/>
              </w:rPr>
            </w:pPr>
            <w:r w:rsidRPr="00561CF0">
              <w:rPr>
                <w:bCs/>
                <w:sz w:val="22"/>
                <w:szCs w:val="22"/>
                <w:lang w:val="ro-MD"/>
              </w:rPr>
              <w:t>Declarație privind asigurarea materialelor</w:t>
            </w:r>
          </w:p>
        </w:tc>
        <w:tc>
          <w:tcPr>
            <w:tcW w:w="4395" w:type="dxa"/>
          </w:tcPr>
          <w:p w14:paraId="2C1AF950" w14:textId="77777777" w:rsidR="0074625F" w:rsidRPr="00561CF0" w:rsidRDefault="0074625F" w:rsidP="00C6204D">
            <w:pPr>
              <w:tabs>
                <w:tab w:val="left" w:pos="3525"/>
              </w:tabs>
              <w:jc w:val="both"/>
              <w:rPr>
                <w:sz w:val="22"/>
                <w:szCs w:val="22"/>
                <w:lang w:val="ro-MD"/>
              </w:rPr>
            </w:pPr>
            <w:r w:rsidRPr="00561CF0">
              <w:rPr>
                <w:sz w:val="22"/>
                <w:szCs w:val="22"/>
                <w:lang w:val="ro-MD"/>
              </w:rPr>
              <w:t xml:space="preserve">Operatorul economic ofertant va prezenta o declarație prin care confirmă că deține sau are acces, pe baza unui contract de furnizare valabil, la o </w:t>
            </w:r>
            <w:r w:rsidRPr="00561CF0">
              <w:rPr>
                <w:b/>
                <w:bCs/>
                <w:sz w:val="22"/>
                <w:szCs w:val="22"/>
                <w:lang w:val="ro-MD"/>
              </w:rPr>
              <w:t>uzină autorizată de producere a betonului asfaltic</w:t>
            </w:r>
            <w:r w:rsidRPr="00561CF0">
              <w:rPr>
                <w:sz w:val="22"/>
                <w:szCs w:val="22"/>
                <w:lang w:val="ro-MD"/>
              </w:rPr>
              <w:t>, capabilă să asigure volumele solicitate prin Caietul de sarcini.</w:t>
            </w:r>
          </w:p>
        </w:tc>
        <w:tc>
          <w:tcPr>
            <w:tcW w:w="1384" w:type="dxa"/>
          </w:tcPr>
          <w:p w14:paraId="21DB32BA" w14:textId="77777777" w:rsidR="0074625F" w:rsidRPr="00561CF0" w:rsidRDefault="0074625F" w:rsidP="00C6204D">
            <w:pPr>
              <w:rPr>
                <w:sz w:val="22"/>
                <w:szCs w:val="22"/>
                <w:lang w:val="ro-MD"/>
              </w:rPr>
            </w:pPr>
            <w:r w:rsidRPr="00561CF0">
              <w:rPr>
                <w:sz w:val="22"/>
                <w:szCs w:val="22"/>
              </w:rPr>
              <w:t xml:space="preserve">La solicitare </w:t>
            </w:r>
          </w:p>
        </w:tc>
      </w:tr>
      <w:tr w:rsidR="0074625F" w:rsidRPr="00BB0F04" w14:paraId="6BC80F89" w14:textId="77777777" w:rsidTr="00C6204D">
        <w:trPr>
          <w:trHeight w:val="2024"/>
        </w:trPr>
        <w:tc>
          <w:tcPr>
            <w:tcW w:w="10456" w:type="dxa"/>
            <w:gridSpan w:val="4"/>
          </w:tcPr>
          <w:p w14:paraId="39FAB4FC" w14:textId="77777777" w:rsidR="0074625F" w:rsidRPr="00561CF0" w:rsidRDefault="0074625F" w:rsidP="0074625F">
            <w:pPr>
              <w:rPr>
                <w:b/>
                <w:bCs/>
                <w:sz w:val="22"/>
                <w:szCs w:val="22"/>
              </w:rPr>
            </w:pPr>
            <w:r w:rsidRPr="00561CF0">
              <w:rPr>
                <w:b/>
                <w:bCs/>
                <w:sz w:val="22"/>
                <w:szCs w:val="22"/>
              </w:rPr>
              <w:t xml:space="preserve">NOTĂ: Toate documentele menţionate se completează fără nici o modificare sau o abatere de la formulare, spaţiile goale fiind completate cu informaţia solicitată. Completarea defectuoasă a formularelor atrage respingerea ofertei. </w:t>
            </w:r>
          </w:p>
          <w:p w14:paraId="61FDEB0E" w14:textId="77777777" w:rsidR="0074625F" w:rsidRDefault="0074625F" w:rsidP="0074625F">
            <w:pPr>
              <w:rPr>
                <w:sz w:val="22"/>
                <w:szCs w:val="22"/>
              </w:rPr>
            </w:pPr>
            <w:r w:rsidRPr="00561CF0">
              <w:rPr>
                <w:sz w:val="22"/>
                <w:szCs w:val="22"/>
              </w:rPr>
              <w:t xml:space="preserve">1.Prin lucrări similare se va subînțelege executarea lucrărilor similare procedurii publicate. </w:t>
            </w:r>
          </w:p>
          <w:p w14:paraId="652F6B2D" w14:textId="77777777" w:rsidR="0074625F" w:rsidRPr="00561CF0" w:rsidRDefault="0074625F" w:rsidP="0074625F">
            <w:pPr>
              <w:rPr>
                <w:sz w:val="22"/>
                <w:szCs w:val="22"/>
              </w:rPr>
            </w:pPr>
            <w:r w:rsidRPr="00561CF0">
              <w:rPr>
                <w:sz w:val="22"/>
                <w:szCs w:val="22"/>
              </w:rPr>
              <w:t xml:space="preserve">2. Perioada de timp se raportează la termenul limită de depunere a ofertelor. Se vor lua în considerare numai lucrările realizate în aceasta perioadă și pentru care se poate prezenta dovada acceptării/aprobării de către achizitor/investitor. </w:t>
            </w:r>
          </w:p>
          <w:p w14:paraId="672F772F" w14:textId="77777777" w:rsidR="0074625F" w:rsidRPr="00561CF0" w:rsidRDefault="0074625F" w:rsidP="0074625F">
            <w:pPr>
              <w:rPr>
                <w:sz w:val="22"/>
                <w:szCs w:val="22"/>
              </w:rPr>
            </w:pPr>
            <w:r>
              <w:rPr>
                <w:sz w:val="22"/>
                <w:szCs w:val="22"/>
              </w:rPr>
              <w:t xml:space="preserve">3. </w:t>
            </w:r>
            <w:r w:rsidRPr="00561CF0">
              <w:rPr>
                <w:sz w:val="22"/>
                <w:szCs w:val="22"/>
              </w:rPr>
              <w:t>Se vor anexa copii de scrisori de recomandări de bună execuție, documente / contracte / procese verbale de recepție/ recomandări emise sau contrasemnate de o autoritate publică regională / locală / municipală, cu care au fost semnate și executate contracte de lucrări similare, ori de către clientul privat beneficiar, din care sa reiasă cel puțin următoarele informații: - activitățile similare celor solicitate prin documentația de atribuire; - îndeplinirea obligațiilor contractuale; -daca pe parcursul derulării au fost înregistrate: neconformități care au condus la refaceri parțiale sau totale, cazuri privind nerespectarea legislației în vigoare de către antreprenor (produse din vina exclusivă a antreprenorului), recepții amânate sau respinse din motive imputabile acestuia, fapt care a produs sau este de natura sa producă grave prejudicii beneficiarilor acestuia ca urmare a neîndepliniri sau îndeplinirii în mod defectuos a obligațiilor contractuale asumate de către antreprenor.</w:t>
            </w:r>
          </w:p>
          <w:p w14:paraId="22FC3E1D" w14:textId="77777777" w:rsidR="0074625F" w:rsidRPr="00561CF0" w:rsidRDefault="0074625F" w:rsidP="0074625F">
            <w:pPr>
              <w:rPr>
                <w:sz w:val="22"/>
                <w:szCs w:val="22"/>
              </w:rPr>
            </w:pPr>
            <w:r>
              <w:rPr>
                <w:sz w:val="22"/>
                <w:szCs w:val="22"/>
              </w:rPr>
              <w:t>4</w:t>
            </w:r>
            <w:r w:rsidRPr="00561CF0">
              <w:rPr>
                <w:sz w:val="22"/>
                <w:szCs w:val="22"/>
              </w:rPr>
              <w:t xml:space="preserve">. Resursele materiale si umane ale subantreprenorilor declarați se vor lua în considerare pentru partea lor de implicare în contract ce urmează sa fie îndeplinit, daca sunt prezentate documente relevante în acest sens de către ofertantul care invocă susținerea din partea subantreprenorilor conform anexelor nr. 18-21 al ORDIN Nr. 69 din 07-05- 2021 cu privire la aprobarea Documentației standard pentru realizarea achizițiilor publice de lucrări. </w:t>
            </w:r>
          </w:p>
          <w:p w14:paraId="41E79190" w14:textId="77777777" w:rsidR="0074625F" w:rsidRPr="008F191F" w:rsidRDefault="0074625F" w:rsidP="0074625F">
            <w:pPr>
              <w:rPr>
                <w:sz w:val="22"/>
                <w:szCs w:val="22"/>
              </w:rPr>
            </w:pPr>
            <w:r>
              <w:rPr>
                <w:sz w:val="22"/>
                <w:szCs w:val="22"/>
              </w:rPr>
              <w:lastRenderedPageBreak/>
              <w:t>5</w:t>
            </w:r>
            <w:r w:rsidRPr="00561CF0">
              <w:rPr>
                <w:sz w:val="22"/>
                <w:szCs w:val="22"/>
              </w:rPr>
              <w:t xml:space="preserve">. Operatorii economici au dreptul de a se asocia cu scopul de a depune oferta comună. Într-o astfel de situație, se va prezenta acordul de asociere din care vor rezulta min următoarele: -faptul ca asociații sunt responsabili solidar si nelimitat de executarea contractului; -nominalizarea liderului asociației; - comunicările se vor face cu liderul asociației; -plățile se vor face către liderul asociației; -partea/părțile din contract urmează sa fie îndeplinita/îndeplinite de fiecare asociat în parte. În cazul unei asocieri, fiecare asociat este obligat sa dovedească respectarea tuturor criteriilor de calificare de la situația personală a ofertantului, cu excepția certificatului de participare la licitație cu oferta independent care se prezintă doar de ofertant în numele asocierii. Criteriile de calificare privind capacitatea de exercitare a activității profesionale vor fi îndeplinite de fiecare asociat pentru partea din contract pe care o realizează. Cerințele privind situația economicofinanciară, precum si capacitatea tehnica si profesionala se îndeplinesc prin cumul conform legislației în vigoare. Autoritatea contractantă își rezervă dreptul de a solicita legalizarea asocierii in cazul in care oferta comuna va fi declarata câștigătoare. </w:t>
            </w:r>
          </w:p>
        </w:tc>
      </w:tr>
    </w:tbl>
    <w:p w14:paraId="7508ECE2" w14:textId="77777777" w:rsidR="0074625F" w:rsidRPr="00BB0F04" w:rsidRDefault="0074625F" w:rsidP="0074625F">
      <w:pPr>
        <w:shd w:val="clear" w:color="auto" w:fill="FFFFFF"/>
        <w:tabs>
          <w:tab w:val="right" w:pos="426"/>
        </w:tabs>
        <w:jc w:val="both"/>
        <w:rPr>
          <w:b/>
          <w:sz w:val="22"/>
          <w:szCs w:val="22"/>
          <w:lang w:val="ro-MD"/>
        </w:rPr>
      </w:pPr>
    </w:p>
    <w:p w14:paraId="72748C84" w14:textId="77777777" w:rsidR="0074625F" w:rsidRPr="00BB0F04" w:rsidRDefault="0074625F" w:rsidP="0074625F">
      <w:pPr>
        <w:numPr>
          <w:ilvl w:val="0"/>
          <w:numId w:val="31"/>
        </w:numPr>
        <w:shd w:val="clear" w:color="auto" w:fill="FFFFFF"/>
        <w:tabs>
          <w:tab w:val="right" w:pos="426"/>
        </w:tabs>
        <w:ind w:left="360"/>
        <w:jc w:val="both"/>
        <w:rPr>
          <w:b/>
          <w:sz w:val="22"/>
          <w:szCs w:val="22"/>
          <w:lang w:val="ro-MD"/>
        </w:rPr>
      </w:pPr>
      <w:r w:rsidRPr="00BB0F04">
        <w:rPr>
          <w:b/>
          <w:sz w:val="22"/>
          <w:szCs w:val="22"/>
          <w:lang w:val="ro-MD"/>
        </w:rPr>
        <w:t xml:space="preserve">Motivul recurgerii la procedura accelerată (în cazul licitației deschise, restrânse și a procedurii negociate), după caz: </w:t>
      </w:r>
      <w:r w:rsidRPr="00BB0F04">
        <w:rPr>
          <w:sz w:val="22"/>
          <w:szCs w:val="22"/>
          <w:lang w:val="ro-MD"/>
        </w:rPr>
        <w:t>nu se aplică</w:t>
      </w:r>
    </w:p>
    <w:p w14:paraId="7C3F8BE0" w14:textId="77777777" w:rsidR="0074625F" w:rsidRPr="00BB0F04" w:rsidRDefault="0074625F" w:rsidP="0074625F">
      <w:pPr>
        <w:numPr>
          <w:ilvl w:val="0"/>
          <w:numId w:val="31"/>
        </w:numPr>
        <w:shd w:val="clear" w:color="auto" w:fill="FFFFFF"/>
        <w:tabs>
          <w:tab w:val="right" w:pos="426"/>
        </w:tabs>
        <w:ind w:left="360"/>
        <w:jc w:val="both"/>
        <w:rPr>
          <w:b/>
          <w:sz w:val="22"/>
          <w:szCs w:val="22"/>
          <w:lang w:val="ro-MD"/>
        </w:rPr>
      </w:pPr>
      <w:r w:rsidRPr="00BB0F04">
        <w:rPr>
          <w:b/>
          <w:sz w:val="22"/>
          <w:szCs w:val="22"/>
          <w:lang w:val="ro-MD"/>
        </w:rPr>
        <w:t>Tehnici și instrumente specifice de atribuire (dacă este cazul specificați dacă se va utiliza acordul-cadru, sistemul dinamic de achiziție sau licitația electronică):nu</w:t>
      </w:r>
    </w:p>
    <w:p w14:paraId="2CE60E2E" w14:textId="77777777" w:rsidR="0074625F" w:rsidRPr="00BB0F04" w:rsidRDefault="0074625F" w:rsidP="0074625F">
      <w:pPr>
        <w:numPr>
          <w:ilvl w:val="0"/>
          <w:numId w:val="31"/>
        </w:numPr>
        <w:tabs>
          <w:tab w:val="right" w:pos="426"/>
        </w:tabs>
        <w:ind w:left="0" w:firstLine="0"/>
        <w:jc w:val="both"/>
        <w:rPr>
          <w:b/>
          <w:sz w:val="22"/>
          <w:szCs w:val="22"/>
          <w:lang w:val="ro-MD"/>
        </w:rPr>
      </w:pPr>
      <w:r w:rsidRPr="00BB0F04">
        <w:rPr>
          <w:b/>
          <w:sz w:val="22"/>
          <w:szCs w:val="22"/>
          <w:lang w:val="ro-MD"/>
        </w:rPr>
        <w:t>Condiții speciale de care depinde îndeplinirea contractului (</w:t>
      </w:r>
      <w:r w:rsidRPr="00BB0F04">
        <w:rPr>
          <w:sz w:val="22"/>
          <w:szCs w:val="22"/>
          <w:lang w:val="ro-MD"/>
        </w:rPr>
        <w:t>indicați după caz</w:t>
      </w:r>
      <w:r w:rsidRPr="00BB0F04">
        <w:rPr>
          <w:b/>
          <w:sz w:val="22"/>
          <w:szCs w:val="22"/>
          <w:lang w:val="ro-MD"/>
        </w:rPr>
        <w:t>): -</w:t>
      </w:r>
    </w:p>
    <w:p w14:paraId="10BAD3A7" w14:textId="77777777" w:rsidR="0074625F" w:rsidRPr="00BB0F04" w:rsidRDefault="0074625F" w:rsidP="0074625F">
      <w:pPr>
        <w:numPr>
          <w:ilvl w:val="0"/>
          <w:numId w:val="31"/>
        </w:numPr>
        <w:tabs>
          <w:tab w:val="right" w:pos="426"/>
        </w:tabs>
        <w:ind w:left="0" w:firstLine="0"/>
        <w:jc w:val="both"/>
        <w:rPr>
          <w:b/>
          <w:sz w:val="22"/>
          <w:szCs w:val="22"/>
          <w:lang w:val="ro-MD"/>
        </w:rPr>
      </w:pPr>
      <w:bookmarkStart w:id="45" w:name="_heading=h.30j0zll" w:colFirst="0" w:colLast="0"/>
      <w:bookmarkEnd w:id="45"/>
      <w:r w:rsidRPr="00BB0F04">
        <w:rPr>
          <w:b/>
          <w:sz w:val="22"/>
          <w:szCs w:val="22"/>
          <w:lang w:val="ro-MD"/>
        </w:rPr>
        <w:t>Ofertele se prezintă în valuta: lei MD</w:t>
      </w:r>
    </w:p>
    <w:p w14:paraId="6A567872" w14:textId="77777777" w:rsidR="0074625F" w:rsidRPr="00BB0F04" w:rsidRDefault="0074625F" w:rsidP="0074625F">
      <w:pPr>
        <w:numPr>
          <w:ilvl w:val="0"/>
          <w:numId w:val="31"/>
        </w:numPr>
        <w:tabs>
          <w:tab w:val="right" w:pos="426"/>
        </w:tabs>
        <w:ind w:left="0" w:firstLine="0"/>
        <w:jc w:val="both"/>
        <w:rPr>
          <w:b/>
          <w:sz w:val="22"/>
          <w:szCs w:val="22"/>
          <w:lang w:val="ro-MD"/>
        </w:rPr>
      </w:pPr>
      <w:r w:rsidRPr="00BB0F04">
        <w:rPr>
          <w:b/>
          <w:sz w:val="22"/>
          <w:szCs w:val="22"/>
          <w:lang w:val="ro-MD"/>
        </w:rPr>
        <w:t xml:space="preserve">Criteriul de evaluare aplicat pentru atribuirea contractului: </w:t>
      </w:r>
      <w:r w:rsidRPr="00BB0F04">
        <w:rPr>
          <w:sz w:val="22"/>
          <w:szCs w:val="22"/>
          <w:lang w:val="ro-MD"/>
        </w:rPr>
        <w:t>cel mai bun raport preț-calitate;</w:t>
      </w:r>
    </w:p>
    <w:p w14:paraId="125791E5" w14:textId="77777777" w:rsidR="0074625F" w:rsidRPr="00BB0F04" w:rsidRDefault="0074625F" w:rsidP="0074625F">
      <w:pPr>
        <w:numPr>
          <w:ilvl w:val="0"/>
          <w:numId w:val="31"/>
        </w:numPr>
        <w:tabs>
          <w:tab w:val="right" w:pos="426"/>
        </w:tabs>
        <w:ind w:left="0" w:firstLine="0"/>
        <w:jc w:val="both"/>
        <w:rPr>
          <w:b/>
          <w:sz w:val="22"/>
          <w:szCs w:val="22"/>
          <w:lang w:val="ro-MD"/>
        </w:rPr>
      </w:pPr>
      <w:r w:rsidRPr="00BB0F04">
        <w:rPr>
          <w:b/>
          <w:sz w:val="22"/>
          <w:szCs w:val="22"/>
          <w:lang w:val="ro-MD"/>
        </w:rPr>
        <w:t xml:space="preserve">Factorii de evaluare a ofertei celei mai avantajoase din punct de vedere economic, precum și ponderile lor: </w:t>
      </w:r>
      <w:r w:rsidRPr="00710373">
        <w:rPr>
          <w:b/>
          <w:i/>
          <w:iCs/>
          <w:sz w:val="22"/>
          <w:szCs w:val="22"/>
          <w:lang w:val="ro-MD"/>
        </w:rPr>
        <w:t>cel mai mic preț</w:t>
      </w:r>
    </w:p>
    <w:p w14:paraId="4484C7EC" w14:textId="77777777" w:rsidR="0074625F" w:rsidRPr="00BB0F04" w:rsidRDefault="0074625F" w:rsidP="0074625F">
      <w:pPr>
        <w:numPr>
          <w:ilvl w:val="0"/>
          <w:numId w:val="31"/>
        </w:numPr>
        <w:shd w:val="clear" w:color="auto" w:fill="FFFFFF"/>
        <w:tabs>
          <w:tab w:val="right" w:pos="426"/>
        </w:tabs>
        <w:spacing w:line="360" w:lineRule="auto"/>
        <w:ind w:left="0" w:firstLine="0"/>
        <w:jc w:val="both"/>
        <w:rPr>
          <w:b/>
          <w:sz w:val="22"/>
          <w:szCs w:val="22"/>
          <w:lang w:val="ro-MD"/>
        </w:rPr>
      </w:pPr>
      <w:r w:rsidRPr="00BB0F04">
        <w:rPr>
          <w:b/>
          <w:sz w:val="22"/>
          <w:szCs w:val="22"/>
          <w:lang w:val="ro-MD"/>
        </w:rPr>
        <w:t xml:space="preserve">Termenul limită de depunere/deschidere a ofertelor: </w:t>
      </w:r>
      <w:r w:rsidRPr="00BB0F04">
        <w:rPr>
          <w:i/>
          <w:sz w:val="22"/>
          <w:szCs w:val="22"/>
          <w:lang w:val="ro-MD"/>
        </w:rPr>
        <w:t xml:space="preserve">conform SIA RSAP </w:t>
      </w:r>
    </w:p>
    <w:p w14:paraId="34F67862" w14:textId="77777777" w:rsidR="0074625F" w:rsidRPr="00BB0F04" w:rsidRDefault="0074625F" w:rsidP="0074625F">
      <w:pPr>
        <w:numPr>
          <w:ilvl w:val="0"/>
          <w:numId w:val="31"/>
        </w:numPr>
        <w:shd w:val="clear" w:color="auto" w:fill="FFFFFF"/>
        <w:tabs>
          <w:tab w:val="right" w:pos="426"/>
        </w:tabs>
        <w:ind w:left="0" w:firstLine="0"/>
        <w:jc w:val="both"/>
        <w:rPr>
          <w:b/>
          <w:sz w:val="22"/>
          <w:szCs w:val="22"/>
          <w:lang w:val="ro-MD"/>
        </w:rPr>
      </w:pPr>
      <w:r w:rsidRPr="00BB0F04">
        <w:rPr>
          <w:b/>
          <w:sz w:val="22"/>
          <w:szCs w:val="22"/>
          <w:lang w:val="ro-MD"/>
        </w:rPr>
        <w:t xml:space="preserve">Adresa la care trebuie transmise ofertele sau cererile de participare:  </w:t>
      </w:r>
      <w:r w:rsidRPr="00BB0F04">
        <w:rPr>
          <w:i/>
          <w:sz w:val="22"/>
          <w:szCs w:val="22"/>
          <w:lang w:val="ro-MD"/>
        </w:rPr>
        <w:t>Ofertele sau cererile de participare vor fi depuse electronic prin intermediul SIA RSAP</w:t>
      </w:r>
    </w:p>
    <w:p w14:paraId="6E7524A9" w14:textId="77777777" w:rsidR="0074625F" w:rsidRPr="00BB0F04" w:rsidRDefault="0074625F" w:rsidP="0074625F">
      <w:pPr>
        <w:numPr>
          <w:ilvl w:val="0"/>
          <w:numId w:val="31"/>
        </w:numPr>
        <w:tabs>
          <w:tab w:val="right" w:pos="426"/>
        </w:tabs>
        <w:ind w:left="0" w:firstLine="0"/>
        <w:jc w:val="both"/>
        <w:rPr>
          <w:b/>
          <w:sz w:val="22"/>
          <w:szCs w:val="22"/>
          <w:lang w:val="ro-MD"/>
        </w:rPr>
      </w:pPr>
      <w:r w:rsidRPr="00BB0F04">
        <w:rPr>
          <w:b/>
          <w:sz w:val="22"/>
          <w:szCs w:val="22"/>
          <w:lang w:val="ro-MD"/>
        </w:rPr>
        <w:t xml:space="preserve">Termenul de valabilitate a ofertelor: </w:t>
      </w:r>
      <w:r w:rsidRPr="00BB0F04">
        <w:rPr>
          <w:i/>
          <w:sz w:val="22"/>
          <w:szCs w:val="22"/>
          <w:lang w:val="ro-MD"/>
        </w:rPr>
        <w:t>90 zile</w:t>
      </w:r>
    </w:p>
    <w:p w14:paraId="1F0C582A" w14:textId="77777777" w:rsidR="0074625F" w:rsidRPr="00BB0F04" w:rsidRDefault="0074625F" w:rsidP="0074625F">
      <w:pPr>
        <w:numPr>
          <w:ilvl w:val="0"/>
          <w:numId w:val="31"/>
        </w:numPr>
        <w:tabs>
          <w:tab w:val="right" w:pos="426"/>
        </w:tabs>
        <w:ind w:left="0" w:firstLine="0"/>
        <w:jc w:val="both"/>
        <w:rPr>
          <w:b/>
          <w:sz w:val="22"/>
          <w:szCs w:val="22"/>
          <w:lang w:val="ro-MD"/>
        </w:rPr>
      </w:pPr>
      <w:r w:rsidRPr="00BB0F04">
        <w:rPr>
          <w:b/>
          <w:sz w:val="22"/>
          <w:szCs w:val="22"/>
          <w:lang w:val="ro-MD"/>
        </w:rPr>
        <w:t xml:space="preserve">Locul deschiderii ofertelor: </w:t>
      </w:r>
      <w:r w:rsidRPr="00BB0F04">
        <w:rPr>
          <w:i/>
          <w:color w:val="000000"/>
          <w:sz w:val="22"/>
          <w:szCs w:val="22"/>
          <w:lang w:val="ro-MD"/>
        </w:rPr>
        <w:t xml:space="preserve">SIA RSA; </w:t>
      </w:r>
      <w:r w:rsidRPr="00BB0F04">
        <w:rPr>
          <w:i/>
          <w:sz w:val="22"/>
          <w:szCs w:val="22"/>
          <w:lang w:val="ro-MD"/>
        </w:rPr>
        <w:t>Ofertele întârziate vor fi respinse.</w:t>
      </w:r>
      <w:r w:rsidRPr="00BB0F04">
        <w:rPr>
          <w:b/>
          <w:i/>
          <w:sz w:val="22"/>
          <w:szCs w:val="22"/>
          <w:lang w:val="ro-MD"/>
        </w:rPr>
        <w:t xml:space="preserve"> </w:t>
      </w:r>
    </w:p>
    <w:p w14:paraId="379F04F9" w14:textId="77777777" w:rsidR="0074625F" w:rsidRPr="00BB0F04" w:rsidRDefault="0074625F" w:rsidP="0074625F">
      <w:pPr>
        <w:numPr>
          <w:ilvl w:val="0"/>
          <w:numId w:val="31"/>
        </w:numPr>
        <w:shd w:val="clear" w:color="auto" w:fill="FFFFFF"/>
        <w:tabs>
          <w:tab w:val="right" w:pos="426"/>
        </w:tabs>
        <w:ind w:left="450" w:hanging="450"/>
        <w:rPr>
          <w:b/>
          <w:sz w:val="22"/>
          <w:szCs w:val="22"/>
          <w:lang w:val="ro-MD"/>
        </w:rPr>
      </w:pPr>
      <w:r w:rsidRPr="00BB0F04">
        <w:rPr>
          <w:b/>
          <w:sz w:val="22"/>
          <w:szCs w:val="22"/>
          <w:lang w:val="ro-MD"/>
        </w:rPr>
        <w:t xml:space="preserve">Persoanele autorizate să asiste la deschiderea ofertelor: </w:t>
      </w:r>
      <w:r w:rsidRPr="00BB0F04">
        <w:rPr>
          <w:i/>
          <w:sz w:val="22"/>
          <w:szCs w:val="22"/>
          <w:lang w:val="ro-MD"/>
        </w:rPr>
        <w:t>nu e cazul</w:t>
      </w:r>
      <w:r w:rsidRPr="00BB0F04">
        <w:rPr>
          <w:sz w:val="22"/>
          <w:szCs w:val="22"/>
          <w:lang w:val="ro-MD"/>
        </w:rPr>
        <w:t>.</w:t>
      </w:r>
    </w:p>
    <w:p w14:paraId="6A8E8365" w14:textId="77777777" w:rsidR="0074625F" w:rsidRPr="00BB0F04" w:rsidRDefault="0074625F" w:rsidP="0074625F">
      <w:pPr>
        <w:numPr>
          <w:ilvl w:val="0"/>
          <w:numId w:val="31"/>
        </w:numPr>
        <w:shd w:val="clear" w:color="auto" w:fill="FFFFFF"/>
        <w:tabs>
          <w:tab w:val="right" w:pos="426"/>
        </w:tabs>
        <w:ind w:left="450" w:hanging="450"/>
        <w:jc w:val="both"/>
        <w:rPr>
          <w:b/>
          <w:sz w:val="22"/>
          <w:szCs w:val="22"/>
          <w:lang w:val="ro-MD"/>
        </w:rPr>
      </w:pPr>
      <w:r w:rsidRPr="00BB0F04">
        <w:rPr>
          <w:b/>
          <w:sz w:val="22"/>
          <w:szCs w:val="22"/>
          <w:lang w:val="ro-MD"/>
        </w:rPr>
        <w:t>Limba sau limbile în care trebuie redactate ofertele sau cererile de participare:</w:t>
      </w:r>
      <w:r w:rsidRPr="00BB0F04">
        <w:rPr>
          <w:i/>
          <w:color w:val="000000"/>
          <w:sz w:val="22"/>
          <w:szCs w:val="22"/>
          <w:lang w:val="ro-MD"/>
        </w:rPr>
        <w:t xml:space="preserve"> română</w:t>
      </w:r>
    </w:p>
    <w:p w14:paraId="7853A9B5" w14:textId="77777777" w:rsidR="0074625F" w:rsidRPr="00BB0F04" w:rsidRDefault="0074625F" w:rsidP="0074625F">
      <w:pPr>
        <w:numPr>
          <w:ilvl w:val="0"/>
          <w:numId w:val="31"/>
        </w:numPr>
        <w:shd w:val="clear" w:color="auto" w:fill="FFFFFF"/>
        <w:tabs>
          <w:tab w:val="right" w:pos="426"/>
        </w:tabs>
        <w:ind w:left="360"/>
        <w:jc w:val="both"/>
        <w:rPr>
          <w:sz w:val="22"/>
          <w:szCs w:val="22"/>
          <w:lang w:val="ro-MD"/>
        </w:rPr>
      </w:pPr>
      <w:r w:rsidRPr="00BB0F04">
        <w:rPr>
          <w:b/>
          <w:sz w:val="22"/>
          <w:szCs w:val="22"/>
          <w:lang w:val="ro-MD"/>
        </w:rPr>
        <w:t xml:space="preserve">Respectivul contract se referă la un proiect și/sau program finanțat din fonduri ale Uniunii Europene: </w:t>
      </w:r>
      <w:r w:rsidRPr="00BB0F04">
        <w:rPr>
          <w:i/>
          <w:sz w:val="22"/>
          <w:szCs w:val="22"/>
          <w:lang w:val="ro-MD"/>
        </w:rPr>
        <w:t>Nu</w:t>
      </w:r>
    </w:p>
    <w:p w14:paraId="3CA273CC" w14:textId="77777777" w:rsidR="0074625F" w:rsidRPr="00BB0F04" w:rsidRDefault="0074625F" w:rsidP="0074625F">
      <w:pPr>
        <w:numPr>
          <w:ilvl w:val="0"/>
          <w:numId w:val="31"/>
        </w:numPr>
        <w:shd w:val="clear" w:color="auto" w:fill="FFFFFF"/>
        <w:tabs>
          <w:tab w:val="right" w:pos="426"/>
        </w:tabs>
        <w:ind w:left="0" w:firstLine="0"/>
        <w:jc w:val="both"/>
        <w:rPr>
          <w:b/>
          <w:sz w:val="22"/>
          <w:szCs w:val="22"/>
          <w:lang w:val="ro-MD"/>
        </w:rPr>
      </w:pPr>
      <w:r w:rsidRPr="00BB0F04">
        <w:rPr>
          <w:b/>
          <w:sz w:val="22"/>
          <w:szCs w:val="22"/>
          <w:lang w:val="ro-MD"/>
        </w:rPr>
        <w:t xml:space="preserve">Denumirea și adresa organismului competent de soluționare a contestațiilor: </w:t>
      </w:r>
    </w:p>
    <w:p w14:paraId="3F413A71" w14:textId="77777777" w:rsidR="0074625F" w:rsidRPr="00BB0F04" w:rsidRDefault="0074625F" w:rsidP="0074625F">
      <w:pPr>
        <w:shd w:val="clear" w:color="auto" w:fill="FFFFFF"/>
        <w:tabs>
          <w:tab w:val="right" w:pos="426"/>
        </w:tabs>
        <w:ind w:left="450"/>
        <w:jc w:val="both"/>
        <w:rPr>
          <w:i/>
          <w:sz w:val="22"/>
          <w:szCs w:val="22"/>
          <w:lang w:val="ro-MD"/>
        </w:rPr>
      </w:pPr>
      <w:r w:rsidRPr="00BB0F04">
        <w:rPr>
          <w:i/>
          <w:sz w:val="22"/>
          <w:szCs w:val="22"/>
          <w:lang w:val="ro-MD"/>
        </w:rPr>
        <w:t>Agenția Națională pentru Soluționarea Contestațiilor</w:t>
      </w:r>
    </w:p>
    <w:p w14:paraId="446BD904" w14:textId="77777777" w:rsidR="0074625F" w:rsidRPr="00BB0F04" w:rsidRDefault="0074625F" w:rsidP="0074625F">
      <w:pPr>
        <w:shd w:val="clear" w:color="auto" w:fill="FFFFFF"/>
        <w:tabs>
          <w:tab w:val="right" w:pos="426"/>
        </w:tabs>
        <w:ind w:left="450"/>
        <w:jc w:val="both"/>
        <w:rPr>
          <w:i/>
          <w:sz w:val="22"/>
          <w:szCs w:val="22"/>
          <w:lang w:val="ro-MD"/>
        </w:rPr>
      </w:pPr>
      <w:r w:rsidRPr="00BB0F04">
        <w:rPr>
          <w:i/>
          <w:sz w:val="22"/>
          <w:szCs w:val="22"/>
          <w:lang w:val="ro-MD"/>
        </w:rPr>
        <w:t>Adresa: mun. Chișinău, bd. Ștefan cel Mare și Sfânt nr.124 (et.4), MD 2001;</w:t>
      </w:r>
    </w:p>
    <w:p w14:paraId="787151BB" w14:textId="77777777" w:rsidR="0074625F" w:rsidRPr="00BB0F04" w:rsidRDefault="0074625F" w:rsidP="0074625F">
      <w:pPr>
        <w:shd w:val="clear" w:color="auto" w:fill="FFFFFF"/>
        <w:tabs>
          <w:tab w:val="right" w:pos="426"/>
        </w:tabs>
        <w:ind w:left="450"/>
        <w:jc w:val="both"/>
        <w:rPr>
          <w:i/>
          <w:sz w:val="22"/>
          <w:szCs w:val="22"/>
          <w:lang w:val="ro-MD"/>
        </w:rPr>
      </w:pPr>
      <w:r w:rsidRPr="00BB0F04">
        <w:rPr>
          <w:i/>
          <w:sz w:val="22"/>
          <w:szCs w:val="22"/>
          <w:lang w:val="ro-MD"/>
        </w:rPr>
        <w:t>Tel/Fax/email: 022-820 652, 022 820-651, contestatii@ansc.md</w:t>
      </w:r>
    </w:p>
    <w:p w14:paraId="2E5966A0" w14:textId="77777777" w:rsidR="0074625F" w:rsidRPr="00BB0F04" w:rsidRDefault="0074625F" w:rsidP="0074625F">
      <w:pPr>
        <w:numPr>
          <w:ilvl w:val="0"/>
          <w:numId w:val="31"/>
        </w:numPr>
        <w:shd w:val="clear" w:color="auto" w:fill="FFFFFF"/>
        <w:tabs>
          <w:tab w:val="right" w:pos="426"/>
        </w:tabs>
        <w:ind w:left="360"/>
        <w:jc w:val="both"/>
        <w:rPr>
          <w:b/>
          <w:sz w:val="22"/>
          <w:szCs w:val="22"/>
          <w:lang w:val="ro-MD"/>
        </w:rPr>
      </w:pPr>
      <w:r w:rsidRPr="00BB0F04">
        <w:rPr>
          <w:b/>
          <w:sz w:val="22"/>
          <w:szCs w:val="22"/>
          <w:lang w:val="ro-MD"/>
        </w:rPr>
        <w:t>Data (datele) șireferința (referințele) publicărilor anterioare în Jurnalul Oficial al Uniunii Europene privind contractul (contractele) la care se referă anunțul respectiv (dacă este cazul):nu este cazul</w:t>
      </w:r>
    </w:p>
    <w:p w14:paraId="36C2CCFC" w14:textId="77777777" w:rsidR="0074625F" w:rsidRPr="00BB0F04" w:rsidRDefault="0074625F" w:rsidP="0074625F">
      <w:pPr>
        <w:numPr>
          <w:ilvl w:val="0"/>
          <w:numId w:val="31"/>
        </w:numPr>
        <w:shd w:val="clear" w:color="auto" w:fill="FFFFFF"/>
        <w:tabs>
          <w:tab w:val="right" w:pos="426"/>
        </w:tabs>
        <w:spacing w:before="120"/>
        <w:ind w:left="360"/>
        <w:jc w:val="both"/>
        <w:rPr>
          <w:b/>
          <w:sz w:val="22"/>
          <w:szCs w:val="22"/>
          <w:lang w:val="ro-MD"/>
        </w:rPr>
      </w:pPr>
      <w:r w:rsidRPr="00BB0F04">
        <w:rPr>
          <w:b/>
          <w:sz w:val="22"/>
          <w:szCs w:val="22"/>
          <w:lang w:val="ro-MD"/>
        </w:rPr>
        <w:t>În cazul achizițiilor periodice, calendarul estimat pentru publicarea anunțurilor viitoare</w:t>
      </w:r>
      <w:r w:rsidRPr="00BB0F04">
        <w:rPr>
          <w:b/>
          <w:sz w:val="22"/>
          <w:szCs w:val="22"/>
          <w:highlight w:val="white"/>
          <w:lang w:val="ro-MD"/>
        </w:rPr>
        <w:t>:-</w:t>
      </w:r>
    </w:p>
    <w:p w14:paraId="6A3EB69C" w14:textId="77777777" w:rsidR="0074625F" w:rsidRPr="00BB0F04" w:rsidRDefault="0074625F" w:rsidP="0074625F">
      <w:pPr>
        <w:numPr>
          <w:ilvl w:val="0"/>
          <w:numId w:val="31"/>
        </w:numPr>
        <w:shd w:val="clear" w:color="auto" w:fill="FFFFFF"/>
        <w:tabs>
          <w:tab w:val="right" w:pos="426"/>
        </w:tabs>
        <w:spacing w:before="120"/>
        <w:ind w:left="360"/>
        <w:jc w:val="both"/>
        <w:rPr>
          <w:b/>
          <w:sz w:val="22"/>
          <w:szCs w:val="22"/>
          <w:lang w:val="ro-MD"/>
        </w:rPr>
      </w:pPr>
      <w:r w:rsidRPr="00BB0F04">
        <w:rPr>
          <w:b/>
          <w:sz w:val="22"/>
          <w:szCs w:val="22"/>
          <w:lang w:val="ro-MD"/>
        </w:rPr>
        <w:t>Data publicării anunțului de intenție</w:t>
      </w:r>
      <w:r w:rsidRPr="00BB0F04">
        <w:rPr>
          <w:b/>
          <w:sz w:val="22"/>
          <w:szCs w:val="22"/>
          <w:highlight w:val="white"/>
          <w:lang w:val="ro-MD"/>
        </w:rPr>
        <w:t>:</w:t>
      </w:r>
      <w:r w:rsidRPr="00BB0F04">
        <w:rPr>
          <w:color w:val="000000"/>
          <w:sz w:val="22"/>
          <w:szCs w:val="22"/>
          <w:lang w:val="ro-MD"/>
        </w:rPr>
        <w:t xml:space="preserve"> </w:t>
      </w:r>
      <w:r>
        <w:rPr>
          <w:sz w:val="22"/>
          <w:szCs w:val="22"/>
          <w:lang w:val="ro-MD"/>
        </w:rPr>
        <w:t>-</w:t>
      </w:r>
    </w:p>
    <w:p w14:paraId="02F0816D" w14:textId="77777777" w:rsidR="0074625F" w:rsidRPr="00BB0F04" w:rsidRDefault="0074625F" w:rsidP="0074625F">
      <w:pPr>
        <w:numPr>
          <w:ilvl w:val="0"/>
          <w:numId w:val="31"/>
        </w:numPr>
        <w:shd w:val="clear" w:color="auto" w:fill="FFFFFF"/>
        <w:tabs>
          <w:tab w:val="right" w:pos="426"/>
        </w:tabs>
        <w:spacing w:before="120"/>
        <w:ind w:left="0" w:firstLine="0"/>
        <w:jc w:val="both"/>
        <w:rPr>
          <w:b/>
          <w:sz w:val="22"/>
          <w:szCs w:val="22"/>
          <w:lang w:val="ro-MD"/>
        </w:rPr>
      </w:pPr>
      <w:r w:rsidRPr="00BB0F04">
        <w:rPr>
          <w:b/>
          <w:sz w:val="22"/>
          <w:szCs w:val="22"/>
          <w:lang w:val="ro-MD"/>
        </w:rPr>
        <w:t>Data transmiterii spre publicare a anunțului de participar</w:t>
      </w:r>
      <w:r w:rsidRPr="00BB0F04">
        <w:rPr>
          <w:b/>
          <w:sz w:val="22"/>
          <w:szCs w:val="22"/>
          <w:highlight w:val="white"/>
          <w:lang w:val="ro-MD"/>
        </w:rPr>
        <w:t xml:space="preserve">e: </w:t>
      </w:r>
      <w:r w:rsidRPr="00BB0F04">
        <w:rPr>
          <w:i/>
          <w:sz w:val="22"/>
          <w:szCs w:val="22"/>
          <w:lang w:val="ro-MD"/>
        </w:rPr>
        <w:t xml:space="preserve">conform SIA RSAP </w:t>
      </w:r>
    </w:p>
    <w:p w14:paraId="5FA1E4A6" w14:textId="77777777" w:rsidR="0074625F" w:rsidRPr="00BB0F04" w:rsidRDefault="0074625F" w:rsidP="0074625F">
      <w:pPr>
        <w:numPr>
          <w:ilvl w:val="0"/>
          <w:numId w:val="31"/>
        </w:numPr>
        <w:shd w:val="clear" w:color="auto" w:fill="FFFFFF"/>
        <w:tabs>
          <w:tab w:val="right" w:pos="426"/>
        </w:tabs>
        <w:spacing w:before="120"/>
        <w:ind w:left="0" w:firstLine="0"/>
        <w:jc w:val="both"/>
        <w:rPr>
          <w:b/>
          <w:sz w:val="22"/>
          <w:szCs w:val="22"/>
          <w:lang w:val="ro-MD"/>
        </w:rPr>
      </w:pPr>
      <w:r w:rsidRPr="00BB0F04">
        <w:rPr>
          <w:b/>
          <w:sz w:val="22"/>
          <w:szCs w:val="22"/>
          <w:lang w:val="ro-MD"/>
        </w:rPr>
        <w:t>În cadrul procedurii de achiziție publică se va utiliza/accepta:</w:t>
      </w:r>
    </w:p>
    <w:tbl>
      <w:tblPr>
        <w:tblStyle w:val="12"/>
        <w:tblW w:w="9869"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93"/>
        <w:gridCol w:w="2976"/>
      </w:tblGrid>
      <w:tr w:rsidR="0074625F" w:rsidRPr="00BB0F04" w14:paraId="7A87166A" w14:textId="77777777" w:rsidTr="00C6204D">
        <w:tc>
          <w:tcPr>
            <w:tcW w:w="6893" w:type="dxa"/>
            <w:shd w:val="clear" w:color="auto" w:fill="FFFFFF"/>
          </w:tcPr>
          <w:p w14:paraId="60CD9B08" w14:textId="77777777" w:rsidR="0074625F" w:rsidRPr="00BB0F04" w:rsidRDefault="0074625F" w:rsidP="00C6204D">
            <w:pPr>
              <w:shd w:val="clear" w:color="auto" w:fill="FFFFFF"/>
              <w:tabs>
                <w:tab w:val="right" w:pos="426"/>
              </w:tabs>
              <w:spacing w:line="276" w:lineRule="auto"/>
              <w:jc w:val="both"/>
              <w:rPr>
                <w:b/>
                <w:sz w:val="22"/>
                <w:szCs w:val="22"/>
                <w:lang w:val="ro-MD"/>
              </w:rPr>
            </w:pPr>
            <w:r w:rsidRPr="00BB0F04">
              <w:rPr>
                <w:b/>
                <w:sz w:val="22"/>
                <w:szCs w:val="22"/>
                <w:lang w:val="ro-MD"/>
              </w:rPr>
              <w:t>Denumirea instrumentului electronic</w:t>
            </w:r>
          </w:p>
        </w:tc>
        <w:tc>
          <w:tcPr>
            <w:tcW w:w="2976" w:type="dxa"/>
            <w:shd w:val="clear" w:color="auto" w:fill="FFFFFF"/>
          </w:tcPr>
          <w:p w14:paraId="4AC173DF" w14:textId="77777777" w:rsidR="0074625F" w:rsidRPr="00BB0F04" w:rsidRDefault="0074625F" w:rsidP="00C6204D">
            <w:pPr>
              <w:shd w:val="clear" w:color="auto" w:fill="FFFFFF"/>
              <w:tabs>
                <w:tab w:val="right" w:pos="426"/>
              </w:tabs>
              <w:spacing w:line="276" w:lineRule="auto"/>
              <w:jc w:val="both"/>
              <w:rPr>
                <w:b/>
                <w:sz w:val="22"/>
                <w:szCs w:val="22"/>
                <w:lang w:val="ro-MD"/>
              </w:rPr>
            </w:pPr>
            <w:r w:rsidRPr="00BB0F04">
              <w:rPr>
                <w:b/>
                <w:sz w:val="22"/>
                <w:szCs w:val="22"/>
                <w:lang w:val="ro-MD"/>
              </w:rPr>
              <w:t>Se va utiliza/accepta sau nu</w:t>
            </w:r>
          </w:p>
        </w:tc>
      </w:tr>
      <w:tr w:rsidR="0074625F" w:rsidRPr="00BB0F04" w14:paraId="09CBD353" w14:textId="77777777" w:rsidTr="00C6204D">
        <w:tc>
          <w:tcPr>
            <w:tcW w:w="6893" w:type="dxa"/>
            <w:shd w:val="clear" w:color="auto" w:fill="FFFFFF"/>
          </w:tcPr>
          <w:p w14:paraId="2B73C9A2" w14:textId="77777777" w:rsidR="0074625F" w:rsidRPr="00BB0F04" w:rsidRDefault="0074625F" w:rsidP="00C6204D">
            <w:pPr>
              <w:shd w:val="clear" w:color="auto" w:fill="FFFFFF"/>
              <w:tabs>
                <w:tab w:val="right" w:pos="426"/>
              </w:tabs>
              <w:spacing w:line="276" w:lineRule="auto"/>
              <w:jc w:val="both"/>
              <w:rPr>
                <w:sz w:val="22"/>
                <w:szCs w:val="22"/>
                <w:lang w:val="ro-MD"/>
              </w:rPr>
            </w:pPr>
            <w:r w:rsidRPr="00BB0F04">
              <w:rPr>
                <w:sz w:val="22"/>
                <w:szCs w:val="22"/>
                <w:lang w:val="ro-MD"/>
              </w:rPr>
              <w:t>depunerea electronică a ofertelor sau a cererilor de participare</w:t>
            </w:r>
          </w:p>
        </w:tc>
        <w:tc>
          <w:tcPr>
            <w:tcW w:w="2976" w:type="dxa"/>
            <w:shd w:val="clear" w:color="auto" w:fill="FFFFFF"/>
          </w:tcPr>
          <w:p w14:paraId="140B1FB3" w14:textId="77777777" w:rsidR="0074625F" w:rsidRPr="00BB0F04" w:rsidRDefault="0074625F" w:rsidP="00C6204D">
            <w:pPr>
              <w:shd w:val="clear" w:color="auto" w:fill="FFFFFF"/>
              <w:tabs>
                <w:tab w:val="right" w:pos="426"/>
              </w:tabs>
              <w:spacing w:line="276" w:lineRule="auto"/>
              <w:jc w:val="both"/>
              <w:rPr>
                <w:sz w:val="22"/>
                <w:szCs w:val="22"/>
                <w:lang w:val="ro-MD"/>
              </w:rPr>
            </w:pPr>
            <w:r w:rsidRPr="00BB0F04">
              <w:rPr>
                <w:color w:val="000000"/>
                <w:sz w:val="22"/>
                <w:szCs w:val="22"/>
                <w:lang w:val="ro-MD"/>
              </w:rPr>
              <w:t>Se va utiliza</w:t>
            </w:r>
          </w:p>
        </w:tc>
      </w:tr>
      <w:tr w:rsidR="0074625F" w:rsidRPr="00BB0F04" w14:paraId="0DF4FDAF" w14:textId="77777777" w:rsidTr="00C6204D">
        <w:tc>
          <w:tcPr>
            <w:tcW w:w="6893" w:type="dxa"/>
            <w:shd w:val="clear" w:color="auto" w:fill="FFFFFF"/>
          </w:tcPr>
          <w:p w14:paraId="6B76BA97" w14:textId="77777777" w:rsidR="0074625F" w:rsidRPr="00BB0F04" w:rsidRDefault="0074625F" w:rsidP="00C6204D">
            <w:pPr>
              <w:shd w:val="clear" w:color="auto" w:fill="FFFFFF"/>
              <w:tabs>
                <w:tab w:val="right" w:pos="426"/>
              </w:tabs>
              <w:spacing w:line="276" w:lineRule="auto"/>
              <w:jc w:val="both"/>
              <w:rPr>
                <w:sz w:val="22"/>
                <w:szCs w:val="22"/>
                <w:lang w:val="ro-MD"/>
              </w:rPr>
            </w:pPr>
            <w:r w:rsidRPr="00BB0F04">
              <w:rPr>
                <w:sz w:val="22"/>
                <w:szCs w:val="22"/>
                <w:lang w:val="ro-MD"/>
              </w:rPr>
              <w:t>sistemul de comenzi electronice</w:t>
            </w:r>
          </w:p>
        </w:tc>
        <w:tc>
          <w:tcPr>
            <w:tcW w:w="2976" w:type="dxa"/>
            <w:shd w:val="clear" w:color="auto" w:fill="FFFFFF"/>
          </w:tcPr>
          <w:p w14:paraId="44E12FD6" w14:textId="77777777" w:rsidR="0074625F" w:rsidRPr="00BB0F04" w:rsidRDefault="0074625F" w:rsidP="00C6204D">
            <w:pPr>
              <w:shd w:val="clear" w:color="auto" w:fill="FFFFFF"/>
              <w:tabs>
                <w:tab w:val="right" w:pos="426"/>
              </w:tabs>
              <w:spacing w:line="276" w:lineRule="auto"/>
              <w:jc w:val="both"/>
              <w:rPr>
                <w:sz w:val="22"/>
                <w:szCs w:val="22"/>
                <w:lang w:val="ro-MD"/>
              </w:rPr>
            </w:pPr>
            <w:r w:rsidRPr="00BB0F04">
              <w:rPr>
                <w:sz w:val="22"/>
                <w:szCs w:val="22"/>
                <w:lang w:val="ro-MD"/>
              </w:rPr>
              <w:t>nu</w:t>
            </w:r>
          </w:p>
        </w:tc>
      </w:tr>
      <w:tr w:rsidR="0074625F" w:rsidRPr="00BB0F04" w14:paraId="2C15DA14" w14:textId="77777777" w:rsidTr="00C6204D">
        <w:tc>
          <w:tcPr>
            <w:tcW w:w="6893" w:type="dxa"/>
            <w:shd w:val="clear" w:color="auto" w:fill="FFFFFF"/>
          </w:tcPr>
          <w:p w14:paraId="0AB4ED5B" w14:textId="77777777" w:rsidR="0074625F" w:rsidRPr="00BB0F04" w:rsidRDefault="0074625F" w:rsidP="00C6204D">
            <w:pPr>
              <w:shd w:val="clear" w:color="auto" w:fill="FFFFFF"/>
              <w:tabs>
                <w:tab w:val="right" w:pos="426"/>
              </w:tabs>
              <w:spacing w:line="276" w:lineRule="auto"/>
              <w:jc w:val="both"/>
              <w:rPr>
                <w:sz w:val="22"/>
                <w:szCs w:val="22"/>
                <w:lang w:val="ro-MD"/>
              </w:rPr>
            </w:pPr>
            <w:r w:rsidRPr="00BB0F04">
              <w:rPr>
                <w:sz w:val="22"/>
                <w:szCs w:val="22"/>
                <w:lang w:val="ro-MD"/>
              </w:rPr>
              <w:t>facturarea electronică</w:t>
            </w:r>
          </w:p>
        </w:tc>
        <w:tc>
          <w:tcPr>
            <w:tcW w:w="2976" w:type="dxa"/>
            <w:shd w:val="clear" w:color="auto" w:fill="FFFFFF"/>
            <w:vAlign w:val="center"/>
          </w:tcPr>
          <w:p w14:paraId="5A027A2C" w14:textId="77777777" w:rsidR="0074625F" w:rsidRPr="00BB0F04" w:rsidRDefault="0074625F" w:rsidP="00C6204D">
            <w:pPr>
              <w:tabs>
                <w:tab w:val="right" w:pos="426"/>
              </w:tabs>
              <w:spacing w:line="276" w:lineRule="auto"/>
              <w:jc w:val="both"/>
              <w:rPr>
                <w:color w:val="000000"/>
                <w:sz w:val="22"/>
                <w:szCs w:val="22"/>
                <w:lang w:val="ro-MD"/>
              </w:rPr>
            </w:pPr>
            <w:r w:rsidRPr="00BB0F04">
              <w:rPr>
                <w:color w:val="000000"/>
                <w:sz w:val="22"/>
                <w:szCs w:val="22"/>
                <w:lang w:val="ro-MD"/>
              </w:rPr>
              <w:t>Se va utiliza</w:t>
            </w:r>
          </w:p>
        </w:tc>
      </w:tr>
      <w:tr w:rsidR="0074625F" w:rsidRPr="00BB0F04" w14:paraId="5208F2F1" w14:textId="77777777" w:rsidTr="00C6204D">
        <w:trPr>
          <w:trHeight w:val="77"/>
        </w:trPr>
        <w:tc>
          <w:tcPr>
            <w:tcW w:w="6893" w:type="dxa"/>
            <w:shd w:val="clear" w:color="auto" w:fill="FFFFFF"/>
          </w:tcPr>
          <w:p w14:paraId="5D5C00EA" w14:textId="77777777" w:rsidR="0074625F" w:rsidRPr="00BB0F04" w:rsidRDefault="0074625F" w:rsidP="00C6204D">
            <w:pPr>
              <w:shd w:val="clear" w:color="auto" w:fill="FFFFFF"/>
              <w:tabs>
                <w:tab w:val="right" w:pos="426"/>
              </w:tabs>
              <w:spacing w:line="276" w:lineRule="auto"/>
              <w:jc w:val="both"/>
              <w:rPr>
                <w:sz w:val="22"/>
                <w:szCs w:val="22"/>
                <w:lang w:val="ro-MD"/>
              </w:rPr>
            </w:pPr>
            <w:r w:rsidRPr="00BB0F04">
              <w:rPr>
                <w:sz w:val="22"/>
                <w:szCs w:val="22"/>
                <w:lang w:val="ro-MD"/>
              </w:rPr>
              <w:t>plățile electronice</w:t>
            </w:r>
          </w:p>
        </w:tc>
        <w:tc>
          <w:tcPr>
            <w:tcW w:w="2976" w:type="dxa"/>
            <w:shd w:val="clear" w:color="auto" w:fill="FFFFFF"/>
            <w:vAlign w:val="center"/>
          </w:tcPr>
          <w:p w14:paraId="2D9BEE12" w14:textId="77777777" w:rsidR="0074625F" w:rsidRPr="00BB0F04" w:rsidRDefault="0074625F" w:rsidP="00C6204D">
            <w:pPr>
              <w:tabs>
                <w:tab w:val="right" w:pos="426"/>
              </w:tabs>
              <w:spacing w:line="276" w:lineRule="auto"/>
              <w:jc w:val="both"/>
              <w:rPr>
                <w:color w:val="000000"/>
                <w:sz w:val="22"/>
                <w:szCs w:val="22"/>
                <w:lang w:val="ro-MD"/>
              </w:rPr>
            </w:pPr>
            <w:r w:rsidRPr="00BB0F04">
              <w:rPr>
                <w:color w:val="000000"/>
                <w:sz w:val="22"/>
                <w:szCs w:val="22"/>
                <w:lang w:val="ro-MD"/>
              </w:rPr>
              <w:t>Se va utiliza</w:t>
            </w:r>
          </w:p>
        </w:tc>
      </w:tr>
    </w:tbl>
    <w:p w14:paraId="3C5CEF8D" w14:textId="77777777" w:rsidR="0074625F" w:rsidRPr="00BB0F04" w:rsidRDefault="0074625F" w:rsidP="0074625F">
      <w:pPr>
        <w:numPr>
          <w:ilvl w:val="0"/>
          <w:numId w:val="31"/>
        </w:numPr>
        <w:shd w:val="clear" w:color="auto" w:fill="FFFFFF"/>
        <w:tabs>
          <w:tab w:val="right" w:pos="426"/>
        </w:tabs>
        <w:spacing w:before="120" w:line="276" w:lineRule="auto"/>
        <w:ind w:left="0" w:firstLine="0"/>
        <w:jc w:val="both"/>
        <w:rPr>
          <w:sz w:val="22"/>
          <w:szCs w:val="22"/>
          <w:lang w:val="ro-MD"/>
        </w:rPr>
      </w:pPr>
      <w:r w:rsidRPr="00BB0F04">
        <w:rPr>
          <w:b/>
          <w:sz w:val="22"/>
          <w:szCs w:val="22"/>
          <w:lang w:val="ro-MD"/>
        </w:rPr>
        <w:t xml:space="preserve">Contractul intră sub incidența Acordului privind achizițiile guvernamentale al Organizației Mondiale a Comerțului (numai în cazul anunțurilor transmise spre publicare în Jurnalul Oficial al UE): </w:t>
      </w:r>
      <w:r w:rsidRPr="00BB0F04">
        <w:rPr>
          <w:i/>
          <w:sz w:val="22"/>
          <w:szCs w:val="22"/>
          <w:highlight w:val="white"/>
          <w:lang w:val="ro-MD"/>
        </w:rPr>
        <w:t>nu</w:t>
      </w:r>
    </w:p>
    <w:p w14:paraId="21A86F5B" w14:textId="545ED28E" w:rsidR="00582322" w:rsidRPr="00BB0F04" w:rsidRDefault="0074625F" w:rsidP="0074625F">
      <w:pPr>
        <w:shd w:val="clear" w:color="auto" w:fill="FFFFFF"/>
        <w:spacing w:before="120" w:after="120" w:line="276" w:lineRule="auto"/>
        <w:jc w:val="both"/>
        <w:rPr>
          <w:b/>
          <w:sz w:val="22"/>
          <w:szCs w:val="22"/>
          <w:lang w:val="ro-MD"/>
        </w:rPr>
      </w:pPr>
      <w:r w:rsidRPr="00BB0F04">
        <w:rPr>
          <w:b/>
          <w:sz w:val="22"/>
          <w:szCs w:val="22"/>
          <w:lang w:val="ro-MD"/>
        </w:rPr>
        <w:t xml:space="preserve">Alte informații relevante: </w:t>
      </w:r>
      <w:r w:rsidRPr="00710373">
        <w:rPr>
          <w:sz w:val="22"/>
          <w:szCs w:val="22"/>
        </w:rPr>
        <w:t>Ofertele anormal de scăzute (art.70 din Legea 131/2015) vor fi evaluate conform pct.132, sbpct.(3) din Regulamentul privind achiziții publice de lucrări, aprobat prin HG nr.638 din 26.08.2020</w:t>
      </w:r>
    </w:p>
    <w:p w14:paraId="55C4AF3A" w14:textId="77777777" w:rsidR="00582322" w:rsidRPr="00BB0F04" w:rsidRDefault="00582322" w:rsidP="00582322">
      <w:pPr>
        <w:shd w:val="clear" w:color="auto" w:fill="FFFFFF"/>
        <w:tabs>
          <w:tab w:val="left" w:pos="284"/>
          <w:tab w:val="left" w:pos="426"/>
        </w:tabs>
        <w:spacing w:line="276" w:lineRule="auto"/>
        <w:ind w:left="-284" w:firstLine="284"/>
        <w:jc w:val="both"/>
        <w:rPr>
          <w:b/>
          <w:color w:val="000000"/>
          <w:sz w:val="22"/>
          <w:szCs w:val="22"/>
          <w:lang w:val="ro-MD"/>
        </w:rPr>
      </w:pPr>
      <w:r w:rsidRPr="00BB0F04">
        <w:rPr>
          <w:b/>
          <w:sz w:val="22"/>
          <w:szCs w:val="22"/>
          <w:lang w:val="ro-MD"/>
        </w:rPr>
        <w:t>Conducătorul grupului de lucru:                           Ludmila Boțan   ____</w:t>
      </w:r>
      <w:r w:rsidRPr="00BB0F04">
        <w:rPr>
          <w:b/>
          <w:sz w:val="22"/>
          <w:szCs w:val="22"/>
          <w:highlight w:val="white"/>
          <w:lang w:val="ro-MD"/>
        </w:rPr>
        <w:t xml:space="preserve">_________  </w:t>
      </w: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D900952" w14:textId="77777777" w:rsidR="00582322" w:rsidRPr="00FF430B" w:rsidRDefault="00582322"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C7E88B9" w14:textId="77777777" w:rsidR="00582322" w:rsidRPr="006232AA" w:rsidRDefault="00582322" w:rsidP="00582322">
      <w:pPr>
        <w:spacing w:line="276" w:lineRule="auto"/>
        <w:rPr>
          <w:b/>
          <w:bCs/>
          <w:u w:val="single"/>
          <w:lang w:val="ro-MD"/>
        </w:rPr>
      </w:pPr>
      <w:r w:rsidRPr="006232AA">
        <w:rPr>
          <w:b/>
          <w:bCs/>
          <w:lang w:val="ro-MD"/>
        </w:rPr>
        <w:t xml:space="preserve">1. Denumirea beneficiarului de stat: </w:t>
      </w:r>
      <w:r w:rsidRPr="006232AA">
        <w:rPr>
          <w:b/>
          <w:bCs/>
          <w:u w:val="single"/>
          <w:lang w:val="ro-MD"/>
        </w:rPr>
        <w:t xml:space="preserve">Î.M. ”Combinatul Servicii Funerare” </w:t>
      </w:r>
    </w:p>
    <w:p w14:paraId="3D4FEDA2" w14:textId="77777777" w:rsidR="00582322" w:rsidRPr="006232AA" w:rsidRDefault="00582322" w:rsidP="00582322">
      <w:pPr>
        <w:spacing w:line="276" w:lineRule="auto"/>
        <w:rPr>
          <w:b/>
          <w:bCs/>
          <w:u w:val="single"/>
          <w:lang w:val="ro-MD"/>
        </w:rPr>
      </w:pPr>
      <w:r w:rsidRPr="006232AA">
        <w:rPr>
          <w:b/>
          <w:bCs/>
          <w:lang w:val="ro-MD"/>
        </w:rPr>
        <w:t xml:space="preserve">2. Organizatorul procedurii de achiziție: </w:t>
      </w:r>
      <w:r w:rsidRPr="006232AA">
        <w:rPr>
          <w:b/>
          <w:bCs/>
          <w:u w:val="single"/>
          <w:lang w:val="ro-MD"/>
        </w:rPr>
        <w:t>Î.M. ”Combinatul Servicii Funerare”</w:t>
      </w:r>
    </w:p>
    <w:p w14:paraId="3E5C442E" w14:textId="77777777" w:rsidR="00582322" w:rsidRDefault="00582322" w:rsidP="00582322">
      <w:pPr>
        <w:spacing w:after="240" w:line="276" w:lineRule="auto"/>
        <w:rPr>
          <w:b/>
          <w:bCs/>
          <w:color w:val="000000"/>
          <w:u w:val="single"/>
          <w:lang w:val="ro-MD"/>
        </w:rPr>
      </w:pPr>
      <w:r w:rsidRPr="006232AA">
        <w:rPr>
          <w:b/>
          <w:bCs/>
          <w:lang w:val="ro-MD"/>
        </w:rPr>
        <w:t xml:space="preserve">3. Obiectul achizițiilor: </w:t>
      </w:r>
      <w:r w:rsidRPr="006232AA">
        <w:rPr>
          <w:b/>
          <w:bCs/>
          <w:color w:val="000000"/>
          <w:u w:val="single"/>
          <w:lang w:val="ro-MD"/>
        </w:rPr>
        <w:t>Lucrări de reparație a unor porțiuni de drum la Centura Cimitirului Central din str. A. Mateevici, mun. Chișinău.</w:t>
      </w:r>
    </w:p>
    <w:p w14:paraId="74B07ADD" w14:textId="77777777" w:rsidR="00582322" w:rsidRPr="00B4176E" w:rsidRDefault="00582322" w:rsidP="00582322">
      <w:pPr>
        <w:jc w:val="center"/>
        <w:rPr>
          <w:sz w:val="40"/>
          <w:szCs w:val="40"/>
          <w:lang w:val="es-ES"/>
        </w:rPr>
      </w:pPr>
      <w:r w:rsidRPr="00B4176E">
        <w:rPr>
          <w:b/>
          <w:bCs/>
          <w:sz w:val="40"/>
          <w:szCs w:val="40"/>
          <w:lang w:val="es-ES"/>
        </w:rPr>
        <w:t>Lista cu cantita</w:t>
      </w:r>
      <w:r w:rsidRPr="006226F6">
        <w:rPr>
          <w:b/>
          <w:bCs/>
          <w:sz w:val="40"/>
          <w:szCs w:val="40"/>
        </w:rPr>
        <w:t>ţile de lucrări</w:t>
      </w:r>
      <w:r w:rsidRPr="00B4176E">
        <w:rPr>
          <w:b/>
          <w:bCs/>
          <w:sz w:val="40"/>
          <w:szCs w:val="40"/>
          <w:lang w:val="es-ES"/>
        </w:rPr>
        <w:t xml:space="preserve"> № 2-1-</w:t>
      </w:r>
      <w:r>
        <w:rPr>
          <w:b/>
          <w:bCs/>
          <w:sz w:val="40"/>
          <w:szCs w:val="40"/>
          <w:lang w:val="es-ES"/>
        </w:rPr>
        <w:t>1</w:t>
      </w:r>
    </w:p>
    <w:tbl>
      <w:tblPr>
        <w:tblW w:w="10348" w:type="dxa"/>
        <w:tblInd w:w="-459" w:type="dxa"/>
        <w:tblLayout w:type="fixed"/>
        <w:tblLook w:val="0000" w:firstRow="0" w:lastRow="0" w:firstColumn="0" w:lastColumn="0" w:noHBand="0" w:noVBand="0"/>
      </w:tblPr>
      <w:tblGrid>
        <w:gridCol w:w="709"/>
        <w:gridCol w:w="1559"/>
        <w:gridCol w:w="5245"/>
        <w:gridCol w:w="1134"/>
        <w:gridCol w:w="1701"/>
      </w:tblGrid>
      <w:tr w:rsidR="00582322" w:rsidRPr="00792F3F" w14:paraId="55F3EFA9" w14:textId="77777777" w:rsidTr="008A25E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1666E8A" w14:textId="77777777" w:rsidR="00582322" w:rsidRPr="000E0709" w:rsidRDefault="00582322" w:rsidP="008A25E4">
            <w:pPr>
              <w:ind w:right="-108"/>
              <w:jc w:val="center"/>
              <w:rPr>
                <w:sz w:val="22"/>
                <w:szCs w:val="22"/>
                <w:lang w:val="en-US"/>
              </w:rPr>
            </w:pPr>
            <w:r w:rsidRPr="000E0709">
              <w:rPr>
                <w:sz w:val="22"/>
                <w:szCs w:val="22"/>
                <w:lang w:val="en-US"/>
              </w:rPr>
              <w:t>№</w:t>
            </w:r>
          </w:p>
          <w:p w14:paraId="41AB8085" w14:textId="77777777" w:rsidR="00582322" w:rsidRPr="000E0709" w:rsidRDefault="00582322" w:rsidP="008A25E4">
            <w:pPr>
              <w:ind w:right="-108"/>
              <w:jc w:val="center"/>
              <w:rPr>
                <w:sz w:val="22"/>
                <w:szCs w:val="22"/>
                <w:lang w:val="en-US"/>
              </w:rPr>
            </w:pPr>
            <w:r w:rsidRPr="000E0709">
              <w:rPr>
                <w:sz w:val="22"/>
                <w:szCs w:val="22"/>
                <w:lang w:val="en-US"/>
              </w:rPr>
              <w:t>crt.</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14:paraId="6B6E46BB" w14:textId="77777777" w:rsidR="00582322" w:rsidRPr="00D61A51" w:rsidRDefault="00582322" w:rsidP="008A25E4">
            <w:pPr>
              <w:ind w:left="-120" w:right="-108"/>
              <w:jc w:val="center"/>
              <w:rPr>
                <w:sz w:val="22"/>
                <w:szCs w:val="22"/>
                <w:lang w:val="es-ES"/>
              </w:rPr>
            </w:pPr>
            <w:r w:rsidRPr="000E0709">
              <w:rPr>
                <w:sz w:val="22"/>
                <w:szCs w:val="22"/>
              </w:rPr>
              <w:t>Simbol</w:t>
            </w:r>
            <w:r w:rsidRPr="00D61A51">
              <w:rPr>
                <w:sz w:val="22"/>
                <w:szCs w:val="22"/>
                <w:lang w:val="es-ES"/>
              </w:rPr>
              <w:t xml:space="preserve"> </w:t>
            </w:r>
            <w:r w:rsidRPr="000E0709">
              <w:rPr>
                <w:sz w:val="22"/>
                <w:szCs w:val="22"/>
              </w:rPr>
              <w:t>norme</w:t>
            </w:r>
            <w:r w:rsidRPr="00D61A51">
              <w:rPr>
                <w:sz w:val="22"/>
                <w:szCs w:val="22"/>
                <w:lang w:val="es-ES"/>
              </w:rPr>
              <w:t xml:space="preserve"> </w:t>
            </w:r>
            <w:r w:rsidRPr="000E0709">
              <w:rPr>
                <w:sz w:val="22"/>
                <w:szCs w:val="22"/>
              </w:rPr>
              <w:t xml:space="preserve">şi Cod </w:t>
            </w:r>
            <w:r w:rsidRPr="00D61A51">
              <w:rPr>
                <w:sz w:val="22"/>
                <w:szCs w:val="22"/>
                <w:lang w:val="es-ES"/>
              </w:rPr>
              <w:t xml:space="preserve"> </w:t>
            </w:r>
            <w:r w:rsidRPr="000E0709">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14:paraId="009C5AAA" w14:textId="77777777" w:rsidR="00582322" w:rsidRPr="000E0709" w:rsidRDefault="00582322" w:rsidP="008A25E4">
            <w:pPr>
              <w:jc w:val="center"/>
              <w:rPr>
                <w:sz w:val="22"/>
                <w:szCs w:val="22"/>
              </w:rPr>
            </w:pPr>
          </w:p>
          <w:p w14:paraId="094EE070" w14:textId="77777777" w:rsidR="00582322" w:rsidRPr="000E0709" w:rsidRDefault="00582322" w:rsidP="008A25E4">
            <w:pPr>
              <w:jc w:val="center"/>
              <w:rPr>
                <w:sz w:val="22"/>
                <w:szCs w:val="22"/>
                <w:lang w:val="en-US"/>
              </w:rPr>
            </w:pPr>
            <w:r w:rsidRPr="000E0709">
              <w:rPr>
                <w:sz w:val="22"/>
                <w:szCs w:val="22"/>
              </w:rPr>
              <w:t>Denumire lucrări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204D067" w14:textId="77777777" w:rsidR="00582322" w:rsidRPr="000E0709" w:rsidRDefault="00582322" w:rsidP="008A25E4">
            <w:pPr>
              <w:ind w:left="-108" w:right="-108"/>
              <w:jc w:val="center"/>
              <w:rPr>
                <w:sz w:val="22"/>
                <w:szCs w:val="22"/>
              </w:rPr>
            </w:pPr>
          </w:p>
          <w:p w14:paraId="7DBBC8BB" w14:textId="77777777" w:rsidR="00582322" w:rsidRPr="000E0709" w:rsidRDefault="00582322" w:rsidP="008A25E4">
            <w:pPr>
              <w:ind w:left="-108" w:right="-108"/>
              <w:jc w:val="center"/>
              <w:rPr>
                <w:sz w:val="22"/>
                <w:szCs w:val="22"/>
                <w:lang w:val="en-US"/>
              </w:rPr>
            </w:pPr>
            <w:r w:rsidRPr="000E0709">
              <w:rPr>
                <w:sz w:val="22"/>
                <w:szCs w:val="22"/>
              </w:rPr>
              <w:t>U.M.</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810B72B" w14:textId="77777777" w:rsidR="00582322" w:rsidRPr="000E0709" w:rsidRDefault="00582322" w:rsidP="008A25E4">
            <w:pPr>
              <w:ind w:left="-108" w:right="-108"/>
              <w:jc w:val="center"/>
              <w:rPr>
                <w:sz w:val="22"/>
                <w:szCs w:val="22"/>
              </w:rPr>
            </w:pPr>
            <w:r w:rsidRPr="000E0709">
              <w:rPr>
                <w:sz w:val="22"/>
                <w:szCs w:val="22"/>
              </w:rPr>
              <w:t>Cantitate</w:t>
            </w:r>
          </w:p>
          <w:p w14:paraId="244FA6D8" w14:textId="77777777" w:rsidR="00582322" w:rsidRPr="000E0709" w:rsidRDefault="00582322" w:rsidP="008A25E4">
            <w:pPr>
              <w:ind w:left="-108" w:right="-108"/>
              <w:jc w:val="center"/>
              <w:rPr>
                <w:sz w:val="22"/>
                <w:szCs w:val="22"/>
              </w:rPr>
            </w:pPr>
            <w:r w:rsidRPr="000E0709">
              <w:rPr>
                <w:sz w:val="22"/>
                <w:szCs w:val="22"/>
              </w:rPr>
              <w:t>conform datelor</w:t>
            </w:r>
          </w:p>
          <w:p w14:paraId="1EC0651E" w14:textId="77777777" w:rsidR="00582322" w:rsidRPr="000E0709" w:rsidRDefault="00582322" w:rsidP="008A25E4">
            <w:pPr>
              <w:ind w:left="-108" w:right="-108"/>
              <w:jc w:val="center"/>
              <w:rPr>
                <w:sz w:val="22"/>
                <w:szCs w:val="22"/>
                <w:lang w:val="en-US"/>
              </w:rPr>
            </w:pPr>
            <w:r w:rsidRPr="000E0709">
              <w:rPr>
                <w:sz w:val="22"/>
                <w:szCs w:val="22"/>
              </w:rPr>
              <w:t>din proiect</w:t>
            </w:r>
          </w:p>
        </w:tc>
      </w:tr>
      <w:tr w:rsidR="00582322" w:rsidRPr="0050752B" w14:paraId="338D55F4" w14:textId="77777777" w:rsidTr="008A25E4">
        <w:trPr>
          <w:cantSplit/>
          <w:trHeight w:val="253"/>
        </w:trPr>
        <w:tc>
          <w:tcPr>
            <w:tcW w:w="709" w:type="dxa"/>
            <w:vMerge/>
            <w:tcBorders>
              <w:top w:val="single" w:sz="6" w:space="0" w:color="auto"/>
              <w:left w:val="single" w:sz="6" w:space="0" w:color="auto"/>
              <w:bottom w:val="single" w:sz="6" w:space="0" w:color="auto"/>
              <w:right w:val="nil"/>
            </w:tcBorders>
            <w:vAlign w:val="center"/>
          </w:tcPr>
          <w:p w14:paraId="0A3E1657" w14:textId="77777777" w:rsidR="00582322" w:rsidRPr="00792F3F" w:rsidRDefault="00582322" w:rsidP="008A25E4">
            <w:pPr>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14:paraId="0AEBC952" w14:textId="77777777" w:rsidR="00582322" w:rsidRPr="000E0709" w:rsidRDefault="00582322" w:rsidP="008A25E4">
            <w:pPr>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14:paraId="12970DBB" w14:textId="77777777" w:rsidR="00582322" w:rsidRPr="00792F3F" w:rsidRDefault="00582322" w:rsidP="008A25E4">
            <w:pPr>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14:paraId="47F68897" w14:textId="77777777" w:rsidR="00582322" w:rsidRPr="00792F3F" w:rsidRDefault="00582322" w:rsidP="008A25E4">
            <w:pPr>
              <w:jc w:val="center"/>
              <w:rPr>
                <w:sz w:val="22"/>
                <w:szCs w:val="22"/>
                <w:lang w:val="en-US"/>
              </w:rPr>
            </w:pPr>
          </w:p>
        </w:tc>
        <w:tc>
          <w:tcPr>
            <w:tcW w:w="1701" w:type="dxa"/>
            <w:vMerge/>
            <w:tcBorders>
              <w:top w:val="single" w:sz="6" w:space="0" w:color="auto"/>
              <w:left w:val="single" w:sz="6" w:space="0" w:color="auto"/>
              <w:bottom w:val="single" w:sz="6" w:space="0" w:color="auto"/>
              <w:right w:val="single" w:sz="4" w:space="0" w:color="auto"/>
            </w:tcBorders>
            <w:vAlign w:val="center"/>
          </w:tcPr>
          <w:p w14:paraId="57E2D189" w14:textId="77777777" w:rsidR="00582322" w:rsidRPr="000E0709" w:rsidRDefault="00582322" w:rsidP="008A25E4">
            <w:pPr>
              <w:jc w:val="center"/>
              <w:rPr>
                <w:sz w:val="22"/>
                <w:szCs w:val="22"/>
                <w:lang w:val="en-US"/>
              </w:rPr>
            </w:pPr>
          </w:p>
        </w:tc>
      </w:tr>
    </w:tbl>
    <w:p w14:paraId="50273BAB" w14:textId="77777777" w:rsidR="00582322" w:rsidRPr="000E0709" w:rsidRDefault="00582322" w:rsidP="00582322">
      <w:pPr>
        <w:rPr>
          <w:sz w:val="2"/>
          <w:szCs w:val="2"/>
          <w:lang w:val="en-US"/>
        </w:rPr>
      </w:pPr>
    </w:p>
    <w:tbl>
      <w:tblPr>
        <w:tblW w:w="0" w:type="auto"/>
        <w:tblInd w:w="-459" w:type="dxa"/>
        <w:tblLayout w:type="fixed"/>
        <w:tblLook w:val="0000" w:firstRow="0" w:lastRow="0" w:firstColumn="0" w:lastColumn="0" w:noHBand="0" w:noVBand="0"/>
      </w:tblPr>
      <w:tblGrid>
        <w:gridCol w:w="459"/>
        <w:gridCol w:w="216"/>
        <w:gridCol w:w="34"/>
        <w:gridCol w:w="1100"/>
        <w:gridCol w:w="459"/>
        <w:gridCol w:w="2551"/>
        <w:gridCol w:w="1215"/>
        <w:gridCol w:w="203"/>
        <w:gridCol w:w="1215"/>
        <w:gridCol w:w="61"/>
        <w:gridCol w:w="1134"/>
        <w:gridCol w:w="223"/>
        <w:gridCol w:w="1478"/>
      </w:tblGrid>
      <w:tr w:rsidR="00582322" w:rsidRPr="000E0709" w14:paraId="35C9F6AB" w14:textId="77777777" w:rsidTr="008A25E4">
        <w:trPr>
          <w:cantSplit/>
          <w:tblHeader/>
        </w:trPr>
        <w:tc>
          <w:tcPr>
            <w:tcW w:w="709" w:type="dxa"/>
            <w:gridSpan w:val="3"/>
            <w:tcBorders>
              <w:top w:val="single" w:sz="6" w:space="0" w:color="auto"/>
              <w:left w:val="single" w:sz="6" w:space="0" w:color="auto"/>
              <w:bottom w:val="double" w:sz="6" w:space="0" w:color="auto"/>
              <w:right w:val="nil"/>
            </w:tcBorders>
            <w:shd w:val="pct5" w:color="auto" w:fill="auto"/>
          </w:tcPr>
          <w:p w14:paraId="0C28FAA6" w14:textId="77777777" w:rsidR="00582322" w:rsidRPr="000E0709" w:rsidRDefault="00582322" w:rsidP="008A25E4">
            <w:pPr>
              <w:ind w:right="-108"/>
              <w:jc w:val="center"/>
              <w:rPr>
                <w:sz w:val="22"/>
                <w:szCs w:val="22"/>
                <w:lang w:val="en-US"/>
              </w:rPr>
            </w:pPr>
            <w:r w:rsidRPr="000E0709">
              <w:rPr>
                <w:sz w:val="22"/>
                <w:szCs w:val="22"/>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14:paraId="1B245885" w14:textId="77777777" w:rsidR="00582322" w:rsidRPr="000E0709" w:rsidRDefault="00582322" w:rsidP="008A25E4">
            <w:pPr>
              <w:ind w:left="-120" w:right="-108"/>
              <w:jc w:val="center"/>
              <w:rPr>
                <w:sz w:val="22"/>
                <w:szCs w:val="22"/>
                <w:lang w:val="en-US"/>
              </w:rPr>
            </w:pPr>
            <w:r w:rsidRPr="000E0709">
              <w:rPr>
                <w:sz w:val="22"/>
                <w:szCs w:val="22"/>
                <w:lang w:val="en-US"/>
              </w:rPr>
              <w:t>2</w:t>
            </w:r>
          </w:p>
        </w:tc>
        <w:tc>
          <w:tcPr>
            <w:tcW w:w="5245" w:type="dxa"/>
            <w:gridSpan w:val="5"/>
            <w:tcBorders>
              <w:top w:val="single" w:sz="6" w:space="0" w:color="auto"/>
              <w:left w:val="single" w:sz="6" w:space="0" w:color="auto"/>
              <w:bottom w:val="double" w:sz="6" w:space="0" w:color="auto"/>
              <w:right w:val="nil"/>
            </w:tcBorders>
            <w:shd w:val="pct5" w:color="auto" w:fill="auto"/>
          </w:tcPr>
          <w:p w14:paraId="5C64B238" w14:textId="77777777" w:rsidR="00582322" w:rsidRPr="000E0709" w:rsidRDefault="00582322" w:rsidP="008A25E4">
            <w:pPr>
              <w:jc w:val="center"/>
              <w:rPr>
                <w:sz w:val="22"/>
                <w:szCs w:val="22"/>
                <w:lang w:val="en-US"/>
              </w:rPr>
            </w:pPr>
            <w:r w:rsidRPr="000E0709">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1E15E843" w14:textId="77777777" w:rsidR="00582322" w:rsidRPr="000E0709" w:rsidRDefault="00582322" w:rsidP="008A25E4">
            <w:pPr>
              <w:ind w:left="-108" w:right="-108"/>
              <w:jc w:val="center"/>
              <w:rPr>
                <w:sz w:val="22"/>
                <w:szCs w:val="22"/>
                <w:lang w:val="en-US"/>
              </w:rPr>
            </w:pPr>
            <w:r w:rsidRPr="000E0709">
              <w:rPr>
                <w:sz w:val="22"/>
                <w:szCs w:val="22"/>
                <w:lang w:val="en-US"/>
              </w:rPr>
              <w:t>4</w:t>
            </w:r>
          </w:p>
        </w:tc>
        <w:tc>
          <w:tcPr>
            <w:tcW w:w="1701" w:type="dxa"/>
            <w:gridSpan w:val="2"/>
            <w:tcBorders>
              <w:top w:val="single" w:sz="6" w:space="0" w:color="auto"/>
              <w:left w:val="single" w:sz="6" w:space="0" w:color="auto"/>
              <w:bottom w:val="double" w:sz="6" w:space="0" w:color="auto"/>
              <w:right w:val="single" w:sz="4" w:space="0" w:color="auto"/>
            </w:tcBorders>
            <w:shd w:val="pct5" w:color="auto" w:fill="auto"/>
          </w:tcPr>
          <w:p w14:paraId="497C049E" w14:textId="77777777" w:rsidR="00582322" w:rsidRPr="000E0709" w:rsidRDefault="00582322" w:rsidP="008A25E4">
            <w:pPr>
              <w:ind w:left="-108" w:right="-108"/>
              <w:jc w:val="center"/>
              <w:rPr>
                <w:sz w:val="22"/>
                <w:szCs w:val="22"/>
                <w:lang w:val="en-US"/>
              </w:rPr>
            </w:pPr>
            <w:r w:rsidRPr="000E0709">
              <w:rPr>
                <w:sz w:val="22"/>
                <w:szCs w:val="22"/>
                <w:lang w:val="en-US"/>
              </w:rPr>
              <w:t>5</w:t>
            </w:r>
          </w:p>
        </w:tc>
      </w:tr>
      <w:tr w:rsidR="00582322" w:rsidRPr="006226F6" w14:paraId="18D0480C"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2008CCB9" w14:textId="77777777" w:rsidR="00582322" w:rsidRPr="00B40365" w:rsidRDefault="00582322" w:rsidP="008A25E4">
            <w:pPr>
              <w:jc w:val="right"/>
              <w:rPr>
                <w:sz w:val="22"/>
                <w:szCs w:val="22"/>
                <w:lang w:val="en-US"/>
              </w:rPr>
            </w:pPr>
            <w:r w:rsidRPr="00B40365">
              <w:rPr>
                <w:sz w:val="22"/>
                <w:szCs w:val="22"/>
                <w:lang w:val="en-US"/>
              </w:rPr>
              <w:t xml:space="preserve"> </w:t>
            </w:r>
          </w:p>
        </w:tc>
        <w:tc>
          <w:tcPr>
            <w:tcW w:w="1559" w:type="dxa"/>
            <w:gridSpan w:val="2"/>
            <w:tcBorders>
              <w:top w:val="nil"/>
              <w:bottom w:val="nil"/>
            </w:tcBorders>
          </w:tcPr>
          <w:p w14:paraId="0CA29D71" w14:textId="77777777" w:rsidR="00582322" w:rsidRPr="00B40365" w:rsidRDefault="00582322" w:rsidP="008A25E4">
            <w:pPr>
              <w:rPr>
                <w:sz w:val="22"/>
                <w:szCs w:val="22"/>
                <w:lang w:val="en-US"/>
              </w:rPr>
            </w:pPr>
          </w:p>
        </w:tc>
        <w:tc>
          <w:tcPr>
            <w:tcW w:w="5245" w:type="dxa"/>
            <w:gridSpan w:val="5"/>
            <w:tcBorders>
              <w:top w:val="nil"/>
              <w:bottom w:val="nil"/>
            </w:tcBorders>
          </w:tcPr>
          <w:p w14:paraId="557EAF6C" w14:textId="77777777" w:rsidR="00582322" w:rsidRPr="00B40365" w:rsidRDefault="00582322" w:rsidP="008A25E4">
            <w:pPr>
              <w:rPr>
                <w:b/>
                <w:bCs/>
                <w:sz w:val="22"/>
                <w:szCs w:val="22"/>
                <w:lang w:val="en-US"/>
              </w:rPr>
            </w:pPr>
            <w:r w:rsidRPr="006226F6">
              <w:rPr>
                <w:b/>
                <w:bCs/>
                <w:sz w:val="22"/>
                <w:szCs w:val="22"/>
                <w:lang w:val="en-US"/>
              </w:rPr>
              <w:t xml:space="preserve">1. Sector I </w:t>
            </w:r>
          </w:p>
          <w:p w14:paraId="781CA4FD" w14:textId="77777777" w:rsidR="00582322" w:rsidRPr="006226F6" w:rsidRDefault="00582322" w:rsidP="008A25E4">
            <w:pPr>
              <w:rPr>
                <w:sz w:val="10"/>
                <w:szCs w:val="10"/>
                <w:lang w:val="en-US"/>
              </w:rPr>
            </w:pPr>
          </w:p>
        </w:tc>
        <w:tc>
          <w:tcPr>
            <w:tcW w:w="1134" w:type="dxa"/>
            <w:tcBorders>
              <w:top w:val="nil"/>
              <w:bottom w:val="nil"/>
            </w:tcBorders>
          </w:tcPr>
          <w:p w14:paraId="7DF2672E" w14:textId="77777777" w:rsidR="00582322" w:rsidRPr="006226F6" w:rsidRDefault="00582322" w:rsidP="008A25E4">
            <w:pPr>
              <w:rPr>
                <w:sz w:val="22"/>
                <w:szCs w:val="22"/>
                <w:lang w:val="en-US"/>
              </w:rPr>
            </w:pPr>
          </w:p>
        </w:tc>
        <w:tc>
          <w:tcPr>
            <w:tcW w:w="1701" w:type="dxa"/>
            <w:gridSpan w:val="2"/>
            <w:tcBorders>
              <w:top w:val="nil"/>
              <w:bottom w:val="nil"/>
            </w:tcBorders>
          </w:tcPr>
          <w:p w14:paraId="576D57DB" w14:textId="77777777" w:rsidR="00582322" w:rsidRPr="006226F6" w:rsidRDefault="00582322" w:rsidP="008A25E4">
            <w:pPr>
              <w:rPr>
                <w:sz w:val="22"/>
                <w:szCs w:val="22"/>
                <w:lang w:val="en-US"/>
              </w:rPr>
            </w:pPr>
          </w:p>
        </w:tc>
      </w:tr>
      <w:tr w:rsidR="00582322" w:rsidRPr="006226F6" w14:paraId="25184A15"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0968C5E3"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137C3A8F" w14:textId="77777777" w:rsidR="00582322" w:rsidRPr="00B40365" w:rsidRDefault="00582322" w:rsidP="008A25E4">
            <w:pPr>
              <w:rPr>
                <w:sz w:val="22"/>
                <w:szCs w:val="22"/>
                <w:lang w:val="en-US"/>
              </w:rPr>
            </w:pPr>
          </w:p>
        </w:tc>
        <w:tc>
          <w:tcPr>
            <w:tcW w:w="5245" w:type="dxa"/>
            <w:gridSpan w:val="5"/>
            <w:tcBorders>
              <w:top w:val="nil"/>
              <w:bottom w:val="nil"/>
            </w:tcBorders>
          </w:tcPr>
          <w:p w14:paraId="1FDF300E" w14:textId="77777777" w:rsidR="00582322" w:rsidRPr="00B40365" w:rsidRDefault="00582322" w:rsidP="008A25E4">
            <w:pPr>
              <w:rPr>
                <w:b/>
                <w:bCs/>
                <w:sz w:val="22"/>
                <w:szCs w:val="22"/>
                <w:lang w:val="en-US"/>
              </w:rPr>
            </w:pPr>
            <w:r w:rsidRPr="006226F6">
              <w:rPr>
                <w:b/>
                <w:bCs/>
                <w:sz w:val="22"/>
                <w:szCs w:val="22"/>
                <w:lang w:val="en-US"/>
              </w:rPr>
              <w:t>1.1. Decapari/Demontari</w:t>
            </w:r>
          </w:p>
          <w:p w14:paraId="50435417" w14:textId="77777777" w:rsidR="00582322" w:rsidRPr="006226F6" w:rsidRDefault="00582322" w:rsidP="008A25E4">
            <w:pPr>
              <w:rPr>
                <w:sz w:val="10"/>
                <w:szCs w:val="10"/>
                <w:lang w:val="en-US"/>
              </w:rPr>
            </w:pPr>
          </w:p>
        </w:tc>
        <w:tc>
          <w:tcPr>
            <w:tcW w:w="1134" w:type="dxa"/>
            <w:tcBorders>
              <w:top w:val="nil"/>
              <w:bottom w:val="nil"/>
            </w:tcBorders>
          </w:tcPr>
          <w:p w14:paraId="41FDC960" w14:textId="77777777" w:rsidR="00582322" w:rsidRPr="006226F6" w:rsidRDefault="00582322" w:rsidP="008A25E4">
            <w:pPr>
              <w:rPr>
                <w:sz w:val="22"/>
                <w:szCs w:val="22"/>
                <w:lang w:val="en-US"/>
              </w:rPr>
            </w:pPr>
          </w:p>
        </w:tc>
        <w:tc>
          <w:tcPr>
            <w:tcW w:w="1701" w:type="dxa"/>
            <w:gridSpan w:val="2"/>
            <w:tcBorders>
              <w:top w:val="nil"/>
              <w:bottom w:val="nil"/>
            </w:tcBorders>
          </w:tcPr>
          <w:p w14:paraId="40234B9B" w14:textId="77777777" w:rsidR="00582322" w:rsidRPr="006226F6" w:rsidRDefault="00582322" w:rsidP="008A25E4">
            <w:pPr>
              <w:rPr>
                <w:sz w:val="22"/>
                <w:szCs w:val="22"/>
                <w:lang w:val="en-US"/>
              </w:rPr>
            </w:pPr>
          </w:p>
        </w:tc>
      </w:tr>
      <w:tr w:rsidR="00582322" w:rsidRPr="00B40365" w14:paraId="152EFDD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FDEDA20" w14:textId="77777777" w:rsidR="00582322" w:rsidRPr="006226F6" w:rsidRDefault="00582322" w:rsidP="008A25E4">
            <w:pPr>
              <w:jc w:val="center"/>
              <w:rPr>
                <w:lang w:val="en-US"/>
              </w:rPr>
            </w:pPr>
            <w:r w:rsidRPr="006226F6">
              <w:rPr>
                <w:lang w:val="en-US"/>
              </w:rPr>
              <w:t>1</w:t>
            </w:r>
          </w:p>
        </w:tc>
        <w:tc>
          <w:tcPr>
            <w:tcW w:w="1559" w:type="dxa"/>
            <w:gridSpan w:val="2"/>
            <w:tcBorders>
              <w:top w:val="single" w:sz="4" w:space="0" w:color="auto"/>
              <w:bottom w:val="single" w:sz="4" w:space="0" w:color="auto"/>
            </w:tcBorders>
            <w:vAlign w:val="center"/>
          </w:tcPr>
          <w:p w14:paraId="1362D6F1" w14:textId="77777777" w:rsidR="00582322" w:rsidRPr="006226F6" w:rsidRDefault="00582322" w:rsidP="008A25E4">
            <w:pPr>
              <w:jc w:val="center"/>
              <w:rPr>
                <w:lang w:val="en-US"/>
              </w:rPr>
            </w:pPr>
            <w:r w:rsidRPr="006226F6">
              <w:rPr>
                <w:lang w:val="en-US"/>
              </w:rPr>
              <w:t>DC04B</w:t>
            </w:r>
          </w:p>
        </w:tc>
        <w:tc>
          <w:tcPr>
            <w:tcW w:w="5245" w:type="dxa"/>
            <w:gridSpan w:val="5"/>
            <w:tcBorders>
              <w:top w:val="single" w:sz="4" w:space="0" w:color="auto"/>
              <w:bottom w:val="single" w:sz="4" w:space="0" w:color="auto"/>
            </w:tcBorders>
            <w:vAlign w:val="center"/>
          </w:tcPr>
          <w:p w14:paraId="51DCA2CF" w14:textId="77777777" w:rsidR="00582322" w:rsidRPr="00D61A51" w:rsidRDefault="00582322" w:rsidP="008A25E4">
            <w:pPr>
              <w:rPr>
                <w:lang w:val="es-ES"/>
              </w:rPr>
            </w:pPr>
            <w:r w:rsidRPr="00D61A51">
              <w:rPr>
                <w:lang w:val="es-ES"/>
              </w:rPr>
              <w:t>Taierea cu masina cu discuri diamantate a rosturilor de contractie si dilatatie in betonul de uzura la drumuri (Taierea rostului, imbinarea asfalt vechi cu asfalt nou.)</w:t>
            </w:r>
          </w:p>
          <w:p w14:paraId="185EAF13"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036F3782" w14:textId="77777777" w:rsidR="00582322" w:rsidRPr="006226F6" w:rsidRDefault="00582322" w:rsidP="008A25E4">
            <w:pPr>
              <w:jc w:val="center"/>
              <w:rPr>
                <w:lang w:val="en-US"/>
              </w:rPr>
            </w:pPr>
            <w:r w:rsidRPr="006226F6">
              <w:rPr>
                <w:lang w:val="en-US"/>
              </w:rPr>
              <w:t>m</w:t>
            </w:r>
          </w:p>
        </w:tc>
        <w:tc>
          <w:tcPr>
            <w:tcW w:w="1701" w:type="dxa"/>
            <w:gridSpan w:val="2"/>
            <w:tcBorders>
              <w:top w:val="single" w:sz="4" w:space="0" w:color="auto"/>
              <w:bottom w:val="single" w:sz="4" w:space="0" w:color="auto"/>
            </w:tcBorders>
            <w:vAlign w:val="center"/>
          </w:tcPr>
          <w:p w14:paraId="5CB13444" w14:textId="77777777" w:rsidR="00582322" w:rsidRPr="006226F6" w:rsidRDefault="00582322" w:rsidP="008A25E4">
            <w:pPr>
              <w:jc w:val="right"/>
              <w:rPr>
                <w:lang w:val="en-US"/>
              </w:rPr>
            </w:pPr>
            <w:r w:rsidRPr="006226F6">
              <w:rPr>
                <w:lang w:val="en-US"/>
              </w:rPr>
              <w:t>5,0000</w:t>
            </w:r>
          </w:p>
        </w:tc>
      </w:tr>
      <w:tr w:rsidR="00582322" w:rsidRPr="00B40365" w14:paraId="25F9635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6CC81C9"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E9BD8B5" w14:textId="77777777" w:rsidR="00582322" w:rsidRPr="006226F6" w:rsidRDefault="00582322" w:rsidP="008A25E4">
            <w:pPr>
              <w:jc w:val="center"/>
              <w:rPr>
                <w:sz w:val="16"/>
                <w:szCs w:val="16"/>
                <w:lang w:val="en-US"/>
              </w:rPr>
            </w:pPr>
            <w:r w:rsidRPr="006226F6">
              <w:rPr>
                <w:sz w:val="16"/>
                <w:szCs w:val="16"/>
                <w:lang w:val="en-US"/>
              </w:rPr>
              <w:t>7123010010200</w:t>
            </w:r>
          </w:p>
        </w:tc>
        <w:tc>
          <w:tcPr>
            <w:tcW w:w="5245" w:type="dxa"/>
            <w:gridSpan w:val="5"/>
            <w:tcBorders>
              <w:top w:val="nil"/>
              <w:bottom w:val="single" w:sz="2" w:space="0" w:color="auto"/>
            </w:tcBorders>
            <w:vAlign w:val="center"/>
          </w:tcPr>
          <w:p w14:paraId="2BD565AE" w14:textId="77777777" w:rsidR="00582322" w:rsidRPr="006226F6" w:rsidRDefault="00582322" w:rsidP="008A25E4">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34AA9A74"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FF4309B" w14:textId="77777777" w:rsidR="00582322" w:rsidRPr="006226F6" w:rsidRDefault="00582322" w:rsidP="008A25E4">
            <w:pPr>
              <w:rPr>
                <w:sz w:val="22"/>
                <w:szCs w:val="22"/>
                <w:lang w:val="en-US"/>
              </w:rPr>
            </w:pPr>
            <w:r w:rsidRPr="006226F6">
              <w:rPr>
                <w:sz w:val="22"/>
                <w:szCs w:val="22"/>
                <w:lang w:val="en-US"/>
              </w:rPr>
              <w:t>1,4500</w:t>
            </w:r>
          </w:p>
        </w:tc>
      </w:tr>
      <w:tr w:rsidR="00582322" w:rsidRPr="00B40365" w14:paraId="7A195C8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B64701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72E309A" w14:textId="77777777" w:rsidR="00582322" w:rsidRPr="006226F6" w:rsidRDefault="00582322" w:rsidP="008A25E4">
            <w:pPr>
              <w:jc w:val="center"/>
              <w:rPr>
                <w:sz w:val="16"/>
                <w:szCs w:val="16"/>
                <w:lang w:val="en-US"/>
              </w:rPr>
            </w:pPr>
            <w:r w:rsidRPr="006226F6">
              <w:rPr>
                <w:sz w:val="16"/>
                <w:szCs w:val="16"/>
                <w:lang w:val="en-US"/>
              </w:rPr>
              <w:t>2681116002000</w:t>
            </w:r>
          </w:p>
        </w:tc>
        <w:tc>
          <w:tcPr>
            <w:tcW w:w="5245" w:type="dxa"/>
            <w:gridSpan w:val="5"/>
            <w:tcBorders>
              <w:top w:val="nil"/>
              <w:bottom w:val="single" w:sz="2" w:space="0" w:color="auto"/>
            </w:tcBorders>
            <w:vAlign w:val="center"/>
          </w:tcPr>
          <w:p w14:paraId="120B479C" w14:textId="77777777" w:rsidR="00582322" w:rsidRPr="006226F6" w:rsidRDefault="00582322" w:rsidP="008A25E4">
            <w:pPr>
              <w:rPr>
                <w:sz w:val="22"/>
                <w:szCs w:val="22"/>
                <w:lang w:val="en-US"/>
              </w:rPr>
            </w:pPr>
            <w:r w:rsidRPr="006226F6">
              <w:rPr>
                <w:sz w:val="22"/>
                <w:szCs w:val="22"/>
                <w:lang w:val="en-US"/>
              </w:rPr>
              <w:t xml:space="preserve">Disc armat cu segm. diamant crest. larg. d=400 mm </w:t>
            </w:r>
          </w:p>
        </w:tc>
        <w:tc>
          <w:tcPr>
            <w:tcW w:w="1134" w:type="dxa"/>
            <w:tcBorders>
              <w:top w:val="nil"/>
              <w:bottom w:val="single" w:sz="2" w:space="0" w:color="auto"/>
            </w:tcBorders>
            <w:vAlign w:val="center"/>
          </w:tcPr>
          <w:p w14:paraId="55C6DFF9" w14:textId="77777777" w:rsidR="00582322" w:rsidRPr="006226F6" w:rsidRDefault="00582322" w:rsidP="008A25E4">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498B250E" w14:textId="77777777" w:rsidR="00582322" w:rsidRPr="006226F6" w:rsidRDefault="00582322" w:rsidP="008A25E4">
            <w:pPr>
              <w:rPr>
                <w:sz w:val="22"/>
                <w:szCs w:val="22"/>
                <w:lang w:val="en-US"/>
              </w:rPr>
            </w:pPr>
            <w:r w:rsidRPr="006226F6">
              <w:rPr>
                <w:sz w:val="22"/>
                <w:szCs w:val="22"/>
                <w:lang w:val="en-US"/>
              </w:rPr>
              <w:t>0,0175</w:t>
            </w:r>
          </w:p>
        </w:tc>
      </w:tr>
      <w:tr w:rsidR="00582322" w:rsidRPr="00B40365" w14:paraId="49C6B64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9FEB99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C2207DA"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40943307"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10765EB3"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81BB3A0" w14:textId="77777777" w:rsidR="00582322" w:rsidRPr="006226F6" w:rsidRDefault="00582322" w:rsidP="008A25E4">
            <w:pPr>
              <w:rPr>
                <w:sz w:val="22"/>
                <w:szCs w:val="22"/>
                <w:lang w:val="en-US"/>
              </w:rPr>
            </w:pPr>
            <w:r w:rsidRPr="006226F6">
              <w:rPr>
                <w:sz w:val="22"/>
                <w:szCs w:val="22"/>
                <w:lang w:val="en-US"/>
              </w:rPr>
              <w:t>0,2000</w:t>
            </w:r>
          </w:p>
        </w:tc>
      </w:tr>
      <w:tr w:rsidR="00582322" w:rsidRPr="00B40365" w14:paraId="72C24EA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74A86C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212562" w14:textId="77777777" w:rsidR="00582322" w:rsidRPr="006226F6" w:rsidRDefault="00582322" w:rsidP="008A25E4">
            <w:pPr>
              <w:jc w:val="center"/>
              <w:rPr>
                <w:sz w:val="16"/>
                <w:szCs w:val="16"/>
                <w:lang w:val="en-US"/>
              </w:rPr>
            </w:pPr>
            <w:r w:rsidRPr="006226F6">
              <w:rPr>
                <w:sz w:val="16"/>
                <w:szCs w:val="16"/>
                <w:lang w:val="en-US"/>
              </w:rPr>
              <w:t>2952270004204</w:t>
            </w:r>
          </w:p>
        </w:tc>
        <w:tc>
          <w:tcPr>
            <w:tcW w:w="5245" w:type="dxa"/>
            <w:gridSpan w:val="5"/>
            <w:tcBorders>
              <w:top w:val="nil"/>
              <w:bottom w:val="single" w:sz="2" w:space="0" w:color="auto"/>
            </w:tcBorders>
            <w:vAlign w:val="center"/>
          </w:tcPr>
          <w:p w14:paraId="5FA3F711" w14:textId="77777777" w:rsidR="00582322" w:rsidRPr="00D61A51" w:rsidRDefault="00582322" w:rsidP="008A25E4">
            <w:pPr>
              <w:rPr>
                <w:sz w:val="22"/>
                <w:szCs w:val="22"/>
                <w:lang w:val="es-ES"/>
              </w:rPr>
            </w:pPr>
            <w:r w:rsidRPr="00D61A51">
              <w:rPr>
                <w:sz w:val="22"/>
                <w:szCs w:val="22"/>
                <w:lang w:val="es-ES"/>
              </w:rPr>
              <w:t xml:space="preserve">Masina de taiat rosturi in beton  cu discuri abrazive </w:t>
            </w:r>
          </w:p>
        </w:tc>
        <w:tc>
          <w:tcPr>
            <w:tcW w:w="1134" w:type="dxa"/>
            <w:tcBorders>
              <w:top w:val="nil"/>
              <w:bottom w:val="single" w:sz="2" w:space="0" w:color="auto"/>
            </w:tcBorders>
            <w:vAlign w:val="center"/>
          </w:tcPr>
          <w:p w14:paraId="304A388B"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A67FF85" w14:textId="77777777" w:rsidR="00582322" w:rsidRPr="006226F6" w:rsidRDefault="00582322" w:rsidP="008A25E4">
            <w:pPr>
              <w:rPr>
                <w:sz w:val="22"/>
                <w:szCs w:val="22"/>
                <w:lang w:val="en-US"/>
              </w:rPr>
            </w:pPr>
            <w:r w:rsidRPr="006226F6">
              <w:rPr>
                <w:sz w:val="22"/>
                <w:szCs w:val="22"/>
                <w:lang w:val="en-US"/>
              </w:rPr>
              <w:t>1,4700</w:t>
            </w:r>
          </w:p>
        </w:tc>
      </w:tr>
      <w:tr w:rsidR="00582322" w:rsidRPr="00B40365" w14:paraId="647C26C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3516059" w14:textId="77777777" w:rsidR="00582322" w:rsidRPr="006226F6" w:rsidRDefault="00582322" w:rsidP="008A25E4">
            <w:pPr>
              <w:jc w:val="center"/>
              <w:rPr>
                <w:lang w:val="en-US"/>
              </w:rPr>
            </w:pPr>
            <w:r w:rsidRPr="006226F6">
              <w:rPr>
                <w:lang w:val="en-US"/>
              </w:rPr>
              <w:t>2</w:t>
            </w:r>
          </w:p>
        </w:tc>
        <w:tc>
          <w:tcPr>
            <w:tcW w:w="1559" w:type="dxa"/>
            <w:gridSpan w:val="2"/>
            <w:tcBorders>
              <w:top w:val="single" w:sz="4" w:space="0" w:color="auto"/>
              <w:bottom w:val="single" w:sz="4" w:space="0" w:color="auto"/>
            </w:tcBorders>
            <w:vAlign w:val="center"/>
          </w:tcPr>
          <w:p w14:paraId="03EA08FB" w14:textId="77777777" w:rsidR="00582322" w:rsidRPr="006226F6" w:rsidRDefault="00582322" w:rsidP="008A25E4">
            <w:pPr>
              <w:jc w:val="center"/>
              <w:rPr>
                <w:lang w:val="en-US"/>
              </w:rPr>
            </w:pPr>
            <w:r w:rsidRPr="006226F6">
              <w:rPr>
                <w:lang w:val="en-US"/>
              </w:rPr>
              <w:t>RpDB36C</w:t>
            </w:r>
          </w:p>
        </w:tc>
        <w:tc>
          <w:tcPr>
            <w:tcW w:w="5245" w:type="dxa"/>
            <w:gridSpan w:val="5"/>
            <w:tcBorders>
              <w:top w:val="single" w:sz="4" w:space="0" w:color="auto"/>
              <w:bottom w:val="single" w:sz="4" w:space="0" w:color="auto"/>
            </w:tcBorders>
            <w:vAlign w:val="center"/>
          </w:tcPr>
          <w:p w14:paraId="44674612" w14:textId="77777777" w:rsidR="00582322" w:rsidRPr="006226F6" w:rsidRDefault="00582322" w:rsidP="008A25E4">
            <w:pPr>
              <w:rPr>
                <w:lang w:val="en-US"/>
              </w:rPr>
            </w:pPr>
            <w:r w:rsidRPr="006226F6">
              <w:rPr>
                <w:lang w:val="en-US"/>
              </w:rPr>
              <w:t>Desfacerea trotuarelor din dale de beton sau bazalt si borduri din piatra sau de beton orice dimensiuni, asezate pe beton (borduri din piatra sau beton)</w:t>
            </w:r>
          </w:p>
          <w:p w14:paraId="48F805EB"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E07D8FE" w14:textId="77777777" w:rsidR="00582322" w:rsidRPr="006226F6" w:rsidRDefault="00582322" w:rsidP="008A25E4">
            <w:pPr>
              <w:jc w:val="center"/>
              <w:rPr>
                <w:lang w:val="en-US"/>
              </w:rPr>
            </w:pPr>
            <w:r w:rsidRPr="006226F6">
              <w:rPr>
                <w:lang w:val="en-US"/>
              </w:rPr>
              <w:t>m</w:t>
            </w:r>
          </w:p>
        </w:tc>
        <w:tc>
          <w:tcPr>
            <w:tcW w:w="1701" w:type="dxa"/>
            <w:gridSpan w:val="2"/>
            <w:tcBorders>
              <w:top w:val="single" w:sz="4" w:space="0" w:color="auto"/>
              <w:bottom w:val="single" w:sz="4" w:space="0" w:color="auto"/>
            </w:tcBorders>
            <w:vAlign w:val="center"/>
          </w:tcPr>
          <w:p w14:paraId="3E1C7332" w14:textId="77777777" w:rsidR="00582322" w:rsidRPr="006226F6" w:rsidRDefault="00582322" w:rsidP="008A25E4">
            <w:pPr>
              <w:jc w:val="right"/>
              <w:rPr>
                <w:lang w:val="en-US"/>
              </w:rPr>
            </w:pPr>
            <w:r w:rsidRPr="006226F6">
              <w:rPr>
                <w:lang w:val="en-US"/>
              </w:rPr>
              <w:t>9,8000</w:t>
            </w:r>
          </w:p>
        </w:tc>
      </w:tr>
      <w:tr w:rsidR="00582322" w:rsidRPr="00B40365" w14:paraId="3D15EF6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9E92D97"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186A64A" w14:textId="77777777" w:rsidR="00582322" w:rsidRPr="006226F6" w:rsidRDefault="00582322" w:rsidP="008A25E4">
            <w:pPr>
              <w:jc w:val="center"/>
              <w:rPr>
                <w:sz w:val="16"/>
                <w:szCs w:val="16"/>
                <w:lang w:val="en-US"/>
              </w:rPr>
            </w:pPr>
            <w:r w:rsidRPr="006226F6">
              <w:rPr>
                <w:sz w:val="16"/>
                <w:szCs w:val="16"/>
                <w:lang w:val="en-US"/>
              </w:rPr>
              <w:t>9310060019920</w:t>
            </w:r>
          </w:p>
        </w:tc>
        <w:tc>
          <w:tcPr>
            <w:tcW w:w="5245" w:type="dxa"/>
            <w:gridSpan w:val="5"/>
            <w:tcBorders>
              <w:top w:val="nil"/>
              <w:bottom w:val="single" w:sz="2" w:space="0" w:color="auto"/>
            </w:tcBorders>
            <w:vAlign w:val="center"/>
          </w:tcPr>
          <w:p w14:paraId="35A633B5" w14:textId="77777777" w:rsidR="00582322" w:rsidRPr="006226F6" w:rsidRDefault="00582322" w:rsidP="008A25E4">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441A83E4"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8429333" w14:textId="77777777" w:rsidR="00582322" w:rsidRPr="006226F6" w:rsidRDefault="00582322" w:rsidP="008A25E4">
            <w:pPr>
              <w:rPr>
                <w:sz w:val="22"/>
                <w:szCs w:val="22"/>
                <w:lang w:val="en-US"/>
              </w:rPr>
            </w:pPr>
            <w:r w:rsidRPr="006226F6">
              <w:rPr>
                <w:sz w:val="22"/>
                <w:szCs w:val="22"/>
                <w:lang w:val="en-US"/>
              </w:rPr>
              <w:t>4,1160</w:t>
            </w:r>
          </w:p>
        </w:tc>
      </w:tr>
      <w:tr w:rsidR="00582322" w:rsidRPr="00B40365" w14:paraId="25B883D1"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0D8E477E" w14:textId="77777777" w:rsidR="00582322" w:rsidRPr="006226F6" w:rsidRDefault="00582322" w:rsidP="008A25E4">
            <w:pPr>
              <w:jc w:val="center"/>
              <w:rPr>
                <w:lang w:val="en-US"/>
              </w:rPr>
            </w:pPr>
            <w:r w:rsidRPr="006226F6">
              <w:rPr>
                <w:lang w:val="en-US"/>
              </w:rPr>
              <w:t>3</w:t>
            </w:r>
          </w:p>
        </w:tc>
        <w:tc>
          <w:tcPr>
            <w:tcW w:w="1559" w:type="dxa"/>
            <w:gridSpan w:val="2"/>
            <w:tcBorders>
              <w:top w:val="single" w:sz="4" w:space="0" w:color="auto"/>
              <w:bottom w:val="single" w:sz="4" w:space="0" w:color="auto"/>
            </w:tcBorders>
            <w:vAlign w:val="center"/>
          </w:tcPr>
          <w:p w14:paraId="26597707" w14:textId="77777777" w:rsidR="00582322" w:rsidRPr="006226F6" w:rsidRDefault="00582322" w:rsidP="008A25E4">
            <w:pPr>
              <w:jc w:val="center"/>
              <w:rPr>
                <w:lang w:val="en-US"/>
              </w:rPr>
            </w:pPr>
            <w:r w:rsidRPr="006226F6">
              <w:rPr>
                <w:lang w:val="en-US"/>
              </w:rPr>
              <w:t>DI118</w:t>
            </w:r>
          </w:p>
        </w:tc>
        <w:tc>
          <w:tcPr>
            <w:tcW w:w="5245" w:type="dxa"/>
            <w:gridSpan w:val="5"/>
            <w:tcBorders>
              <w:top w:val="single" w:sz="4" w:space="0" w:color="auto"/>
              <w:bottom w:val="single" w:sz="4" w:space="0" w:color="auto"/>
            </w:tcBorders>
            <w:vAlign w:val="center"/>
          </w:tcPr>
          <w:p w14:paraId="5138219B" w14:textId="77777777" w:rsidR="00582322" w:rsidRPr="00D61A51" w:rsidRDefault="00582322" w:rsidP="008A25E4">
            <w:pPr>
              <w:rPr>
                <w:lang w:val="es-ES"/>
              </w:rPr>
            </w:pPr>
            <w:r w:rsidRPr="00D61A51">
              <w:rPr>
                <w:lang w:val="es-ES"/>
              </w:rPr>
              <w:t>Decaparea mecanizata a imbracamintei din piatra sparta si resturi din constructivul existent h=0,15m</w:t>
            </w:r>
          </w:p>
          <w:p w14:paraId="716E1DE2"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287D5A7E"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6C05631F" w14:textId="77777777" w:rsidR="00582322" w:rsidRPr="006226F6" w:rsidRDefault="00582322" w:rsidP="008A25E4">
            <w:pPr>
              <w:jc w:val="right"/>
              <w:rPr>
                <w:lang w:val="en-US"/>
              </w:rPr>
            </w:pPr>
            <w:r w:rsidRPr="006226F6">
              <w:rPr>
                <w:lang w:val="en-US"/>
              </w:rPr>
              <w:t>40,2000</w:t>
            </w:r>
          </w:p>
        </w:tc>
      </w:tr>
      <w:tr w:rsidR="00582322" w:rsidRPr="00B40365" w14:paraId="5AEF92D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2A59D9A"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69BEB06" w14:textId="77777777" w:rsidR="00582322" w:rsidRPr="006226F6" w:rsidRDefault="00582322" w:rsidP="008A25E4">
            <w:pPr>
              <w:jc w:val="center"/>
              <w:rPr>
                <w:sz w:val="16"/>
                <w:szCs w:val="16"/>
                <w:lang w:val="en-US"/>
              </w:rPr>
            </w:pPr>
            <w:r w:rsidRPr="006226F6">
              <w:rPr>
                <w:sz w:val="16"/>
                <w:szCs w:val="16"/>
                <w:lang w:val="en-US"/>
              </w:rPr>
              <w:t>9310060019930</w:t>
            </w:r>
          </w:p>
        </w:tc>
        <w:tc>
          <w:tcPr>
            <w:tcW w:w="5245" w:type="dxa"/>
            <w:gridSpan w:val="5"/>
            <w:tcBorders>
              <w:top w:val="nil"/>
              <w:bottom w:val="single" w:sz="2" w:space="0" w:color="auto"/>
            </w:tcBorders>
            <w:vAlign w:val="center"/>
          </w:tcPr>
          <w:p w14:paraId="769402FE" w14:textId="77777777" w:rsidR="00582322" w:rsidRPr="006226F6" w:rsidRDefault="00582322" w:rsidP="008A25E4">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2743C4DC"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DE3E5B0" w14:textId="77777777" w:rsidR="00582322" w:rsidRPr="006226F6" w:rsidRDefault="00582322" w:rsidP="008A25E4">
            <w:pPr>
              <w:rPr>
                <w:sz w:val="22"/>
                <w:szCs w:val="22"/>
                <w:lang w:val="en-US"/>
              </w:rPr>
            </w:pPr>
            <w:r w:rsidRPr="006226F6">
              <w:rPr>
                <w:sz w:val="22"/>
                <w:szCs w:val="22"/>
                <w:lang w:val="en-US"/>
              </w:rPr>
              <w:t>5,7486</w:t>
            </w:r>
          </w:p>
        </w:tc>
      </w:tr>
      <w:tr w:rsidR="00582322" w:rsidRPr="00B40365" w14:paraId="6CAB255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3E200E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04A595F" w14:textId="77777777" w:rsidR="00582322" w:rsidRPr="006226F6" w:rsidRDefault="00582322" w:rsidP="008A25E4">
            <w:pPr>
              <w:jc w:val="center"/>
              <w:rPr>
                <w:sz w:val="16"/>
                <w:szCs w:val="16"/>
                <w:lang w:val="en-US"/>
              </w:rPr>
            </w:pPr>
            <w:r w:rsidRPr="006226F6">
              <w:rPr>
                <w:sz w:val="16"/>
                <w:szCs w:val="16"/>
                <w:lang w:val="en-US"/>
              </w:rPr>
              <w:t>2952220003546</w:t>
            </w:r>
          </w:p>
        </w:tc>
        <w:tc>
          <w:tcPr>
            <w:tcW w:w="5245" w:type="dxa"/>
            <w:gridSpan w:val="5"/>
            <w:tcBorders>
              <w:top w:val="nil"/>
              <w:bottom w:val="single" w:sz="2" w:space="0" w:color="auto"/>
            </w:tcBorders>
            <w:vAlign w:val="center"/>
          </w:tcPr>
          <w:p w14:paraId="3F5339C0" w14:textId="77777777" w:rsidR="00582322" w:rsidRPr="006226F6" w:rsidRDefault="00582322" w:rsidP="008A25E4">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76DB42FB"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4A5834E" w14:textId="77777777" w:rsidR="00582322" w:rsidRPr="006226F6" w:rsidRDefault="00582322" w:rsidP="008A25E4">
            <w:pPr>
              <w:rPr>
                <w:sz w:val="22"/>
                <w:szCs w:val="22"/>
                <w:lang w:val="en-US"/>
              </w:rPr>
            </w:pPr>
            <w:r w:rsidRPr="006226F6">
              <w:rPr>
                <w:sz w:val="22"/>
                <w:szCs w:val="22"/>
                <w:lang w:val="en-US"/>
              </w:rPr>
              <w:t>0,9608</w:t>
            </w:r>
          </w:p>
        </w:tc>
      </w:tr>
      <w:tr w:rsidR="00582322" w:rsidRPr="00B40365" w14:paraId="68F6DD4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CC585C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0A9FC3C" w14:textId="77777777" w:rsidR="00582322" w:rsidRPr="006226F6" w:rsidRDefault="00582322" w:rsidP="008A25E4">
            <w:pPr>
              <w:jc w:val="center"/>
              <w:rPr>
                <w:sz w:val="16"/>
                <w:szCs w:val="16"/>
                <w:lang w:val="en-US"/>
              </w:rPr>
            </w:pPr>
            <w:r w:rsidRPr="006226F6">
              <w:rPr>
                <w:sz w:val="16"/>
                <w:szCs w:val="16"/>
                <w:lang w:val="en-US"/>
              </w:rPr>
              <w:t>2952260003544</w:t>
            </w:r>
          </w:p>
        </w:tc>
        <w:tc>
          <w:tcPr>
            <w:tcW w:w="5245" w:type="dxa"/>
            <w:gridSpan w:val="5"/>
            <w:tcBorders>
              <w:top w:val="nil"/>
              <w:bottom w:val="single" w:sz="2" w:space="0" w:color="auto"/>
            </w:tcBorders>
            <w:vAlign w:val="center"/>
          </w:tcPr>
          <w:p w14:paraId="543E54A6" w14:textId="77777777" w:rsidR="00582322" w:rsidRPr="006226F6" w:rsidRDefault="00582322" w:rsidP="008A25E4">
            <w:pPr>
              <w:rPr>
                <w:sz w:val="22"/>
                <w:szCs w:val="22"/>
                <w:lang w:val="en-US"/>
              </w:rPr>
            </w:pPr>
            <w:r w:rsidRPr="006226F6">
              <w:rPr>
                <w:sz w:val="22"/>
                <w:szCs w:val="22"/>
                <w:lang w:val="en-US"/>
              </w:rPr>
              <w:t>Scarificator mecanic remorcat</w:t>
            </w:r>
          </w:p>
        </w:tc>
        <w:tc>
          <w:tcPr>
            <w:tcW w:w="1134" w:type="dxa"/>
            <w:tcBorders>
              <w:top w:val="nil"/>
              <w:bottom w:val="single" w:sz="2" w:space="0" w:color="auto"/>
            </w:tcBorders>
            <w:vAlign w:val="center"/>
          </w:tcPr>
          <w:p w14:paraId="76424FC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8FA64B8" w14:textId="77777777" w:rsidR="00582322" w:rsidRPr="006226F6" w:rsidRDefault="00582322" w:rsidP="008A25E4">
            <w:pPr>
              <w:rPr>
                <w:sz w:val="22"/>
                <w:szCs w:val="22"/>
                <w:lang w:val="en-US"/>
              </w:rPr>
            </w:pPr>
            <w:r w:rsidRPr="006226F6">
              <w:rPr>
                <w:sz w:val="22"/>
                <w:szCs w:val="22"/>
                <w:lang w:val="en-US"/>
              </w:rPr>
              <w:t>0,5548</w:t>
            </w:r>
          </w:p>
        </w:tc>
      </w:tr>
      <w:tr w:rsidR="00582322" w:rsidRPr="00B40365" w14:paraId="205BC45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194D9D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6760B83" w14:textId="77777777" w:rsidR="00582322" w:rsidRPr="006226F6" w:rsidRDefault="00582322" w:rsidP="008A25E4">
            <w:pPr>
              <w:jc w:val="center"/>
              <w:rPr>
                <w:sz w:val="16"/>
                <w:szCs w:val="16"/>
                <w:lang w:val="en-US"/>
              </w:rPr>
            </w:pPr>
            <w:r w:rsidRPr="006226F6">
              <w:rPr>
                <w:sz w:val="16"/>
                <w:szCs w:val="16"/>
                <w:lang w:val="en-US"/>
              </w:rPr>
              <w:t>2952500005607</w:t>
            </w:r>
          </w:p>
        </w:tc>
        <w:tc>
          <w:tcPr>
            <w:tcW w:w="5245" w:type="dxa"/>
            <w:gridSpan w:val="5"/>
            <w:tcBorders>
              <w:top w:val="nil"/>
              <w:bottom w:val="single" w:sz="2" w:space="0" w:color="auto"/>
            </w:tcBorders>
            <w:vAlign w:val="center"/>
          </w:tcPr>
          <w:p w14:paraId="19A4647A" w14:textId="77777777" w:rsidR="00582322" w:rsidRPr="006226F6" w:rsidRDefault="00582322" w:rsidP="008A25E4">
            <w:pPr>
              <w:rPr>
                <w:sz w:val="22"/>
                <w:szCs w:val="22"/>
                <w:lang w:val="en-US"/>
              </w:rPr>
            </w:pPr>
            <w:r w:rsidRPr="006226F6">
              <w:rPr>
                <w:sz w:val="22"/>
                <w:szCs w:val="22"/>
                <w:lang w:val="en-US"/>
              </w:rPr>
              <w:t>Tractor pe senile 80 cp</w:t>
            </w:r>
          </w:p>
        </w:tc>
        <w:tc>
          <w:tcPr>
            <w:tcW w:w="1134" w:type="dxa"/>
            <w:tcBorders>
              <w:top w:val="nil"/>
              <w:bottom w:val="single" w:sz="2" w:space="0" w:color="auto"/>
            </w:tcBorders>
            <w:vAlign w:val="center"/>
          </w:tcPr>
          <w:p w14:paraId="52AF6586"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DD6B147" w14:textId="77777777" w:rsidR="00582322" w:rsidRPr="006226F6" w:rsidRDefault="00582322" w:rsidP="008A25E4">
            <w:pPr>
              <w:rPr>
                <w:sz w:val="22"/>
                <w:szCs w:val="22"/>
                <w:lang w:val="en-US"/>
              </w:rPr>
            </w:pPr>
            <w:r w:rsidRPr="006226F6">
              <w:rPr>
                <w:sz w:val="22"/>
                <w:szCs w:val="22"/>
                <w:lang w:val="en-US"/>
              </w:rPr>
              <w:t>0,5548</w:t>
            </w:r>
          </w:p>
        </w:tc>
      </w:tr>
      <w:tr w:rsidR="00582322" w:rsidRPr="00B40365" w14:paraId="7D7BE48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7B880562" w14:textId="77777777" w:rsidR="00582322" w:rsidRPr="006226F6" w:rsidRDefault="00582322" w:rsidP="008A25E4">
            <w:pPr>
              <w:jc w:val="center"/>
              <w:rPr>
                <w:lang w:val="en-US"/>
              </w:rPr>
            </w:pPr>
            <w:r w:rsidRPr="006226F6">
              <w:rPr>
                <w:lang w:val="en-US"/>
              </w:rPr>
              <w:t>4</w:t>
            </w:r>
          </w:p>
        </w:tc>
        <w:tc>
          <w:tcPr>
            <w:tcW w:w="1559" w:type="dxa"/>
            <w:gridSpan w:val="2"/>
            <w:tcBorders>
              <w:top w:val="single" w:sz="4" w:space="0" w:color="auto"/>
              <w:bottom w:val="single" w:sz="4" w:space="0" w:color="auto"/>
            </w:tcBorders>
            <w:vAlign w:val="center"/>
          </w:tcPr>
          <w:p w14:paraId="2C438141" w14:textId="77777777" w:rsidR="00582322" w:rsidRPr="006226F6" w:rsidRDefault="00582322" w:rsidP="008A25E4">
            <w:pPr>
              <w:jc w:val="center"/>
              <w:rPr>
                <w:lang w:val="en-US"/>
              </w:rPr>
            </w:pPr>
            <w:r w:rsidRPr="006226F6">
              <w:rPr>
                <w:lang w:val="en-US"/>
              </w:rPr>
              <w:t>TsC35B1</w:t>
            </w:r>
          </w:p>
        </w:tc>
        <w:tc>
          <w:tcPr>
            <w:tcW w:w="5245" w:type="dxa"/>
            <w:gridSpan w:val="5"/>
            <w:tcBorders>
              <w:top w:val="single" w:sz="4" w:space="0" w:color="auto"/>
              <w:bottom w:val="single" w:sz="4" w:space="0" w:color="auto"/>
            </w:tcBorders>
            <w:vAlign w:val="center"/>
          </w:tcPr>
          <w:p w14:paraId="34C26FCF" w14:textId="77777777" w:rsidR="00582322" w:rsidRPr="00D61A51" w:rsidRDefault="00582322" w:rsidP="008A25E4">
            <w:pPr>
              <w:rPr>
                <w:lang w:val="es-ES"/>
              </w:rPr>
            </w:pPr>
            <w:r w:rsidRPr="00D61A51">
              <w:rPr>
                <w:lang w:val="es-ES"/>
              </w:rPr>
              <w:t>Excavat transport cu incarcator frontal , la distante de incarcare in autovehicul cu incarcator frontal pe senile de 0,5-0,99 m.c, pamint din teren catg.II la distanta &lt; 10 m (incarcarcarea materialului din decapare in autobasculanta)</w:t>
            </w:r>
          </w:p>
          <w:p w14:paraId="22481FD5"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43F9FABB"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6814B54B" w14:textId="77777777" w:rsidR="00582322" w:rsidRPr="006226F6" w:rsidRDefault="00582322" w:rsidP="008A25E4">
            <w:pPr>
              <w:jc w:val="right"/>
              <w:rPr>
                <w:lang w:val="en-US"/>
              </w:rPr>
            </w:pPr>
            <w:r w:rsidRPr="006226F6">
              <w:rPr>
                <w:lang w:val="en-US"/>
              </w:rPr>
              <w:t>0,4100</w:t>
            </w:r>
          </w:p>
        </w:tc>
      </w:tr>
      <w:tr w:rsidR="00582322" w:rsidRPr="00B40365" w14:paraId="03EC6FD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4FAC03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2AC1DFF" w14:textId="77777777" w:rsidR="00582322" w:rsidRPr="006226F6" w:rsidRDefault="00582322" w:rsidP="008A25E4">
            <w:pPr>
              <w:jc w:val="center"/>
              <w:rPr>
                <w:sz w:val="16"/>
                <w:szCs w:val="16"/>
                <w:lang w:val="en-US"/>
              </w:rPr>
            </w:pPr>
            <w:r w:rsidRPr="006226F6">
              <w:rPr>
                <w:sz w:val="16"/>
                <w:szCs w:val="16"/>
                <w:lang w:val="en-US"/>
              </w:rPr>
              <w:t>2952270007403</w:t>
            </w:r>
          </w:p>
        </w:tc>
        <w:tc>
          <w:tcPr>
            <w:tcW w:w="5245" w:type="dxa"/>
            <w:gridSpan w:val="5"/>
            <w:tcBorders>
              <w:top w:val="nil"/>
              <w:bottom w:val="single" w:sz="2" w:space="0" w:color="auto"/>
            </w:tcBorders>
            <w:vAlign w:val="center"/>
          </w:tcPr>
          <w:p w14:paraId="5007A5B0" w14:textId="77777777" w:rsidR="00582322" w:rsidRPr="00D61A51" w:rsidRDefault="00582322" w:rsidP="008A25E4">
            <w:pPr>
              <w:rPr>
                <w:sz w:val="22"/>
                <w:szCs w:val="22"/>
                <w:lang w:val="es-ES"/>
              </w:rPr>
            </w:pPr>
            <w:r w:rsidRPr="00D61A51">
              <w:rPr>
                <w:sz w:val="22"/>
                <w:szCs w:val="22"/>
                <w:lang w:val="es-ES"/>
              </w:rPr>
              <w:t>Incarcator frontal pe senile 0,5 - 0,99 mc</w:t>
            </w:r>
          </w:p>
        </w:tc>
        <w:tc>
          <w:tcPr>
            <w:tcW w:w="1134" w:type="dxa"/>
            <w:tcBorders>
              <w:top w:val="nil"/>
              <w:bottom w:val="single" w:sz="2" w:space="0" w:color="auto"/>
            </w:tcBorders>
            <w:vAlign w:val="center"/>
          </w:tcPr>
          <w:p w14:paraId="506C3A1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2FC4B95" w14:textId="77777777" w:rsidR="00582322" w:rsidRPr="006226F6" w:rsidRDefault="00582322" w:rsidP="008A25E4">
            <w:pPr>
              <w:rPr>
                <w:sz w:val="22"/>
                <w:szCs w:val="22"/>
                <w:lang w:val="en-US"/>
              </w:rPr>
            </w:pPr>
            <w:r w:rsidRPr="006226F6">
              <w:rPr>
                <w:sz w:val="22"/>
                <w:szCs w:val="22"/>
                <w:lang w:val="en-US"/>
              </w:rPr>
              <w:t>2,2263</w:t>
            </w:r>
          </w:p>
        </w:tc>
      </w:tr>
      <w:tr w:rsidR="00582322" w:rsidRPr="00B40365" w14:paraId="00E1F13D"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08A72DA" w14:textId="77777777" w:rsidR="00582322" w:rsidRPr="006226F6" w:rsidRDefault="00582322" w:rsidP="008A25E4">
            <w:pPr>
              <w:jc w:val="center"/>
              <w:rPr>
                <w:lang w:val="en-US"/>
              </w:rPr>
            </w:pPr>
            <w:r w:rsidRPr="006226F6">
              <w:rPr>
                <w:lang w:val="en-US"/>
              </w:rPr>
              <w:t>5</w:t>
            </w:r>
          </w:p>
        </w:tc>
        <w:tc>
          <w:tcPr>
            <w:tcW w:w="1559" w:type="dxa"/>
            <w:gridSpan w:val="2"/>
            <w:tcBorders>
              <w:top w:val="single" w:sz="4" w:space="0" w:color="auto"/>
              <w:bottom w:val="single" w:sz="4" w:space="0" w:color="auto"/>
            </w:tcBorders>
            <w:vAlign w:val="center"/>
          </w:tcPr>
          <w:p w14:paraId="7A64EB6F" w14:textId="77777777" w:rsidR="00582322" w:rsidRPr="006226F6" w:rsidRDefault="00582322" w:rsidP="008A25E4">
            <w:pPr>
              <w:jc w:val="center"/>
              <w:rPr>
                <w:lang w:val="en-US"/>
              </w:rPr>
            </w:pPr>
            <w:r w:rsidRPr="006226F6">
              <w:rPr>
                <w:lang w:val="en-US"/>
              </w:rPr>
              <w:t>TsI51B10</w:t>
            </w:r>
          </w:p>
        </w:tc>
        <w:tc>
          <w:tcPr>
            <w:tcW w:w="5245" w:type="dxa"/>
            <w:gridSpan w:val="5"/>
            <w:tcBorders>
              <w:top w:val="single" w:sz="4" w:space="0" w:color="auto"/>
              <w:bottom w:val="single" w:sz="4" w:space="0" w:color="auto"/>
            </w:tcBorders>
            <w:vAlign w:val="center"/>
          </w:tcPr>
          <w:p w14:paraId="0CA90427" w14:textId="77777777" w:rsidR="00582322" w:rsidRPr="00D61A51" w:rsidRDefault="00582322" w:rsidP="008A25E4">
            <w:pPr>
              <w:rPr>
                <w:lang w:val="es-ES"/>
              </w:rPr>
            </w:pPr>
            <w:r w:rsidRPr="00D61A51">
              <w:rPr>
                <w:lang w:val="es-ES"/>
              </w:rPr>
              <w:t>Transportarea molozului de constructie cu autobasculanta de 10 t la distanta de: 20 km</w:t>
            </w:r>
          </w:p>
          <w:p w14:paraId="4B110557"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6706A4C8"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04EC861E" w14:textId="77777777" w:rsidR="00582322" w:rsidRPr="006226F6" w:rsidRDefault="00582322" w:rsidP="008A25E4">
            <w:pPr>
              <w:jc w:val="right"/>
              <w:rPr>
                <w:lang w:val="en-US"/>
              </w:rPr>
            </w:pPr>
            <w:r w:rsidRPr="006226F6">
              <w:rPr>
                <w:lang w:val="en-US"/>
              </w:rPr>
              <w:t>70,0000</w:t>
            </w:r>
          </w:p>
        </w:tc>
      </w:tr>
      <w:tr w:rsidR="00582322" w:rsidRPr="00B40365" w14:paraId="717B7D7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6F05772"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D57A9A5"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5"/>
            <w:tcBorders>
              <w:top w:val="nil"/>
              <w:bottom w:val="single" w:sz="2" w:space="0" w:color="auto"/>
            </w:tcBorders>
            <w:vAlign w:val="center"/>
          </w:tcPr>
          <w:p w14:paraId="271426A3"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4B1B134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8BE8EDC" w14:textId="77777777" w:rsidR="00582322" w:rsidRPr="006226F6" w:rsidRDefault="00582322" w:rsidP="008A25E4">
            <w:pPr>
              <w:rPr>
                <w:sz w:val="22"/>
                <w:szCs w:val="22"/>
                <w:lang w:val="en-US"/>
              </w:rPr>
            </w:pPr>
            <w:r w:rsidRPr="006226F6">
              <w:rPr>
                <w:sz w:val="22"/>
                <w:szCs w:val="22"/>
                <w:lang w:val="en-US"/>
              </w:rPr>
              <w:t>6,6430</w:t>
            </w:r>
          </w:p>
        </w:tc>
      </w:tr>
      <w:tr w:rsidR="00582322" w:rsidRPr="00B40365" w14:paraId="6256C11A"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98A1002" w14:textId="77777777" w:rsidR="00582322" w:rsidRPr="006226F6" w:rsidRDefault="00582322" w:rsidP="008A25E4">
            <w:pPr>
              <w:jc w:val="center"/>
              <w:rPr>
                <w:lang w:val="en-US"/>
              </w:rPr>
            </w:pPr>
            <w:r w:rsidRPr="006226F6">
              <w:rPr>
                <w:lang w:val="en-US"/>
              </w:rPr>
              <w:lastRenderedPageBreak/>
              <w:t>6</w:t>
            </w:r>
          </w:p>
        </w:tc>
        <w:tc>
          <w:tcPr>
            <w:tcW w:w="1559" w:type="dxa"/>
            <w:gridSpan w:val="2"/>
            <w:tcBorders>
              <w:top w:val="single" w:sz="4" w:space="0" w:color="auto"/>
              <w:bottom w:val="single" w:sz="4" w:space="0" w:color="auto"/>
            </w:tcBorders>
            <w:vAlign w:val="center"/>
          </w:tcPr>
          <w:p w14:paraId="3094F046" w14:textId="77777777" w:rsidR="00582322" w:rsidRPr="006226F6" w:rsidRDefault="00582322" w:rsidP="008A25E4">
            <w:pPr>
              <w:jc w:val="center"/>
              <w:rPr>
                <w:lang w:val="en-US"/>
              </w:rPr>
            </w:pPr>
            <w:r w:rsidRPr="006226F6">
              <w:rPr>
                <w:lang w:val="en-US"/>
              </w:rPr>
              <w:t>DI155A</w:t>
            </w:r>
          </w:p>
        </w:tc>
        <w:tc>
          <w:tcPr>
            <w:tcW w:w="5245" w:type="dxa"/>
            <w:gridSpan w:val="5"/>
            <w:tcBorders>
              <w:top w:val="single" w:sz="4" w:space="0" w:color="auto"/>
              <w:bottom w:val="single" w:sz="4" w:space="0" w:color="auto"/>
            </w:tcBorders>
            <w:vAlign w:val="center"/>
          </w:tcPr>
          <w:p w14:paraId="5CD27536" w14:textId="77777777" w:rsidR="00582322" w:rsidRPr="006226F6" w:rsidRDefault="00582322" w:rsidP="008A25E4">
            <w:pPr>
              <w:rPr>
                <w:lang w:val="en-US"/>
              </w:rPr>
            </w:pPr>
            <w:r w:rsidRPr="006226F6">
              <w:rPr>
                <w:lang w:val="en-US"/>
              </w:rPr>
              <w:t>Taierea cu freza a stratului de beton asfaltic uzat, avind latimea tamburului 1000 mm, adincimea stratului de: 5 cm</w:t>
            </w:r>
          </w:p>
          <w:p w14:paraId="10E772E9"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1A300367" w14:textId="77777777" w:rsidR="00582322" w:rsidRPr="006226F6" w:rsidRDefault="00582322" w:rsidP="008A25E4">
            <w:pPr>
              <w:jc w:val="center"/>
              <w:rPr>
                <w:lang w:val="en-US"/>
              </w:rPr>
            </w:pPr>
            <w:r w:rsidRPr="006226F6">
              <w:rPr>
                <w:lang w:val="en-US"/>
              </w:rPr>
              <w:t>m2</w:t>
            </w:r>
          </w:p>
        </w:tc>
        <w:tc>
          <w:tcPr>
            <w:tcW w:w="1701" w:type="dxa"/>
            <w:gridSpan w:val="2"/>
            <w:tcBorders>
              <w:top w:val="single" w:sz="4" w:space="0" w:color="auto"/>
              <w:bottom w:val="single" w:sz="4" w:space="0" w:color="auto"/>
            </w:tcBorders>
            <w:vAlign w:val="center"/>
          </w:tcPr>
          <w:p w14:paraId="3EFF4715" w14:textId="77777777" w:rsidR="00582322" w:rsidRPr="006226F6" w:rsidRDefault="00582322" w:rsidP="008A25E4">
            <w:pPr>
              <w:jc w:val="right"/>
              <w:rPr>
                <w:lang w:val="en-US"/>
              </w:rPr>
            </w:pPr>
            <w:r w:rsidRPr="006226F6">
              <w:rPr>
                <w:lang w:val="en-US"/>
              </w:rPr>
              <w:t>149,6000</w:t>
            </w:r>
          </w:p>
        </w:tc>
      </w:tr>
      <w:tr w:rsidR="00582322" w:rsidRPr="00B40365" w14:paraId="020A3A6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53ADF6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E9A68C3" w14:textId="77777777" w:rsidR="00582322" w:rsidRPr="006226F6" w:rsidRDefault="00582322" w:rsidP="008A25E4">
            <w:pPr>
              <w:jc w:val="center"/>
              <w:rPr>
                <w:sz w:val="16"/>
                <w:szCs w:val="16"/>
                <w:lang w:val="en-US"/>
              </w:rPr>
            </w:pPr>
            <w:r w:rsidRPr="006226F6">
              <w:rPr>
                <w:sz w:val="16"/>
                <w:szCs w:val="16"/>
                <w:lang w:val="en-US"/>
              </w:rPr>
              <w:t>9310060019930</w:t>
            </w:r>
          </w:p>
        </w:tc>
        <w:tc>
          <w:tcPr>
            <w:tcW w:w="5245" w:type="dxa"/>
            <w:gridSpan w:val="5"/>
            <w:tcBorders>
              <w:top w:val="nil"/>
              <w:bottom w:val="single" w:sz="2" w:space="0" w:color="auto"/>
            </w:tcBorders>
            <w:vAlign w:val="center"/>
          </w:tcPr>
          <w:p w14:paraId="74B1C698" w14:textId="77777777" w:rsidR="00582322" w:rsidRPr="006226F6" w:rsidRDefault="00582322" w:rsidP="008A25E4">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631CB98A"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006DAF1" w14:textId="77777777" w:rsidR="00582322" w:rsidRPr="006226F6" w:rsidRDefault="00582322" w:rsidP="008A25E4">
            <w:pPr>
              <w:rPr>
                <w:sz w:val="22"/>
                <w:szCs w:val="22"/>
                <w:lang w:val="en-US"/>
              </w:rPr>
            </w:pPr>
            <w:r w:rsidRPr="006226F6">
              <w:rPr>
                <w:sz w:val="22"/>
                <w:szCs w:val="22"/>
                <w:lang w:val="en-US"/>
              </w:rPr>
              <w:t>5,2210</w:t>
            </w:r>
          </w:p>
        </w:tc>
      </w:tr>
      <w:tr w:rsidR="00582322" w:rsidRPr="00B40365" w14:paraId="6950E45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D6F35A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E69C593"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0ACD5F96"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03D8C667"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E4006C8" w14:textId="77777777" w:rsidR="00582322" w:rsidRPr="006226F6" w:rsidRDefault="00582322" w:rsidP="008A25E4">
            <w:pPr>
              <w:rPr>
                <w:sz w:val="22"/>
                <w:szCs w:val="22"/>
                <w:lang w:val="en-US"/>
              </w:rPr>
            </w:pPr>
            <w:r w:rsidRPr="006226F6">
              <w:rPr>
                <w:sz w:val="22"/>
                <w:szCs w:val="22"/>
                <w:lang w:val="en-US"/>
              </w:rPr>
              <w:t>4,7872</w:t>
            </w:r>
          </w:p>
        </w:tc>
      </w:tr>
      <w:tr w:rsidR="00582322" w:rsidRPr="00B40365" w14:paraId="74A40A9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F540A6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6212CB3" w14:textId="77777777" w:rsidR="00582322" w:rsidRPr="006226F6" w:rsidRDefault="00582322" w:rsidP="008A25E4">
            <w:pPr>
              <w:jc w:val="center"/>
              <w:rPr>
                <w:sz w:val="16"/>
                <w:szCs w:val="16"/>
                <w:lang w:val="en-US"/>
              </w:rPr>
            </w:pPr>
            <w:r w:rsidRPr="006226F6">
              <w:rPr>
                <w:sz w:val="16"/>
                <w:szCs w:val="16"/>
                <w:lang w:val="en-US"/>
              </w:rPr>
              <w:t>2940420007200</w:t>
            </w:r>
          </w:p>
        </w:tc>
        <w:tc>
          <w:tcPr>
            <w:tcW w:w="5245" w:type="dxa"/>
            <w:gridSpan w:val="5"/>
            <w:tcBorders>
              <w:top w:val="nil"/>
              <w:bottom w:val="single" w:sz="2" w:space="0" w:color="auto"/>
            </w:tcBorders>
            <w:vAlign w:val="center"/>
          </w:tcPr>
          <w:p w14:paraId="31BCA9D7" w14:textId="77777777" w:rsidR="00582322" w:rsidRPr="00D61A51" w:rsidRDefault="00582322" w:rsidP="008A25E4">
            <w:pPr>
              <w:rPr>
                <w:sz w:val="22"/>
                <w:szCs w:val="22"/>
                <w:lang w:val="es-ES"/>
              </w:rPr>
            </w:pPr>
            <w:r w:rsidRPr="00D61A51">
              <w:rPr>
                <w:sz w:val="22"/>
                <w:szCs w:val="22"/>
                <w:lang w:val="es-ES"/>
              </w:rPr>
              <w:t>Freza cu latimea tamburului 1000 mm</w:t>
            </w:r>
          </w:p>
        </w:tc>
        <w:tc>
          <w:tcPr>
            <w:tcW w:w="1134" w:type="dxa"/>
            <w:tcBorders>
              <w:top w:val="nil"/>
              <w:bottom w:val="single" w:sz="2" w:space="0" w:color="auto"/>
            </w:tcBorders>
            <w:vAlign w:val="center"/>
          </w:tcPr>
          <w:p w14:paraId="2DCC7CA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8D669C3" w14:textId="77777777" w:rsidR="00582322" w:rsidRPr="006226F6" w:rsidRDefault="00582322" w:rsidP="008A25E4">
            <w:pPr>
              <w:rPr>
                <w:sz w:val="22"/>
                <w:szCs w:val="22"/>
                <w:lang w:val="en-US"/>
              </w:rPr>
            </w:pPr>
            <w:r w:rsidRPr="006226F6">
              <w:rPr>
                <w:sz w:val="22"/>
                <w:szCs w:val="22"/>
                <w:lang w:val="en-US"/>
              </w:rPr>
              <w:t>2,7227</w:t>
            </w:r>
          </w:p>
        </w:tc>
      </w:tr>
      <w:tr w:rsidR="00582322" w:rsidRPr="00B40365" w14:paraId="23B3FB4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4366DB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71CB850"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5"/>
            <w:tcBorders>
              <w:top w:val="nil"/>
              <w:bottom w:val="single" w:sz="2" w:space="0" w:color="auto"/>
            </w:tcBorders>
            <w:vAlign w:val="center"/>
          </w:tcPr>
          <w:p w14:paraId="33D7A7EF" w14:textId="77777777" w:rsidR="00582322" w:rsidRPr="00D61A51" w:rsidRDefault="00582322" w:rsidP="008A25E4">
            <w:pPr>
              <w:rPr>
                <w:sz w:val="22"/>
                <w:szCs w:val="22"/>
                <w:lang w:val="es-ES"/>
              </w:rPr>
            </w:pPr>
            <w:r w:rsidRPr="00D61A51">
              <w:rPr>
                <w:sz w:val="22"/>
                <w:szCs w:val="22"/>
                <w:lang w:val="es-ES"/>
              </w:rPr>
              <w:t>Autocisterna 5-8 t cu dispozitive de stropire</w:t>
            </w:r>
          </w:p>
        </w:tc>
        <w:tc>
          <w:tcPr>
            <w:tcW w:w="1134" w:type="dxa"/>
            <w:tcBorders>
              <w:top w:val="nil"/>
              <w:bottom w:val="single" w:sz="2" w:space="0" w:color="auto"/>
            </w:tcBorders>
            <w:vAlign w:val="center"/>
          </w:tcPr>
          <w:p w14:paraId="7352519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811F36A" w14:textId="77777777" w:rsidR="00582322" w:rsidRPr="006226F6" w:rsidRDefault="00582322" w:rsidP="008A25E4">
            <w:pPr>
              <w:rPr>
                <w:sz w:val="22"/>
                <w:szCs w:val="22"/>
                <w:lang w:val="en-US"/>
              </w:rPr>
            </w:pPr>
            <w:r w:rsidRPr="006226F6">
              <w:rPr>
                <w:sz w:val="22"/>
                <w:szCs w:val="22"/>
                <w:lang w:val="en-US"/>
              </w:rPr>
              <w:t>2,7227</w:t>
            </w:r>
          </w:p>
        </w:tc>
      </w:tr>
      <w:tr w:rsidR="00582322" w:rsidRPr="00B40365" w14:paraId="279B9B4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ABACCF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B56368F" w14:textId="77777777" w:rsidR="00582322" w:rsidRPr="006226F6" w:rsidRDefault="00582322" w:rsidP="008A25E4">
            <w:pPr>
              <w:jc w:val="center"/>
              <w:rPr>
                <w:sz w:val="16"/>
                <w:szCs w:val="16"/>
                <w:lang w:val="en-US"/>
              </w:rPr>
            </w:pPr>
            <w:r w:rsidRPr="006226F6">
              <w:rPr>
                <w:sz w:val="16"/>
                <w:szCs w:val="16"/>
                <w:lang w:val="en-US"/>
              </w:rPr>
              <w:t>3410540000001</w:t>
            </w:r>
          </w:p>
        </w:tc>
        <w:tc>
          <w:tcPr>
            <w:tcW w:w="5245" w:type="dxa"/>
            <w:gridSpan w:val="5"/>
            <w:tcBorders>
              <w:top w:val="nil"/>
              <w:bottom w:val="single" w:sz="2" w:space="0" w:color="auto"/>
            </w:tcBorders>
            <w:vAlign w:val="center"/>
          </w:tcPr>
          <w:p w14:paraId="3577FE71" w14:textId="77777777" w:rsidR="00582322" w:rsidRPr="006226F6" w:rsidRDefault="00582322" w:rsidP="008A25E4">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14:paraId="5768FD8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1D23080" w14:textId="77777777" w:rsidR="00582322" w:rsidRPr="006226F6" w:rsidRDefault="00582322" w:rsidP="008A25E4">
            <w:pPr>
              <w:rPr>
                <w:sz w:val="22"/>
                <w:szCs w:val="22"/>
                <w:lang w:val="en-US"/>
              </w:rPr>
            </w:pPr>
            <w:r w:rsidRPr="006226F6">
              <w:rPr>
                <w:sz w:val="22"/>
                <w:szCs w:val="22"/>
                <w:lang w:val="en-US"/>
              </w:rPr>
              <w:t>2,7227</w:t>
            </w:r>
          </w:p>
        </w:tc>
      </w:tr>
      <w:tr w:rsidR="00582322" w:rsidRPr="00B40365" w14:paraId="4F437BCF"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179FF717" w14:textId="77777777" w:rsidR="00582322" w:rsidRPr="006226F6" w:rsidRDefault="00582322" w:rsidP="008A25E4">
            <w:pPr>
              <w:jc w:val="center"/>
              <w:rPr>
                <w:lang w:val="en-US"/>
              </w:rPr>
            </w:pPr>
            <w:r w:rsidRPr="006226F6">
              <w:rPr>
                <w:lang w:val="en-US"/>
              </w:rPr>
              <w:t>7</w:t>
            </w:r>
          </w:p>
        </w:tc>
        <w:tc>
          <w:tcPr>
            <w:tcW w:w="1559" w:type="dxa"/>
            <w:gridSpan w:val="2"/>
            <w:tcBorders>
              <w:top w:val="single" w:sz="4" w:space="0" w:color="auto"/>
              <w:bottom w:val="single" w:sz="4" w:space="0" w:color="auto"/>
            </w:tcBorders>
            <w:vAlign w:val="center"/>
          </w:tcPr>
          <w:p w14:paraId="6ED6E519" w14:textId="77777777" w:rsidR="00582322" w:rsidRPr="006226F6" w:rsidRDefault="00582322" w:rsidP="008A25E4">
            <w:pPr>
              <w:jc w:val="center"/>
              <w:rPr>
                <w:lang w:val="en-US"/>
              </w:rPr>
            </w:pPr>
            <w:r w:rsidRPr="006226F6">
              <w:rPr>
                <w:lang w:val="en-US"/>
              </w:rPr>
              <w:t>TsI51B10</w:t>
            </w:r>
          </w:p>
        </w:tc>
        <w:tc>
          <w:tcPr>
            <w:tcW w:w="5245" w:type="dxa"/>
            <w:gridSpan w:val="5"/>
            <w:tcBorders>
              <w:top w:val="single" w:sz="4" w:space="0" w:color="auto"/>
              <w:bottom w:val="single" w:sz="4" w:space="0" w:color="auto"/>
            </w:tcBorders>
            <w:vAlign w:val="center"/>
          </w:tcPr>
          <w:p w14:paraId="451FF5AE" w14:textId="77777777" w:rsidR="00582322" w:rsidRPr="00D61A51" w:rsidRDefault="00582322" w:rsidP="008A25E4">
            <w:pPr>
              <w:rPr>
                <w:lang w:val="es-ES"/>
              </w:rPr>
            </w:pPr>
            <w:r w:rsidRPr="00D61A51">
              <w:rPr>
                <w:lang w:val="es-ES"/>
              </w:rPr>
              <w:t>Transportarea molozului de constructie cu autobasculanta de 10 t la distanta de: 20 km</w:t>
            </w:r>
          </w:p>
          <w:p w14:paraId="7620E8F4"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6795C330"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776DEDAA" w14:textId="77777777" w:rsidR="00582322" w:rsidRPr="006226F6" w:rsidRDefault="00582322" w:rsidP="008A25E4">
            <w:pPr>
              <w:jc w:val="right"/>
              <w:rPr>
                <w:lang w:val="en-US"/>
              </w:rPr>
            </w:pPr>
            <w:r w:rsidRPr="006226F6">
              <w:rPr>
                <w:lang w:val="en-US"/>
              </w:rPr>
              <w:t>17,9500</w:t>
            </w:r>
          </w:p>
        </w:tc>
      </w:tr>
      <w:tr w:rsidR="00582322" w:rsidRPr="00B40365" w14:paraId="39FB78D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AF1812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DF47D8C"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5"/>
            <w:tcBorders>
              <w:top w:val="nil"/>
              <w:bottom w:val="single" w:sz="2" w:space="0" w:color="auto"/>
            </w:tcBorders>
            <w:vAlign w:val="center"/>
          </w:tcPr>
          <w:p w14:paraId="37814FAF"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76DAAEA8"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E6B6B2D" w14:textId="77777777" w:rsidR="00582322" w:rsidRPr="006226F6" w:rsidRDefault="00582322" w:rsidP="008A25E4">
            <w:pPr>
              <w:rPr>
                <w:sz w:val="22"/>
                <w:szCs w:val="22"/>
                <w:lang w:val="en-US"/>
              </w:rPr>
            </w:pPr>
            <w:r w:rsidRPr="006226F6">
              <w:rPr>
                <w:sz w:val="22"/>
                <w:szCs w:val="22"/>
                <w:lang w:val="en-US"/>
              </w:rPr>
              <w:t>1,7035</w:t>
            </w:r>
          </w:p>
        </w:tc>
      </w:tr>
      <w:tr w:rsidR="00582322" w:rsidRPr="00B40365" w14:paraId="77527804"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7F577B43" w14:textId="77777777" w:rsidR="00582322" w:rsidRPr="006226F6" w:rsidRDefault="00582322" w:rsidP="008A25E4">
            <w:pPr>
              <w:jc w:val="center"/>
              <w:rPr>
                <w:lang w:val="en-US"/>
              </w:rPr>
            </w:pPr>
            <w:r w:rsidRPr="006226F6">
              <w:rPr>
                <w:lang w:val="en-US"/>
              </w:rPr>
              <w:t>8</w:t>
            </w:r>
          </w:p>
        </w:tc>
        <w:tc>
          <w:tcPr>
            <w:tcW w:w="1559" w:type="dxa"/>
            <w:gridSpan w:val="2"/>
            <w:tcBorders>
              <w:top w:val="single" w:sz="4" w:space="0" w:color="auto"/>
              <w:bottom w:val="single" w:sz="4" w:space="0" w:color="auto"/>
            </w:tcBorders>
            <w:vAlign w:val="center"/>
          </w:tcPr>
          <w:p w14:paraId="5A20AB28" w14:textId="77777777" w:rsidR="00582322" w:rsidRPr="006226F6" w:rsidRDefault="00582322" w:rsidP="008A25E4">
            <w:pPr>
              <w:jc w:val="center"/>
              <w:rPr>
                <w:lang w:val="en-US"/>
              </w:rPr>
            </w:pPr>
            <w:r w:rsidRPr="006226F6">
              <w:rPr>
                <w:lang w:val="en-US"/>
              </w:rPr>
              <w:t>TsC51B</w:t>
            </w:r>
          </w:p>
        </w:tc>
        <w:tc>
          <w:tcPr>
            <w:tcW w:w="5245" w:type="dxa"/>
            <w:gridSpan w:val="5"/>
            <w:tcBorders>
              <w:top w:val="single" w:sz="4" w:space="0" w:color="auto"/>
              <w:bottom w:val="single" w:sz="4" w:space="0" w:color="auto"/>
            </w:tcBorders>
            <w:vAlign w:val="center"/>
          </w:tcPr>
          <w:p w14:paraId="3252F413" w14:textId="77777777" w:rsidR="00582322" w:rsidRPr="00D61A51" w:rsidRDefault="00582322" w:rsidP="008A25E4">
            <w:pPr>
              <w:rPr>
                <w:lang w:val="es-ES"/>
              </w:rPr>
            </w:pPr>
            <w:r w:rsidRPr="00D61A51">
              <w:rPr>
                <w:lang w:val="es-ES"/>
              </w:rPr>
              <w:t>Lucrari la descarcarea pamintului in depozit, teren categoria II</w:t>
            </w:r>
          </w:p>
          <w:p w14:paraId="336A4EE0"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1060B647"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693D7F88" w14:textId="77777777" w:rsidR="00582322" w:rsidRPr="006226F6" w:rsidRDefault="00582322" w:rsidP="008A25E4">
            <w:pPr>
              <w:jc w:val="right"/>
              <w:rPr>
                <w:lang w:val="en-US"/>
              </w:rPr>
            </w:pPr>
            <w:r w:rsidRPr="006226F6">
              <w:rPr>
                <w:lang w:val="en-US"/>
              </w:rPr>
              <w:t>0,4848</w:t>
            </w:r>
          </w:p>
        </w:tc>
      </w:tr>
      <w:tr w:rsidR="00582322" w:rsidRPr="00B40365" w14:paraId="5B50504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1D33C12"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FB459E1"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14E8D054"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28CD3D9"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FA8018D" w14:textId="77777777" w:rsidR="00582322" w:rsidRPr="006226F6" w:rsidRDefault="00582322" w:rsidP="008A25E4">
            <w:pPr>
              <w:rPr>
                <w:sz w:val="22"/>
                <w:szCs w:val="22"/>
                <w:lang w:val="en-US"/>
              </w:rPr>
            </w:pPr>
            <w:r w:rsidRPr="006226F6">
              <w:rPr>
                <w:sz w:val="22"/>
                <w:szCs w:val="22"/>
                <w:lang w:val="en-US"/>
              </w:rPr>
              <w:t>0,1745</w:t>
            </w:r>
          </w:p>
        </w:tc>
      </w:tr>
      <w:tr w:rsidR="00582322" w:rsidRPr="00B40365" w14:paraId="5E1A91B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3243CE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0427CD0" w14:textId="77777777" w:rsidR="00582322" w:rsidRPr="006226F6" w:rsidRDefault="00582322" w:rsidP="008A25E4">
            <w:pPr>
              <w:jc w:val="center"/>
              <w:rPr>
                <w:sz w:val="16"/>
                <w:szCs w:val="16"/>
                <w:lang w:val="en-US"/>
              </w:rPr>
            </w:pPr>
            <w:r w:rsidRPr="006226F6">
              <w:rPr>
                <w:sz w:val="16"/>
                <w:szCs w:val="16"/>
                <w:lang w:val="en-US"/>
              </w:rPr>
              <w:t>1411122201752</w:t>
            </w:r>
          </w:p>
        </w:tc>
        <w:tc>
          <w:tcPr>
            <w:tcW w:w="5245" w:type="dxa"/>
            <w:gridSpan w:val="5"/>
            <w:tcBorders>
              <w:top w:val="nil"/>
              <w:bottom w:val="single" w:sz="2" w:space="0" w:color="auto"/>
            </w:tcBorders>
            <w:vAlign w:val="center"/>
          </w:tcPr>
          <w:p w14:paraId="61BADED3" w14:textId="77777777" w:rsidR="00582322" w:rsidRPr="006226F6" w:rsidRDefault="00582322" w:rsidP="008A25E4">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14:paraId="59032562"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8BE0D8C" w14:textId="77777777" w:rsidR="00582322" w:rsidRPr="006226F6" w:rsidRDefault="00582322" w:rsidP="008A25E4">
            <w:pPr>
              <w:rPr>
                <w:sz w:val="22"/>
                <w:szCs w:val="22"/>
                <w:lang w:val="en-US"/>
              </w:rPr>
            </w:pPr>
            <w:r w:rsidRPr="006226F6">
              <w:rPr>
                <w:sz w:val="22"/>
                <w:szCs w:val="22"/>
                <w:lang w:val="en-US"/>
              </w:rPr>
              <w:t>0,0019</w:t>
            </w:r>
          </w:p>
        </w:tc>
      </w:tr>
      <w:tr w:rsidR="00582322" w:rsidRPr="00B40365" w14:paraId="27EBD71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C5616B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DB24B83" w14:textId="77777777" w:rsidR="00582322" w:rsidRPr="006226F6" w:rsidRDefault="00582322" w:rsidP="008A25E4">
            <w:pPr>
              <w:jc w:val="center"/>
              <w:rPr>
                <w:sz w:val="16"/>
                <w:szCs w:val="16"/>
                <w:lang w:val="en-US"/>
              </w:rPr>
            </w:pPr>
            <w:r w:rsidRPr="006226F6">
              <w:rPr>
                <w:sz w:val="16"/>
                <w:szCs w:val="16"/>
                <w:lang w:val="en-US"/>
              </w:rPr>
              <w:t>2952260003554</w:t>
            </w:r>
          </w:p>
        </w:tc>
        <w:tc>
          <w:tcPr>
            <w:tcW w:w="5245" w:type="dxa"/>
            <w:gridSpan w:val="5"/>
            <w:tcBorders>
              <w:top w:val="nil"/>
              <w:bottom w:val="single" w:sz="2" w:space="0" w:color="auto"/>
            </w:tcBorders>
            <w:vAlign w:val="center"/>
          </w:tcPr>
          <w:p w14:paraId="4C07C30C" w14:textId="77777777" w:rsidR="00582322" w:rsidRPr="006226F6" w:rsidRDefault="00582322" w:rsidP="008A25E4">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14:paraId="60D270C2"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43CB4AC" w14:textId="77777777" w:rsidR="00582322" w:rsidRPr="006226F6" w:rsidRDefault="00582322" w:rsidP="008A25E4">
            <w:pPr>
              <w:rPr>
                <w:sz w:val="22"/>
                <w:szCs w:val="22"/>
                <w:lang w:val="en-US"/>
              </w:rPr>
            </w:pPr>
            <w:r w:rsidRPr="006226F6">
              <w:rPr>
                <w:sz w:val="22"/>
                <w:szCs w:val="22"/>
                <w:lang w:val="en-US"/>
              </w:rPr>
              <w:t>0,1939</w:t>
            </w:r>
          </w:p>
        </w:tc>
      </w:tr>
      <w:tr w:rsidR="00582322" w:rsidRPr="006226F6" w14:paraId="512627A9"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1DA683F0"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18206316" w14:textId="77777777" w:rsidR="00582322" w:rsidRPr="00B40365" w:rsidRDefault="00582322" w:rsidP="008A25E4">
            <w:pPr>
              <w:rPr>
                <w:sz w:val="22"/>
                <w:szCs w:val="22"/>
                <w:lang w:val="en-US"/>
              </w:rPr>
            </w:pPr>
          </w:p>
        </w:tc>
        <w:tc>
          <w:tcPr>
            <w:tcW w:w="5245" w:type="dxa"/>
            <w:gridSpan w:val="5"/>
            <w:tcBorders>
              <w:top w:val="nil"/>
              <w:bottom w:val="nil"/>
            </w:tcBorders>
          </w:tcPr>
          <w:p w14:paraId="2D85EEC0" w14:textId="77777777" w:rsidR="00582322" w:rsidRPr="00B40365" w:rsidRDefault="00582322" w:rsidP="008A25E4">
            <w:pPr>
              <w:rPr>
                <w:b/>
                <w:bCs/>
                <w:sz w:val="22"/>
                <w:szCs w:val="22"/>
                <w:lang w:val="en-US"/>
              </w:rPr>
            </w:pPr>
            <w:r w:rsidRPr="006226F6">
              <w:rPr>
                <w:b/>
                <w:bCs/>
                <w:sz w:val="22"/>
                <w:szCs w:val="22"/>
                <w:lang w:val="en-US"/>
              </w:rPr>
              <w:t>1.2. Amenajare sistem rutier</w:t>
            </w:r>
          </w:p>
          <w:p w14:paraId="06251897" w14:textId="77777777" w:rsidR="00582322" w:rsidRPr="006226F6" w:rsidRDefault="00582322" w:rsidP="008A25E4">
            <w:pPr>
              <w:rPr>
                <w:sz w:val="10"/>
                <w:szCs w:val="10"/>
                <w:lang w:val="en-US"/>
              </w:rPr>
            </w:pPr>
          </w:p>
        </w:tc>
        <w:tc>
          <w:tcPr>
            <w:tcW w:w="1134" w:type="dxa"/>
            <w:tcBorders>
              <w:top w:val="nil"/>
              <w:bottom w:val="nil"/>
            </w:tcBorders>
          </w:tcPr>
          <w:p w14:paraId="582D0E5A" w14:textId="77777777" w:rsidR="00582322" w:rsidRPr="006226F6" w:rsidRDefault="00582322" w:rsidP="008A25E4">
            <w:pPr>
              <w:rPr>
                <w:sz w:val="22"/>
                <w:szCs w:val="22"/>
                <w:lang w:val="en-US"/>
              </w:rPr>
            </w:pPr>
          </w:p>
        </w:tc>
        <w:tc>
          <w:tcPr>
            <w:tcW w:w="1701" w:type="dxa"/>
            <w:gridSpan w:val="2"/>
            <w:tcBorders>
              <w:top w:val="nil"/>
              <w:bottom w:val="nil"/>
            </w:tcBorders>
          </w:tcPr>
          <w:p w14:paraId="538C870F" w14:textId="77777777" w:rsidR="00582322" w:rsidRPr="006226F6" w:rsidRDefault="00582322" w:rsidP="008A25E4">
            <w:pPr>
              <w:rPr>
                <w:sz w:val="22"/>
                <w:szCs w:val="22"/>
                <w:lang w:val="en-US"/>
              </w:rPr>
            </w:pPr>
          </w:p>
        </w:tc>
      </w:tr>
      <w:tr w:rsidR="00582322" w:rsidRPr="00B40365" w14:paraId="78056E84"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3FCC56BC" w14:textId="77777777" w:rsidR="00582322" w:rsidRPr="006226F6" w:rsidRDefault="00582322" w:rsidP="008A25E4">
            <w:pPr>
              <w:jc w:val="center"/>
              <w:rPr>
                <w:lang w:val="en-US"/>
              </w:rPr>
            </w:pPr>
            <w:r w:rsidRPr="006226F6">
              <w:rPr>
                <w:lang w:val="en-US"/>
              </w:rPr>
              <w:t>9</w:t>
            </w:r>
          </w:p>
        </w:tc>
        <w:tc>
          <w:tcPr>
            <w:tcW w:w="1559" w:type="dxa"/>
            <w:gridSpan w:val="2"/>
            <w:tcBorders>
              <w:top w:val="single" w:sz="4" w:space="0" w:color="auto"/>
              <w:bottom w:val="single" w:sz="4" w:space="0" w:color="auto"/>
            </w:tcBorders>
            <w:vAlign w:val="center"/>
          </w:tcPr>
          <w:p w14:paraId="1D284A0F" w14:textId="77777777" w:rsidR="00582322" w:rsidRPr="006226F6" w:rsidRDefault="00582322" w:rsidP="008A25E4">
            <w:pPr>
              <w:jc w:val="center"/>
              <w:rPr>
                <w:lang w:val="en-US"/>
              </w:rPr>
            </w:pPr>
            <w:r w:rsidRPr="006226F6">
              <w:rPr>
                <w:lang w:val="en-US"/>
              </w:rPr>
              <w:t>TsE04A</w:t>
            </w:r>
          </w:p>
        </w:tc>
        <w:tc>
          <w:tcPr>
            <w:tcW w:w="5245" w:type="dxa"/>
            <w:gridSpan w:val="5"/>
            <w:tcBorders>
              <w:top w:val="single" w:sz="4" w:space="0" w:color="auto"/>
              <w:bottom w:val="single" w:sz="4" w:space="0" w:color="auto"/>
            </w:tcBorders>
            <w:vAlign w:val="center"/>
          </w:tcPr>
          <w:p w14:paraId="2DADDA2C" w14:textId="77777777" w:rsidR="00582322" w:rsidRPr="006226F6" w:rsidRDefault="00582322" w:rsidP="008A25E4">
            <w:pPr>
              <w:rPr>
                <w:lang w:val="en-US"/>
              </w:rPr>
            </w:pPr>
            <w:r w:rsidRPr="00D61A51">
              <w:rPr>
                <w:lang w:val="es-ES"/>
              </w:rPr>
              <w:t xml:space="preserve">Nivelarea terenului natural si a platformelor de terasamente cu buldozer pe tractor pe senile 65-80 CP, prin taierea damburilor si impingerea in goluri a pamintului sapat, teren catg. </w:t>
            </w:r>
            <w:r w:rsidRPr="006226F6">
              <w:rPr>
                <w:lang w:val="en-US"/>
              </w:rPr>
              <w:t>I si II</w:t>
            </w:r>
          </w:p>
          <w:p w14:paraId="019790B9"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2E97A84E" w14:textId="77777777" w:rsidR="00582322" w:rsidRPr="006226F6" w:rsidRDefault="00582322" w:rsidP="008A25E4">
            <w:pPr>
              <w:jc w:val="center"/>
              <w:rPr>
                <w:lang w:val="en-US"/>
              </w:rPr>
            </w:pPr>
            <w:r w:rsidRPr="006226F6">
              <w:rPr>
                <w:lang w:val="en-US"/>
              </w:rPr>
              <w:t>100m2</w:t>
            </w:r>
          </w:p>
        </w:tc>
        <w:tc>
          <w:tcPr>
            <w:tcW w:w="1701" w:type="dxa"/>
            <w:gridSpan w:val="2"/>
            <w:tcBorders>
              <w:top w:val="single" w:sz="4" w:space="0" w:color="auto"/>
              <w:bottom w:val="single" w:sz="4" w:space="0" w:color="auto"/>
            </w:tcBorders>
            <w:vAlign w:val="center"/>
          </w:tcPr>
          <w:p w14:paraId="0B207A6D" w14:textId="77777777" w:rsidR="00582322" w:rsidRPr="006226F6" w:rsidRDefault="00582322" w:rsidP="008A25E4">
            <w:pPr>
              <w:jc w:val="right"/>
              <w:rPr>
                <w:lang w:val="en-US"/>
              </w:rPr>
            </w:pPr>
            <w:r w:rsidRPr="006226F6">
              <w:rPr>
                <w:lang w:val="en-US"/>
              </w:rPr>
              <w:t>2,6800</w:t>
            </w:r>
          </w:p>
        </w:tc>
      </w:tr>
      <w:tr w:rsidR="00582322" w:rsidRPr="00B40365" w14:paraId="7A1090D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36DA80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0D36C75" w14:textId="77777777" w:rsidR="00582322" w:rsidRPr="006226F6" w:rsidRDefault="00582322" w:rsidP="008A25E4">
            <w:pPr>
              <w:jc w:val="center"/>
              <w:rPr>
                <w:sz w:val="16"/>
                <w:szCs w:val="16"/>
                <w:lang w:val="en-US"/>
              </w:rPr>
            </w:pPr>
            <w:r w:rsidRPr="006226F6">
              <w:rPr>
                <w:sz w:val="16"/>
                <w:szCs w:val="16"/>
                <w:lang w:val="en-US"/>
              </w:rPr>
              <w:t>2952260003553</w:t>
            </w:r>
          </w:p>
        </w:tc>
        <w:tc>
          <w:tcPr>
            <w:tcW w:w="5245" w:type="dxa"/>
            <w:gridSpan w:val="5"/>
            <w:tcBorders>
              <w:top w:val="nil"/>
              <w:bottom w:val="single" w:sz="2" w:space="0" w:color="auto"/>
            </w:tcBorders>
            <w:vAlign w:val="center"/>
          </w:tcPr>
          <w:p w14:paraId="69F49786" w14:textId="77777777" w:rsidR="00582322" w:rsidRPr="00D61A51" w:rsidRDefault="00582322" w:rsidP="008A25E4">
            <w:pPr>
              <w:rPr>
                <w:sz w:val="22"/>
                <w:szCs w:val="22"/>
                <w:lang w:val="es-ES"/>
              </w:rPr>
            </w:pPr>
            <w:r w:rsidRPr="00D61A51">
              <w:rPr>
                <w:sz w:val="22"/>
                <w:szCs w:val="22"/>
                <w:lang w:val="es-ES"/>
              </w:rPr>
              <w:t>Buldozer pe senile pina la 65-80 CP</w:t>
            </w:r>
          </w:p>
        </w:tc>
        <w:tc>
          <w:tcPr>
            <w:tcW w:w="1134" w:type="dxa"/>
            <w:tcBorders>
              <w:top w:val="nil"/>
              <w:bottom w:val="single" w:sz="2" w:space="0" w:color="auto"/>
            </w:tcBorders>
            <w:vAlign w:val="center"/>
          </w:tcPr>
          <w:p w14:paraId="6765D368"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86C33EB" w14:textId="77777777" w:rsidR="00582322" w:rsidRPr="006226F6" w:rsidRDefault="00582322" w:rsidP="008A25E4">
            <w:pPr>
              <w:rPr>
                <w:sz w:val="22"/>
                <w:szCs w:val="22"/>
                <w:lang w:val="en-US"/>
              </w:rPr>
            </w:pPr>
            <w:r w:rsidRPr="006226F6">
              <w:rPr>
                <w:sz w:val="22"/>
                <w:szCs w:val="22"/>
                <w:lang w:val="en-US"/>
              </w:rPr>
              <w:t>0,3350</w:t>
            </w:r>
          </w:p>
        </w:tc>
      </w:tr>
      <w:tr w:rsidR="00582322" w:rsidRPr="00B40365" w14:paraId="01452161"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68926DF6" w14:textId="77777777" w:rsidR="00582322" w:rsidRPr="006226F6" w:rsidRDefault="00582322" w:rsidP="008A25E4">
            <w:pPr>
              <w:jc w:val="center"/>
              <w:rPr>
                <w:lang w:val="en-US"/>
              </w:rPr>
            </w:pPr>
            <w:r w:rsidRPr="006226F6">
              <w:rPr>
                <w:lang w:val="en-US"/>
              </w:rPr>
              <w:t>10</w:t>
            </w:r>
          </w:p>
        </w:tc>
        <w:tc>
          <w:tcPr>
            <w:tcW w:w="1559" w:type="dxa"/>
            <w:gridSpan w:val="2"/>
            <w:tcBorders>
              <w:top w:val="single" w:sz="4" w:space="0" w:color="auto"/>
              <w:bottom w:val="single" w:sz="4" w:space="0" w:color="auto"/>
            </w:tcBorders>
            <w:vAlign w:val="center"/>
          </w:tcPr>
          <w:p w14:paraId="549163FD" w14:textId="77777777" w:rsidR="00582322" w:rsidRPr="006226F6" w:rsidRDefault="00582322" w:rsidP="008A25E4">
            <w:pPr>
              <w:jc w:val="center"/>
              <w:rPr>
                <w:lang w:val="en-US"/>
              </w:rPr>
            </w:pPr>
            <w:r w:rsidRPr="006226F6">
              <w:rPr>
                <w:lang w:val="en-US"/>
              </w:rPr>
              <w:t>TsE06A</w:t>
            </w:r>
          </w:p>
        </w:tc>
        <w:tc>
          <w:tcPr>
            <w:tcW w:w="5245" w:type="dxa"/>
            <w:gridSpan w:val="5"/>
            <w:tcBorders>
              <w:top w:val="single" w:sz="4" w:space="0" w:color="auto"/>
              <w:bottom w:val="single" w:sz="4" w:space="0" w:color="auto"/>
            </w:tcBorders>
            <w:vAlign w:val="center"/>
          </w:tcPr>
          <w:p w14:paraId="68B5B0C8" w14:textId="77777777" w:rsidR="00582322" w:rsidRPr="006226F6" w:rsidRDefault="00582322" w:rsidP="008A25E4">
            <w:pPr>
              <w:rPr>
                <w:lang w:val="en-US"/>
              </w:rPr>
            </w:pPr>
            <w:r w:rsidRPr="006226F6">
              <w:rPr>
                <w:lang w:val="en-US"/>
              </w:rPr>
              <w:t>Pregatirea platformei de pamint in vederea asternerii unui strat izolator sau de reparatie din nisip sau balast, prin nivelare manuala si compactare cu rulou compresor static autopropulsat, de 10-12 t, in teren necoeziv</w:t>
            </w:r>
          </w:p>
          <w:p w14:paraId="1D4BDAA0"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020EEA2B" w14:textId="77777777" w:rsidR="00582322" w:rsidRPr="006226F6" w:rsidRDefault="00582322" w:rsidP="008A25E4">
            <w:pPr>
              <w:jc w:val="center"/>
              <w:rPr>
                <w:lang w:val="en-US"/>
              </w:rPr>
            </w:pPr>
            <w:r w:rsidRPr="006226F6">
              <w:rPr>
                <w:lang w:val="en-US"/>
              </w:rPr>
              <w:t>100m2</w:t>
            </w:r>
          </w:p>
        </w:tc>
        <w:tc>
          <w:tcPr>
            <w:tcW w:w="1701" w:type="dxa"/>
            <w:gridSpan w:val="2"/>
            <w:tcBorders>
              <w:top w:val="single" w:sz="4" w:space="0" w:color="auto"/>
              <w:bottom w:val="single" w:sz="4" w:space="0" w:color="auto"/>
            </w:tcBorders>
            <w:vAlign w:val="center"/>
          </w:tcPr>
          <w:p w14:paraId="113A3663" w14:textId="77777777" w:rsidR="00582322" w:rsidRPr="006226F6" w:rsidRDefault="00582322" w:rsidP="008A25E4">
            <w:pPr>
              <w:jc w:val="right"/>
              <w:rPr>
                <w:lang w:val="en-US"/>
              </w:rPr>
            </w:pPr>
            <w:r w:rsidRPr="006226F6">
              <w:rPr>
                <w:lang w:val="en-US"/>
              </w:rPr>
              <w:t>2,6800</w:t>
            </w:r>
          </w:p>
        </w:tc>
      </w:tr>
      <w:tr w:rsidR="00582322" w:rsidRPr="00B40365" w14:paraId="5F02111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41E2D33"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4B8E8C1"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64C5F047"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189FCE87"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5C2D8C0" w14:textId="77777777" w:rsidR="00582322" w:rsidRPr="006226F6" w:rsidRDefault="00582322" w:rsidP="008A25E4">
            <w:pPr>
              <w:rPr>
                <w:sz w:val="22"/>
                <w:szCs w:val="22"/>
                <w:lang w:val="en-US"/>
              </w:rPr>
            </w:pPr>
            <w:r w:rsidRPr="006226F6">
              <w:rPr>
                <w:sz w:val="22"/>
                <w:szCs w:val="22"/>
                <w:lang w:val="en-US"/>
              </w:rPr>
              <w:t>24,2004</w:t>
            </w:r>
          </w:p>
        </w:tc>
      </w:tr>
      <w:tr w:rsidR="00582322" w:rsidRPr="00B40365" w14:paraId="6E3058F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D55B8C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C9E90F3"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3A2B680F"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2E43E09E"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D0CC6B7" w14:textId="77777777" w:rsidR="00582322" w:rsidRPr="006226F6" w:rsidRDefault="00582322" w:rsidP="008A25E4">
            <w:pPr>
              <w:rPr>
                <w:sz w:val="22"/>
                <w:szCs w:val="22"/>
                <w:lang w:val="en-US"/>
              </w:rPr>
            </w:pPr>
            <w:r w:rsidRPr="006226F6">
              <w:rPr>
                <w:sz w:val="22"/>
                <w:szCs w:val="22"/>
                <w:lang w:val="en-US"/>
              </w:rPr>
              <w:t>2,6800</w:t>
            </w:r>
          </w:p>
        </w:tc>
      </w:tr>
      <w:tr w:rsidR="00582322" w:rsidRPr="00B40365" w14:paraId="40E8A72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FD1A03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7FC6FDE" w14:textId="77777777" w:rsidR="00582322" w:rsidRPr="006226F6" w:rsidRDefault="00582322" w:rsidP="008A25E4">
            <w:pPr>
              <w:jc w:val="center"/>
              <w:rPr>
                <w:sz w:val="16"/>
                <w:szCs w:val="16"/>
                <w:lang w:val="en-US"/>
              </w:rPr>
            </w:pPr>
            <w:r w:rsidRPr="006226F6">
              <w:rPr>
                <w:sz w:val="16"/>
                <w:szCs w:val="16"/>
                <w:lang w:val="en-US"/>
              </w:rPr>
              <w:t>2952240004004</w:t>
            </w:r>
          </w:p>
        </w:tc>
        <w:tc>
          <w:tcPr>
            <w:tcW w:w="5245" w:type="dxa"/>
            <w:gridSpan w:val="5"/>
            <w:tcBorders>
              <w:top w:val="nil"/>
              <w:bottom w:val="single" w:sz="2" w:space="0" w:color="auto"/>
            </w:tcBorders>
            <w:vAlign w:val="center"/>
          </w:tcPr>
          <w:p w14:paraId="6A5C6439" w14:textId="77777777" w:rsidR="00582322" w:rsidRPr="00D61A51" w:rsidRDefault="00582322" w:rsidP="008A25E4">
            <w:pPr>
              <w:rPr>
                <w:sz w:val="22"/>
                <w:szCs w:val="22"/>
                <w:lang w:val="es-ES"/>
              </w:rPr>
            </w:pPr>
            <w:r w:rsidRPr="00D61A51">
              <w:rPr>
                <w:sz w:val="22"/>
                <w:szCs w:val="22"/>
                <w:lang w:val="es-ES"/>
              </w:rPr>
              <w:t>Compactor auto cu rulouri pina la 12 tf</w:t>
            </w:r>
          </w:p>
        </w:tc>
        <w:tc>
          <w:tcPr>
            <w:tcW w:w="1134" w:type="dxa"/>
            <w:tcBorders>
              <w:top w:val="nil"/>
              <w:bottom w:val="single" w:sz="2" w:space="0" w:color="auto"/>
            </w:tcBorders>
            <w:vAlign w:val="center"/>
          </w:tcPr>
          <w:p w14:paraId="757DD0F8"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6C6BA5E" w14:textId="77777777" w:rsidR="00582322" w:rsidRPr="006226F6" w:rsidRDefault="00582322" w:rsidP="008A25E4">
            <w:pPr>
              <w:rPr>
                <w:sz w:val="22"/>
                <w:szCs w:val="22"/>
                <w:lang w:val="en-US"/>
              </w:rPr>
            </w:pPr>
            <w:r w:rsidRPr="006226F6">
              <w:rPr>
                <w:sz w:val="22"/>
                <w:szCs w:val="22"/>
                <w:lang w:val="en-US"/>
              </w:rPr>
              <w:t>3,2160</w:t>
            </w:r>
          </w:p>
        </w:tc>
      </w:tr>
      <w:tr w:rsidR="00582322" w:rsidRPr="00B40365" w14:paraId="2F3A4F13"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38615883" w14:textId="77777777" w:rsidR="00582322" w:rsidRPr="006226F6" w:rsidRDefault="00582322" w:rsidP="008A25E4">
            <w:pPr>
              <w:jc w:val="center"/>
              <w:rPr>
                <w:lang w:val="en-US"/>
              </w:rPr>
            </w:pPr>
            <w:r w:rsidRPr="006226F6">
              <w:rPr>
                <w:lang w:val="en-US"/>
              </w:rPr>
              <w:t>11</w:t>
            </w:r>
          </w:p>
        </w:tc>
        <w:tc>
          <w:tcPr>
            <w:tcW w:w="1559" w:type="dxa"/>
            <w:gridSpan w:val="2"/>
            <w:tcBorders>
              <w:top w:val="single" w:sz="4" w:space="0" w:color="auto"/>
              <w:bottom w:val="single" w:sz="4" w:space="0" w:color="auto"/>
            </w:tcBorders>
            <w:vAlign w:val="center"/>
          </w:tcPr>
          <w:p w14:paraId="098D6F29" w14:textId="77777777" w:rsidR="00582322" w:rsidRPr="006226F6" w:rsidRDefault="00582322" w:rsidP="008A25E4">
            <w:pPr>
              <w:jc w:val="center"/>
              <w:rPr>
                <w:lang w:val="en-US"/>
              </w:rPr>
            </w:pPr>
            <w:r w:rsidRPr="006226F6">
              <w:rPr>
                <w:lang w:val="en-US"/>
              </w:rPr>
              <w:t>DA18B</w:t>
            </w:r>
          </w:p>
        </w:tc>
        <w:tc>
          <w:tcPr>
            <w:tcW w:w="5245" w:type="dxa"/>
            <w:gridSpan w:val="5"/>
            <w:tcBorders>
              <w:top w:val="single" w:sz="4" w:space="0" w:color="auto"/>
              <w:bottom w:val="single" w:sz="4" w:space="0" w:color="auto"/>
            </w:tcBorders>
            <w:vAlign w:val="center"/>
          </w:tcPr>
          <w:p w14:paraId="11EE3C02" w14:textId="77777777" w:rsidR="00582322" w:rsidRPr="006226F6" w:rsidRDefault="00582322" w:rsidP="008A25E4">
            <w:pPr>
              <w:rPr>
                <w:lang w:val="en-US"/>
              </w:rPr>
            </w:pPr>
            <w:r w:rsidRPr="006226F6">
              <w:rPr>
                <w:lang w:val="en-US"/>
              </w:rPr>
              <w:t>Strat de fundatie din agregate naturale in</w:t>
            </w:r>
          </w:p>
          <w:p w14:paraId="7B80D078" w14:textId="77777777" w:rsidR="00582322" w:rsidRPr="006226F6" w:rsidRDefault="00582322" w:rsidP="008A25E4">
            <w:pPr>
              <w:rPr>
                <w:lang w:val="en-US"/>
              </w:rPr>
            </w:pPr>
            <w:r w:rsidRPr="006226F6">
              <w:rPr>
                <w:lang w:val="en-US"/>
              </w:rPr>
              <w:t>amestecuri optimale fr.0-32 mm, conform SM EN 13242+Al (balast), h=0,10 m</w:t>
            </w:r>
          </w:p>
          <w:p w14:paraId="17CA9132"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5130D98B"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5A16940B" w14:textId="77777777" w:rsidR="00582322" w:rsidRPr="006226F6" w:rsidRDefault="00582322" w:rsidP="008A25E4">
            <w:pPr>
              <w:jc w:val="right"/>
              <w:rPr>
                <w:lang w:val="en-US"/>
              </w:rPr>
            </w:pPr>
            <w:r w:rsidRPr="006226F6">
              <w:rPr>
                <w:lang w:val="en-US"/>
              </w:rPr>
              <w:t>26,8000</w:t>
            </w:r>
          </w:p>
        </w:tc>
      </w:tr>
      <w:tr w:rsidR="00582322" w:rsidRPr="00B40365" w14:paraId="07446F9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AF86703"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694D97F"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5"/>
            <w:tcBorders>
              <w:top w:val="nil"/>
              <w:bottom w:val="single" w:sz="2" w:space="0" w:color="auto"/>
            </w:tcBorders>
            <w:vAlign w:val="center"/>
          </w:tcPr>
          <w:p w14:paraId="2768BD46"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7831DBA0"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BC387FB" w14:textId="77777777" w:rsidR="00582322" w:rsidRPr="006226F6" w:rsidRDefault="00582322" w:rsidP="008A25E4">
            <w:pPr>
              <w:rPr>
                <w:sz w:val="22"/>
                <w:szCs w:val="22"/>
                <w:lang w:val="en-US"/>
              </w:rPr>
            </w:pPr>
            <w:r w:rsidRPr="006226F6">
              <w:rPr>
                <w:sz w:val="22"/>
                <w:szCs w:val="22"/>
                <w:lang w:val="en-US"/>
              </w:rPr>
              <w:t>8,3080</w:t>
            </w:r>
          </w:p>
        </w:tc>
      </w:tr>
      <w:tr w:rsidR="00582322" w:rsidRPr="00B40365" w14:paraId="1A55F4D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779D1A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76D507B" w14:textId="77777777" w:rsidR="00582322" w:rsidRPr="006226F6" w:rsidRDefault="00582322" w:rsidP="008A25E4">
            <w:pPr>
              <w:jc w:val="center"/>
              <w:rPr>
                <w:sz w:val="16"/>
                <w:szCs w:val="16"/>
                <w:lang w:val="en-US"/>
              </w:rPr>
            </w:pPr>
            <w:r w:rsidRPr="006226F6">
              <w:rPr>
                <w:sz w:val="16"/>
                <w:szCs w:val="16"/>
                <w:lang w:val="en-US"/>
              </w:rPr>
              <w:t>2653102000000</w:t>
            </w:r>
          </w:p>
        </w:tc>
        <w:tc>
          <w:tcPr>
            <w:tcW w:w="5245" w:type="dxa"/>
            <w:gridSpan w:val="5"/>
            <w:tcBorders>
              <w:top w:val="nil"/>
              <w:bottom w:val="single" w:sz="2" w:space="0" w:color="auto"/>
            </w:tcBorders>
            <w:vAlign w:val="center"/>
          </w:tcPr>
          <w:p w14:paraId="47B563D6" w14:textId="77777777" w:rsidR="00582322" w:rsidRPr="006226F6" w:rsidRDefault="00582322" w:rsidP="008A25E4">
            <w:pPr>
              <w:rPr>
                <w:sz w:val="22"/>
                <w:szCs w:val="22"/>
                <w:lang w:val="en-US"/>
              </w:rPr>
            </w:pPr>
            <w:r w:rsidRPr="006226F6">
              <w:rPr>
                <w:sz w:val="22"/>
                <w:szCs w:val="22"/>
                <w:lang w:val="en-US"/>
              </w:rPr>
              <w:t>Amestec optimal din agregate fr 0-32</w:t>
            </w:r>
          </w:p>
        </w:tc>
        <w:tc>
          <w:tcPr>
            <w:tcW w:w="1134" w:type="dxa"/>
            <w:tcBorders>
              <w:top w:val="nil"/>
              <w:bottom w:val="single" w:sz="2" w:space="0" w:color="auto"/>
            </w:tcBorders>
            <w:vAlign w:val="center"/>
          </w:tcPr>
          <w:p w14:paraId="14C3EAD4"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B147193" w14:textId="77777777" w:rsidR="00582322" w:rsidRPr="006226F6" w:rsidRDefault="00582322" w:rsidP="008A25E4">
            <w:pPr>
              <w:rPr>
                <w:sz w:val="22"/>
                <w:szCs w:val="22"/>
                <w:lang w:val="en-US"/>
              </w:rPr>
            </w:pPr>
            <w:r w:rsidRPr="006226F6">
              <w:rPr>
                <w:sz w:val="22"/>
                <w:szCs w:val="22"/>
                <w:lang w:val="en-US"/>
              </w:rPr>
              <w:t>27,0144</w:t>
            </w:r>
          </w:p>
        </w:tc>
      </w:tr>
      <w:tr w:rsidR="00582322" w:rsidRPr="00B40365" w14:paraId="106E0A1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E9E86D0"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2A6C7EE"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6350E4BA"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3163A9A9"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770760F" w14:textId="77777777" w:rsidR="00582322" w:rsidRPr="006226F6" w:rsidRDefault="00582322" w:rsidP="008A25E4">
            <w:pPr>
              <w:rPr>
                <w:sz w:val="22"/>
                <w:szCs w:val="22"/>
                <w:lang w:val="en-US"/>
              </w:rPr>
            </w:pPr>
            <w:r w:rsidRPr="006226F6">
              <w:rPr>
                <w:sz w:val="22"/>
                <w:szCs w:val="22"/>
                <w:lang w:val="en-US"/>
              </w:rPr>
              <w:t>1,3400</w:t>
            </w:r>
          </w:p>
        </w:tc>
      </w:tr>
      <w:tr w:rsidR="00582322" w:rsidRPr="00B40365" w14:paraId="2C8D1F2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886231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CFD2A87"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175582F1"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468D21CE"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F56B5E7" w14:textId="77777777" w:rsidR="00582322" w:rsidRPr="006226F6" w:rsidRDefault="00582322" w:rsidP="008A25E4">
            <w:pPr>
              <w:rPr>
                <w:sz w:val="22"/>
                <w:szCs w:val="22"/>
                <w:lang w:val="en-US"/>
              </w:rPr>
            </w:pPr>
            <w:r w:rsidRPr="006226F6">
              <w:rPr>
                <w:sz w:val="22"/>
                <w:szCs w:val="22"/>
                <w:lang w:val="en-US"/>
              </w:rPr>
              <w:t>6,2176</w:t>
            </w:r>
          </w:p>
        </w:tc>
      </w:tr>
      <w:tr w:rsidR="00582322" w:rsidRPr="00B40365" w14:paraId="6ACC89D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CF0286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449E096"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5"/>
            <w:tcBorders>
              <w:top w:val="nil"/>
              <w:bottom w:val="single" w:sz="2" w:space="0" w:color="auto"/>
            </w:tcBorders>
            <w:vAlign w:val="center"/>
          </w:tcPr>
          <w:p w14:paraId="0139C20C" w14:textId="77777777" w:rsidR="00582322" w:rsidRPr="00D61A51" w:rsidRDefault="00582322" w:rsidP="008A25E4">
            <w:pPr>
              <w:rPr>
                <w:sz w:val="22"/>
                <w:szCs w:val="22"/>
                <w:lang w:val="es-ES"/>
              </w:rPr>
            </w:pPr>
            <w:r w:rsidRPr="00D61A51">
              <w:rPr>
                <w:sz w:val="22"/>
                <w:szCs w:val="22"/>
                <w:lang w:val="es-ES"/>
              </w:rPr>
              <w:t>Autocisterna 5-8 t cu dispozitive de stropire</w:t>
            </w:r>
          </w:p>
        </w:tc>
        <w:tc>
          <w:tcPr>
            <w:tcW w:w="1134" w:type="dxa"/>
            <w:tcBorders>
              <w:top w:val="nil"/>
              <w:bottom w:val="single" w:sz="2" w:space="0" w:color="auto"/>
            </w:tcBorders>
            <w:vAlign w:val="center"/>
          </w:tcPr>
          <w:p w14:paraId="1FD5FAE3"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F06969A" w14:textId="77777777" w:rsidR="00582322" w:rsidRPr="006226F6" w:rsidRDefault="00582322" w:rsidP="008A25E4">
            <w:pPr>
              <w:rPr>
                <w:sz w:val="22"/>
                <w:szCs w:val="22"/>
                <w:lang w:val="en-US"/>
              </w:rPr>
            </w:pPr>
            <w:r w:rsidRPr="006226F6">
              <w:rPr>
                <w:sz w:val="22"/>
                <w:szCs w:val="22"/>
                <w:lang w:val="en-US"/>
              </w:rPr>
              <w:t>0,1340</w:t>
            </w:r>
          </w:p>
        </w:tc>
      </w:tr>
      <w:tr w:rsidR="00582322" w:rsidRPr="00B40365" w14:paraId="5912587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3D1EBE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752F5AC" w14:textId="77777777" w:rsidR="00582322" w:rsidRPr="006226F6" w:rsidRDefault="00582322" w:rsidP="008A25E4">
            <w:pPr>
              <w:jc w:val="center"/>
              <w:rPr>
                <w:sz w:val="16"/>
                <w:szCs w:val="16"/>
                <w:lang w:val="en-US"/>
              </w:rPr>
            </w:pPr>
            <w:r w:rsidRPr="006226F6">
              <w:rPr>
                <w:sz w:val="16"/>
                <w:szCs w:val="16"/>
                <w:lang w:val="en-US"/>
              </w:rPr>
              <w:t>2952240005000</w:t>
            </w:r>
          </w:p>
        </w:tc>
        <w:tc>
          <w:tcPr>
            <w:tcW w:w="5245" w:type="dxa"/>
            <w:gridSpan w:val="5"/>
            <w:tcBorders>
              <w:top w:val="nil"/>
              <w:bottom w:val="single" w:sz="2" w:space="0" w:color="auto"/>
            </w:tcBorders>
            <w:vAlign w:val="center"/>
          </w:tcPr>
          <w:p w14:paraId="74A7A6A4" w14:textId="77777777" w:rsidR="00582322" w:rsidRPr="006226F6" w:rsidRDefault="00582322" w:rsidP="008A25E4">
            <w:pPr>
              <w:rPr>
                <w:sz w:val="22"/>
                <w:szCs w:val="22"/>
                <w:lang w:val="en-US"/>
              </w:rPr>
            </w:pPr>
            <w:r w:rsidRPr="006226F6">
              <w:rPr>
                <w:sz w:val="22"/>
                <w:szCs w:val="22"/>
                <w:lang w:val="en-US"/>
              </w:rPr>
              <w:t>Repartizor finisor de mixturi asfaltice cu motor term. 65 cp</w:t>
            </w:r>
          </w:p>
        </w:tc>
        <w:tc>
          <w:tcPr>
            <w:tcW w:w="1134" w:type="dxa"/>
            <w:tcBorders>
              <w:top w:val="nil"/>
              <w:bottom w:val="single" w:sz="2" w:space="0" w:color="auto"/>
            </w:tcBorders>
            <w:vAlign w:val="center"/>
          </w:tcPr>
          <w:p w14:paraId="5EB0D5A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100DC5B" w14:textId="77777777" w:rsidR="00582322" w:rsidRPr="006226F6" w:rsidRDefault="00582322" w:rsidP="008A25E4">
            <w:pPr>
              <w:rPr>
                <w:sz w:val="22"/>
                <w:szCs w:val="22"/>
                <w:lang w:val="en-US"/>
              </w:rPr>
            </w:pPr>
            <w:r w:rsidRPr="006226F6">
              <w:rPr>
                <w:sz w:val="22"/>
                <w:szCs w:val="22"/>
                <w:lang w:val="en-US"/>
              </w:rPr>
              <w:t>2,0636</w:t>
            </w:r>
          </w:p>
        </w:tc>
      </w:tr>
      <w:tr w:rsidR="00582322" w:rsidRPr="00B40365" w14:paraId="51BE30DD"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FD98D8D" w14:textId="77777777" w:rsidR="00582322" w:rsidRPr="006226F6" w:rsidRDefault="00582322" w:rsidP="008A25E4">
            <w:pPr>
              <w:jc w:val="center"/>
              <w:rPr>
                <w:lang w:val="en-US"/>
              </w:rPr>
            </w:pPr>
            <w:r w:rsidRPr="006226F6">
              <w:rPr>
                <w:lang w:val="en-US"/>
              </w:rPr>
              <w:t>12</w:t>
            </w:r>
          </w:p>
        </w:tc>
        <w:tc>
          <w:tcPr>
            <w:tcW w:w="1559" w:type="dxa"/>
            <w:gridSpan w:val="2"/>
            <w:tcBorders>
              <w:top w:val="single" w:sz="4" w:space="0" w:color="auto"/>
              <w:bottom w:val="single" w:sz="4" w:space="0" w:color="auto"/>
            </w:tcBorders>
            <w:vAlign w:val="center"/>
          </w:tcPr>
          <w:p w14:paraId="48182168" w14:textId="77777777" w:rsidR="00582322" w:rsidRPr="006226F6" w:rsidRDefault="00582322" w:rsidP="008A25E4">
            <w:pPr>
              <w:jc w:val="center"/>
              <w:rPr>
                <w:lang w:val="en-US"/>
              </w:rPr>
            </w:pPr>
            <w:r w:rsidRPr="006226F6">
              <w:rPr>
                <w:lang w:val="en-US"/>
              </w:rPr>
              <w:t>DA12B</w:t>
            </w:r>
          </w:p>
        </w:tc>
        <w:tc>
          <w:tcPr>
            <w:tcW w:w="5245" w:type="dxa"/>
            <w:gridSpan w:val="5"/>
            <w:tcBorders>
              <w:top w:val="single" w:sz="4" w:space="0" w:color="auto"/>
              <w:bottom w:val="single" w:sz="4" w:space="0" w:color="auto"/>
            </w:tcBorders>
            <w:vAlign w:val="center"/>
          </w:tcPr>
          <w:p w14:paraId="60C65BAF" w14:textId="77777777" w:rsidR="00582322" w:rsidRPr="00D61A51" w:rsidRDefault="00582322" w:rsidP="008A25E4">
            <w:pPr>
              <w:rPr>
                <w:lang w:val="es-ES"/>
              </w:rPr>
            </w:pPr>
            <w:r w:rsidRPr="00D61A51">
              <w:rPr>
                <w:lang w:val="es-ES"/>
              </w:rPr>
              <w:t>Strat de fundatie sau reprofilare din piatra sparta, pentru drumuri, cu astemere mecanica, executat cu impanare fara innororire LA30, fr. 8-63 mm,</w:t>
            </w:r>
          </w:p>
          <w:p w14:paraId="34B83EAA" w14:textId="77777777" w:rsidR="00582322" w:rsidRPr="00D61A51" w:rsidRDefault="00582322" w:rsidP="008A25E4">
            <w:pPr>
              <w:rPr>
                <w:lang w:val="es-ES"/>
              </w:rPr>
            </w:pPr>
            <w:r w:rsidRPr="00D61A51">
              <w:rPr>
                <w:lang w:val="es-ES"/>
              </w:rPr>
              <w:t>conform SM SREN 13242+Al, h=0,18 m</w:t>
            </w:r>
          </w:p>
          <w:p w14:paraId="1B48BD6D" w14:textId="77777777" w:rsidR="00582322" w:rsidRPr="00D61A51" w:rsidRDefault="00582322" w:rsidP="008A25E4">
            <w:pPr>
              <w:rPr>
                <w:lang w:val="es-ES"/>
              </w:rPr>
            </w:pPr>
          </w:p>
          <w:p w14:paraId="5097C4E1"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6968D41C"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759E3758" w14:textId="77777777" w:rsidR="00582322" w:rsidRPr="006226F6" w:rsidRDefault="00582322" w:rsidP="008A25E4">
            <w:pPr>
              <w:jc w:val="right"/>
              <w:rPr>
                <w:lang w:val="en-US"/>
              </w:rPr>
            </w:pPr>
            <w:r w:rsidRPr="006226F6">
              <w:rPr>
                <w:lang w:val="en-US"/>
              </w:rPr>
              <w:t>48,2400</w:t>
            </w:r>
          </w:p>
        </w:tc>
      </w:tr>
      <w:tr w:rsidR="00582322" w:rsidRPr="00B40365" w14:paraId="7AE44E4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8657EE8"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8C23DFC"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5"/>
            <w:tcBorders>
              <w:top w:val="nil"/>
              <w:bottom w:val="single" w:sz="2" w:space="0" w:color="auto"/>
            </w:tcBorders>
            <w:vAlign w:val="center"/>
          </w:tcPr>
          <w:p w14:paraId="0ED0ACC4"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768081DD"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B02F100" w14:textId="77777777" w:rsidR="00582322" w:rsidRPr="006226F6" w:rsidRDefault="00582322" w:rsidP="008A25E4">
            <w:pPr>
              <w:rPr>
                <w:sz w:val="22"/>
                <w:szCs w:val="22"/>
                <w:lang w:val="en-US"/>
              </w:rPr>
            </w:pPr>
            <w:r w:rsidRPr="006226F6">
              <w:rPr>
                <w:sz w:val="22"/>
                <w:szCs w:val="22"/>
                <w:lang w:val="en-US"/>
              </w:rPr>
              <w:t>28,9440</w:t>
            </w:r>
          </w:p>
        </w:tc>
      </w:tr>
      <w:tr w:rsidR="00582322" w:rsidRPr="00B40365" w14:paraId="5C0E3F5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39B423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6475AB3" w14:textId="77777777" w:rsidR="00582322" w:rsidRPr="006226F6" w:rsidRDefault="00582322" w:rsidP="008A25E4">
            <w:pPr>
              <w:jc w:val="center"/>
              <w:rPr>
                <w:sz w:val="16"/>
                <w:szCs w:val="16"/>
                <w:lang w:val="en-US"/>
              </w:rPr>
            </w:pPr>
            <w:r w:rsidRPr="006226F6">
              <w:rPr>
                <w:sz w:val="16"/>
                <w:szCs w:val="16"/>
                <w:lang w:val="en-US"/>
              </w:rPr>
              <w:t>1411122201646</w:t>
            </w:r>
          </w:p>
        </w:tc>
        <w:tc>
          <w:tcPr>
            <w:tcW w:w="5245" w:type="dxa"/>
            <w:gridSpan w:val="5"/>
            <w:tcBorders>
              <w:top w:val="nil"/>
              <w:bottom w:val="single" w:sz="2" w:space="0" w:color="auto"/>
            </w:tcBorders>
            <w:vAlign w:val="center"/>
          </w:tcPr>
          <w:p w14:paraId="4A6F3308" w14:textId="77777777" w:rsidR="00582322" w:rsidRPr="00D61A51" w:rsidRDefault="00582322" w:rsidP="008A25E4">
            <w:pPr>
              <w:rPr>
                <w:sz w:val="22"/>
                <w:szCs w:val="22"/>
                <w:lang w:val="es-ES"/>
              </w:rPr>
            </w:pPr>
            <w:r w:rsidRPr="00D61A51">
              <w:rPr>
                <w:sz w:val="22"/>
                <w:szCs w:val="22"/>
                <w:lang w:val="es-ES"/>
              </w:rPr>
              <w:t>Piatra sparta pentru pt.drumuri r.magmatice  8-16 mm</w:t>
            </w:r>
          </w:p>
        </w:tc>
        <w:tc>
          <w:tcPr>
            <w:tcW w:w="1134" w:type="dxa"/>
            <w:tcBorders>
              <w:top w:val="nil"/>
              <w:bottom w:val="single" w:sz="2" w:space="0" w:color="auto"/>
            </w:tcBorders>
            <w:vAlign w:val="center"/>
          </w:tcPr>
          <w:p w14:paraId="2705A7FA"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F09F525" w14:textId="77777777" w:rsidR="00582322" w:rsidRPr="006226F6" w:rsidRDefault="00582322" w:rsidP="008A25E4">
            <w:pPr>
              <w:rPr>
                <w:sz w:val="22"/>
                <w:szCs w:val="22"/>
                <w:lang w:val="en-US"/>
              </w:rPr>
            </w:pPr>
            <w:r w:rsidRPr="006226F6">
              <w:rPr>
                <w:sz w:val="22"/>
                <w:szCs w:val="22"/>
                <w:lang w:val="en-US"/>
              </w:rPr>
              <w:t>9,7927</w:t>
            </w:r>
          </w:p>
        </w:tc>
      </w:tr>
      <w:tr w:rsidR="00582322" w:rsidRPr="00B40365" w14:paraId="5D9734F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99FED1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756EC42" w14:textId="77777777" w:rsidR="00582322" w:rsidRPr="006226F6" w:rsidRDefault="00582322" w:rsidP="008A25E4">
            <w:pPr>
              <w:jc w:val="center"/>
              <w:rPr>
                <w:sz w:val="16"/>
                <w:szCs w:val="16"/>
                <w:lang w:val="en-US"/>
              </w:rPr>
            </w:pPr>
            <w:r w:rsidRPr="006226F6">
              <w:rPr>
                <w:sz w:val="16"/>
                <w:szCs w:val="16"/>
                <w:lang w:val="en-US"/>
              </w:rPr>
              <w:t>1411122201672</w:t>
            </w:r>
          </w:p>
        </w:tc>
        <w:tc>
          <w:tcPr>
            <w:tcW w:w="5245" w:type="dxa"/>
            <w:gridSpan w:val="5"/>
            <w:tcBorders>
              <w:top w:val="nil"/>
              <w:bottom w:val="single" w:sz="2" w:space="0" w:color="auto"/>
            </w:tcBorders>
            <w:vAlign w:val="center"/>
          </w:tcPr>
          <w:p w14:paraId="5CB29191" w14:textId="77777777" w:rsidR="00582322" w:rsidRPr="00D61A51" w:rsidRDefault="00582322" w:rsidP="008A25E4">
            <w:pPr>
              <w:rPr>
                <w:sz w:val="22"/>
                <w:szCs w:val="22"/>
                <w:lang w:val="es-ES"/>
              </w:rPr>
            </w:pPr>
            <w:r w:rsidRPr="00D61A51">
              <w:rPr>
                <w:sz w:val="22"/>
                <w:szCs w:val="22"/>
                <w:lang w:val="es-ES"/>
              </w:rPr>
              <w:t>Piatra sparta pentru pt.drumuri r.magmatice  32-63 mm</w:t>
            </w:r>
          </w:p>
        </w:tc>
        <w:tc>
          <w:tcPr>
            <w:tcW w:w="1134" w:type="dxa"/>
            <w:tcBorders>
              <w:top w:val="nil"/>
              <w:bottom w:val="single" w:sz="2" w:space="0" w:color="auto"/>
            </w:tcBorders>
            <w:vAlign w:val="center"/>
          </w:tcPr>
          <w:p w14:paraId="49874F9A"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7059E4F" w14:textId="77777777" w:rsidR="00582322" w:rsidRPr="006226F6" w:rsidRDefault="00582322" w:rsidP="008A25E4">
            <w:pPr>
              <w:rPr>
                <w:sz w:val="22"/>
                <w:szCs w:val="22"/>
                <w:lang w:val="en-US"/>
              </w:rPr>
            </w:pPr>
            <w:r w:rsidRPr="006226F6">
              <w:rPr>
                <w:sz w:val="22"/>
                <w:szCs w:val="22"/>
                <w:lang w:val="en-US"/>
              </w:rPr>
              <w:t>58,8046</w:t>
            </w:r>
          </w:p>
        </w:tc>
      </w:tr>
      <w:tr w:rsidR="00582322" w:rsidRPr="00B40365" w14:paraId="7281FA4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CD7894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3BB10D6"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7A81AE9E"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5C14CB2C"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4C346DB" w14:textId="77777777" w:rsidR="00582322" w:rsidRPr="006226F6" w:rsidRDefault="00582322" w:rsidP="008A25E4">
            <w:pPr>
              <w:rPr>
                <w:sz w:val="22"/>
                <w:szCs w:val="22"/>
                <w:lang w:val="en-US"/>
              </w:rPr>
            </w:pPr>
            <w:r w:rsidRPr="006226F6">
              <w:rPr>
                <w:sz w:val="22"/>
                <w:szCs w:val="22"/>
                <w:lang w:val="en-US"/>
              </w:rPr>
              <w:t>7,2360</w:t>
            </w:r>
          </w:p>
        </w:tc>
      </w:tr>
      <w:tr w:rsidR="00582322" w:rsidRPr="00B40365" w14:paraId="7AB8749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F6C456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7AF2368" w14:textId="77777777" w:rsidR="00582322" w:rsidRPr="006226F6" w:rsidRDefault="00582322" w:rsidP="008A25E4">
            <w:pPr>
              <w:jc w:val="center"/>
              <w:rPr>
                <w:sz w:val="16"/>
                <w:szCs w:val="16"/>
                <w:lang w:val="en-US"/>
              </w:rPr>
            </w:pPr>
            <w:r w:rsidRPr="006226F6">
              <w:rPr>
                <w:sz w:val="16"/>
                <w:szCs w:val="16"/>
                <w:lang w:val="en-US"/>
              </w:rPr>
              <w:t>2952220003546</w:t>
            </w:r>
          </w:p>
        </w:tc>
        <w:tc>
          <w:tcPr>
            <w:tcW w:w="5245" w:type="dxa"/>
            <w:gridSpan w:val="5"/>
            <w:tcBorders>
              <w:top w:val="nil"/>
              <w:bottom w:val="single" w:sz="2" w:space="0" w:color="auto"/>
            </w:tcBorders>
            <w:vAlign w:val="center"/>
          </w:tcPr>
          <w:p w14:paraId="14EE4665" w14:textId="77777777" w:rsidR="00582322" w:rsidRPr="006226F6" w:rsidRDefault="00582322" w:rsidP="008A25E4">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140F3CA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797843A" w14:textId="77777777" w:rsidR="00582322" w:rsidRPr="006226F6" w:rsidRDefault="00582322" w:rsidP="008A25E4">
            <w:pPr>
              <w:rPr>
                <w:sz w:val="22"/>
                <w:szCs w:val="22"/>
                <w:lang w:val="en-US"/>
              </w:rPr>
            </w:pPr>
            <w:r w:rsidRPr="006226F6">
              <w:rPr>
                <w:sz w:val="22"/>
                <w:szCs w:val="22"/>
                <w:lang w:val="en-US"/>
              </w:rPr>
              <w:t>2,0261</w:t>
            </w:r>
          </w:p>
        </w:tc>
      </w:tr>
      <w:tr w:rsidR="00582322" w:rsidRPr="00B40365" w14:paraId="50D227A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15CD42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4421E8"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1DD5822C"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22EF910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B9A7D9F" w14:textId="77777777" w:rsidR="00582322" w:rsidRPr="006226F6" w:rsidRDefault="00582322" w:rsidP="008A25E4">
            <w:pPr>
              <w:rPr>
                <w:sz w:val="22"/>
                <w:szCs w:val="22"/>
                <w:lang w:val="en-US"/>
              </w:rPr>
            </w:pPr>
            <w:r w:rsidRPr="006226F6">
              <w:rPr>
                <w:sz w:val="22"/>
                <w:szCs w:val="22"/>
                <w:lang w:val="en-US"/>
              </w:rPr>
              <w:t>12,4459</w:t>
            </w:r>
          </w:p>
        </w:tc>
      </w:tr>
      <w:tr w:rsidR="00582322" w:rsidRPr="00B40365" w14:paraId="5731808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9494622"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B144CDB"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5"/>
            <w:tcBorders>
              <w:top w:val="nil"/>
              <w:bottom w:val="single" w:sz="2" w:space="0" w:color="auto"/>
            </w:tcBorders>
            <w:vAlign w:val="center"/>
          </w:tcPr>
          <w:p w14:paraId="54D56AD6" w14:textId="77777777" w:rsidR="00582322" w:rsidRPr="00D61A51" w:rsidRDefault="00582322" w:rsidP="008A25E4">
            <w:pPr>
              <w:rPr>
                <w:sz w:val="22"/>
                <w:szCs w:val="22"/>
                <w:lang w:val="es-ES"/>
              </w:rPr>
            </w:pPr>
            <w:r w:rsidRPr="00D61A51">
              <w:rPr>
                <w:sz w:val="22"/>
                <w:szCs w:val="22"/>
                <w:lang w:val="es-ES"/>
              </w:rPr>
              <w:t>Autocisterna 5-8 t cu dispozitive de stropire</w:t>
            </w:r>
          </w:p>
        </w:tc>
        <w:tc>
          <w:tcPr>
            <w:tcW w:w="1134" w:type="dxa"/>
            <w:tcBorders>
              <w:top w:val="nil"/>
              <w:bottom w:val="single" w:sz="2" w:space="0" w:color="auto"/>
            </w:tcBorders>
            <w:vAlign w:val="center"/>
          </w:tcPr>
          <w:p w14:paraId="1A70888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A33903E" w14:textId="77777777" w:rsidR="00582322" w:rsidRPr="006226F6" w:rsidRDefault="00582322" w:rsidP="008A25E4">
            <w:pPr>
              <w:rPr>
                <w:sz w:val="22"/>
                <w:szCs w:val="22"/>
                <w:lang w:val="en-US"/>
              </w:rPr>
            </w:pPr>
            <w:r w:rsidRPr="006226F6">
              <w:rPr>
                <w:sz w:val="22"/>
                <w:szCs w:val="22"/>
                <w:lang w:val="en-US"/>
              </w:rPr>
              <w:t>0,7236</w:t>
            </w:r>
          </w:p>
        </w:tc>
      </w:tr>
      <w:tr w:rsidR="00582322" w:rsidRPr="00B40365" w14:paraId="5752D9A7"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11B9082" w14:textId="77777777" w:rsidR="00582322" w:rsidRPr="006226F6" w:rsidRDefault="00582322" w:rsidP="008A25E4">
            <w:pPr>
              <w:jc w:val="center"/>
              <w:rPr>
                <w:lang w:val="en-US"/>
              </w:rPr>
            </w:pPr>
            <w:r w:rsidRPr="006226F6">
              <w:rPr>
                <w:lang w:val="en-US"/>
              </w:rPr>
              <w:t>13</w:t>
            </w:r>
          </w:p>
        </w:tc>
        <w:tc>
          <w:tcPr>
            <w:tcW w:w="1559" w:type="dxa"/>
            <w:gridSpan w:val="2"/>
            <w:tcBorders>
              <w:top w:val="single" w:sz="4" w:space="0" w:color="auto"/>
              <w:bottom w:val="single" w:sz="4" w:space="0" w:color="auto"/>
            </w:tcBorders>
            <w:vAlign w:val="center"/>
          </w:tcPr>
          <w:p w14:paraId="3983952E" w14:textId="77777777" w:rsidR="00582322" w:rsidRPr="006226F6" w:rsidRDefault="00582322" w:rsidP="008A25E4">
            <w:pPr>
              <w:jc w:val="center"/>
              <w:rPr>
                <w:lang w:val="en-US"/>
              </w:rPr>
            </w:pPr>
            <w:r w:rsidRPr="006226F6">
              <w:rPr>
                <w:lang w:val="en-US"/>
              </w:rPr>
              <w:t>TsE04A</w:t>
            </w:r>
          </w:p>
        </w:tc>
        <w:tc>
          <w:tcPr>
            <w:tcW w:w="5245" w:type="dxa"/>
            <w:gridSpan w:val="5"/>
            <w:tcBorders>
              <w:top w:val="single" w:sz="4" w:space="0" w:color="auto"/>
              <w:bottom w:val="single" w:sz="4" w:space="0" w:color="auto"/>
            </w:tcBorders>
            <w:vAlign w:val="center"/>
          </w:tcPr>
          <w:p w14:paraId="07FEEA45" w14:textId="77777777" w:rsidR="00582322" w:rsidRPr="006226F6" w:rsidRDefault="00582322" w:rsidP="008A25E4">
            <w:pPr>
              <w:rPr>
                <w:lang w:val="en-US"/>
              </w:rPr>
            </w:pPr>
            <w:r w:rsidRPr="00D61A51">
              <w:rPr>
                <w:lang w:val="es-ES"/>
              </w:rPr>
              <w:t xml:space="preserve">Nivelarea terenului natural si a platformelor de terasamente cu buldozer pe tractor pe senile 65-80 CP, prin taierea damburilor si impingerea in goluri a pamintului sapat, teren catg. </w:t>
            </w:r>
            <w:r w:rsidRPr="006226F6">
              <w:rPr>
                <w:lang w:val="en-US"/>
              </w:rPr>
              <w:t>I si II</w:t>
            </w:r>
          </w:p>
          <w:p w14:paraId="596E0366"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C8551F1" w14:textId="77777777" w:rsidR="00582322" w:rsidRPr="006226F6" w:rsidRDefault="00582322" w:rsidP="008A25E4">
            <w:pPr>
              <w:jc w:val="center"/>
              <w:rPr>
                <w:lang w:val="en-US"/>
              </w:rPr>
            </w:pPr>
            <w:r w:rsidRPr="006226F6">
              <w:rPr>
                <w:lang w:val="en-US"/>
              </w:rPr>
              <w:t>100m2</w:t>
            </w:r>
          </w:p>
        </w:tc>
        <w:tc>
          <w:tcPr>
            <w:tcW w:w="1701" w:type="dxa"/>
            <w:gridSpan w:val="2"/>
            <w:tcBorders>
              <w:top w:val="single" w:sz="4" w:space="0" w:color="auto"/>
              <w:bottom w:val="single" w:sz="4" w:space="0" w:color="auto"/>
            </w:tcBorders>
            <w:vAlign w:val="center"/>
          </w:tcPr>
          <w:p w14:paraId="51A58E59" w14:textId="77777777" w:rsidR="00582322" w:rsidRPr="006226F6" w:rsidRDefault="00582322" w:rsidP="008A25E4">
            <w:pPr>
              <w:jc w:val="right"/>
              <w:rPr>
                <w:lang w:val="en-US"/>
              </w:rPr>
            </w:pPr>
            <w:r w:rsidRPr="006226F6">
              <w:rPr>
                <w:lang w:val="en-US"/>
              </w:rPr>
              <w:t>1,4960</w:t>
            </w:r>
          </w:p>
        </w:tc>
      </w:tr>
      <w:tr w:rsidR="00582322" w:rsidRPr="00B40365" w14:paraId="79DE2AA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074B60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8782CFE" w14:textId="77777777" w:rsidR="00582322" w:rsidRPr="006226F6" w:rsidRDefault="00582322" w:rsidP="008A25E4">
            <w:pPr>
              <w:jc w:val="center"/>
              <w:rPr>
                <w:sz w:val="16"/>
                <w:szCs w:val="16"/>
                <w:lang w:val="en-US"/>
              </w:rPr>
            </w:pPr>
            <w:r w:rsidRPr="006226F6">
              <w:rPr>
                <w:sz w:val="16"/>
                <w:szCs w:val="16"/>
                <w:lang w:val="en-US"/>
              </w:rPr>
              <w:t>2952260003553</w:t>
            </w:r>
          </w:p>
        </w:tc>
        <w:tc>
          <w:tcPr>
            <w:tcW w:w="5245" w:type="dxa"/>
            <w:gridSpan w:val="5"/>
            <w:tcBorders>
              <w:top w:val="nil"/>
              <w:bottom w:val="single" w:sz="2" w:space="0" w:color="auto"/>
            </w:tcBorders>
            <w:vAlign w:val="center"/>
          </w:tcPr>
          <w:p w14:paraId="7562EF2D" w14:textId="77777777" w:rsidR="00582322" w:rsidRPr="00D61A51" w:rsidRDefault="00582322" w:rsidP="008A25E4">
            <w:pPr>
              <w:rPr>
                <w:sz w:val="22"/>
                <w:szCs w:val="22"/>
                <w:lang w:val="es-ES"/>
              </w:rPr>
            </w:pPr>
            <w:r w:rsidRPr="00D61A51">
              <w:rPr>
                <w:sz w:val="22"/>
                <w:szCs w:val="22"/>
                <w:lang w:val="es-ES"/>
              </w:rPr>
              <w:t>Buldozer pe senile pina la 65-80 CP</w:t>
            </w:r>
          </w:p>
        </w:tc>
        <w:tc>
          <w:tcPr>
            <w:tcW w:w="1134" w:type="dxa"/>
            <w:tcBorders>
              <w:top w:val="nil"/>
              <w:bottom w:val="single" w:sz="2" w:space="0" w:color="auto"/>
            </w:tcBorders>
            <w:vAlign w:val="center"/>
          </w:tcPr>
          <w:p w14:paraId="6F7E888E"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449AF7D" w14:textId="77777777" w:rsidR="00582322" w:rsidRPr="006226F6" w:rsidRDefault="00582322" w:rsidP="008A25E4">
            <w:pPr>
              <w:rPr>
                <w:sz w:val="22"/>
                <w:szCs w:val="22"/>
                <w:lang w:val="en-US"/>
              </w:rPr>
            </w:pPr>
            <w:r w:rsidRPr="006226F6">
              <w:rPr>
                <w:sz w:val="22"/>
                <w:szCs w:val="22"/>
                <w:lang w:val="en-US"/>
              </w:rPr>
              <w:t>0,1870</w:t>
            </w:r>
          </w:p>
        </w:tc>
      </w:tr>
      <w:tr w:rsidR="00582322" w:rsidRPr="00B40365" w14:paraId="44BE4EAA"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5B16ECC8" w14:textId="77777777" w:rsidR="00582322" w:rsidRPr="006226F6" w:rsidRDefault="00582322" w:rsidP="008A25E4">
            <w:pPr>
              <w:jc w:val="center"/>
              <w:rPr>
                <w:lang w:val="en-US"/>
              </w:rPr>
            </w:pPr>
            <w:r w:rsidRPr="006226F6">
              <w:rPr>
                <w:lang w:val="en-US"/>
              </w:rPr>
              <w:t>14</w:t>
            </w:r>
          </w:p>
        </w:tc>
        <w:tc>
          <w:tcPr>
            <w:tcW w:w="1559" w:type="dxa"/>
            <w:gridSpan w:val="2"/>
            <w:tcBorders>
              <w:top w:val="single" w:sz="4" w:space="0" w:color="auto"/>
              <w:bottom w:val="single" w:sz="4" w:space="0" w:color="auto"/>
            </w:tcBorders>
            <w:vAlign w:val="center"/>
          </w:tcPr>
          <w:p w14:paraId="1986A3C7" w14:textId="77777777" w:rsidR="00582322" w:rsidRPr="006226F6" w:rsidRDefault="00582322" w:rsidP="008A25E4">
            <w:pPr>
              <w:jc w:val="center"/>
              <w:rPr>
                <w:lang w:val="en-US"/>
              </w:rPr>
            </w:pPr>
            <w:r w:rsidRPr="006226F6">
              <w:rPr>
                <w:lang w:val="en-US"/>
              </w:rPr>
              <w:t>TsE06A</w:t>
            </w:r>
          </w:p>
        </w:tc>
        <w:tc>
          <w:tcPr>
            <w:tcW w:w="5245" w:type="dxa"/>
            <w:gridSpan w:val="5"/>
            <w:tcBorders>
              <w:top w:val="single" w:sz="4" w:space="0" w:color="auto"/>
              <w:bottom w:val="single" w:sz="4" w:space="0" w:color="auto"/>
            </w:tcBorders>
            <w:vAlign w:val="center"/>
          </w:tcPr>
          <w:p w14:paraId="5D45CB14" w14:textId="77777777" w:rsidR="00582322" w:rsidRDefault="00582322" w:rsidP="008A25E4">
            <w:pPr>
              <w:rPr>
                <w:lang w:val="en-US"/>
              </w:rPr>
            </w:pPr>
            <w:r w:rsidRPr="006226F6">
              <w:rPr>
                <w:lang w:val="en-US"/>
              </w:rPr>
              <w:t>Pregatirea platformei de pamint in vederea asternerii unui strat izolator sau de reparatie din nisip sau balast, prin nivelare manuala si compactare cu rulou compresor static autopropulsat, de 10-12 t, in teren necoeziv</w:t>
            </w:r>
          </w:p>
          <w:p w14:paraId="598CAA89" w14:textId="77777777" w:rsidR="00582322" w:rsidRPr="006226F6" w:rsidRDefault="00582322" w:rsidP="008A25E4">
            <w:pPr>
              <w:rPr>
                <w:lang w:val="en-US"/>
              </w:rPr>
            </w:pPr>
          </w:p>
          <w:p w14:paraId="047735AC"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C52AA2C" w14:textId="77777777" w:rsidR="00582322" w:rsidRPr="006226F6" w:rsidRDefault="00582322" w:rsidP="008A25E4">
            <w:pPr>
              <w:jc w:val="center"/>
              <w:rPr>
                <w:lang w:val="en-US"/>
              </w:rPr>
            </w:pPr>
            <w:r w:rsidRPr="006226F6">
              <w:rPr>
                <w:lang w:val="en-US"/>
              </w:rPr>
              <w:t>100m2</w:t>
            </w:r>
          </w:p>
        </w:tc>
        <w:tc>
          <w:tcPr>
            <w:tcW w:w="1701" w:type="dxa"/>
            <w:gridSpan w:val="2"/>
            <w:tcBorders>
              <w:top w:val="single" w:sz="4" w:space="0" w:color="auto"/>
              <w:bottom w:val="single" w:sz="4" w:space="0" w:color="auto"/>
            </w:tcBorders>
            <w:vAlign w:val="center"/>
          </w:tcPr>
          <w:p w14:paraId="3A575E02" w14:textId="77777777" w:rsidR="00582322" w:rsidRPr="006226F6" w:rsidRDefault="00582322" w:rsidP="008A25E4">
            <w:pPr>
              <w:jc w:val="right"/>
              <w:rPr>
                <w:lang w:val="en-US"/>
              </w:rPr>
            </w:pPr>
            <w:r w:rsidRPr="006226F6">
              <w:rPr>
                <w:lang w:val="en-US"/>
              </w:rPr>
              <w:t>1,4960</w:t>
            </w:r>
          </w:p>
        </w:tc>
      </w:tr>
      <w:tr w:rsidR="00582322" w:rsidRPr="00B40365" w14:paraId="4A3856E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3DCA4BA"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2A84CA9"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1D91C81D"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CB6B668"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880A4A1" w14:textId="77777777" w:rsidR="00582322" w:rsidRPr="006226F6" w:rsidRDefault="00582322" w:rsidP="008A25E4">
            <w:pPr>
              <w:rPr>
                <w:sz w:val="22"/>
                <w:szCs w:val="22"/>
                <w:lang w:val="en-US"/>
              </w:rPr>
            </w:pPr>
            <w:r w:rsidRPr="006226F6">
              <w:rPr>
                <w:sz w:val="22"/>
                <w:szCs w:val="22"/>
                <w:lang w:val="en-US"/>
              </w:rPr>
              <w:t>13,5089</w:t>
            </w:r>
          </w:p>
        </w:tc>
      </w:tr>
      <w:tr w:rsidR="00582322" w:rsidRPr="00B40365" w14:paraId="6A38763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E69DDE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E7239BC"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2F1DCD45"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2558A02B"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4054BC4" w14:textId="77777777" w:rsidR="00582322" w:rsidRPr="006226F6" w:rsidRDefault="00582322" w:rsidP="008A25E4">
            <w:pPr>
              <w:rPr>
                <w:sz w:val="22"/>
                <w:szCs w:val="22"/>
                <w:lang w:val="en-US"/>
              </w:rPr>
            </w:pPr>
            <w:r w:rsidRPr="006226F6">
              <w:rPr>
                <w:sz w:val="22"/>
                <w:szCs w:val="22"/>
                <w:lang w:val="en-US"/>
              </w:rPr>
              <w:t>1,4960</w:t>
            </w:r>
          </w:p>
        </w:tc>
      </w:tr>
      <w:tr w:rsidR="00582322" w:rsidRPr="00B40365" w14:paraId="04A4AD9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31D12C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D65FF22" w14:textId="77777777" w:rsidR="00582322" w:rsidRPr="006226F6" w:rsidRDefault="00582322" w:rsidP="008A25E4">
            <w:pPr>
              <w:jc w:val="center"/>
              <w:rPr>
                <w:sz w:val="16"/>
                <w:szCs w:val="16"/>
                <w:lang w:val="en-US"/>
              </w:rPr>
            </w:pPr>
            <w:r w:rsidRPr="006226F6">
              <w:rPr>
                <w:sz w:val="16"/>
                <w:szCs w:val="16"/>
                <w:lang w:val="en-US"/>
              </w:rPr>
              <w:t>2952240004004</w:t>
            </w:r>
          </w:p>
        </w:tc>
        <w:tc>
          <w:tcPr>
            <w:tcW w:w="5245" w:type="dxa"/>
            <w:gridSpan w:val="5"/>
            <w:tcBorders>
              <w:top w:val="nil"/>
              <w:bottom w:val="single" w:sz="2" w:space="0" w:color="auto"/>
            </w:tcBorders>
            <w:vAlign w:val="center"/>
          </w:tcPr>
          <w:p w14:paraId="2CF9A6F3" w14:textId="77777777" w:rsidR="00582322" w:rsidRPr="00D61A51" w:rsidRDefault="00582322" w:rsidP="008A25E4">
            <w:pPr>
              <w:rPr>
                <w:sz w:val="22"/>
                <w:szCs w:val="22"/>
                <w:lang w:val="es-ES"/>
              </w:rPr>
            </w:pPr>
            <w:r w:rsidRPr="00D61A51">
              <w:rPr>
                <w:sz w:val="22"/>
                <w:szCs w:val="22"/>
                <w:lang w:val="es-ES"/>
              </w:rPr>
              <w:t>Compactor auto cu rulouri pina la 12 tf</w:t>
            </w:r>
          </w:p>
        </w:tc>
        <w:tc>
          <w:tcPr>
            <w:tcW w:w="1134" w:type="dxa"/>
            <w:tcBorders>
              <w:top w:val="nil"/>
              <w:bottom w:val="single" w:sz="2" w:space="0" w:color="auto"/>
            </w:tcBorders>
            <w:vAlign w:val="center"/>
          </w:tcPr>
          <w:p w14:paraId="00868BD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4AEE56F" w14:textId="77777777" w:rsidR="00582322" w:rsidRPr="006226F6" w:rsidRDefault="00582322" w:rsidP="008A25E4">
            <w:pPr>
              <w:rPr>
                <w:sz w:val="22"/>
                <w:szCs w:val="22"/>
                <w:lang w:val="en-US"/>
              </w:rPr>
            </w:pPr>
            <w:r w:rsidRPr="006226F6">
              <w:rPr>
                <w:sz w:val="22"/>
                <w:szCs w:val="22"/>
                <w:lang w:val="en-US"/>
              </w:rPr>
              <w:t>1,7952</w:t>
            </w:r>
          </w:p>
        </w:tc>
      </w:tr>
      <w:tr w:rsidR="00582322" w:rsidRPr="00B40365" w14:paraId="4D9E5B4F"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3CA5409E" w14:textId="77777777" w:rsidR="00582322" w:rsidRPr="006226F6" w:rsidRDefault="00582322" w:rsidP="008A25E4">
            <w:pPr>
              <w:jc w:val="center"/>
              <w:rPr>
                <w:lang w:val="en-US"/>
              </w:rPr>
            </w:pPr>
            <w:r w:rsidRPr="006226F6">
              <w:rPr>
                <w:lang w:val="en-US"/>
              </w:rPr>
              <w:t>15</w:t>
            </w:r>
          </w:p>
        </w:tc>
        <w:tc>
          <w:tcPr>
            <w:tcW w:w="1559" w:type="dxa"/>
            <w:gridSpan w:val="2"/>
            <w:tcBorders>
              <w:top w:val="single" w:sz="4" w:space="0" w:color="auto"/>
              <w:bottom w:val="single" w:sz="4" w:space="0" w:color="auto"/>
            </w:tcBorders>
            <w:vAlign w:val="center"/>
          </w:tcPr>
          <w:p w14:paraId="2AACCC69" w14:textId="77777777" w:rsidR="00582322" w:rsidRPr="006226F6" w:rsidRDefault="00582322" w:rsidP="008A25E4">
            <w:pPr>
              <w:jc w:val="center"/>
              <w:rPr>
                <w:lang w:val="en-US"/>
              </w:rPr>
            </w:pPr>
            <w:r w:rsidRPr="006226F6">
              <w:rPr>
                <w:lang w:val="en-US"/>
              </w:rPr>
              <w:t>DA12B</w:t>
            </w:r>
          </w:p>
        </w:tc>
        <w:tc>
          <w:tcPr>
            <w:tcW w:w="5245" w:type="dxa"/>
            <w:gridSpan w:val="5"/>
            <w:tcBorders>
              <w:top w:val="single" w:sz="4" w:space="0" w:color="auto"/>
              <w:bottom w:val="single" w:sz="4" w:space="0" w:color="auto"/>
            </w:tcBorders>
            <w:vAlign w:val="center"/>
          </w:tcPr>
          <w:p w14:paraId="422A97E9" w14:textId="77777777" w:rsidR="00582322" w:rsidRPr="00D61A51" w:rsidRDefault="00582322" w:rsidP="008A25E4">
            <w:pPr>
              <w:rPr>
                <w:lang w:val="es-ES"/>
              </w:rPr>
            </w:pPr>
            <w:r w:rsidRPr="00D61A51">
              <w:rPr>
                <w:lang w:val="es-ES"/>
              </w:rPr>
              <w:t>Strat de fundatie sau reprofilare din piatra sparta, pentru drumuri, cu astemere mecanica, executat cu impanare fara innororire LA30, fr. 8-63 mm,</w:t>
            </w:r>
          </w:p>
          <w:p w14:paraId="77128F39" w14:textId="77777777" w:rsidR="00582322" w:rsidRPr="00D61A51" w:rsidRDefault="00582322" w:rsidP="008A25E4">
            <w:pPr>
              <w:rPr>
                <w:lang w:val="es-ES"/>
              </w:rPr>
            </w:pPr>
            <w:r w:rsidRPr="00D61A51">
              <w:rPr>
                <w:lang w:val="es-ES"/>
              </w:rPr>
              <w:t>conform SM SREN 13242+Al, h=0,12 m</w:t>
            </w:r>
          </w:p>
          <w:p w14:paraId="1E0D65C9" w14:textId="77777777" w:rsidR="00582322" w:rsidRPr="00D61A51" w:rsidRDefault="00582322" w:rsidP="008A25E4">
            <w:pPr>
              <w:rPr>
                <w:lang w:val="es-ES"/>
              </w:rPr>
            </w:pPr>
          </w:p>
          <w:p w14:paraId="03068F0A"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2DAA1CE5"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722341C0" w14:textId="77777777" w:rsidR="00582322" w:rsidRPr="006226F6" w:rsidRDefault="00582322" w:rsidP="008A25E4">
            <w:pPr>
              <w:jc w:val="right"/>
              <w:rPr>
                <w:lang w:val="en-US"/>
              </w:rPr>
            </w:pPr>
            <w:r w:rsidRPr="006226F6">
              <w:rPr>
                <w:lang w:val="en-US"/>
              </w:rPr>
              <w:t>17,9520</w:t>
            </w:r>
          </w:p>
        </w:tc>
      </w:tr>
      <w:tr w:rsidR="00582322" w:rsidRPr="00B40365" w14:paraId="0796A53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F21C994"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3F1179"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5"/>
            <w:tcBorders>
              <w:top w:val="nil"/>
              <w:bottom w:val="single" w:sz="2" w:space="0" w:color="auto"/>
            </w:tcBorders>
            <w:vAlign w:val="center"/>
          </w:tcPr>
          <w:p w14:paraId="348E3F93"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5029C477"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D62EFCE" w14:textId="77777777" w:rsidR="00582322" w:rsidRPr="006226F6" w:rsidRDefault="00582322" w:rsidP="008A25E4">
            <w:pPr>
              <w:rPr>
                <w:sz w:val="22"/>
                <w:szCs w:val="22"/>
                <w:lang w:val="en-US"/>
              </w:rPr>
            </w:pPr>
            <w:r w:rsidRPr="006226F6">
              <w:rPr>
                <w:sz w:val="22"/>
                <w:szCs w:val="22"/>
                <w:lang w:val="en-US"/>
              </w:rPr>
              <w:t>10,7712</w:t>
            </w:r>
          </w:p>
        </w:tc>
      </w:tr>
      <w:tr w:rsidR="00582322" w:rsidRPr="00B40365" w14:paraId="08CE9AB4"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94D716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B04FD6B" w14:textId="77777777" w:rsidR="00582322" w:rsidRPr="006226F6" w:rsidRDefault="00582322" w:rsidP="008A25E4">
            <w:pPr>
              <w:jc w:val="center"/>
              <w:rPr>
                <w:sz w:val="16"/>
                <w:szCs w:val="16"/>
                <w:lang w:val="en-US"/>
              </w:rPr>
            </w:pPr>
            <w:r w:rsidRPr="006226F6">
              <w:rPr>
                <w:sz w:val="16"/>
                <w:szCs w:val="16"/>
                <w:lang w:val="en-US"/>
              </w:rPr>
              <w:t>1411122201646</w:t>
            </w:r>
          </w:p>
        </w:tc>
        <w:tc>
          <w:tcPr>
            <w:tcW w:w="5245" w:type="dxa"/>
            <w:gridSpan w:val="5"/>
            <w:tcBorders>
              <w:top w:val="nil"/>
              <w:bottom w:val="single" w:sz="2" w:space="0" w:color="auto"/>
            </w:tcBorders>
            <w:vAlign w:val="center"/>
          </w:tcPr>
          <w:p w14:paraId="397AF320" w14:textId="77777777" w:rsidR="00582322" w:rsidRPr="00D61A51" w:rsidRDefault="00582322" w:rsidP="008A25E4">
            <w:pPr>
              <w:rPr>
                <w:sz w:val="22"/>
                <w:szCs w:val="22"/>
                <w:lang w:val="es-ES"/>
              </w:rPr>
            </w:pPr>
            <w:r w:rsidRPr="00D61A51">
              <w:rPr>
                <w:sz w:val="22"/>
                <w:szCs w:val="22"/>
                <w:lang w:val="es-ES"/>
              </w:rPr>
              <w:t>Piatra sparta pentru pt.drumuri r.magmatice  8-16 mm</w:t>
            </w:r>
          </w:p>
        </w:tc>
        <w:tc>
          <w:tcPr>
            <w:tcW w:w="1134" w:type="dxa"/>
            <w:tcBorders>
              <w:top w:val="nil"/>
              <w:bottom w:val="single" w:sz="2" w:space="0" w:color="auto"/>
            </w:tcBorders>
            <w:vAlign w:val="center"/>
          </w:tcPr>
          <w:p w14:paraId="3CCDD2D7"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F1E4F22" w14:textId="77777777" w:rsidR="00582322" w:rsidRPr="006226F6" w:rsidRDefault="00582322" w:rsidP="008A25E4">
            <w:pPr>
              <w:rPr>
                <w:sz w:val="22"/>
                <w:szCs w:val="22"/>
                <w:lang w:val="en-US"/>
              </w:rPr>
            </w:pPr>
            <w:r w:rsidRPr="006226F6">
              <w:rPr>
                <w:sz w:val="22"/>
                <w:szCs w:val="22"/>
                <w:lang w:val="en-US"/>
              </w:rPr>
              <w:t>3,6443</w:t>
            </w:r>
          </w:p>
        </w:tc>
      </w:tr>
      <w:tr w:rsidR="00582322" w:rsidRPr="00B40365" w14:paraId="00A1349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911AC9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61684A8" w14:textId="77777777" w:rsidR="00582322" w:rsidRPr="006226F6" w:rsidRDefault="00582322" w:rsidP="008A25E4">
            <w:pPr>
              <w:jc w:val="center"/>
              <w:rPr>
                <w:sz w:val="16"/>
                <w:szCs w:val="16"/>
                <w:lang w:val="en-US"/>
              </w:rPr>
            </w:pPr>
            <w:r w:rsidRPr="006226F6">
              <w:rPr>
                <w:sz w:val="16"/>
                <w:szCs w:val="16"/>
                <w:lang w:val="en-US"/>
              </w:rPr>
              <w:t>1411122201672</w:t>
            </w:r>
          </w:p>
        </w:tc>
        <w:tc>
          <w:tcPr>
            <w:tcW w:w="5245" w:type="dxa"/>
            <w:gridSpan w:val="5"/>
            <w:tcBorders>
              <w:top w:val="nil"/>
              <w:bottom w:val="single" w:sz="2" w:space="0" w:color="auto"/>
            </w:tcBorders>
            <w:vAlign w:val="center"/>
          </w:tcPr>
          <w:p w14:paraId="18EBE13F" w14:textId="77777777" w:rsidR="00582322" w:rsidRPr="00D61A51" w:rsidRDefault="00582322" w:rsidP="008A25E4">
            <w:pPr>
              <w:rPr>
                <w:sz w:val="22"/>
                <w:szCs w:val="22"/>
                <w:lang w:val="es-ES"/>
              </w:rPr>
            </w:pPr>
            <w:r w:rsidRPr="00D61A51">
              <w:rPr>
                <w:sz w:val="22"/>
                <w:szCs w:val="22"/>
                <w:lang w:val="es-ES"/>
              </w:rPr>
              <w:t>Piatra sparta pentru pt.drumuri r.magmatice  32-63 mm</w:t>
            </w:r>
          </w:p>
        </w:tc>
        <w:tc>
          <w:tcPr>
            <w:tcW w:w="1134" w:type="dxa"/>
            <w:tcBorders>
              <w:top w:val="nil"/>
              <w:bottom w:val="single" w:sz="2" w:space="0" w:color="auto"/>
            </w:tcBorders>
            <w:vAlign w:val="center"/>
          </w:tcPr>
          <w:p w14:paraId="2C2CFAEA"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4A2B25B" w14:textId="77777777" w:rsidR="00582322" w:rsidRPr="006226F6" w:rsidRDefault="00582322" w:rsidP="008A25E4">
            <w:pPr>
              <w:rPr>
                <w:sz w:val="22"/>
                <w:szCs w:val="22"/>
                <w:lang w:val="en-US"/>
              </w:rPr>
            </w:pPr>
            <w:r w:rsidRPr="006226F6">
              <w:rPr>
                <w:sz w:val="22"/>
                <w:szCs w:val="22"/>
                <w:lang w:val="en-US"/>
              </w:rPr>
              <w:t>21,8835</w:t>
            </w:r>
          </w:p>
        </w:tc>
      </w:tr>
      <w:tr w:rsidR="00582322" w:rsidRPr="00B40365" w14:paraId="1D1CDFD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36C1F8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6039774"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72D60EA9"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18FD5B37"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AA0FD29" w14:textId="77777777" w:rsidR="00582322" w:rsidRPr="006226F6" w:rsidRDefault="00582322" w:rsidP="008A25E4">
            <w:pPr>
              <w:rPr>
                <w:sz w:val="22"/>
                <w:szCs w:val="22"/>
                <w:lang w:val="en-US"/>
              </w:rPr>
            </w:pPr>
            <w:r w:rsidRPr="006226F6">
              <w:rPr>
                <w:sz w:val="22"/>
                <w:szCs w:val="22"/>
                <w:lang w:val="en-US"/>
              </w:rPr>
              <w:t>2,6928</w:t>
            </w:r>
          </w:p>
        </w:tc>
      </w:tr>
      <w:tr w:rsidR="00582322" w:rsidRPr="00B40365" w14:paraId="391D592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7C5168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FEDCF6" w14:textId="77777777" w:rsidR="00582322" w:rsidRPr="006226F6" w:rsidRDefault="00582322" w:rsidP="008A25E4">
            <w:pPr>
              <w:jc w:val="center"/>
              <w:rPr>
                <w:sz w:val="16"/>
                <w:szCs w:val="16"/>
                <w:lang w:val="en-US"/>
              </w:rPr>
            </w:pPr>
            <w:r w:rsidRPr="006226F6">
              <w:rPr>
                <w:sz w:val="16"/>
                <w:szCs w:val="16"/>
                <w:lang w:val="en-US"/>
              </w:rPr>
              <w:t>2952220003546</w:t>
            </w:r>
          </w:p>
        </w:tc>
        <w:tc>
          <w:tcPr>
            <w:tcW w:w="5245" w:type="dxa"/>
            <w:gridSpan w:val="5"/>
            <w:tcBorders>
              <w:top w:val="nil"/>
              <w:bottom w:val="single" w:sz="2" w:space="0" w:color="auto"/>
            </w:tcBorders>
            <w:vAlign w:val="center"/>
          </w:tcPr>
          <w:p w14:paraId="726FBCFB" w14:textId="77777777" w:rsidR="00582322" w:rsidRPr="006226F6" w:rsidRDefault="00582322" w:rsidP="008A25E4">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43B1CD7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7231D07" w14:textId="77777777" w:rsidR="00582322" w:rsidRPr="006226F6" w:rsidRDefault="00582322" w:rsidP="008A25E4">
            <w:pPr>
              <w:rPr>
                <w:sz w:val="22"/>
                <w:szCs w:val="22"/>
                <w:lang w:val="en-US"/>
              </w:rPr>
            </w:pPr>
            <w:r w:rsidRPr="006226F6">
              <w:rPr>
                <w:sz w:val="22"/>
                <w:szCs w:val="22"/>
                <w:lang w:val="en-US"/>
              </w:rPr>
              <w:t>0,7540</w:t>
            </w:r>
          </w:p>
        </w:tc>
      </w:tr>
      <w:tr w:rsidR="00582322" w:rsidRPr="00B40365" w14:paraId="435004D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5F11AA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D99814A"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0501EC4C"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35D2CF3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3634B63" w14:textId="77777777" w:rsidR="00582322" w:rsidRPr="006226F6" w:rsidRDefault="00582322" w:rsidP="008A25E4">
            <w:pPr>
              <w:rPr>
                <w:sz w:val="22"/>
                <w:szCs w:val="22"/>
                <w:lang w:val="en-US"/>
              </w:rPr>
            </w:pPr>
            <w:r w:rsidRPr="006226F6">
              <w:rPr>
                <w:sz w:val="22"/>
                <w:szCs w:val="22"/>
                <w:lang w:val="en-US"/>
              </w:rPr>
              <w:t>4,6316</w:t>
            </w:r>
          </w:p>
        </w:tc>
      </w:tr>
      <w:tr w:rsidR="00582322" w:rsidRPr="00B40365" w14:paraId="0BE9AAC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FD6408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9779E58"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5"/>
            <w:tcBorders>
              <w:top w:val="nil"/>
              <w:bottom w:val="single" w:sz="2" w:space="0" w:color="auto"/>
            </w:tcBorders>
            <w:vAlign w:val="center"/>
          </w:tcPr>
          <w:p w14:paraId="4D025B21" w14:textId="77777777" w:rsidR="00582322" w:rsidRPr="00D61A51" w:rsidRDefault="00582322" w:rsidP="008A25E4">
            <w:pPr>
              <w:rPr>
                <w:sz w:val="22"/>
                <w:szCs w:val="22"/>
                <w:lang w:val="es-ES"/>
              </w:rPr>
            </w:pPr>
            <w:r w:rsidRPr="00D61A51">
              <w:rPr>
                <w:sz w:val="22"/>
                <w:szCs w:val="22"/>
                <w:lang w:val="es-ES"/>
              </w:rPr>
              <w:t>Autocisterna 5-8 t cu dispozitive de stropire</w:t>
            </w:r>
          </w:p>
        </w:tc>
        <w:tc>
          <w:tcPr>
            <w:tcW w:w="1134" w:type="dxa"/>
            <w:tcBorders>
              <w:top w:val="nil"/>
              <w:bottom w:val="single" w:sz="2" w:space="0" w:color="auto"/>
            </w:tcBorders>
            <w:vAlign w:val="center"/>
          </w:tcPr>
          <w:p w14:paraId="6E6ECD9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BD0FF94" w14:textId="77777777" w:rsidR="00582322" w:rsidRPr="006226F6" w:rsidRDefault="00582322" w:rsidP="008A25E4">
            <w:pPr>
              <w:rPr>
                <w:sz w:val="22"/>
                <w:szCs w:val="22"/>
                <w:lang w:val="en-US"/>
              </w:rPr>
            </w:pPr>
            <w:r w:rsidRPr="006226F6">
              <w:rPr>
                <w:sz w:val="22"/>
                <w:szCs w:val="22"/>
                <w:lang w:val="en-US"/>
              </w:rPr>
              <w:t>0,2693</w:t>
            </w:r>
          </w:p>
        </w:tc>
      </w:tr>
      <w:tr w:rsidR="00582322" w:rsidRPr="00B40365" w14:paraId="26605AF8"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1E488DB9" w14:textId="77777777" w:rsidR="00582322" w:rsidRPr="006226F6" w:rsidRDefault="00582322" w:rsidP="008A25E4">
            <w:pPr>
              <w:jc w:val="center"/>
              <w:rPr>
                <w:lang w:val="en-US"/>
              </w:rPr>
            </w:pPr>
            <w:r w:rsidRPr="006226F6">
              <w:rPr>
                <w:lang w:val="en-US"/>
              </w:rPr>
              <w:t>16</w:t>
            </w:r>
          </w:p>
        </w:tc>
        <w:tc>
          <w:tcPr>
            <w:tcW w:w="1559" w:type="dxa"/>
            <w:gridSpan w:val="2"/>
            <w:tcBorders>
              <w:top w:val="single" w:sz="4" w:space="0" w:color="auto"/>
              <w:bottom w:val="single" w:sz="4" w:space="0" w:color="auto"/>
            </w:tcBorders>
            <w:vAlign w:val="center"/>
          </w:tcPr>
          <w:p w14:paraId="6071C35A" w14:textId="77777777" w:rsidR="00582322" w:rsidRPr="006226F6" w:rsidRDefault="00582322" w:rsidP="008A25E4">
            <w:pPr>
              <w:jc w:val="center"/>
              <w:rPr>
                <w:lang w:val="en-US"/>
              </w:rPr>
            </w:pPr>
            <w:r w:rsidRPr="006226F6">
              <w:rPr>
                <w:lang w:val="en-US"/>
              </w:rPr>
              <w:t>DI107</w:t>
            </w:r>
          </w:p>
        </w:tc>
        <w:tc>
          <w:tcPr>
            <w:tcW w:w="5245" w:type="dxa"/>
            <w:gridSpan w:val="5"/>
            <w:tcBorders>
              <w:top w:val="single" w:sz="4" w:space="0" w:color="auto"/>
              <w:bottom w:val="single" w:sz="4" w:space="0" w:color="auto"/>
            </w:tcBorders>
            <w:vAlign w:val="center"/>
          </w:tcPr>
          <w:p w14:paraId="07604909" w14:textId="77777777" w:rsidR="00582322" w:rsidRPr="00D61A51" w:rsidRDefault="00582322" w:rsidP="008A25E4">
            <w:pPr>
              <w:rPr>
                <w:lang w:val="es-ES"/>
              </w:rPr>
            </w:pPr>
            <w:r w:rsidRPr="00D61A51">
              <w:rPr>
                <w:lang w:val="es-ES"/>
              </w:rPr>
              <w:t>Amorsarea suprafetelor straturilor de baza in vederea aplicarii unui strat de beton asfaltic 0.65l/m2</w:t>
            </w:r>
          </w:p>
          <w:p w14:paraId="13DEA2FB"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5F1F4050"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4CF321B1" w14:textId="77777777" w:rsidR="00582322" w:rsidRPr="006226F6" w:rsidRDefault="00582322" w:rsidP="008A25E4">
            <w:pPr>
              <w:jc w:val="right"/>
              <w:rPr>
                <w:lang w:val="en-US"/>
              </w:rPr>
            </w:pPr>
            <w:r w:rsidRPr="006226F6">
              <w:rPr>
                <w:lang w:val="en-US"/>
              </w:rPr>
              <w:t>0,2714</w:t>
            </w:r>
          </w:p>
        </w:tc>
      </w:tr>
      <w:tr w:rsidR="00582322" w:rsidRPr="00B40365" w14:paraId="59495C0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98EA380"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023434F" w14:textId="77777777" w:rsidR="00582322" w:rsidRPr="006226F6" w:rsidRDefault="00582322" w:rsidP="008A25E4">
            <w:pPr>
              <w:jc w:val="center"/>
              <w:rPr>
                <w:sz w:val="16"/>
                <w:szCs w:val="16"/>
                <w:lang w:val="en-US"/>
              </w:rPr>
            </w:pPr>
            <w:r w:rsidRPr="006226F6">
              <w:rPr>
                <w:sz w:val="16"/>
                <w:szCs w:val="16"/>
                <w:lang w:val="en-US"/>
              </w:rPr>
              <w:t>23203226000401</w:t>
            </w:r>
          </w:p>
        </w:tc>
        <w:tc>
          <w:tcPr>
            <w:tcW w:w="5245" w:type="dxa"/>
            <w:gridSpan w:val="5"/>
            <w:tcBorders>
              <w:top w:val="nil"/>
              <w:bottom w:val="single" w:sz="2" w:space="0" w:color="auto"/>
            </w:tcBorders>
            <w:vAlign w:val="center"/>
          </w:tcPr>
          <w:p w14:paraId="73DA176C" w14:textId="77777777" w:rsidR="00582322" w:rsidRPr="006226F6" w:rsidRDefault="00582322" w:rsidP="008A25E4">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10C16F64"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67DB0B32" w14:textId="77777777" w:rsidR="00582322" w:rsidRPr="006226F6" w:rsidRDefault="00582322" w:rsidP="008A25E4">
            <w:pPr>
              <w:rPr>
                <w:sz w:val="22"/>
                <w:szCs w:val="22"/>
                <w:lang w:val="en-US"/>
              </w:rPr>
            </w:pPr>
            <w:r w:rsidRPr="006226F6">
              <w:rPr>
                <w:sz w:val="22"/>
                <w:szCs w:val="22"/>
                <w:lang w:val="en-US"/>
              </w:rPr>
              <w:t>0,2795</w:t>
            </w:r>
          </w:p>
        </w:tc>
      </w:tr>
      <w:tr w:rsidR="00582322" w:rsidRPr="00B40365" w14:paraId="30A6616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E5C2A5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0D25055" w14:textId="77777777" w:rsidR="00582322" w:rsidRPr="006226F6" w:rsidRDefault="00582322" w:rsidP="008A25E4">
            <w:pPr>
              <w:jc w:val="center"/>
              <w:rPr>
                <w:sz w:val="16"/>
                <w:szCs w:val="16"/>
                <w:lang w:val="en-US"/>
              </w:rPr>
            </w:pPr>
            <w:r w:rsidRPr="006226F6">
              <w:rPr>
                <w:sz w:val="16"/>
                <w:szCs w:val="16"/>
                <w:lang w:val="en-US"/>
              </w:rPr>
              <w:t>2952220000000</w:t>
            </w:r>
          </w:p>
        </w:tc>
        <w:tc>
          <w:tcPr>
            <w:tcW w:w="5245" w:type="dxa"/>
            <w:gridSpan w:val="5"/>
            <w:tcBorders>
              <w:top w:val="nil"/>
              <w:bottom w:val="single" w:sz="2" w:space="0" w:color="auto"/>
            </w:tcBorders>
            <w:vAlign w:val="center"/>
          </w:tcPr>
          <w:p w14:paraId="7F60B434" w14:textId="77777777" w:rsidR="00582322" w:rsidRPr="006226F6" w:rsidRDefault="00582322" w:rsidP="008A25E4">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3BEE1B3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897BFD0" w14:textId="77777777" w:rsidR="00582322" w:rsidRPr="006226F6" w:rsidRDefault="00582322" w:rsidP="008A25E4">
            <w:pPr>
              <w:rPr>
                <w:sz w:val="22"/>
                <w:szCs w:val="22"/>
                <w:lang w:val="en-US"/>
              </w:rPr>
            </w:pPr>
            <w:r w:rsidRPr="006226F6">
              <w:rPr>
                <w:sz w:val="22"/>
                <w:szCs w:val="22"/>
                <w:lang w:val="en-US"/>
              </w:rPr>
              <w:t>0,0814</w:t>
            </w:r>
          </w:p>
        </w:tc>
      </w:tr>
      <w:tr w:rsidR="00582322" w:rsidRPr="00B40365" w14:paraId="7C2988EF"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79F4B51D" w14:textId="77777777" w:rsidR="00582322" w:rsidRPr="006226F6" w:rsidRDefault="00582322" w:rsidP="008A25E4">
            <w:pPr>
              <w:jc w:val="center"/>
              <w:rPr>
                <w:lang w:val="en-US"/>
              </w:rPr>
            </w:pPr>
            <w:r w:rsidRPr="006226F6">
              <w:rPr>
                <w:lang w:val="en-US"/>
              </w:rPr>
              <w:t>17</w:t>
            </w:r>
          </w:p>
        </w:tc>
        <w:tc>
          <w:tcPr>
            <w:tcW w:w="1559" w:type="dxa"/>
            <w:gridSpan w:val="2"/>
            <w:tcBorders>
              <w:top w:val="single" w:sz="4" w:space="0" w:color="auto"/>
              <w:bottom w:val="single" w:sz="4" w:space="0" w:color="auto"/>
            </w:tcBorders>
            <w:vAlign w:val="center"/>
          </w:tcPr>
          <w:p w14:paraId="3BD518EA" w14:textId="77777777" w:rsidR="00582322" w:rsidRPr="006226F6" w:rsidRDefault="00582322" w:rsidP="008A25E4">
            <w:pPr>
              <w:jc w:val="center"/>
              <w:rPr>
                <w:lang w:val="en-US"/>
              </w:rPr>
            </w:pPr>
            <w:r w:rsidRPr="006226F6">
              <w:rPr>
                <w:lang w:val="en-US"/>
              </w:rPr>
              <w:t>DB19F</w:t>
            </w:r>
          </w:p>
        </w:tc>
        <w:tc>
          <w:tcPr>
            <w:tcW w:w="5245" w:type="dxa"/>
            <w:gridSpan w:val="5"/>
            <w:tcBorders>
              <w:top w:val="single" w:sz="4" w:space="0" w:color="auto"/>
              <w:bottom w:val="single" w:sz="4" w:space="0" w:color="auto"/>
            </w:tcBorders>
            <w:vAlign w:val="center"/>
          </w:tcPr>
          <w:p w14:paraId="79299AC0" w14:textId="77777777" w:rsidR="00582322" w:rsidRPr="006226F6" w:rsidRDefault="00582322" w:rsidP="008A25E4">
            <w:pPr>
              <w:rPr>
                <w:lang w:val="en-US"/>
              </w:rPr>
            </w:pPr>
            <w:r w:rsidRPr="006226F6">
              <w:rPr>
                <w:lang w:val="en-US"/>
              </w:rPr>
              <w:t>Imbracaminte de beton asfaltic cu agregat mare, executata la cald, in grosime de 5,0 cm, cu asternere mecanica  BAD 22.4 (din normativ se exclude nisipul bituminat)</w:t>
            </w:r>
          </w:p>
          <w:p w14:paraId="4C22BE78"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BF1F235" w14:textId="77777777" w:rsidR="00582322" w:rsidRPr="006226F6" w:rsidRDefault="00582322" w:rsidP="008A25E4">
            <w:pPr>
              <w:jc w:val="center"/>
              <w:rPr>
                <w:lang w:val="en-US"/>
              </w:rPr>
            </w:pPr>
            <w:r w:rsidRPr="006226F6">
              <w:rPr>
                <w:lang w:val="en-US"/>
              </w:rPr>
              <w:t>m2</w:t>
            </w:r>
          </w:p>
        </w:tc>
        <w:tc>
          <w:tcPr>
            <w:tcW w:w="1701" w:type="dxa"/>
            <w:gridSpan w:val="2"/>
            <w:tcBorders>
              <w:top w:val="single" w:sz="4" w:space="0" w:color="auto"/>
              <w:bottom w:val="single" w:sz="4" w:space="0" w:color="auto"/>
            </w:tcBorders>
            <w:vAlign w:val="center"/>
          </w:tcPr>
          <w:p w14:paraId="3BE5DBAE" w14:textId="77777777" w:rsidR="00582322" w:rsidRPr="006226F6" w:rsidRDefault="00582322" w:rsidP="008A25E4">
            <w:pPr>
              <w:jc w:val="right"/>
              <w:rPr>
                <w:lang w:val="en-US"/>
              </w:rPr>
            </w:pPr>
            <w:r w:rsidRPr="006226F6">
              <w:rPr>
                <w:lang w:val="en-US"/>
              </w:rPr>
              <w:t>417,6000</w:t>
            </w:r>
          </w:p>
        </w:tc>
      </w:tr>
      <w:tr w:rsidR="00582322" w:rsidRPr="00B40365" w14:paraId="0E9E7ED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0773A26"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8FEB16C" w14:textId="77777777" w:rsidR="00582322" w:rsidRPr="006226F6" w:rsidRDefault="00582322" w:rsidP="008A25E4">
            <w:pPr>
              <w:jc w:val="center"/>
              <w:rPr>
                <w:sz w:val="16"/>
                <w:szCs w:val="16"/>
                <w:lang w:val="en-US"/>
              </w:rPr>
            </w:pPr>
            <w:r w:rsidRPr="006226F6">
              <w:rPr>
                <w:sz w:val="16"/>
                <w:szCs w:val="16"/>
                <w:lang w:val="en-US"/>
              </w:rPr>
              <w:t>7129040010110</w:t>
            </w:r>
          </w:p>
        </w:tc>
        <w:tc>
          <w:tcPr>
            <w:tcW w:w="5245" w:type="dxa"/>
            <w:gridSpan w:val="5"/>
            <w:tcBorders>
              <w:top w:val="nil"/>
              <w:bottom w:val="single" w:sz="2" w:space="0" w:color="auto"/>
            </w:tcBorders>
            <w:vAlign w:val="center"/>
          </w:tcPr>
          <w:p w14:paraId="3DE97279" w14:textId="77777777" w:rsidR="00582322" w:rsidRPr="006226F6" w:rsidRDefault="00582322" w:rsidP="008A25E4">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3FD9578F"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000ED5B" w14:textId="77777777" w:rsidR="00582322" w:rsidRPr="006226F6" w:rsidRDefault="00582322" w:rsidP="008A25E4">
            <w:pPr>
              <w:rPr>
                <w:sz w:val="22"/>
                <w:szCs w:val="22"/>
                <w:lang w:val="en-US"/>
              </w:rPr>
            </w:pPr>
            <w:r w:rsidRPr="006226F6">
              <w:rPr>
                <w:sz w:val="22"/>
                <w:szCs w:val="22"/>
                <w:lang w:val="en-US"/>
              </w:rPr>
              <w:t>25,0560</w:t>
            </w:r>
          </w:p>
        </w:tc>
      </w:tr>
      <w:tr w:rsidR="00582322" w:rsidRPr="00B40365" w14:paraId="09EDAC5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174120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CE5A624" w14:textId="77777777" w:rsidR="00582322" w:rsidRPr="006226F6" w:rsidRDefault="00582322" w:rsidP="008A25E4">
            <w:pPr>
              <w:jc w:val="center"/>
              <w:rPr>
                <w:sz w:val="16"/>
                <w:szCs w:val="16"/>
                <w:lang w:val="en-US"/>
              </w:rPr>
            </w:pPr>
            <w:r w:rsidRPr="006226F6">
              <w:rPr>
                <w:sz w:val="16"/>
                <w:szCs w:val="16"/>
                <w:lang w:val="en-US"/>
              </w:rPr>
              <w:t>111100010001310224</w:t>
            </w:r>
          </w:p>
        </w:tc>
        <w:tc>
          <w:tcPr>
            <w:tcW w:w="5245" w:type="dxa"/>
            <w:gridSpan w:val="5"/>
            <w:tcBorders>
              <w:top w:val="nil"/>
              <w:bottom w:val="single" w:sz="2" w:space="0" w:color="auto"/>
            </w:tcBorders>
            <w:vAlign w:val="center"/>
          </w:tcPr>
          <w:p w14:paraId="61235AB7" w14:textId="77777777" w:rsidR="00582322" w:rsidRPr="00D61A51" w:rsidRDefault="00582322" w:rsidP="008A25E4">
            <w:pPr>
              <w:rPr>
                <w:sz w:val="22"/>
                <w:szCs w:val="22"/>
                <w:lang w:val="es-ES"/>
              </w:rPr>
            </w:pPr>
            <w:r w:rsidRPr="00D61A51">
              <w:rPr>
                <w:sz w:val="22"/>
                <w:szCs w:val="22"/>
                <w:lang w:val="es-ES"/>
              </w:rPr>
              <w:t>Mixtura asfaltica preparata la cald cu agregate mari BAD 22.4</w:t>
            </w:r>
          </w:p>
        </w:tc>
        <w:tc>
          <w:tcPr>
            <w:tcW w:w="1134" w:type="dxa"/>
            <w:tcBorders>
              <w:top w:val="nil"/>
              <w:bottom w:val="single" w:sz="2" w:space="0" w:color="auto"/>
            </w:tcBorders>
            <w:vAlign w:val="center"/>
          </w:tcPr>
          <w:p w14:paraId="245BFBB1"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77D38DA3" w14:textId="77777777" w:rsidR="00582322" w:rsidRPr="006226F6" w:rsidRDefault="00582322" w:rsidP="008A25E4">
            <w:pPr>
              <w:rPr>
                <w:sz w:val="22"/>
                <w:szCs w:val="22"/>
                <w:lang w:val="en-US"/>
              </w:rPr>
            </w:pPr>
            <w:r w:rsidRPr="006226F6">
              <w:rPr>
                <w:sz w:val="22"/>
                <w:szCs w:val="22"/>
                <w:lang w:val="en-US"/>
              </w:rPr>
              <w:t>49,2768</w:t>
            </w:r>
          </w:p>
        </w:tc>
      </w:tr>
      <w:tr w:rsidR="00582322" w:rsidRPr="00B40365" w14:paraId="07A2AB3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DF93E7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DDEA2FD" w14:textId="77777777" w:rsidR="00582322" w:rsidRPr="006226F6" w:rsidRDefault="00582322" w:rsidP="008A25E4">
            <w:pPr>
              <w:jc w:val="center"/>
              <w:rPr>
                <w:sz w:val="16"/>
                <w:szCs w:val="16"/>
                <w:lang w:val="en-US"/>
              </w:rPr>
            </w:pPr>
            <w:r w:rsidRPr="006226F6">
              <w:rPr>
                <w:sz w:val="16"/>
                <w:szCs w:val="16"/>
                <w:lang w:val="en-US"/>
              </w:rPr>
              <w:t>2710603420379</w:t>
            </w:r>
          </w:p>
        </w:tc>
        <w:tc>
          <w:tcPr>
            <w:tcW w:w="5245" w:type="dxa"/>
            <w:gridSpan w:val="5"/>
            <w:tcBorders>
              <w:top w:val="nil"/>
              <w:bottom w:val="single" w:sz="2" w:space="0" w:color="auto"/>
            </w:tcBorders>
            <w:vAlign w:val="center"/>
          </w:tcPr>
          <w:p w14:paraId="411FA7A4" w14:textId="77777777" w:rsidR="00582322" w:rsidRPr="006226F6" w:rsidRDefault="00582322" w:rsidP="008A25E4">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766F0F59"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DACC232" w14:textId="77777777" w:rsidR="00582322" w:rsidRPr="006226F6" w:rsidRDefault="00582322" w:rsidP="008A25E4">
            <w:pPr>
              <w:rPr>
                <w:sz w:val="22"/>
                <w:szCs w:val="22"/>
                <w:lang w:val="en-US"/>
              </w:rPr>
            </w:pPr>
            <w:r w:rsidRPr="006226F6">
              <w:rPr>
                <w:sz w:val="22"/>
                <w:szCs w:val="22"/>
                <w:lang w:val="en-US"/>
              </w:rPr>
              <w:t>6,6816</w:t>
            </w:r>
          </w:p>
        </w:tc>
      </w:tr>
      <w:tr w:rsidR="00582322" w:rsidRPr="00B40365" w14:paraId="0FE28A5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68E450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AFAE94C"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26D4D497"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4DEC5F6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013BA66" w14:textId="77777777" w:rsidR="00582322" w:rsidRPr="006226F6" w:rsidRDefault="00582322" w:rsidP="008A25E4">
            <w:pPr>
              <w:rPr>
                <w:sz w:val="22"/>
                <w:szCs w:val="22"/>
                <w:lang w:val="en-US"/>
              </w:rPr>
            </w:pPr>
            <w:r w:rsidRPr="006226F6">
              <w:rPr>
                <w:sz w:val="22"/>
                <w:szCs w:val="22"/>
                <w:lang w:val="en-US"/>
              </w:rPr>
              <w:t>2,7562</w:t>
            </w:r>
          </w:p>
        </w:tc>
      </w:tr>
      <w:tr w:rsidR="00582322" w:rsidRPr="00B40365" w14:paraId="7FAAD69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0E1D05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201C16E" w14:textId="77777777" w:rsidR="00582322" w:rsidRPr="006226F6" w:rsidRDefault="00582322" w:rsidP="008A25E4">
            <w:pPr>
              <w:jc w:val="center"/>
              <w:rPr>
                <w:sz w:val="16"/>
                <w:szCs w:val="16"/>
                <w:lang w:val="en-US"/>
              </w:rPr>
            </w:pPr>
            <w:r w:rsidRPr="006226F6">
              <w:rPr>
                <w:sz w:val="16"/>
                <w:szCs w:val="16"/>
                <w:lang w:val="en-US"/>
              </w:rPr>
              <w:t>2952240004003</w:t>
            </w:r>
          </w:p>
        </w:tc>
        <w:tc>
          <w:tcPr>
            <w:tcW w:w="5245" w:type="dxa"/>
            <w:gridSpan w:val="5"/>
            <w:tcBorders>
              <w:top w:val="nil"/>
              <w:bottom w:val="single" w:sz="2" w:space="0" w:color="auto"/>
            </w:tcBorders>
            <w:vAlign w:val="center"/>
          </w:tcPr>
          <w:p w14:paraId="48669955" w14:textId="77777777" w:rsidR="00582322" w:rsidRPr="006226F6" w:rsidRDefault="00582322" w:rsidP="008A25E4">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23153529"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FA53338" w14:textId="77777777" w:rsidR="00582322" w:rsidRPr="006226F6" w:rsidRDefault="00582322" w:rsidP="008A25E4">
            <w:pPr>
              <w:rPr>
                <w:sz w:val="22"/>
                <w:szCs w:val="22"/>
                <w:lang w:val="en-US"/>
              </w:rPr>
            </w:pPr>
            <w:r w:rsidRPr="006226F6">
              <w:rPr>
                <w:sz w:val="22"/>
                <w:szCs w:val="22"/>
                <w:lang w:val="en-US"/>
              </w:rPr>
              <w:t>2,7562</w:t>
            </w:r>
          </w:p>
        </w:tc>
      </w:tr>
      <w:tr w:rsidR="00582322" w:rsidRPr="00B40365" w14:paraId="22F6B7F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7F64FD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F60E85C" w14:textId="77777777" w:rsidR="00582322" w:rsidRPr="006226F6" w:rsidRDefault="00582322" w:rsidP="008A25E4">
            <w:pPr>
              <w:jc w:val="center"/>
              <w:rPr>
                <w:sz w:val="16"/>
                <w:szCs w:val="16"/>
                <w:lang w:val="en-US"/>
              </w:rPr>
            </w:pPr>
            <w:r w:rsidRPr="006226F6">
              <w:rPr>
                <w:sz w:val="16"/>
                <w:szCs w:val="16"/>
                <w:lang w:val="en-US"/>
              </w:rPr>
              <w:t>2952240005100</w:t>
            </w:r>
          </w:p>
        </w:tc>
        <w:tc>
          <w:tcPr>
            <w:tcW w:w="5245" w:type="dxa"/>
            <w:gridSpan w:val="5"/>
            <w:tcBorders>
              <w:top w:val="nil"/>
              <w:bottom w:val="single" w:sz="2" w:space="0" w:color="auto"/>
            </w:tcBorders>
            <w:vAlign w:val="center"/>
          </w:tcPr>
          <w:p w14:paraId="63BEC652" w14:textId="77777777" w:rsidR="00582322" w:rsidRPr="006226F6" w:rsidRDefault="00582322" w:rsidP="008A25E4">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28CB1AC5"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2CECF63" w14:textId="77777777" w:rsidR="00582322" w:rsidRPr="006226F6" w:rsidRDefault="00582322" w:rsidP="008A25E4">
            <w:pPr>
              <w:rPr>
                <w:sz w:val="22"/>
                <w:szCs w:val="22"/>
                <w:lang w:val="en-US"/>
              </w:rPr>
            </w:pPr>
            <w:r w:rsidRPr="006226F6">
              <w:rPr>
                <w:sz w:val="22"/>
                <w:szCs w:val="22"/>
                <w:lang w:val="en-US"/>
              </w:rPr>
              <w:t>2,7562</w:t>
            </w:r>
          </w:p>
        </w:tc>
      </w:tr>
      <w:tr w:rsidR="00582322" w:rsidRPr="00B40365" w14:paraId="1CC8D1A9"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6DFB947B" w14:textId="77777777" w:rsidR="00582322" w:rsidRPr="006226F6" w:rsidRDefault="00582322" w:rsidP="008A25E4">
            <w:pPr>
              <w:jc w:val="center"/>
              <w:rPr>
                <w:lang w:val="en-US"/>
              </w:rPr>
            </w:pPr>
            <w:r w:rsidRPr="006226F6">
              <w:rPr>
                <w:lang w:val="en-US"/>
              </w:rPr>
              <w:t>18</w:t>
            </w:r>
          </w:p>
        </w:tc>
        <w:tc>
          <w:tcPr>
            <w:tcW w:w="1559" w:type="dxa"/>
            <w:gridSpan w:val="2"/>
            <w:tcBorders>
              <w:top w:val="single" w:sz="4" w:space="0" w:color="auto"/>
              <w:bottom w:val="single" w:sz="4" w:space="0" w:color="auto"/>
            </w:tcBorders>
            <w:vAlign w:val="center"/>
          </w:tcPr>
          <w:p w14:paraId="677C1D28" w14:textId="77777777" w:rsidR="00582322" w:rsidRPr="006226F6" w:rsidRDefault="00582322" w:rsidP="008A25E4">
            <w:pPr>
              <w:jc w:val="center"/>
              <w:rPr>
                <w:lang w:val="en-US"/>
              </w:rPr>
            </w:pPr>
            <w:r w:rsidRPr="006226F6">
              <w:rPr>
                <w:lang w:val="en-US"/>
              </w:rPr>
              <w:t>DI107</w:t>
            </w:r>
          </w:p>
        </w:tc>
        <w:tc>
          <w:tcPr>
            <w:tcW w:w="5245" w:type="dxa"/>
            <w:gridSpan w:val="5"/>
            <w:tcBorders>
              <w:top w:val="single" w:sz="4" w:space="0" w:color="auto"/>
              <w:bottom w:val="single" w:sz="4" w:space="0" w:color="auto"/>
            </w:tcBorders>
            <w:vAlign w:val="center"/>
          </w:tcPr>
          <w:p w14:paraId="1F7765B8" w14:textId="77777777" w:rsidR="00582322" w:rsidRPr="00D61A51" w:rsidRDefault="00582322" w:rsidP="008A25E4">
            <w:pPr>
              <w:rPr>
                <w:lang w:val="es-ES"/>
              </w:rPr>
            </w:pPr>
            <w:r w:rsidRPr="00D61A51">
              <w:rPr>
                <w:lang w:val="es-ES"/>
              </w:rPr>
              <w:t>Amorsarea suprafetelor straturilor de baza in vederea aplicarii unui strat de beton asfaltic 0.3l/m2</w:t>
            </w:r>
          </w:p>
          <w:p w14:paraId="428603AF"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2A482120"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2C2B8638" w14:textId="77777777" w:rsidR="00582322" w:rsidRPr="006226F6" w:rsidRDefault="00582322" w:rsidP="008A25E4">
            <w:pPr>
              <w:jc w:val="right"/>
              <w:rPr>
                <w:lang w:val="en-US"/>
              </w:rPr>
            </w:pPr>
            <w:r w:rsidRPr="006226F6">
              <w:rPr>
                <w:lang w:val="en-US"/>
              </w:rPr>
              <w:t>0,1253</w:t>
            </w:r>
          </w:p>
        </w:tc>
      </w:tr>
      <w:tr w:rsidR="00582322" w:rsidRPr="00B40365" w14:paraId="3111922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F20068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AA7437B" w14:textId="77777777" w:rsidR="00582322" w:rsidRPr="006226F6" w:rsidRDefault="00582322" w:rsidP="008A25E4">
            <w:pPr>
              <w:jc w:val="center"/>
              <w:rPr>
                <w:sz w:val="16"/>
                <w:szCs w:val="16"/>
                <w:lang w:val="en-US"/>
              </w:rPr>
            </w:pPr>
            <w:r w:rsidRPr="006226F6">
              <w:rPr>
                <w:sz w:val="16"/>
                <w:szCs w:val="16"/>
                <w:lang w:val="en-US"/>
              </w:rPr>
              <w:t>23203226000401</w:t>
            </w:r>
          </w:p>
        </w:tc>
        <w:tc>
          <w:tcPr>
            <w:tcW w:w="5245" w:type="dxa"/>
            <w:gridSpan w:val="5"/>
            <w:tcBorders>
              <w:top w:val="nil"/>
              <w:bottom w:val="single" w:sz="2" w:space="0" w:color="auto"/>
            </w:tcBorders>
            <w:vAlign w:val="center"/>
          </w:tcPr>
          <w:p w14:paraId="2DD4A8BD" w14:textId="77777777" w:rsidR="00582322" w:rsidRPr="006226F6" w:rsidRDefault="00582322" w:rsidP="008A25E4">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525A3972"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6A5A9BA2" w14:textId="77777777" w:rsidR="00582322" w:rsidRPr="006226F6" w:rsidRDefault="00582322" w:rsidP="008A25E4">
            <w:pPr>
              <w:rPr>
                <w:sz w:val="22"/>
                <w:szCs w:val="22"/>
                <w:lang w:val="en-US"/>
              </w:rPr>
            </w:pPr>
            <w:r w:rsidRPr="006226F6">
              <w:rPr>
                <w:sz w:val="22"/>
                <w:szCs w:val="22"/>
                <w:lang w:val="en-US"/>
              </w:rPr>
              <w:t>0,1291</w:t>
            </w:r>
          </w:p>
        </w:tc>
      </w:tr>
      <w:tr w:rsidR="00582322" w:rsidRPr="00B40365" w14:paraId="5D85079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A20EF7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C90318E" w14:textId="77777777" w:rsidR="00582322" w:rsidRPr="006226F6" w:rsidRDefault="00582322" w:rsidP="008A25E4">
            <w:pPr>
              <w:jc w:val="center"/>
              <w:rPr>
                <w:sz w:val="16"/>
                <w:szCs w:val="16"/>
                <w:lang w:val="en-US"/>
              </w:rPr>
            </w:pPr>
            <w:r w:rsidRPr="006226F6">
              <w:rPr>
                <w:sz w:val="16"/>
                <w:szCs w:val="16"/>
                <w:lang w:val="en-US"/>
              </w:rPr>
              <w:t>2952220000000</w:t>
            </w:r>
          </w:p>
        </w:tc>
        <w:tc>
          <w:tcPr>
            <w:tcW w:w="5245" w:type="dxa"/>
            <w:gridSpan w:val="5"/>
            <w:tcBorders>
              <w:top w:val="nil"/>
              <w:bottom w:val="single" w:sz="2" w:space="0" w:color="auto"/>
            </w:tcBorders>
            <w:vAlign w:val="center"/>
          </w:tcPr>
          <w:p w14:paraId="32C9CF55" w14:textId="77777777" w:rsidR="00582322" w:rsidRPr="006226F6" w:rsidRDefault="00582322" w:rsidP="008A25E4">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0323B2F2"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B9490D6" w14:textId="77777777" w:rsidR="00582322" w:rsidRPr="006226F6" w:rsidRDefault="00582322" w:rsidP="008A25E4">
            <w:pPr>
              <w:rPr>
                <w:sz w:val="22"/>
                <w:szCs w:val="22"/>
                <w:lang w:val="en-US"/>
              </w:rPr>
            </w:pPr>
            <w:r w:rsidRPr="006226F6">
              <w:rPr>
                <w:sz w:val="22"/>
                <w:szCs w:val="22"/>
                <w:lang w:val="en-US"/>
              </w:rPr>
              <w:t>0,0376</w:t>
            </w:r>
          </w:p>
        </w:tc>
      </w:tr>
      <w:tr w:rsidR="00582322" w:rsidRPr="00B40365" w14:paraId="7B595EE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5380C58C" w14:textId="77777777" w:rsidR="00582322" w:rsidRPr="006226F6" w:rsidRDefault="00582322" w:rsidP="008A25E4">
            <w:pPr>
              <w:jc w:val="center"/>
              <w:rPr>
                <w:lang w:val="en-US"/>
              </w:rPr>
            </w:pPr>
            <w:r w:rsidRPr="006226F6">
              <w:rPr>
                <w:lang w:val="en-US"/>
              </w:rPr>
              <w:t>19</w:t>
            </w:r>
          </w:p>
        </w:tc>
        <w:tc>
          <w:tcPr>
            <w:tcW w:w="1559" w:type="dxa"/>
            <w:gridSpan w:val="2"/>
            <w:tcBorders>
              <w:top w:val="single" w:sz="4" w:space="0" w:color="auto"/>
              <w:bottom w:val="single" w:sz="4" w:space="0" w:color="auto"/>
            </w:tcBorders>
            <w:vAlign w:val="center"/>
          </w:tcPr>
          <w:p w14:paraId="0E276208" w14:textId="77777777" w:rsidR="00582322" w:rsidRPr="006226F6" w:rsidRDefault="00582322" w:rsidP="008A25E4">
            <w:pPr>
              <w:jc w:val="center"/>
              <w:rPr>
                <w:lang w:val="en-US"/>
              </w:rPr>
            </w:pPr>
            <w:r w:rsidRPr="006226F6">
              <w:rPr>
                <w:lang w:val="en-US"/>
              </w:rPr>
              <w:t>DB16H</w:t>
            </w:r>
          </w:p>
        </w:tc>
        <w:tc>
          <w:tcPr>
            <w:tcW w:w="5245" w:type="dxa"/>
            <w:gridSpan w:val="5"/>
            <w:tcBorders>
              <w:top w:val="single" w:sz="4" w:space="0" w:color="auto"/>
              <w:bottom w:val="single" w:sz="4" w:space="0" w:color="auto"/>
            </w:tcBorders>
            <w:vAlign w:val="center"/>
          </w:tcPr>
          <w:p w14:paraId="17E87C0A" w14:textId="77777777" w:rsidR="00582322" w:rsidRPr="00D61A51" w:rsidRDefault="00582322" w:rsidP="008A25E4">
            <w:pPr>
              <w:rPr>
                <w:lang w:val="es-ES"/>
              </w:rPr>
            </w:pPr>
            <w:r w:rsidRPr="00D61A51">
              <w:rPr>
                <w:lang w:val="es-ES"/>
              </w:rPr>
              <w:t>lmbracaminte de beton asfaltic cu agregate marunte, executata la cald, in grosime de 4,0 cm, cu astemere mecanica (BA 16 ul. liant 50/70, conform SR EN 13108, h=0.06 m, din normativ</w:t>
            </w:r>
          </w:p>
          <w:p w14:paraId="4CEB48C6" w14:textId="77777777" w:rsidR="00582322" w:rsidRPr="006226F6" w:rsidRDefault="00582322" w:rsidP="008A25E4">
            <w:pPr>
              <w:rPr>
                <w:lang w:val="en-US"/>
              </w:rPr>
            </w:pPr>
            <w:r w:rsidRPr="006226F6">
              <w:rPr>
                <w:lang w:val="en-US"/>
              </w:rPr>
              <w:lastRenderedPageBreak/>
              <w:t>se excluede nispul bitumat)</w:t>
            </w:r>
          </w:p>
          <w:p w14:paraId="7953B628"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1B8021C2" w14:textId="77777777" w:rsidR="00582322" w:rsidRPr="006226F6" w:rsidRDefault="00582322" w:rsidP="008A25E4">
            <w:pPr>
              <w:jc w:val="center"/>
              <w:rPr>
                <w:lang w:val="en-US"/>
              </w:rPr>
            </w:pPr>
            <w:r w:rsidRPr="006226F6">
              <w:rPr>
                <w:lang w:val="en-US"/>
              </w:rPr>
              <w:lastRenderedPageBreak/>
              <w:t>m2</w:t>
            </w:r>
          </w:p>
        </w:tc>
        <w:tc>
          <w:tcPr>
            <w:tcW w:w="1701" w:type="dxa"/>
            <w:gridSpan w:val="2"/>
            <w:tcBorders>
              <w:top w:val="single" w:sz="4" w:space="0" w:color="auto"/>
              <w:bottom w:val="single" w:sz="4" w:space="0" w:color="auto"/>
            </w:tcBorders>
            <w:vAlign w:val="center"/>
          </w:tcPr>
          <w:p w14:paraId="1D9BC175" w14:textId="77777777" w:rsidR="00582322" w:rsidRPr="006226F6" w:rsidRDefault="00582322" w:rsidP="008A25E4">
            <w:pPr>
              <w:jc w:val="right"/>
              <w:rPr>
                <w:lang w:val="en-US"/>
              </w:rPr>
            </w:pPr>
            <w:r w:rsidRPr="006226F6">
              <w:rPr>
                <w:lang w:val="en-US"/>
              </w:rPr>
              <w:t>417,6000</w:t>
            </w:r>
          </w:p>
        </w:tc>
      </w:tr>
      <w:tr w:rsidR="00582322" w:rsidRPr="00B40365" w14:paraId="1047CC5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E9A7CA4"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7AC6662" w14:textId="77777777" w:rsidR="00582322" w:rsidRPr="006226F6" w:rsidRDefault="00582322" w:rsidP="008A25E4">
            <w:pPr>
              <w:jc w:val="center"/>
              <w:rPr>
                <w:sz w:val="16"/>
                <w:szCs w:val="16"/>
                <w:lang w:val="en-US"/>
              </w:rPr>
            </w:pPr>
            <w:r w:rsidRPr="006226F6">
              <w:rPr>
                <w:sz w:val="16"/>
                <w:szCs w:val="16"/>
                <w:lang w:val="en-US"/>
              </w:rPr>
              <w:t>7129040010110</w:t>
            </w:r>
          </w:p>
        </w:tc>
        <w:tc>
          <w:tcPr>
            <w:tcW w:w="5245" w:type="dxa"/>
            <w:gridSpan w:val="5"/>
            <w:tcBorders>
              <w:top w:val="nil"/>
              <w:bottom w:val="single" w:sz="2" w:space="0" w:color="auto"/>
            </w:tcBorders>
            <w:vAlign w:val="center"/>
          </w:tcPr>
          <w:p w14:paraId="2BE0B065" w14:textId="77777777" w:rsidR="00582322" w:rsidRPr="006226F6" w:rsidRDefault="00582322" w:rsidP="008A25E4">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65DBD0A8"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CE09F30" w14:textId="77777777" w:rsidR="00582322" w:rsidRPr="006226F6" w:rsidRDefault="00582322" w:rsidP="008A25E4">
            <w:pPr>
              <w:rPr>
                <w:sz w:val="22"/>
                <w:szCs w:val="22"/>
                <w:lang w:val="en-US"/>
              </w:rPr>
            </w:pPr>
            <w:r w:rsidRPr="006226F6">
              <w:rPr>
                <w:sz w:val="22"/>
                <w:szCs w:val="22"/>
                <w:lang w:val="en-US"/>
              </w:rPr>
              <w:t>20,8800</w:t>
            </w:r>
          </w:p>
        </w:tc>
      </w:tr>
      <w:tr w:rsidR="00582322" w:rsidRPr="00B40365" w14:paraId="5937592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D768ED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8522C77" w14:textId="77777777" w:rsidR="00582322" w:rsidRPr="006226F6" w:rsidRDefault="00582322" w:rsidP="008A25E4">
            <w:pPr>
              <w:jc w:val="center"/>
              <w:rPr>
                <w:sz w:val="16"/>
                <w:szCs w:val="16"/>
                <w:lang w:val="en-US"/>
              </w:rPr>
            </w:pPr>
            <w:r w:rsidRPr="006226F6">
              <w:rPr>
                <w:sz w:val="16"/>
                <w:szCs w:val="16"/>
                <w:lang w:val="en-US"/>
              </w:rPr>
              <w:t>111100010001311</w:t>
            </w:r>
          </w:p>
        </w:tc>
        <w:tc>
          <w:tcPr>
            <w:tcW w:w="5245" w:type="dxa"/>
            <w:gridSpan w:val="5"/>
            <w:tcBorders>
              <w:top w:val="nil"/>
              <w:bottom w:val="single" w:sz="2" w:space="0" w:color="auto"/>
            </w:tcBorders>
            <w:vAlign w:val="center"/>
          </w:tcPr>
          <w:p w14:paraId="438095B7" w14:textId="77777777" w:rsidR="00582322" w:rsidRPr="00D61A51" w:rsidRDefault="00582322" w:rsidP="008A25E4">
            <w:pPr>
              <w:rPr>
                <w:sz w:val="22"/>
                <w:szCs w:val="22"/>
                <w:lang w:val="es-ES"/>
              </w:rPr>
            </w:pPr>
            <w:r w:rsidRPr="00D61A51">
              <w:rPr>
                <w:sz w:val="22"/>
                <w:szCs w:val="22"/>
                <w:lang w:val="es-ES"/>
              </w:rPr>
              <w:t>Mixtura asfaltica preparata la cald cu agregate marunte BA 16</w:t>
            </w:r>
          </w:p>
        </w:tc>
        <w:tc>
          <w:tcPr>
            <w:tcW w:w="1134" w:type="dxa"/>
            <w:tcBorders>
              <w:top w:val="nil"/>
              <w:bottom w:val="single" w:sz="2" w:space="0" w:color="auto"/>
            </w:tcBorders>
            <w:vAlign w:val="center"/>
          </w:tcPr>
          <w:p w14:paraId="36FC6812"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0C31452C" w14:textId="77777777" w:rsidR="00582322" w:rsidRPr="006226F6" w:rsidRDefault="00582322" w:rsidP="008A25E4">
            <w:pPr>
              <w:rPr>
                <w:sz w:val="22"/>
                <w:szCs w:val="22"/>
                <w:lang w:val="en-US"/>
              </w:rPr>
            </w:pPr>
            <w:r w:rsidRPr="006226F6">
              <w:rPr>
                <w:sz w:val="22"/>
                <w:szCs w:val="22"/>
                <w:lang w:val="en-US"/>
              </w:rPr>
              <w:t>39,2544</w:t>
            </w:r>
          </w:p>
        </w:tc>
      </w:tr>
      <w:tr w:rsidR="00582322" w:rsidRPr="00B40365" w14:paraId="4717F48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B64723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77F1056" w14:textId="77777777" w:rsidR="00582322" w:rsidRPr="006226F6" w:rsidRDefault="00582322" w:rsidP="008A25E4">
            <w:pPr>
              <w:jc w:val="center"/>
              <w:rPr>
                <w:sz w:val="16"/>
                <w:szCs w:val="16"/>
                <w:lang w:val="en-US"/>
              </w:rPr>
            </w:pPr>
            <w:r w:rsidRPr="006226F6">
              <w:rPr>
                <w:sz w:val="16"/>
                <w:szCs w:val="16"/>
                <w:lang w:val="en-US"/>
              </w:rPr>
              <w:t>2710603420379</w:t>
            </w:r>
          </w:p>
        </w:tc>
        <w:tc>
          <w:tcPr>
            <w:tcW w:w="5245" w:type="dxa"/>
            <w:gridSpan w:val="5"/>
            <w:tcBorders>
              <w:top w:val="nil"/>
              <w:bottom w:val="single" w:sz="2" w:space="0" w:color="auto"/>
            </w:tcBorders>
            <w:vAlign w:val="center"/>
          </w:tcPr>
          <w:p w14:paraId="00A270FD" w14:textId="77777777" w:rsidR="00582322" w:rsidRPr="006226F6" w:rsidRDefault="00582322" w:rsidP="008A25E4">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72D540CC"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7A23B65D" w14:textId="77777777" w:rsidR="00582322" w:rsidRPr="006226F6" w:rsidRDefault="00582322" w:rsidP="008A25E4">
            <w:pPr>
              <w:rPr>
                <w:sz w:val="22"/>
                <w:szCs w:val="22"/>
                <w:lang w:val="en-US"/>
              </w:rPr>
            </w:pPr>
            <w:r w:rsidRPr="006226F6">
              <w:rPr>
                <w:sz w:val="22"/>
                <w:szCs w:val="22"/>
                <w:lang w:val="en-US"/>
              </w:rPr>
              <w:t>4,5936</w:t>
            </w:r>
          </w:p>
        </w:tc>
      </w:tr>
      <w:tr w:rsidR="00582322" w:rsidRPr="00B40365" w14:paraId="6070647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D0C20A0"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54C8E90"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75060EA3"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046C8BB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3398356" w14:textId="77777777" w:rsidR="00582322" w:rsidRPr="006226F6" w:rsidRDefault="00582322" w:rsidP="008A25E4">
            <w:pPr>
              <w:rPr>
                <w:sz w:val="22"/>
                <w:szCs w:val="22"/>
                <w:lang w:val="en-US"/>
              </w:rPr>
            </w:pPr>
            <w:r w:rsidRPr="006226F6">
              <w:rPr>
                <w:sz w:val="22"/>
                <w:szCs w:val="22"/>
                <w:lang w:val="en-US"/>
              </w:rPr>
              <w:t>2,2133</w:t>
            </w:r>
          </w:p>
        </w:tc>
      </w:tr>
      <w:tr w:rsidR="00582322" w:rsidRPr="00B40365" w14:paraId="7F0C1A0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2CBFEF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701A86A" w14:textId="77777777" w:rsidR="00582322" w:rsidRPr="006226F6" w:rsidRDefault="00582322" w:rsidP="008A25E4">
            <w:pPr>
              <w:jc w:val="center"/>
              <w:rPr>
                <w:sz w:val="16"/>
                <w:szCs w:val="16"/>
                <w:lang w:val="en-US"/>
              </w:rPr>
            </w:pPr>
            <w:r w:rsidRPr="006226F6">
              <w:rPr>
                <w:sz w:val="16"/>
                <w:szCs w:val="16"/>
                <w:lang w:val="en-US"/>
              </w:rPr>
              <w:t>2952240004003</w:t>
            </w:r>
          </w:p>
        </w:tc>
        <w:tc>
          <w:tcPr>
            <w:tcW w:w="5245" w:type="dxa"/>
            <w:gridSpan w:val="5"/>
            <w:tcBorders>
              <w:top w:val="nil"/>
              <w:bottom w:val="single" w:sz="2" w:space="0" w:color="auto"/>
            </w:tcBorders>
            <w:vAlign w:val="center"/>
          </w:tcPr>
          <w:p w14:paraId="15A6E46B" w14:textId="77777777" w:rsidR="00582322" w:rsidRPr="006226F6" w:rsidRDefault="00582322" w:rsidP="008A25E4">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3E95A4BA"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DDD54D5" w14:textId="77777777" w:rsidR="00582322" w:rsidRPr="006226F6" w:rsidRDefault="00582322" w:rsidP="008A25E4">
            <w:pPr>
              <w:rPr>
                <w:sz w:val="22"/>
                <w:szCs w:val="22"/>
                <w:lang w:val="en-US"/>
              </w:rPr>
            </w:pPr>
            <w:r w:rsidRPr="006226F6">
              <w:rPr>
                <w:sz w:val="22"/>
                <w:szCs w:val="22"/>
                <w:lang w:val="en-US"/>
              </w:rPr>
              <w:t>2,2133</w:t>
            </w:r>
          </w:p>
        </w:tc>
      </w:tr>
      <w:tr w:rsidR="00582322" w:rsidRPr="00B40365" w14:paraId="5695F60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E4ECC7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007CABB" w14:textId="77777777" w:rsidR="00582322" w:rsidRPr="006226F6" w:rsidRDefault="00582322" w:rsidP="008A25E4">
            <w:pPr>
              <w:jc w:val="center"/>
              <w:rPr>
                <w:sz w:val="16"/>
                <w:szCs w:val="16"/>
                <w:lang w:val="en-US"/>
              </w:rPr>
            </w:pPr>
            <w:r w:rsidRPr="006226F6">
              <w:rPr>
                <w:sz w:val="16"/>
                <w:szCs w:val="16"/>
                <w:lang w:val="en-US"/>
              </w:rPr>
              <w:t>2952240005100</w:t>
            </w:r>
          </w:p>
        </w:tc>
        <w:tc>
          <w:tcPr>
            <w:tcW w:w="5245" w:type="dxa"/>
            <w:gridSpan w:val="5"/>
            <w:tcBorders>
              <w:top w:val="nil"/>
              <w:bottom w:val="single" w:sz="2" w:space="0" w:color="auto"/>
            </w:tcBorders>
            <w:vAlign w:val="center"/>
          </w:tcPr>
          <w:p w14:paraId="45F909F3" w14:textId="77777777" w:rsidR="00582322" w:rsidRPr="006226F6" w:rsidRDefault="00582322" w:rsidP="008A25E4">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7DFF9AF2"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1E8446D" w14:textId="77777777" w:rsidR="00582322" w:rsidRPr="006226F6" w:rsidRDefault="00582322" w:rsidP="008A25E4">
            <w:pPr>
              <w:rPr>
                <w:sz w:val="22"/>
                <w:szCs w:val="22"/>
                <w:lang w:val="en-US"/>
              </w:rPr>
            </w:pPr>
            <w:r w:rsidRPr="006226F6">
              <w:rPr>
                <w:sz w:val="22"/>
                <w:szCs w:val="22"/>
                <w:lang w:val="en-US"/>
              </w:rPr>
              <w:t>2,2133</w:t>
            </w:r>
          </w:p>
        </w:tc>
      </w:tr>
      <w:tr w:rsidR="00582322" w:rsidRPr="006226F6" w14:paraId="149AEA87"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520BF149"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2F3464B2" w14:textId="77777777" w:rsidR="00582322" w:rsidRPr="00B40365" w:rsidRDefault="00582322" w:rsidP="008A25E4">
            <w:pPr>
              <w:rPr>
                <w:sz w:val="22"/>
                <w:szCs w:val="22"/>
                <w:lang w:val="en-US"/>
              </w:rPr>
            </w:pPr>
          </w:p>
        </w:tc>
        <w:tc>
          <w:tcPr>
            <w:tcW w:w="5245" w:type="dxa"/>
            <w:gridSpan w:val="5"/>
            <w:tcBorders>
              <w:top w:val="nil"/>
              <w:bottom w:val="nil"/>
            </w:tcBorders>
          </w:tcPr>
          <w:p w14:paraId="0807DF14" w14:textId="77777777" w:rsidR="00582322" w:rsidRPr="00B40365" w:rsidRDefault="00582322" w:rsidP="008A25E4">
            <w:pPr>
              <w:rPr>
                <w:b/>
                <w:bCs/>
                <w:sz w:val="22"/>
                <w:szCs w:val="22"/>
                <w:lang w:val="en-US"/>
              </w:rPr>
            </w:pPr>
            <w:r w:rsidRPr="006226F6">
              <w:rPr>
                <w:b/>
                <w:bCs/>
                <w:sz w:val="22"/>
                <w:szCs w:val="22"/>
                <w:lang w:val="en-US"/>
              </w:rPr>
              <w:t>1.3. Borduri</w:t>
            </w:r>
          </w:p>
          <w:p w14:paraId="3105B0A6" w14:textId="77777777" w:rsidR="00582322" w:rsidRPr="006226F6" w:rsidRDefault="00582322" w:rsidP="008A25E4">
            <w:pPr>
              <w:rPr>
                <w:sz w:val="10"/>
                <w:szCs w:val="10"/>
                <w:lang w:val="en-US"/>
              </w:rPr>
            </w:pPr>
          </w:p>
        </w:tc>
        <w:tc>
          <w:tcPr>
            <w:tcW w:w="1134" w:type="dxa"/>
            <w:tcBorders>
              <w:top w:val="nil"/>
              <w:bottom w:val="nil"/>
            </w:tcBorders>
          </w:tcPr>
          <w:p w14:paraId="4256947D" w14:textId="77777777" w:rsidR="00582322" w:rsidRPr="006226F6" w:rsidRDefault="00582322" w:rsidP="008A25E4">
            <w:pPr>
              <w:rPr>
                <w:sz w:val="22"/>
                <w:szCs w:val="22"/>
                <w:lang w:val="en-US"/>
              </w:rPr>
            </w:pPr>
          </w:p>
        </w:tc>
        <w:tc>
          <w:tcPr>
            <w:tcW w:w="1701" w:type="dxa"/>
            <w:gridSpan w:val="2"/>
            <w:tcBorders>
              <w:top w:val="nil"/>
              <w:bottom w:val="nil"/>
            </w:tcBorders>
          </w:tcPr>
          <w:p w14:paraId="0E8B647E" w14:textId="77777777" w:rsidR="00582322" w:rsidRPr="006226F6" w:rsidRDefault="00582322" w:rsidP="008A25E4">
            <w:pPr>
              <w:rPr>
                <w:sz w:val="22"/>
                <w:szCs w:val="22"/>
                <w:lang w:val="en-US"/>
              </w:rPr>
            </w:pPr>
          </w:p>
        </w:tc>
      </w:tr>
      <w:tr w:rsidR="00582322" w:rsidRPr="00B40365" w14:paraId="37F6DB8D"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1623EBBA" w14:textId="77777777" w:rsidR="00582322" w:rsidRPr="006226F6" w:rsidRDefault="00582322" w:rsidP="008A25E4">
            <w:pPr>
              <w:jc w:val="center"/>
              <w:rPr>
                <w:lang w:val="en-US"/>
              </w:rPr>
            </w:pPr>
            <w:r w:rsidRPr="006226F6">
              <w:rPr>
                <w:lang w:val="en-US"/>
              </w:rPr>
              <w:t>20</w:t>
            </w:r>
          </w:p>
        </w:tc>
        <w:tc>
          <w:tcPr>
            <w:tcW w:w="1559" w:type="dxa"/>
            <w:gridSpan w:val="2"/>
            <w:tcBorders>
              <w:top w:val="single" w:sz="4" w:space="0" w:color="auto"/>
              <w:bottom w:val="single" w:sz="4" w:space="0" w:color="auto"/>
            </w:tcBorders>
            <w:vAlign w:val="center"/>
          </w:tcPr>
          <w:p w14:paraId="7B16F843" w14:textId="77777777" w:rsidR="00582322" w:rsidRPr="006226F6" w:rsidRDefault="00582322" w:rsidP="008A25E4">
            <w:pPr>
              <w:jc w:val="center"/>
              <w:rPr>
                <w:lang w:val="en-US"/>
              </w:rPr>
            </w:pPr>
            <w:r w:rsidRPr="006226F6">
              <w:rPr>
                <w:lang w:val="en-US"/>
              </w:rPr>
              <w:t>TsA02D</w:t>
            </w:r>
          </w:p>
        </w:tc>
        <w:tc>
          <w:tcPr>
            <w:tcW w:w="5245" w:type="dxa"/>
            <w:gridSpan w:val="5"/>
            <w:tcBorders>
              <w:top w:val="single" w:sz="4" w:space="0" w:color="auto"/>
              <w:bottom w:val="single" w:sz="4" w:space="0" w:color="auto"/>
            </w:tcBorders>
            <w:vAlign w:val="center"/>
          </w:tcPr>
          <w:p w14:paraId="3B3F1D4C" w14:textId="77777777" w:rsidR="00582322" w:rsidRPr="006226F6" w:rsidRDefault="00582322" w:rsidP="008A25E4">
            <w:pPr>
              <w:rPr>
                <w:lang w:val="en-US"/>
              </w:rPr>
            </w:pPr>
            <w:r w:rsidRPr="006226F6">
              <w:rPr>
                <w:lang w:val="en-US"/>
              </w:rPr>
              <w:t>Sapatura manuala de pamint in spatii limitate, avind sub 1,00 m sau peste 1,00 m latime, executata fara sprijiniri, cu taluz vertical, la fundatii, canale, subsoluri, drenuri, trepte de infratire, in pamint necoeziv sau slab coeziv adincime &lt; 0,75 m teren foarte tare (sapatura cu acuratete pe linga morminte in pamint cu piatra, betoane, etc)</w:t>
            </w:r>
          </w:p>
          <w:p w14:paraId="7F53C94B"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4C5E3689"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555EFC03" w14:textId="77777777" w:rsidR="00582322" w:rsidRPr="006226F6" w:rsidRDefault="00582322" w:rsidP="008A25E4">
            <w:pPr>
              <w:jc w:val="right"/>
              <w:rPr>
                <w:lang w:val="en-US"/>
              </w:rPr>
            </w:pPr>
            <w:r w:rsidRPr="006226F6">
              <w:rPr>
                <w:lang w:val="en-US"/>
              </w:rPr>
              <w:t>20,6400</w:t>
            </w:r>
          </w:p>
        </w:tc>
      </w:tr>
      <w:tr w:rsidR="00582322" w:rsidRPr="00B40365" w14:paraId="62ABDCF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4518F9C"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7FF0FEB"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2F125F59"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EE09CEA"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9F0B711" w14:textId="77777777" w:rsidR="00582322" w:rsidRPr="006226F6" w:rsidRDefault="00582322" w:rsidP="008A25E4">
            <w:pPr>
              <w:rPr>
                <w:sz w:val="22"/>
                <w:szCs w:val="22"/>
                <w:lang w:val="en-US"/>
              </w:rPr>
            </w:pPr>
            <w:r w:rsidRPr="006226F6">
              <w:rPr>
                <w:sz w:val="22"/>
                <w:szCs w:val="22"/>
                <w:lang w:val="en-US"/>
              </w:rPr>
              <w:t>54,6960</w:t>
            </w:r>
          </w:p>
        </w:tc>
      </w:tr>
      <w:tr w:rsidR="00582322" w:rsidRPr="00B40365" w14:paraId="305BEFE9"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7648EF1B" w14:textId="77777777" w:rsidR="00582322" w:rsidRPr="006226F6" w:rsidRDefault="00582322" w:rsidP="008A25E4">
            <w:pPr>
              <w:jc w:val="center"/>
              <w:rPr>
                <w:lang w:val="en-US"/>
              </w:rPr>
            </w:pPr>
            <w:r w:rsidRPr="006226F6">
              <w:rPr>
                <w:lang w:val="en-US"/>
              </w:rPr>
              <w:t>21</w:t>
            </w:r>
          </w:p>
        </w:tc>
        <w:tc>
          <w:tcPr>
            <w:tcW w:w="1559" w:type="dxa"/>
            <w:gridSpan w:val="2"/>
            <w:tcBorders>
              <w:top w:val="single" w:sz="4" w:space="0" w:color="auto"/>
              <w:bottom w:val="single" w:sz="4" w:space="0" w:color="auto"/>
            </w:tcBorders>
            <w:vAlign w:val="center"/>
          </w:tcPr>
          <w:p w14:paraId="6709D6EB" w14:textId="77777777" w:rsidR="00582322" w:rsidRPr="006226F6" w:rsidRDefault="00582322" w:rsidP="008A25E4">
            <w:pPr>
              <w:jc w:val="center"/>
              <w:rPr>
                <w:lang w:val="en-US"/>
              </w:rPr>
            </w:pPr>
            <w:r w:rsidRPr="006226F6">
              <w:rPr>
                <w:lang w:val="en-US"/>
              </w:rPr>
              <w:t>TsC54B</w:t>
            </w:r>
          </w:p>
        </w:tc>
        <w:tc>
          <w:tcPr>
            <w:tcW w:w="5245" w:type="dxa"/>
            <w:gridSpan w:val="5"/>
            <w:tcBorders>
              <w:top w:val="single" w:sz="4" w:space="0" w:color="auto"/>
              <w:bottom w:val="single" w:sz="4" w:space="0" w:color="auto"/>
            </w:tcBorders>
            <w:vAlign w:val="center"/>
          </w:tcPr>
          <w:p w14:paraId="7F86D5CD" w14:textId="77777777" w:rsidR="00582322" w:rsidRPr="00D61A51" w:rsidRDefault="00582322" w:rsidP="008A25E4">
            <w:pPr>
              <w:rPr>
                <w:lang w:val="es-ES"/>
              </w:rPr>
            </w:pPr>
            <w:r w:rsidRPr="00D61A51">
              <w:rPr>
                <w:lang w:val="es-ES"/>
              </w:rPr>
              <w:t>Strat de fundatie din piatra sparta LA 30 fr. 8-31.5mm, conform SM SR EN 13242+Al (sub bordura)</w:t>
            </w:r>
          </w:p>
          <w:p w14:paraId="72C510E8"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0D2682CE"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1974C951" w14:textId="77777777" w:rsidR="00582322" w:rsidRPr="006226F6" w:rsidRDefault="00582322" w:rsidP="008A25E4">
            <w:pPr>
              <w:jc w:val="right"/>
              <w:rPr>
                <w:lang w:val="en-US"/>
              </w:rPr>
            </w:pPr>
            <w:r w:rsidRPr="006226F6">
              <w:rPr>
                <w:lang w:val="en-US"/>
              </w:rPr>
              <w:t>5,1600</w:t>
            </w:r>
          </w:p>
        </w:tc>
      </w:tr>
      <w:tr w:rsidR="00582322" w:rsidRPr="00B40365" w14:paraId="391E9B0C"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20F7C0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717310E"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0FC1A541"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12ED66D0"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88DF5E1" w14:textId="77777777" w:rsidR="00582322" w:rsidRPr="006226F6" w:rsidRDefault="00582322" w:rsidP="008A25E4">
            <w:pPr>
              <w:rPr>
                <w:sz w:val="22"/>
                <w:szCs w:val="22"/>
                <w:lang w:val="en-US"/>
              </w:rPr>
            </w:pPr>
            <w:r w:rsidRPr="006226F6">
              <w:rPr>
                <w:sz w:val="22"/>
                <w:szCs w:val="22"/>
                <w:lang w:val="en-US"/>
              </w:rPr>
              <w:t>5,1084</w:t>
            </w:r>
          </w:p>
        </w:tc>
      </w:tr>
      <w:tr w:rsidR="00582322" w:rsidRPr="00B40365" w14:paraId="01F46A3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62EDAD2"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E8DA4B9" w14:textId="77777777" w:rsidR="00582322" w:rsidRPr="006226F6" w:rsidRDefault="00582322" w:rsidP="008A25E4">
            <w:pPr>
              <w:jc w:val="center"/>
              <w:rPr>
                <w:sz w:val="16"/>
                <w:szCs w:val="16"/>
                <w:lang w:val="en-US"/>
              </w:rPr>
            </w:pPr>
            <w:r w:rsidRPr="006226F6">
              <w:rPr>
                <w:sz w:val="16"/>
                <w:szCs w:val="16"/>
                <w:lang w:val="en-US"/>
              </w:rPr>
              <w:t>141112220175232</w:t>
            </w:r>
          </w:p>
        </w:tc>
        <w:tc>
          <w:tcPr>
            <w:tcW w:w="5245" w:type="dxa"/>
            <w:gridSpan w:val="5"/>
            <w:tcBorders>
              <w:top w:val="nil"/>
              <w:bottom w:val="single" w:sz="2" w:space="0" w:color="auto"/>
            </w:tcBorders>
            <w:vAlign w:val="center"/>
          </w:tcPr>
          <w:p w14:paraId="0AF51F68" w14:textId="77777777" w:rsidR="00582322" w:rsidRPr="006226F6" w:rsidRDefault="00582322" w:rsidP="008A25E4">
            <w:pPr>
              <w:rPr>
                <w:sz w:val="22"/>
                <w:szCs w:val="22"/>
                <w:lang w:val="en-US"/>
              </w:rPr>
            </w:pPr>
            <w:r w:rsidRPr="006226F6">
              <w:rPr>
                <w:sz w:val="22"/>
                <w:szCs w:val="22"/>
                <w:lang w:val="en-US"/>
              </w:rPr>
              <w:t>Amestec optimal din agregate fr 8-32mm</w:t>
            </w:r>
          </w:p>
        </w:tc>
        <w:tc>
          <w:tcPr>
            <w:tcW w:w="1134" w:type="dxa"/>
            <w:tcBorders>
              <w:top w:val="nil"/>
              <w:bottom w:val="single" w:sz="2" w:space="0" w:color="auto"/>
            </w:tcBorders>
            <w:vAlign w:val="center"/>
          </w:tcPr>
          <w:p w14:paraId="78C29638"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C09E072" w14:textId="77777777" w:rsidR="00582322" w:rsidRPr="006226F6" w:rsidRDefault="00582322" w:rsidP="008A25E4">
            <w:pPr>
              <w:rPr>
                <w:sz w:val="22"/>
                <w:szCs w:val="22"/>
                <w:lang w:val="en-US"/>
              </w:rPr>
            </w:pPr>
            <w:r w:rsidRPr="006226F6">
              <w:rPr>
                <w:sz w:val="22"/>
                <w:szCs w:val="22"/>
                <w:lang w:val="en-US"/>
              </w:rPr>
              <w:t>5,9340</w:t>
            </w:r>
          </w:p>
        </w:tc>
      </w:tr>
      <w:tr w:rsidR="00582322" w:rsidRPr="00B40365" w14:paraId="5F8AFB8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89C13B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6ADAC8D" w14:textId="77777777" w:rsidR="00582322" w:rsidRPr="006226F6" w:rsidRDefault="00582322" w:rsidP="008A25E4">
            <w:pPr>
              <w:jc w:val="center"/>
              <w:rPr>
                <w:sz w:val="16"/>
                <w:szCs w:val="16"/>
                <w:lang w:val="en-US"/>
              </w:rPr>
            </w:pPr>
            <w:r w:rsidRPr="006226F6">
              <w:rPr>
                <w:sz w:val="16"/>
                <w:szCs w:val="16"/>
                <w:lang w:val="en-US"/>
              </w:rPr>
              <w:t>4100126202818</w:t>
            </w:r>
          </w:p>
        </w:tc>
        <w:tc>
          <w:tcPr>
            <w:tcW w:w="5245" w:type="dxa"/>
            <w:gridSpan w:val="5"/>
            <w:tcBorders>
              <w:top w:val="nil"/>
              <w:bottom w:val="single" w:sz="2" w:space="0" w:color="auto"/>
            </w:tcBorders>
            <w:vAlign w:val="center"/>
          </w:tcPr>
          <w:p w14:paraId="3FC16FDE" w14:textId="77777777" w:rsidR="00582322" w:rsidRPr="006226F6" w:rsidRDefault="00582322" w:rsidP="008A25E4">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14:paraId="7AED7EE5"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042A22F0" w14:textId="77777777" w:rsidR="00582322" w:rsidRPr="006226F6" w:rsidRDefault="00582322" w:rsidP="008A25E4">
            <w:pPr>
              <w:rPr>
                <w:sz w:val="22"/>
                <w:szCs w:val="22"/>
                <w:lang w:val="en-US"/>
              </w:rPr>
            </w:pPr>
            <w:r w:rsidRPr="006226F6">
              <w:rPr>
                <w:sz w:val="22"/>
                <w:szCs w:val="22"/>
                <w:lang w:val="en-US"/>
              </w:rPr>
              <w:t>0,5160</w:t>
            </w:r>
          </w:p>
        </w:tc>
      </w:tr>
      <w:tr w:rsidR="00582322" w:rsidRPr="00B40365" w14:paraId="33EB5A3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1E00F3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BB441B1" w14:textId="77777777" w:rsidR="00582322" w:rsidRPr="006226F6" w:rsidRDefault="00582322" w:rsidP="008A25E4">
            <w:pPr>
              <w:jc w:val="center"/>
              <w:rPr>
                <w:sz w:val="16"/>
                <w:szCs w:val="16"/>
                <w:lang w:val="en-US"/>
              </w:rPr>
            </w:pPr>
            <w:r w:rsidRPr="006226F6">
              <w:rPr>
                <w:sz w:val="16"/>
                <w:szCs w:val="16"/>
                <w:lang w:val="en-US"/>
              </w:rPr>
              <w:t>2912340002506</w:t>
            </w:r>
          </w:p>
        </w:tc>
        <w:tc>
          <w:tcPr>
            <w:tcW w:w="5245" w:type="dxa"/>
            <w:gridSpan w:val="5"/>
            <w:tcBorders>
              <w:top w:val="nil"/>
              <w:bottom w:val="single" w:sz="2" w:space="0" w:color="auto"/>
            </w:tcBorders>
            <w:vAlign w:val="center"/>
          </w:tcPr>
          <w:p w14:paraId="0D48EA43" w14:textId="77777777" w:rsidR="00582322" w:rsidRPr="00D61A51" w:rsidRDefault="00582322" w:rsidP="008A25E4">
            <w:pPr>
              <w:rPr>
                <w:sz w:val="22"/>
                <w:szCs w:val="22"/>
                <w:lang w:val="es-ES"/>
              </w:rPr>
            </w:pPr>
            <w:r w:rsidRPr="00D61A51">
              <w:rPr>
                <w:sz w:val="22"/>
                <w:szCs w:val="22"/>
                <w:lang w:val="es-ES"/>
              </w:rPr>
              <w:t>Compresor mobil motor ardere interna, presiunea pina la 686 kPa (7atm), 2,2 m3/min</w:t>
            </w:r>
          </w:p>
        </w:tc>
        <w:tc>
          <w:tcPr>
            <w:tcW w:w="1134" w:type="dxa"/>
            <w:tcBorders>
              <w:top w:val="nil"/>
              <w:bottom w:val="single" w:sz="2" w:space="0" w:color="auto"/>
            </w:tcBorders>
            <w:vAlign w:val="center"/>
          </w:tcPr>
          <w:p w14:paraId="414FC05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B92A5B2" w14:textId="77777777" w:rsidR="00582322" w:rsidRPr="006226F6" w:rsidRDefault="00582322" w:rsidP="008A25E4">
            <w:pPr>
              <w:rPr>
                <w:sz w:val="22"/>
                <w:szCs w:val="22"/>
                <w:lang w:val="en-US"/>
              </w:rPr>
            </w:pPr>
            <w:r w:rsidRPr="006226F6">
              <w:rPr>
                <w:sz w:val="22"/>
                <w:szCs w:val="22"/>
                <w:lang w:val="en-US"/>
              </w:rPr>
              <w:t>1,0836</w:t>
            </w:r>
          </w:p>
        </w:tc>
      </w:tr>
      <w:tr w:rsidR="00582322" w:rsidRPr="00B40365" w14:paraId="743E077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6F0741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A2E2E9" w14:textId="77777777" w:rsidR="00582322" w:rsidRPr="006226F6" w:rsidRDefault="00582322" w:rsidP="008A25E4">
            <w:pPr>
              <w:jc w:val="center"/>
              <w:rPr>
                <w:sz w:val="16"/>
                <w:szCs w:val="16"/>
                <w:lang w:val="en-US"/>
              </w:rPr>
            </w:pPr>
            <w:r w:rsidRPr="006226F6">
              <w:rPr>
                <w:sz w:val="16"/>
                <w:szCs w:val="16"/>
                <w:lang w:val="en-US"/>
              </w:rPr>
              <w:t>2592270004021</w:t>
            </w:r>
          </w:p>
        </w:tc>
        <w:tc>
          <w:tcPr>
            <w:tcW w:w="5245" w:type="dxa"/>
            <w:gridSpan w:val="5"/>
            <w:tcBorders>
              <w:top w:val="nil"/>
              <w:bottom w:val="single" w:sz="2" w:space="0" w:color="auto"/>
            </w:tcBorders>
            <w:vAlign w:val="center"/>
          </w:tcPr>
          <w:p w14:paraId="50E7D9D6" w14:textId="77777777" w:rsidR="00582322" w:rsidRPr="006226F6" w:rsidRDefault="00582322" w:rsidP="008A25E4">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14:paraId="699CD4BC"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09A2303" w14:textId="77777777" w:rsidR="00582322" w:rsidRPr="006226F6" w:rsidRDefault="00582322" w:rsidP="008A25E4">
            <w:pPr>
              <w:rPr>
                <w:sz w:val="22"/>
                <w:szCs w:val="22"/>
                <w:lang w:val="en-US"/>
              </w:rPr>
            </w:pPr>
            <w:r w:rsidRPr="006226F6">
              <w:rPr>
                <w:sz w:val="22"/>
                <w:szCs w:val="22"/>
                <w:lang w:val="en-US"/>
              </w:rPr>
              <w:t>2,1672</w:t>
            </w:r>
          </w:p>
        </w:tc>
      </w:tr>
      <w:tr w:rsidR="00582322" w:rsidRPr="00B40365" w14:paraId="2B83F44C"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0AB0AD0F" w14:textId="77777777" w:rsidR="00582322" w:rsidRPr="006226F6" w:rsidRDefault="00582322" w:rsidP="008A25E4">
            <w:pPr>
              <w:jc w:val="center"/>
              <w:rPr>
                <w:lang w:val="en-US"/>
              </w:rPr>
            </w:pPr>
            <w:r w:rsidRPr="006226F6">
              <w:rPr>
                <w:lang w:val="en-US"/>
              </w:rPr>
              <w:t>22</w:t>
            </w:r>
          </w:p>
        </w:tc>
        <w:tc>
          <w:tcPr>
            <w:tcW w:w="1559" w:type="dxa"/>
            <w:gridSpan w:val="2"/>
            <w:tcBorders>
              <w:top w:val="single" w:sz="4" w:space="0" w:color="auto"/>
              <w:bottom w:val="single" w:sz="4" w:space="0" w:color="auto"/>
            </w:tcBorders>
            <w:vAlign w:val="center"/>
          </w:tcPr>
          <w:p w14:paraId="36EBC9AE" w14:textId="77777777" w:rsidR="00582322" w:rsidRPr="006226F6" w:rsidRDefault="00582322" w:rsidP="008A25E4">
            <w:pPr>
              <w:jc w:val="center"/>
              <w:rPr>
                <w:lang w:val="en-US"/>
              </w:rPr>
            </w:pPr>
            <w:r w:rsidRPr="006226F6">
              <w:rPr>
                <w:lang w:val="en-US"/>
              </w:rPr>
              <w:t>DE10A</w:t>
            </w:r>
          </w:p>
        </w:tc>
        <w:tc>
          <w:tcPr>
            <w:tcW w:w="5245" w:type="dxa"/>
            <w:gridSpan w:val="5"/>
            <w:tcBorders>
              <w:top w:val="single" w:sz="4" w:space="0" w:color="auto"/>
              <w:bottom w:val="single" w:sz="4" w:space="0" w:color="auto"/>
            </w:tcBorders>
            <w:vAlign w:val="center"/>
          </w:tcPr>
          <w:p w14:paraId="0EA4D8A7" w14:textId="77777777" w:rsidR="00582322" w:rsidRPr="006226F6" w:rsidRDefault="00582322" w:rsidP="008A25E4">
            <w:pPr>
              <w:rPr>
                <w:lang w:val="en-US"/>
              </w:rPr>
            </w:pPr>
            <w:r w:rsidRPr="006226F6">
              <w:rPr>
                <w:lang w:val="en-US"/>
              </w:rPr>
              <w:t>Borduri prefabricate din beton vibropresate, pentru trotuare 20x10 cm, pe fundatie de beton monolit C16/20XF4 30x15 cm</w:t>
            </w:r>
          </w:p>
          <w:p w14:paraId="65183A3C"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D7EF925" w14:textId="77777777" w:rsidR="00582322" w:rsidRPr="006226F6" w:rsidRDefault="00582322" w:rsidP="008A25E4">
            <w:pPr>
              <w:jc w:val="center"/>
              <w:rPr>
                <w:lang w:val="en-US"/>
              </w:rPr>
            </w:pPr>
            <w:r w:rsidRPr="006226F6">
              <w:rPr>
                <w:lang w:val="en-US"/>
              </w:rPr>
              <w:t>m</w:t>
            </w:r>
          </w:p>
        </w:tc>
        <w:tc>
          <w:tcPr>
            <w:tcW w:w="1701" w:type="dxa"/>
            <w:gridSpan w:val="2"/>
            <w:tcBorders>
              <w:top w:val="single" w:sz="4" w:space="0" w:color="auto"/>
              <w:bottom w:val="single" w:sz="4" w:space="0" w:color="auto"/>
            </w:tcBorders>
            <w:vAlign w:val="center"/>
          </w:tcPr>
          <w:p w14:paraId="3B28E91E" w14:textId="77777777" w:rsidR="00582322" w:rsidRPr="006226F6" w:rsidRDefault="00582322" w:rsidP="008A25E4">
            <w:pPr>
              <w:jc w:val="right"/>
              <w:rPr>
                <w:lang w:val="en-US"/>
              </w:rPr>
            </w:pPr>
            <w:r w:rsidRPr="006226F6">
              <w:rPr>
                <w:lang w:val="en-US"/>
              </w:rPr>
              <w:t>172,0000</w:t>
            </w:r>
          </w:p>
        </w:tc>
      </w:tr>
      <w:tr w:rsidR="00582322" w:rsidRPr="00B40365" w14:paraId="39AA374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03FDDA2"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D26310C"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2D345EBF"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D238EE4"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82DA1EF" w14:textId="77777777" w:rsidR="00582322" w:rsidRPr="006226F6" w:rsidRDefault="00582322" w:rsidP="008A25E4">
            <w:pPr>
              <w:rPr>
                <w:sz w:val="22"/>
                <w:szCs w:val="22"/>
                <w:lang w:val="en-US"/>
              </w:rPr>
            </w:pPr>
            <w:r w:rsidRPr="006226F6">
              <w:rPr>
                <w:sz w:val="22"/>
                <w:szCs w:val="22"/>
                <w:lang w:val="en-US"/>
              </w:rPr>
              <w:t>25,8000</w:t>
            </w:r>
          </w:p>
        </w:tc>
      </w:tr>
      <w:tr w:rsidR="00582322" w:rsidRPr="00B40365" w14:paraId="21D927F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2165B87"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EC23C9C"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5"/>
            <w:tcBorders>
              <w:top w:val="nil"/>
              <w:bottom w:val="single" w:sz="2" w:space="0" w:color="auto"/>
            </w:tcBorders>
            <w:vAlign w:val="center"/>
          </w:tcPr>
          <w:p w14:paraId="3C9BFC19"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4723133D"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7A5E1EE" w14:textId="77777777" w:rsidR="00582322" w:rsidRPr="006226F6" w:rsidRDefault="00582322" w:rsidP="008A25E4">
            <w:pPr>
              <w:rPr>
                <w:sz w:val="22"/>
                <w:szCs w:val="22"/>
                <w:lang w:val="en-US"/>
              </w:rPr>
            </w:pPr>
            <w:r w:rsidRPr="006226F6">
              <w:rPr>
                <w:sz w:val="22"/>
                <w:szCs w:val="22"/>
                <w:lang w:val="en-US"/>
              </w:rPr>
              <w:t>75,6800</w:t>
            </w:r>
          </w:p>
        </w:tc>
      </w:tr>
      <w:tr w:rsidR="00582322" w:rsidRPr="00B40365" w14:paraId="2341187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2DF645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F19DC49" w14:textId="77777777" w:rsidR="00582322" w:rsidRPr="006226F6" w:rsidRDefault="00582322" w:rsidP="008A25E4">
            <w:pPr>
              <w:jc w:val="center"/>
              <w:rPr>
                <w:sz w:val="16"/>
                <w:szCs w:val="16"/>
                <w:lang w:val="en-US"/>
              </w:rPr>
            </w:pPr>
            <w:r w:rsidRPr="006226F6">
              <w:rPr>
                <w:sz w:val="16"/>
                <w:szCs w:val="16"/>
                <w:lang w:val="en-US"/>
              </w:rPr>
              <w:t>26631021000014</w:t>
            </w:r>
          </w:p>
        </w:tc>
        <w:tc>
          <w:tcPr>
            <w:tcW w:w="5245" w:type="dxa"/>
            <w:gridSpan w:val="5"/>
            <w:tcBorders>
              <w:top w:val="nil"/>
              <w:bottom w:val="single" w:sz="2" w:space="0" w:color="auto"/>
            </w:tcBorders>
            <w:vAlign w:val="center"/>
          </w:tcPr>
          <w:p w14:paraId="4E24C592" w14:textId="77777777" w:rsidR="00582322" w:rsidRPr="006226F6" w:rsidRDefault="00582322" w:rsidP="008A25E4">
            <w:pPr>
              <w:rPr>
                <w:sz w:val="22"/>
                <w:szCs w:val="22"/>
                <w:lang w:val="en-US"/>
              </w:rPr>
            </w:pPr>
            <w:r w:rsidRPr="006226F6">
              <w:rPr>
                <w:sz w:val="22"/>
                <w:szCs w:val="22"/>
                <w:lang w:val="en-US"/>
              </w:rPr>
              <w:t>Beton C16/20XF4</w:t>
            </w:r>
          </w:p>
        </w:tc>
        <w:tc>
          <w:tcPr>
            <w:tcW w:w="1134" w:type="dxa"/>
            <w:tcBorders>
              <w:top w:val="nil"/>
              <w:bottom w:val="single" w:sz="2" w:space="0" w:color="auto"/>
            </w:tcBorders>
            <w:vAlign w:val="center"/>
          </w:tcPr>
          <w:p w14:paraId="73BC3EFD"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7C95EA8" w14:textId="77777777" w:rsidR="00582322" w:rsidRPr="006226F6" w:rsidRDefault="00582322" w:rsidP="008A25E4">
            <w:pPr>
              <w:rPr>
                <w:sz w:val="22"/>
                <w:szCs w:val="22"/>
                <w:lang w:val="en-US"/>
              </w:rPr>
            </w:pPr>
            <w:r w:rsidRPr="006226F6">
              <w:rPr>
                <w:sz w:val="22"/>
                <w:szCs w:val="22"/>
                <w:lang w:val="en-US"/>
              </w:rPr>
              <w:t>7,7400</w:t>
            </w:r>
          </w:p>
        </w:tc>
      </w:tr>
      <w:tr w:rsidR="00582322" w:rsidRPr="00B40365" w14:paraId="4F74700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3555BD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CB1E8B4" w14:textId="77777777" w:rsidR="00582322" w:rsidRPr="006226F6" w:rsidRDefault="00582322" w:rsidP="008A25E4">
            <w:pPr>
              <w:jc w:val="center"/>
              <w:rPr>
                <w:sz w:val="16"/>
                <w:szCs w:val="16"/>
                <w:lang w:val="en-US"/>
              </w:rPr>
            </w:pPr>
            <w:r w:rsidRPr="006226F6">
              <w:rPr>
                <w:sz w:val="16"/>
                <w:szCs w:val="16"/>
                <w:lang w:val="en-US"/>
              </w:rPr>
              <w:t>2651122100024</w:t>
            </w:r>
          </w:p>
        </w:tc>
        <w:tc>
          <w:tcPr>
            <w:tcW w:w="5245" w:type="dxa"/>
            <w:gridSpan w:val="5"/>
            <w:tcBorders>
              <w:top w:val="nil"/>
              <w:bottom w:val="single" w:sz="2" w:space="0" w:color="auto"/>
            </w:tcBorders>
            <w:vAlign w:val="center"/>
          </w:tcPr>
          <w:p w14:paraId="60391CCD" w14:textId="77777777" w:rsidR="00582322" w:rsidRPr="006226F6" w:rsidRDefault="00582322" w:rsidP="008A25E4">
            <w:pPr>
              <w:rPr>
                <w:sz w:val="22"/>
                <w:szCs w:val="22"/>
                <w:lang w:val="en-US"/>
              </w:rPr>
            </w:pPr>
            <w:r w:rsidRPr="006226F6">
              <w:rPr>
                <w:sz w:val="22"/>
                <w:szCs w:val="22"/>
                <w:lang w:val="en-US"/>
              </w:rPr>
              <w:t>Ciment portland P 40 saci S388</w:t>
            </w:r>
          </w:p>
        </w:tc>
        <w:tc>
          <w:tcPr>
            <w:tcW w:w="1134" w:type="dxa"/>
            <w:tcBorders>
              <w:top w:val="nil"/>
              <w:bottom w:val="single" w:sz="2" w:space="0" w:color="auto"/>
            </w:tcBorders>
            <w:vAlign w:val="center"/>
          </w:tcPr>
          <w:p w14:paraId="0A12D565"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F912CE8" w14:textId="77777777" w:rsidR="00582322" w:rsidRPr="006226F6" w:rsidRDefault="00582322" w:rsidP="008A25E4">
            <w:pPr>
              <w:rPr>
                <w:sz w:val="22"/>
                <w:szCs w:val="22"/>
                <w:lang w:val="en-US"/>
              </w:rPr>
            </w:pPr>
            <w:r w:rsidRPr="006226F6">
              <w:rPr>
                <w:sz w:val="22"/>
                <w:szCs w:val="22"/>
                <w:lang w:val="en-US"/>
              </w:rPr>
              <w:t>502,2400</w:t>
            </w:r>
          </w:p>
        </w:tc>
      </w:tr>
      <w:tr w:rsidR="00582322" w:rsidRPr="00B40365" w14:paraId="3DFC6E7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0F9F19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FB6FBA9" w14:textId="77777777" w:rsidR="00582322" w:rsidRPr="006226F6" w:rsidRDefault="00582322" w:rsidP="008A25E4">
            <w:pPr>
              <w:jc w:val="center"/>
              <w:rPr>
                <w:sz w:val="16"/>
                <w:szCs w:val="16"/>
                <w:lang w:val="en-US"/>
              </w:rPr>
            </w:pPr>
            <w:r w:rsidRPr="006226F6">
              <w:rPr>
                <w:sz w:val="16"/>
                <w:szCs w:val="16"/>
                <w:lang w:val="en-US"/>
              </w:rPr>
              <w:t>1421102200513</w:t>
            </w:r>
          </w:p>
        </w:tc>
        <w:tc>
          <w:tcPr>
            <w:tcW w:w="5245" w:type="dxa"/>
            <w:gridSpan w:val="5"/>
            <w:tcBorders>
              <w:top w:val="nil"/>
              <w:bottom w:val="single" w:sz="2" w:space="0" w:color="auto"/>
            </w:tcBorders>
            <w:vAlign w:val="center"/>
          </w:tcPr>
          <w:p w14:paraId="39E16440" w14:textId="77777777" w:rsidR="00582322" w:rsidRPr="00D61A51" w:rsidRDefault="00582322" w:rsidP="008A25E4">
            <w:pPr>
              <w:rPr>
                <w:sz w:val="22"/>
                <w:szCs w:val="22"/>
                <w:lang w:val="es-ES"/>
              </w:rPr>
            </w:pPr>
            <w:r w:rsidRPr="00D61A51">
              <w:rPr>
                <w:sz w:val="22"/>
                <w:szCs w:val="22"/>
                <w:lang w:val="es-ES"/>
              </w:rPr>
              <w:t>Nisip sortat nespalat de riu si lacuri 0,0-3,0 mm</w:t>
            </w:r>
          </w:p>
        </w:tc>
        <w:tc>
          <w:tcPr>
            <w:tcW w:w="1134" w:type="dxa"/>
            <w:tcBorders>
              <w:top w:val="nil"/>
              <w:bottom w:val="single" w:sz="2" w:space="0" w:color="auto"/>
            </w:tcBorders>
            <w:vAlign w:val="center"/>
          </w:tcPr>
          <w:p w14:paraId="16CFCDA2"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D108649" w14:textId="77777777" w:rsidR="00582322" w:rsidRPr="006226F6" w:rsidRDefault="00582322" w:rsidP="008A25E4">
            <w:pPr>
              <w:rPr>
                <w:sz w:val="22"/>
                <w:szCs w:val="22"/>
                <w:lang w:val="en-US"/>
              </w:rPr>
            </w:pPr>
            <w:r w:rsidRPr="006226F6">
              <w:rPr>
                <w:sz w:val="22"/>
                <w:szCs w:val="22"/>
                <w:lang w:val="en-US"/>
              </w:rPr>
              <w:t>1,3760</w:t>
            </w:r>
          </w:p>
        </w:tc>
      </w:tr>
      <w:tr w:rsidR="00582322" w:rsidRPr="00B40365" w14:paraId="3C5E74D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826C42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2405F8B" w14:textId="77777777" w:rsidR="00582322" w:rsidRPr="006226F6" w:rsidRDefault="00582322" w:rsidP="008A25E4">
            <w:pPr>
              <w:jc w:val="center"/>
              <w:rPr>
                <w:sz w:val="16"/>
                <w:szCs w:val="16"/>
                <w:lang w:val="en-US"/>
              </w:rPr>
            </w:pPr>
            <w:r w:rsidRPr="006226F6">
              <w:rPr>
                <w:sz w:val="16"/>
                <w:szCs w:val="16"/>
                <w:lang w:val="en-US"/>
              </w:rPr>
              <w:t>2666122800285</w:t>
            </w:r>
          </w:p>
        </w:tc>
        <w:tc>
          <w:tcPr>
            <w:tcW w:w="5245" w:type="dxa"/>
            <w:gridSpan w:val="5"/>
            <w:tcBorders>
              <w:top w:val="nil"/>
              <w:bottom w:val="single" w:sz="2" w:space="0" w:color="auto"/>
            </w:tcBorders>
            <w:vAlign w:val="center"/>
          </w:tcPr>
          <w:p w14:paraId="1A9E1AA2" w14:textId="77777777" w:rsidR="00582322" w:rsidRPr="00D61A51" w:rsidRDefault="00582322" w:rsidP="008A25E4">
            <w:pPr>
              <w:rPr>
                <w:sz w:val="22"/>
                <w:szCs w:val="22"/>
                <w:lang w:val="es-ES"/>
              </w:rPr>
            </w:pPr>
            <w:r w:rsidRPr="00D61A51">
              <w:rPr>
                <w:sz w:val="22"/>
                <w:szCs w:val="22"/>
                <w:lang w:val="es-ES"/>
              </w:rPr>
              <w:t xml:space="preserve">Bordura beton vibropresat pentru trotuare dimensiuni 1000 x 200 x 100 </w:t>
            </w:r>
          </w:p>
        </w:tc>
        <w:tc>
          <w:tcPr>
            <w:tcW w:w="1134" w:type="dxa"/>
            <w:tcBorders>
              <w:top w:val="nil"/>
              <w:bottom w:val="single" w:sz="2" w:space="0" w:color="auto"/>
            </w:tcBorders>
            <w:vAlign w:val="center"/>
          </w:tcPr>
          <w:p w14:paraId="3E70891A" w14:textId="77777777" w:rsidR="00582322" w:rsidRPr="006226F6" w:rsidRDefault="00582322" w:rsidP="008A25E4">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7E487286" w14:textId="77777777" w:rsidR="00582322" w:rsidRPr="006226F6" w:rsidRDefault="00582322" w:rsidP="008A25E4">
            <w:pPr>
              <w:rPr>
                <w:sz w:val="22"/>
                <w:szCs w:val="22"/>
                <w:lang w:val="en-US"/>
              </w:rPr>
            </w:pPr>
            <w:r w:rsidRPr="006226F6">
              <w:rPr>
                <w:sz w:val="22"/>
                <w:szCs w:val="22"/>
                <w:lang w:val="en-US"/>
              </w:rPr>
              <w:t>172,8600</w:t>
            </w:r>
          </w:p>
        </w:tc>
      </w:tr>
      <w:tr w:rsidR="00582322" w:rsidRPr="00B40365" w14:paraId="3718BA9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EB5472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B7878D7" w14:textId="77777777" w:rsidR="00582322" w:rsidRPr="006226F6" w:rsidRDefault="00582322" w:rsidP="008A25E4">
            <w:pPr>
              <w:jc w:val="center"/>
              <w:rPr>
                <w:sz w:val="16"/>
                <w:szCs w:val="16"/>
                <w:lang w:val="en-US"/>
              </w:rPr>
            </w:pPr>
            <w:r w:rsidRPr="006226F6">
              <w:rPr>
                <w:sz w:val="16"/>
                <w:szCs w:val="16"/>
                <w:lang w:val="en-US"/>
              </w:rPr>
              <w:t>4100116202818</w:t>
            </w:r>
          </w:p>
        </w:tc>
        <w:tc>
          <w:tcPr>
            <w:tcW w:w="5245" w:type="dxa"/>
            <w:gridSpan w:val="5"/>
            <w:tcBorders>
              <w:top w:val="nil"/>
              <w:bottom w:val="single" w:sz="2" w:space="0" w:color="auto"/>
            </w:tcBorders>
            <w:vAlign w:val="center"/>
          </w:tcPr>
          <w:p w14:paraId="37C0B4BC" w14:textId="77777777" w:rsidR="00582322" w:rsidRPr="00D61A51" w:rsidRDefault="00582322" w:rsidP="008A25E4">
            <w:pPr>
              <w:rPr>
                <w:sz w:val="22"/>
                <w:szCs w:val="22"/>
                <w:lang w:val="es-ES"/>
              </w:rPr>
            </w:pPr>
            <w:r w:rsidRPr="00D61A51">
              <w:rPr>
                <w:sz w:val="22"/>
                <w:szCs w:val="22"/>
                <w:lang w:val="es-ES"/>
              </w:rPr>
              <w:t>Apa pentru mortare si betoane</w:t>
            </w:r>
          </w:p>
        </w:tc>
        <w:tc>
          <w:tcPr>
            <w:tcW w:w="1134" w:type="dxa"/>
            <w:tcBorders>
              <w:top w:val="nil"/>
              <w:bottom w:val="single" w:sz="2" w:space="0" w:color="auto"/>
            </w:tcBorders>
            <w:vAlign w:val="center"/>
          </w:tcPr>
          <w:p w14:paraId="76E267F6"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6BB3623" w14:textId="77777777" w:rsidR="00582322" w:rsidRPr="006226F6" w:rsidRDefault="00582322" w:rsidP="008A25E4">
            <w:pPr>
              <w:rPr>
                <w:sz w:val="22"/>
                <w:szCs w:val="22"/>
                <w:lang w:val="en-US"/>
              </w:rPr>
            </w:pPr>
            <w:r w:rsidRPr="006226F6">
              <w:rPr>
                <w:sz w:val="22"/>
                <w:szCs w:val="22"/>
                <w:lang w:val="en-US"/>
              </w:rPr>
              <w:t>1,0320</w:t>
            </w:r>
          </w:p>
        </w:tc>
      </w:tr>
      <w:tr w:rsidR="00582322" w:rsidRPr="00B40365" w14:paraId="599B72FA"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4ABB7046" w14:textId="77777777" w:rsidR="00582322" w:rsidRPr="006226F6" w:rsidRDefault="00582322" w:rsidP="008A25E4">
            <w:pPr>
              <w:jc w:val="center"/>
              <w:rPr>
                <w:lang w:val="en-US"/>
              </w:rPr>
            </w:pPr>
            <w:r w:rsidRPr="006226F6">
              <w:rPr>
                <w:lang w:val="en-US"/>
              </w:rPr>
              <w:t>23</w:t>
            </w:r>
          </w:p>
        </w:tc>
        <w:tc>
          <w:tcPr>
            <w:tcW w:w="1559" w:type="dxa"/>
            <w:gridSpan w:val="2"/>
            <w:tcBorders>
              <w:top w:val="single" w:sz="4" w:space="0" w:color="auto"/>
              <w:bottom w:val="single" w:sz="4" w:space="0" w:color="auto"/>
            </w:tcBorders>
            <w:vAlign w:val="center"/>
          </w:tcPr>
          <w:p w14:paraId="13CF0E77" w14:textId="77777777" w:rsidR="00582322" w:rsidRPr="006226F6" w:rsidRDefault="00582322" w:rsidP="008A25E4">
            <w:pPr>
              <w:jc w:val="center"/>
              <w:rPr>
                <w:lang w:val="en-US"/>
              </w:rPr>
            </w:pPr>
            <w:r w:rsidRPr="006226F6">
              <w:rPr>
                <w:lang w:val="en-US"/>
              </w:rPr>
              <w:t>TsD01B</w:t>
            </w:r>
          </w:p>
        </w:tc>
        <w:tc>
          <w:tcPr>
            <w:tcW w:w="5245" w:type="dxa"/>
            <w:gridSpan w:val="5"/>
            <w:tcBorders>
              <w:top w:val="single" w:sz="4" w:space="0" w:color="auto"/>
              <w:bottom w:val="single" w:sz="4" w:space="0" w:color="auto"/>
            </w:tcBorders>
            <w:vAlign w:val="center"/>
          </w:tcPr>
          <w:p w14:paraId="096AA754" w14:textId="77777777" w:rsidR="00582322" w:rsidRPr="00D61A51" w:rsidRDefault="00582322" w:rsidP="008A25E4">
            <w:pPr>
              <w:rPr>
                <w:lang w:val="es-ES"/>
              </w:rPr>
            </w:pPr>
            <w:r w:rsidRPr="00D61A51">
              <w:rPr>
                <w:lang w:val="es-ES"/>
              </w:rPr>
              <w:t>Imprastierea cu lopata a pamintului afinat, in straturi uniforme, de 10-30 cm grosime, printr-o aruncare de pina la 3 m din gramezi, inclusiv sfarimarea bulgarilor, pamintul provenind din teren mijlociu (umplerea inversa a partii laterale a bordurilor la marginea exterioara dupa montare)</w:t>
            </w:r>
          </w:p>
          <w:p w14:paraId="5BA1E88D"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6D635B69"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17B6C475" w14:textId="77777777" w:rsidR="00582322" w:rsidRPr="006226F6" w:rsidRDefault="00582322" w:rsidP="008A25E4">
            <w:pPr>
              <w:jc w:val="right"/>
              <w:rPr>
                <w:lang w:val="en-US"/>
              </w:rPr>
            </w:pPr>
            <w:r w:rsidRPr="006226F6">
              <w:rPr>
                <w:lang w:val="en-US"/>
              </w:rPr>
              <w:t>2,5800</w:t>
            </w:r>
          </w:p>
        </w:tc>
      </w:tr>
      <w:tr w:rsidR="00582322" w:rsidRPr="00B40365" w14:paraId="23A1EDF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B96BCA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0D15394"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19800B9E"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04A5E60"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01368A3" w14:textId="77777777" w:rsidR="00582322" w:rsidRPr="006226F6" w:rsidRDefault="00582322" w:rsidP="008A25E4">
            <w:pPr>
              <w:rPr>
                <w:sz w:val="22"/>
                <w:szCs w:val="22"/>
                <w:lang w:val="en-US"/>
              </w:rPr>
            </w:pPr>
            <w:r w:rsidRPr="006226F6">
              <w:rPr>
                <w:sz w:val="22"/>
                <w:szCs w:val="22"/>
                <w:lang w:val="en-US"/>
              </w:rPr>
              <w:t>0,7998</w:t>
            </w:r>
          </w:p>
        </w:tc>
      </w:tr>
      <w:tr w:rsidR="00582322" w:rsidRPr="00B40365" w14:paraId="7842A3D6"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1631D6EC" w14:textId="77777777" w:rsidR="00582322" w:rsidRPr="006226F6" w:rsidRDefault="00582322" w:rsidP="008A25E4">
            <w:pPr>
              <w:jc w:val="center"/>
              <w:rPr>
                <w:lang w:val="en-US"/>
              </w:rPr>
            </w:pPr>
            <w:r w:rsidRPr="006226F6">
              <w:rPr>
                <w:lang w:val="en-US"/>
              </w:rPr>
              <w:t>24</w:t>
            </w:r>
          </w:p>
        </w:tc>
        <w:tc>
          <w:tcPr>
            <w:tcW w:w="1559" w:type="dxa"/>
            <w:gridSpan w:val="2"/>
            <w:tcBorders>
              <w:top w:val="single" w:sz="4" w:space="0" w:color="auto"/>
              <w:bottom w:val="single" w:sz="4" w:space="0" w:color="auto"/>
            </w:tcBorders>
            <w:vAlign w:val="center"/>
          </w:tcPr>
          <w:p w14:paraId="110EE132" w14:textId="77777777" w:rsidR="00582322" w:rsidRPr="006226F6" w:rsidRDefault="00582322" w:rsidP="008A25E4">
            <w:pPr>
              <w:jc w:val="center"/>
              <w:rPr>
                <w:lang w:val="en-US"/>
              </w:rPr>
            </w:pPr>
            <w:r w:rsidRPr="006226F6">
              <w:rPr>
                <w:lang w:val="en-US"/>
              </w:rPr>
              <w:t>TsC35B1</w:t>
            </w:r>
          </w:p>
        </w:tc>
        <w:tc>
          <w:tcPr>
            <w:tcW w:w="5245" w:type="dxa"/>
            <w:gridSpan w:val="5"/>
            <w:tcBorders>
              <w:top w:val="single" w:sz="4" w:space="0" w:color="auto"/>
              <w:bottom w:val="single" w:sz="4" w:space="0" w:color="auto"/>
            </w:tcBorders>
            <w:vAlign w:val="center"/>
          </w:tcPr>
          <w:p w14:paraId="02E1FD41" w14:textId="77777777" w:rsidR="00582322" w:rsidRPr="00D61A51" w:rsidRDefault="00582322" w:rsidP="008A25E4">
            <w:pPr>
              <w:rPr>
                <w:lang w:val="es-ES"/>
              </w:rPr>
            </w:pPr>
            <w:r w:rsidRPr="00D61A51">
              <w:rPr>
                <w:lang w:val="es-ES"/>
              </w:rPr>
              <w:t>Excavat transport cu incarcator frontal , la distante de incarcare in autovehicul cu incarcator frontal pe senile de 0,5-0,99 m.c, pamint din teren catg.II la distanta &lt; 10 m (incarcarcarea materialului din decapare in autobasculanta)</w:t>
            </w:r>
          </w:p>
          <w:p w14:paraId="32BD6208"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2666A853"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4B543358" w14:textId="77777777" w:rsidR="00582322" w:rsidRPr="006226F6" w:rsidRDefault="00582322" w:rsidP="008A25E4">
            <w:pPr>
              <w:jc w:val="right"/>
              <w:rPr>
                <w:lang w:val="en-US"/>
              </w:rPr>
            </w:pPr>
            <w:r w:rsidRPr="006226F6">
              <w:rPr>
                <w:lang w:val="en-US"/>
              </w:rPr>
              <w:t>0,1806</w:t>
            </w:r>
          </w:p>
        </w:tc>
      </w:tr>
      <w:tr w:rsidR="00582322" w:rsidRPr="00B40365" w14:paraId="4E1D03B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F94460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64F22A1" w14:textId="77777777" w:rsidR="00582322" w:rsidRPr="006226F6" w:rsidRDefault="00582322" w:rsidP="008A25E4">
            <w:pPr>
              <w:jc w:val="center"/>
              <w:rPr>
                <w:sz w:val="16"/>
                <w:szCs w:val="16"/>
                <w:lang w:val="en-US"/>
              </w:rPr>
            </w:pPr>
            <w:r w:rsidRPr="006226F6">
              <w:rPr>
                <w:sz w:val="16"/>
                <w:szCs w:val="16"/>
                <w:lang w:val="en-US"/>
              </w:rPr>
              <w:t>2952270007403</w:t>
            </w:r>
          </w:p>
        </w:tc>
        <w:tc>
          <w:tcPr>
            <w:tcW w:w="5245" w:type="dxa"/>
            <w:gridSpan w:val="5"/>
            <w:tcBorders>
              <w:top w:val="nil"/>
              <w:bottom w:val="single" w:sz="2" w:space="0" w:color="auto"/>
            </w:tcBorders>
            <w:vAlign w:val="center"/>
          </w:tcPr>
          <w:p w14:paraId="04F05B26" w14:textId="77777777" w:rsidR="00582322" w:rsidRPr="00D61A51" w:rsidRDefault="00582322" w:rsidP="008A25E4">
            <w:pPr>
              <w:rPr>
                <w:sz w:val="22"/>
                <w:szCs w:val="22"/>
                <w:lang w:val="es-ES"/>
              </w:rPr>
            </w:pPr>
            <w:r w:rsidRPr="00D61A51">
              <w:rPr>
                <w:sz w:val="22"/>
                <w:szCs w:val="22"/>
                <w:lang w:val="es-ES"/>
              </w:rPr>
              <w:t>Incarcator frontal pe senile 0,5 - 0,99 mc</w:t>
            </w:r>
          </w:p>
        </w:tc>
        <w:tc>
          <w:tcPr>
            <w:tcW w:w="1134" w:type="dxa"/>
            <w:tcBorders>
              <w:top w:val="nil"/>
              <w:bottom w:val="single" w:sz="2" w:space="0" w:color="auto"/>
            </w:tcBorders>
            <w:vAlign w:val="center"/>
          </w:tcPr>
          <w:p w14:paraId="13E5806C"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67C6AE0" w14:textId="77777777" w:rsidR="00582322" w:rsidRPr="006226F6" w:rsidRDefault="00582322" w:rsidP="008A25E4">
            <w:pPr>
              <w:rPr>
                <w:sz w:val="22"/>
                <w:szCs w:val="22"/>
                <w:lang w:val="en-US"/>
              </w:rPr>
            </w:pPr>
            <w:r w:rsidRPr="006226F6">
              <w:rPr>
                <w:sz w:val="22"/>
                <w:szCs w:val="22"/>
                <w:lang w:val="en-US"/>
              </w:rPr>
              <w:t>0,9807</w:t>
            </w:r>
          </w:p>
        </w:tc>
      </w:tr>
      <w:tr w:rsidR="00582322" w:rsidRPr="00B40365" w14:paraId="7EA8AAE3"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4A2381DB" w14:textId="77777777" w:rsidR="00582322" w:rsidRPr="006226F6" w:rsidRDefault="00582322" w:rsidP="008A25E4">
            <w:pPr>
              <w:jc w:val="center"/>
              <w:rPr>
                <w:lang w:val="en-US"/>
              </w:rPr>
            </w:pPr>
            <w:r w:rsidRPr="006226F6">
              <w:rPr>
                <w:lang w:val="en-US"/>
              </w:rPr>
              <w:lastRenderedPageBreak/>
              <w:t>25</w:t>
            </w:r>
          </w:p>
        </w:tc>
        <w:tc>
          <w:tcPr>
            <w:tcW w:w="1559" w:type="dxa"/>
            <w:gridSpan w:val="2"/>
            <w:tcBorders>
              <w:top w:val="single" w:sz="4" w:space="0" w:color="auto"/>
              <w:bottom w:val="single" w:sz="4" w:space="0" w:color="auto"/>
            </w:tcBorders>
            <w:vAlign w:val="center"/>
          </w:tcPr>
          <w:p w14:paraId="4F397F41" w14:textId="77777777" w:rsidR="00582322" w:rsidRPr="006226F6" w:rsidRDefault="00582322" w:rsidP="008A25E4">
            <w:pPr>
              <w:jc w:val="center"/>
              <w:rPr>
                <w:lang w:val="en-US"/>
              </w:rPr>
            </w:pPr>
            <w:r w:rsidRPr="006226F6">
              <w:rPr>
                <w:lang w:val="en-US"/>
              </w:rPr>
              <w:t>TsI51B10</w:t>
            </w:r>
          </w:p>
        </w:tc>
        <w:tc>
          <w:tcPr>
            <w:tcW w:w="5245" w:type="dxa"/>
            <w:gridSpan w:val="5"/>
            <w:tcBorders>
              <w:top w:val="single" w:sz="4" w:space="0" w:color="auto"/>
              <w:bottom w:val="single" w:sz="4" w:space="0" w:color="auto"/>
            </w:tcBorders>
            <w:vAlign w:val="center"/>
          </w:tcPr>
          <w:p w14:paraId="6BD3D280" w14:textId="77777777" w:rsidR="00582322" w:rsidRPr="00D61A51" w:rsidRDefault="00582322" w:rsidP="008A25E4">
            <w:pPr>
              <w:rPr>
                <w:lang w:val="es-ES"/>
              </w:rPr>
            </w:pPr>
            <w:r w:rsidRPr="00D61A51">
              <w:rPr>
                <w:lang w:val="es-ES"/>
              </w:rPr>
              <w:t>Transportarea molozului de constructie cu autobasculanta de 10 t la distanta de: 20 km</w:t>
            </w:r>
          </w:p>
          <w:p w14:paraId="383F7C4D"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76905CED"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1B49F0D4" w14:textId="77777777" w:rsidR="00582322" w:rsidRPr="006226F6" w:rsidRDefault="00582322" w:rsidP="008A25E4">
            <w:pPr>
              <w:jc w:val="right"/>
              <w:rPr>
                <w:lang w:val="en-US"/>
              </w:rPr>
            </w:pPr>
            <w:r w:rsidRPr="006226F6">
              <w:rPr>
                <w:lang w:val="en-US"/>
              </w:rPr>
              <w:t>30,7000</w:t>
            </w:r>
          </w:p>
        </w:tc>
      </w:tr>
      <w:tr w:rsidR="00582322" w:rsidRPr="00B40365" w14:paraId="7481903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7B0B74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1751A74"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5"/>
            <w:tcBorders>
              <w:top w:val="nil"/>
              <w:bottom w:val="single" w:sz="2" w:space="0" w:color="auto"/>
            </w:tcBorders>
            <w:vAlign w:val="center"/>
          </w:tcPr>
          <w:p w14:paraId="4484BC4A"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33384F28"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2417711" w14:textId="77777777" w:rsidR="00582322" w:rsidRPr="006226F6" w:rsidRDefault="00582322" w:rsidP="008A25E4">
            <w:pPr>
              <w:rPr>
                <w:sz w:val="22"/>
                <w:szCs w:val="22"/>
                <w:lang w:val="en-US"/>
              </w:rPr>
            </w:pPr>
            <w:r w:rsidRPr="006226F6">
              <w:rPr>
                <w:sz w:val="22"/>
                <w:szCs w:val="22"/>
                <w:lang w:val="en-US"/>
              </w:rPr>
              <w:t>2,9134</w:t>
            </w:r>
          </w:p>
        </w:tc>
      </w:tr>
      <w:tr w:rsidR="00582322" w:rsidRPr="00B40365" w14:paraId="7257D5C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9870518" w14:textId="77777777" w:rsidR="00582322" w:rsidRPr="006226F6" w:rsidRDefault="00582322" w:rsidP="008A25E4">
            <w:pPr>
              <w:jc w:val="center"/>
              <w:rPr>
                <w:lang w:val="en-US"/>
              </w:rPr>
            </w:pPr>
            <w:r w:rsidRPr="006226F6">
              <w:rPr>
                <w:lang w:val="en-US"/>
              </w:rPr>
              <w:t>26</w:t>
            </w:r>
          </w:p>
        </w:tc>
        <w:tc>
          <w:tcPr>
            <w:tcW w:w="1559" w:type="dxa"/>
            <w:gridSpan w:val="2"/>
            <w:tcBorders>
              <w:top w:val="single" w:sz="4" w:space="0" w:color="auto"/>
              <w:bottom w:val="single" w:sz="4" w:space="0" w:color="auto"/>
            </w:tcBorders>
            <w:vAlign w:val="center"/>
          </w:tcPr>
          <w:p w14:paraId="3BDB45A8" w14:textId="77777777" w:rsidR="00582322" w:rsidRPr="006226F6" w:rsidRDefault="00582322" w:rsidP="008A25E4">
            <w:pPr>
              <w:jc w:val="center"/>
              <w:rPr>
                <w:lang w:val="en-US"/>
              </w:rPr>
            </w:pPr>
            <w:r w:rsidRPr="006226F6">
              <w:rPr>
                <w:lang w:val="en-US"/>
              </w:rPr>
              <w:t>TsC51B</w:t>
            </w:r>
          </w:p>
        </w:tc>
        <w:tc>
          <w:tcPr>
            <w:tcW w:w="5245" w:type="dxa"/>
            <w:gridSpan w:val="5"/>
            <w:tcBorders>
              <w:top w:val="single" w:sz="4" w:space="0" w:color="auto"/>
              <w:bottom w:val="single" w:sz="4" w:space="0" w:color="auto"/>
            </w:tcBorders>
            <w:vAlign w:val="center"/>
          </w:tcPr>
          <w:p w14:paraId="660C12FF" w14:textId="77777777" w:rsidR="00582322" w:rsidRPr="00D61A51" w:rsidRDefault="00582322" w:rsidP="008A25E4">
            <w:pPr>
              <w:rPr>
                <w:lang w:val="es-ES"/>
              </w:rPr>
            </w:pPr>
            <w:r w:rsidRPr="00D61A51">
              <w:rPr>
                <w:lang w:val="es-ES"/>
              </w:rPr>
              <w:t>Lucrari la descarcarea pamintului in depozit, teren categoria II</w:t>
            </w:r>
          </w:p>
          <w:p w14:paraId="7841C016"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0D730B13"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117C8DC7" w14:textId="77777777" w:rsidR="00582322" w:rsidRPr="006226F6" w:rsidRDefault="00582322" w:rsidP="008A25E4">
            <w:pPr>
              <w:jc w:val="right"/>
              <w:rPr>
                <w:lang w:val="en-US"/>
              </w:rPr>
            </w:pPr>
            <w:r w:rsidRPr="006226F6">
              <w:rPr>
                <w:lang w:val="en-US"/>
              </w:rPr>
              <w:t>0,1806</w:t>
            </w:r>
          </w:p>
        </w:tc>
      </w:tr>
      <w:tr w:rsidR="00582322" w:rsidRPr="00B40365" w14:paraId="5A41004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EB0D589"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0FCC30F"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0BD3EB92"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C0100B3"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D84C9DD" w14:textId="77777777" w:rsidR="00582322" w:rsidRPr="006226F6" w:rsidRDefault="00582322" w:rsidP="008A25E4">
            <w:pPr>
              <w:rPr>
                <w:sz w:val="22"/>
                <w:szCs w:val="22"/>
                <w:lang w:val="en-US"/>
              </w:rPr>
            </w:pPr>
            <w:r w:rsidRPr="006226F6">
              <w:rPr>
                <w:sz w:val="22"/>
                <w:szCs w:val="22"/>
                <w:lang w:val="en-US"/>
              </w:rPr>
              <w:t>0,0650</w:t>
            </w:r>
          </w:p>
        </w:tc>
      </w:tr>
      <w:tr w:rsidR="00582322" w:rsidRPr="00B40365" w14:paraId="7CDD46D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AB440D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0294A68" w14:textId="77777777" w:rsidR="00582322" w:rsidRPr="006226F6" w:rsidRDefault="00582322" w:rsidP="008A25E4">
            <w:pPr>
              <w:jc w:val="center"/>
              <w:rPr>
                <w:sz w:val="16"/>
                <w:szCs w:val="16"/>
                <w:lang w:val="en-US"/>
              </w:rPr>
            </w:pPr>
            <w:r w:rsidRPr="006226F6">
              <w:rPr>
                <w:sz w:val="16"/>
                <w:szCs w:val="16"/>
                <w:lang w:val="en-US"/>
              </w:rPr>
              <w:t>1411122201752</w:t>
            </w:r>
          </w:p>
        </w:tc>
        <w:tc>
          <w:tcPr>
            <w:tcW w:w="5245" w:type="dxa"/>
            <w:gridSpan w:val="5"/>
            <w:tcBorders>
              <w:top w:val="nil"/>
              <w:bottom w:val="single" w:sz="2" w:space="0" w:color="auto"/>
            </w:tcBorders>
            <w:vAlign w:val="center"/>
          </w:tcPr>
          <w:p w14:paraId="0B1855BF" w14:textId="77777777" w:rsidR="00582322" w:rsidRPr="006226F6" w:rsidRDefault="00582322" w:rsidP="008A25E4">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14:paraId="3F9E2B52"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1F0C5B4" w14:textId="77777777" w:rsidR="00582322" w:rsidRPr="006226F6" w:rsidRDefault="00582322" w:rsidP="008A25E4">
            <w:pPr>
              <w:rPr>
                <w:sz w:val="22"/>
                <w:szCs w:val="22"/>
                <w:lang w:val="en-US"/>
              </w:rPr>
            </w:pPr>
            <w:r w:rsidRPr="006226F6">
              <w:rPr>
                <w:sz w:val="22"/>
                <w:szCs w:val="22"/>
                <w:lang w:val="en-US"/>
              </w:rPr>
              <w:t>0,0007</w:t>
            </w:r>
          </w:p>
        </w:tc>
      </w:tr>
      <w:tr w:rsidR="00582322" w:rsidRPr="00B40365" w14:paraId="6B04343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FF42FC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5DAA935" w14:textId="77777777" w:rsidR="00582322" w:rsidRPr="006226F6" w:rsidRDefault="00582322" w:rsidP="008A25E4">
            <w:pPr>
              <w:jc w:val="center"/>
              <w:rPr>
                <w:sz w:val="16"/>
                <w:szCs w:val="16"/>
                <w:lang w:val="en-US"/>
              </w:rPr>
            </w:pPr>
            <w:r w:rsidRPr="006226F6">
              <w:rPr>
                <w:sz w:val="16"/>
                <w:szCs w:val="16"/>
                <w:lang w:val="en-US"/>
              </w:rPr>
              <w:t>2952260003554</w:t>
            </w:r>
          </w:p>
        </w:tc>
        <w:tc>
          <w:tcPr>
            <w:tcW w:w="5245" w:type="dxa"/>
            <w:gridSpan w:val="5"/>
            <w:tcBorders>
              <w:top w:val="nil"/>
              <w:bottom w:val="single" w:sz="2" w:space="0" w:color="auto"/>
            </w:tcBorders>
            <w:vAlign w:val="center"/>
          </w:tcPr>
          <w:p w14:paraId="109A3903" w14:textId="77777777" w:rsidR="00582322" w:rsidRPr="006226F6" w:rsidRDefault="00582322" w:rsidP="008A25E4">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14:paraId="0789EB0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10940B5" w14:textId="77777777" w:rsidR="00582322" w:rsidRPr="006226F6" w:rsidRDefault="00582322" w:rsidP="008A25E4">
            <w:pPr>
              <w:rPr>
                <w:sz w:val="22"/>
                <w:szCs w:val="22"/>
                <w:lang w:val="en-US"/>
              </w:rPr>
            </w:pPr>
            <w:r w:rsidRPr="006226F6">
              <w:rPr>
                <w:sz w:val="22"/>
                <w:szCs w:val="22"/>
                <w:lang w:val="en-US"/>
              </w:rPr>
              <w:t>0,0722</w:t>
            </w:r>
          </w:p>
        </w:tc>
      </w:tr>
      <w:tr w:rsidR="00582322" w:rsidRPr="00792F3F" w14:paraId="562EFBC1" w14:textId="77777777" w:rsidTr="008A25E4">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gridSpan w:val="2"/>
            <w:tcBorders>
              <w:top w:val="single" w:sz="6" w:space="0" w:color="auto"/>
              <w:bottom w:val="single" w:sz="12" w:space="0" w:color="auto"/>
            </w:tcBorders>
          </w:tcPr>
          <w:p w14:paraId="1B535734" w14:textId="77777777" w:rsidR="00582322" w:rsidRPr="00792F3F" w:rsidRDefault="00582322" w:rsidP="008A25E4">
            <w:pPr>
              <w:rPr>
                <w:lang w:val="en-US"/>
              </w:rPr>
            </w:pPr>
          </w:p>
        </w:tc>
        <w:tc>
          <w:tcPr>
            <w:tcW w:w="1134" w:type="dxa"/>
            <w:gridSpan w:val="2"/>
            <w:tcBorders>
              <w:top w:val="single" w:sz="6" w:space="0" w:color="auto"/>
              <w:bottom w:val="single" w:sz="12" w:space="0" w:color="auto"/>
            </w:tcBorders>
          </w:tcPr>
          <w:p w14:paraId="6745353D" w14:textId="77777777" w:rsidR="00582322" w:rsidRPr="00792F3F" w:rsidRDefault="00582322" w:rsidP="008A25E4">
            <w:pPr>
              <w:rPr>
                <w:lang w:val="en-US"/>
              </w:rPr>
            </w:pPr>
          </w:p>
        </w:tc>
        <w:tc>
          <w:tcPr>
            <w:tcW w:w="3010" w:type="dxa"/>
            <w:gridSpan w:val="2"/>
            <w:tcBorders>
              <w:top w:val="single" w:sz="6" w:space="0" w:color="auto"/>
              <w:bottom w:val="single" w:sz="12" w:space="0" w:color="auto"/>
            </w:tcBorders>
          </w:tcPr>
          <w:p w14:paraId="65184CB6" w14:textId="77777777" w:rsidR="00582322" w:rsidRPr="00792F3F" w:rsidRDefault="00582322" w:rsidP="008A25E4">
            <w:pPr>
              <w:rPr>
                <w:b/>
                <w:bCs/>
                <w:lang w:val="en-US"/>
              </w:rPr>
            </w:pPr>
          </w:p>
        </w:tc>
        <w:tc>
          <w:tcPr>
            <w:tcW w:w="1215" w:type="dxa"/>
            <w:tcBorders>
              <w:top w:val="single" w:sz="6" w:space="0" w:color="auto"/>
              <w:bottom w:val="single" w:sz="12" w:space="0" w:color="auto"/>
            </w:tcBorders>
          </w:tcPr>
          <w:p w14:paraId="7043BD01" w14:textId="77777777" w:rsidR="00582322" w:rsidRPr="00792F3F" w:rsidRDefault="00582322" w:rsidP="008A25E4">
            <w:pPr>
              <w:rPr>
                <w:lang w:val="en-US"/>
              </w:rPr>
            </w:pPr>
          </w:p>
        </w:tc>
        <w:tc>
          <w:tcPr>
            <w:tcW w:w="1418" w:type="dxa"/>
            <w:gridSpan w:val="2"/>
            <w:tcBorders>
              <w:top w:val="single" w:sz="6" w:space="0" w:color="auto"/>
              <w:bottom w:val="single" w:sz="12" w:space="0" w:color="auto"/>
            </w:tcBorders>
          </w:tcPr>
          <w:p w14:paraId="71B6B5DD" w14:textId="77777777" w:rsidR="00582322" w:rsidRPr="00792F3F" w:rsidRDefault="00582322" w:rsidP="008A25E4">
            <w:pPr>
              <w:rPr>
                <w:lang w:val="en-US"/>
              </w:rPr>
            </w:pPr>
          </w:p>
        </w:tc>
        <w:tc>
          <w:tcPr>
            <w:tcW w:w="1418" w:type="dxa"/>
            <w:gridSpan w:val="3"/>
            <w:tcBorders>
              <w:top w:val="single" w:sz="6" w:space="0" w:color="auto"/>
              <w:bottom w:val="single" w:sz="12" w:space="0" w:color="auto"/>
            </w:tcBorders>
          </w:tcPr>
          <w:p w14:paraId="096BCBB6" w14:textId="77777777" w:rsidR="00582322" w:rsidRPr="00792F3F" w:rsidRDefault="00582322" w:rsidP="008A25E4">
            <w:pPr>
              <w:rPr>
                <w:lang w:val="en-US"/>
              </w:rPr>
            </w:pPr>
          </w:p>
        </w:tc>
        <w:tc>
          <w:tcPr>
            <w:tcW w:w="1478" w:type="dxa"/>
            <w:tcBorders>
              <w:top w:val="single" w:sz="6" w:space="0" w:color="auto"/>
              <w:bottom w:val="single" w:sz="12" w:space="0" w:color="auto"/>
            </w:tcBorders>
          </w:tcPr>
          <w:p w14:paraId="0772B24D" w14:textId="77777777" w:rsidR="00582322" w:rsidRPr="00792F3F" w:rsidRDefault="00582322" w:rsidP="008A25E4">
            <w:pPr>
              <w:rPr>
                <w:lang w:val="en-US"/>
              </w:rPr>
            </w:pPr>
          </w:p>
        </w:tc>
      </w:tr>
      <w:tr w:rsidR="00582322" w:rsidRPr="00792F3F" w14:paraId="63259EF5" w14:textId="77777777" w:rsidTr="008A25E4">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gridSpan w:val="2"/>
            <w:tcBorders>
              <w:top w:val="single" w:sz="12" w:space="0" w:color="auto"/>
              <w:left w:val="nil"/>
              <w:bottom w:val="nil"/>
              <w:right w:val="nil"/>
            </w:tcBorders>
          </w:tcPr>
          <w:p w14:paraId="637CF566" w14:textId="77777777" w:rsidR="00582322" w:rsidRPr="00792F3F" w:rsidRDefault="00582322" w:rsidP="008A25E4">
            <w:pPr>
              <w:rPr>
                <w:sz w:val="4"/>
                <w:szCs w:val="4"/>
                <w:lang w:val="en-US"/>
              </w:rPr>
            </w:pPr>
          </w:p>
        </w:tc>
        <w:tc>
          <w:tcPr>
            <w:tcW w:w="1134" w:type="dxa"/>
            <w:gridSpan w:val="2"/>
            <w:tcBorders>
              <w:top w:val="single" w:sz="12" w:space="0" w:color="auto"/>
              <w:left w:val="nil"/>
              <w:bottom w:val="nil"/>
              <w:right w:val="nil"/>
            </w:tcBorders>
          </w:tcPr>
          <w:p w14:paraId="4BDF4589" w14:textId="77777777" w:rsidR="00582322" w:rsidRPr="00792F3F" w:rsidRDefault="00582322" w:rsidP="008A25E4">
            <w:pPr>
              <w:rPr>
                <w:sz w:val="4"/>
                <w:szCs w:val="4"/>
                <w:lang w:val="en-US"/>
              </w:rPr>
            </w:pPr>
          </w:p>
        </w:tc>
        <w:tc>
          <w:tcPr>
            <w:tcW w:w="3010" w:type="dxa"/>
            <w:gridSpan w:val="2"/>
            <w:tcBorders>
              <w:top w:val="single" w:sz="12" w:space="0" w:color="auto"/>
              <w:left w:val="nil"/>
              <w:bottom w:val="nil"/>
              <w:right w:val="nil"/>
            </w:tcBorders>
          </w:tcPr>
          <w:p w14:paraId="4F7B7FCC" w14:textId="77777777" w:rsidR="00582322" w:rsidRPr="00792F3F" w:rsidRDefault="00582322" w:rsidP="008A25E4">
            <w:pPr>
              <w:rPr>
                <w:sz w:val="4"/>
                <w:szCs w:val="4"/>
                <w:lang w:val="en-US"/>
              </w:rPr>
            </w:pPr>
          </w:p>
        </w:tc>
        <w:tc>
          <w:tcPr>
            <w:tcW w:w="1215" w:type="dxa"/>
            <w:tcBorders>
              <w:top w:val="single" w:sz="12" w:space="0" w:color="auto"/>
              <w:left w:val="nil"/>
              <w:bottom w:val="nil"/>
              <w:right w:val="nil"/>
            </w:tcBorders>
          </w:tcPr>
          <w:p w14:paraId="4FE28595" w14:textId="77777777" w:rsidR="00582322" w:rsidRPr="00792F3F" w:rsidRDefault="00582322" w:rsidP="008A25E4">
            <w:pPr>
              <w:rPr>
                <w:sz w:val="4"/>
                <w:szCs w:val="4"/>
                <w:lang w:val="en-US"/>
              </w:rPr>
            </w:pPr>
          </w:p>
        </w:tc>
        <w:tc>
          <w:tcPr>
            <w:tcW w:w="1418" w:type="dxa"/>
            <w:gridSpan w:val="2"/>
            <w:tcBorders>
              <w:top w:val="single" w:sz="12" w:space="0" w:color="auto"/>
              <w:left w:val="nil"/>
              <w:bottom w:val="nil"/>
              <w:right w:val="nil"/>
            </w:tcBorders>
          </w:tcPr>
          <w:p w14:paraId="402B821D" w14:textId="77777777" w:rsidR="00582322" w:rsidRPr="00792F3F" w:rsidRDefault="00582322" w:rsidP="008A25E4">
            <w:pPr>
              <w:rPr>
                <w:sz w:val="4"/>
                <w:szCs w:val="4"/>
                <w:lang w:val="en-US"/>
              </w:rPr>
            </w:pPr>
          </w:p>
        </w:tc>
        <w:tc>
          <w:tcPr>
            <w:tcW w:w="1418" w:type="dxa"/>
            <w:gridSpan w:val="3"/>
            <w:tcBorders>
              <w:top w:val="single" w:sz="12" w:space="0" w:color="auto"/>
              <w:left w:val="nil"/>
              <w:bottom w:val="nil"/>
              <w:right w:val="nil"/>
            </w:tcBorders>
          </w:tcPr>
          <w:p w14:paraId="602B7C55" w14:textId="77777777" w:rsidR="00582322" w:rsidRPr="00792F3F" w:rsidRDefault="00582322" w:rsidP="008A25E4">
            <w:pPr>
              <w:rPr>
                <w:sz w:val="4"/>
                <w:szCs w:val="4"/>
                <w:lang w:val="en-US"/>
              </w:rPr>
            </w:pPr>
          </w:p>
        </w:tc>
        <w:tc>
          <w:tcPr>
            <w:tcW w:w="1478" w:type="dxa"/>
            <w:tcBorders>
              <w:top w:val="single" w:sz="12" w:space="0" w:color="auto"/>
              <w:left w:val="nil"/>
              <w:bottom w:val="nil"/>
              <w:right w:val="nil"/>
            </w:tcBorders>
          </w:tcPr>
          <w:p w14:paraId="7F4DB4FF" w14:textId="77777777" w:rsidR="00582322" w:rsidRPr="00792F3F" w:rsidRDefault="00582322" w:rsidP="008A25E4">
            <w:pPr>
              <w:rPr>
                <w:sz w:val="4"/>
                <w:szCs w:val="4"/>
                <w:lang w:val="en-US"/>
              </w:rPr>
            </w:pPr>
          </w:p>
        </w:tc>
      </w:tr>
      <w:tr w:rsidR="00582322" w:rsidRPr="000E0709" w14:paraId="6C0848BB" w14:textId="77777777" w:rsidTr="008A25E4">
        <w:trPr>
          <w:gridBefore w:val="1"/>
          <w:wBefore w:w="459" w:type="dxa"/>
        </w:trPr>
        <w:tc>
          <w:tcPr>
            <w:tcW w:w="5778" w:type="dxa"/>
            <w:gridSpan w:val="7"/>
            <w:tcBorders>
              <w:top w:val="nil"/>
              <w:left w:val="nil"/>
              <w:bottom w:val="single" w:sz="6" w:space="0" w:color="auto"/>
              <w:right w:val="nil"/>
            </w:tcBorders>
          </w:tcPr>
          <w:p w14:paraId="355014D1" w14:textId="77777777" w:rsidR="00582322" w:rsidRPr="000E0709" w:rsidRDefault="00582322" w:rsidP="008A25E4">
            <w:pPr>
              <w:jc w:val="center"/>
              <w:rPr>
                <w:b/>
                <w:bCs/>
                <w:sz w:val="32"/>
                <w:szCs w:val="32"/>
                <w:lang w:val="en-US"/>
              </w:rPr>
            </w:pPr>
          </w:p>
        </w:tc>
        <w:tc>
          <w:tcPr>
            <w:tcW w:w="4111" w:type="dxa"/>
            <w:gridSpan w:val="5"/>
            <w:tcBorders>
              <w:top w:val="nil"/>
              <w:left w:val="nil"/>
              <w:bottom w:val="nil"/>
              <w:right w:val="nil"/>
            </w:tcBorders>
          </w:tcPr>
          <w:p w14:paraId="5C3B5A69" w14:textId="77777777" w:rsidR="00582322" w:rsidRPr="006226F6" w:rsidRDefault="00582322" w:rsidP="008A25E4">
            <w:pPr>
              <w:tabs>
                <w:tab w:val="left" w:pos="4786"/>
                <w:tab w:val="left" w:pos="10031"/>
              </w:tabs>
              <w:rPr>
                <w:sz w:val="16"/>
                <w:szCs w:val="16"/>
                <w:lang w:val="en-US"/>
              </w:rPr>
            </w:pPr>
          </w:p>
        </w:tc>
      </w:tr>
      <w:tr w:rsidR="00582322" w:rsidRPr="000E0709" w14:paraId="3042A58D" w14:textId="77777777" w:rsidTr="008A25E4">
        <w:trPr>
          <w:gridBefore w:val="1"/>
          <w:wBefore w:w="459" w:type="dxa"/>
          <w:trHeight w:val="65"/>
        </w:trPr>
        <w:tc>
          <w:tcPr>
            <w:tcW w:w="5778" w:type="dxa"/>
            <w:gridSpan w:val="7"/>
            <w:tcBorders>
              <w:top w:val="nil"/>
              <w:left w:val="nil"/>
              <w:bottom w:val="nil"/>
              <w:right w:val="nil"/>
            </w:tcBorders>
          </w:tcPr>
          <w:p w14:paraId="14DB1EEE" w14:textId="77777777" w:rsidR="00582322" w:rsidRPr="000E0709" w:rsidRDefault="00582322" w:rsidP="008A25E4">
            <w:pPr>
              <w:rPr>
                <w:sz w:val="22"/>
                <w:szCs w:val="22"/>
                <w:lang w:val="en-US"/>
              </w:rPr>
            </w:pPr>
          </w:p>
        </w:tc>
        <w:tc>
          <w:tcPr>
            <w:tcW w:w="4111" w:type="dxa"/>
            <w:gridSpan w:val="5"/>
            <w:tcBorders>
              <w:top w:val="nil"/>
              <w:left w:val="nil"/>
              <w:bottom w:val="nil"/>
              <w:right w:val="nil"/>
            </w:tcBorders>
          </w:tcPr>
          <w:p w14:paraId="353E40A4" w14:textId="77777777" w:rsidR="00582322" w:rsidRPr="000E0709" w:rsidRDefault="00582322" w:rsidP="008A25E4">
            <w:pPr>
              <w:jc w:val="center"/>
              <w:rPr>
                <w:sz w:val="22"/>
                <w:szCs w:val="22"/>
                <w:lang w:val="en-US"/>
              </w:rPr>
            </w:pPr>
          </w:p>
        </w:tc>
      </w:tr>
    </w:tbl>
    <w:p w14:paraId="07D5E120" w14:textId="77777777" w:rsidR="00582322" w:rsidRPr="000E0709" w:rsidRDefault="00582322" w:rsidP="00582322">
      <w:pPr>
        <w:rPr>
          <w:sz w:val="22"/>
          <w:szCs w:val="22"/>
          <w:lang w:val="en-US"/>
        </w:rPr>
      </w:pPr>
    </w:p>
    <w:p w14:paraId="332A465E" w14:textId="77777777" w:rsidR="00582322" w:rsidRPr="00B4176E" w:rsidRDefault="00582322" w:rsidP="00582322">
      <w:pPr>
        <w:jc w:val="center"/>
        <w:rPr>
          <w:sz w:val="40"/>
          <w:szCs w:val="40"/>
          <w:lang w:val="es-ES"/>
        </w:rPr>
      </w:pPr>
      <w:r w:rsidRPr="00B4176E">
        <w:rPr>
          <w:b/>
          <w:bCs/>
          <w:sz w:val="40"/>
          <w:szCs w:val="40"/>
          <w:lang w:val="es-ES"/>
        </w:rPr>
        <w:t>Lista cu cantita</w:t>
      </w:r>
      <w:r w:rsidRPr="006226F6">
        <w:rPr>
          <w:b/>
          <w:bCs/>
          <w:sz w:val="40"/>
          <w:szCs w:val="40"/>
        </w:rPr>
        <w:t>ţile de lucrări</w:t>
      </w:r>
      <w:r w:rsidRPr="00B4176E">
        <w:rPr>
          <w:b/>
          <w:bCs/>
          <w:sz w:val="40"/>
          <w:szCs w:val="40"/>
          <w:lang w:val="es-ES"/>
        </w:rPr>
        <w:t xml:space="preserve"> № 2-1-2</w:t>
      </w:r>
    </w:p>
    <w:p w14:paraId="77DA5165" w14:textId="77777777" w:rsidR="00582322" w:rsidRPr="00B4176E" w:rsidRDefault="00582322" w:rsidP="00582322">
      <w:pPr>
        <w:jc w:val="center"/>
        <w:rPr>
          <w:lang w:val="es-ES"/>
        </w:rPr>
      </w:pPr>
    </w:p>
    <w:tbl>
      <w:tblPr>
        <w:tblW w:w="10348" w:type="dxa"/>
        <w:tblInd w:w="-459" w:type="dxa"/>
        <w:tblLayout w:type="fixed"/>
        <w:tblLook w:val="0000" w:firstRow="0" w:lastRow="0" w:firstColumn="0" w:lastColumn="0" w:noHBand="0" w:noVBand="0"/>
      </w:tblPr>
      <w:tblGrid>
        <w:gridCol w:w="709"/>
        <w:gridCol w:w="1559"/>
        <w:gridCol w:w="5245"/>
        <w:gridCol w:w="1134"/>
        <w:gridCol w:w="1701"/>
      </w:tblGrid>
      <w:tr w:rsidR="00582322" w:rsidRPr="00792F3F" w14:paraId="5A735BB8" w14:textId="77777777" w:rsidTr="008A25E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D719A50" w14:textId="77777777" w:rsidR="00582322" w:rsidRPr="000E0709" w:rsidRDefault="00582322" w:rsidP="008A25E4">
            <w:pPr>
              <w:ind w:right="-108"/>
              <w:jc w:val="center"/>
              <w:rPr>
                <w:sz w:val="22"/>
                <w:szCs w:val="22"/>
                <w:lang w:val="en-US"/>
              </w:rPr>
            </w:pPr>
            <w:r w:rsidRPr="000E0709">
              <w:rPr>
                <w:sz w:val="22"/>
                <w:szCs w:val="22"/>
                <w:lang w:val="en-US"/>
              </w:rPr>
              <w:t>№</w:t>
            </w:r>
          </w:p>
          <w:p w14:paraId="5A39A409" w14:textId="77777777" w:rsidR="00582322" w:rsidRPr="000E0709" w:rsidRDefault="00582322" w:rsidP="008A25E4">
            <w:pPr>
              <w:ind w:right="-108"/>
              <w:jc w:val="center"/>
              <w:rPr>
                <w:sz w:val="22"/>
                <w:szCs w:val="22"/>
                <w:lang w:val="en-US"/>
              </w:rPr>
            </w:pPr>
            <w:r w:rsidRPr="000E0709">
              <w:rPr>
                <w:sz w:val="22"/>
                <w:szCs w:val="22"/>
                <w:lang w:val="en-US"/>
              </w:rPr>
              <w:t>crt.</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14:paraId="7056D737" w14:textId="77777777" w:rsidR="00582322" w:rsidRPr="00B4176E" w:rsidRDefault="00582322" w:rsidP="008A25E4">
            <w:pPr>
              <w:ind w:left="-120" w:right="-108"/>
              <w:jc w:val="center"/>
              <w:rPr>
                <w:sz w:val="22"/>
                <w:szCs w:val="22"/>
                <w:lang w:val="es-ES"/>
              </w:rPr>
            </w:pPr>
            <w:r w:rsidRPr="000E0709">
              <w:rPr>
                <w:sz w:val="22"/>
                <w:szCs w:val="22"/>
              </w:rPr>
              <w:t>Simbol</w:t>
            </w:r>
            <w:r w:rsidRPr="00B4176E">
              <w:rPr>
                <w:sz w:val="22"/>
                <w:szCs w:val="22"/>
                <w:lang w:val="es-ES"/>
              </w:rPr>
              <w:t xml:space="preserve"> </w:t>
            </w:r>
            <w:r w:rsidRPr="000E0709">
              <w:rPr>
                <w:sz w:val="22"/>
                <w:szCs w:val="22"/>
              </w:rPr>
              <w:t>norme</w:t>
            </w:r>
            <w:r w:rsidRPr="00B4176E">
              <w:rPr>
                <w:sz w:val="22"/>
                <w:szCs w:val="22"/>
                <w:lang w:val="es-ES"/>
              </w:rPr>
              <w:t xml:space="preserve"> </w:t>
            </w:r>
            <w:r w:rsidRPr="000E0709">
              <w:rPr>
                <w:sz w:val="22"/>
                <w:szCs w:val="22"/>
              </w:rPr>
              <w:t xml:space="preserve">şi Cod </w:t>
            </w:r>
            <w:r w:rsidRPr="00B4176E">
              <w:rPr>
                <w:sz w:val="22"/>
                <w:szCs w:val="22"/>
                <w:lang w:val="es-ES"/>
              </w:rPr>
              <w:t xml:space="preserve"> </w:t>
            </w:r>
            <w:r w:rsidRPr="000E0709">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14:paraId="4E8B530A" w14:textId="77777777" w:rsidR="00582322" w:rsidRPr="000E0709" w:rsidRDefault="00582322" w:rsidP="008A25E4">
            <w:pPr>
              <w:jc w:val="center"/>
              <w:rPr>
                <w:sz w:val="22"/>
                <w:szCs w:val="22"/>
              </w:rPr>
            </w:pPr>
          </w:p>
          <w:p w14:paraId="51FD7C6D" w14:textId="77777777" w:rsidR="00582322" w:rsidRPr="000E0709" w:rsidRDefault="00582322" w:rsidP="008A25E4">
            <w:pPr>
              <w:jc w:val="center"/>
              <w:rPr>
                <w:sz w:val="22"/>
                <w:szCs w:val="22"/>
                <w:lang w:val="en-US"/>
              </w:rPr>
            </w:pPr>
            <w:r w:rsidRPr="000E0709">
              <w:rPr>
                <w:sz w:val="22"/>
                <w:szCs w:val="22"/>
              </w:rPr>
              <w:t>Denumire lucrări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49B3A9E" w14:textId="77777777" w:rsidR="00582322" w:rsidRPr="000E0709" w:rsidRDefault="00582322" w:rsidP="008A25E4">
            <w:pPr>
              <w:ind w:left="-108" w:right="-108"/>
              <w:jc w:val="center"/>
              <w:rPr>
                <w:sz w:val="22"/>
                <w:szCs w:val="22"/>
              </w:rPr>
            </w:pPr>
          </w:p>
          <w:p w14:paraId="52246AC8" w14:textId="77777777" w:rsidR="00582322" w:rsidRPr="000E0709" w:rsidRDefault="00582322" w:rsidP="008A25E4">
            <w:pPr>
              <w:ind w:left="-108" w:right="-108"/>
              <w:jc w:val="center"/>
              <w:rPr>
                <w:sz w:val="22"/>
                <w:szCs w:val="22"/>
                <w:lang w:val="en-US"/>
              </w:rPr>
            </w:pPr>
            <w:r w:rsidRPr="000E0709">
              <w:rPr>
                <w:sz w:val="22"/>
                <w:szCs w:val="22"/>
              </w:rPr>
              <w:t>U.M.</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A215B03" w14:textId="77777777" w:rsidR="00582322" w:rsidRPr="000E0709" w:rsidRDefault="00582322" w:rsidP="008A25E4">
            <w:pPr>
              <w:ind w:left="-108" w:right="-108"/>
              <w:jc w:val="center"/>
              <w:rPr>
                <w:sz w:val="22"/>
                <w:szCs w:val="22"/>
              </w:rPr>
            </w:pPr>
            <w:r w:rsidRPr="000E0709">
              <w:rPr>
                <w:sz w:val="22"/>
                <w:szCs w:val="22"/>
              </w:rPr>
              <w:t>Cantitate</w:t>
            </w:r>
          </w:p>
          <w:p w14:paraId="4CAD728F" w14:textId="77777777" w:rsidR="00582322" w:rsidRPr="000E0709" w:rsidRDefault="00582322" w:rsidP="008A25E4">
            <w:pPr>
              <w:ind w:left="-108" w:right="-108"/>
              <w:jc w:val="center"/>
              <w:rPr>
                <w:sz w:val="22"/>
                <w:szCs w:val="22"/>
              </w:rPr>
            </w:pPr>
            <w:r w:rsidRPr="000E0709">
              <w:rPr>
                <w:sz w:val="22"/>
                <w:szCs w:val="22"/>
              </w:rPr>
              <w:t>conform datelor</w:t>
            </w:r>
          </w:p>
          <w:p w14:paraId="3510A414" w14:textId="77777777" w:rsidR="00582322" w:rsidRPr="000E0709" w:rsidRDefault="00582322" w:rsidP="008A25E4">
            <w:pPr>
              <w:ind w:left="-108" w:right="-108"/>
              <w:jc w:val="center"/>
              <w:rPr>
                <w:sz w:val="22"/>
                <w:szCs w:val="22"/>
                <w:lang w:val="en-US"/>
              </w:rPr>
            </w:pPr>
            <w:r w:rsidRPr="000E0709">
              <w:rPr>
                <w:sz w:val="22"/>
                <w:szCs w:val="22"/>
              </w:rPr>
              <w:t>din proiect</w:t>
            </w:r>
          </w:p>
        </w:tc>
      </w:tr>
      <w:tr w:rsidR="00582322" w:rsidRPr="0050752B" w14:paraId="71FA5BEB" w14:textId="77777777" w:rsidTr="008A25E4">
        <w:trPr>
          <w:cantSplit/>
          <w:trHeight w:val="253"/>
        </w:trPr>
        <w:tc>
          <w:tcPr>
            <w:tcW w:w="709" w:type="dxa"/>
            <w:vMerge/>
            <w:tcBorders>
              <w:top w:val="single" w:sz="6" w:space="0" w:color="auto"/>
              <w:left w:val="single" w:sz="6" w:space="0" w:color="auto"/>
              <w:bottom w:val="single" w:sz="6" w:space="0" w:color="auto"/>
              <w:right w:val="nil"/>
            </w:tcBorders>
            <w:vAlign w:val="center"/>
          </w:tcPr>
          <w:p w14:paraId="1692947D" w14:textId="77777777" w:rsidR="00582322" w:rsidRPr="00792F3F" w:rsidRDefault="00582322" w:rsidP="008A25E4">
            <w:pPr>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14:paraId="10572F71" w14:textId="77777777" w:rsidR="00582322" w:rsidRPr="000E0709" w:rsidRDefault="00582322" w:rsidP="008A25E4">
            <w:pPr>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14:paraId="7BC3C615" w14:textId="77777777" w:rsidR="00582322" w:rsidRPr="00792F3F" w:rsidRDefault="00582322" w:rsidP="008A25E4">
            <w:pPr>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14:paraId="20931123" w14:textId="77777777" w:rsidR="00582322" w:rsidRPr="00792F3F" w:rsidRDefault="00582322" w:rsidP="008A25E4">
            <w:pPr>
              <w:jc w:val="center"/>
              <w:rPr>
                <w:sz w:val="22"/>
                <w:szCs w:val="22"/>
                <w:lang w:val="en-US"/>
              </w:rPr>
            </w:pPr>
          </w:p>
        </w:tc>
        <w:tc>
          <w:tcPr>
            <w:tcW w:w="1701" w:type="dxa"/>
            <w:vMerge/>
            <w:tcBorders>
              <w:top w:val="single" w:sz="6" w:space="0" w:color="auto"/>
              <w:left w:val="single" w:sz="6" w:space="0" w:color="auto"/>
              <w:bottom w:val="single" w:sz="6" w:space="0" w:color="auto"/>
              <w:right w:val="single" w:sz="4" w:space="0" w:color="auto"/>
            </w:tcBorders>
            <w:vAlign w:val="center"/>
          </w:tcPr>
          <w:p w14:paraId="450528C8" w14:textId="77777777" w:rsidR="00582322" w:rsidRPr="000E0709" w:rsidRDefault="00582322" w:rsidP="008A25E4">
            <w:pPr>
              <w:jc w:val="center"/>
              <w:rPr>
                <w:sz w:val="22"/>
                <w:szCs w:val="22"/>
                <w:lang w:val="en-US"/>
              </w:rPr>
            </w:pPr>
          </w:p>
        </w:tc>
      </w:tr>
    </w:tbl>
    <w:p w14:paraId="2CA5295A" w14:textId="77777777" w:rsidR="00582322" w:rsidRPr="000E0709" w:rsidRDefault="00582322" w:rsidP="00582322">
      <w:pPr>
        <w:rPr>
          <w:sz w:val="2"/>
          <w:szCs w:val="2"/>
          <w:lang w:val="en-US"/>
        </w:rPr>
      </w:pPr>
    </w:p>
    <w:tbl>
      <w:tblPr>
        <w:tblW w:w="0" w:type="auto"/>
        <w:tblInd w:w="-459" w:type="dxa"/>
        <w:tblLayout w:type="fixed"/>
        <w:tblLook w:val="0000" w:firstRow="0" w:lastRow="0" w:firstColumn="0" w:lastColumn="0" w:noHBand="0" w:noVBand="0"/>
      </w:tblPr>
      <w:tblGrid>
        <w:gridCol w:w="459"/>
        <w:gridCol w:w="216"/>
        <w:gridCol w:w="34"/>
        <w:gridCol w:w="1100"/>
        <w:gridCol w:w="459"/>
        <w:gridCol w:w="2551"/>
        <w:gridCol w:w="1215"/>
        <w:gridCol w:w="203"/>
        <w:gridCol w:w="1215"/>
        <w:gridCol w:w="61"/>
        <w:gridCol w:w="1134"/>
        <w:gridCol w:w="142"/>
        <w:gridCol w:w="81"/>
        <w:gridCol w:w="1478"/>
      </w:tblGrid>
      <w:tr w:rsidR="00582322" w:rsidRPr="000E0709" w14:paraId="54BD4D29" w14:textId="77777777" w:rsidTr="008A25E4">
        <w:trPr>
          <w:cantSplit/>
          <w:tblHeader/>
        </w:trPr>
        <w:tc>
          <w:tcPr>
            <w:tcW w:w="709" w:type="dxa"/>
            <w:gridSpan w:val="3"/>
            <w:tcBorders>
              <w:top w:val="single" w:sz="6" w:space="0" w:color="auto"/>
              <w:left w:val="single" w:sz="6" w:space="0" w:color="auto"/>
              <w:bottom w:val="double" w:sz="6" w:space="0" w:color="auto"/>
              <w:right w:val="nil"/>
            </w:tcBorders>
            <w:shd w:val="pct5" w:color="auto" w:fill="auto"/>
          </w:tcPr>
          <w:p w14:paraId="57303996" w14:textId="77777777" w:rsidR="00582322" w:rsidRPr="000E0709" w:rsidRDefault="00582322" w:rsidP="008A25E4">
            <w:pPr>
              <w:ind w:right="-108"/>
              <w:jc w:val="center"/>
              <w:rPr>
                <w:sz w:val="22"/>
                <w:szCs w:val="22"/>
                <w:lang w:val="en-US"/>
              </w:rPr>
            </w:pPr>
            <w:r w:rsidRPr="000E0709">
              <w:rPr>
                <w:sz w:val="22"/>
                <w:szCs w:val="22"/>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14:paraId="701E0BCD" w14:textId="77777777" w:rsidR="00582322" w:rsidRPr="000E0709" w:rsidRDefault="00582322" w:rsidP="008A25E4">
            <w:pPr>
              <w:ind w:left="-120" w:right="-108"/>
              <w:jc w:val="center"/>
              <w:rPr>
                <w:sz w:val="22"/>
                <w:szCs w:val="22"/>
                <w:lang w:val="en-US"/>
              </w:rPr>
            </w:pPr>
            <w:r w:rsidRPr="000E0709">
              <w:rPr>
                <w:sz w:val="22"/>
                <w:szCs w:val="22"/>
                <w:lang w:val="en-US"/>
              </w:rPr>
              <w:t>2</w:t>
            </w:r>
          </w:p>
        </w:tc>
        <w:tc>
          <w:tcPr>
            <w:tcW w:w="5245" w:type="dxa"/>
            <w:gridSpan w:val="5"/>
            <w:tcBorders>
              <w:top w:val="single" w:sz="6" w:space="0" w:color="auto"/>
              <w:left w:val="single" w:sz="6" w:space="0" w:color="auto"/>
              <w:bottom w:val="double" w:sz="6" w:space="0" w:color="auto"/>
              <w:right w:val="nil"/>
            </w:tcBorders>
            <w:shd w:val="pct5" w:color="auto" w:fill="auto"/>
          </w:tcPr>
          <w:p w14:paraId="4BB7AF48" w14:textId="77777777" w:rsidR="00582322" w:rsidRPr="000E0709" w:rsidRDefault="00582322" w:rsidP="008A25E4">
            <w:pPr>
              <w:jc w:val="center"/>
              <w:rPr>
                <w:sz w:val="22"/>
                <w:szCs w:val="22"/>
                <w:lang w:val="en-US"/>
              </w:rPr>
            </w:pPr>
            <w:r w:rsidRPr="000E0709">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60CC4814" w14:textId="77777777" w:rsidR="00582322" w:rsidRPr="000E0709" w:rsidRDefault="00582322" w:rsidP="008A25E4">
            <w:pPr>
              <w:ind w:left="-108" w:right="-108"/>
              <w:jc w:val="center"/>
              <w:rPr>
                <w:sz w:val="22"/>
                <w:szCs w:val="22"/>
                <w:lang w:val="en-US"/>
              </w:rPr>
            </w:pPr>
            <w:r w:rsidRPr="000E0709">
              <w:rPr>
                <w:sz w:val="22"/>
                <w:szCs w:val="22"/>
                <w:lang w:val="en-US"/>
              </w:rPr>
              <w:t>4</w:t>
            </w:r>
          </w:p>
        </w:tc>
        <w:tc>
          <w:tcPr>
            <w:tcW w:w="1701" w:type="dxa"/>
            <w:gridSpan w:val="3"/>
            <w:tcBorders>
              <w:top w:val="single" w:sz="6" w:space="0" w:color="auto"/>
              <w:left w:val="single" w:sz="6" w:space="0" w:color="auto"/>
              <w:bottom w:val="double" w:sz="6" w:space="0" w:color="auto"/>
              <w:right w:val="single" w:sz="4" w:space="0" w:color="auto"/>
            </w:tcBorders>
            <w:shd w:val="pct5" w:color="auto" w:fill="auto"/>
          </w:tcPr>
          <w:p w14:paraId="17F608D3" w14:textId="77777777" w:rsidR="00582322" w:rsidRPr="000E0709" w:rsidRDefault="00582322" w:rsidP="008A25E4">
            <w:pPr>
              <w:ind w:left="-108" w:right="-108"/>
              <w:jc w:val="center"/>
              <w:rPr>
                <w:sz w:val="22"/>
                <w:szCs w:val="22"/>
                <w:lang w:val="en-US"/>
              </w:rPr>
            </w:pPr>
            <w:r w:rsidRPr="000E0709">
              <w:rPr>
                <w:sz w:val="22"/>
                <w:szCs w:val="22"/>
                <w:lang w:val="en-US"/>
              </w:rPr>
              <w:t>5</w:t>
            </w:r>
          </w:p>
        </w:tc>
      </w:tr>
      <w:tr w:rsidR="00582322" w:rsidRPr="006226F6" w14:paraId="0F669AF9"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7D45F4CF" w14:textId="77777777" w:rsidR="00582322" w:rsidRPr="00B40365" w:rsidRDefault="00582322" w:rsidP="008A25E4">
            <w:pPr>
              <w:jc w:val="right"/>
              <w:rPr>
                <w:sz w:val="22"/>
                <w:szCs w:val="22"/>
                <w:lang w:val="en-US"/>
              </w:rPr>
            </w:pPr>
            <w:r w:rsidRPr="00B40365">
              <w:rPr>
                <w:sz w:val="22"/>
                <w:szCs w:val="22"/>
                <w:lang w:val="en-US"/>
              </w:rPr>
              <w:t xml:space="preserve"> </w:t>
            </w:r>
          </w:p>
        </w:tc>
        <w:tc>
          <w:tcPr>
            <w:tcW w:w="1559" w:type="dxa"/>
            <w:gridSpan w:val="2"/>
            <w:tcBorders>
              <w:top w:val="nil"/>
              <w:bottom w:val="nil"/>
            </w:tcBorders>
          </w:tcPr>
          <w:p w14:paraId="7FCD9E02" w14:textId="77777777" w:rsidR="00582322" w:rsidRPr="00B40365" w:rsidRDefault="00582322" w:rsidP="008A25E4">
            <w:pPr>
              <w:rPr>
                <w:sz w:val="22"/>
                <w:szCs w:val="22"/>
                <w:lang w:val="en-US"/>
              </w:rPr>
            </w:pPr>
          </w:p>
        </w:tc>
        <w:tc>
          <w:tcPr>
            <w:tcW w:w="5245" w:type="dxa"/>
            <w:gridSpan w:val="5"/>
            <w:tcBorders>
              <w:top w:val="nil"/>
              <w:bottom w:val="nil"/>
            </w:tcBorders>
          </w:tcPr>
          <w:p w14:paraId="0E33B9D3" w14:textId="77777777" w:rsidR="00582322" w:rsidRPr="00B40365" w:rsidRDefault="00582322" w:rsidP="008A25E4">
            <w:pPr>
              <w:rPr>
                <w:b/>
                <w:bCs/>
                <w:sz w:val="22"/>
                <w:szCs w:val="22"/>
                <w:lang w:val="en-US"/>
              </w:rPr>
            </w:pPr>
            <w:r w:rsidRPr="006226F6">
              <w:rPr>
                <w:b/>
                <w:bCs/>
                <w:sz w:val="22"/>
                <w:szCs w:val="22"/>
                <w:lang w:val="en-US"/>
              </w:rPr>
              <w:t>1. Sector II</w:t>
            </w:r>
          </w:p>
          <w:p w14:paraId="716C9A4F" w14:textId="77777777" w:rsidR="00582322" w:rsidRPr="006226F6" w:rsidRDefault="00582322" w:rsidP="008A25E4">
            <w:pPr>
              <w:rPr>
                <w:sz w:val="10"/>
                <w:szCs w:val="10"/>
                <w:lang w:val="en-US"/>
              </w:rPr>
            </w:pPr>
          </w:p>
        </w:tc>
        <w:tc>
          <w:tcPr>
            <w:tcW w:w="1134" w:type="dxa"/>
            <w:tcBorders>
              <w:top w:val="nil"/>
              <w:bottom w:val="nil"/>
            </w:tcBorders>
          </w:tcPr>
          <w:p w14:paraId="6E68AD8D" w14:textId="77777777" w:rsidR="00582322" w:rsidRPr="006226F6" w:rsidRDefault="00582322" w:rsidP="008A25E4">
            <w:pPr>
              <w:rPr>
                <w:sz w:val="22"/>
                <w:szCs w:val="22"/>
                <w:lang w:val="en-US"/>
              </w:rPr>
            </w:pPr>
          </w:p>
        </w:tc>
        <w:tc>
          <w:tcPr>
            <w:tcW w:w="1701" w:type="dxa"/>
            <w:gridSpan w:val="3"/>
            <w:tcBorders>
              <w:top w:val="nil"/>
              <w:bottom w:val="nil"/>
            </w:tcBorders>
          </w:tcPr>
          <w:p w14:paraId="40D6E6F2" w14:textId="77777777" w:rsidR="00582322" w:rsidRPr="006226F6" w:rsidRDefault="00582322" w:rsidP="008A25E4">
            <w:pPr>
              <w:rPr>
                <w:sz w:val="22"/>
                <w:szCs w:val="22"/>
                <w:lang w:val="en-US"/>
              </w:rPr>
            </w:pPr>
          </w:p>
        </w:tc>
      </w:tr>
      <w:tr w:rsidR="00582322" w:rsidRPr="006226F6" w14:paraId="70CFCBB2"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6E53F9C0"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26A13CE7" w14:textId="77777777" w:rsidR="00582322" w:rsidRPr="00B40365" w:rsidRDefault="00582322" w:rsidP="008A25E4">
            <w:pPr>
              <w:rPr>
                <w:sz w:val="22"/>
                <w:szCs w:val="22"/>
                <w:lang w:val="en-US"/>
              </w:rPr>
            </w:pPr>
          </w:p>
        </w:tc>
        <w:tc>
          <w:tcPr>
            <w:tcW w:w="5245" w:type="dxa"/>
            <w:gridSpan w:val="5"/>
            <w:tcBorders>
              <w:top w:val="nil"/>
              <w:bottom w:val="nil"/>
            </w:tcBorders>
          </w:tcPr>
          <w:p w14:paraId="12AA3107" w14:textId="77777777" w:rsidR="00582322" w:rsidRPr="006226F6" w:rsidRDefault="00582322" w:rsidP="008A25E4">
            <w:pPr>
              <w:rPr>
                <w:sz w:val="10"/>
                <w:szCs w:val="10"/>
                <w:lang w:val="en-US"/>
              </w:rPr>
            </w:pPr>
            <w:r w:rsidRPr="006226F6">
              <w:rPr>
                <w:b/>
                <w:bCs/>
                <w:sz w:val="22"/>
                <w:szCs w:val="22"/>
                <w:lang w:val="en-US"/>
              </w:rPr>
              <w:t>1.1. Decapari/Demontari</w:t>
            </w:r>
          </w:p>
        </w:tc>
        <w:tc>
          <w:tcPr>
            <w:tcW w:w="1134" w:type="dxa"/>
            <w:tcBorders>
              <w:top w:val="nil"/>
              <w:bottom w:val="nil"/>
            </w:tcBorders>
          </w:tcPr>
          <w:p w14:paraId="26279B7B" w14:textId="77777777" w:rsidR="00582322" w:rsidRPr="006226F6" w:rsidRDefault="00582322" w:rsidP="008A25E4">
            <w:pPr>
              <w:rPr>
                <w:sz w:val="22"/>
                <w:szCs w:val="22"/>
                <w:lang w:val="en-US"/>
              </w:rPr>
            </w:pPr>
          </w:p>
        </w:tc>
        <w:tc>
          <w:tcPr>
            <w:tcW w:w="1701" w:type="dxa"/>
            <w:gridSpan w:val="3"/>
            <w:tcBorders>
              <w:top w:val="nil"/>
              <w:bottom w:val="nil"/>
            </w:tcBorders>
          </w:tcPr>
          <w:p w14:paraId="58849187" w14:textId="77777777" w:rsidR="00582322" w:rsidRPr="006226F6" w:rsidRDefault="00582322" w:rsidP="008A25E4">
            <w:pPr>
              <w:rPr>
                <w:sz w:val="22"/>
                <w:szCs w:val="22"/>
                <w:lang w:val="en-US"/>
              </w:rPr>
            </w:pPr>
          </w:p>
        </w:tc>
      </w:tr>
      <w:tr w:rsidR="00582322" w:rsidRPr="00B40365" w14:paraId="12DC75A7"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6EC65BD4" w14:textId="77777777" w:rsidR="00582322" w:rsidRPr="006226F6" w:rsidRDefault="00582322" w:rsidP="008A25E4">
            <w:pPr>
              <w:jc w:val="center"/>
              <w:rPr>
                <w:lang w:val="en-US"/>
              </w:rPr>
            </w:pPr>
            <w:r w:rsidRPr="006226F6">
              <w:rPr>
                <w:lang w:val="en-US"/>
              </w:rPr>
              <w:t>1</w:t>
            </w:r>
          </w:p>
        </w:tc>
        <w:tc>
          <w:tcPr>
            <w:tcW w:w="1559" w:type="dxa"/>
            <w:gridSpan w:val="2"/>
            <w:tcBorders>
              <w:top w:val="single" w:sz="4" w:space="0" w:color="auto"/>
              <w:bottom w:val="single" w:sz="4" w:space="0" w:color="auto"/>
            </w:tcBorders>
            <w:vAlign w:val="center"/>
          </w:tcPr>
          <w:p w14:paraId="4ABDD112" w14:textId="77777777" w:rsidR="00582322" w:rsidRPr="006226F6" w:rsidRDefault="00582322" w:rsidP="008A25E4">
            <w:pPr>
              <w:jc w:val="center"/>
              <w:rPr>
                <w:lang w:val="en-US"/>
              </w:rPr>
            </w:pPr>
            <w:r w:rsidRPr="006226F6">
              <w:rPr>
                <w:lang w:val="en-US"/>
              </w:rPr>
              <w:t>DC04B</w:t>
            </w:r>
          </w:p>
        </w:tc>
        <w:tc>
          <w:tcPr>
            <w:tcW w:w="5245" w:type="dxa"/>
            <w:gridSpan w:val="5"/>
            <w:tcBorders>
              <w:top w:val="single" w:sz="4" w:space="0" w:color="auto"/>
              <w:bottom w:val="single" w:sz="4" w:space="0" w:color="auto"/>
            </w:tcBorders>
            <w:vAlign w:val="center"/>
          </w:tcPr>
          <w:p w14:paraId="6F0A7F85" w14:textId="77777777" w:rsidR="00582322" w:rsidRPr="00D61A51" w:rsidRDefault="00582322" w:rsidP="008A25E4">
            <w:pPr>
              <w:rPr>
                <w:lang w:val="es-ES"/>
              </w:rPr>
            </w:pPr>
            <w:r w:rsidRPr="00D61A51">
              <w:rPr>
                <w:lang w:val="es-ES"/>
              </w:rPr>
              <w:t>Taierea cu masina cu discuri diamantate a rosturilor de contractie si dilatatie in betonul de uzura la drumuri (Taierea rostului, imbinarea asfalt vechi cu asfalt nou.)</w:t>
            </w:r>
          </w:p>
          <w:p w14:paraId="00CB054F"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07976212" w14:textId="77777777" w:rsidR="00582322" w:rsidRPr="006226F6" w:rsidRDefault="00582322" w:rsidP="008A25E4">
            <w:pPr>
              <w:jc w:val="center"/>
              <w:rPr>
                <w:lang w:val="en-US"/>
              </w:rPr>
            </w:pPr>
            <w:r w:rsidRPr="006226F6">
              <w:rPr>
                <w:lang w:val="en-US"/>
              </w:rPr>
              <w:t>m</w:t>
            </w:r>
          </w:p>
        </w:tc>
        <w:tc>
          <w:tcPr>
            <w:tcW w:w="1701" w:type="dxa"/>
            <w:gridSpan w:val="3"/>
            <w:tcBorders>
              <w:top w:val="single" w:sz="4" w:space="0" w:color="auto"/>
              <w:bottom w:val="single" w:sz="4" w:space="0" w:color="auto"/>
            </w:tcBorders>
            <w:vAlign w:val="center"/>
          </w:tcPr>
          <w:p w14:paraId="559A131F" w14:textId="77777777" w:rsidR="00582322" w:rsidRPr="006226F6" w:rsidRDefault="00582322" w:rsidP="008A25E4">
            <w:pPr>
              <w:jc w:val="right"/>
              <w:rPr>
                <w:lang w:val="en-US"/>
              </w:rPr>
            </w:pPr>
            <w:r w:rsidRPr="006226F6">
              <w:rPr>
                <w:lang w:val="en-US"/>
              </w:rPr>
              <w:t>6,0000</w:t>
            </w:r>
          </w:p>
        </w:tc>
      </w:tr>
      <w:tr w:rsidR="00582322" w:rsidRPr="00B40365" w14:paraId="1DE1D61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E9A3A52"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DBC2D89" w14:textId="77777777" w:rsidR="00582322" w:rsidRPr="006226F6" w:rsidRDefault="00582322" w:rsidP="008A25E4">
            <w:pPr>
              <w:jc w:val="center"/>
              <w:rPr>
                <w:sz w:val="16"/>
                <w:szCs w:val="16"/>
                <w:lang w:val="en-US"/>
              </w:rPr>
            </w:pPr>
            <w:r w:rsidRPr="006226F6">
              <w:rPr>
                <w:sz w:val="16"/>
                <w:szCs w:val="16"/>
                <w:lang w:val="en-US"/>
              </w:rPr>
              <w:t>7123010010200</w:t>
            </w:r>
          </w:p>
        </w:tc>
        <w:tc>
          <w:tcPr>
            <w:tcW w:w="5245" w:type="dxa"/>
            <w:gridSpan w:val="5"/>
            <w:tcBorders>
              <w:top w:val="nil"/>
              <w:bottom w:val="single" w:sz="2" w:space="0" w:color="auto"/>
            </w:tcBorders>
            <w:vAlign w:val="center"/>
          </w:tcPr>
          <w:p w14:paraId="672BC120" w14:textId="77777777" w:rsidR="00582322" w:rsidRPr="006226F6" w:rsidRDefault="00582322" w:rsidP="008A25E4">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149CD93F"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6046F996" w14:textId="77777777" w:rsidR="00582322" w:rsidRPr="006226F6" w:rsidRDefault="00582322" w:rsidP="008A25E4">
            <w:pPr>
              <w:rPr>
                <w:sz w:val="22"/>
                <w:szCs w:val="22"/>
                <w:lang w:val="en-US"/>
              </w:rPr>
            </w:pPr>
            <w:r w:rsidRPr="006226F6">
              <w:rPr>
                <w:sz w:val="22"/>
                <w:szCs w:val="22"/>
                <w:lang w:val="en-US"/>
              </w:rPr>
              <w:t>1,7400</w:t>
            </w:r>
          </w:p>
        </w:tc>
      </w:tr>
      <w:tr w:rsidR="00582322" w:rsidRPr="00B40365" w14:paraId="1EB76BC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BDE3D90"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7ECB307" w14:textId="77777777" w:rsidR="00582322" w:rsidRPr="006226F6" w:rsidRDefault="00582322" w:rsidP="008A25E4">
            <w:pPr>
              <w:jc w:val="center"/>
              <w:rPr>
                <w:sz w:val="16"/>
                <w:szCs w:val="16"/>
                <w:lang w:val="en-US"/>
              </w:rPr>
            </w:pPr>
            <w:r w:rsidRPr="006226F6">
              <w:rPr>
                <w:sz w:val="16"/>
                <w:szCs w:val="16"/>
                <w:lang w:val="en-US"/>
              </w:rPr>
              <w:t>2681116002000</w:t>
            </w:r>
          </w:p>
        </w:tc>
        <w:tc>
          <w:tcPr>
            <w:tcW w:w="5245" w:type="dxa"/>
            <w:gridSpan w:val="5"/>
            <w:tcBorders>
              <w:top w:val="nil"/>
              <w:bottom w:val="single" w:sz="2" w:space="0" w:color="auto"/>
            </w:tcBorders>
            <w:vAlign w:val="center"/>
          </w:tcPr>
          <w:p w14:paraId="6E9CD4CE" w14:textId="77777777" w:rsidR="00582322" w:rsidRPr="006226F6" w:rsidRDefault="00582322" w:rsidP="008A25E4">
            <w:pPr>
              <w:rPr>
                <w:sz w:val="22"/>
                <w:szCs w:val="22"/>
                <w:lang w:val="en-US"/>
              </w:rPr>
            </w:pPr>
            <w:r w:rsidRPr="006226F6">
              <w:rPr>
                <w:sz w:val="22"/>
                <w:szCs w:val="22"/>
                <w:lang w:val="en-US"/>
              </w:rPr>
              <w:t xml:space="preserve">Disc armat cu segm. diamant crest. larg. d=400 mm </w:t>
            </w:r>
          </w:p>
        </w:tc>
        <w:tc>
          <w:tcPr>
            <w:tcW w:w="1134" w:type="dxa"/>
            <w:tcBorders>
              <w:top w:val="nil"/>
              <w:bottom w:val="single" w:sz="2" w:space="0" w:color="auto"/>
            </w:tcBorders>
            <w:vAlign w:val="center"/>
          </w:tcPr>
          <w:p w14:paraId="119CC4B2" w14:textId="77777777" w:rsidR="00582322" w:rsidRPr="006226F6" w:rsidRDefault="00582322" w:rsidP="008A25E4">
            <w:pPr>
              <w:jc w:val="center"/>
              <w:rPr>
                <w:sz w:val="22"/>
                <w:szCs w:val="22"/>
                <w:lang w:val="en-US"/>
              </w:rPr>
            </w:pPr>
            <w:r w:rsidRPr="006226F6">
              <w:rPr>
                <w:sz w:val="22"/>
                <w:szCs w:val="22"/>
                <w:lang w:val="en-US"/>
              </w:rPr>
              <w:t>buc</w:t>
            </w:r>
          </w:p>
        </w:tc>
        <w:tc>
          <w:tcPr>
            <w:tcW w:w="1701" w:type="dxa"/>
            <w:gridSpan w:val="3"/>
            <w:tcBorders>
              <w:top w:val="nil"/>
              <w:bottom w:val="single" w:sz="2" w:space="0" w:color="auto"/>
            </w:tcBorders>
            <w:vAlign w:val="center"/>
          </w:tcPr>
          <w:p w14:paraId="46329CD5" w14:textId="77777777" w:rsidR="00582322" w:rsidRPr="006226F6" w:rsidRDefault="00582322" w:rsidP="008A25E4">
            <w:pPr>
              <w:rPr>
                <w:sz w:val="22"/>
                <w:szCs w:val="22"/>
                <w:lang w:val="en-US"/>
              </w:rPr>
            </w:pPr>
            <w:r w:rsidRPr="006226F6">
              <w:rPr>
                <w:sz w:val="22"/>
                <w:szCs w:val="22"/>
                <w:lang w:val="en-US"/>
              </w:rPr>
              <w:t>0,0210</w:t>
            </w:r>
          </w:p>
        </w:tc>
      </w:tr>
      <w:tr w:rsidR="00582322" w:rsidRPr="00B40365" w14:paraId="129F97A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DAD6C7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12697D4"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409B52E4"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21C7DB7C"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0B3BDD25" w14:textId="77777777" w:rsidR="00582322" w:rsidRPr="006226F6" w:rsidRDefault="00582322" w:rsidP="008A25E4">
            <w:pPr>
              <w:rPr>
                <w:sz w:val="22"/>
                <w:szCs w:val="22"/>
                <w:lang w:val="en-US"/>
              </w:rPr>
            </w:pPr>
            <w:r w:rsidRPr="006226F6">
              <w:rPr>
                <w:sz w:val="22"/>
                <w:szCs w:val="22"/>
                <w:lang w:val="en-US"/>
              </w:rPr>
              <w:t>0,2400</w:t>
            </w:r>
          </w:p>
        </w:tc>
      </w:tr>
      <w:tr w:rsidR="00582322" w:rsidRPr="00B40365" w14:paraId="73F2DEA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F89B8E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86A06D" w14:textId="77777777" w:rsidR="00582322" w:rsidRPr="006226F6" w:rsidRDefault="00582322" w:rsidP="008A25E4">
            <w:pPr>
              <w:jc w:val="center"/>
              <w:rPr>
                <w:sz w:val="16"/>
                <w:szCs w:val="16"/>
                <w:lang w:val="en-US"/>
              </w:rPr>
            </w:pPr>
            <w:r w:rsidRPr="006226F6">
              <w:rPr>
                <w:sz w:val="16"/>
                <w:szCs w:val="16"/>
                <w:lang w:val="en-US"/>
              </w:rPr>
              <w:t>2952270004204</w:t>
            </w:r>
          </w:p>
        </w:tc>
        <w:tc>
          <w:tcPr>
            <w:tcW w:w="5245" w:type="dxa"/>
            <w:gridSpan w:val="5"/>
            <w:tcBorders>
              <w:top w:val="nil"/>
              <w:bottom w:val="single" w:sz="2" w:space="0" w:color="auto"/>
            </w:tcBorders>
            <w:vAlign w:val="center"/>
          </w:tcPr>
          <w:p w14:paraId="14C545C6" w14:textId="77777777" w:rsidR="00582322" w:rsidRPr="00D61A51" w:rsidRDefault="00582322" w:rsidP="008A25E4">
            <w:pPr>
              <w:rPr>
                <w:sz w:val="22"/>
                <w:szCs w:val="22"/>
                <w:lang w:val="es-ES"/>
              </w:rPr>
            </w:pPr>
            <w:r w:rsidRPr="00D61A51">
              <w:rPr>
                <w:sz w:val="22"/>
                <w:szCs w:val="22"/>
                <w:lang w:val="es-ES"/>
              </w:rPr>
              <w:t xml:space="preserve">Masina de taiat rosturi in beton  cu discuri abrazive </w:t>
            </w:r>
          </w:p>
        </w:tc>
        <w:tc>
          <w:tcPr>
            <w:tcW w:w="1134" w:type="dxa"/>
            <w:tcBorders>
              <w:top w:val="nil"/>
              <w:bottom w:val="single" w:sz="2" w:space="0" w:color="auto"/>
            </w:tcBorders>
            <w:vAlign w:val="center"/>
          </w:tcPr>
          <w:p w14:paraId="6F127E0A"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337A3FEB" w14:textId="77777777" w:rsidR="00582322" w:rsidRPr="006226F6" w:rsidRDefault="00582322" w:rsidP="008A25E4">
            <w:pPr>
              <w:rPr>
                <w:sz w:val="22"/>
                <w:szCs w:val="22"/>
                <w:lang w:val="en-US"/>
              </w:rPr>
            </w:pPr>
            <w:r w:rsidRPr="006226F6">
              <w:rPr>
                <w:sz w:val="22"/>
                <w:szCs w:val="22"/>
                <w:lang w:val="en-US"/>
              </w:rPr>
              <w:t>1,7640</w:t>
            </w:r>
          </w:p>
        </w:tc>
      </w:tr>
      <w:tr w:rsidR="00582322" w:rsidRPr="00B40365" w14:paraId="3F7D178E"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4753B289" w14:textId="77777777" w:rsidR="00582322" w:rsidRPr="006226F6" w:rsidRDefault="00582322" w:rsidP="008A25E4">
            <w:pPr>
              <w:jc w:val="center"/>
              <w:rPr>
                <w:lang w:val="en-US"/>
              </w:rPr>
            </w:pPr>
            <w:r w:rsidRPr="006226F6">
              <w:rPr>
                <w:lang w:val="en-US"/>
              </w:rPr>
              <w:t>2</w:t>
            </w:r>
          </w:p>
        </w:tc>
        <w:tc>
          <w:tcPr>
            <w:tcW w:w="1559" w:type="dxa"/>
            <w:gridSpan w:val="2"/>
            <w:tcBorders>
              <w:top w:val="single" w:sz="4" w:space="0" w:color="auto"/>
              <w:bottom w:val="single" w:sz="4" w:space="0" w:color="auto"/>
            </w:tcBorders>
            <w:vAlign w:val="center"/>
          </w:tcPr>
          <w:p w14:paraId="70F508E9" w14:textId="77777777" w:rsidR="00582322" w:rsidRPr="006226F6" w:rsidRDefault="00582322" w:rsidP="008A25E4">
            <w:pPr>
              <w:jc w:val="center"/>
              <w:rPr>
                <w:lang w:val="en-US"/>
              </w:rPr>
            </w:pPr>
            <w:r w:rsidRPr="006226F6">
              <w:rPr>
                <w:lang w:val="en-US"/>
              </w:rPr>
              <w:t>DI155A</w:t>
            </w:r>
          </w:p>
        </w:tc>
        <w:tc>
          <w:tcPr>
            <w:tcW w:w="5245" w:type="dxa"/>
            <w:gridSpan w:val="5"/>
            <w:tcBorders>
              <w:top w:val="single" w:sz="4" w:space="0" w:color="auto"/>
              <w:bottom w:val="single" w:sz="4" w:space="0" w:color="auto"/>
            </w:tcBorders>
            <w:vAlign w:val="center"/>
          </w:tcPr>
          <w:p w14:paraId="0363B601" w14:textId="77777777" w:rsidR="00582322" w:rsidRPr="006226F6" w:rsidRDefault="00582322" w:rsidP="008A25E4">
            <w:pPr>
              <w:rPr>
                <w:sz w:val="10"/>
                <w:szCs w:val="10"/>
                <w:lang w:val="en-US"/>
              </w:rPr>
            </w:pPr>
            <w:r w:rsidRPr="006226F6">
              <w:rPr>
                <w:lang w:val="en-US"/>
              </w:rPr>
              <w:t>Taierea cu freza a stratului de beton asfaltic uzat, avind latimea tamburului 1000 mm, adincimea stratului de: 5 cm</w:t>
            </w:r>
          </w:p>
        </w:tc>
        <w:tc>
          <w:tcPr>
            <w:tcW w:w="1134" w:type="dxa"/>
            <w:tcBorders>
              <w:top w:val="single" w:sz="4" w:space="0" w:color="auto"/>
              <w:bottom w:val="single" w:sz="4" w:space="0" w:color="auto"/>
            </w:tcBorders>
            <w:vAlign w:val="center"/>
          </w:tcPr>
          <w:p w14:paraId="2349F272" w14:textId="77777777" w:rsidR="00582322" w:rsidRPr="006226F6" w:rsidRDefault="00582322" w:rsidP="008A25E4">
            <w:pPr>
              <w:jc w:val="center"/>
              <w:rPr>
                <w:lang w:val="en-US"/>
              </w:rPr>
            </w:pPr>
            <w:r w:rsidRPr="006226F6">
              <w:rPr>
                <w:lang w:val="en-US"/>
              </w:rPr>
              <w:t>m2</w:t>
            </w:r>
          </w:p>
        </w:tc>
        <w:tc>
          <w:tcPr>
            <w:tcW w:w="1701" w:type="dxa"/>
            <w:gridSpan w:val="3"/>
            <w:tcBorders>
              <w:top w:val="single" w:sz="4" w:space="0" w:color="auto"/>
              <w:bottom w:val="single" w:sz="4" w:space="0" w:color="auto"/>
            </w:tcBorders>
            <w:vAlign w:val="center"/>
          </w:tcPr>
          <w:p w14:paraId="66E6CE16" w14:textId="77777777" w:rsidR="00582322" w:rsidRPr="006226F6" w:rsidRDefault="00582322" w:rsidP="008A25E4">
            <w:pPr>
              <w:jc w:val="right"/>
              <w:rPr>
                <w:lang w:val="en-US"/>
              </w:rPr>
            </w:pPr>
            <w:r w:rsidRPr="006226F6">
              <w:rPr>
                <w:lang w:val="en-US"/>
              </w:rPr>
              <w:t>1 003,7500</w:t>
            </w:r>
          </w:p>
        </w:tc>
      </w:tr>
      <w:tr w:rsidR="00582322" w:rsidRPr="00B40365" w14:paraId="614B693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CFD7C33"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39293A8" w14:textId="77777777" w:rsidR="00582322" w:rsidRPr="006226F6" w:rsidRDefault="00582322" w:rsidP="008A25E4">
            <w:pPr>
              <w:jc w:val="center"/>
              <w:rPr>
                <w:sz w:val="16"/>
                <w:szCs w:val="16"/>
                <w:lang w:val="en-US"/>
              </w:rPr>
            </w:pPr>
            <w:r w:rsidRPr="006226F6">
              <w:rPr>
                <w:sz w:val="16"/>
                <w:szCs w:val="16"/>
                <w:lang w:val="en-US"/>
              </w:rPr>
              <w:t>9310060019930</w:t>
            </w:r>
          </w:p>
        </w:tc>
        <w:tc>
          <w:tcPr>
            <w:tcW w:w="5245" w:type="dxa"/>
            <w:gridSpan w:val="5"/>
            <w:tcBorders>
              <w:top w:val="nil"/>
              <w:bottom w:val="single" w:sz="2" w:space="0" w:color="auto"/>
            </w:tcBorders>
            <w:vAlign w:val="center"/>
          </w:tcPr>
          <w:p w14:paraId="093779CA" w14:textId="77777777" w:rsidR="00582322" w:rsidRPr="006226F6" w:rsidRDefault="00582322" w:rsidP="008A25E4">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3047E11F"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50943894" w14:textId="77777777" w:rsidR="00582322" w:rsidRPr="006226F6" w:rsidRDefault="00582322" w:rsidP="008A25E4">
            <w:pPr>
              <w:rPr>
                <w:sz w:val="22"/>
                <w:szCs w:val="22"/>
                <w:lang w:val="en-US"/>
              </w:rPr>
            </w:pPr>
            <w:r w:rsidRPr="006226F6">
              <w:rPr>
                <w:sz w:val="22"/>
                <w:szCs w:val="22"/>
                <w:lang w:val="en-US"/>
              </w:rPr>
              <w:t>35,0309</w:t>
            </w:r>
          </w:p>
        </w:tc>
      </w:tr>
      <w:tr w:rsidR="00582322" w:rsidRPr="00B40365" w14:paraId="23C4624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50F7E6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71FE94"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56404B95"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7BA06878"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53D4BF86" w14:textId="77777777" w:rsidR="00582322" w:rsidRPr="006226F6" w:rsidRDefault="00582322" w:rsidP="008A25E4">
            <w:pPr>
              <w:rPr>
                <w:sz w:val="22"/>
                <w:szCs w:val="22"/>
                <w:lang w:val="en-US"/>
              </w:rPr>
            </w:pPr>
            <w:r w:rsidRPr="006226F6">
              <w:rPr>
                <w:sz w:val="22"/>
                <w:szCs w:val="22"/>
                <w:lang w:val="en-US"/>
              </w:rPr>
              <w:t>32,1200</w:t>
            </w:r>
          </w:p>
        </w:tc>
      </w:tr>
      <w:tr w:rsidR="00582322" w:rsidRPr="00B40365" w14:paraId="347C30D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FFC100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3FF66CF" w14:textId="77777777" w:rsidR="00582322" w:rsidRPr="006226F6" w:rsidRDefault="00582322" w:rsidP="008A25E4">
            <w:pPr>
              <w:jc w:val="center"/>
              <w:rPr>
                <w:sz w:val="16"/>
                <w:szCs w:val="16"/>
                <w:lang w:val="en-US"/>
              </w:rPr>
            </w:pPr>
            <w:r w:rsidRPr="006226F6">
              <w:rPr>
                <w:sz w:val="16"/>
                <w:szCs w:val="16"/>
                <w:lang w:val="en-US"/>
              </w:rPr>
              <w:t>2940420007200</w:t>
            </w:r>
          </w:p>
        </w:tc>
        <w:tc>
          <w:tcPr>
            <w:tcW w:w="5245" w:type="dxa"/>
            <w:gridSpan w:val="5"/>
            <w:tcBorders>
              <w:top w:val="nil"/>
              <w:bottom w:val="single" w:sz="2" w:space="0" w:color="auto"/>
            </w:tcBorders>
            <w:vAlign w:val="center"/>
          </w:tcPr>
          <w:p w14:paraId="3817E89E" w14:textId="77777777" w:rsidR="00582322" w:rsidRPr="00D61A51" w:rsidRDefault="00582322" w:rsidP="008A25E4">
            <w:pPr>
              <w:rPr>
                <w:sz w:val="22"/>
                <w:szCs w:val="22"/>
                <w:lang w:val="es-ES"/>
              </w:rPr>
            </w:pPr>
            <w:r w:rsidRPr="00D61A51">
              <w:rPr>
                <w:sz w:val="22"/>
                <w:szCs w:val="22"/>
                <w:lang w:val="es-ES"/>
              </w:rPr>
              <w:t>Freza cu latimea tamburului 1000 mm</w:t>
            </w:r>
          </w:p>
        </w:tc>
        <w:tc>
          <w:tcPr>
            <w:tcW w:w="1134" w:type="dxa"/>
            <w:tcBorders>
              <w:top w:val="nil"/>
              <w:bottom w:val="single" w:sz="2" w:space="0" w:color="auto"/>
            </w:tcBorders>
            <w:vAlign w:val="center"/>
          </w:tcPr>
          <w:p w14:paraId="0843D1F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2CD9A42E" w14:textId="77777777" w:rsidR="00582322" w:rsidRPr="006226F6" w:rsidRDefault="00582322" w:rsidP="008A25E4">
            <w:pPr>
              <w:rPr>
                <w:sz w:val="22"/>
                <w:szCs w:val="22"/>
                <w:lang w:val="en-US"/>
              </w:rPr>
            </w:pPr>
            <w:r w:rsidRPr="006226F6">
              <w:rPr>
                <w:sz w:val="22"/>
                <w:szCs w:val="22"/>
                <w:lang w:val="en-US"/>
              </w:rPr>
              <w:t>18,2682</w:t>
            </w:r>
          </w:p>
        </w:tc>
      </w:tr>
      <w:tr w:rsidR="00582322" w:rsidRPr="00B40365" w14:paraId="33D0E28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B6A371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4D053C8"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5"/>
            <w:tcBorders>
              <w:top w:val="nil"/>
              <w:bottom w:val="single" w:sz="2" w:space="0" w:color="auto"/>
            </w:tcBorders>
            <w:vAlign w:val="center"/>
          </w:tcPr>
          <w:p w14:paraId="572B051C" w14:textId="77777777" w:rsidR="00582322" w:rsidRPr="00D61A51" w:rsidRDefault="00582322" w:rsidP="008A25E4">
            <w:pPr>
              <w:rPr>
                <w:sz w:val="22"/>
                <w:szCs w:val="22"/>
                <w:lang w:val="es-ES"/>
              </w:rPr>
            </w:pPr>
            <w:r w:rsidRPr="00D61A51">
              <w:rPr>
                <w:sz w:val="22"/>
                <w:szCs w:val="22"/>
                <w:lang w:val="es-ES"/>
              </w:rPr>
              <w:t>Autocisterna 5-8 t cu dispozitive de stropire</w:t>
            </w:r>
          </w:p>
        </w:tc>
        <w:tc>
          <w:tcPr>
            <w:tcW w:w="1134" w:type="dxa"/>
            <w:tcBorders>
              <w:top w:val="nil"/>
              <w:bottom w:val="single" w:sz="2" w:space="0" w:color="auto"/>
            </w:tcBorders>
            <w:vAlign w:val="center"/>
          </w:tcPr>
          <w:p w14:paraId="286FDAC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662851A4" w14:textId="77777777" w:rsidR="00582322" w:rsidRPr="006226F6" w:rsidRDefault="00582322" w:rsidP="008A25E4">
            <w:pPr>
              <w:rPr>
                <w:sz w:val="22"/>
                <w:szCs w:val="22"/>
                <w:lang w:val="en-US"/>
              </w:rPr>
            </w:pPr>
            <w:r w:rsidRPr="006226F6">
              <w:rPr>
                <w:sz w:val="22"/>
                <w:szCs w:val="22"/>
                <w:lang w:val="en-US"/>
              </w:rPr>
              <w:t>18,2682</w:t>
            </w:r>
          </w:p>
        </w:tc>
      </w:tr>
      <w:tr w:rsidR="00582322" w:rsidRPr="00B40365" w14:paraId="1A53AD9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F8E7E9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89AB614" w14:textId="77777777" w:rsidR="00582322" w:rsidRPr="006226F6" w:rsidRDefault="00582322" w:rsidP="008A25E4">
            <w:pPr>
              <w:jc w:val="center"/>
              <w:rPr>
                <w:sz w:val="16"/>
                <w:szCs w:val="16"/>
                <w:lang w:val="en-US"/>
              </w:rPr>
            </w:pPr>
            <w:r w:rsidRPr="006226F6">
              <w:rPr>
                <w:sz w:val="16"/>
                <w:szCs w:val="16"/>
                <w:lang w:val="en-US"/>
              </w:rPr>
              <w:t>3410540000001</w:t>
            </w:r>
          </w:p>
        </w:tc>
        <w:tc>
          <w:tcPr>
            <w:tcW w:w="5245" w:type="dxa"/>
            <w:gridSpan w:val="5"/>
            <w:tcBorders>
              <w:top w:val="nil"/>
              <w:bottom w:val="single" w:sz="2" w:space="0" w:color="auto"/>
            </w:tcBorders>
            <w:vAlign w:val="center"/>
          </w:tcPr>
          <w:p w14:paraId="7247EDA9" w14:textId="77777777" w:rsidR="00582322" w:rsidRPr="006226F6" w:rsidRDefault="00582322" w:rsidP="008A25E4">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14:paraId="4C7568C6"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4F4161D9" w14:textId="77777777" w:rsidR="00582322" w:rsidRPr="006226F6" w:rsidRDefault="00582322" w:rsidP="008A25E4">
            <w:pPr>
              <w:rPr>
                <w:sz w:val="22"/>
                <w:szCs w:val="22"/>
                <w:lang w:val="en-US"/>
              </w:rPr>
            </w:pPr>
            <w:r w:rsidRPr="006226F6">
              <w:rPr>
                <w:sz w:val="22"/>
                <w:szCs w:val="22"/>
                <w:lang w:val="en-US"/>
              </w:rPr>
              <w:t>18,2682</w:t>
            </w:r>
          </w:p>
        </w:tc>
      </w:tr>
      <w:tr w:rsidR="00582322" w:rsidRPr="00B40365" w14:paraId="45787723"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1736E840" w14:textId="77777777" w:rsidR="00582322" w:rsidRPr="006226F6" w:rsidRDefault="00582322" w:rsidP="008A25E4">
            <w:pPr>
              <w:jc w:val="center"/>
              <w:rPr>
                <w:lang w:val="en-US"/>
              </w:rPr>
            </w:pPr>
            <w:r w:rsidRPr="006226F6">
              <w:rPr>
                <w:lang w:val="en-US"/>
              </w:rPr>
              <w:t>3</w:t>
            </w:r>
          </w:p>
        </w:tc>
        <w:tc>
          <w:tcPr>
            <w:tcW w:w="1559" w:type="dxa"/>
            <w:gridSpan w:val="2"/>
            <w:tcBorders>
              <w:top w:val="single" w:sz="4" w:space="0" w:color="auto"/>
              <w:bottom w:val="single" w:sz="4" w:space="0" w:color="auto"/>
            </w:tcBorders>
            <w:vAlign w:val="center"/>
          </w:tcPr>
          <w:p w14:paraId="30789ECA" w14:textId="77777777" w:rsidR="00582322" w:rsidRPr="006226F6" w:rsidRDefault="00582322" w:rsidP="008A25E4">
            <w:pPr>
              <w:jc w:val="center"/>
              <w:rPr>
                <w:lang w:val="en-US"/>
              </w:rPr>
            </w:pPr>
            <w:r w:rsidRPr="006226F6">
              <w:rPr>
                <w:lang w:val="en-US"/>
              </w:rPr>
              <w:t>TsI51B10</w:t>
            </w:r>
          </w:p>
        </w:tc>
        <w:tc>
          <w:tcPr>
            <w:tcW w:w="5245" w:type="dxa"/>
            <w:gridSpan w:val="5"/>
            <w:tcBorders>
              <w:top w:val="single" w:sz="4" w:space="0" w:color="auto"/>
              <w:bottom w:val="single" w:sz="4" w:space="0" w:color="auto"/>
            </w:tcBorders>
            <w:vAlign w:val="center"/>
          </w:tcPr>
          <w:p w14:paraId="1E70866C" w14:textId="77777777" w:rsidR="00582322" w:rsidRPr="00D61A51" w:rsidRDefault="00582322" w:rsidP="008A25E4">
            <w:pPr>
              <w:rPr>
                <w:lang w:val="es-ES"/>
              </w:rPr>
            </w:pPr>
            <w:r w:rsidRPr="00D61A51">
              <w:rPr>
                <w:lang w:val="es-ES"/>
              </w:rPr>
              <w:t>Transportarea molozului de constructie cu autobasculanta de 10 t la distanta de: 20 km</w:t>
            </w:r>
          </w:p>
          <w:p w14:paraId="5DE1AB4F"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3575D9E1" w14:textId="77777777" w:rsidR="00582322" w:rsidRPr="006226F6" w:rsidRDefault="00582322" w:rsidP="008A25E4">
            <w:pPr>
              <w:jc w:val="center"/>
              <w:rPr>
                <w:lang w:val="en-US"/>
              </w:rPr>
            </w:pPr>
            <w:r w:rsidRPr="006226F6">
              <w:rPr>
                <w:lang w:val="en-US"/>
              </w:rPr>
              <w:t>t</w:t>
            </w:r>
          </w:p>
        </w:tc>
        <w:tc>
          <w:tcPr>
            <w:tcW w:w="1701" w:type="dxa"/>
            <w:gridSpan w:val="3"/>
            <w:tcBorders>
              <w:top w:val="single" w:sz="4" w:space="0" w:color="auto"/>
              <w:bottom w:val="single" w:sz="4" w:space="0" w:color="auto"/>
            </w:tcBorders>
            <w:vAlign w:val="center"/>
          </w:tcPr>
          <w:p w14:paraId="053460F6" w14:textId="77777777" w:rsidR="00582322" w:rsidRPr="006226F6" w:rsidRDefault="00582322" w:rsidP="008A25E4">
            <w:pPr>
              <w:jc w:val="right"/>
              <w:rPr>
                <w:lang w:val="en-US"/>
              </w:rPr>
            </w:pPr>
            <w:r w:rsidRPr="006226F6">
              <w:rPr>
                <w:lang w:val="en-US"/>
              </w:rPr>
              <w:t>120,4500</w:t>
            </w:r>
          </w:p>
        </w:tc>
      </w:tr>
      <w:tr w:rsidR="00582322" w:rsidRPr="00B40365" w14:paraId="734CA5C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97F554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4F75D48"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5"/>
            <w:tcBorders>
              <w:top w:val="nil"/>
              <w:bottom w:val="single" w:sz="2" w:space="0" w:color="auto"/>
            </w:tcBorders>
            <w:vAlign w:val="center"/>
          </w:tcPr>
          <w:p w14:paraId="00C280DB"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40D6020A"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6D19011D" w14:textId="77777777" w:rsidR="00582322" w:rsidRPr="006226F6" w:rsidRDefault="00582322" w:rsidP="008A25E4">
            <w:pPr>
              <w:rPr>
                <w:sz w:val="22"/>
                <w:szCs w:val="22"/>
                <w:lang w:val="en-US"/>
              </w:rPr>
            </w:pPr>
            <w:r w:rsidRPr="006226F6">
              <w:rPr>
                <w:sz w:val="22"/>
                <w:szCs w:val="22"/>
                <w:lang w:val="en-US"/>
              </w:rPr>
              <w:t>11,4307</w:t>
            </w:r>
          </w:p>
        </w:tc>
      </w:tr>
      <w:tr w:rsidR="00582322" w:rsidRPr="00B40365" w14:paraId="69554B80"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5E80A107" w14:textId="77777777" w:rsidR="00582322" w:rsidRPr="006226F6" w:rsidRDefault="00582322" w:rsidP="008A25E4">
            <w:pPr>
              <w:jc w:val="center"/>
              <w:rPr>
                <w:lang w:val="en-US"/>
              </w:rPr>
            </w:pPr>
            <w:r w:rsidRPr="006226F6">
              <w:rPr>
                <w:lang w:val="en-US"/>
              </w:rPr>
              <w:t>4</w:t>
            </w:r>
          </w:p>
        </w:tc>
        <w:tc>
          <w:tcPr>
            <w:tcW w:w="1559" w:type="dxa"/>
            <w:gridSpan w:val="2"/>
            <w:tcBorders>
              <w:top w:val="single" w:sz="4" w:space="0" w:color="auto"/>
              <w:bottom w:val="single" w:sz="4" w:space="0" w:color="auto"/>
            </w:tcBorders>
            <w:vAlign w:val="center"/>
          </w:tcPr>
          <w:p w14:paraId="07AE6C61" w14:textId="77777777" w:rsidR="00582322" w:rsidRPr="006226F6" w:rsidRDefault="00582322" w:rsidP="008A25E4">
            <w:pPr>
              <w:jc w:val="center"/>
              <w:rPr>
                <w:lang w:val="en-US"/>
              </w:rPr>
            </w:pPr>
            <w:r w:rsidRPr="006226F6">
              <w:rPr>
                <w:lang w:val="en-US"/>
              </w:rPr>
              <w:t>TsC51B</w:t>
            </w:r>
          </w:p>
        </w:tc>
        <w:tc>
          <w:tcPr>
            <w:tcW w:w="5245" w:type="dxa"/>
            <w:gridSpan w:val="5"/>
            <w:tcBorders>
              <w:top w:val="single" w:sz="4" w:space="0" w:color="auto"/>
              <w:bottom w:val="single" w:sz="4" w:space="0" w:color="auto"/>
            </w:tcBorders>
            <w:vAlign w:val="center"/>
          </w:tcPr>
          <w:p w14:paraId="498068C1" w14:textId="77777777" w:rsidR="00582322" w:rsidRPr="00D61A51" w:rsidRDefault="00582322" w:rsidP="008A25E4">
            <w:pPr>
              <w:rPr>
                <w:lang w:val="es-ES"/>
              </w:rPr>
            </w:pPr>
            <w:r w:rsidRPr="00D61A51">
              <w:rPr>
                <w:lang w:val="es-ES"/>
              </w:rPr>
              <w:t>Lucrari la descarcarea pamintului in depozit, teren categoria II</w:t>
            </w:r>
          </w:p>
          <w:p w14:paraId="5E3F91B2"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47C554D9" w14:textId="77777777" w:rsidR="00582322" w:rsidRPr="006226F6" w:rsidRDefault="00582322" w:rsidP="008A25E4">
            <w:pPr>
              <w:jc w:val="center"/>
              <w:rPr>
                <w:lang w:val="en-US"/>
              </w:rPr>
            </w:pPr>
            <w:r w:rsidRPr="006226F6">
              <w:rPr>
                <w:lang w:val="en-US"/>
              </w:rPr>
              <w:t>100 m3</w:t>
            </w:r>
          </w:p>
        </w:tc>
        <w:tc>
          <w:tcPr>
            <w:tcW w:w="1701" w:type="dxa"/>
            <w:gridSpan w:val="3"/>
            <w:tcBorders>
              <w:top w:val="single" w:sz="4" w:space="0" w:color="auto"/>
              <w:bottom w:val="single" w:sz="4" w:space="0" w:color="auto"/>
            </w:tcBorders>
            <w:vAlign w:val="center"/>
          </w:tcPr>
          <w:p w14:paraId="7854D3FB" w14:textId="77777777" w:rsidR="00582322" w:rsidRPr="006226F6" w:rsidRDefault="00582322" w:rsidP="008A25E4">
            <w:pPr>
              <w:jc w:val="right"/>
              <w:rPr>
                <w:lang w:val="en-US"/>
              </w:rPr>
            </w:pPr>
            <w:r w:rsidRPr="006226F6">
              <w:rPr>
                <w:lang w:val="en-US"/>
              </w:rPr>
              <w:t>0,5019</w:t>
            </w:r>
          </w:p>
        </w:tc>
      </w:tr>
      <w:tr w:rsidR="00582322" w:rsidRPr="00B40365" w14:paraId="65A5FA7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83E6F81"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4860F5"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19BC8095"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F9D84FB"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09037B83" w14:textId="77777777" w:rsidR="00582322" w:rsidRPr="006226F6" w:rsidRDefault="00582322" w:rsidP="008A25E4">
            <w:pPr>
              <w:rPr>
                <w:sz w:val="22"/>
                <w:szCs w:val="22"/>
                <w:lang w:val="en-US"/>
              </w:rPr>
            </w:pPr>
            <w:r w:rsidRPr="006226F6">
              <w:rPr>
                <w:sz w:val="22"/>
                <w:szCs w:val="22"/>
                <w:lang w:val="en-US"/>
              </w:rPr>
              <w:t>0,1807</w:t>
            </w:r>
          </w:p>
        </w:tc>
      </w:tr>
      <w:tr w:rsidR="00582322" w:rsidRPr="00B40365" w14:paraId="1ACC2A2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B86E26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0A85937" w14:textId="77777777" w:rsidR="00582322" w:rsidRPr="006226F6" w:rsidRDefault="00582322" w:rsidP="008A25E4">
            <w:pPr>
              <w:jc w:val="center"/>
              <w:rPr>
                <w:sz w:val="16"/>
                <w:szCs w:val="16"/>
                <w:lang w:val="en-US"/>
              </w:rPr>
            </w:pPr>
            <w:r w:rsidRPr="006226F6">
              <w:rPr>
                <w:sz w:val="16"/>
                <w:szCs w:val="16"/>
                <w:lang w:val="en-US"/>
              </w:rPr>
              <w:t>1411122201752</w:t>
            </w:r>
          </w:p>
        </w:tc>
        <w:tc>
          <w:tcPr>
            <w:tcW w:w="5245" w:type="dxa"/>
            <w:gridSpan w:val="5"/>
            <w:tcBorders>
              <w:top w:val="nil"/>
              <w:bottom w:val="single" w:sz="2" w:space="0" w:color="auto"/>
            </w:tcBorders>
            <w:vAlign w:val="center"/>
          </w:tcPr>
          <w:p w14:paraId="05737DFB" w14:textId="77777777" w:rsidR="00582322" w:rsidRPr="006226F6" w:rsidRDefault="00582322" w:rsidP="008A25E4">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14:paraId="3AB4C859"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4476C0B8" w14:textId="77777777" w:rsidR="00582322" w:rsidRPr="006226F6" w:rsidRDefault="00582322" w:rsidP="008A25E4">
            <w:pPr>
              <w:rPr>
                <w:sz w:val="22"/>
                <w:szCs w:val="22"/>
                <w:lang w:val="en-US"/>
              </w:rPr>
            </w:pPr>
            <w:r w:rsidRPr="006226F6">
              <w:rPr>
                <w:sz w:val="22"/>
                <w:szCs w:val="22"/>
                <w:lang w:val="en-US"/>
              </w:rPr>
              <w:t>0,0020</w:t>
            </w:r>
          </w:p>
        </w:tc>
      </w:tr>
      <w:tr w:rsidR="00582322" w:rsidRPr="00B40365" w14:paraId="003DEFF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5794BA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957C4FF" w14:textId="77777777" w:rsidR="00582322" w:rsidRPr="006226F6" w:rsidRDefault="00582322" w:rsidP="008A25E4">
            <w:pPr>
              <w:jc w:val="center"/>
              <w:rPr>
                <w:sz w:val="16"/>
                <w:szCs w:val="16"/>
                <w:lang w:val="en-US"/>
              </w:rPr>
            </w:pPr>
            <w:r w:rsidRPr="006226F6">
              <w:rPr>
                <w:sz w:val="16"/>
                <w:szCs w:val="16"/>
                <w:lang w:val="en-US"/>
              </w:rPr>
              <w:t>2952260003554</w:t>
            </w:r>
          </w:p>
        </w:tc>
        <w:tc>
          <w:tcPr>
            <w:tcW w:w="5245" w:type="dxa"/>
            <w:gridSpan w:val="5"/>
            <w:tcBorders>
              <w:top w:val="nil"/>
              <w:bottom w:val="single" w:sz="2" w:space="0" w:color="auto"/>
            </w:tcBorders>
            <w:vAlign w:val="center"/>
          </w:tcPr>
          <w:p w14:paraId="772D2C1F" w14:textId="77777777" w:rsidR="00582322" w:rsidRPr="006226F6" w:rsidRDefault="00582322" w:rsidP="008A25E4">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14:paraId="1B02980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4D8EF446" w14:textId="77777777" w:rsidR="00582322" w:rsidRPr="006226F6" w:rsidRDefault="00582322" w:rsidP="008A25E4">
            <w:pPr>
              <w:rPr>
                <w:sz w:val="22"/>
                <w:szCs w:val="22"/>
                <w:lang w:val="en-US"/>
              </w:rPr>
            </w:pPr>
            <w:r w:rsidRPr="006226F6">
              <w:rPr>
                <w:sz w:val="22"/>
                <w:szCs w:val="22"/>
                <w:lang w:val="en-US"/>
              </w:rPr>
              <w:t>0,2008</w:t>
            </w:r>
          </w:p>
        </w:tc>
      </w:tr>
      <w:tr w:rsidR="00582322" w:rsidRPr="006226F6" w14:paraId="74E07197"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632B4B44"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0EF35190" w14:textId="77777777" w:rsidR="00582322" w:rsidRPr="00B40365" w:rsidRDefault="00582322" w:rsidP="008A25E4">
            <w:pPr>
              <w:rPr>
                <w:sz w:val="22"/>
                <w:szCs w:val="22"/>
                <w:lang w:val="en-US"/>
              </w:rPr>
            </w:pPr>
          </w:p>
        </w:tc>
        <w:tc>
          <w:tcPr>
            <w:tcW w:w="5245" w:type="dxa"/>
            <w:gridSpan w:val="5"/>
            <w:tcBorders>
              <w:top w:val="nil"/>
              <w:bottom w:val="nil"/>
            </w:tcBorders>
          </w:tcPr>
          <w:p w14:paraId="278CCBB8" w14:textId="77777777" w:rsidR="00582322" w:rsidRPr="006226F6" w:rsidRDefault="00582322" w:rsidP="008A25E4">
            <w:pPr>
              <w:rPr>
                <w:sz w:val="10"/>
                <w:szCs w:val="10"/>
                <w:lang w:val="en-US"/>
              </w:rPr>
            </w:pPr>
            <w:r w:rsidRPr="006226F6">
              <w:rPr>
                <w:b/>
                <w:bCs/>
                <w:sz w:val="22"/>
                <w:szCs w:val="22"/>
                <w:lang w:val="en-US"/>
              </w:rPr>
              <w:t>1.2. Amenajare sistem rutier</w:t>
            </w:r>
          </w:p>
        </w:tc>
        <w:tc>
          <w:tcPr>
            <w:tcW w:w="1134" w:type="dxa"/>
            <w:tcBorders>
              <w:top w:val="nil"/>
              <w:bottom w:val="nil"/>
            </w:tcBorders>
          </w:tcPr>
          <w:p w14:paraId="5F70137B" w14:textId="77777777" w:rsidR="00582322" w:rsidRPr="006226F6" w:rsidRDefault="00582322" w:rsidP="008A25E4">
            <w:pPr>
              <w:rPr>
                <w:sz w:val="22"/>
                <w:szCs w:val="22"/>
                <w:lang w:val="en-US"/>
              </w:rPr>
            </w:pPr>
          </w:p>
        </w:tc>
        <w:tc>
          <w:tcPr>
            <w:tcW w:w="1701" w:type="dxa"/>
            <w:gridSpan w:val="3"/>
            <w:tcBorders>
              <w:top w:val="nil"/>
              <w:bottom w:val="nil"/>
            </w:tcBorders>
          </w:tcPr>
          <w:p w14:paraId="69A83404" w14:textId="77777777" w:rsidR="00582322" w:rsidRPr="006226F6" w:rsidRDefault="00582322" w:rsidP="008A25E4">
            <w:pPr>
              <w:rPr>
                <w:sz w:val="22"/>
                <w:szCs w:val="22"/>
                <w:lang w:val="en-US"/>
              </w:rPr>
            </w:pPr>
          </w:p>
        </w:tc>
      </w:tr>
      <w:tr w:rsidR="00582322" w:rsidRPr="00B40365" w14:paraId="06ABD68D"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61729C86" w14:textId="77777777" w:rsidR="00582322" w:rsidRPr="006226F6" w:rsidRDefault="00582322" w:rsidP="008A25E4">
            <w:pPr>
              <w:jc w:val="center"/>
              <w:rPr>
                <w:lang w:val="en-US"/>
              </w:rPr>
            </w:pPr>
            <w:r w:rsidRPr="006226F6">
              <w:rPr>
                <w:lang w:val="en-US"/>
              </w:rPr>
              <w:t>5</w:t>
            </w:r>
          </w:p>
        </w:tc>
        <w:tc>
          <w:tcPr>
            <w:tcW w:w="1559" w:type="dxa"/>
            <w:gridSpan w:val="2"/>
            <w:tcBorders>
              <w:top w:val="single" w:sz="4" w:space="0" w:color="auto"/>
              <w:bottom w:val="single" w:sz="4" w:space="0" w:color="auto"/>
            </w:tcBorders>
            <w:vAlign w:val="center"/>
          </w:tcPr>
          <w:p w14:paraId="04EBA576" w14:textId="77777777" w:rsidR="00582322" w:rsidRPr="006226F6" w:rsidRDefault="00582322" w:rsidP="008A25E4">
            <w:pPr>
              <w:jc w:val="center"/>
              <w:rPr>
                <w:lang w:val="en-US"/>
              </w:rPr>
            </w:pPr>
            <w:r w:rsidRPr="006226F6">
              <w:rPr>
                <w:lang w:val="en-US"/>
              </w:rPr>
              <w:t>TsE04A</w:t>
            </w:r>
          </w:p>
        </w:tc>
        <w:tc>
          <w:tcPr>
            <w:tcW w:w="5245" w:type="dxa"/>
            <w:gridSpan w:val="5"/>
            <w:tcBorders>
              <w:top w:val="single" w:sz="4" w:space="0" w:color="auto"/>
              <w:bottom w:val="single" w:sz="4" w:space="0" w:color="auto"/>
            </w:tcBorders>
            <w:vAlign w:val="center"/>
          </w:tcPr>
          <w:p w14:paraId="5F375F1B" w14:textId="77777777" w:rsidR="00582322" w:rsidRPr="006226F6" w:rsidRDefault="00582322" w:rsidP="008A25E4">
            <w:pPr>
              <w:rPr>
                <w:lang w:val="en-US"/>
              </w:rPr>
            </w:pPr>
            <w:r w:rsidRPr="00D61A51">
              <w:rPr>
                <w:lang w:val="es-ES"/>
              </w:rPr>
              <w:t xml:space="preserve">Nivelarea terenului natural si a platformelor de terasamente cu buldozer pe tractor pe senile 65-80 CP, prin taierea damburilor si impingerea in goluri a pamintului sapat, teren catg. </w:t>
            </w:r>
            <w:r w:rsidRPr="006226F6">
              <w:rPr>
                <w:lang w:val="en-US"/>
              </w:rPr>
              <w:t>I si II</w:t>
            </w:r>
          </w:p>
          <w:p w14:paraId="6A487456"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78A3E5CC" w14:textId="77777777" w:rsidR="00582322" w:rsidRPr="006226F6" w:rsidRDefault="00582322" w:rsidP="008A25E4">
            <w:pPr>
              <w:jc w:val="center"/>
              <w:rPr>
                <w:lang w:val="en-US"/>
              </w:rPr>
            </w:pPr>
            <w:r w:rsidRPr="006226F6">
              <w:rPr>
                <w:lang w:val="en-US"/>
              </w:rPr>
              <w:t>100m2</w:t>
            </w:r>
          </w:p>
        </w:tc>
        <w:tc>
          <w:tcPr>
            <w:tcW w:w="1701" w:type="dxa"/>
            <w:gridSpan w:val="3"/>
            <w:tcBorders>
              <w:top w:val="single" w:sz="4" w:space="0" w:color="auto"/>
              <w:bottom w:val="single" w:sz="4" w:space="0" w:color="auto"/>
            </w:tcBorders>
            <w:vAlign w:val="center"/>
          </w:tcPr>
          <w:p w14:paraId="42B3CC27" w14:textId="77777777" w:rsidR="00582322" w:rsidRPr="006226F6" w:rsidRDefault="00582322" w:rsidP="008A25E4">
            <w:pPr>
              <w:jc w:val="right"/>
              <w:rPr>
                <w:lang w:val="en-US"/>
              </w:rPr>
            </w:pPr>
            <w:r w:rsidRPr="006226F6">
              <w:rPr>
                <w:lang w:val="en-US"/>
              </w:rPr>
              <w:t>10,0375</w:t>
            </w:r>
          </w:p>
        </w:tc>
      </w:tr>
      <w:tr w:rsidR="00582322" w:rsidRPr="00B40365" w14:paraId="5843580C"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952A5A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2A9EDFB" w14:textId="77777777" w:rsidR="00582322" w:rsidRPr="006226F6" w:rsidRDefault="00582322" w:rsidP="008A25E4">
            <w:pPr>
              <w:jc w:val="center"/>
              <w:rPr>
                <w:sz w:val="16"/>
                <w:szCs w:val="16"/>
                <w:lang w:val="en-US"/>
              </w:rPr>
            </w:pPr>
            <w:r w:rsidRPr="006226F6">
              <w:rPr>
                <w:sz w:val="16"/>
                <w:szCs w:val="16"/>
                <w:lang w:val="en-US"/>
              </w:rPr>
              <w:t>2952260003553</w:t>
            </w:r>
          </w:p>
        </w:tc>
        <w:tc>
          <w:tcPr>
            <w:tcW w:w="5245" w:type="dxa"/>
            <w:gridSpan w:val="5"/>
            <w:tcBorders>
              <w:top w:val="nil"/>
              <w:bottom w:val="single" w:sz="2" w:space="0" w:color="auto"/>
            </w:tcBorders>
            <w:vAlign w:val="center"/>
          </w:tcPr>
          <w:p w14:paraId="0C1B88C2" w14:textId="77777777" w:rsidR="00582322" w:rsidRPr="00D61A51" w:rsidRDefault="00582322" w:rsidP="008A25E4">
            <w:pPr>
              <w:rPr>
                <w:sz w:val="22"/>
                <w:szCs w:val="22"/>
                <w:lang w:val="es-ES"/>
              </w:rPr>
            </w:pPr>
            <w:r w:rsidRPr="00D61A51">
              <w:rPr>
                <w:sz w:val="22"/>
                <w:szCs w:val="22"/>
                <w:lang w:val="es-ES"/>
              </w:rPr>
              <w:t>Buldozer pe senile pina la 65-80 CP</w:t>
            </w:r>
          </w:p>
        </w:tc>
        <w:tc>
          <w:tcPr>
            <w:tcW w:w="1134" w:type="dxa"/>
            <w:tcBorders>
              <w:top w:val="nil"/>
              <w:bottom w:val="single" w:sz="2" w:space="0" w:color="auto"/>
            </w:tcBorders>
            <w:vAlign w:val="center"/>
          </w:tcPr>
          <w:p w14:paraId="175A3466"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7A98F030" w14:textId="77777777" w:rsidR="00582322" w:rsidRPr="006226F6" w:rsidRDefault="00582322" w:rsidP="008A25E4">
            <w:pPr>
              <w:rPr>
                <w:sz w:val="22"/>
                <w:szCs w:val="22"/>
                <w:lang w:val="en-US"/>
              </w:rPr>
            </w:pPr>
            <w:r w:rsidRPr="006226F6">
              <w:rPr>
                <w:sz w:val="22"/>
                <w:szCs w:val="22"/>
                <w:lang w:val="en-US"/>
              </w:rPr>
              <w:t>1,2547</w:t>
            </w:r>
          </w:p>
        </w:tc>
      </w:tr>
      <w:tr w:rsidR="00582322" w:rsidRPr="00B40365" w14:paraId="6BD715D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A95B2E1" w14:textId="77777777" w:rsidR="00582322" w:rsidRPr="006226F6" w:rsidRDefault="00582322" w:rsidP="008A25E4">
            <w:pPr>
              <w:jc w:val="center"/>
              <w:rPr>
                <w:lang w:val="en-US"/>
              </w:rPr>
            </w:pPr>
            <w:r w:rsidRPr="006226F6">
              <w:rPr>
                <w:lang w:val="en-US"/>
              </w:rPr>
              <w:t>6</w:t>
            </w:r>
          </w:p>
        </w:tc>
        <w:tc>
          <w:tcPr>
            <w:tcW w:w="1559" w:type="dxa"/>
            <w:gridSpan w:val="2"/>
            <w:tcBorders>
              <w:top w:val="single" w:sz="4" w:space="0" w:color="auto"/>
              <w:bottom w:val="single" w:sz="4" w:space="0" w:color="auto"/>
            </w:tcBorders>
            <w:vAlign w:val="center"/>
          </w:tcPr>
          <w:p w14:paraId="4BFC3881" w14:textId="77777777" w:rsidR="00582322" w:rsidRPr="006226F6" w:rsidRDefault="00582322" w:rsidP="008A25E4">
            <w:pPr>
              <w:jc w:val="center"/>
              <w:rPr>
                <w:lang w:val="en-US"/>
              </w:rPr>
            </w:pPr>
            <w:r w:rsidRPr="006226F6">
              <w:rPr>
                <w:lang w:val="en-US"/>
              </w:rPr>
              <w:t>TsE06A</w:t>
            </w:r>
          </w:p>
        </w:tc>
        <w:tc>
          <w:tcPr>
            <w:tcW w:w="5245" w:type="dxa"/>
            <w:gridSpan w:val="5"/>
            <w:tcBorders>
              <w:top w:val="single" w:sz="4" w:space="0" w:color="auto"/>
              <w:bottom w:val="single" w:sz="4" w:space="0" w:color="auto"/>
            </w:tcBorders>
            <w:vAlign w:val="center"/>
          </w:tcPr>
          <w:p w14:paraId="261093BE" w14:textId="77777777" w:rsidR="00582322" w:rsidRPr="006226F6" w:rsidRDefault="00582322" w:rsidP="008A25E4">
            <w:pPr>
              <w:rPr>
                <w:lang w:val="en-US"/>
              </w:rPr>
            </w:pPr>
            <w:r w:rsidRPr="006226F6">
              <w:rPr>
                <w:lang w:val="en-US"/>
              </w:rPr>
              <w:t xml:space="preserve">Pregatirea platformei de pamint in vederea asternerii unui strat izolator sau de reparatie din nisip sau balast, prin nivelare manuala si </w:t>
            </w:r>
            <w:r w:rsidRPr="006226F6">
              <w:rPr>
                <w:lang w:val="en-US"/>
              </w:rPr>
              <w:lastRenderedPageBreak/>
              <w:t>compactare cu rulou compresor static autopropulsat, de 10-12 t, in teren necoeziv</w:t>
            </w:r>
          </w:p>
          <w:p w14:paraId="6500A28F"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4692D2D" w14:textId="77777777" w:rsidR="00582322" w:rsidRPr="006226F6" w:rsidRDefault="00582322" w:rsidP="008A25E4">
            <w:pPr>
              <w:jc w:val="center"/>
              <w:rPr>
                <w:lang w:val="en-US"/>
              </w:rPr>
            </w:pPr>
            <w:r w:rsidRPr="006226F6">
              <w:rPr>
                <w:lang w:val="en-US"/>
              </w:rPr>
              <w:lastRenderedPageBreak/>
              <w:t>100m2</w:t>
            </w:r>
          </w:p>
        </w:tc>
        <w:tc>
          <w:tcPr>
            <w:tcW w:w="1701" w:type="dxa"/>
            <w:gridSpan w:val="3"/>
            <w:tcBorders>
              <w:top w:val="single" w:sz="4" w:space="0" w:color="auto"/>
              <w:bottom w:val="single" w:sz="4" w:space="0" w:color="auto"/>
            </w:tcBorders>
            <w:vAlign w:val="center"/>
          </w:tcPr>
          <w:p w14:paraId="31F70066" w14:textId="77777777" w:rsidR="00582322" w:rsidRPr="006226F6" w:rsidRDefault="00582322" w:rsidP="008A25E4">
            <w:pPr>
              <w:jc w:val="right"/>
              <w:rPr>
                <w:lang w:val="en-US"/>
              </w:rPr>
            </w:pPr>
            <w:r w:rsidRPr="006226F6">
              <w:rPr>
                <w:lang w:val="en-US"/>
              </w:rPr>
              <w:t>10,0375</w:t>
            </w:r>
          </w:p>
        </w:tc>
      </w:tr>
      <w:tr w:rsidR="00582322" w:rsidRPr="00B40365" w14:paraId="750DE5B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56E535E"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4810AB3"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45844ECB"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FCF8C72"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584BF549" w14:textId="77777777" w:rsidR="00582322" w:rsidRPr="006226F6" w:rsidRDefault="00582322" w:rsidP="008A25E4">
            <w:pPr>
              <w:rPr>
                <w:sz w:val="22"/>
                <w:szCs w:val="22"/>
                <w:lang w:val="en-US"/>
              </w:rPr>
            </w:pPr>
            <w:r w:rsidRPr="006226F6">
              <w:rPr>
                <w:sz w:val="22"/>
                <w:szCs w:val="22"/>
                <w:lang w:val="en-US"/>
              </w:rPr>
              <w:t>90,6386</w:t>
            </w:r>
          </w:p>
        </w:tc>
      </w:tr>
      <w:tr w:rsidR="00582322" w:rsidRPr="00B40365" w14:paraId="0FFC895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1332C92"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341BDC6"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5C1A1B83"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709E4E79"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043568A7" w14:textId="77777777" w:rsidR="00582322" w:rsidRPr="006226F6" w:rsidRDefault="00582322" w:rsidP="008A25E4">
            <w:pPr>
              <w:rPr>
                <w:sz w:val="22"/>
                <w:szCs w:val="22"/>
                <w:lang w:val="en-US"/>
              </w:rPr>
            </w:pPr>
            <w:r w:rsidRPr="006226F6">
              <w:rPr>
                <w:sz w:val="22"/>
                <w:szCs w:val="22"/>
                <w:lang w:val="en-US"/>
              </w:rPr>
              <w:t>10,0375</w:t>
            </w:r>
          </w:p>
        </w:tc>
      </w:tr>
      <w:tr w:rsidR="00582322" w:rsidRPr="00B40365" w14:paraId="263ADCB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62D8AB2"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C2EC26D" w14:textId="77777777" w:rsidR="00582322" w:rsidRPr="006226F6" w:rsidRDefault="00582322" w:rsidP="008A25E4">
            <w:pPr>
              <w:jc w:val="center"/>
              <w:rPr>
                <w:sz w:val="16"/>
                <w:szCs w:val="16"/>
                <w:lang w:val="en-US"/>
              </w:rPr>
            </w:pPr>
            <w:r w:rsidRPr="006226F6">
              <w:rPr>
                <w:sz w:val="16"/>
                <w:szCs w:val="16"/>
                <w:lang w:val="en-US"/>
              </w:rPr>
              <w:t>2952240004004</w:t>
            </w:r>
          </w:p>
        </w:tc>
        <w:tc>
          <w:tcPr>
            <w:tcW w:w="5245" w:type="dxa"/>
            <w:gridSpan w:val="5"/>
            <w:tcBorders>
              <w:top w:val="nil"/>
              <w:bottom w:val="single" w:sz="2" w:space="0" w:color="auto"/>
            </w:tcBorders>
            <w:vAlign w:val="center"/>
          </w:tcPr>
          <w:p w14:paraId="28E5C1CA" w14:textId="77777777" w:rsidR="00582322" w:rsidRPr="00D61A51" w:rsidRDefault="00582322" w:rsidP="008A25E4">
            <w:pPr>
              <w:rPr>
                <w:sz w:val="22"/>
                <w:szCs w:val="22"/>
                <w:lang w:val="es-ES"/>
              </w:rPr>
            </w:pPr>
            <w:r w:rsidRPr="00D61A51">
              <w:rPr>
                <w:sz w:val="22"/>
                <w:szCs w:val="22"/>
                <w:lang w:val="es-ES"/>
              </w:rPr>
              <w:t>Compactor auto cu rulouri pina la 12 tf</w:t>
            </w:r>
          </w:p>
        </w:tc>
        <w:tc>
          <w:tcPr>
            <w:tcW w:w="1134" w:type="dxa"/>
            <w:tcBorders>
              <w:top w:val="nil"/>
              <w:bottom w:val="single" w:sz="2" w:space="0" w:color="auto"/>
            </w:tcBorders>
            <w:vAlign w:val="center"/>
          </w:tcPr>
          <w:p w14:paraId="11483555"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1A32B448" w14:textId="77777777" w:rsidR="00582322" w:rsidRPr="006226F6" w:rsidRDefault="00582322" w:rsidP="008A25E4">
            <w:pPr>
              <w:rPr>
                <w:sz w:val="22"/>
                <w:szCs w:val="22"/>
                <w:lang w:val="en-US"/>
              </w:rPr>
            </w:pPr>
            <w:r w:rsidRPr="006226F6">
              <w:rPr>
                <w:sz w:val="22"/>
                <w:szCs w:val="22"/>
                <w:lang w:val="en-US"/>
              </w:rPr>
              <w:t>12,0450</w:t>
            </w:r>
          </w:p>
        </w:tc>
      </w:tr>
      <w:tr w:rsidR="00582322" w:rsidRPr="00B40365" w14:paraId="6ED21CA6"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3B311E0F" w14:textId="77777777" w:rsidR="00582322" w:rsidRPr="006226F6" w:rsidRDefault="00582322" w:rsidP="008A25E4">
            <w:pPr>
              <w:jc w:val="center"/>
              <w:rPr>
                <w:lang w:val="en-US"/>
              </w:rPr>
            </w:pPr>
            <w:r w:rsidRPr="006226F6">
              <w:rPr>
                <w:lang w:val="en-US"/>
              </w:rPr>
              <w:t>7</w:t>
            </w:r>
          </w:p>
        </w:tc>
        <w:tc>
          <w:tcPr>
            <w:tcW w:w="1559" w:type="dxa"/>
            <w:gridSpan w:val="2"/>
            <w:tcBorders>
              <w:top w:val="single" w:sz="4" w:space="0" w:color="auto"/>
              <w:bottom w:val="single" w:sz="4" w:space="0" w:color="auto"/>
            </w:tcBorders>
            <w:vAlign w:val="center"/>
          </w:tcPr>
          <w:p w14:paraId="665B0249" w14:textId="77777777" w:rsidR="00582322" w:rsidRPr="006226F6" w:rsidRDefault="00582322" w:rsidP="008A25E4">
            <w:pPr>
              <w:jc w:val="center"/>
              <w:rPr>
                <w:lang w:val="en-US"/>
              </w:rPr>
            </w:pPr>
            <w:r w:rsidRPr="006226F6">
              <w:rPr>
                <w:lang w:val="en-US"/>
              </w:rPr>
              <w:t>DA12B</w:t>
            </w:r>
          </w:p>
        </w:tc>
        <w:tc>
          <w:tcPr>
            <w:tcW w:w="5245" w:type="dxa"/>
            <w:gridSpan w:val="5"/>
            <w:tcBorders>
              <w:top w:val="single" w:sz="4" w:space="0" w:color="auto"/>
              <w:bottom w:val="single" w:sz="4" w:space="0" w:color="auto"/>
            </w:tcBorders>
            <w:vAlign w:val="center"/>
          </w:tcPr>
          <w:p w14:paraId="4C738662" w14:textId="77777777" w:rsidR="00582322" w:rsidRPr="00D61A51" w:rsidRDefault="00582322" w:rsidP="008A25E4">
            <w:pPr>
              <w:rPr>
                <w:lang w:val="es-ES"/>
              </w:rPr>
            </w:pPr>
            <w:r w:rsidRPr="00D61A51">
              <w:rPr>
                <w:lang w:val="es-ES"/>
              </w:rPr>
              <w:t>Strat de fundatie sau reprofilare din piatra sparta, pentru drumuri, cu astemere mecanica, executat cu impanare fara innororire LA30, fr. 8-63 mm,</w:t>
            </w:r>
          </w:p>
          <w:p w14:paraId="06F72B9B" w14:textId="77777777" w:rsidR="00582322" w:rsidRPr="00D61A51" w:rsidRDefault="00582322" w:rsidP="008A25E4">
            <w:pPr>
              <w:rPr>
                <w:lang w:val="es-ES"/>
              </w:rPr>
            </w:pPr>
            <w:r w:rsidRPr="00D61A51">
              <w:rPr>
                <w:lang w:val="es-ES"/>
              </w:rPr>
              <w:t>conform SM SREN 13242+Al, h=0,12 m</w:t>
            </w:r>
          </w:p>
          <w:p w14:paraId="53509028"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54B726DF" w14:textId="77777777" w:rsidR="00582322" w:rsidRPr="006226F6" w:rsidRDefault="00582322" w:rsidP="008A25E4">
            <w:pPr>
              <w:jc w:val="center"/>
              <w:rPr>
                <w:lang w:val="en-US"/>
              </w:rPr>
            </w:pPr>
            <w:r w:rsidRPr="006226F6">
              <w:rPr>
                <w:lang w:val="en-US"/>
              </w:rPr>
              <w:t>m3</w:t>
            </w:r>
          </w:p>
        </w:tc>
        <w:tc>
          <w:tcPr>
            <w:tcW w:w="1701" w:type="dxa"/>
            <w:gridSpan w:val="3"/>
            <w:tcBorders>
              <w:top w:val="single" w:sz="4" w:space="0" w:color="auto"/>
              <w:bottom w:val="single" w:sz="4" w:space="0" w:color="auto"/>
            </w:tcBorders>
            <w:vAlign w:val="center"/>
          </w:tcPr>
          <w:p w14:paraId="115B18C6" w14:textId="77777777" w:rsidR="00582322" w:rsidRPr="006226F6" w:rsidRDefault="00582322" w:rsidP="008A25E4">
            <w:pPr>
              <w:jc w:val="right"/>
              <w:rPr>
                <w:lang w:val="en-US"/>
              </w:rPr>
            </w:pPr>
            <w:r w:rsidRPr="006226F6">
              <w:rPr>
                <w:lang w:val="en-US"/>
              </w:rPr>
              <w:t>120,4500</w:t>
            </w:r>
          </w:p>
        </w:tc>
      </w:tr>
      <w:tr w:rsidR="00582322" w:rsidRPr="00B40365" w14:paraId="62105C3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DA1F967"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9E9A9E1"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5"/>
            <w:tcBorders>
              <w:top w:val="nil"/>
              <w:bottom w:val="single" w:sz="2" w:space="0" w:color="auto"/>
            </w:tcBorders>
            <w:vAlign w:val="center"/>
          </w:tcPr>
          <w:p w14:paraId="3426DED3"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523F266F"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5BB24BBC" w14:textId="77777777" w:rsidR="00582322" w:rsidRPr="006226F6" w:rsidRDefault="00582322" w:rsidP="008A25E4">
            <w:pPr>
              <w:rPr>
                <w:sz w:val="22"/>
                <w:szCs w:val="22"/>
                <w:lang w:val="en-US"/>
              </w:rPr>
            </w:pPr>
            <w:r w:rsidRPr="006226F6">
              <w:rPr>
                <w:sz w:val="22"/>
                <w:szCs w:val="22"/>
                <w:lang w:val="en-US"/>
              </w:rPr>
              <w:t>72,2700</w:t>
            </w:r>
          </w:p>
        </w:tc>
      </w:tr>
      <w:tr w:rsidR="00582322" w:rsidRPr="00B40365" w14:paraId="5BBC683C"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8AE798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87A12AE" w14:textId="77777777" w:rsidR="00582322" w:rsidRPr="006226F6" w:rsidRDefault="00582322" w:rsidP="008A25E4">
            <w:pPr>
              <w:jc w:val="center"/>
              <w:rPr>
                <w:sz w:val="16"/>
                <w:szCs w:val="16"/>
                <w:lang w:val="en-US"/>
              </w:rPr>
            </w:pPr>
            <w:r w:rsidRPr="006226F6">
              <w:rPr>
                <w:sz w:val="16"/>
                <w:szCs w:val="16"/>
                <w:lang w:val="en-US"/>
              </w:rPr>
              <w:t>1411122201646</w:t>
            </w:r>
          </w:p>
        </w:tc>
        <w:tc>
          <w:tcPr>
            <w:tcW w:w="5245" w:type="dxa"/>
            <w:gridSpan w:val="5"/>
            <w:tcBorders>
              <w:top w:val="nil"/>
              <w:bottom w:val="single" w:sz="2" w:space="0" w:color="auto"/>
            </w:tcBorders>
            <w:vAlign w:val="center"/>
          </w:tcPr>
          <w:p w14:paraId="0E2B6BBD" w14:textId="77777777" w:rsidR="00582322" w:rsidRPr="00D61A51" w:rsidRDefault="00582322" w:rsidP="008A25E4">
            <w:pPr>
              <w:rPr>
                <w:sz w:val="22"/>
                <w:szCs w:val="22"/>
                <w:lang w:val="es-ES"/>
              </w:rPr>
            </w:pPr>
            <w:r w:rsidRPr="00D61A51">
              <w:rPr>
                <w:sz w:val="22"/>
                <w:szCs w:val="22"/>
                <w:lang w:val="es-ES"/>
              </w:rPr>
              <w:t>Piatra sparta pentru pt.drumuri r.magmatice  8-16 mm</w:t>
            </w:r>
          </w:p>
        </w:tc>
        <w:tc>
          <w:tcPr>
            <w:tcW w:w="1134" w:type="dxa"/>
            <w:tcBorders>
              <w:top w:val="nil"/>
              <w:bottom w:val="single" w:sz="2" w:space="0" w:color="auto"/>
            </w:tcBorders>
            <w:vAlign w:val="center"/>
          </w:tcPr>
          <w:p w14:paraId="32D0F2ED"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15042998" w14:textId="77777777" w:rsidR="00582322" w:rsidRPr="006226F6" w:rsidRDefault="00582322" w:rsidP="008A25E4">
            <w:pPr>
              <w:rPr>
                <w:sz w:val="22"/>
                <w:szCs w:val="22"/>
                <w:lang w:val="en-US"/>
              </w:rPr>
            </w:pPr>
            <w:r w:rsidRPr="006226F6">
              <w:rPr>
                <w:sz w:val="22"/>
                <w:szCs w:val="22"/>
                <w:lang w:val="en-US"/>
              </w:rPr>
              <w:t>24,4514</w:t>
            </w:r>
          </w:p>
        </w:tc>
      </w:tr>
      <w:tr w:rsidR="00582322" w:rsidRPr="00B40365" w14:paraId="0DB3721C"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5F7B29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A8B412A" w14:textId="77777777" w:rsidR="00582322" w:rsidRPr="006226F6" w:rsidRDefault="00582322" w:rsidP="008A25E4">
            <w:pPr>
              <w:jc w:val="center"/>
              <w:rPr>
                <w:sz w:val="16"/>
                <w:szCs w:val="16"/>
                <w:lang w:val="en-US"/>
              </w:rPr>
            </w:pPr>
            <w:r w:rsidRPr="006226F6">
              <w:rPr>
                <w:sz w:val="16"/>
                <w:szCs w:val="16"/>
                <w:lang w:val="en-US"/>
              </w:rPr>
              <w:t>1411122201672</w:t>
            </w:r>
          </w:p>
        </w:tc>
        <w:tc>
          <w:tcPr>
            <w:tcW w:w="5245" w:type="dxa"/>
            <w:gridSpan w:val="5"/>
            <w:tcBorders>
              <w:top w:val="nil"/>
              <w:bottom w:val="single" w:sz="2" w:space="0" w:color="auto"/>
            </w:tcBorders>
            <w:vAlign w:val="center"/>
          </w:tcPr>
          <w:p w14:paraId="7B4FE130" w14:textId="77777777" w:rsidR="00582322" w:rsidRPr="00D61A51" w:rsidRDefault="00582322" w:rsidP="008A25E4">
            <w:pPr>
              <w:rPr>
                <w:sz w:val="22"/>
                <w:szCs w:val="22"/>
                <w:lang w:val="es-ES"/>
              </w:rPr>
            </w:pPr>
            <w:r w:rsidRPr="00D61A51">
              <w:rPr>
                <w:sz w:val="22"/>
                <w:szCs w:val="22"/>
                <w:lang w:val="es-ES"/>
              </w:rPr>
              <w:t>Piatra sparta pentru pt.drumuri r.magmatice  32-63 mm</w:t>
            </w:r>
          </w:p>
        </w:tc>
        <w:tc>
          <w:tcPr>
            <w:tcW w:w="1134" w:type="dxa"/>
            <w:tcBorders>
              <w:top w:val="nil"/>
              <w:bottom w:val="single" w:sz="2" w:space="0" w:color="auto"/>
            </w:tcBorders>
            <w:vAlign w:val="center"/>
          </w:tcPr>
          <w:p w14:paraId="427EF515"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1B8D1035" w14:textId="77777777" w:rsidR="00582322" w:rsidRPr="006226F6" w:rsidRDefault="00582322" w:rsidP="008A25E4">
            <w:pPr>
              <w:rPr>
                <w:sz w:val="22"/>
                <w:szCs w:val="22"/>
                <w:lang w:val="en-US"/>
              </w:rPr>
            </w:pPr>
            <w:r w:rsidRPr="006226F6">
              <w:rPr>
                <w:sz w:val="22"/>
                <w:szCs w:val="22"/>
                <w:lang w:val="en-US"/>
              </w:rPr>
              <w:t>146,8286</w:t>
            </w:r>
          </w:p>
        </w:tc>
      </w:tr>
      <w:tr w:rsidR="00582322" w:rsidRPr="00B40365" w14:paraId="2682191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82D6022"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FCDC886"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5"/>
            <w:tcBorders>
              <w:top w:val="nil"/>
              <w:bottom w:val="single" w:sz="2" w:space="0" w:color="auto"/>
            </w:tcBorders>
            <w:vAlign w:val="center"/>
          </w:tcPr>
          <w:p w14:paraId="5492A428" w14:textId="77777777" w:rsidR="00582322" w:rsidRPr="00D61A51" w:rsidRDefault="00582322" w:rsidP="008A25E4">
            <w:pPr>
              <w:rPr>
                <w:sz w:val="22"/>
                <w:szCs w:val="22"/>
                <w:lang w:val="es-ES"/>
              </w:rPr>
            </w:pPr>
            <w:r w:rsidRPr="00D61A51">
              <w:rPr>
                <w:sz w:val="22"/>
                <w:szCs w:val="22"/>
                <w:lang w:val="es-ES"/>
              </w:rPr>
              <w:t>Apa industriala in cisterne pt. lucrari drumuri-terasam.</w:t>
            </w:r>
          </w:p>
        </w:tc>
        <w:tc>
          <w:tcPr>
            <w:tcW w:w="1134" w:type="dxa"/>
            <w:tcBorders>
              <w:top w:val="nil"/>
              <w:bottom w:val="single" w:sz="2" w:space="0" w:color="auto"/>
            </w:tcBorders>
            <w:vAlign w:val="center"/>
          </w:tcPr>
          <w:p w14:paraId="18B06674"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42573467" w14:textId="77777777" w:rsidR="00582322" w:rsidRPr="006226F6" w:rsidRDefault="00582322" w:rsidP="008A25E4">
            <w:pPr>
              <w:rPr>
                <w:sz w:val="22"/>
                <w:szCs w:val="22"/>
                <w:lang w:val="en-US"/>
              </w:rPr>
            </w:pPr>
            <w:r w:rsidRPr="006226F6">
              <w:rPr>
                <w:sz w:val="22"/>
                <w:szCs w:val="22"/>
                <w:lang w:val="en-US"/>
              </w:rPr>
              <w:t>18,0675</w:t>
            </w:r>
          </w:p>
        </w:tc>
      </w:tr>
      <w:tr w:rsidR="00582322" w:rsidRPr="00B40365" w14:paraId="79CB2A3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809D16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BB48B1B" w14:textId="77777777" w:rsidR="00582322" w:rsidRPr="006226F6" w:rsidRDefault="00582322" w:rsidP="008A25E4">
            <w:pPr>
              <w:jc w:val="center"/>
              <w:rPr>
                <w:sz w:val="16"/>
                <w:szCs w:val="16"/>
                <w:lang w:val="en-US"/>
              </w:rPr>
            </w:pPr>
            <w:r w:rsidRPr="006226F6">
              <w:rPr>
                <w:sz w:val="16"/>
                <w:szCs w:val="16"/>
                <w:lang w:val="en-US"/>
              </w:rPr>
              <w:t>2952220003546</w:t>
            </w:r>
          </w:p>
        </w:tc>
        <w:tc>
          <w:tcPr>
            <w:tcW w:w="5245" w:type="dxa"/>
            <w:gridSpan w:val="5"/>
            <w:tcBorders>
              <w:top w:val="nil"/>
              <w:bottom w:val="single" w:sz="2" w:space="0" w:color="auto"/>
            </w:tcBorders>
            <w:vAlign w:val="center"/>
          </w:tcPr>
          <w:p w14:paraId="38496759" w14:textId="77777777" w:rsidR="00582322" w:rsidRPr="006226F6" w:rsidRDefault="00582322" w:rsidP="008A25E4">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730E815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0E840547" w14:textId="77777777" w:rsidR="00582322" w:rsidRPr="006226F6" w:rsidRDefault="00582322" w:rsidP="008A25E4">
            <w:pPr>
              <w:rPr>
                <w:sz w:val="22"/>
                <w:szCs w:val="22"/>
                <w:lang w:val="en-US"/>
              </w:rPr>
            </w:pPr>
            <w:r w:rsidRPr="006226F6">
              <w:rPr>
                <w:sz w:val="22"/>
                <w:szCs w:val="22"/>
                <w:lang w:val="en-US"/>
              </w:rPr>
              <w:t>5,0589</w:t>
            </w:r>
          </w:p>
        </w:tc>
      </w:tr>
      <w:tr w:rsidR="00582322" w:rsidRPr="00B40365" w14:paraId="39FF162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21F6D6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AB3DD36"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313A1239"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1BD9E89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11BDD0C7" w14:textId="77777777" w:rsidR="00582322" w:rsidRPr="006226F6" w:rsidRDefault="00582322" w:rsidP="008A25E4">
            <w:pPr>
              <w:rPr>
                <w:sz w:val="22"/>
                <w:szCs w:val="22"/>
                <w:lang w:val="en-US"/>
              </w:rPr>
            </w:pPr>
            <w:r w:rsidRPr="006226F6">
              <w:rPr>
                <w:sz w:val="22"/>
                <w:szCs w:val="22"/>
                <w:lang w:val="en-US"/>
              </w:rPr>
              <w:t>31,0761</w:t>
            </w:r>
          </w:p>
        </w:tc>
      </w:tr>
      <w:tr w:rsidR="00582322" w:rsidRPr="00B40365" w14:paraId="0466EDA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A02C78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7AD5BEA"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5"/>
            <w:tcBorders>
              <w:top w:val="nil"/>
              <w:bottom w:val="single" w:sz="2" w:space="0" w:color="auto"/>
            </w:tcBorders>
            <w:vAlign w:val="center"/>
          </w:tcPr>
          <w:p w14:paraId="40ABD9A1" w14:textId="77777777" w:rsidR="00582322" w:rsidRPr="00D61A51" w:rsidRDefault="00582322" w:rsidP="008A25E4">
            <w:pPr>
              <w:rPr>
                <w:sz w:val="22"/>
                <w:szCs w:val="22"/>
                <w:lang w:val="es-ES"/>
              </w:rPr>
            </w:pPr>
            <w:r w:rsidRPr="00D61A51">
              <w:rPr>
                <w:sz w:val="22"/>
                <w:szCs w:val="22"/>
                <w:lang w:val="es-ES"/>
              </w:rPr>
              <w:t>Autocisterna 5-8 t cu dispozitive de stropire</w:t>
            </w:r>
          </w:p>
        </w:tc>
        <w:tc>
          <w:tcPr>
            <w:tcW w:w="1134" w:type="dxa"/>
            <w:tcBorders>
              <w:top w:val="nil"/>
              <w:bottom w:val="single" w:sz="2" w:space="0" w:color="auto"/>
            </w:tcBorders>
            <w:vAlign w:val="center"/>
          </w:tcPr>
          <w:p w14:paraId="1BC8C31E"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7FF21044" w14:textId="77777777" w:rsidR="00582322" w:rsidRPr="006226F6" w:rsidRDefault="00582322" w:rsidP="008A25E4">
            <w:pPr>
              <w:rPr>
                <w:sz w:val="22"/>
                <w:szCs w:val="22"/>
                <w:lang w:val="en-US"/>
              </w:rPr>
            </w:pPr>
            <w:r w:rsidRPr="006226F6">
              <w:rPr>
                <w:sz w:val="22"/>
                <w:szCs w:val="22"/>
                <w:lang w:val="en-US"/>
              </w:rPr>
              <w:t>1,8067</w:t>
            </w:r>
          </w:p>
        </w:tc>
      </w:tr>
      <w:tr w:rsidR="00582322" w:rsidRPr="00B40365" w14:paraId="2AB6DD6D"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7BB7D756" w14:textId="77777777" w:rsidR="00582322" w:rsidRPr="006226F6" w:rsidRDefault="00582322" w:rsidP="008A25E4">
            <w:pPr>
              <w:jc w:val="center"/>
              <w:rPr>
                <w:lang w:val="en-US"/>
              </w:rPr>
            </w:pPr>
            <w:r w:rsidRPr="006226F6">
              <w:rPr>
                <w:lang w:val="en-US"/>
              </w:rPr>
              <w:t>8</w:t>
            </w:r>
          </w:p>
        </w:tc>
        <w:tc>
          <w:tcPr>
            <w:tcW w:w="1559" w:type="dxa"/>
            <w:gridSpan w:val="2"/>
            <w:tcBorders>
              <w:top w:val="single" w:sz="4" w:space="0" w:color="auto"/>
              <w:bottom w:val="single" w:sz="4" w:space="0" w:color="auto"/>
            </w:tcBorders>
            <w:vAlign w:val="center"/>
          </w:tcPr>
          <w:p w14:paraId="56CCFCDF" w14:textId="77777777" w:rsidR="00582322" w:rsidRPr="006226F6" w:rsidRDefault="00582322" w:rsidP="008A25E4">
            <w:pPr>
              <w:jc w:val="center"/>
              <w:rPr>
                <w:lang w:val="en-US"/>
              </w:rPr>
            </w:pPr>
            <w:r w:rsidRPr="006226F6">
              <w:rPr>
                <w:lang w:val="en-US"/>
              </w:rPr>
              <w:t>DI107</w:t>
            </w:r>
          </w:p>
        </w:tc>
        <w:tc>
          <w:tcPr>
            <w:tcW w:w="5245" w:type="dxa"/>
            <w:gridSpan w:val="5"/>
            <w:tcBorders>
              <w:top w:val="single" w:sz="4" w:space="0" w:color="auto"/>
              <w:bottom w:val="single" w:sz="4" w:space="0" w:color="auto"/>
            </w:tcBorders>
            <w:vAlign w:val="center"/>
          </w:tcPr>
          <w:p w14:paraId="110DCFF4" w14:textId="77777777" w:rsidR="00582322" w:rsidRPr="00D61A51" w:rsidRDefault="00582322" w:rsidP="008A25E4">
            <w:pPr>
              <w:rPr>
                <w:sz w:val="10"/>
                <w:szCs w:val="10"/>
                <w:lang w:val="es-ES"/>
              </w:rPr>
            </w:pPr>
            <w:r w:rsidRPr="00D61A51">
              <w:rPr>
                <w:lang w:val="es-ES"/>
              </w:rPr>
              <w:t>Amorsarea suprafetelor straturilor de baza in vederea aplicarii unui strat de beton asfaltic 0.65l/m2</w:t>
            </w:r>
          </w:p>
        </w:tc>
        <w:tc>
          <w:tcPr>
            <w:tcW w:w="1134" w:type="dxa"/>
            <w:tcBorders>
              <w:top w:val="single" w:sz="4" w:space="0" w:color="auto"/>
              <w:bottom w:val="single" w:sz="4" w:space="0" w:color="auto"/>
            </w:tcBorders>
            <w:vAlign w:val="center"/>
          </w:tcPr>
          <w:p w14:paraId="59EF8E6B" w14:textId="77777777" w:rsidR="00582322" w:rsidRPr="006226F6" w:rsidRDefault="00582322" w:rsidP="008A25E4">
            <w:pPr>
              <w:jc w:val="center"/>
              <w:rPr>
                <w:lang w:val="en-US"/>
              </w:rPr>
            </w:pPr>
            <w:r w:rsidRPr="006226F6">
              <w:rPr>
                <w:lang w:val="en-US"/>
              </w:rPr>
              <w:t>t</w:t>
            </w:r>
          </w:p>
        </w:tc>
        <w:tc>
          <w:tcPr>
            <w:tcW w:w="1701" w:type="dxa"/>
            <w:gridSpan w:val="3"/>
            <w:tcBorders>
              <w:top w:val="single" w:sz="4" w:space="0" w:color="auto"/>
              <w:bottom w:val="single" w:sz="4" w:space="0" w:color="auto"/>
            </w:tcBorders>
            <w:vAlign w:val="center"/>
          </w:tcPr>
          <w:p w14:paraId="56378359" w14:textId="77777777" w:rsidR="00582322" w:rsidRPr="006226F6" w:rsidRDefault="00582322" w:rsidP="008A25E4">
            <w:pPr>
              <w:jc w:val="right"/>
              <w:rPr>
                <w:lang w:val="en-US"/>
              </w:rPr>
            </w:pPr>
            <w:r w:rsidRPr="006226F6">
              <w:rPr>
                <w:lang w:val="en-US"/>
              </w:rPr>
              <w:t>0,6524</w:t>
            </w:r>
          </w:p>
        </w:tc>
      </w:tr>
      <w:tr w:rsidR="00582322" w:rsidRPr="00B40365" w14:paraId="2E6F296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4596E3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5E743F3" w14:textId="77777777" w:rsidR="00582322" w:rsidRPr="006226F6" w:rsidRDefault="00582322" w:rsidP="008A25E4">
            <w:pPr>
              <w:jc w:val="center"/>
              <w:rPr>
                <w:sz w:val="16"/>
                <w:szCs w:val="16"/>
                <w:lang w:val="en-US"/>
              </w:rPr>
            </w:pPr>
            <w:r w:rsidRPr="006226F6">
              <w:rPr>
                <w:sz w:val="16"/>
                <w:szCs w:val="16"/>
                <w:lang w:val="en-US"/>
              </w:rPr>
              <w:t>23203226000401</w:t>
            </w:r>
          </w:p>
        </w:tc>
        <w:tc>
          <w:tcPr>
            <w:tcW w:w="5245" w:type="dxa"/>
            <w:gridSpan w:val="5"/>
            <w:tcBorders>
              <w:top w:val="nil"/>
              <w:bottom w:val="single" w:sz="2" w:space="0" w:color="auto"/>
            </w:tcBorders>
            <w:vAlign w:val="center"/>
          </w:tcPr>
          <w:p w14:paraId="04268BAF" w14:textId="77777777" w:rsidR="00582322" w:rsidRPr="006226F6" w:rsidRDefault="00582322" w:rsidP="008A25E4">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55C97A36"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3"/>
            <w:tcBorders>
              <w:top w:val="nil"/>
              <w:bottom w:val="single" w:sz="2" w:space="0" w:color="auto"/>
            </w:tcBorders>
            <w:vAlign w:val="center"/>
          </w:tcPr>
          <w:p w14:paraId="2D6247F4" w14:textId="77777777" w:rsidR="00582322" w:rsidRPr="006226F6" w:rsidRDefault="00582322" w:rsidP="008A25E4">
            <w:pPr>
              <w:rPr>
                <w:sz w:val="22"/>
                <w:szCs w:val="22"/>
                <w:lang w:val="en-US"/>
              </w:rPr>
            </w:pPr>
            <w:r w:rsidRPr="006226F6">
              <w:rPr>
                <w:sz w:val="22"/>
                <w:szCs w:val="22"/>
                <w:lang w:val="en-US"/>
              </w:rPr>
              <w:t>0,6720</w:t>
            </w:r>
          </w:p>
        </w:tc>
      </w:tr>
      <w:tr w:rsidR="00582322" w:rsidRPr="00B40365" w14:paraId="74FD586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994B62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91DC10D" w14:textId="77777777" w:rsidR="00582322" w:rsidRPr="006226F6" w:rsidRDefault="00582322" w:rsidP="008A25E4">
            <w:pPr>
              <w:jc w:val="center"/>
              <w:rPr>
                <w:sz w:val="16"/>
                <w:szCs w:val="16"/>
                <w:lang w:val="en-US"/>
              </w:rPr>
            </w:pPr>
            <w:r w:rsidRPr="006226F6">
              <w:rPr>
                <w:sz w:val="16"/>
                <w:szCs w:val="16"/>
                <w:lang w:val="en-US"/>
              </w:rPr>
              <w:t>2952220000000</w:t>
            </w:r>
          </w:p>
        </w:tc>
        <w:tc>
          <w:tcPr>
            <w:tcW w:w="5245" w:type="dxa"/>
            <w:gridSpan w:val="5"/>
            <w:tcBorders>
              <w:top w:val="nil"/>
              <w:bottom w:val="single" w:sz="2" w:space="0" w:color="auto"/>
            </w:tcBorders>
            <w:vAlign w:val="center"/>
          </w:tcPr>
          <w:p w14:paraId="6583EE5B" w14:textId="77777777" w:rsidR="00582322" w:rsidRPr="006226F6" w:rsidRDefault="00582322" w:rsidP="008A25E4">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115C02B6"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11E0B7F1" w14:textId="77777777" w:rsidR="00582322" w:rsidRPr="006226F6" w:rsidRDefault="00582322" w:rsidP="008A25E4">
            <w:pPr>
              <w:rPr>
                <w:sz w:val="22"/>
                <w:szCs w:val="22"/>
                <w:lang w:val="en-US"/>
              </w:rPr>
            </w:pPr>
            <w:r w:rsidRPr="006226F6">
              <w:rPr>
                <w:sz w:val="22"/>
                <w:szCs w:val="22"/>
                <w:lang w:val="en-US"/>
              </w:rPr>
              <w:t>0,1957</w:t>
            </w:r>
          </w:p>
        </w:tc>
      </w:tr>
      <w:tr w:rsidR="00582322" w:rsidRPr="00B40365" w14:paraId="54F8D5C8"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3634C4E1" w14:textId="77777777" w:rsidR="00582322" w:rsidRPr="006226F6" w:rsidRDefault="00582322" w:rsidP="008A25E4">
            <w:pPr>
              <w:jc w:val="center"/>
              <w:rPr>
                <w:lang w:val="en-US"/>
              </w:rPr>
            </w:pPr>
            <w:r w:rsidRPr="006226F6">
              <w:rPr>
                <w:lang w:val="en-US"/>
              </w:rPr>
              <w:t>9</w:t>
            </w:r>
          </w:p>
        </w:tc>
        <w:tc>
          <w:tcPr>
            <w:tcW w:w="1559" w:type="dxa"/>
            <w:gridSpan w:val="2"/>
            <w:tcBorders>
              <w:top w:val="single" w:sz="4" w:space="0" w:color="auto"/>
              <w:bottom w:val="single" w:sz="4" w:space="0" w:color="auto"/>
            </w:tcBorders>
            <w:vAlign w:val="center"/>
          </w:tcPr>
          <w:p w14:paraId="2171A968" w14:textId="77777777" w:rsidR="00582322" w:rsidRPr="006226F6" w:rsidRDefault="00582322" w:rsidP="008A25E4">
            <w:pPr>
              <w:jc w:val="center"/>
              <w:rPr>
                <w:lang w:val="en-US"/>
              </w:rPr>
            </w:pPr>
            <w:r w:rsidRPr="006226F6">
              <w:rPr>
                <w:lang w:val="en-US"/>
              </w:rPr>
              <w:t>DB19F</w:t>
            </w:r>
          </w:p>
        </w:tc>
        <w:tc>
          <w:tcPr>
            <w:tcW w:w="5245" w:type="dxa"/>
            <w:gridSpan w:val="5"/>
            <w:tcBorders>
              <w:top w:val="single" w:sz="4" w:space="0" w:color="auto"/>
              <w:bottom w:val="single" w:sz="4" w:space="0" w:color="auto"/>
            </w:tcBorders>
            <w:vAlign w:val="center"/>
          </w:tcPr>
          <w:p w14:paraId="207CC111" w14:textId="77777777" w:rsidR="00582322" w:rsidRPr="006226F6" w:rsidRDefault="00582322" w:rsidP="008A25E4">
            <w:pPr>
              <w:rPr>
                <w:sz w:val="10"/>
                <w:szCs w:val="10"/>
                <w:lang w:val="en-US"/>
              </w:rPr>
            </w:pPr>
            <w:r w:rsidRPr="006226F6">
              <w:rPr>
                <w:lang w:val="en-US"/>
              </w:rPr>
              <w:t>Imbracaminte de beton asfaltic cu agregat mare, executata la cald, in grosime de 5,0 cm, cu asternere mecanica  BAD 22.4 (din normativ se exclude nisipul bituminat)</w:t>
            </w:r>
          </w:p>
        </w:tc>
        <w:tc>
          <w:tcPr>
            <w:tcW w:w="1134" w:type="dxa"/>
            <w:tcBorders>
              <w:top w:val="single" w:sz="4" w:space="0" w:color="auto"/>
              <w:bottom w:val="single" w:sz="4" w:space="0" w:color="auto"/>
            </w:tcBorders>
            <w:vAlign w:val="center"/>
          </w:tcPr>
          <w:p w14:paraId="6D076B2F" w14:textId="77777777" w:rsidR="00582322" w:rsidRPr="006226F6" w:rsidRDefault="00582322" w:rsidP="008A25E4">
            <w:pPr>
              <w:jc w:val="center"/>
              <w:rPr>
                <w:lang w:val="en-US"/>
              </w:rPr>
            </w:pPr>
            <w:r w:rsidRPr="006226F6">
              <w:rPr>
                <w:lang w:val="en-US"/>
              </w:rPr>
              <w:t>m2</w:t>
            </w:r>
          </w:p>
        </w:tc>
        <w:tc>
          <w:tcPr>
            <w:tcW w:w="1701" w:type="dxa"/>
            <w:gridSpan w:val="3"/>
            <w:tcBorders>
              <w:top w:val="single" w:sz="4" w:space="0" w:color="auto"/>
              <w:bottom w:val="single" w:sz="4" w:space="0" w:color="auto"/>
            </w:tcBorders>
            <w:vAlign w:val="center"/>
          </w:tcPr>
          <w:p w14:paraId="50A7EB40" w14:textId="77777777" w:rsidR="00582322" w:rsidRPr="006226F6" w:rsidRDefault="00582322" w:rsidP="008A25E4">
            <w:pPr>
              <w:jc w:val="right"/>
              <w:rPr>
                <w:lang w:val="en-US"/>
              </w:rPr>
            </w:pPr>
            <w:r w:rsidRPr="006226F6">
              <w:rPr>
                <w:lang w:val="en-US"/>
              </w:rPr>
              <w:t>1 003,7500</w:t>
            </w:r>
          </w:p>
        </w:tc>
      </w:tr>
      <w:tr w:rsidR="00582322" w:rsidRPr="00B40365" w14:paraId="1B50F61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92E4A32"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FE159A0" w14:textId="77777777" w:rsidR="00582322" w:rsidRPr="006226F6" w:rsidRDefault="00582322" w:rsidP="008A25E4">
            <w:pPr>
              <w:jc w:val="center"/>
              <w:rPr>
                <w:sz w:val="16"/>
                <w:szCs w:val="16"/>
                <w:lang w:val="en-US"/>
              </w:rPr>
            </w:pPr>
            <w:r w:rsidRPr="006226F6">
              <w:rPr>
                <w:sz w:val="16"/>
                <w:szCs w:val="16"/>
                <w:lang w:val="en-US"/>
              </w:rPr>
              <w:t>7129040010110</w:t>
            </w:r>
          </w:p>
        </w:tc>
        <w:tc>
          <w:tcPr>
            <w:tcW w:w="5245" w:type="dxa"/>
            <w:gridSpan w:val="5"/>
            <w:tcBorders>
              <w:top w:val="nil"/>
              <w:bottom w:val="single" w:sz="2" w:space="0" w:color="auto"/>
            </w:tcBorders>
            <w:vAlign w:val="center"/>
          </w:tcPr>
          <w:p w14:paraId="73381375" w14:textId="77777777" w:rsidR="00582322" w:rsidRPr="006226F6" w:rsidRDefault="00582322" w:rsidP="008A25E4">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494F6285"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05835B44" w14:textId="77777777" w:rsidR="00582322" w:rsidRPr="006226F6" w:rsidRDefault="00582322" w:rsidP="008A25E4">
            <w:pPr>
              <w:rPr>
                <w:sz w:val="22"/>
                <w:szCs w:val="22"/>
                <w:lang w:val="en-US"/>
              </w:rPr>
            </w:pPr>
            <w:r w:rsidRPr="006226F6">
              <w:rPr>
                <w:sz w:val="22"/>
                <w:szCs w:val="22"/>
                <w:lang w:val="en-US"/>
              </w:rPr>
              <w:t>60,2250</w:t>
            </w:r>
          </w:p>
        </w:tc>
      </w:tr>
      <w:tr w:rsidR="00582322" w:rsidRPr="00B40365" w14:paraId="5B5F6DC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BFE185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DF893BA" w14:textId="77777777" w:rsidR="00582322" w:rsidRPr="006226F6" w:rsidRDefault="00582322" w:rsidP="008A25E4">
            <w:pPr>
              <w:jc w:val="center"/>
              <w:rPr>
                <w:sz w:val="16"/>
                <w:szCs w:val="16"/>
                <w:lang w:val="en-US"/>
              </w:rPr>
            </w:pPr>
            <w:r w:rsidRPr="006226F6">
              <w:rPr>
                <w:sz w:val="16"/>
                <w:szCs w:val="16"/>
                <w:lang w:val="en-US"/>
              </w:rPr>
              <w:t>111100010001310224</w:t>
            </w:r>
          </w:p>
        </w:tc>
        <w:tc>
          <w:tcPr>
            <w:tcW w:w="5245" w:type="dxa"/>
            <w:gridSpan w:val="5"/>
            <w:tcBorders>
              <w:top w:val="nil"/>
              <w:bottom w:val="single" w:sz="2" w:space="0" w:color="auto"/>
            </w:tcBorders>
            <w:vAlign w:val="center"/>
          </w:tcPr>
          <w:p w14:paraId="34482368" w14:textId="77777777" w:rsidR="00582322" w:rsidRPr="00D61A51" w:rsidRDefault="00582322" w:rsidP="008A25E4">
            <w:pPr>
              <w:rPr>
                <w:sz w:val="22"/>
                <w:szCs w:val="22"/>
                <w:lang w:val="es-ES"/>
              </w:rPr>
            </w:pPr>
            <w:r w:rsidRPr="00D61A51">
              <w:rPr>
                <w:sz w:val="22"/>
                <w:szCs w:val="22"/>
                <w:lang w:val="es-ES"/>
              </w:rPr>
              <w:t>Mixtura asfaltica preparata la cald cu agregate mari BAD 22.4</w:t>
            </w:r>
          </w:p>
        </w:tc>
        <w:tc>
          <w:tcPr>
            <w:tcW w:w="1134" w:type="dxa"/>
            <w:tcBorders>
              <w:top w:val="nil"/>
              <w:bottom w:val="single" w:sz="2" w:space="0" w:color="auto"/>
            </w:tcBorders>
            <w:vAlign w:val="center"/>
          </w:tcPr>
          <w:p w14:paraId="4E8328A5"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3"/>
            <w:tcBorders>
              <w:top w:val="nil"/>
              <w:bottom w:val="single" w:sz="2" w:space="0" w:color="auto"/>
            </w:tcBorders>
            <w:vAlign w:val="center"/>
          </w:tcPr>
          <w:p w14:paraId="18BB0FF2" w14:textId="77777777" w:rsidR="00582322" w:rsidRPr="006226F6" w:rsidRDefault="00582322" w:rsidP="008A25E4">
            <w:pPr>
              <w:rPr>
                <w:sz w:val="22"/>
                <w:szCs w:val="22"/>
                <w:lang w:val="en-US"/>
              </w:rPr>
            </w:pPr>
            <w:r w:rsidRPr="006226F6">
              <w:rPr>
                <w:sz w:val="22"/>
                <w:szCs w:val="22"/>
                <w:lang w:val="en-US"/>
              </w:rPr>
              <w:t>118,4425</w:t>
            </w:r>
          </w:p>
        </w:tc>
      </w:tr>
      <w:tr w:rsidR="00582322" w:rsidRPr="00B40365" w14:paraId="3DC8135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702AA2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C478678" w14:textId="77777777" w:rsidR="00582322" w:rsidRPr="006226F6" w:rsidRDefault="00582322" w:rsidP="008A25E4">
            <w:pPr>
              <w:jc w:val="center"/>
              <w:rPr>
                <w:sz w:val="16"/>
                <w:szCs w:val="16"/>
                <w:lang w:val="en-US"/>
              </w:rPr>
            </w:pPr>
            <w:r w:rsidRPr="006226F6">
              <w:rPr>
                <w:sz w:val="16"/>
                <w:szCs w:val="16"/>
                <w:lang w:val="en-US"/>
              </w:rPr>
              <w:t>2710603420379</w:t>
            </w:r>
          </w:p>
        </w:tc>
        <w:tc>
          <w:tcPr>
            <w:tcW w:w="5245" w:type="dxa"/>
            <w:gridSpan w:val="5"/>
            <w:tcBorders>
              <w:top w:val="nil"/>
              <w:bottom w:val="single" w:sz="2" w:space="0" w:color="auto"/>
            </w:tcBorders>
            <w:vAlign w:val="center"/>
          </w:tcPr>
          <w:p w14:paraId="1EFE88D4" w14:textId="77777777" w:rsidR="00582322" w:rsidRPr="006226F6" w:rsidRDefault="00582322" w:rsidP="008A25E4">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25D401B0"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3"/>
            <w:tcBorders>
              <w:top w:val="nil"/>
              <w:bottom w:val="single" w:sz="2" w:space="0" w:color="auto"/>
            </w:tcBorders>
            <w:vAlign w:val="center"/>
          </w:tcPr>
          <w:p w14:paraId="51517A27" w14:textId="77777777" w:rsidR="00582322" w:rsidRPr="006226F6" w:rsidRDefault="00582322" w:rsidP="008A25E4">
            <w:pPr>
              <w:rPr>
                <w:sz w:val="22"/>
                <w:szCs w:val="22"/>
                <w:lang w:val="en-US"/>
              </w:rPr>
            </w:pPr>
            <w:r w:rsidRPr="006226F6">
              <w:rPr>
                <w:sz w:val="22"/>
                <w:szCs w:val="22"/>
                <w:lang w:val="en-US"/>
              </w:rPr>
              <w:t>16,0600</w:t>
            </w:r>
          </w:p>
        </w:tc>
      </w:tr>
      <w:tr w:rsidR="00582322" w:rsidRPr="00B40365" w14:paraId="7444EC1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F9BD7E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8B5F807"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57F91935"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0A48D8FA"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27B8B6AE" w14:textId="77777777" w:rsidR="00582322" w:rsidRPr="006226F6" w:rsidRDefault="00582322" w:rsidP="008A25E4">
            <w:pPr>
              <w:rPr>
                <w:sz w:val="22"/>
                <w:szCs w:val="22"/>
                <w:lang w:val="en-US"/>
              </w:rPr>
            </w:pPr>
            <w:r w:rsidRPr="006226F6">
              <w:rPr>
                <w:sz w:val="22"/>
                <w:szCs w:val="22"/>
                <w:lang w:val="en-US"/>
              </w:rPr>
              <w:t>6,6248</w:t>
            </w:r>
          </w:p>
        </w:tc>
      </w:tr>
      <w:tr w:rsidR="00582322" w:rsidRPr="00B40365" w14:paraId="2F7663F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32298C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4CFE50" w14:textId="77777777" w:rsidR="00582322" w:rsidRPr="006226F6" w:rsidRDefault="00582322" w:rsidP="008A25E4">
            <w:pPr>
              <w:jc w:val="center"/>
              <w:rPr>
                <w:sz w:val="16"/>
                <w:szCs w:val="16"/>
                <w:lang w:val="en-US"/>
              </w:rPr>
            </w:pPr>
            <w:r w:rsidRPr="006226F6">
              <w:rPr>
                <w:sz w:val="16"/>
                <w:szCs w:val="16"/>
                <w:lang w:val="en-US"/>
              </w:rPr>
              <w:t>2952240004003</w:t>
            </w:r>
          </w:p>
        </w:tc>
        <w:tc>
          <w:tcPr>
            <w:tcW w:w="5245" w:type="dxa"/>
            <w:gridSpan w:val="5"/>
            <w:tcBorders>
              <w:top w:val="nil"/>
              <w:bottom w:val="single" w:sz="2" w:space="0" w:color="auto"/>
            </w:tcBorders>
            <w:vAlign w:val="center"/>
          </w:tcPr>
          <w:p w14:paraId="71C516FB" w14:textId="77777777" w:rsidR="00582322" w:rsidRPr="006226F6" w:rsidRDefault="00582322" w:rsidP="008A25E4">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310F85C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3B8D1BF5" w14:textId="77777777" w:rsidR="00582322" w:rsidRPr="006226F6" w:rsidRDefault="00582322" w:rsidP="008A25E4">
            <w:pPr>
              <w:rPr>
                <w:sz w:val="22"/>
                <w:szCs w:val="22"/>
                <w:lang w:val="en-US"/>
              </w:rPr>
            </w:pPr>
            <w:r w:rsidRPr="006226F6">
              <w:rPr>
                <w:sz w:val="22"/>
                <w:szCs w:val="22"/>
                <w:lang w:val="en-US"/>
              </w:rPr>
              <w:t>6,6248</w:t>
            </w:r>
          </w:p>
        </w:tc>
      </w:tr>
      <w:tr w:rsidR="00582322" w:rsidRPr="00B40365" w14:paraId="58EF2CD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BE5CC0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9D10574" w14:textId="77777777" w:rsidR="00582322" w:rsidRPr="006226F6" w:rsidRDefault="00582322" w:rsidP="008A25E4">
            <w:pPr>
              <w:jc w:val="center"/>
              <w:rPr>
                <w:sz w:val="16"/>
                <w:szCs w:val="16"/>
                <w:lang w:val="en-US"/>
              </w:rPr>
            </w:pPr>
            <w:r w:rsidRPr="006226F6">
              <w:rPr>
                <w:sz w:val="16"/>
                <w:szCs w:val="16"/>
                <w:lang w:val="en-US"/>
              </w:rPr>
              <w:t>2952240005100</w:t>
            </w:r>
          </w:p>
        </w:tc>
        <w:tc>
          <w:tcPr>
            <w:tcW w:w="5245" w:type="dxa"/>
            <w:gridSpan w:val="5"/>
            <w:tcBorders>
              <w:top w:val="nil"/>
              <w:bottom w:val="single" w:sz="2" w:space="0" w:color="auto"/>
            </w:tcBorders>
            <w:vAlign w:val="center"/>
          </w:tcPr>
          <w:p w14:paraId="12CB15F9" w14:textId="77777777" w:rsidR="00582322" w:rsidRPr="006226F6" w:rsidRDefault="00582322" w:rsidP="008A25E4">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1416BB5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471DAFD4" w14:textId="77777777" w:rsidR="00582322" w:rsidRPr="006226F6" w:rsidRDefault="00582322" w:rsidP="008A25E4">
            <w:pPr>
              <w:rPr>
                <w:sz w:val="22"/>
                <w:szCs w:val="22"/>
                <w:lang w:val="en-US"/>
              </w:rPr>
            </w:pPr>
            <w:r w:rsidRPr="006226F6">
              <w:rPr>
                <w:sz w:val="22"/>
                <w:szCs w:val="22"/>
                <w:lang w:val="en-US"/>
              </w:rPr>
              <w:t>6,6248</w:t>
            </w:r>
          </w:p>
        </w:tc>
      </w:tr>
      <w:tr w:rsidR="00582322" w:rsidRPr="00B40365" w14:paraId="515A776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6A97D8E5" w14:textId="77777777" w:rsidR="00582322" w:rsidRPr="006226F6" w:rsidRDefault="00582322" w:rsidP="008A25E4">
            <w:pPr>
              <w:jc w:val="center"/>
              <w:rPr>
                <w:lang w:val="en-US"/>
              </w:rPr>
            </w:pPr>
            <w:r w:rsidRPr="006226F6">
              <w:rPr>
                <w:lang w:val="en-US"/>
              </w:rPr>
              <w:t>10</w:t>
            </w:r>
          </w:p>
        </w:tc>
        <w:tc>
          <w:tcPr>
            <w:tcW w:w="1559" w:type="dxa"/>
            <w:gridSpan w:val="2"/>
            <w:tcBorders>
              <w:top w:val="single" w:sz="4" w:space="0" w:color="auto"/>
              <w:bottom w:val="single" w:sz="4" w:space="0" w:color="auto"/>
            </w:tcBorders>
            <w:vAlign w:val="center"/>
          </w:tcPr>
          <w:p w14:paraId="5E68AA26" w14:textId="77777777" w:rsidR="00582322" w:rsidRPr="006226F6" w:rsidRDefault="00582322" w:rsidP="008A25E4">
            <w:pPr>
              <w:jc w:val="center"/>
              <w:rPr>
                <w:lang w:val="en-US"/>
              </w:rPr>
            </w:pPr>
            <w:r w:rsidRPr="006226F6">
              <w:rPr>
                <w:lang w:val="en-US"/>
              </w:rPr>
              <w:t>DI107</w:t>
            </w:r>
          </w:p>
        </w:tc>
        <w:tc>
          <w:tcPr>
            <w:tcW w:w="5245" w:type="dxa"/>
            <w:gridSpan w:val="5"/>
            <w:tcBorders>
              <w:top w:val="single" w:sz="4" w:space="0" w:color="auto"/>
              <w:bottom w:val="single" w:sz="4" w:space="0" w:color="auto"/>
            </w:tcBorders>
            <w:vAlign w:val="center"/>
          </w:tcPr>
          <w:p w14:paraId="70544F4A" w14:textId="77777777" w:rsidR="00582322" w:rsidRPr="00D61A51" w:rsidRDefault="00582322" w:rsidP="008A25E4">
            <w:pPr>
              <w:rPr>
                <w:lang w:val="es-ES"/>
              </w:rPr>
            </w:pPr>
            <w:r w:rsidRPr="00D61A51">
              <w:rPr>
                <w:lang w:val="es-ES"/>
              </w:rPr>
              <w:t>Amorsarea suprafetelor straturilor de baza in vederea aplicarii unui strat de beton asfaltic 0.3l/m2</w:t>
            </w:r>
          </w:p>
          <w:p w14:paraId="6D72C1C4"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66806E04" w14:textId="77777777" w:rsidR="00582322" w:rsidRPr="006226F6" w:rsidRDefault="00582322" w:rsidP="008A25E4">
            <w:pPr>
              <w:jc w:val="center"/>
              <w:rPr>
                <w:lang w:val="en-US"/>
              </w:rPr>
            </w:pPr>
            <w:r w:rsidRPr="006226F6">
              <w:rPr>
                <w:lang w:val="en-US"/>
              </w:rPr>
              <w:t>t</w:t>
            </w:r>
          </w:p>
        </w:tc>
        <w:tc>
          <w:tcPr>
            <w:tcW w:w="1701" w:type="dxa"/>
            <w:gridSpan w:val="3"/>
            <w:tcBorders>
              <w:top w:val="single" w:sz="4" w:space="0" w:color="auto"/>
              <w:bottom w:val="single" w:sz="4" w:space="0" w:color="auto"/>
            </w:tcBorders>
            <w:vAlign w:val="center"/>
          </w:tcPr>
          <w:p w14:paraId="68098C5B" w14:textId="77777777" w:rsidR="00582322" w:rsidRPr="006226F6" w:rsidRDefault="00582322" w:rsidP="008A25E4">
            <w:pPr>
              <w:jc w:val="right"/>
              <w:rPr>
                <w:lang w:val="en-US"/>
              </w:rPr>
            </w:pPr>
            <w:r w:rsidRPr="006226F6">
              <w:rPr>
                <w:lang w:val="en-US"/>
              </w:rPr>
              <w:t>0,3011</w:t>
            </w:r>
          </w:p>
        </w:tc>
      </w:tr>
      <w:tr w:rsidR="00582322" w:rsidRPr="00B40365" w14:paraId="2B5C159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6A32C9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CF280F7" w14:textId="77777777" w:rsidR="00582322" w:rsidRPr="006226F6" w:rsidRDefault="00582322" w:rsidP="008A25E4">
            <w:pPr>
              <w:jc w:val="center"/>
              <w:rPr>
                <w:sz w:val="16"/>
                <w:szCs w:val="16"/>
                <w:lang w:val="en-US"/>
              </w:rPr>
            </w:pPr>
            <w:r w:rsidRPr="006226F6">
              <w:rPr>
                <w:sz w:val="16"/>
                <w:szCs w:val="16"/>
                <w:lang w:val="en-US"/>
              </w:rPr>
              <w:t>23203226000401</w:t>
            </w:r>
          </w:p>
        </w:tc>
        <w:tc>
          <w:tcPr>
            <w:tcW w:w="5245" w:type="dxa"/>
            <w:gridSpan w:val="5"/>
            <w:tcBorders>
              <w:top w:val="nil"/>
              <w:bottom w:val="single" w:sz="2" w:space="0" w:color="auto"/>
            </w:tcBorders>
            <w:vAlign w:val="center"/>
          </w:tcPr>
          <w:p w14:paraId="4E4A2A9E" w14:textId="77777777" w:rsidR="00582322" w:rsidRPr="006226F6" w:rsidRDefault="00582322" w:rsidP="008A25E4">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0E51D3A8"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3"/>
            <w:tcBorders>
              <w:top w:val="nil"/>
              <w:bottom w:val="single" w:sz="2" w:space="0" w:color="auto"/>
            </w:tcBorders>
            <w:vAlign w:val="center"/>
          </w:tcPr>
          <w:p w14:paraId="743188DA" w14:textId="77777777" w:rsidR="00582322" w:rsidRPr="006226F6" w:rsidRDefault="00582322" w:rsidP="008A25E4">
            <w:pPr>
              <w:rPr>
                <w:sz w:val="22"/>
                <w:szCs w:val="22"/>
                <w:lang w:val="en-US"/>
              </w:rPr>
            </w:pPr>
            <w:r w:rsidRPr="006226F6">
              <w:rPr>
                <w:sz w:val="22"/>
                <w:szCs w:val="22"/>
                <w:lang w:val="en-US"/>
              </w:rPr>
              <w:t>0,3101</w:t>
            </w:r>
          </w:p>
        </w:tc>
      </w:tr>
      <w:tr w:rsidR="00582322" w:rsidRPr="00B40365" w14:paraId="04EB91B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6B45DF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08614CA" w14:textId="77777777" w:rsidR="00582322" w:rsidRPr="006226F6" w:rsidRDefault="00582322" w:rsidP="008A25E4">
            <w:pPr>
              <w:jc w:val="center"/>
              <w:rPr>
                <w:sz w:val="16"/>
                <w:szCs w:val="16"/>
                <w:lang w:val="en-US"/>
              </w:rPr>
            </w:pPr>
            <w:r w:rsidRPr="006226F6">
              <w:rPr>
                <w:sz w:val="16"/>
                <w:szCs w:val="16"/>
                <w:lang w:val="en-US"/>
              </w:rPr>
              <w:t>2952220000000</w:t>
            </w:r>
          </w:p>
        </w:tc>
        <w:tc>
          <w:tcPr>
            <w:tcW w:w="5245" w:type="dxa"/>
            <w:gridSpan w:val="5"/>
            <w:tcBorders>
              <w:top w:val="nil"/>
              <w:bottom w:val="single" w:sz="2" w:space="0" w:color="auto"/>
            </w:tcBorders>
            <w:vAlign w:val="center"/>
          </w:tcPr>
          <w:p w14:paraId="42D86279" w14:textId="77777777" w:rsidR="00582322" w:rsidRPr="006226F6" w:rsidRDefault="00582322" w:rsidP="008A25E4">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024694A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68C266B8" w14:textId="77777777" w:rsidR="00582322" w:rsidRPr="006226F6" w:rsidRDefault="00582322" w:rsidP="008A25E4">
            <w:pPr>
              <w:rPr>
                <w:sz w:val="22"/>
                <w:szCs w:val="22"/>
                <w:lang w:val="en-US"/>
              </w:rPr>
            </w:pPr>
            <w:r w:rsidRPr="006226F6">
              <w:rPr>
                <w:sz w:val="22"/>
                <w:szCs w:val="22"/>
                <w:lang w:val="en-US"/>
              </w:rPr>
              <w:t>0,0903</w:t>
            </w:r>
          </w:p>
        </w:tc>
      </w:tr>
      <w:tr w:rsidR="00582322" w:rsidRPr="00B40365" w14:paraId="56927776"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5C40EC8B" w14:textId="77777777" w:rsidR="00582322" w:rsidRPr="006226F6" w:rsidRDefault="00582322" w:rsidP="008A25E4">
            <w:pPr>
              <w:jc w:val="center"/>
              <w:rPr>
                <w:lang w:val="en-US"/>
              </w:rPr>
            </w:pPr>
            <w:r w:rsidRPr="006226F6">
              <w:rPr>
                <w:lang w:val="en-US"/>
              </w:rPr>
              <w:t>11</w:t>
            </w:r>
          </w:p>
        </w:tc>
        <w:tc>
          <w:tcPr>
            <w:tcW w:w="1559" w:type="dxa"/>
            <w:gridSpan w:val="2"/>
            <w:tcBorders>
              <w:top w:val="single" w:sz="4" w:space="0" w:color="auto"/>
              <w:bottom w:val="single" w:sz="4" w:space="0" w:color="auto"/>
            </w:tcBorders>
            <w:vAlign w:val="center"/>
          </w:tcPr>
          <w:p w14:paraId="41BF8802" w14:textId="77777777" w:rsidR="00582322" w:rsidRPr="006226F6" w:rsidRDefault="00582322" w:rsidP="008A25E4">
            <w:pPr>
              <w:jc w:val="center"/>
              <w:rPr>
                <w:lang w:val="en-US"/>
              </w:rPr>
            </w:pPr>
            <w:r w:rsidRPr="006226F6">
              <w:rPr>
                <w:lang w:val="en-US"/>
              </w:rPr>
              <w:t>DB16H</w:t>
            </w:r>
          </w:p>
        </w:tc>
        <w:tc>
          <w:tcPr>
            <w:tcW w:w="5245" w:type="dxa"/>
            <w:gridSpan w:val="5"/>
            <w:tcBorders>
              <w:top w:val="single" w:sz="4" w:space="0" w:color="auto"/>
              <w:bottom w:val="single" w:sz="4" w:space="0" w:color="auto"/>
            </w:tcBorders>
            <w:vAlign w:val="center"/>
          </w:tcPr>
          <w:p w14:paraId="6BD183B3" w14:textId="77777777" w:rsidR="00582322" w:rsidRPr="00D61A51" w:rsidRDefault="00582322" w:rsidP="008A25E4">
            <w:pPr>
              <w:rPr>
                <w:lang w:val="es-ES"/>
              </w:rPr>
            </w:pPr>
            <w:r w:rsidRPr="00D61A51">
              <w:rPr>
                <w:lang w:val="es-ES"/>
              </w:rPr>
              <w:t>lmbracaminte de beton asfaltic cu agregate marunte, executata la cald, in grosime de 4,0 cm, cu astemere mecanica (BA 16 ul. liant 50/70, conform SR EN 13108, h=0.06 m, din normativ</w:t>
            </w:r>
          </w:p>
          <w:p w14:paraId="5FB65519" w14:textId="77777777" w:rsidR="00582322" w:rsidRPr="006226F6" w:rsidRDefault="00582322" w:rsidP="008A25E4">
            <w:pPr>
              <w:rPr>
                <w:sz w:val="10"/>
                <w:szCs w:val="10"/>
                <w:lang w:val="en-US"/>
              </w:rPr>
            </w:pPr>
            <w:r w:rsidRPr="006226F6">
              <w:rPr>
                <w:lang w:val="en-US"/>
              </w:rPr>
              <w:t>se excluede nispul bitumat)</w:t>
            </w:r>
          </w:p>
        </w:tc>
        <w:tc>
          <w:tcPr>
            <w:tcW w:w="1134" w:type="dxa"/>
            <w:tcBorders>
              <w:top w:val="single" w:sz="4" w:space="0" w:color="auto"/>
              <w:bottom w:val="single" w:sz="4" w:space="0" w:color="auto"/>
            </w:tcBorders>
            <w:vAlign w:val="center"/>
          </w:tcPr>
          <w:p w14:paraId="70EB8FA6" w14:textId="77777777" w:rsidR="00582322" w:rsidRPr="006226F6" w:rsidRDefault="00582322" w:rsidP="008A25E4">
            <w:pPr>
              <w:jc w:val="center"/>
              <w:rPr>
                <w:lang w:val="en-US"/>
              </w:rPr>
            </w:pPr>
            <w:r w:rsidRPr="006226F6">
              <w:rPr>
                <w:lang w:val="en-US"/>
              </w:rPr>
              <w:t>m2</w:t>
            </w:r>
          </w:p>
        </w:tc>
        <w:tc>
          <w:tcPr>
            <w:tcW w:w="1701" w:type="dxa"/>
            <w:gridSpan w:val="3"/>
            <w:tcBorders>
              <w:top w:val="single" w:sz="4" w:space="0" w:color="auto"/>
              <w:bottom w:val="single" w:sz="4" w:space="0" w:color="auto"/>
            </w:tcBorders>
            <w:vAlign w:val="center"/>
          </w:tcPr>
          <w:p w14:paraId="17F2BEE8" w14:textId="77777777" w:rsidR="00582322" w:rsidRPr="006226F6" w:rsidRDefault="00582322" w:rsidP="008A25E4">
            <w:pPr>
              <w:jc w:val="right"/>
              <w:rPr>
                <w:lang w:val="en-US"/>
              </w:rPr>
            </w:pPr>
            <w:r w:rsidRPr="006226F6">
              <w:rPr>
                <w:lang w:val="en-US"/>
              </w:rPr>
              <w:t>1 003,7500</w:t>
            </w:r>
          </w:p>
        </w:tc>
      </w:tr>
      <w:tr w:rsidR="00582322" w:rsidRPr="00B40365" w14:paraId="3149E33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BFDD803"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454C560" w14:textId="77777777" w:rsidR="00582322" w:rsidRPr="006226F6" w:rsidRDefault="00582322" w:rsidP="008A25E4">
            <w:pPr>
              <w:jc w:val="center"/>
              <w:rPr>
                <w:sz w:val="16"/>
                <w:szCs w:val="16"/>
                <w:lang w:val="en-US"/>
              </w:rPr>
            </w:pPr>
            <w:r w:rsidRPr="006226F6">
              <w:rPr>
                <w:sz w:val="16"/>
                <w:szCs w:val="16"/>
                <w:lang w:val="en-US"/>
              </w:rPr>
              <w:t>7129040010110</w:t>
            </w:r>
          </w:p>
        </w:tc>
        <w:tc>
          <w:tcPr>
            <w:tcW w:w="5245" w:type="dxa"/>
            <w:gridSpan w:val="5"/>
            <w:tcBorders>
              <w:top w:val="nil"/>
              <w:bottom w:val="single" w:sz="2" w:space="0" w:color="auto"/>
            </w:tcBorders>
            <w:vAlign w:val="center"/>
          </w:tcPr>
          <w:p w14:paraId="2324EF5C" w14:textId="77777777" w:rsidR="00582322" w:rsidRPr="006226F6" w:rsidRDefault="00582322" w:rsidP="008A25E4">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5AFF5D15"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11A2E578" w14:textId="77777777" w:rsidR="00582322" w:rsidRPr="006226F6" w:rsidRDefault="00582322" w:rsidP="008A25E4">
            <w:pPr>
              <w:rPr>
                <w:sz w:val="22"/>
                <w:szCs w:val="22"/>
                <w:lang w:val="en-US"/>
              </w:rPr>
            </w:pPr>
            <w:r w:rsidRPr="006226F6">
              <w:rPr>
                <w:sz w:val="22"/>
                <w:szCs w:val="22"/>
                <w:lang w:val="en-US"/>
              </w:rPr>
              <w:t>50,1875</w:t>
            </w:r>
          </w:p>
        </w:tc>
      </w:tr>
      <w:tr w:rsidR="00582322" w:rsidRPr="00B40365" w14:paraId="782660B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A9E9EC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23E246A" w14:textId="77777777" w:rsidR="00582322" w:rsidRPr="006226F6" w:rsidRDefault="00582322" w:rsidP="008A25E4">
            <w:pPr>
              <w:jc w:val="center"/>
              <w:rPr>
                <w:sz w:val="16"/>
                <w:szCs w:val="16"/>
                <w:lang w:val="en-US"/>
              </w:rPr>
            </w:pPr>
            <w:r w:rsidRPr="006226F6">
              <w:rPr>
                <w:sz w:val="16"/>
                <w:szCs w:val="16"/>
                <w:lang w:val="en-US"/>
              </w:rPr>
              <w:t>111100010001311</w:t>
            </w:r>
          </w:p>
        </w:tc>
        <w:tc>
          <w:tcPr>
            <w:tcW w:w="5245" w:type="dxa"/>
            <w:gridSpan w:val="5"/>
            <w:tcBorders>
              <w:top w:val="nil"/>
              <w:bottom w:val="single" w:sz="2" w:space="0" w:color="auto"/>
            </w:tcBorders>
            <w:vAlign w:val="center"/>
          </w:tcPr>
          <w:p w14:paraId="1507D48C" w14:textId="77777777" w:rsidR="00582322" w:rsidRPr="00D61A51" w:rsidRDefault="00582322" w:rsidP="008A25E4">
            <w:pPr>
              <w:rPr>
                <w:sz w:val="22"/>
                <w:szCs w:val="22"/>
                <w:lang w:val="es-ES"/>
              </w:rPr>
            </w:pPr>
            <w:r w:rsidRPr="00D61A51">
              <w:rPr>
                <w:sz w:val="22"/>
                <w:szCs w:val="22"/>
                <w:lang w:val="es-ES"/>
              </w:rPr>
              <w:t>Mixtura asfaltica preparata la cald cu agregate marunte BA 16</w:t>
            </w:r>
          </w:p>
        </w:tc>
        <w:tc>
          <w:tcPr>
            <w:tcW w:w="1134" w:type="dxa"/>
            <w:tcBorders>
              <w:top w:val="nil"/>
              <w:bottom w:val="single" w:sz="2" w:space="0" w:color="auto"/>
            </w:tcBorders>
            <w:vAlign w:val="center"/>
          </w:tcPr>
          <w:p w14:paraId="6871B0C2"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3"/>
            <w:tcBorders>
              <w:top w:val="nil"/>
              <w:bottom w:val="single" w:sz="2" w:space="0" w:color="auto"/>
            </w:tcBorders>
            <w:vAlign w:val="center"/>
          </w:tcPr>
          <w:p w14:paraId="6C9701A1" w14:textId="77777777" w:rsidR="00582322" w:rsidRPr="006226F6" w:rsidRDefault="00582322" w:rsidP="008A25E4">
            <w:pPr>
              <w:rPr>
                <w:sz w:val="22"/>
                <w:szCs w:val="22"/>
                <w:lang w:val="en-US"/>
              </w:rPr>
            </w:pPr>
            <w:r w:rsidRPr="006226F6">
              <w:rPr>
                <w:sz w:val="22"/>
                <w:szCs w:val="22"/>
                <w:lang w:val="en-US"/>
              </w:rPr>
              <w:t>94,3525</w:t>
            </w:r>
          </w:p>
        </w:tc>
      </w:tr>
      <w:tr w:rsidR="00582322" w:rsidRPr="00B40365" w14:paraId="0038CA5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358530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E75D63D" w14:textId="77777777" w:rsidR="00582322" w:rsidRPr="006226F6" w:rsidRDefault="00582322" w:rsidP="008A25E4">
            <w:pPr>
              <w:jc w:val="center"/>
              <w:rPr>
                <w:sz w:val="16"/>
                <w:szCs w:val="16"/>
                <w:lang w:val="en-US"/>
              </w:rPr>
            </w:pPr>
            <w:r w:rsidRPr="006226F6">
              <w:rPr>
                <w:sz w:val="16"/>
                <w:szCs w:val="16"/>
                <w:lang w:val="en-US"/>
              </w:rPr>
              <w:t>2710603420379</w:t>
            </w:r>
          </w:p>
        </w:tc>
        <w:tc>
          <w:tcPr>
            <w:tcW w:w="5245" w:type="dxa"/>
            <w:gridSpan w:val="5"/>
            <w:tcBorders>
              <w:top w:val="nil"/>
              <w:bottom w:val="single" w:sz="2" w:space="0" w:color="auto"/>
            </w:tcBorders>
            <w:vAlign w:val="center"/>
          </w:tcPr>
          <w:p w14:paraId="29A89989" w14:textId="77777777" w:rsidR="00582322" w:rsidRPr="006226F6" w:rsidRDefault="00582322" w:rsidP="008A25E4">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4416D929"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3"/>
            <w:tcBorders>
              <w:top w:val="nil"/>
              <w:bottom w:val="single" w:sz="2" w:space="0" w:color="auto"/>
            </w:tcBorders>
            <w:vAlign w:val="center"/>
          </w:tcPr>
          <w:p w14:paraId="3B95E32B" w14:textId="77777777" w:rsidR="00582322" w:rsidRPr="006226F6" w:rsidRDefault="00582322" w:rsidP="008A25E4">
            <w:pPr>
              <w:rPr>
                <w:sz w:val="22"/>
                <w:szCs w:val="22"/>
                <w:lang w:val="en-US"/>
              </w:rPr>
            </w:pPr>
            <w:r w:rsidRPr="006226F6">
              <w:rPr>
                <w:sz w:val="22"/>
                <w:szCs w:val="22"/>
                <w:lang w:val="en-US"/>
              </w:rPr>
              <w:t>11,0412</w:t>
            </w:r>
          </w:p>
        </w:tc>
      </w:tr>
      <w:tr w:rsidR="00582322" w:rsidRPr="00B40365" w14:paraId="536ADCF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1DB6CCF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8E1C80C"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5"/>
            <w:tcBorders>
              <w:top w:val="nil"/>
              <w:bottom w:val="single" w:sz="2" w:space="0" w:color="auto"/>
            </w:tcBorders>
            <w:vAlign w:val="center"/>
          </w:tcPr>
          <w:p w14:paraId="58C42B95"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78C8C7F2"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49AB806E" w14:textId="77777777" w:rsidR="00582322" w:rsidRPr="006226F6" w:rsidRDefault="00582322" w:rsidP="008A25E4">
            <w:pPr>
              <w:rPr>
                <w:sz w:val="22"/>
                <w:szCs w:val="22"/>
                <w:lang w:val="en-US"/>
              </w:rPr>
            </w:pPr>
            <w:r w:rsidRPr="006226F6">
              <w:rPr>
                <w:sz w:val="22"/>
                <w:szCs w:val="22"/>
                <w:lang w:val="en-US"/>
              </w:rPr>
              <w:t>5,3199</w:t>
            </w:r>
          </w:p>
        </w:tc>
      </w:tr>
      <w:tr w:rsidR="00582322" w:rsidRPr="00B40365" w14:paraId="364467F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5ACDEB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3E97956" w14:textId="77777777" w:rsidR="00582322" w:rsidRPr="006226F6" w:rsidRDefault="00582322" w:rsidP="008A25E4">
            <w:pPr>
              <w:jc w:val="center"/>
              <w:rPr>
                <w:sz w:val="16"/>
                <w:szCs w:val="16"/>
                <w:lang w:val="en-US"/>
              </w:rPr>
            </w:pPr>
            <w:r w:rsidRPr="006226F6">
              <w:rPr>
                <w:sz w:val="16"/>
                <w:szCs w:val="16"/>
                <w:lang w:val="en-US"/>
              </w:rPr>
              <w:t>2952240004003</w:t>
            </w:r>
          </w:p>
        </w:tc>
        <w:tc>
          <w:tcPr>
            <w:tcW w:w="5245" w:type="dxa"/>
            <w:gridSpan w:val="5"/>
            <w:tcBorders>
              <w:top w:val="nil"/>
              <w:bottom w:val="single" w:sz="2" w:space="0" w:color="auto"/>
            </w:tcBorders>
            <w:vAlign w:val="center"/>
          </w:tcPr>
          <w:p w14:paraId="7EE0A411" w14:textId="77777777" w:rsidR="00582322" w:rsidRPr="006226F6" w:rsidRDefault="00582322" w:rsidP="008A25E4">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0B03197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10F586E3" w14:textId="77777777" w:rsidR="00582322" w:rsidRPr="006226F6" w:rsidRDefault="00582322" w:rsidP="008A25E4">
            <w:pPr>
              <w:rPr>
                <w:sz w:val="22"/>
                <w:szCs w:val="22"/>
                <w:lang w:val="en-US"/>
              </w:rPr>
            </w:pPr>
            <w:r w:rsidRPr="006226F6">
              <w:rPr>
                <w:sz w:val="22"/>
                <w:szCs w:val="22"/>
                <w:lang w:val="en-US"/>
              </w:rPr>
              <w:t>5,3199</w:t>
            </w:r>
          </w:p>
        </w:tc>
      </w:tr>
      <w:tr w:rsidR="00582322" w:rsidRPr="00B40365" w14:paraId="08BFD0C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9553CB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607AF25" w14:textId="77777777" w:rsidR="00582322" w:rsidRPr="006226F6" w:rsidRDefault="00582322" w:rsidP="008A25E4">
            <w:pPr>
              <w:jc w:val="center"/>
              <w:rPr>
                <w:sz w:val="16"/>
                <w:szCs w:val="16"/>
                <w:lang w:val="en-US"/>
              </w:rPr>
            </w:pPr>
            <w:r w:rsidRPr="006226F6">
              <w:rPr>
                <w:sz w:val="16"/>
                <w:szCs w:val="16"/>
                <w:lang w:val="en-US"/>
              </w:rPr>
              <w:t>2952240005100</w:t>
            </w:r>
          </w:p>
        </w:tc>
        <w:tc>
          <w:tcPr>
            <w:tcW w:w="5245" w:type="dxa"/>
            <w:gridSpan w:val="5"/>
            <w:tcBorders>
              <w:top w:val="nil"/>
              <w:bottom w:val="single" w:sz="2" w:space="0" w:color="auto"/>
            </w:tcBorders>
            <w:vAlign w:val="center"/>
          </w:tcPr>
          <w:p w14:paraId="7FD6F6C7" w14:textId="77777777" w:rsidR="00582322" w:rsidRPr="006226F6" w:rsidRDefault="00582322" w:rsidP="008A25E4">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74C63669"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73225FBD" w14:textId="77777777" w:rsidR="00582322" w:rsidRPr="006226F6" w:rsidRDefault="00582322" w:rsidP="008A25E4">
            <w:pPr>
              <w:rPr>
                <w:sz w:val="22"/>
                <w:szCs w:val="22"/>
                <w:lang w:val="en-US"/>
              </w:rPr>
            </w:pPr>
            <w:r w:rsidRPr="006226F6">
              <w:rPr>
                <w:sz w:val="22"/>
                <w:szCs w:val="22"/>
                <w:lang w:val="en-US"/>
              </w:rPr>
              <w:t>5,3199</w:t>
            </w:r>
          </w:p>
        </w:tc>
      </w:tr>
      <w:tr w:rsidR="00582322" w:rsidRPr="006226F6" w14:paraId="214D1D20"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3"/>
            <w:tcBorders>
              <w:top w:val="nil"/>
              <w:bottom w:val="nil"/>
            </w:tcBorders>
          </w:tcPr>
          <w:p w14:paraId="41B8D9D4"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6B895FB2" w14:textId="77777777" w:rsidR="00582322" w:rsidRPr="00B40365" w:rsidRDefault="00582322" w:rsidP="008A25E4">
            <w:pPr>
              <w:rPr>
                <w:sz w:val="22"/>
                <w:szCs w:val="22"/>
                <w:lang w:val="en-US"/>
              </w:rPr>
            </w:pPr>
          </w:p>
        </w:tc>
        <w:tc>
          <w:tcPr>
            <w:tcW w:w="5245" w:type="dxa"/>
            <w:gridSpan w:val="5"/>
            <w:tcBorders>
              <w:top w:val="nil"/>
              <w:bottom w:val="nil"/>
            </w:tcBorders>
          </w:tcPr>
          <w:p w14:paraId="10292D06" w14:textId="77777777" w:rsidR="00582322" w:rsidRPr="006226F6" w:rsidRDefault="00582322" w:rsidP="008A25E4">
            <w:pPr>
              <w:rPr>
                <w:sz w:val="10"/>
                <w:szCs w:val="10"/>
                <w:lang w:val="en-US"/>
              </w:rPr>
            </w:pPr>
            <w:r w:rsidRPr="006226F6">
              <w:rPr>
                <w:b/>
                <w:bCs/>
                <w:sz w:val="22"/>
                <w:szCs w:val="22"/>
                <w:lang w:val="en-US"/>
              </w:rPr>
              <w:t>1.3. Borduri</w:t>
            </w:r>
          </w:p>
        </w:tc>
        <w:tc>
          <w:tcPr>
            <w:tcW w:w="1134" w:type="dxa"/>
            <w:tcBorders>
              <w:top w:val="nil"/>
              <w:bottom w:val="nil"/>
            </w:tcBorders>
          </w:tcPr>
          <w:p w14:paraId="16B0EE50" w14:textId="77777777" w:rsidR="00582322" w:rsidRPr="006226F6" w:rsidRDefault="00582322" w:rsidP="008A25E4">
            <w:pPr>
              <w:rPr>
                <w:sz w:val="22"/>
                <w:szCs w:val="22"/>
                <w:lang w:val="en-US"/>
              </w:rPr>
            </w:pPr>
          </w:p>
        </w:tc>
        <w:tc>
          <w:tcPr>
            <w:tcW w:w="1701" w:type="dxa"/>
            <w:gridSpan w:val="3"/>
            <w:tcBorders>
              <w:top w:val="nil"/>
              <w:bottom w:val="nil"/>
            </w:tcBorders>
          </w:tcPr>
          <w:p w14:paraId="1CB33035" w14:textId="77777777" w:rsidR="00582322" w:rsidRPr="006226F6" w:rsidRDefault="00582322" w:rsidP="008A25E4">
            <w:pPr>
              <w:rPr>
                <w:sz w:val="22"/>
                <w:szCs w:val="22"/>
                <w:lang w:val="en-US"/>
              </w:rPr>
            </w:pPr>
          </w:p>
        </w:tc>
      </w:tr>
      <w:tr w:rsidR="00582322" w:rsidRPr="00B40365" w14:paraId="082C244E"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26630D1F" w14:textId="77777777" w:rsidR="00582322" w:rsidRPr="006226F6" w:rsidRDefault="00582322" w:rsidP="008A25E4">
            <w:pPr>
              <w:jc w:val="center"/>
              <w:rPr>
                <w:lang w:val="en-US"/>
              </w:rPr>
            </w:pPr>
            <w:r w:rsidRPr="006226F6">
              <w:rPr>
                <w:lang w:val="en-US"/>
              </w:rPr>
              <w:t>12</w:t>
            </w:r>
          </w:p>
        </w:tc>
        <w:tc>
          <w:tcPr>
            <w:tcW w:w="1559" w:type="dxa"/>
            <w:gridSpan w:val="2"/>
            <w:tcBorders>
              <w:top w:val="single" w:sz="4" w:space="0" w:color="auto"/>
              <w:bottom w:val="single" w:sz="4" w:space="0" w:color="auto"/>
            </w:tcBorders>
            <w:vAlign w:val="center"/>
          </w:tcPr>
          <w:p w14:paraId="40FB3674" w14:textId="77777777" w:rsidR="00582322" w:rsidRPr="006226F6" w:rsidRDefault="00582322" w:rsidP="008A25E4">
            <w:pPr>
              <w:jc w:val="center"/>
              <w:rPr>
                <w:lang w:val="en-US"/>
              </w:rPr>
            </w:pPr>
            <w:r w:rsidRPr="006226F6">
              <w:rPr>
                <w:lang w:val="en-US"/>
              </w:rPr>
              <w:t>TsA02D</w:t>
            </w:r>
          </w:p>
        </w:tc>
        <w:tc>
          <w:tcPr>
            <w:tcW w:w="5245" w:type="dxa"/>
            <w:gridSpan w:val="5"/>
            <w:tcBorders>
              <w:top w:val="single" w:sz="4" w:space="0" w:color="auto"/>
              <w:bottom w:val="single" w:sz="4" w:space="0" w:color="auto"/>
            </w:tcBorders>
            <w:vAlign w:val="center"/>
          </w:tcPr>
          <w:p w14:paraId="0064D1F7" w14:textId="77777777" w:rsidR="00582322" w:rsidRPr="006226F6" w:rsidRDefault="00582322" w:rsidP="008A25E4">
            <w:pPr>
              <w:rPr>
                <w:lang w:val="en-US"/>
              </w:rPr>
            </w:pPr>
            <w:r w:rsidRPr="006226F6">
              <w:rPr>
                <w:lang w:val="en-US"/>
              </w:rPr>
              <w:t xml:space="preserve">Sapatura manuala de pamint in spatii limitate, avind sub 1,00 m sau peste 1,00 m latime, executata fara </w:t>
            </w:r>
            <w:r w:rsidRPr="006226F6">
              <w:rPr>
                <w:lang w:val="en-US"/>
              </w:rPr>
              <w:lastRenderedPageBreak/>
              <w:t>sprijiniri, cu taluz vertical, la fundatii, canale, subsoluri, drenuri, trepte de infratire, in pamint necoeziv sau slab coeziv adincime &lt; 0,75 m teren foarte tare (sapatura cu acuratete pe linga morminte in pamint cu piatra, betoane, etc)</w:t>
            </w:r>
          </w:p>
          <w:p w14:paraId="36D7B1B2"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0BC8BFA7" w14:textId="77777777" w:rsidR="00582322" w:rsidRPr="006226F6" w:rsidRDefault="00582322" w:rsidP="008A25E4">
            <w:pPr>
              <w:jc w:val="center"/>
              <w:rPr>
                <w:lang w:val="en-US"/>
              </w:rPr>
            </w:pPr>
            <w:r w:rsidRPr="006226F6">
              <w:rPr>
                <w:lang w:val="en-US"/>
              </w:rPr>
              <w:lastRenderedPageBreak/>
              <w:t>m3</w:t>
            </w:r>
          </w:p>
        </w:tc>
        <w:tc>
          <w:tcPr>
            <w:tcW w:w="1701" w:type="dxa"/>
            <w:gridSpan w:val="3"/>
            <w:tcBorders>
              <w:top w:val="single" w:sz="4" w:space="0" w:color="auto"/>
              <w:bottom w:val="single" w:sz="4" w:space="0" w:color="auto"/>
            </w:tcBorders>
            <w:vAlign w:val="center"/>
          </w:tcPr>
          <w:p w14:paraId="2F6D1E32" w14:textId="77777777" w:rsidR="00582322" w:rsidRPr="006226F6" w:rsidRDefault="00582322" w:rsidP="008A25E4">
            <w:pPr>
              <w:jc w:val="right"/>
              <w:rPr>
                <w:lang w:val="en-US"/>
              </w:rPr>
            </w:pPr>
            <w:r w:rsidRPr="006226F6">
              <w:rPr>
                <w:lang w:val="en-US"/>
              </w:rPr>
              <w:t>55,9200</w:t>
            </w:r>
          </w:p>
        </w:tc>
      </w:tr>
      <w:tr w:rsidR="00582322" w:rsidRPr="00B40365" w14:paraId="7283DB4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0798A65"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1BF1829"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4B0EC412"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1084C507"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508752E4" w14:textId="77777777" w:rsidR="00582322" w:rsidRPr="006226F6" w:rsidRDefault="00582322" w:rsidP="008A25E4">
            <w:pPr>
              <w:rPr>
                <w:sz w:val="22"/>
                <w:szCs w:val="22"/>
                <w:lang w:val="en-US"/>
              </w:rPr>
            </w:pPr>
            <w:r w:rsidRPr="006226F6">
              <w:rPr>
                <w:sz w:val="22"/>
                <w:szCs w:val="22"/>
                <w:lang w:val="en-US"/>
              </w:rPr>
              <w:t>148,1880</w:t>
            </w:r>
          </w:p>
        </w:tc>
      </w:tr>
      <w:tr w:rsidR="00582322" w:rsidRPr="00B40365" w14:paraId="7DB587B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477F3211" w14:textId="77777777" w:rsidR="00582322" w:rsidRPr="006226F6" w:rsidRDefault="00582322" w:rsidP="008A25E4">
            <w:pPr>
              <w:jc w:val="center"/>
              <w:rPr>
                <w:lang w:val="en-US"/>
              </w:rPr>
            </w:pPr>
            <w:r w:rsidRPr="006226F6">
              <w:rPr>
                <w:lang w:val="en-US"/>
              </w:rPr>
              <w:t>13</w:t>
            </w:r>
          </w:p>
        </w:tc>
        <w:tc>
          <w:tcPr>
            <w:tcW w:w="1559" w:type="dxa"/>
            <w:gridSpan w:val="2"/>
            <w:tcBorders>
              <w:top w:val="single" w:sz="4" w:space="0" w:color="auto"/>
              <w:bottom w:val="single" w:sz="4" w:space="0" w:color="auto"/>
            </w:tcBorders>
            <w:vAlign w:val="center"/>
          </w:tcPr>
          <w:p w14:paraId="75B08DEA" w14:textId="77777777" w:rsidR="00582322" w:rsidRPr="006226F6" w:rsidRDefault="00582322" w:rsidP="008A25E4">
            <w:pPr>
              <w:jc w:val="center"/>
              <w:rPr>
                <w:lang w:val="en-US"/>
              </w:rPr>
            </w:pPr>
            <w:r w:rsidRPr="006226F6">
              <w:rPr>
                <w:lang w:val="en-US"/>
              </w:rPr>
              <w:t>TsC54B</w:t>
            </w:r>
          </w:p>
        </w:tc>
        <w:tc>
          <w:tcPr>
            <w:tcW w:w="5245" w:type="dxa"/>
            <w:gridSpan w:val="5"/>
            <w:tcBorders>
              <w:top w:val="single" w:sz="4" w:space="0" w:color="auto"/>
              <w:bottom w:val="single" w:sz="4" w:space="0" w:color="auto"/>
            </w:tcBorders>
            <w:vAlign w:val="center"/>
          </w:tcPr>
          <w:p w14:paraId="11413EC0" w14:textId="77777777" w:rsidR="00582322" w:rsidRPr="00D61A51" w:rsidRDefault="00582322" w:rsidP="008A25E4">
            <w:pPr>
              <w:rPr>
                <w:lang w:val="es-ES"/>
              </w:rPr>
            </w:pPr>
            <w:r w:rsidRPr="00D61A51">
              <w:rPr>
                <w:lang w:val="es-ES"/>
              </w:rPr>
              <w:t>Strat de fundatie din piatra sparta LA 30 fr. 8-31.5mm, conform SM SR EN 13242+Al (sub bordura)</w:t>
            </w:r>
          </w:p>
          <w:p w14:paraId="0F10FF3B"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1A1C25BF" w14:textId="77777777" w:rsidR="00582322" w:rsidRPr="006226F6" w:rsidRDefault="00582322" w:rsidP="008A25E4">
            <w:pPr>
              <w:jc w:val="center"/>
              <w:rPr>
                <w:lang w:val="en-US"/>
              </w:rPr>
            </w:pPr>
            <w:r w:rsidRPr="006226F6">
              <w:rPr>
                <w:lang w:val="en-US"/>
              </w:rPr>
              <w:t>m3</w:t>
            </w:r>
          </w:p>
        </w:tc>
        <w:tc>
          <w:tcPr>
            <w:tcW w:w="1701" w:type="dxa"/>
            <w:gridSpan w:val="3"/>
            <w:tcBorders>
              <w:top w:val="single" w:sz="4" w:space="0" w:color="auto"/>
              <w:bottom w:val="single" w:sz="4" w:space="0" w:color="auto"/>
            </w:tcBorders>
            <w:vAlign w:val="center"/>
          </w:tcPr>
          <w:p w14:paraId="44E0C36A" w14:textId="77777777" w:rsidR="00582322" w:rsidRPr="006226F6" w:rsidRDefault="00582322" w:rsidP="008A25E4">
            <w:pPr>
              <w:jc w:val="right"/>
              <w:rPr>
                <w:lang w:val="en-US"/>
              </w:rPr>
            </w:pPr>
            <w:r w:rsidRPr="006226F6">
              <w:rPr>
                <w:lang w:val="en-US"/>
              </w:rPr>
              <w:t>13,9800</w:t>
            </w:r>
          </w:p>
        </w:tc>
      </w:tr>
      <w:tr w:rsidR="00582322" w:rsidRPr="00B40365" w14:paraId="51210F2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825030D"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EF2D5C5"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44FFF4C8"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A5E6D35"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039047D9" w14:textId="77777777" w:rsidR="00582322" w:rsidRPr="006226F6" w:rsidRDefault="00582322" w:rsidP="008A25E4">
            <w:pPr>
              <w:rPr>
                <w:sz w:val="22"/>
                <w:szCs w:val="22"/>
                <w:lang w:val="en-US"/>
              </w:rPr>
            </w:pPr>
            <w:r w:rsidRPr="006226F6">
              <w:rPr>
                <w:sz w:val="22"/>
                <w:szCs w:val="22"/>
                <w:lang w:val="en-US"/>
              </w:rPr>
              <w:t>13,8402</w:t>
            </w:r>
          </w:p>
        </w:tc>
      </w:tr>
      <w:tr w:rsidR="00582322" w:rsidRPr="00B40365" w14:paraId="7F28DD74"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C4EEAE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A97D39F" w14:textId="77777777" w:rsidR="00582322" w:rsidRPr="006226F6" w:rsidRDefault="00582322" w:rsidP="008A25E4">
            <w:pPr>
              <w:jc w:val="center"/>
              <w:rPr>
                <w:sz w:val="16"/>
                <w:szCs w:val="16"/>
                <w:lang w:val="en-US"/>
              </w:rPr>
            </w:pPr>
            <w:r w:rsidRPr="006226F6">
              <w:rPr>
                <w:sz w:val="16"/>
                <w:szCs w:val="16"/>
                <w:lang w:val="en-US"/>
              </w:rPr>
              <w:t>141112220175232</w:t>
            </w:r>
          </w:p>
        </w:tc>
        <w:tc>
          <w:tcPr>
            <w:tcW w:w="5245" w:type="dxa"/>
            <w:gridSpan w:val="5"/>
            <w:tcBorders>
              <w:top w:val="nil"/>
              <w:bottom w:val="single" w:sz="2" w:space="0" w:color="auto"/>
            </w:tcBorders>
            <w:vAlign w:val="center"/>
          </w:tcPr>
          <w:p w14:paraId="2D9E8442" w14:textId="77777777" w:rsidR="00582322" w:rsidRPr="006226F6" w:rsidRDefault="00582322" w:rsidP="008A25E4">
            <w:pPr>
              <w:rPr>
                <w:sz w:val="22"/>
                <w:szCs w:val="22"/>
                <w:lang w:val="en-US"/>
              </w:rPr>
            </w:pPr>
            <w:r w:rsidRPr="006226F6">
              <w:rPr>
                <w:sz w:val="22"/>
                <w:szCs w:val="22"/>
                <w:lang w:val="en-US"/>
              </w:rPr>
              <w:t>Amestec optimal din agregate fr 8-32mm</w:t>
            </w:r>
          </w:p>
        </w:tc>
        <w:tc>
          <w:tcPr>
            <w:tcW w:w="1134" w:type="dxa"/>
            <w:tcBorders>
              <w:top w:val="nil"/>
              <w:bottom w:val="single" w:sz="2" w:space="0" w:color="auto"/>
            </w:tcBorders>
            <w:vAlign w:val="center"/>
          </w:tcPr>
          <w:p w14:paraId="35449771"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23729E1F" w14:textId="77777777" w:rsidR="00582322" w:rsidRPr="006226F6" w:rsidRDefault="00582322" w:rsidP="008A25E4">
            <w:pPr>
              <w:rPr>
                <w:sz w:val="22"/>
                <w:szCs w:val="22"/>
                <w:lang w:val="en-US"/>
              </w:rPr>
            </w:pPr>
            <w:r w:rsidRPr="006226F6">
              <w:rPr>
                <w:sz w:val="22"/>
                <w:szCs w:val="22"/>
                <w:lang w:val="en-US"/>
              </w:rPr>
              <w:t>16,0770</w:t>
            </w:r>
          </w:p>
        </w:tc>
      </w:tr>
      <w:tr w:rsidR="00582322" w:rsidRPr="00B40365" w14:paraId="0534037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DC4B54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6C6F70" w14:textId="77777777" w:rsidR="00582322" w:rsidRPr="006226F6" w:rsidRDefault="00582322" w:rsidP="008A25E4">
            <w:pPr>
              <w:jc w:val="center"/>
              <w:rPr>
                <w:sz w:val="16"/>
                <w:szCs w:val="16"/>
                <w:lang w:val="en-US"/>
              </w:rPr>
            </w:pPr>
            <w:r w:rsidRPr="006226F6">
              <w:rPr>
                <w:sz w:val="16"/>
                <w:szCs w:val="16"/>
                <w:lang w:val="en-US"/>
              </w:rPr>
              <w:t>4100126202818</w:t>
            </w:r>
          </w:p>
        </w:tc>
        <w:tc>
          <w:tcPr>
            <w:tcW w:w="5245" w:type="dxa"/>
            <w:gridSpan w:val="5"/>
            <w:tcBorders>
              <w:top w:val="nil"/>
              <w:bottom w:val="single" w:sz="2" w:space="0" w:color="auto"/>
            </w:tcBorders>
            <w:vAlign w:val="center"/>
          </w:tcPr>
          <w:p w14:paraId="00FC106E" w14:textId="77777777" w:rsidR="00582322" w:rsidRPr="006226F6" w:rsidRDefault="00582322" w:rsidP="008A25E4">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14:paraId="610EFF49"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17647D9F" w14:textId="77777777" w:rsidR="00582322" w:rsidRPr="006226F6" w:rsidRDefault="00582322" w:rsidP="008A25E4">
            <w:pPr>
              <w:rPr>
                <w:sz w:val="22"/>
                <w:szCs w:val="22"/>
                <w:lang w:val="en-US"/>
              </w:rPr>
            </w:pPr>
            <w:r w:rsidRPr="006226F6">
              <w:rPr>
                <w:sz w:val="22"/>
                <w:szCs w:val="22"/>
                <w:lang w:val="en-US"/>
              </w:rPr>
              <w:t>1,3980</w:t>
            </w:r>
          </w:p>
        </w:tc>
      </w:tr>
      <w:tr w:rsidR="00582322" w:rsidRPr="00B40365" w14:paraId="5C9CF5E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776E49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72C83AB" w14:textId="77777777" w:rsidR="00582322" w:rsidRPr="006226F6" w:rsidRDefault="00582322" w:rsidP="008A25E4">
            <w:pPr>
              <w:jc w:val="center"/>
              <w:rPr>
                <w:sz w:val="16"/>
                <w:szCs w:val="16"/>
                <w:lang w:val="en-US"/>
              </w:rPr>
            </w:pPr>
            <w:r w:rsidRPr="006226F6">
              <w:rPr>
                <w:sz w:val="16"/>
                <w:szCs w:val="16"/>
                <w:lang w:val="en-US"/>
              </w:rPr>
              <w:t>2912340002506</w:t>
            </w:r>
          </w:p>
        </w:tc>
        <w:tc>
          <w:tcPr>
            <w:tcW w:w="5245" w:type="dxa"/>
            <w:gridSpan w:val="5"/>
            <w:tcBorders>
              <w:top w:val="nil"/>
              <w:bottom w:val="single" w:sz="2" w:space="0" w:color="auto"/>
            </w:tcBorders>
            <w:vAlign w:val="center"/>
          </w:tcPr>
          <w:p w14:paraId="31C418E7" w14:textId="77777777" w:rsidR="00582322" w:rsidRPr="00D61A51" w:rsidRDefault="00582322" w:rsidP="008A25E4">
            <w:pPr>
              <w:rPr>
                <w:sz w:val="22"/>
                <w:szCs w:val="22"/>
                <w:lang w:val="es-ES"/>
              </w:rPr>
            </w:pPr>
            <w:r w:rsidRPr="00D61A51">
              <w:rPr>
                <w:sz w:val="22"/>
                <w:szCs w:val="22"/>
                <w:lang w:val="es-ES"/>
              </w:rPr>
              <w:t>Compresor mobil motor ardere interna, presiunea pina la 686 kPa (7atm), 2,2 m3/min</w:t>
            </w:r>
          </w:p>
        </w:tc>
        <w:tc>
          <w:tcPr>
            <w:tcW w:w="1134" w:type="dxa"/>
            <w:tcBorders>
              <w:top w:val="nil"/>
              <w:bottom w:val="single" w:sz="2" w:space="0" w:color="auto"/>
            </w:tcBorders>
            <w:vAlign w:val="center"/>
          </w:tcPr>
          <w:p w14:paraId="4AFC3155"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47FD546F" w14:textId="77777777" w:rsidR="00582322" w:rsidRPr="006226F6" w:rsidRDefault="00582322" w:rsidP="008A25E4">
            <w:pPr>
              <w:rPr>
                <w:sz w:val="22"/>
                <w:szCs w:val="22"/>
                <w:lang w:val="en-US"/>
              </w:rPr>
            </w:pPr>
            <w:r w:rsidRPr="006226F6">
              <w:rPr>
                <w:sz w:val="22"/>
                <w:szCs w:val="22"/>
                <w:lang w:val="en-US"/>
              </w:rPr>
              <w:t>2,9358</w:t>
            </w:r>
          </w:p>
        </w:tc>
      </w:tr>
      <w:tr w:rsidR="00582322" w:rsidRPr="00B40365" w14:paraId="7701572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C924EA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3E004D4" w14:textId="77777777" w:rsidR="00582322" w:rsidRPr="006226F6" w:rsidRDefault="00582322" w:rsidP="008A25E4">
            <w:pPr>
              <w:jc w:val="center"/>
              <w:rPr>
                <w:sz w:val="16"/>
                <w:szCs w:val="16"/>
                <w:lang w:val="en-US"/>
              </w:rPr>
            </w:pPr>
            <w:r w:rsidRPr="006226F6">
              <w:rPr>
                <w:sz w:val="16"/>
                <w:szCs w:val="16"/>
                <w:lang w:val="en-US"/>
              </w:rPr>
              <w:t>2592270004021</w:t>
            </w:r>
          </w:p>
        </w:tc>
        <w:tc>
          <w:tcPr>
            <w:tcW w:w="5245" w:type="dxa"/>
            <w:gridSpan w:val="5"/>
            <w:tcBorders>
              <w:top w:val="nil"/>
              <w:bottom w:val="single" w:sz="2" w:space="0" w:color="auto"/>
            </w:tcBorders>
            <w:vAlign w:val="center"/>
          </w:tcPr>
          <w:p w14:paraId="242620A5" w14:textId="77777777" w:rsidR="00582322" w:rsidRPr="006226F6" w:rsidRDefault="00582322" w:rsidP="008A25E4">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14:paraId="65BF156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6EA625B4" w14:textId="77777777" w:rsidR="00582322" w:rsidRPr="006226F6" w:rsidRDefault="00582322" w:rsidP="008A25E4">
            <w:pPr>
              <w:rPr>
                <w:sz w:val="22"/>
                <w:szCs w:val="22"/>
                <w:lang w:val="en-US"/>
              </w:rPr>
            </w:pPr>
            <w:r w:rsidRPr="006226F6">
              <w:rPr>
                <w:sz w:val="22"/>
                <w:szCs w:val="22"/>
                <w:lang w:val="en-US"/>
              </w:rPr>
              <w:t>5,8716</w:t>
            </w:r>
          </w:p>
        </w:tc>
      </w:tr>
      <w:tr w:rsidR="00582322" w:rsidRPr="00B40365" w14:paraId="087D23B3"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097A9C64" w14:textId="77777777" w:rsidR="00582322" w:rsidRPr="006226F6" w:rsidRDefault="00582322" w:rsidP="008A25E4">
            <w:pPr>
              <w:jc w:val="center"/>
              <w:rPr>
                <w:lang w:val="en-US"/>
              </w:rPr>
            </w:pPr>
            <w:r w:rsidRPr="006226F6">
              <w:rPr>
                <w:lang w:val="en-US"/>
              </w:rPr>
              <w:t>14</w:t>
            </w:r>
          </w:p>
        </w:tc>
        <w:tc>
          <w:tcPr>
            <w:tcW w:w="1559" w:type="dxa"/>
            <w:gridSpan w:val="2"/>
            <w:tcBorders>
              <w:top w:val="single" w:sz="4" w:space="0" w:color="auto"/>
              <w:bottom w:val="single" w:sz="4" w:space="0" w:color="auto"/>
            </w:tcBorders>
            <w:vAlign w:val="center"/>
          </w:tcPr>
          <w:p w14:paraId="3FCE549C" w14:textId="77777777" w:rsidR="00582322" w:rsidRPr="006226F6" w:rsidRDefault="00582322" w:rsidP="008A25E4">
            <w:pPr>
              <w:jc w:val="center"/>
              <w:rPr>
                <w:lang w:val="en-US"/>
              </w:rPr>
            </w:pPr>
            <w:r w:rsidRPr="006226F6">
              <w:rPr>
                <w:lang w:val="en-US"/>
              </w:rPr>
              <w:t>DE10A</w:t>
            </w:r>
          </w:p>
        </w:tc>
        <w:tc>
          <w:tcPr>
            <w:tcW w:w="5245" w:type="dxa"/>
            <w:gridSpan w:val="5"/>
            <w:tcBorders>
              <w:top w:val="single" w:sz="4" w:space="0" w:color="auto"/>
              <w:bottom w:val="single" w:sz="4" w:space="0" w:color="auto"/>
            </w:tcBorders>
            <w:vAlign w:val="center"/>
          </w:tcPr>
          <w:p w14:paraId="6990CBEC" w14:textId="77777777" w:rsidR="00582322" w:rsidRPr="006226F6" w:rsidRDefault="00582322" w:rsidP="008A25E4">
            <w:pPr>
              <w:rPr>
                <w:lang w:val="en-US"/>
              </w:rPr>
            </w:pPr>
            <w:r w:rsidRPr="006226F6">
              <w:rPr>
                <w:lang w:val="en-US"/>
              </w:rPr>
              <w:t>Borduri prefabricate din beton vibropresate, pentru trotuare 20x10 cm, pe fundatie de beton monolit C16/20XF4 30x15 cm</w:t>
            </w:r>
          </w:p>
          <w:p w14:paraId="72EC021C"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319E328" w14:textId="77777777" w:rsidR="00582322" w:rsidRPr="006226F6" w:rsidRDefault="00582322" w:rsidP="008A25E4">
            <w:pPr>
              <w:jc w:val="center"/>
              <w:rPr>
                <w:lang w:val="en-US"/>
              </w:rPr>
            </w:pPr>
            <w:r w:rsidRPr="006226F6">
              <w:rPr>
                <w:lang w:val="en-US"/>
              </w:rPr>
              <w:t>m</w:t>
            </w:r>
          </w:p>
        </w:tc>
        <w:tc>
          <w:tcPr>
            <w:tcW w:w="1701" w:type="dxa"/>
            <w:gridSpan w:val="3"/>
            <w:tcBorders>
              <w:top w:val="single" w:sz="4" w:space="0" w:color="auto"/>
              <w:bottom w:val="single" w:sz="4" w:space="0" w:color="auto"/>
            </w:tcBorders>
            <w:vAlign w:val="center"/>
          </w:tcPr>
          <w:p w14:paraId="732C6073" w14:textId="77777777" w:rsidR="00582322" w:rsidRPr="006226F6" w:rsidRDefault="00582322" w:rsidP="008A25E4">
            <w:pPr>
              <w:jc w:val="right"/>
              <w:rPr>
                <w:lang w:val="en-US"/>
              </w:rPr>
            </w:pPr>
            <w:r w:rsidRPr="006226F6">
              <w:rPr>
                <w:lang w:val="en-US"/>
              </w:rPr>
              <w:t>466,0000</w:t>
            </w:r>
          </w:p>
        </w:tc>
      </w:tr>
      <w:tr w:rsidR="00582322" w:rsidRPr="00B40365" w14:paraId="4A53897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3CF50A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3572E6F"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429CF82B"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1AE96B08"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07BBCA7B" w14:textId="77777777" w:rsidR="00582322" w:rsidRPr="006226F6" w:rsidRDefault="00582322" w:rsidP="008A25E4">
            <w:pPr>
              <w:rPr>
                <w:sz w:val="22"/>
                <w:szCs w:val="22"/>
                <w:lang w:val="en-US"/>
              </w:rPr>
            </w:pPr>
            <w:r w:rsidRPr="006226F6">
              <w:rPr>
                <w:sz w:val="22"/>
                <w:szCs w:val="22"/>
                <w:lang w:val="en-US"/>
              </w:rPr>
              <w:t>69,9000</w:t>
            </w:r>
          </w:p>
        </w:tc>
      </w:tr>
      <w:tr w:rsidR="00582322" w:rsidRPr="00B40365" w14:paraId="7FDB87A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1CE0163"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717F44D"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5"/>
            <w:tcBorders>
              <w:top w:val="nil"/>
              <w:bottom w:val="single" w:sz="2" w:space="0" w:color="auto"/>
            </w:tcBorders>
            <w:vAlign w:val="center"/>
          </w:tcPr>
          <w:p w14:paraId="4D0416CD"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30EB8560"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5668719D" w14:textId="77777777" w:rsidR="00582322" w:rsidRPr="006226F6" w:rsidRDefault="00582322" w:rsidP="008A25E4">
            <w:pPr>
              <w:rPr>
                <w:sz w:val="22"/>
                <w:szCs w:val="22"/>
                <w:lang w:val="en-US"/>
              </w:rPr>
            </w:pPr>
            <w:r w:rsidRPr="006226F6">
              <w:rPr>
                <w:sz w:val="22"/>
                <w:szCs w:val="22"/>
                <w:lang w:val="en-US"/>
              </w:rPr>
              <w:t>205,0400</w:t>
            </w:r>
          </w:p>
        </w:tc>
      </w:tr>
      <w:tr w:rsidR="00582322" w:rsidRPr="00B40365" w14:paraId="780AA6F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3EFCF90"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1FA7C49" w14:textId="77777777" w:rsidR="00582322" w:rsidRPr="006226F6" w:rsidRDefault="00582322" w:rsidP="008A25E4">
            <w:pPr>
              <w:jc w:val="center"/>
              <w:rPr>
                <w:sz w:val="16"/>
                <w:szCs w:val="16"/>
                <w:lang w:val="en-US"/>
              </w:rPr>
            </w:pPr>
            <w:r w:rsidRPr="006226F6">
              <w:rPr>
                <w:sz w:val="16"/>
                <w:szCs w:val="16"/>
                <w:lang w:val="en-US"/>
              </w:rPr>
              <w:t>26631021000014</w:t>
            </w:r>
          </w:p>
        </w:tc>
        <w:tc>
          <w:tcPr>
            <w:tcW w:w="5245" w:type="dxa"/>
            <w:gridSpan w:val="5"/>
            <w:tcBorders>
              <w:top w:val="nil"/>
              <w:bottom w:val="single" w:sz="2" w:space="0" w:color="auto"/>
            </w:tcBorders>
            <w:vAlign w:val="center"/>
          </w:tcPr>
          <w:p w14:paraId="417EE678" w14:textId="77777777" w:rsidR="00582322" w:rsidRPr="006226F6" w:rsidRDefault="00582322" w:rsidP="008A25E4">
            <w:pPr>
              <w:rPr>
                <w:sz w:val="22"/>
                <w:szCs w:val="22"/>
                <w:lang w:val="en-US"/>
              </w:rPr>
            </w:pPr>
            <w:r w:rsidRPr="006226F6">
              <w:rPr>
                <w:sz w:val="22"/>
                <w:szCs w:val="22"/>
                <w:lang w:val="en-US"/>
              </w:rPr>
              <w:t>Beton C16/20XF4</w:t>
            </w:r>
          </w:p>
        </w:tc>
        <w:tc>
          <w:tcPr>
            <w:tcW w:w="1134" w:type="dxa"/>
            <w:tcBorders>
              <w:top w:val="nil"/>
              <w:bottom w:val="single" w:sz="2" w:space="0" w:color="auto"/>
            </w:tcBorders>
            <w:vAlign w:val="center"/>
          </w:tcPr>
          <w:p w14:paraId="3C5C5D4A"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3E73B59A" w14:textId="77777777" w:rsidR="00582322" w:rsidRPr="006226F6" w:rsidRDefault="00582322" w:rsidP="008A25E4">
            <w:pPr>
              <w:rPr>
                <w:sz w:val="22"/>
                <w:szCs w:val="22"/>
                <w:lang w:val="en-US"/>
              </w:rPr>
            </w:pPr>
            <w:r w:rsidRPr="006226F6">
              <w:rPr>
                <w:sz w:val="22"/>
                <w:szCs w:val="22"/>
                <w:lang w:val="en-US"/>
              </w:rPr>
              <w:t>20,9700</w:t>
            </w:r>
          </w:p>
        </w:tc>
      </w:tr>
      <w:tr w:rsidR="00582322" w:rsidRPr="00B40365" w14:paraId="1BDB44B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BB5342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19E2937" w14:textId="77777777" w:rsidR="00582322" w:rsidRPr="006226F6" w:rsidRDefault="00582322" w:rsidP="008A25E4">
            <w:pPr>
              <w:jc w:val="center"/>
              <w:rPr>
                <w:sz w:val="16"/>
                <w:szCs w:val="16"/>
                <w:lang w:val="en-US"/>
              </w:rPr>
            </w:pPr>
            <w:r w:rsidRPr="006226F6">
              <w:rPr>
                <w:sz w:val="16"/>
                <w:szCs w:val="16"/>
                <w:lang w:val="en-US"/>
              </w:rPr>
              <w:t>2651122100024</w:t>
            </w:r>
          </w:p>
        </w:tc>
        <w:tc>
          <w:tcPr>
            <w:tcW w:w="5245" w:type="dxa"/>
            <w:gridSpan w:val="5"/>
            <w:tcBorders>
              <w:top w:val="nil"/>
              <w:bottom w:val="single" w:sz="2" w:space="0" w:color="auto"/>
            </w:tcBorders>
            <w:vAlign w:val="center"/>
          </w:tcPr>
          <w:p w14:paraId="2B9FD82E" w14:textId="77777777" w:rsidR="00582322" w:rsidRPr="006226F6" w:rsidRDefault="00582322" w:rsidP="008A25E4">
            <w:pPr>
              <w:rPr>
                <w:sz w:val="22"/>
                <w:szCs w:val="22"/>
                <w:lang w:val="en-US"/>
              </w:rPr>
            </w:pPr>
            <w:r w:rsidRPr="006226F6">
              <w:rPr>
                <w:sz w:val="22"/>
                <w:szCs w:val="22"/>
                <w:lang w:val="en-US"/>
              </w:rPr>
              <w:t>Ciment portland P 40 saci S388</w:t>
            </w:r>
          </w:p>
        </w:tc>
        <w:tc>
          <w:tcPr>
            <w:tcW w:w="1134" w:type="dxa"/>
            <w:tcBorders>
              <w:top w:val="nil"/>
              <w:bottom w:val="single" w:sz="2" w:space="0" w:color="auto"/>
            </w:tcBorders>
            <w:vAlign w:val="center"/>
          </w:tcPr>
          <w:p w14:paraId="2E353534"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3"/>
            <w:tcBorders>
              <w:top w:val="nil"/>
              <w:bottom w:val="single" w:sz="2" w:space="0" w:color="auto"/>
            </w:tcBorders>
            <w:vAlign w:val="center"/>
          </w:tcPr>
          <w:p w14:paraId="4A46DEB9" w14:textId="77777777" w:rsidR="00582322" w:rsidRPr="006226F6" w:rsidRDefault="00582322" w:rsidP="008A25E4">
            <w:pPr>
              <w:rPr>
                <w:sz w:val="22"/>
                <w:szCs w:val="22"/>
                <w:lang w:val="en-US"/>
              </w:rPr>
            </w:pPr>
            <w:r w:rsidRPr="006226F6">
              <w:rPr>
                <w:sz w:val="22"/>
                <w:szCs w:val="22"/>
                <w:lang w:val="en-US"/>
              </w:rPr>
              <w:t>1 360,7200</w:t>
            </w:r>
          </w:p>
        </w:tc>
      </w:tr>
      <w:tr w:rsidR="00582322" w:rsidRPr="00B40365" w14:paraId="1D1F33E4"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5E74EF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5CCF53A" w14:textId="77777777" w:rsidR="00582322" w:rsidRPr="006226F6" w:rsidRDefault="00582322" w:rsidP="008A25E4">
            <w:pPr>
              <w:jc w:val="center"/>
              <w:rPr>
                <w:sz w:val="16"/>
                <w:szCs w:val="16"/>
                <w:lang w:val="en-US"/>
              </w:rPr>
            </w:pPr>
            <w:r w:rsidRPr="006226F6">
              <w:rPr>
                <w:sz w:val="16"/>
                <w:szCs w:val="16"/>
                <w:lang w:val="en-US"/>
              </w:rPr>
              <w:t>1421102200513</w:t>
            </w:r>
          </w:p>
        </w:tc>
        <w:tc>
          <w:tcPr>
            <w:tcW w:w="5245" w:type="dxa"/>
            <w:gridSpan w:val="5"/>
            <w:tcBorders>
              <w:top w:val="nil"/>
              <w:bottom w:val="single" w:sz="2" w:space="0" w:color="auto"/>
            </w:tcBorders>
            <w:vAlign w:val="center"/>
          </w:tcPr>
          <w:p w14:paraId="32E8A550" w14:textId="77777777" w:rsidR="00582322" w:rsidRPr="00D61A51" w:rsidRDefault="00582322" w:rsidP="008A25E4">
            <w:pPr>
              <w:rPr>
                <w:sz w:val="22"/>
                <w:szCs w:val="22"/>
                <w:lang w:val="es-ES"/>
              </w:rPr>
            </w:pPr>
            <w:r w:rsidRPr="00D61A51">
              <w:rPr>
                <w:sz w:val="22"/>
                <w:szCs w:val="22"/>
                <w:lang w:val="es-ES"/>
              </w:rPr>
              <w:t>Nisip sortat nespalat de riu si lacuri 0,0-3,0 mm</w:t>
            </w:r>
          </w:p>
        </w:tc>
        <w:tc>
          <w:tcPr>
            <w:tcW w:w="1134" w:type="dxa"/>
            <w:tcBorders>
              <w:top w:val="nil"/>
              <w:bottom w:val="single" w:sz="2" w:space="0" w:color="auto"/>
            </w:tcBorders>
            <w:vAlign w:val="center"/>
          </w:tcPr>
          <w:p w14:paraId="221AAF7A"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74CAA4BF" w14:textId="77777777" w:rsidR="00582322" w:rsidRPr="006226F6" w:rsidRDefault="00582322" w:rsidP="008A25E4">
            <w:pPr>
              <w:rPr>
                <w:sz w:val="22"/>
                <w:szCs w:val="22"/>
                <w:lang w:val="en-US"/>
              </w:rPr>
            </w:pPr>
            <w:r w:rsidRPr="006226F6">
              <w:rPr>
                <w:sz w:val="22"/>
                <w:szCs w:val="22"/>
                <w:lang w:val="en-US"/>
              </w:rPr>
              <w:t>3,7280</w:t>
            </w:r>
          </w:p>
        </w:tc>
      </w:tr>
      <w:tr w:rsidR="00582322" w:rsidRPr="00B40365" w14:paraId="33F6059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5116791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63010DD" w14:textId="77777777" w:rsidR="00582322" w:rsidRPr="006226F6" w:rsidRDefault="00582322" w:rsidP="008A25E4">
            <w:pPr>
              <w:jc w:val="center"/>
              <w:rPr>
                <w:sz w:val="16"/>
                <w:szCs w:val="16"/>
                <w:lang w:val="en-US"/>
              </w:rPr>
            </w:pPr>
            <w:r w:rsidRPr="006226F6">
              <w:rPr>
                <w:sz w:val="16"/>
                <w:szCs w:val="16"/>
                <w:lang w:val="en-US"/>
              </w:rPr>
              <w:t>2666122800285</w:t>
            </w:r>
          </w:p>
        </w:tc>
        <w:tc>
          <w:tcPr>
            <w:tcW w:w="5245" w:type="dxa"/>
            <w:gridSpan w:val="5"/>
            <w:tcBorders>
              <w:top w:val="nil"/>
              <w:bottom w:val="single" w:sz="2" w:space="0" w:color="auto"/>
            </w:tcBorders>
            <w:vAlign w:val="center"/>
          </w:tcPr>
          <w:p w14:paraId="5D03E040" w14:textId="77777777" w:rsidR="00582322" w:rsidRPr="00D61A51" w:rsidRDefault="00582322" w:rsidP="008A25E4">
            <w:pPr>
              <w:rPr>
                <w:sz w:val="22"/>
                <w:szCs w:val="22"/>
                <w:lang w:val="es-ES"/>
              </w:rPr>
            </w:pPr>
            <w:r w:rsidRPr="00D61A51">
              <w:rPr>
                <w:sz w:val="22"/>
                <w:szCs w:val="22"/>
                <w:lang w:val="es-ES"/>
              </w:rPr>
              <w:t xml:space="preserve">Bordura beton vibropresat pentru trotuare dimensiuni 1000 x 200 x 100 </w:t>
            </w:r>
          </w:p>
        </w:tc>
        <w:tc>
          <w:tcPr>
            <w:tcW w:w="1134" w:type="dxa"/>
            <w:tcBorders>
              <w:top w:val="nil"/>
              <w:bottom w:val="single" w:sz="2" w:space="0" w:color="auto"/>
            </w:tcBorders>
            <w:vAlign w:val="center"/>
          </w:tcPr>
          <w:p w14:paraId="78BEDBA7" w14:textId="77777777" w:rsidR="00582322" w:rsidRPr="006226F6" w:rsidRDefault="00582322" w:rsidP="008A25E4">
            <w:pPr>
              <w:jc w:val="center"/>
              <w:rPr>
                <w:sz w:val="22"/>
                <w:szCs w:val="22"/>
                <w:lang w:val="en-US"/>
              </w:rPr>
            </w:pPr>
            <w:r w:rsidRPr="006226F6">
              <w:rPr>
                <w:sz w:val="22"/>
                <w:szCs w:val="22"/>
                <w:lang w:val="en-US"/>
              </w:rPr>
              <w:t>m</w:t>
            </w:r>
          </w:p>
        </w:tc>
        <w:tc>
          <w:tcPr>
            <w:tcW w:w="1701" w:type="dxa"/>
            <w:gridSpan w:val="3"/>
            <w:tcBorders>
              <w:top w:val="nil"/>
              <w:bottom w:val="single" w:sz="2" w:space="0" w:color="auto"/>
            </w:tcBorders>
            <w:vAlign w:val="center"/>
          </w:tcPr>
          <w:p w14:paraId="4CFD7ECB" w14:textId="77777777" w:rsidR="00582322" w:rsidRPr="006226F6" w:rsidRDefault="00582322" w:rsidP="008A25E4">
            <w:pPr>
              <w:rPr>
                <w:sz w:val="22"/>
                <w:szCs w:val="22"/>
                <w:lang w:val="en-US"/>
              </w:rPr>
            </w:pPr>
            <w:r w:rsidRPr="006226F6">
              <w:rPr>
                <w:sz w:val="22"/>
                <w:szCs w:val="22"/>
                <w:lang w:val="en-US"/>
              </w:rPr>
              <w:t>468,3300</w:t>
            </w:r>
          </w:p>
        </w:tc>
      </w:tr>
      <w:tr w:rsidR="00582322" w:rsidRPr="00B40365" w14:paraId="7385688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041558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57A4C64" w14:textId="77777777" w:rsidR="00582322" w:rsidRPr="006226F6" w:rsidRDefault="00582322" w:rsidP="008A25E4">
            <w:pPr>
              <w:jc w:val="center"/>
              <w:rPr>
                <w:sz w:val="16"/>
                <w:szCs w:val="16"/>
                <w:lang w:val="en-US"/>
              </w:rPr>
            </w:pPr>
            <w:r w:rsidRPr="006226F6">
              <w:rPr>
                <w:sz w:val="16"/>
                <w:szCs w:val="16"/>
                <w:lang w:val="en-US"/>
              </w:rPr>
              <w:t>4100116202818</w:t>
            </w:r>
          </w:p>
        </w:tc>
        <w:tc>
          <w:tcPr>
            <w:tcW w:w="5245" w:type="dxa"/>
            <w:gridSpan w:val="5"/>
            <w:tcBorders>
              <w:top w:val="nil"/>
              <w:bottom w:val="single" w:sz="2" w:space="0" w:color="auto"/>
            </w:tcBorders>
            <w:vAlign w:val="center"/>
          </w:tcPr>
          <w:p w14:paraId="1FD19550" w14:textId="77777777" w:rsidR="00582322" w:rsidRPr="00D61A51" w:rsidRDefault="00582322" w:rsidP="008A25E4">
            <w:pPr>
              <w:rPr>
                <w:sz w:val="22"/>
                <w:szCs w:val="22"/>
                <w:lang w:val="es-ES"/>
              </w:rPr>
            </w:pPr>
            <w:r w:rsidRPr="00D61A51">
              <w:rPr>
                <w:sz w:val="22"/>
                <w:szCs w:val="22"/>
                <w:lang w:val="es-ES"/>
              </w:rPr>
              <w:t>Apa pentru mortare si betoane</w:t>
            </w:r>
          </w:p>
        </w:tc>
        <w:tc>
          <w:tcPr>
            <w:tcW w:w="1134" w:type="dxa"/>
            <w:tcBorders>
              <w:top w:val="nil"/>
              <w:bottom w:val="single" w:sz="2" w:space="0" w:color="auto"/>
            </w:tcBorders>
            <w:vAlign w:val="center"/>
          </w:tcPr>
          <w:p w14:paraId="4659DF06"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00CDD588" w14:textId="77777777" w:rsidR="00582322" w:rsidRPr="006226F6" w:rsidRDefault="00582322" w:rsidP="008A25E4">
            <w:pPr>
              <w:rPr>
                <w:sz w:val="22"/>
                <w:szCs w:val="22"/>
                <w:lang w:val="en-US"/>
              </w:rPr>
            </w:pPr>
            <w:r w:rsidRPr="006226F6">
              <w:rPr>
                <w:sz w:val="22"/>
                <w:szCs w:val="22"/>
                <w:lang w:val="en-US"/>
              </w:rPr>
              <w:t>2,7960</w:t>
            </w:r>
          </w:p>
        </w:tc>
      </w:tr>
      <w:tr w:rsidR="00582322" w:rsidRPr="00B40365" w14:paraId="02E19A4E"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600887CB" w14:textId="77777777" w:rsidR="00582322" w:rsidRPr="006226F6" w:rsidRDefault="00582322" w:rsidP="008A25E4">
            <w:pPr>
              <w:jc w:val="center"/>
              <w:rPr>
                <w:lang w:val="en-US"/>
              </w:rPr>
            </w:pPr>
            <w:r w:rsidRPr="006226F6">
              <w:rPr>
                <w:lang w:val="en-US"/>
              </w:rPr>
              <w:t>15</w:t>
            </w:r>
          </w:p>
        </w:tc>
        <w:tc>
          <w:tcPr>
            <w:tcW w:w="1559" w:type="dxa"/>
            <w:gridSpan w:val="2"/>
            <w:tcBorders>
              <w:top w:val="single" w:sz="4" w:space="0" w:color="auto"/>
              <w:bottom w:val="single" w:sz="4" w:space="0" w:color="auto"/>
            </w:tcBorders>
            <w:vAlign w:val="center"/>
          </w:tcPr>
          <w:p w14:paraId="424E6052" w14:textId="77777777" w:rsidR="00582322" w:rsidRPr="006226F6" w:rsidRDefault="00582322" w:rsidP="008A25E4">
            <w:pPr>
              <w:jc w:val="center"/>
              <w:rPr>
                <w:lang w:val="en-US"/>
              </w:rPr>
            </w:pPr>
            <w:r w:rsidRPr="006226F6">
              <w:rPr>
                <w:lang w:val="en-US"/>
              </w:rPr>
              <w:t>TsD01B</w:t>
            </w:r>
          </w:p>
        </w:tc>
        <w:tc>
          <w:tcPr>
            <w:tcW w:w="5245" w:type="dxa"/>
            <w:gridSpan w:val="5"/>
            <w:tcBorders>
              <w:top w:val="single" w:sz="4" w:space="0" w:color="auto"/>
              <w:bottom w:val="single" w:sz="4" w:space="0" w:color="auto"/>
            </w:tcBorders>
            <w:vAlign w:val="center"/>
          </w:tcPr>
          <w:p w14:paraId="53D20101" w14:textId="77777777" w:rsidR="00582322" w:rsidRPr="00D61A51" w:rsidRDefault="00582322" w:rsidP="008A25E4">
            <w:pPr>
              <w:rPr>
                <w:lang w:val="es-ES"/>
              </w:rPr>
            </w:pPr>
            <w:r w:rsidRPr="00D61A51">
              <w:rPr>
                <w:lang w:val="es-ES"/>
              </w:rPr>
              <w:t>Imprastierea cu lopata a pamintului afinat, in straturi uniforme, de 10-30 cm grosime, printr-o aruncare de pina la 3 m din gramezi, inclusiv sfarimarea bulgarilor, pamintul provenind din teren mijlociu (umplerea inversa a partii laterale a bordurilor la marginea exterioara dupa montare)</w:t>
            </w:r>
          </w:p>
          <w:p w14:paraId="3A7D6DB0"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78E5C91C" w14:textId="77777777" w:rsidR="00582322" w:rsidRPr="006226F6" w:rsidRDefault="00582322" w:rsidP="008A25E4">
            <w:pPr>
              <w:jc w:val="center"/>
              <w:rPr>
                <w:lang w:val="en-US"/>
              </w:rPr>
            </w:pPr>
            <w:r w:rsidRPr="006226F6">
              <w:rPr>
                <w:lang w:val="en-US"/>
              </w:rPr>
              <w:t>m3</w:t>
            </w:r>
          </w:p>
        </w:tc>
        <w:tc>
          <w:tcPr>
            <w:tcW w:w="1701" w:type="dxa"/>
            <w:gridSpan w:val="3"/>
            <w:tcBorders>
              <w:top w:val="single" w:sz="4" w:space="0" w:color="auto"/>
              <w:bottom w:val="single" w:sz="4" w:space="0" w:color="auto"/>
            </w:tcBorders>
            <w:vAlign w:val="center"/>
          </w:tcPr>
          <w:p w14:paraId="22611EA6" w14:textId="77777777" w:rsidR="00582322" w:rsidRPr="006226F6" w:rsidRDefault="00582322" w:rsidP="008A25E4">
            <w:pPr>
              <w:jc w:val="right"/>
              <w:rPr>
                <w:lang w:val="en-US"/>
              </w:rPr>
            </w:pPr>
            <w:r w:rsidRPr="006226F6">
              <w:rPr>
                <w:lang w:val="en-US"/>
              </w:rPr>
              <w:t>6,9900</w:t>
            </w:r>
          </w:p>
        </w:tc>
      </w:tr>
      <w:tr w:rsidR="00582322" w:rsidRPr="00B40365" w14:paraId="69645E0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23E94734"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75D5775"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62F0EB82"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F87C96B"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2746FCFE" w14:textId="77777777" w:rsidR="00582322" w:rsidRPr="006226F6" w:rsidRDefault="00582322" w:rsidP="008A25E4">
            <w:pPr>
              <w:rPr>
                <w:sz w:val="22"/>
                <w:szCs w:val="22"/>
                <w:lang w:val="en-US"/>
              </w:rPr>
            </w:pPr>
            <w:r w:rsidRPr="006226F6">
              <w:rPr>
                <w:sz w:val="22"/>
                <w:szCs w:val="22"/>
                <w:lang w:val="en-US"/>
              </w:rPr>
              <w:t>2,1669</w:t>
            </w:r>
          </w:p>
        </w:tc>
      </w:tr>
      <w:tr w:rsidR="00582322" w:rsidRPr="00B40365" w14:paraId="7105D03F"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4A7951B8" w14:textId="77777777" w:rsidR="00582322" w:rsidRPr="006226F6" w:rsidRDefault="00582322" w:rsidP="008A25E4">
            <w:pPr>
              <w:jc w:val="center"/>
              <w:rPr>
                <w:lang w:val="en-US"/>
              </w:rPr>
            </w:pPr>
            <w:r w:rsidRPr="006226F6">
              <w:rPr>
                <w:lang w:val="en-US"/>
              </w:rPr>
              <w:t>16</w:t>
            </w:r>
          </w:p>
        </w:tc>
        <w:tc>
          <w:tcPr>
            <w:tcW w:w="1559" w:type="dxa"/>
            <w:gridSpan w:val="2"/>
            <w:tcBorders>
              <w:top w:val="single" w:sz="4" w:space="0" w:color="auto"/>
              <w:bottom w:val="single" w:sz="4" w:space="0" w:color="auto"/>
            </w:tcBorders>
            <w:vAlign w:val="center"/>
          </w:tcPr>
          <w:p w14:paraId="2B40EBBE" w14:textId="77777777" w:rsidR="00582322" w:rsidRPr="006226F6" w:rsidRDefault="00582322" w:rsidP="008A25E4">
            <w:pPr>
              <w:jc w:val="center"/>
              <w:rPr>
                <w:lang w:val="en-US"/>
              </w:rPr>
            </w:pPr>
            <w:r w:rsidRPr="006226F6">
              <w:rPr>
                <w:lang w:val="en-US"/>
              </w:rPr>
              <w:t>TsC35B1</w:t>
            </w:r>
          </w:p>
        </w:tc>
        <w:tc>
          <w:tcPr>
            <w:tcW w:w="5245" w:type="dxa"/>
            <w:gridSpan w:val="5"/>
            <w:tcBorders>
              <w:top w:val="single" w:sz="4" w:space="0" w:color="auto"/>
              <w:bottom w:val="single" w:sz="4" w:space="0" w:color="auto"/>
            </w:tcBorders>
            <w:vAlign w:val="center"/>
          </w:tcPr>
          <w:p w14:paraId="74A0A113" w14:textId="77777777" w:rsidR="00582322" w:rsidRPr="00D61A51" w:rsidRDefault="00582322" w:rsidP="008A25E4">
            <w:pPr>
              <w:rPr>
                <w:lang w:val="es-ES"/>
              </w:rPr>
            </w:pPr>
            <w:r w:rsidRPr="00D61A51">
              <w:rPr>
                <w:lang w:val="es-ES"/>
              </w:rPr>
              <w:t>Excavat transport cu incarcator frontal , la distante de incarcare in autovehicul cu incarcator frontal pe senile de 0,5-0,99 m.c, pamint din teren catg.II la distanta &lt; 10 m (incarcarcarea materialului din decapare in autobasculanta)</w:t>
            </w:r>
          </w:p>
          <w:p w14:paraId="515059ED"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1296B50A" w14:textId="77777777" w:rsidR="00582322" w:rsidRPr="006226F6" w:rsidRDefault="00582322" w:rsidP="008A25E4">
            <w:pPr>
              <w:jc w:val="center"/>
              <w:rPr>
                <w:lang w:val="en-US"/>
              </w:rPr>
            </w:pPr>
            <w:r w:rsidRPr="006226F6">
              <w:rPr>
                <w:lang w:val="en-US"/>
              </w:rPr>
              <w:t>100 m3</w:t>
            </w:r>
          </w:p>
        </w:tc>
        <w:tc>
          <w:tcPr>
            <w:tcW w:w="1701" w:type="dxa"/>
            <w:gridSpan w:val="3"/>
            <w:tcBorders>
              <w:top w:val="single" w:sz="4" w:space="0" w:color="auto"/>
              <w:bottom w:val="single" w:sz="4" w:space="0" w:color="auto"/>
            </w:tcBorders>
            <w:vAlign w:val="center"/>
          </w:tcPr>
          <w:p w14:paraId="3AABEF3D" w14:textId="77777777" w:rsidR="00582322" w:rsidRPr="006226F6" w:rsidRDefault="00582322" w:rsidP="008A25E4">
            <w:pPr>
              <w:jc w:val="right"/>
              <w:rPr>
                <w:lang w:val="en-US"/>
              </w:rPr>
            </w:pPr>
            <w:r w:rsidRPr="006226F6">
              <w:rPr>
                <w:lang w:val="en-US"/>
              </w:rPr>
              <w:t>0,4893</w:t>
            </w:r>
          </w:p>
        </w:tc>
      </w:tr>
      <w:tr w:rsidR="00582322" w:rsidRPr="00B40365" w14:paraId="11F1C37C"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0712FFF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EF282F7" w14:textId="77777777" w:rsidR="00582322" w:rsidRPr="006226F6" w:rsidRDefault="00582322" w:rsidP="008A25E4">
            <w:pPr>
              <w:jc w:val="center"/>
              <w:rPr>
                <w:sz w:val="16"/>
                <w:szCs w:val="16"/>
                <w:lang w:val="en-US"/>
              </w:rPr>
            </w:pPr>
            <w:r w:rsidRPr="006226F6">
              <w:rPr>
                <w:sz w:val="16"/>
                <w:szCs w:val="16"/>
                <w:lang w:val="en-US"/>
              </w:rPr>
              <w:t>2952270007403</w:t>
            </w:r>
          </w:p>
        </w:tc>
        <w:tc>
          <w:tcPr>
            <w:tcW w:w="5245" w:type="dxa"/>
            <w:gridSpan w:val="5"/>
            <w:tcBorders>
              <w:top w:val="nil"/>
              <w:bottom w:val="single" w:sz="2" w:space="0" w:color="auto"/>
            </w:tcBorders>
            <w:vAlign w:val="center"/>
          </w:tcPr>
          <w:p w14:paraId="38972E93" w14:textId="77777777" w:rsidR="00582322" w:rsidRPr="00D61A51" w:rsidRDefault="00582322" w:rsidP="008A25E4">
            <w:pPr>
              <w:rPr>
                <w:sz w:val="22"/>
                <w:szCs w:val="22"/>
                <w:lang w:val="es-ES"/>
              </w:rPr>
            </w:pPr>
            <w:r w:rsidRPr="00D61A51">
              <w:rPr>
                <w:sz w:val="22"/>
                <w:szCs w:val="22"/>
                <w:lang w:val="es-ES"/>
              </w:rPr>
              <w:t>Incarcator frontal pe senile 0,5 - 0,99 mc</w:t>
            </w:r>
          </w:p>
        </w:tc>
        <w:tc>
          <w:tcPr>
            <w:tcW w:w="1134" w:type="dxa"/>
            <w:tcBorders>
              <w:top w:val="nil"/>
              <w:bottom w:val="single" w:sz="2" w:space="0" w:color="auto"/>
            </w:tcBorders>
            <w:vAlign w:val="center"/>
          </w:tcPr>
          <w:p w14:paraId="1AE28629"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7F4194AE" w14:textId="77777777" w:rsidR="00582322" w:rsidRPr="006226F6" w:rsidRDefault="00582322" w:rsidP="008A25E4">
            <w:pPr>
              <w:rPr>
                <w:sz w:val="22"/>
                <w:szCs w:val="22"/>
                <w:lang w:val="en-US"/>
              </w:rPr>
            </w:pPr>
            <w:r w:rsidRPr="006226F6">
              <w:rPr>
                <w:sz w:val="22"/>
                <w:szCs w:val="22"/>
                <w:lang w:val="en-US"/>
              </w:rPr>
              <w:t>2,6569</w:t>
            </w:r>
          </w:p>
        </w:tc>
      </w:tr>
      <w:tr w:rsidR="00582322" w:rsidRPr="00B40365" w14:paraId="148FCFF6"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02E531A9" w14:textId="77777777" w:rsidR="00582322" w:rsidRPr="006226F6" w:rsidRDefault="00582322" w:rsidP="008A25E4">
            <w:pPr>
              <w:jc w:val="center"/>
              <w:rPr>
                <w:lang w:val="en-US"/>
              </w:rPr>
            </w:pPr>
            <w:r w:rsidRPr="006226F6">
              <w:rPr>
                <w:lang w:val="en-US"/>
              </w:rPr>
              <w:t>17</w:t>
            </w:r>
          </w:p>
        </w:tc>
        <w:tc>
          <w:tcPr>
            <w:tcW w:w="1559" w:type="dxa"/>
            <w:gridSpan w:val="2"/>
            <w:tcBorders>
              <w:top w:val="single" w:sz="4" w:space="0" w:color="auto"/>
              <w:bottom w:val="single" w:sz="4" w:space="0" w:color="auto"/>
            </w:tcBorders>
            <w:vAlign w:val="center"/>
          </w:tcPr>
          <w:p w14:paraId="2DAECA0E" w14:textId="77777777" w:rsidR="00582322" w:rsidRPr="006226F6" w:rsidRDefault="00582322" w:rsidP="008A25E4">
            <w:pPr>
              <w:jc w:val="center"/>
              <w:rPr>
                <w:lang w:val="en-US"/>
              </w:rPr>
            </w:pPr>
            <w:r w:rsidRPr="006226F6">
              <w:rPr>
                <w:lang w:val="en-US"/>
              </w:rPr>
              <w:t>TsI51B10</w:t>
            </w:r>
          </w:p>
        </w:tc>
        <w:tc>
          <w:tcPr>
            <w:tcW w:w="5245" w:type="dxa"/>
            <w:gridSpan w:val="5"/>
            <w:tcBorders>
              <w:top w:val="single" w:sz="4" w:space="0" w:color="auto"/>
              <w:bottom w:val="single" w:sz="4" w:space="0" w:color="auto"/>
            </w:tcBorders>
            <w:vAlign w:val="center"/>
          </w:tcPr>
          <w:p w14:paraId="258A54A1" w14:textId="77777777" w:rsidR="00582322" w:rsidRPr="00D61A51" w:rsidRDefault="00582322" w:rsidP="008A25E4">
            <w:pPr>
              <w:rPr>
                <w:lang w:val="es-ES"/>
              </w:rPr>
            </w:pPr>
            <w:r w:rsidRPr="00D61A51">
              <w:rPr>
                <w:lang w:val="es-ES"/>
              </w:rPr>
              <w:t>Transportarea molozului de constructie cu autobasculanta de 10 t la distanta de: 20 km</w:t>
            </w:r>
          </w:p>
          <w:p w14:paraId="46DD714A" w14:textId="77777777" w:rsidR="00582322" w:rsidRPr="00D61A51" w:rsidRDefault="00582322" w:rsidP="008A25E4">
            <w:pPr>
              <w:rPr>
                <w:sz w:val="10"/>
                <w:szCs w:val="10"/>
                <w:lang w:val="es-ES"/>
              </w:rPr>
            </w:pPr>
          </w:p>
        </w:tc>
        <w:tc>
          <w:tcPr>
            <w:tcW w:w="1134" w:type="dxa"/>
            <w:tcBorders>
              <w:top w:val="single" w:sz="4" w:space="0" w:color="auto"/>
              <w:bottom w:val="single" w:sz="4" w:space="0" w:color="auto"/>
            </w:tcBorders>
            <w:vAlign w:val="center"/>
          </w:tcPr>
          <w:p w14:paraId="385004B1" w14:textId="77777777" w:rsidR="00582322" w:rsidRPr="006226F6" w:rsidRDefault="00582322" w:rsidP="008A25E4">
            <w:pPr>
              <w:jc w:val="center"/>
              <w:rPr>
                <w:lang w:val="en-US"/>
              </w:rPr>
            </w:pPr>
            <w:r w:rsidRPr="006226F6">
              <w:rPr>
                <w:lang w:val="en-US"/>
              </w:rPr>
              <w:t>t</w:t>
            </w:r>
          </w:p>
        </w:tc>
        <w:tc>
          <w:tcPr>
            <w:tcW w:w="1701" w:type="dxa"/>
            <w:gridSpan w:val="3"/>
            <w:tcBorders>
              <w:top w:val="single" w:sz="4" w:space="0" w:color="auto"/>
              <w:bottom w:val="single" w:sz="4" w:space="0" w:color="auto"/>
            </w:tcBorders>
            <w:vAlign w:val="center"/>
          </w:tcPr>
          <w:p w14:paraId="70D0C7D9" w14:textId="77777777" w:rsidR="00582322" w:rsidRPr="006226F6" w:rsidRDefault="00582322" w:rsidP="008A25E4">
            <w:pPr>
              <w:jc w:val="right"/>
              <w:rPr>
                <w:lang w:val="en-US"/>
              </w:rPr>
            </w:pPr>
            <w:r w:rsidRPr="006226F6">
              <w:rPr>
                <w:lang w:val="en-US"/>
              </w:rPr>
              <w:t>83,1810</w:t>
            </w:r>
          </w:p>
        </w:tc>
      </w:tr>
      <w:tr w:rsidR="00582322" w:rsidRPr="00B40365" w14:paraId="63E30F3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6C29DB3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CCBDECB"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5"/>
            <w:tcBorders>
              <w:top w:val="nil"/>
              <w:bottom w:val="single" w:sz="2" w:space="0" w:color="auto"/>
            </w:tcBorders>
            <w:vAlign w:val="center"/>
          </w:tcPr>
          <w:p w14:paraId="542ED781"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240E4DD3"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53CC68F3" w14:textId="77777777" w:rsidR="00582322" w:rsidRPr="006226F6" w:rsidRDefault="00582322" w:rsidP="008A25E4">
            <w:pPr>
              <w:rPr>
                <w:sz w:val="22"/>
                <w:szCs w:val="22"/>
                <w:lang w:val="en-US"/>
              </w:rPr>
            </w:pPr>
            <w:r w:rsidRPr="006226F6">
              <w:rPr>
                <w:sz w:val="22"/>
                <w:szCs w:val="22"/>
                <w:lang w:val="en-US"/>
              </w:rPr>
              <w:t>7,8939</w:t>
            </w:r>
          </w:p>
        </w:tc>
      </w:tr>
      <w:tr w:rsidR="00582322" w:rsidRPr="00B40365" w14:paraId="50C05D9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single" w:sz="4" w:space="0" w:color="auto"/>
              <w:bottom w:val="single" w:sz="4" w:space="0" w:color="auto"/>
            </w:tcBorders>
            <w:vAlign w:val="center"/>
          </w:tcPr>
          <w:p w14:paraId="18CA8745" w14:textId="77777777" w:rsidR="00582322" w:rsidRPr="006226F6" w:rsidRDefault="00582322" w:rsidP="008A25E4">
            <w:pPr>
              <w:jc w:val="center"/>
              <w:rPr>
                <w:lang w:val="en-US"/>
              </w:rPr>
            </w:pPr>
            <w:r w:rsidRPr="006226F6">
              <w:rPr>
                <w:lang w:val="en-US"/>
              </w:rPr>
              <w:t>18</w:t>
            </w:r>
          </w:p>
        </w:tc>
        <w:tc>
          <w:tcPr>
            <w:tcW w:w="1559" w:type="dxa"/>
            <w:gridSpan w:val="2"/>
            <w:tcBorders>
              <w:top w:val="single" w:sz="4" w:space="0" w:color="auto"/>
              <w:bottom w:val="single" w:sz="4" w:space="0" w:color="auto"/>
            </w:tcBorders>
            <w:vAlign w:val="center"/>
          </w:tcPr>
          <w:p w14:paraId="2CB42BF2" w14:textId="77777777" w:rsidR="00582322" w:rsidRPr="006226F6" w:rsidRDefault="00582322" w:rsidP="008A25E4">
            <w:pPr>
              <w:jc w:val="center"/>
              <w:rPr>
                <w:lang w:val="en-US"/>
              </w:rPr>
            </w:pPr>
            <w:r w:rsidRPr="006226F6">
              <w:rPr>
                <w:lang w:val="en-US"/>
              </w:rPr>
              <w:t>TsC51B</w:t>
            </w:r>
          </w:p>
        </w:tc>
        <w:tc>
          <w:tcPr>
            <w:tcW w:w="5245" w:type="dxa"/>
            <w:gridSpan w:val="5"/>
            <w:tcBorders>
              <w:top w:val="single" w:sz="4" w:space="0" w:color="auto"/>
              <w:bottom w:val="single" w:sz="4" w:space="0" w:color="auto"/>
            </w:tcBorders>
            <w:vAlign w:val="center"/>
          </w:tcPr>
          <w:p w14:paraId="1706C081" w14:textId="77777777" w:rsidR="00582322" w:rsidRPr="00D61A51" w:rsidRDefault="00582322" w:rsidP="008A25E4">
            <w:pPr>
              <w:rPr>
                <w:sz w:val="10"/>
                <w:szCs w:val="10"/>
                <w:lang w:val="es-ES"/>
              </w:rPr>
            </w:pPr>
            <w:r w:rsidRPr="00D61A51">
              <w:rPr>
                <w:lang w:val="es-ES"/>
              </w:rPr>
              <w:t>Lucrari la descarcarea pamintului in depozit, teren categoria II</w:t>
            </w:r>
          </w:p>
        </w:tc>
        <w:tc>
          <w:tcPr>
            <w:tcW w:w="1134" w:type="dxa"/>
            <w:tcBorders>
              <w:top w:val="single" w:sz="4" w:space="0" w:color="auto"/>
              <w:bottom w:val="single" w:sz="4" w:space="0" w:color="auto"/>
            </w:tcBorders>
            <w:vAlign w:val="center"/>
          </w:tcPr>
          <w:p w14:paraId="7913C351" w14:textId="77777777" w:rsidR="00582322" w:rsidRPr="006226F6" w:rsidRDefault="00582322" w:rsidP="008A25E4">
            <w:pPr>
              <w:jc w:val="center"/>
              <w:rPr>
                <w:lang w:val="en-US"/>
              </w:rPr>
            </w:pPr>
            <w:r w:rsidRPr="006226F6">
              <w:rPr>
                <w:lang w:val="en-US"/>
              </w:rPr>
              <w:t>100 m3</w:t>
            </w:r>
          </w:p>
        </w:tc>
        <w:tc>
          <w:tcPr>
            <w:tcW w:w="1701" w:type="dxa"/>
            <w:gridSpan w:val="3"/>
            <w:tcBorders>
              <w:top w:val="single" w:sz="4" w:space="0" w:color="auto"/>
              <w:bottom w:val="single" w:sz="4" w:space="0" w:color="auto"/>
            </w:tcBorders>
            <w:vAlign w:val="center"/>
          </w:tcPr>
          <w:p w14:paraId="0638EBF2" w14:textId="77777777" w:rsidR="00582322" w:rsidRPr="006226F6" w:rsidRDefault="00582322" w:rsidP="008A25E4">
            <w:pPr>
              <w:jc w:val="right"/>
              <w:rPr>
                <w:lang w:val="en-US"/>
              </w:rPr>
            </w:pPr>
            <w:r w:rsidRPr="006226F6">
              <w:rPr>
                <w:lang w:val="en-US"/>
              </w:rPr>
              <w:t>0,4893</w:t>
            </w:r>
          </w:p>
        </w:tc>
      </w:tr>
      <w:tr w:rsidR="00582322" w:rsidRPr="00B40365" w14:paraId="001B80F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7ED2FF95"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FA3EAE4"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5"/>
            <w:tcBorders>
              <w:top w:val="nil"/>
              <w:bottom w:val="single" w:sz="2" w:space="0" w:color="auto"/>
            </w:tcBorders>
            <w:vAlign w:val="center"/>
          </w:tcPr>
          <w:p w14:paraId="4E771F18"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AF0B5B5"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3"/>
            <w:tcBorders>
              <w:top w:val="nil"/>
              <w:bottom w:val="single" w:sz="2" w:space="0" w:color="auto"/>
            </w:tcBorders>
            <w:vAlign w:val="center"/>
          </w:tcPr>
          <w:p w14:paraId="0F77C05E" w14:textId="77777777" w:rsidR="00582322" w:rsidRPr="006226F6" w:rsidRDefault="00582322" w:rsidP="008A25E4">
            <w:pPr>
              <w:rPr>
                <w:sz w:val="22"/>
                <w:szCs w:val="22"/>
                <w:lang w:val="en-US"/>
              </w:rPr>
            </w:pPr>
            <w:r w:rsidRPr="006226F6">
              <w:rPr>
                <w:sz w:val="22"/>
                <w:szCs w:val="22"/>
                <w:lang w:val="en-US"/>
              </w:rPr>
              <w:t>0,1761</w:t>
            </w:r>
          </w:p>
        </w:tc>
      </w:tr>
      <w:tr w:rsidR="00582322" w:rsidRPr="00B40365" w14:paraId="424A8DE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3A2E1FC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686C030" w14:textId="77777777" w:rsidR="00582322" w:rsidRPr="006226F6" w:rsidRDefault="00582322" w:rsidP="008A25E4">
            <w:pPr>
              <w:jc w:val="center"/>
              <w:rPr>
                <w:sz w:val="16"/>
                <w:szCs w:val="16"/>
                <w:lang w:val="en-US"/>
              </w:rPr>
            </w:pPr>
            <w:r w:rsidRPr="006226F6">
              <w:rPr>
                <w:sz w:val="16"/>
                <w:szCs w:val="16"/>
                <w:lang w:val="en-US"/>
              </w:rPr>
              <w:t>1411122201752</w:t>
            </w:r>
          </w:p>
        </w:tc>
        <w:tc>
          <w:tcPr>
            <w:tcW w:w="5245" w:type="dxa"/>
            <w:gridSpan w:val="5"/>
            <w:tcBorders>
              <w:top w:val="nil"/>
              <w:bottom w:val="single" w:sz="2" w:space="0" w:color="auto"/>
            </w:tcBorders>
            <w:vAlign w:val="center"/>
          </w:tcPr>
          <w:p w14:paraId="4A87A297" w14:textId="77777777" w:rsidR="00582322" w:rsidRPr="006226F6" w:rsidRDefault="00582322" w:rsidP="008A25E4">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14:paraId="50755AB0"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3"/>
            <w:tcBorders>
              <w:top w:val="nil"/>
              <w:bottom w:val="single" w:sz="2" w:space="0" w:color="auto"/>
            </w:tcBorders>
            <w:vAlign w:val="center"/>
          </w:tcPr>
          <w:p w14:paraId="4124F7FD" w14:textId="77777777" w:rsidR="00582322" w:rsidRPr="006226F6" w:rsidRDefault="00582322" w:rsidP="008A25E4">
            <w:pPr>
              <w:rPr>
                <w:sz w:val="22"/>
                <w:szCs w:val="22"/>
                <w:lang w:val="en-US"/>
              </w:rPr>
            </w:pPr>
            <w:r w:rsidRPr="006226F6">
              <w:rPr>
                <w:sz w:val="22"/>
                <w:szCs w:val="22"/>
                <w:lang w:val="en-US"/>
              </w:rPr>
              <w:t>0,0020</w:t>
            </w:r>
          </w:p>
        </w:tc>
      </w:tr>
      <w:tr w:rsidR="00582322" w:rsidRPr="00B40365" w14:paraId="2435083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3"/>
            <w:tcBorders>
              <w:top w:val="nil"/>
              <w:bottom w:val="single" w:sz="2" w:space="0" w:color="auto"/>
            </w:tcBorders>
            <w:vAlign w:val="center"/>
          </w:tcPr>
          <w:p w14:paraId="4132034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6B55F8A" w14:textId="77777777" w:rsidR="00582322" w:rsidRPr="006226F6" w:rsidRDefault="00582322" w:rsidP="008A25E4">
            <w:pPr>
              <w:jc w:val="center"/>
              <w:rPr>
                <w:sz w:val="16"/>
                <w:szCs w:val="16"/>
                <w:lang w:val="en-US"/>
              </w:rPr>
            </w:pPr>
            <w:r w:rsidRPr="006226F6">
              <w:rPr>
                <w:sz w:val="16"/>
                <w:szCs w:val="16"/>
                <w:lang w:val="en-US"/>
              </w:rPr>
              <w:t>2952260003554</w:t>
            </w:r>
          </w:p>
        </w:tc>
        <w:tc>
          <w:tcPr>
            <w:tcW w:w="5245" w:type="dxa"/>
            <w:gridSpan w:val="5"/>
            <w:tcBorders>
              <w:top w:val="nil"/>
              <w:bottom w:val="single" w:sz="2" w:space="0" w:color="auto"/>
            </w:tcBorders>
            <w:vAlign w:val="center"/>
          </w:tcPr>
          <w:p w14:paraId="671EFE4F" w14:textId="77777777" w:rsidR="00582322" w:rsidRPr="006226F6" w:rsidRDefault="00582322" w:rsidP="008A25E4">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14:paraId="2B0EF9F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3"/>
            <w:tcBorders>
              <w:top w:val="nil"/>
              <w:bottom w:val="single" w:sz="2" w:space="0" w:color="auto"/>
            </w:tcBorders>
            <w:vAlign w:val="center"/>
          </w:tcPr>
          <w:p w14:paraId="789917DA" w14:textId="77777777" w:rsidR="00582322" w:rsidRPr="006226F6" w:rsidRDefault="00582322" w:rsidP="008A25E4">
            <w:pPr>
              <w:rPr>
                <w:sz w:val="22"/>
                <w:szCs w:val="22"/>
                <w:lang w:val="en-US"/>
              </w:rPr>
            </w:pPr>
            <w:r w:rsidRPr="006226F6">
              <w:rPr>
                <w:sz w:val="22"/>
                <w:szCs w:val="22"/>
                <w:lang w:val="en-US"/>
              </w:rPr>
              <w:t>0,1957</w:t>
            </w:r>
          </w:p>
        </w:tc>
      </w:tr>
      <w:tr w:rsidR="00582322" w:rsidRPr="00792F3F" w14:paraId="180512A5" w14:textId="77777777" w:rsidTr="008A25E4">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gridSpan w:val="2"/>
            <w:tcBorders>
              <w:top w:val="single" w:sz="6" w:space="0" w:color="auto"/>
              <w:bottom w:val="single" w:sz="12" w:space="0" w:color="auto"/>
            </w:tcBorders>
          </w:tcPr>
          <w:p w14:paraId="218845B3" w14:textId="77777777" w:rsidR="00582322" w:rsidRPr="00792F3F" w:rsidRDefault="00582322" w:rsidP="008A25E4">
            <w:pPr>
              <w:rPr>
                <w:lang w:val="en-US"/>
              </w:rPr>
            </w:pPr>
          </w:p>
        </w:tc>
        <w:tc>
          <w:tcPr>
            <w:tcW w:w="1134" w:type="dxa"/>
            <w:gridSpan w:val="2"/>
            <w:tcBorders>
              <w:top w:val="single" w:sz="6" w:space="0" w:color="auto"/>
              <w:bottom w:val="single" w:sz="12" w:space="0" w:color="auto"/>
            </w:tcBorders>
          </w:tcPr>
          <w:p w14:paraId="03E6AE36" w14:textId="77777777" w:rsidR="00582322" w:rsidRPr="00792F3F" w:rsidRDefault="00582322" w:rsidP="008A25E4">
            <w:pPr>
              <w:rPr>
                <w:lang w:val="en-US"/>
              </w:rPr>
            </w:pPr>
          </w:p>
        </w:tc>
        <w:tc>
          <w:tcPr>
            <w:tcW w:w="3010" w:type="dxa"/>
            <w:gridSpan w:val="2"/>
            <w:tcBorders>
              <w:top w:val="single" w:sz="6" w:space="0" w:color="auto"/>
              <w:bottom w:val="single" w:sz="12" w:space="0" w:color="auto"/>
            </w:tcBorders>
          </w:tcPr>
          <w:p w14:paraId="43B5FA59" w14:textId="77777777" w:rsidR="00582322" w:rsidRPr="00792F3F" w:rsidRDefault="00582322" w:rsidP="008A25E4">
            <w:pPr>
              <w:rPr>
                <w:b/>
                <w:bCs/>
                <w:lang w:val="en-US"/>
              </w:rPr>
            </w:pPr>
          </w:p>
        </w:tc>
        <w:tc>
          <w:tcPr>
            <w:tcW w:w="1215" w:type="dxa"/>
            <w:tcBorders>
              <w:top w:val="single" w:sz="6" w:space="0" w:color="auto"/>
              <w:bottom w:val="single" w:sz="12" w:space="0" w:color="auto"/>
            </w:tcBorders>
          </w:tcPr>
          <w:p w14:paraId="37521308" w14:textId="77777777" w:rsidR="00582322" w:rsidRPr="00792F3F" w:rsidRDefault="00582322" w:rsidP="008A25E4">
            <w:pPr>
              <w:rPr>
                <w:lang w:val="en-US"/>
              </w:rPr>
            </w:pPr>
          </w:p>
        </w:tc>
        <w:tc>
          <w:tcPr>
            <w:tcW w:w="1418" w:type="dxa"/>
            <w:gridSpan w:val="2"/>
            <w:tcBorders>
              <w:top w:val="single" w:sz="6" w:space="0" w:color="auto"/>
              <w:bottom w:val="single" w:sz="12" w:space="0" w:color="auto"/>
            </w:tcBorders>
          </w:tcPr>
          <w:p w14:paraId="62B0E68E" w14:textId="77777777" w:rsidR="00582322" w:rsidRPr="00792F3F" w:rsidRDefault="00582322" w:rsidP="008A25E4">
            <w:pPr>
              <w:rPr>
                <w:lang w:val="en-US"/>
              </w:rPr>
            </w:pPr>
          </w:p>
        </w:tc>
        <w:tc>
          <w:tcPr>
            <w:tcW w:w="1418" w:type="dxa"/>
            <w:gridSpan w:val="4"/>
            <w:tcBorders>
              <w:top w:val="single" w:sz="6" w:space="0" w:color="auto"/>
              <w:bottom w:val="single" w:sz="12" w:space="0" w:color="auto"/>
            </w:tcBorders>
          </w:tcPr>
          <w:p w14:paraId="3789CED2" w14:textId="77777777" w:rsidR="00582322" w:rsidRPr="00792F3F" w:rsidRDefault="00582322" w:rsidP="008A25E4">
            <w:pPr>
              <w:rPr>
                <w:lang w:val="en-US"/>
              </w:rPr>
            </w:pPr>
          </w:p>
        </w:tc>
        <w:tc>
          <w:tcPr>
            <w:tcW w:w="1478" w:type="dxa"/>
            <w:tcBorders>
              <w:top w:val="single" w:sz="6" w:space="0" w:color="auto"/>
              <w:bottom w:val="single" w:sz="12" w:space="0" w:color="auto"/>
            </w:tcBorders>
          </w:tcPr>
          <w:p w14:paraId="3CD02415" w14:textId="77777777" w:rsidR="00582322" w:rsidRPr="00792F3F" w:rsidRDefault="00582322" w:rsidP="008A25E4">
            <w:pPr>
              <w:rPr>
                <w:lang w:val="en-US"/>
              </w:rPr>
            </w:pPr>
          </w:p>
        </w:tc>
      </w:tr>
      <w:tr w:rsidR="00582322" w:rsidRPr="00792F3F" w14:paraId="126922DD" w14:textId="77777777" w:rsidTr="008A25E4">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gridSpan w:val="2"/>
            <w:tcBorders>
              <w:top w:val="single" w:sz="12" w:space="0" w:color="auto"/>
              <w:left w:val="nil"/>
              <w:bottom w:val="nil"/>
              <w:right w:val="nil"/>
            </w:tcBorders>
          </w:tcPr>
          <w:p w14:paraId="15A915B1" w14:textId="77777777" w:rsidR="00582322" w:rsidRPr="00792F3F" w:rsidRDefault="00582322" w:rsidP="008A25E4">
            <w:pPr>
              <w:rPr>
                <w:sz w:val="4"/>
                <w:szCs w:val="4"/>
                <w:lang w:val="en-US"/>
              </w:rPr>
            </w:pPr>
          </w:p>
        </w:tc>
        <w:tc>
          <w:tcPr>
            <w:tcW w:w="1134" w:type="dxa"/>
            <w:gridSpan w:val="2"/>
            <w:tcBorders>
              <w:top w:val="single" w:sz="12" w:space="0" w:color="auto"/>
              <w:left w:val="nil"/>
              <w:bottom w:val="nil"/>
              <w:right w:val="nil"/>
            </w:tcBorders>
          </w:tcPr>
          <w:p w14:paraId="12B1E14C" w14:textId="77777777" w:rsidR="00582322" w:rsidRPr="00792F3F" w:rsidRDefault="00582322" w:rsidP="008A25E4">
            <w:pPr>
              <w:rPr>
                <w:sz w:val="4"/>
                <w:szCs w:val="4"/>
                <w:lang w:val="en-US"/>
              </w:rPr>
            </w:pPr>
          </w:p>
        </w:tc>
        <w:tc>
          <w:tcPr>
            <w:tcW w:w="3010" w:type="dxa"/>
            <w:gridSpan w:val="2"/>
            <w:tcBorders>
              <w:top w:val="single" w:sz="12" w:space="0" w:color="auto"/>
              <w:left w:val="nil"/>
              <w:bottom w:val="nil"/>
              <w:right w:val="nil"/>
            </w:tcBorders>
          </w:tcPr>
          <w:p w14:paraId="4D1CEAB7" w14:textId="77777777" w:rsidR="00582322" w:rsidRPr="00792F3F" w:rsidRDefault="00582322" w:rsidP="008A25E4">
            <w:pPr>
              <w:rPr>
                <w:sz w:val="4"/>
                <w:szCs w:val="4"/>
                <w:lang w:val="en-US"/>
              </w:rPr>
            </w:pPr>
          </w:p>
        </w:tc>
        <w:tc>
          <w:tcPr>
            <w:tcW w:w="1215" w:type="dxa"/>
            <w:tcBorders>
              <w:top w:val="single" w:sz="12" w:space="0" w:color="auto"/>
              <w:left w:val="nil"/>
              <w:bottom w:val="nil"/>
              <w:right w:val="nil"/>
            </w:tcBorders>
          </w:tcPr>
          <w:p w14:paraId="69653A9B" w14:textId="77777777" w:rsidR="00582322" w:rsidRPr="00792F3F" w:rsidRDefault="00582322" w:rsidP="008A25E4">
            <w:pPr>
              <w:rPr>
                <w:sz w:val="4"/>
                <w:szCs w:val="4"/>
                <w:lang w:val="en-US"/>
              </w:rPr>
            </w:pPr>
          </w:p>
        </w:tc>
        <w:tc>
          <w:tcPr>
            <w:tcW w:w="1418" w:type="dxa"/>
            <w:gridSpan w:val="2"/>
            <w:tcBorders>
              <w:top w:val="single" w:sz="12" w:space="0" w:color="auto"/>
              <w:left w:val="nil"/>
              <w:bottom w:val="nil"/>
              <w:right w:val="nil"/>
            </w:tcBorders>
          </w:tcPr>
          <w:p w14:paraId="6B863B20" w14:textId="77777777" w:rsidR="00582322" w:rsidRPr="00792F3F" w:rsidRDefault="00582322" w:rsidP="008A25E4">
            <w:pPr>
              <w:rPr>
                <w:sz w:val="4"/>
                <w:szCs w:val="4"/>
                <w:lang w:val="en-US"/>
              </w:rPr>
            </w:pPr>
          </w:p>
        </w:tc>
        <w:tc>
          <w:tcPr>
            <w:tcW w:w="1418" w:type="dxa"/>
            <w:gridSpan w:val="4"/>
            <w:tcBorders>
              <w:top w:val="single" w:sz="12" w:space="0" w:color="auto"/>
              <w:left w:val="nil"/>
              <w:bottom w:val="nil"/>
              <w:right w:val="nil"/>
            </w:tcBorders>
          </w:tcPr>
          <w:p w14:paraId="17972D45" w14:textId="77777777" w:rsidR="00582322" w:rsidRPr="00792F3F" w:rsidRDefault="00582322" w:rsidP="008A25E4">
            <w:pPr>
              <w:rPr>
                <w:sz w:val="4"/>
                <w:szCs w:val="4"/>
                <w:lang w:val="en-US"/>
              </w:rPr>
            </w:pPr>
          </w:p>
        </w:tc>
        <w:tc>
          <w:tcPr>
            <w:tcW w:w="1478" w:type="dxa"/>
            <w:tcBorders>
              <w:top w:val="single" w:sz="12" w:space="0" w:color="auto"/>
              <w:left w:val="nil"/>
              <w:bottom w:val="nil"/>
              <w:right w:val="nil"/>
            </w:tcBorders>
          </w:tcPr>
          <w:p w14:paraId="1DB0603F" w14:textId="77777777" w:rsidR="00582322" w:rsidRPr="00792F3F" w:rsidRDefault="00582322" w:rsidP="008A25E4">
            <w:pPr>
              <w:rPr>
                <w:sz w:val="4"/>
                <w:szCs w:val="4"/>
                <w:lang w:val="en-US"/>
              </w:rPr>
            </w:pPr>
          </w:p>
        </w:tc>
      </w:tr>
      <w:tr w:rsidR="00582322" w:rsidRPr="000E0709" w14:paraId="709D7BF1" w14:textId="77777777" w:rsidTr="008A25E4">
        <w:trPr>
          <w:gridBefore w:val="1"/>
          <w:gridAfter w:val="2"/>
          <w:wBefore w:w="459" w:type="dxa"/>
          <w:wAfter w:w="1559" w:type="dxa"/>
          <w:trHeight w:val="80"/>
        </w:trPr>
        <w:tc>
          <w:tcPr>
            <w:tcW w:w="5778" w:type="dxa"/>
            <w:gridSpan w:val="7"/>
            <w:tcBorders>
              <w:top w:val="nil"/>
              <w:left w:val="nil"/>
              <w:bottom w:val="single" w:sz="6" w:space="0" w:color="auto"/>
              <w:right w:val="nil"/>
            </w:tcBorders>
          </w:tcPr>
          <w:p w14:paraId="666B20D2" w14:textId="77777777" w:rsidR="00582322" w:rsidRPr="000E0709" w:rsidRDefault="00582322" w:rsidP="008A25E4">
            <w:pPr>
              <w:rPr>
                <w:b/>
                <w:bCs/>
                <w:sz w:val="32"/>
                <w:szCs w:val="32"/>
                <w:lang w:val="en-US"/>
              </w:rPr>
            </w:pPr>
          </w:p>
        </w:tc>
        <w:tc>
          <w:tcPr>
            <w:tcW w:w="2552" w:type="dxa"/>
            <w:gridSpan w:val="4"/>
            <w:tcBorders>
              <w:top w:val="nil"/>
              <w:left w:val="nil"/>
              <w:bottom w:val="nil"/>
              <w:right w:val="nil"/>
            </w:tcBorders>
          </w:tcPr>
          <w:p w14:paraId="36D6FC65" w14:textId="77777777" w:rsidR="00582322" w:rsidRPr="006226F6" w:rsidRDefault="00582322" w:rsidP="008A25E4">
            <w:pPr>
              <w:tabs>
                <w:tab w:val="left" w:pos="4786"/>
                <w:tab w:val="left" w:pos="10031"/>
              </w:tabs>
              <w:jc w:val="right"/>
              <w:rPr>
                <w:sz w:val="16"/>
                <w:szCs w:val="16"/>
                <w:lang w:val="en-US"/>
              </w:rPr>
            </w:pPr>
          </w:p>
        </w:tc>
      </w:tr>
      <w:tr w:rsidR="00582322" w:rsidRPr="000E0709" w14:paraId="59F443EF" w14:textId="77777777" w:rsidTr="008A25E4">
        <w:trPr>
          <w:gridBefore w:val="1"/>
          <w:gridAfter w:val="2"/>
          <w:wBefore w:w="459" w:type="dxa"/>
          <w:wAfter w:w="1559" w:type="dxa"/>
        </w:trPr>
        <w:tc>
          <w:tcPr>
            <w:tcW w:w="5778" w:type="dxa"/>
            <w:gridSpan w:val="7"/>
            <w:tcBorders>
              <w:top w:val="nil"/>
              <w:left w:val="nil"/>
              <w:bottom w:val="nil"/>
              <w:right w:val="nil"/>
            </w:tcBorders>
          </w:tcPr>
          <w:p w14:paraId="64A8B0CE" w14:textId="77777777" w:rsidR="00582322" w:rsidRPr="000E0709" w:rsidRDefault="00582322" w:rsidP="008A25E4">
            <w:pPr>
              <w:jc w:val="center"/>
              <w:rPr>
                <w:sz w:val="22"/>
                <w:szCs w:val="22"/>
                <w:lang w:val="en-US"/>
              </w:rPr>
            </w:pPr>
          </w:p>
        </w:tc>
        <w:tc>
          <w:tcPr>
            <w:tcW w:w="2552" w:type="dxa"/>
            <w:gridSpan w:val="4"/>
            <w:tcBorders>
              <w:top w:val="nil"/>
              <w:left w:val="nil"/>
              <w:bottom w:val="nil"/>
              <w:right w:val="nil"/>
            </w:tcBorders>
          </w:tcPr>
          <w:p w14:paraId="3693AA2D" w14:textId="77777777" w:rsidR="00582322" w:rsidRPr="000E0709" w:rsidRDefault="00582322" w:rsidP="008A25E4">
            <w:pPr>
              <w:jc w:val="center"/>
              <w:rPr>
                <w:sz w:val="22"/>
                <w:szCs w:val="22"/>
                <w:lang w:val="en-US"/>
              </w:rPr>
            </w:pPr>
          </w:p>
        </w:tc>
      </w:tr>
    </w:tbl>
    <w:p w14:paraId="0ADEFB86" w14:textId="77777777" w:rsidR="00582322" w:rsidRPr="00CC3E36" w:rsidRDefault="00582322" w:rsidP="00582322">
      <w:pPr>
        <w:jc w:val="center"/>
        <w:rPr>
          <w:sz w:val="40"/>
          <w:szCs w:val="40"/>
          <w:lang w:val="es-ES"/>
        </w:rPr>
      </w:pPr>
      <w:r w:rsidRPr="00CC3E36">
        <w:rPr>
          <w:b/>
          <w:bCs/>
          <w:sz w:val="40"/>
          <w:szCs w:val="40"/>
          <w:lang w:val="es-ES"/>
        </w:rPr>
        <w:t>Lista cu cantita</w:t>
      </w:r>
      <w:r w:rsidRPr="006226F6">
        <w:rPr>
          <w:b/>
          <w:bCs/>
          <w:sz w:val="40"/>
          <w:szCs w:val="40"/>
        </w:rPr>
        <w:t>ţile de lucrări</w:t>
      </w:r>
      <w:r w:rsidRPr="00CC3E36">
        <w:rPr>
          <w:b/>
          <w:bCs/>
          <w:sz w:val="40"/>
          <w:szCs w:val="40"/>
          <w:lang w:val="es-ES"/>
        </w:rPr>
        <w:t xml:space="preserve"> № 2-1-3</w:t>
      </w:r>
    </w:p>
    <w:p w14:paraId="2763F309" w14:textId="77777777" w:rsidR="00582322" w:rsidRPr="004D13DF" w:rsidRDefault="00582322" w:rsidP="00582322">
      <w:pPr>
        <w:jc w:val="center"/>
        <w:rPr>
          <w:b/>
          <w:bCs/>
          <w:sz w:val="28"/>
          <w:szCs w:val="28"/>
          <w:lang w:val="es-ES"/>
        </w:rPr>
      </w:pPr>
      <w:r w:rsidRPr="00CC3E36">
        <w:rPr>
          <w:b/>
          <w:bCs/>
          <w:sz w:val="28"/>
          <w:szCs w:val="28"/>
          <w:lang w:val="es-ES"/>
        </w:rPr>
        <w:t xml:space="preserve"> </w:t>
      </w:r>
    </w:p>
    <w:tbl>
      <w:tblPr>
        <w:tblW w:w="10348" w:type="dxa"/>
        <w:tblInd w:w="-459" w:type="dxa"/>
        <w:tblLayout w:type="fixed"/>
        <w:tblLook w:val="0000" w:firstRow="0" w:lastRow="0" w:firstColumn="0" w:lastColumn="0" w:noHBand="0" w:noVBand="0"/>
      </w:tblPr>
      <w:tblGrid>
        <w:gridCol w:w="709"/>
        <w:gridCol w:w="1559"/>
        <w:gridCol w:w="5245"/>
        <w:gridCol w:w="1134"/>
        <w:gridCol w:w="1701"/>
      </w:tblGrid>
      <w:tr w:rsidR="00582322" w:rsidRPr="00792F3F" w14:paraId="3308CBD5" w14:textId="77777777" w:rsidTr="008A25E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06F7251" w14:textId="77777777" w:rsidR="00582322" w:rsidRPr="000E0709" w:rsidRDefault="00582322" w:rsidP="008A25E4">
            <w:pPr>
              <w:ind w:right="-108"/>
              <w:jc w:val="center"/>
              <w:rPr>
                <w:sz w:val="22"/>
                <w:szCs w:val="22"/>
                <w:lang w:val="en-US"/>
              </w:rPr>
            </w:pPr>
            <w:r w:rsidRPr="000E0709">
              <w:rPr>
                <w:sz w:val="22"/>
                <w:szCs w:val="22"/>
                <w:lang w:val="en-US"/>
              </w:rPr>
              <w:t>№</w:t>
            </w:r>
          </w:p>
          <w:p w14:paraId="0E81634C" w14:textId="77777777" w:rsidR="00582322" w:rsidRPr="000E0709" w:rsidRDefault="00582322" w:rsidP="008A25E4">
            <w:pPr>
              <w:ind w:right="-108"/>
              <w:jc w:val="center"/>
              <w:rPr>
                <w:sz w:val="22"/>
                <w:szCs w:val="22"/>
                <w:lang w:val="en-US"/>
              </w:rPr>
            </w:pPr>
            <w:r w:rsidRPr="000E0709">
              <w:rPr>
                <w:sz w:val="22"/>
                <w:szCs w:val="22"/>
                <w:lang w:val="en-US"/>
              </w:rPr>
              <w:lastRenderedPageBreak/>
              <w:t>crt.</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14:paraId="14CB143B" w14:textId="77777777" w:rsidR="00582322" w:rsidRPr="00CC3E36" w:rsidRDefault="00582322" w:rsidP="008A25E4">
            <w:pPr>
              <w:ind w:left="-120" w:right="-108"/>
              <w:jc w:val="center"/>
              <w:rPr>
                <w:sz w:val="22"/>
                <w:szCs w:val="22"/>
                <w:lang w:val="es-ES"/>
              </w:rPr>
            </w:pPr>
            <w:r w:rsidRPr="000E0709">
              <w:rPr>
                <w:sz w:val="22"/>
                <w:szCs w:val="22"/>
              </w:rPr>
              <w:lastRenderedPageBreak/>
              <w:t>Simbol</w:t>
            </w:r>
            <w:r w:rsidRPr="00CC3E36">
              <w:rPr>
                <w:sz w:val="22"/>
                <w:szCs w:val="22"/>
                <w:lang w:val="es-ES"/>
              </w:rPr>
              <w:t xml:space="preserve"> </w:t>
            </w:r>
            <w:r w:rsidRPr="000E0709">
              <w:rPr>
                <w:sz w:val="22"/>
                <w:szCs w:val="22"/>
              </w:rPr>
              <w:t>norme</w:t>
            </w:r>
            <w:r w:rsidRPr="00CC3E36">
              <w:rPr>
                <w:sz w:val="22"/>
                <w:szCs w:val="22"/>
                <w:lang w:val="es-ES"/>
              </w:rPr>
              <w:t xml:space="preserve"> </w:t>
            </w:r>
            <w:r w:rsidRPr="000E0709">
              <w:rPr>
                <w:sz w:val="22"/>
                <w:szCs w:val="22"/>
              </w:rPr>
              <w:t xml:space="preserve">şi Cod </w:t>
            </w:r>
            <w:r w:rsidRPr="00CC3E36">
              <w:rPr>
                <w:sz w:val="22"/>
                <w:szCs w:val="22"/>
                <w:lang w:val="es-ES"/>
              </w:rPr>
              <w:t xml:space="preserve"> </w:t>
            </w:r>
            <w:r w:rsidRPr="000E0709">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14:paraId="4DD3E90F" w14:textId="77777777" w:rsidR="00582322" w:rsidRPr="000E0709" w:rsidRDefault="00582322" w:rsidP="008A25E4">
            <w:pPr>
              <w:jc w:val="center"/>
              <w:rPr>
                <w:sz w:val="22"/>
                <w:szCs w:val="22"/>
              </w:rPr>
            </w:pPr>
          </w:p>
          <w:p w14:paraId="55A0C52E" w14:textId="77777777" w:rsidR="00582322" w:rsidRPr="000E0709" w:rsidRDefault="00582322" w:rsidP="008A25E4">
            <w:pPr>
              <w:jc w:val="center"/>
              <w:rPr>
                <w:sz w:val="22"/>
                <w:szCs w:val="22"/>
                <w:lang w:val="en-US"/>
              </w:rPr>
            </w:pPr>
            <w:r w:rsidRPr="000E0709">
              <w:rPr>
                <w:sz w:val="22"/>
                <w:szCs w:val="22"/>
              </w:rPr>
              <w:lastRenderedPageBreak/>
              <w:t>Denumire lucrări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3B962A9" w14:textId="77777777" w:rsidR="00582322" w:rsidRPr="000E0709" w:rsidRDefault="00582322" w:rsidP="008A25E4">
            <w:pPr>
              <w:ind w:left="-108" w:right="-108"/>
              <w:jc w:val="center"/>
              <w:rPr>
                <w:sz w:val="22"/>
                <w:szCs w:val="22"/>
              </w:rPr>
            </w:pPr>
          </w:p>
          <w:p w14:paraId="4A0AA4EB" w14:textId="77777777" w:rsidR="00582322" w:rsidRPr="000E0709" w:rsidRDefault="00582322" w:rsidP="008A25E4">
            <w:pPr>
              <w:ind w:left="-108" w:right="-108"/>
              <w:jc w:val="center"/>
              <w:rPr>
                <w:sz w:val="22"/>
                <w:szCs w:val="22"/>
                <w:lang w:val="en-US"/>
              </w:rPr>
            </w:pPr>
            <w:r w:rsidRPr="000E0709">
              <w:rPr>
                <w:sz w:val="22"/>
                <w:szCs w:val="22"/>
              </w:rPr>
              <w:lastRenderedPageBreak/>
              <w:t>U.M.</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56595B4" w14:textId="77777777" w:rsidR="00582322" w:rsidRPr="000E0709" w:rsidRDefault="00582322" w:rsidP="008A25E4">
            <w:pPr>
              <w:ind w:left="-108" w:right="-108"/>
              <w:jc w:val="center"/>
              <w:rPr>
                <w:sz w:val="22"/>
                <w:szCs w:val="22"/>
              </w:rPr>
            </w:pPr>
            <w:r w:rsidRPr="000E0709">
              <w:rPr>
                <w:sz w:val="22"/>
                <w:szCs w:val="22"/>
              </w:rPr>
              <w:lastRenderedPageBreak/>
              <w:t>Cantitate</w:t>
            </w:r>
          </w:p>
          <w:p w14:paraId="752CD50E" w14:textId="77777777" w:rsidR="00582322" w:rsidRPr="000E0709" w:rsidRDefault="00582322" w:rsidP="008A25E4">
            <w:pPr>
              <w:ind w:left="-108" w:right="-108"/>
              <w:jc w:val="center"/>
              <w:rPr>
                <w:sz w:val="22"/>
                <w:szCs w:val="22"/>
              </w:rPr>
            </w:pPr>
            <w:r w:rsidRPr="000E0709">
              <w:rPr>
                <w:sz w:val="22"/>
                <w:szCs w:val="22"/>
              </w:rPr>
              <w:lastRenderedPageBreak/>
              <w:t>conform datelor</w:t>
            </w:r>
          </w:p>
          <w:p w14:paraId="53F682E7" w14:textId="77777777" w:rsidR="00582322" w:rsidRPr="000E0709" w:rsidRDefault="00582322" w:rsidP="008A25E4">
            <w:pPr>
              <w:ind w:left="-108" w:right="-108"/>
              <w:jc w:val="center"/>
              <w:rPr>
                <w:sz w:val="22"/>
                <w:szCs w:val="22"/>
                <w:lang w:val="en-US"/>
              </w:rPr>
            </w:pPr>
            <w:r w:rsidRPr="000E0709">
              <w:rPr>
                <w:sz w:val="22"/>
                <w:szCs w:val="22"/>
              </w:rPr>
              <w:t>din proiect</w:t>
            </w:r>
          </w:p>
        </w:tc>
      </w:tr>
      <w:tr w:rsidR="00582322" w:rsidRPr="0050752B" w14:paraId="7D658A24" w14:textId="77777777" w:rsidTr="008A25E4">
        <w:trPr>
          <w:cantSplit/>
          <w:trHeight w:val="253"/>
        </w:trPr>
        <w:tc>
          <w:tcPr>
            <w:tcW w:w="709" w:type="dxa"/>
            <w:vMerge/>
            <w:tcBorders>
              <w:top w:val="single" w:sz="6" w:space="0" w:color="auto"/>
              <w:left w:val="single" w:sz="6" w:space="0" w:color="auto"/>
              <w:bottom w:val="single" w:sz="6" w:space="0" w:color="auto"/>
              <w:right w:val="nil"/>
            </w:tcBorders>
            <w:vAlign w:val="center"/>
          </w:tcPr>
          <w:p w14:paraId="73808424" w14:textId="77777777" w:rsidR="00582322" w:rsidRPr="00792F3F" w:rsidRDefault="00582322" w:rsidP="008A25E4">
            <w:pPr>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14:paraId="245A4A26" w14:textId="77777777" w:rsidR="00582322" w:rsidRPr="000E0709" w:rsidRDefault="00582322" w:rsidP="008A25E4">
            <w:pPr>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14:paraId="36DB4B07" w14:textId="77777777" w:rsidR="00582322" w:rsidRPr="00792F3F" w:rsidRDefault="00582322" w:rsidP="008A25E4">
            <w:pPr>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14:paraId="15DA205D" w14:textId="77777777" w:rsidR="00582322" w:rsidRPr="00792F3F" w:rsidRDefault="00582322" w:rsidP="008A25E4">
            <w:pPr>
              <w:jc w:val="center"/>
              <w:rPr>
                <w:sz w:val="22"/>
                <w:szCs w:val="22"/>
                <w:lang w:val="en-US"/>
              </w:rPr>
            </w:pPr>
          </w:p>
        </w:tc>
        <w:tc>
          <w:tcPr>
            <w:tcW w:w="1701" w:type="dxa"/>
            <w:vMerge/>
            <w:tcBorders>
              <w:top w:val="single" w:sz="6" w:space="0" w:color="auto"/>
              <w:left w:val="single" w:sz="6" w:space="0" w:color="auto"/>
              <w:bottom w:val="single" w:sz="6" w:space="0" w:color="auto"/>
              <w:right w:val="single" w:sz="4" w:space="0" w:color="auto"/>
            </w:tcBorders>
            <w:vAlign w:val="center"/>
          </w:tcPr>
          <w:p w14:paraId="6C185AF0" w14:textId="77777777" w:rsidR="00582322" w:rsidRPr="000E0709" w:rsidRDefault="00582322" w:rsidP="008A25E4">
            <w:pPr>
              <w:jc w:val="center"/>
              <w:rPr>
                <w:sz w:val="22"/>
                <w:szCs w:val="22"/>
                <w:lang w:val="en-US"/>
              </w:rPr>
            </w:pPr>
          </w:p>
        </w:tc>
      </w:tr>
    </w:tbl>
    <w:p w14:paraId="3B718914" w14:textId="77777777" w:rsidR="00582322" w:rsidRPr="000E0709" w:rsidRDefault="00582322" w:rsidP="00582322">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459"/>
        <w:gridCol w:w="2551"/>
        <w:gridCol w:w="1215"/>
        <w:gridCol w:w="1418"/>
        <w:gridCol w:w="61"/>
        <w:gridCol w:w="1134"/>
        <w:gridCol w:w="223"/>
        <w:gridCol w:w="1478"/>
      </w:tblGrid>
      <w:tr w:rsidR="00582322" w:rsidRPr="000E0709" w14:paraId="34BBEC10" w14:textId="77777777" w:rsidTr="008A25E4">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0DA4A3CD" w14:textId="77777777" w:rsidR="00582322" w:rsidRPr="000E0709" w:rsidRDefault="00582322" w:rsidP="008A25E4">
            <w:pPr>
              <w:ind w:right="-108"/>
              <w:jc w:val="center"/>
              <w:rPr>
                <w:sz w:val="22"/>
                <w:szCs w:val="22"/>
                <w:lang w:val="en-US"/>
              </w:rPr>
            </w:pPr>
            <w:r w:rsidRPr="000E0709">
              <w:rPr>
                <w:sz w:val="22"/>
                <w:szCs w:val="22"/>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14:paraId="002CB9A8" w14:textId="77777777" w:rsidR="00582322" w:rsidRPr="000E0709" w:rsidRDefault="00582322" w:rsidP="008A25E4">
            <w:pPr>
              <w:ind w:left="-120" w:right="-108"/>
              <w:jc w:val="center"/>
              <w:rPr>
                <w:sz w:val="22"/>
                <w:szCs w:val="22"/>
                <w:lang w:val="en-US"/>
              </w:rPr>
            </w:pPr>
            <w:r w:rsidRPr="000E0709">
              <w:rPr>
                <w:sz w:val="22"/>
                <w:szCs w:val="22"/>
                <w:lang w:val="en-US"/>
              </w:rPr>
              <w:t>2</w:t>
            </w:r>
          </w:p>
        </w:tc>
        <w:tc>
          <w:tcPr>
            <w:tcW w:w="5245" w:type="dxa"/>
            <w:gridSpan w:val="4"/>
            <w:tcBorders>
              <w:top w:val="single" w:sz="6" w:space="0" w:color="auto"/>
              <w:left w:val="single" w:sz="6" w:space="0" w:color="auto"/>
              <w:bottom w:val="double" w:sz="6" w:space="0" w:color="auto"/>
              <w:right w:val="nil"/>
            </w:tcBorders>
            <w:shd w:val="pct5" w:color="auto" w:fill="auto"/>
          </w:tcPr>
          <w:p w14:paraId="4EDB0EC3" w14:textId="77777777" w:rsidR="00582322" w:rsidRPr="000E0709" w:rsidRDefault="00582322" w:rsidP="008A25E4">
            <w:pPr>
              <w:jc w:val="center"/>
              <w:rPr>
                <w:sz w:val="22"/>
                <w:szCs w:val="22"/>
                <w:lang w:val="en-US"/>
              </w:rPr>
            </w:pPr>
            <w:r w:rsidRPr="000E0709">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44D2398A" w14:textId="77777777" w:rsidR="00582322" w:rsidRPr="000E0709" w:rsidRDefault="00582322" w:rsidP="008A25E4">
            <w:pPr>
              <w:ind w:left="-108" w:right="-108"/>
              <w:jc w:val="center"/>
              <w:rPr>
                <w:sz w:val="22"/>
                <w:szCs w:val="22"/>
                <w:lang w:val="en-US"/>
              </w:rPr>
            </w:pPr>
            <w:r w:rsidRPr="000E0709">
              <w:rPr>
                <w:sz w:val="22"/>
                <w:szCs w:val="22"/>
                <w:lang w:val="en-US"/>
              </w:rPr>
              <w:t>4</w:t>
            </w:r>
          </w:p>
        </w:tc>
        <w:tc>
          <w:tcPr>
            <w:tcW w:w="1701" w:type="dxa"/>
            <w:gridSpan w:val="2"/>
            <w:tcBorders>
              <w:top w:val="single" w:sz="6" w:space="0" w:color="auto"/>
              <w:left w:val="single" w:sz="6" w:space="0" w:color="auto"/>
              <w:bottom w:val="double" w:sz="6" w:space="0" w:color="auto"/>
              <w:right w:val="single" w:sz="4" w:space="0" w:color="auto"/>
            </w:tcBorders>
            <w:shd w:val="pct5" w:color="auto" w:fill="auto"/>
          </w:tcPr>
          <w:p w14:paraId="4FF63E2C" w14:textId="77777777" w:rsidR="00582322" w:rsidRPr="000E0709" w:rsidRDefault="00582322" w:rsidP="008A25E4">
            <w:pPr>
              <w:ind w:left="-108" w:right="-108"/>
              <w:jc w:val="center"/>
              <w:rPr>
                <w:sz w:val="22"/>
                <w:szCs w:val="22"/>
                <w:lang w:val="en-US"/>
              </w:rPr>
            </w:pPr>
            <w:r w:rsidRPr="000E0709">
              <w:rPr>
                <w:sz w:val="22"/>
                <w:szCs w:val="22"/>
                <w:lang w:val="en-US"/>
              </w:rPr>
              <w:t>5</w:t>
            </w:r>
          </w:p>
        </w:tc>
      </w:tr>
      <w:tr w:rsidR="00582322" w:rsidRPr="006226F6" w14:paraId="5AB891C9"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85BDFA1" w14:textId="77777777" w:rsidR="00582322" w:rsidRPr="00B40365" w:rsidRDefault="00582322" w:rsidP="008A25E4">
            <w:pPr>
              <w:jc w:val="right"/>
              <w:rPr>
                <w:sz w:val="22"/>
                <w:szCs w:val="22"/>
                <w:lang w:val="en-US"/>
              </w:rPr>
            </w:pPr>
            <w:r w:rsidRPr="00B40365">
              <w:rPr>
                <w:sz w:val="22"/>
                <w:szCs w:val="22"/>
                <w:lang w:val="en-US"/>
              </w:rPr>
              <w:t xml:space="preserve"> </w:t>
            </w:r>
          </w:p>
        </w:tc>
        <w:tc>
          <w:tcPr>
            <w:tcW w:w="1559" w:type="dxa"/>
            <w:gridSpan w:val="2"/>
            <w:tcBorders>
              <w:top w:val="nil"/>
              <w:bottom w:val="nil"/>
            </w:tcBorders>
          </w:tcPr>
          <w:p w14:paraId="679EF7B5" w14:textId="77777777" w:rsidR="00582322" w:rsidRPr="00B40365" w:rsidRDefault="00582322" w:rsidP="008A25E4">
            <w:pPr>
              <w:rPr>
                <w:sz w:val="22"/>
                <w:szCs w:val="22"/>
                <w:lang w:val="en-US"/>
              </w:rPr>
            </w:pPr>
          </w:p>
        </w:tc>
        <w:tc>
          <w:tcPr>
            <w:tcW w:w="5245" w:type="dxa"/>
            <w:gridSpan w:val="4"/>
            <w:tcBorders>
              <w:top w:val="nil"/>
              <w:bottom w:val="nil"/>
            </w:tcBorders>
          </w:tcPr>
          <w:p w14:paraId="5891BAE3" w14:textId="77777777" w:rsidR="00582322" w:rsidRPr="00B40365" w:rsidRDefault="00582322" w:rsidP="008A25E4">
            <w:pPr>
              <w:rPr>
                <w:b/>
                <w:bCs/>
                <w:sz w:val="22"/>
                <w:szCs w:val="22"/>
                <w:lang w:val="en-US"/>
              </w:rPr>
            </w:pPr>
            <w:r w:rsidRPr="006226F6">
              <w:rPr>
                <w:b/>
                <w:bCs/>
                <w:sz w:val="22"/>
                <w:szCs w:val="22"/>
                <w:lang w:val="en-US"/>
              </w:rPr>
              <w:t>1. Sector III</w:t>
            </w:r>
          </w:p>
          <w:p w14:paraId="69BB7206" w14:textId="77777777" w:rsidR="00582322" w:rsidRPr="006226F6" w:rsidRDefault="00582322" w:rsidP="008A25E4">
            <w:pPr>
              <w:rPr>
                <w:sz w:val="10"/>
                <w:szCs w:val="10"/>
                <w:lang w:val="en-US"/>
              </w:rPr>
            </w:pPr>
          </w:p>
        </w:tc>
        <w:tc>
          <w:tcPr>
            <w:tcW w:w="1134" w:type="dxa"/>
            <w:tcBorders>
              <w:top w:val="nil"/>
              <w:bottom w:val="nil"/>
            </w:tcBorders>
          </w:tcPr>
          <w:p w14:paraId="57124F08" w14:textId="77777777" w:rsidR="00582322" w:rsidRPr="006226F6" w:rsidRDefault="00582322" w:rsidP="008A25E4">
            <w:pPr>
              <w:rPr>
                <w:sz w:val="22"/>
                <w:szCs w:val="22"/>
                <w:lang w:val="en-US"/>
              </w:rPr>
            </w:pPr>
          </w:p>
        </w:tc>
        <w:tc>
          <w:tcPr>
            <w:tcW w:w="1701" w:type="dxa"/>
            <w:gridSpan w:val="2"/>
            <w:tcBorders>
              <w:top w:val="nil"/>
              <w:bottom w:val="nil"/>
            </w:tcBorders>
          </w:tcPr>
          <w:p w14:paraId="746ED399" w14:textId="77777777" w:rsidR="00582322" w:rsidRPr="006226F6" w:rsidRDefault="00582322" w:rsidP="008A25E4">
            <w:pPr>
              <w:rPr>
                <w:sz w:val="22"/>
                <w:szCs w:val="22"/>
                <w:lang w:val="en-US"/>
              </w:rPr>
            </w:pPr>
          </w:p>
        </w:tc>
      </w:tr>
      <w:tr w:rsidR="00582322" w:rsidRPr="006226F6" w14:paraId="2461D2DD"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5BDB9F0"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0A9317F0" w14:textId="77777777" w:rsidR="00582322" w:rsidRPr="00B40365" w:rsidRDefault="00582322" w:rsidP="008A25E4">
            <w:pPr>
              <w:rPr>
                <w:sz w:val="22"/>
                <w:szCs w:val="22"/>
                <w:lang w:val="en-US"/>
              </w:rPr>
            </w:pPr>
          </w:p>
        </w:tc>
        <w:tc>
          <w:tcPr>
            <w:tcW w:w="5245" w:type="dxa"/>
            <w:gridSpan w:val="4"/>
            <w:tcBorders>
              <w:top w:val="nil"/>
              <w:bottom w:val="nil"/>
            </w:tcBorders>
          </w:tcPr>
          <w:p w14:paraId="480A0D75" w14:textId="77777777" w:rsidR="00582322" w:rsidRPr="00B40365" w:rsidRDefault="00582322" w:rsidP="008A25E4">
            <w:pPr>
              <w:rPr>
                <w:b/>
                <w:bCs/>
                <w:sz w:val="22"/>
                <w:szCs w:val="22"/>
                <w:lang w:val="en-US"/>
              </w:rPr>
            </w:pPr>
            <w:r w:rsidRPr="006226F6">
              <w:rPr>
                <w:b/>
                <w:bCs/>
                <w:sz w:val="22"/>
                <w:szCs w:val="22"/>
                <w:lang w:val="en-US"/>
              </w:rPr>
              <w:t>1.1. Decapari/Demontari</w:t>
            </w:r>
          </w:p>
          <w:p w14:paraId="44B30EFB" w14:textId="77777777" w:rsidR="00582322" w:rsidRPr="006226F6" w:rsidRDefault="00582322" w:rsidP="008A25E4">
            <w:pPr>
              <w:rPr>
                <w:sz w:val="10"/>
                <w:szCs w:val="10"/>
                <w:lang w:val="en-US"/>
              </w:rPr>
            </w:pPr>
          </w:p>
        </w:tc>
        <w:tc>
          <w:tcPr>
            <w:tcW w:w="1134" w:type="dxa"/>
            <w:tcBorders>
              <w:top w:val="nil"/>
              <w:bottom w:val="nil"/>
            </w:tcBorders>
          </w:tcPr>
          <w:p w14:paraId="245285FB" w14:textId="77777777" w:rsidR="00582322" w:rsidRPr="006226F6" w:rsidRDefault="00582322" w:rsidP="008A25E4">
            <w:pPr>
              <w:rPr>
                <w:sz w:val="22"/>
                <w:szCs w:val="22"/>
                <w:lang w:val="en-US"/>
              </w:rPr>
            </w:pPr>
          </w:p>
        </w:tc>
        <w:tc>
          <w:tcPr>
            <w:tcW w:w="1701" w:type="dxa"/>
            <w:gridSpan w:val="2"/>
            <w:tcBorders>
              <w:top w:val="nil"/>
              <w:bottom w:val="nil"/>
            </w:tcBorders>
          </w:tcPr>
          <w:p w14:paraId="0CEABD03" w14:textId="77777777" w:rsidR="00582322" w:rsidRPr="006226F6" w:rsidRDefault="00582322" w:rsidP="008A25E4">
            <w:pPr>
              <w:rPr>
                <w:sz w:val="22"/>
                <w:szCs w:val="22"/>
                <w:lang w:val="en-US"/>
              </w:rPr>
            </w:pPr>
          </w:p>
        </w:tc>
      </w:tr>
      <w:tr w:rsidR="00582322" w:rsidRPr="00B40365" w14:paraId="6D35ABEA"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7E339A8" w14:textId="77777777" w:rsidR="00582322" w:rsidRPr="006226F6" w:rsidRDefault="00582322" w:rsidP="008A25E4">
            <w:pPr>
              <w:jc w:val="center"/>
              <w:rPr>
                <w:lang w:val="en-US"/>
              </w:rPr>
            </w:pPr>
            <w:r w:rsidRPr="006226F6">
              <w:rPr>
                <w:lang w:val="en-US"/>
              </w:rPr>
              <w:t>1</w:t>
            </w:r>
          </w:p>
        </w:tc>
        <w:tc>
          <w:tcPr>
            <w:tcW w:w="1559" w:type="dxa"/>
            <w:gridSpan w:val="2"/>
            <w:tcBorders>
              <w:top w:val="single" w:sz="4" w:space="0" w:color="auto"/>
              <w:bottom w:val="single" w:sz="4" w:space="0" w:color="auto"/>
            </w:tcBorders>
            <w:vAlign w:val="center"/>
          </w:tcPr>
          <w:p w14:paraId="4327C5E9" w14:textId="77777777" w:rsidR="00582322" w:rsidRPr="006226F6" w:rsidRDefault="00582322" w:rsidP="008A25E4">
            <w:pPr>
              <w:jc w:val="center"/>
              <w:rPr>
                <w:lang w:val="en-US"/>
              </w:rPr>
            </w:pPr>
            <w:r w:rsidRPr="006226F6">
              <w:rPr>
                <w:lang w:val="en-US"/>
              </w:rPr>
              <w:t>DC04B</w:t>
            </w:r>
          </w:p>
        </w:tc>
        <w:tc>
          <w:tcPr>
            <w:tcW w:w="5245" w:type="dxa"/>
            <w:gridSpan w:val="4"/>
            <w:tcBorders>
              <w:top w:val="single" w:sz="4" w:space="0" w:color="auto"/>
              <w:bottom w:val="single" w:sz="4" w:space="0" w:color="auto"/>
            </w:tcBorders>
            <w:vAlign w:val="center"/>
          </w:tcPr>
          <w:p w14:paraId="67E05A5A" w14:textId="77777777" w:rsidR="00582322" w:rsidRPr="00CC3E36" w:rsidRDefault="00582322" w:rsidP="008A25E4">
            <w:pPr>
              <w:rPr>
                <w:lang w:val="es-ES"/>
              </w:rPr>
            </w:pPr>
            <w:r w:rsidRPr="00CC3E36">
              <w:rPr>
                <w:lang w:val="es-ES"/>
              </w:rPr>
              <w:t>Taierea cu masina cu discuri diamantate a rosturilor de contractie si dilatatie in betonul de uzura la drumuri (Taierea rostului, imbinarea asfalt vechi cu asfalt nou.)</w:t>
            </w:r>
          </w:p>
          <w:p w14:paraId="24F71F51"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37791A21" w14:textId="77777777" w:rsidR="00582322" w:rsidRPr="006226F6" w:rsidRDefault="00582322" w:rsidP="008A25E4">
            <w:pPr>
              <w:jc w:val="center"/>
              <w:rPr>
                <w:lang w:val="en-US"/>
              </w:rPr>
            </w:pPr>
            <w:r w:rsidRPr="006226F6">
              <w:rPr>
                <w:lang w:val="en-US"/>
              </w:rPr>
              <w:t>m</w:t>
            </w:r>
          </w:p>
        </w:tc>
        <w:tc>
          <w:tcPr>
            <w:tcW w:w="1701" w:type="dxa"/>
            <w:gridSpan w:val="2"/>
            <w:tcBorders>
              <w:top w:val="single" w:sz="4" w:space="0" w:color="auto"/>
              <w:bottom w:val="single" w:sz="4" w:space="0" w:color="auto"/>
            </w:tcBorders>
            <w:vAlign w:val="center"/>
          </w:tcPr>
          <w:p w14:paraId="3BEC2434" w14:textId="77777777" w:rsidR="00582322" w:rsidRPr="006226F6" w:rsidRDefault="00582322" w:rsidP="008A25E4">
            <w:pPr>
              <w:jc w:val="right"/>
              <w:rPr>
                <w:lang w:val="en-US"/>
              </w:rPr>
            </w:pPr>
            <w:r w:rsidRPr="006226F6">
              <w:rPr>
                <w:lang w:val="en-US"/>
              </w:rPr>
              <w:t>6,0000</w:t>
            </w:r>
          </w:p>
        </w:tc>
      </w:tr>
      <w:tr w:rsidR="00582322" w:rsidRPr="00B40365" w14:paraId="49157F7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1125B8"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FE0EB79" w14:textId="77777777" w:rsidR="00582322" w:rsidRPr="006226F6" w:rsidRDefault="00582322" w:rsidP="008A25E4">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14:paraId="42B63C73" w14:textId="77777777" w:rsidR="00582322" w:rsidRPr="006226F6" w:rsidRDefault="00582322" w:rsidP="008A25E4">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6439EA28"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CD8ED54" w14:textId="77777777" w:rsidR="00582322" w:rsidRPr="006226F6" w:rsidRDefault="00582322" w:rsidP="008A25E4">
            <w:pPr>
              <w:rPr>
                <w:sz w:val="22"/>
                <w:szCs w:val="22"/>
                <w:lang w:val="en-US"/>
              </w:rPr>
            </w:pPr>
            <w:r w:rsidRPr="006226F6">
              <w:rPr>
                <w:sz w:val="22"/>
                <w:szCs w:val="22"/>
                <w:lang w:val="en-US"/>
              </w:rPr>
              <w:t>1,7400</w:t>
            </w:r>
          </w:p>
        </w:tc>
      </w:tr>
      <w:tr w:rsidR="00582322" w:rsidRPr="00B40365" w14:paraId="381B4DE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C7CAC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3BBFAC2" w14:textId="77777777" w:rsidR="00582322" w:rsidRPr="006226F6" w:rsidRDefault="00582322" w:rsidP="008A25E4">
            <w:pPr>
              <w:jc w:val="center"/>
              <w:rPr>
                <w:sz w:val="16"/>
                <w:szCs w:val="16"/>
                <w:lang w:val="en-US"/>
              </w:rPr>
            </w:pPr>
            <w:r w:rsidRPr="006226F6">
              <w:rPr>
                <w:sz w:val="16"/>
                <w:szCs w:val="16"/>
                <w:lang w:val="en-US"/>
              </w:rPr>
              <w:t>2681116002000</w:t>
            </w:r>
          </w:p>
        </w:tc>
        <w:tc>
          <w:tcPr>
            <w:tcW w:w="5245" w:type="dxa"/>
            <w:gridSpan w:val="4"/>
            <w:tcBorders>
              <w:top w:val="nil"/>
              <w:bottom w:val="single" w:sz="2" w:space="0" w:color="auto"/>
            </w:tcBorders>
            <w:vAlign w:val="center"/>
          </w:tcPr>
          <w:p w14:paraId="5D8FA79C" w14:textId="77777777" w:rsidR="00582322" w:rsidRPr="006226F6" w:rsidRDefault="00582322" w:rsidP="008A25E4">
            <w:pPr>
              <w:rPr>
                <w:sz w:val="22"/>
                <w:szCs w:val="22"/>
                <w:lang w:val="en-US"/>
              </w:rPr>
            </w:pPr>
            <w:r w:rsidRPr="006226F6">
              <w:rPr>
                <w:sz w:val="22"/>
                <w:szCs w:val="22"/>
                <w:lang w:val="en-US"/>
              </w:rPr>
              <w:t xml:space="preserve">Disc armat cu segm. diamant crest. larg. d=400 mm </w:t>
            </w:r>
          </w:p>
        </w:tc>
        <w:tc>
          <w:tcPr>
            <w:tcW w:w="1134" w:type="dxa"/>
            <w:tcBorders>
              <w:top w:val="nil"/>
              <w:bottom w:val="single" w:sz="2" w:space="0" w:color="auto"/>
            </w:tcBorders>
            <w:vAlign w:val="center"/>
          </w:tcPr>
          <w:p w14:paraId="6B1E0248" w14:textId="77777777" w:rsidR="00582322" w:rsidRPr="006226F6" w:rsidRDefault="00582322" w:rsidP="008A25E4">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794A7299" w14:textId="77777777" w:rsidR="00582322" w:rsidRPr="006226F6" w:rsidRDefault="00582322" w:rsidP="008A25E4">
            <w:pPr>
              <w:rPr>
                <w:sz w:val="22"/>
                <w:szCs w:val="22"/>
                <w:lang w:val="en-US"/>
              </w:rPr>
            </w:pPr>
            <w:r w:rsidRPr="006226F6">
              <w:rPr>
                <w:sz w:val="22"/>
                <w:szCs w:val="22"/>
                <w:lang w:val="en-US"/>
              </w:rPr>
              <w:t>0,0210</w:t>
            </w:r>
          </w:p>
        </w:tc>
      </w:tr>
      <w:tr w:rsidR="00582322" w:rsidRPr="00B40365" w14:paraId="76F21964"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881CD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2C724FF"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4CE309A7" w14:textId="77777777" w:rsidR="00582322" w:rsidRPr="00CC3E36" w:rsidRDefault="00582322" w:rsidP="008A25E4">
            <w:pPr>
              <w:rPr>
                <w:sz w:val="22"/>
                <w:szCs w:val="22"/>
                <w:lang w:val="es-ES"/>
              </w:rPr>
            </w:pPr>
            <w:r w:rsidRPr="00CC3E36">
              <w:rPr>
                <w:sz w:val="22"/>
                <w:szCs w:val="22"/>
                <w:lang w:val="es-ES"/>
              </w:rPr>
              <w:t>Apa industriala in cisterne pt. lucrari drumuri-terasam.</w:t>
            </w:r>
          </w:p>
        </w:tc>
        <w:tc>
          <w:tcPr>
            <w:tcW w:w="1134" w:type="dxa"/>
            <w:tcBorders>
              <w:top w:val="nil"/>
              <w:bottom w:val="single" w:sz="2" w:space="0" w:color="auto"/>
            </w:tcBorders>
            <w:vAlign w:val="center"/>
          </w:tcPr>
          <w:p w14:paraId="3CF61C4B"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8A82DCE" w14:textId="77777777" w:rsidR="00582322" w:rsidRPr="006226F6" w:rsidRDefault="00582322" w:rsidP="008A25E4">
            <w:pPr>
              <w:rPr>
                <w:sz w:val="22"/>
                <w:szCs w:val="22"/>
                <w:lang w:val="en-US"/>
              </w:rPr>
            </w:pPr>
            <w:r w:rsidRPr="006226F6">
              <w:rPr>
                <w:sz w:val="22"/>
                <w:szCs w:val="22"/>
                <w:lang w:val="en-US"/>
              </w:rPr>
              <w:t>0,2400</w:t>
            </w:r>
          </w:p>
        </w:tc>
      </w:tr>
      <w:tr w:rsidR="00582322" w:rsidRPr="00B40365" w14:paraId="0EAE799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C4FE3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058C184" w14:textId="77777777" w:rsidR="00582322" w:rsidRPr="006226F6" w:rsidRDefault="00582322" w:rsidP="008A25E4">
            <w:pPr>
              <w:jc w:val="center"/>
              <w:rPr>
                <w:sz w:val="16"/>
                <w:szCs w:val="16"/>
                <w:lang w:val="en-US"/>
              </w:rPr>
            </w:pPr>
            <w:r w:rsidRPr="006226F6">
              <w:rPr>
                <w:sz w:val="16"/>
                <w:szCs w:val="16"/>
                <w:lang w:val="en-US"/>
              </w:rPr>
              <w:t>2952270004204</w:t>
            </w:r>
          </w:p>
        </w:tc>
        <w:tc>
          <w:tcPr>
            <w:tcW w:w="5245" w:type="dxa"/>
            <w:gridSpan w:val="4"/>
            <w:tcBorders>
              <w:top w:val="nil"/>
              <w:bottom w:val="single" w:sz="2" w:space="0" w:color="auto"/>
            </w:tcBorders>
            <w:vAlign w:val="center"/>
          </w:tcPr>
          <w:p w14:paraId="4804E0BC" w14:textId="77777777" w:rsidR="00582322" w:rsidRPr="00CC3E36" w:rsidRDefault="00582322" w:rsidP="008A25E4">
            <w:pPr>
              <w:rPr>
                <w:sz w:val="22"/>
                <w:szCs w:val="22"/>
                <w:lang w:val="es-ES"/>
              </w:rPr>
            </w:pPr>
            <w:r w:rsidRPr="00CC3E36">
              <w:rPr>
                <w:sz w:val="22"/>
                <w:szCs w:val="22"/>
                <w:lang w:val="es-ES"/>
              </w:rPr>
              <w:t xml:space="preserve">Masina de taiat rosturi in beton  cu discuri abrazive </w:t>
            </w:r>
          </w:p>
        </w:tc>
        <w:tc>
          <w:tcPr>
            <w:tcW w:w="1134" w:type="dxa"/>
            <w:tcBorders>
              <w:top w:val="nil"/>
              <w:bottom w:val="single" w:sz="2" w:space="0" w:color="auto"/>
            </w:tcBorders>
            <w:vAlign w:val="center"/>
          </w:tcPr>
          <w:p w14:paraId="7E2E68D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57899BB" w14:textId="77777777" w:rsidR="00582322" w:rsidRPr="006226F6" w:rsidRDefault="00582322" w:rsidP="008A25E4">
            <w:pPr>
              <w:rPr>
                <w:sz w:val="22"/>
                <w:szCs w:val="22"/>
                <w:lang w:val="en-US"/>
              </w:rPr>
            </w:pPr>
            <w:r w:rsidRPr="006226F6">
              <w:rPr>
                <w:sz w:val="22"/>
                <w:szCs w:val="22"/>
                <w:lang w:val="en-US"/>
              </w:rPr>
              <w:t>1,7640</w:t>
            </w:r>
          </w:p>
        </w:tc>
      </w:tr>
      <w:tr w:rsidR="00582322" w:rsidRPr="00B40365" w14:paraId="41342DB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67A9953" w14:textId="77777777" w:rsidR="00582322" w:rsidRPr="006226F6" w:rsidRDefault="00582322" w:rsidP="008A25E4">
            <w:pPr>
              <w:jc w:val="center"/>
              <w:rPr>
                <w:lang w:val="en-US"/>
              </w:rPr>
            </w:pPr>
            <w:r w:rsidRPr="006226F6">
              <w:rPr>
                <w:lang w:val="en-US"/>
              </w:rPr>
              <w:t>2</w:t>
            </w:r>
          </w:p>
        </w:tc>
        <w:tc>
          <w:tcPr>
            <w:tcW w:w="1559" w:type="dxa"/>
            <w:gridSpan w:val="2"/>
            <w:tcBorders>
              <w:top w:val="single" w:sz="4" w:space="0" w:color="auto"/>
              <w:bottom w:val="single" w:sz="4" w:space="0" w:color="auto"/>
            </w:tcBorders>
            <w:vAlign w:val="center"/>
          </w:tcPr>
          <w:p w14:paraId="3858E357" w14:textId="77777777" w:rsidR="00582322" w:rsidRPr="006226F6" w:rsidRDefault="00582322" w:rsidP="008A25E4">
            <w:pPr>
              <w:jc w:val="center"/>
              <w:rPr>
                <w:lang w:val="en-US"/>
              </w:rPr>
            </w:pPr>
            <w:r w:rsidRPr="006226F6">
              <w:rPr>
                <w:lang w:val="en-US"/>
              </w:rPr>
              <w:t>RpCS19D</w:t>
            </w:r>
          </w:p>
        </w:tc>
        <w:tc>
          <w:tcPr>
            <w:tcW w:w="5245" w:type="dxa"/>
            <w:gridSpan w:val="4"/>
            <w:tcBorders>
              <w:top w:val="single" w:sz="4" w:space="0" w:color="auto"/>
              <w:bottom w:val="single" w:sz="4" w:space="0" w:color="auto"/>
            </w:tcBorders>
            <w:vAlign w:val="center"/>
          </w:tcPr>
          <w:p w14:paraId="45164072" w14:textId="77777777" w:rsidR="00582322" w:rsidRPr="00CC3E36" w:rsidRDefault="00582322" w:rsidP="008A25E4">
            <w:pPr>
              <w:rPr>
                <w:lang w:val="es-ES"/>
              </w:rPr>
            </w:pPr>
            <w:r w:rsidRPr="00CC3E36">
              <w:rPr>
                <w:lang w:val="es-ES"/>
              </w:rPr>
              <w:t>Demontari: pavaje din piatra sau pavele</w:t>
            </w:r>
          </w:p>
          <w:p w14:paraId="01B325F7"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50C43252" w14:textId="77777777" w:rsidR="00582322" w:rsidRPr="006226F6" w:rsidRDefault="00582322" w:rsidP="008A25E4">
            <w:pPr>
              <w:jc w:val="center"/>
              <w:rPr>
                <w:lang w:val="en-US"/>
              </w:rPr>
            </w:pPr>
            <w:r w:rsidRPr="006226F6">
              <w:rPr>
                <w:lang w:val="en-US"/>
              </w:rPr>
              <w:t>m2</w:t>
            </w:r>
          </w:p>
        </w:tc>
        <w:tc>
          <w:tcPr>
            <w:tcW w:w="1701" w:type="dxa"/>
            <w:gridSpan w:val="2"/>
            <w:tcBorders>
              <w:top w:val="single" w:sz="4" w:space="0" w:color="auto"/>
              <w:bottom w:val="single" w:sz="4" w:space="0" w:color="auto"/>
            </w:tcBorders>
            <w:vAlign w:val="center"/>
          </w:tcPr>
          <w:p w14:paraId="11CB5979" w14:textId="77777777" w:rsidR="00582322" w:rsidRPr="006226F6" w:rsidRDefault="00582322" w:rsidP="008A25E4">
            <w:pPr>
              <w:jc w:val="right"/>
              <w:rPr>
                <w:lang w:val="en-US"/>
              </w:rPr>
            </w:pPr>
            <w:r w:rsidRPr="006226F6">
              <w:rPr>
                <w:lang w:val="en-US"/>
              </w:rPr>
              <w:t>95,0000</w:t>
            </w:r>
          </w:p>
        </w:tc>
      </w:tr>
      <w:tr w:rsidR="00582322" w:rsidRPr="00B40365" w14:paraId="13A163E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CB304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3090437"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1BF390B1"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6A02A08D"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1D641A7" w14:textId="77777777" w:rsidR="00582322" w:rsidRPr="006226F6" w:rsidRDefault="00582322" w:rsidP="008A25E4">
            <w:pPr>
              <w:rPr>
                <w:sz w:val="22"/>
                <w:szCs w:val="22"/>
                <w:lang w:val="en-US"/>
              </w:rPr>
            </w:pPr>
            <w:r w:rsidRPr="006226F6">
              <w:rPr>
                <w:sz w:val="22"/>
                <w:szCs w:val="22"/>
                <w:lang w:val="en-US"/>
              </w:rPr>
              <w:t>16,1500</w:t>
            </w:r>
          </w:p>
        </w:tc>
      </w:tr>
      <w:tr w:rsidR="00582322" w:rsidRPr="00B40365" w14:paraId="1E457B6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81A222"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535B257" w14:textId="77777777" w:rsidR="00582322" w:rsidRPr="006226F6" w:rsidRDefault="00582322" w:rsidP="008A25E4">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08079218" w14:textId="77777777" w:rsidR="00582322" w:rsidRPr="006226F6" w:rsidRDefault="00582322" w:rsidP="008A25E4">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257C5812"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E4B6A9B" w14:textId="77777777" w:rsidR="00582322" w:rsidRPr="006226F6" w:rsidRDefault="00582322" w:rsidP="008A25E4">
            <w:pPr>
              <w:rPr>
                <w:sz w:val="22"/>
                <w:szCs w:val="22"/>
                <w:lang w:val="en-US"/>
              </w:rPr>
            </w:pPr>
            <w:r w:rsidRPr="006226F6">
              <w:rPr>
                <w:sz w:val="22"/>
                <w:szCs w:val="22"/>
                <w:lang w:val="en-US"/>
              </w:rPr>
              <w:t>17,1000</w:t>
            </w:r>
          </w:p>
        </w:tc>
      </w:tr>
      <w:tr w:rsidR="00582322" w:rsidRPr="00B40365" w14:paraId="4E6B70F7"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A9BCFA5" w14:textId="77777777" w:rsidR="00582322" w:rsidRPr="006226F6" w:rsidRDefault="00582322" w:rsidP="008A25E4">
            <w:pPr>
              <w:jc w:val="center"/>
              <w:rPr>
                <w:lang w:val="en-US"/>
              </w:rPr>
            </w:pPr>
            <w:r w:rsidRPr="006226F6">
              <w:rPr>
                <w:lang w:val="en-US"/>
              </w:rPr>
              <w:t>3</w:t>
            </w:r>
          </w:p>
        </w:tc>
        <w:tc>
          <w:tcPr>
            <w:tcW w:w="1559" w:type="dxa"/>
            <w:gridSpan w:val="2"/>
            <w:tcBorders>
              <w:top w:val="single" w:sz="4" w:space="0" w:color="auto"/>
              <w:bottom w:val="single" w:sz="4" w:space="0" w:color="auto"/>
            </w:tcBorders>
            <w:vAlign w:val="center"/>
          </w:tcPr>
          <w:p w14:paraId="7679D3BD" w14:textId="77777777" w:rsidR="00582322" w:rsidRPr="006226F6" w:rsidRDefault="00582322" w:rsidP="008A25E4">
            <w:pPr>
              <w:jc w:val="center"/>
              <w:rPr>
                <w:lang w:val="en-US"/>
              </w:rPr>
            </w:pPr>
            <w:r w:rsidRPr="006226F6">
              <w:rPr>
                <w:lang w:val="en-US"/>
              </w:rPr>
              <w:t>RpDB36C</w:t>
            </w:r>
          </w:p>
        </w:tc>
        <w:tc>
          <w:tcPr>
            <w:tcW w:w="5245" w:type="dxa"/>
            <w:gridSpan w:val="4"/>
            <w:tcBorders>
              <w:top w:val="single" w:sz="4" w:space="0" w:color="auto"/>
              <w:bottom w:val="single" w:sz="4" w:space="0" w:color="auto"/>
            </w:tcBorders>
            <w:vAlign w:val="center"/>
          </w:tcPr>
          <w:p w14:paraId="3ABD01F5" w14:textId="77777777" w:rsidR="00582322" w:rsidRPr="006226F6" w:rsidRDefault="00582322" w:rsidP="008A25E4">
            <w:pPr>
              <w:rPr>
                <w:lang w:val="en-US"/>
              </w:rPr>
            </w:pPr>
            <w:r w:rsidRPr="006226F6">
              <w:rPr>
                <w:lang w:val="en-US"/>
              </w:rPr>
              <w:t>Desfacerea trotuarelor din dale de beton sau bazalt si borduri din piatra sau de beton orice dimensiuni, asezate pe beton (borduri din piatra sau beton)</w:t>
            </w:r>
          </w:p>
          <w:p w14:paraId="0000D712"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3B477075" w14:textId="77777777" w:rsidR="00582322" w:rsidRPr="006226F6" w:rsidRDefault="00582322" w:rsidP="008A25E4">
            <w:pPr>
              <w:jc w:val="center"/>
              <w:rPr>
                <w:lang w:val="en-US"/>
              </w:rPr>
            </w:pPr>
            <w:r w:rsidRPr="006226F6">
              <w:rPr>
                <w:lang w:val="en-US"/>
              </w:rPr>
              <w:t>m</w:t>
            </w:r>
          </w:p>
        </w:tc>
        <w:tc>
          <w:tcPr>
            <w:tcW w:w="1701" w:type="dxa"/>
            <w:gridSpan w:val="2"/>
            <w:tcBorders>
              <w:top w:val="single" w:sz="4" w:space="0" w:color="auto"/>
              <w:bottom w:val="single" w:sz="4" w:space="0" w:color="auto"/>
            </w:tcBorders>
            <w:vAlign w:val="center"/>
          </w:tcPr>
          <w:p w14:paraId="3EB204B5" w14:textId="77777777" w:rsidR="00582322" w:rsidRPr="006226F6" w:rsidRDefault="00582322" w:rsidP="008A25E4">
            <w:pPr>
              <w:jc w:val="right"/>
              <w:rPr>
                <w:lang w:val="en-US"/>
              </w:rPr>
            </w:pPr>
            <w:r w:rsidRPr="006226F6">
              <w:rPr>
                <w:lang w:val="en-US"/>
              </w:rPr>
              <w:t>16,0000</w:t>
            </w:r>
          </w:p>
        </w:tc>
      </w:tr>
      <w:tr w:rsidR="00582322" w:rsidRPr="00B40365" w14:paraId="4FFA030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D98C13"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6DF6E4C" w14:textId="77777777" w:rsidR="00582322" w:rsidRPr="006226F6" w:rsidRDefault="00582322" w:rsidP="008A25E4">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549738B1" w14:textId="77777777" w:rsidR="00582322" w:rsidRPr="006226F6" w:rsidRDefault="00582322" w:rsidP="008A25E4">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4866CB65"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A95CD84" w14:textId="77777777" w:rsidR="00582322" w:rsidRPr="006226F6" w:rsidRDefault="00582322" w:rsidP="008A25E4">
            <w:pPr>
              <w:rPr>
                <w:sz w:val="22"/>
                <w:szCs w:val="22"/>
                <w:lang w:val="en-US"/>
              </w:rPr>
            </w:pPr>
            <w:r w:rsidRPr="006226F6">
              <w:rPr>
                <w:sz w:val="22"/>
                <w:szCs w:val="22"/>
                <w:lang w:val="en-US"/>
              </w:rPr>
              <w:t>6,7200</w:t>
            </w:r>
          </w:p>
        </w:tc>
      </w:tr>
      <w:tr w:rsidR="00582322" w:rsidRPr="00B40365" w14:paraId="0DCFE470"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553786A" w14:textId="77777777" w:rsidR="00582322" w:rsidRPr="006226F6" w:rsidRDefault="00582322" w:rsidP="008A25E4">
            <w:pPr>
              <w:jc w:val="center"/>
              <w:rPr>
                <w:lang w:val="en-US"/>
              </w:rPr>
            </w:pPr>
            <w:r w:rsidRPr="006226F6">
              <w:rPr>
                <w:lang w:val="en-US"/>
              </w:rPr>
              <w:t>4</w:t>
            </w:r>
          </w:p>
        </w:tc>
        <w:tc>
          <w:tcPr>
            <w:tcW w:w="1559" w:type="dxa"/>
            <w:gridSpan w:val="2"/>
            <w:tcBorders>
              <w:top w:val="single" w:sz="4" w:space="0" w:color="auto"/>
              <w:bottom w:val="single" w:sz="4" w:space="0" w:color="auto"/>
            </w:tcBorders>
            <w:vAlign w:val="center"/>
          </w:tcPr>
          <w:p w14:paraId="2E3F55EC" w14:textId="77777777" w:rsidR="00582322" w:rsidRPr="006226F6" w:rsidRDefault="00582322" w:rsidP="008A25E4">
            <w:pPr>
              <w:jc w:val="center"/>
              <w:rPr>
                <w:lang w:val="en-US"/>
              </w:rPr>
            </w:pPr>
            <w:r w:rsidRPr="006226F6">
              <w:rPr>
                <w:lang w:val="en-US"/>
              </w:rPr>
              <w:t>DI118</w:t>
            </w:r>
          </w:p>
        </w:tc>
        <w:tc>
          <w:tcPr>
            <w:tcW w:w="5245" w:type="dxa"/>
            <w:gridSpan w:val="4"/>
            <w:tcBorders>
              <w:top w:val="single" w:sz="4" w:space="0" w:color="auto"/>
              <w:bottom w:val="single" w:sz="4" w:space="0" w:color="auto"/>
            </w:tcBorders>
            <w:vAlign w:val="center"/>
          </w:tcPr>
          <w:p w14:paraId="4ED0094A" w14:textId="77777777" w:rsidR="00582322" w:rsidRPr="00CC3E36" w:rsidRDefault="00582322" w:rsidP="008A25E4">
            <w:pPr>
              <w:rPr>
                <w:lang w:val="es-ES"/>
              </w:rPr>
            </w:pPr>
            <w:r w:rsidRPr="00CC3E36">
              <w:rPr>
                <w:lang w:val="es-ES"/>
              </w:rPr>
              <w:t>Decaparea mecanizata a imbracamintei din piatra sparta/nisip si resturi din constructivul existent h=0,15m</w:t>
            </w:r>
          </w:p>
          <w:p w14:paraId="1E012B76"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2DECFD99"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77C9A51B" w14:textId="77777777" w:rsidR="00582322" w:rsidRPr="006226F6" w:rsidRDefault="00582322" w:rsidP="008A25E4">
            <w:pPr>
              <w:jc w:val="right"/>
              <w:rPr>
                <w:lang w:val="en-US"/>
              </w:rPr>
            </w:pPr>
            <w:r w:rsidRPr="006226F6">
              <w:rPr>
                <w:lang w:val="en-US"/>
              </w:rPr>
              <w:t>14,2500</w:t>
            </w:r>
          </w:p>
        </w:tc>
      </w:tr>
      <w:tr w:rsidR="00582322" w:rsidRPr="00B40365" w14:paraId="75B29DE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7B5841"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5F59EF6" w14:textId="77777777" w:rsidR="00582322" w:rsidRPr="006226F6" w:rsidRDefault="00582322" w:rsidP="008A25E4">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7AE02C30" w14:textId="77777777" w:rsidR="00582322" w:rsidRPr="006226F6" w:rsidRDefault="00582322" w:rsidP="008A25E4">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050C3211"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FE956C5" w14:textId="77777777" w:rsidR="00582322" w:rsidRPr="006226F6" w:rsidRDefault="00582322" w:rsidP="008A25E4">
            <w:pPr>
              <w:rPr>
                <w:sz w:val="22"/>
                <w:szCs w:val="22"/>
                <w:lang w:val="en-US"/>
              </w:rPr>
            </w:pPr>
            <w:r w:rsidRPr="006226F6">
              <w:rPr>
                <w:sz w:val="22"/>
                <w:szCs w:val="22"/>
                <w:lang w:val="en-US"/>
              </w:rPr>
              <w:t>2,0378</w:t>
            </w:r>
          </w:p>
        </w:tc>
      </w:tr>
      <w:tr w:rsidR="00582322" w:rsidRPr="00B40365" w14:paraId="5562FFD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618F8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9CCD0D8" w14:textId="77777777" w:rsidR="00582322" w:rsidRPr="006226F6" w:rsidRDefault="00582322" w:rsidP="008A25E4">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14:paraId="61749FEB" w14:textId="77777777" w:rsidR="00582322" w:rsidRPr="006226F6" w:rsidRDefault="00582322" w:rsidP="008A25E4">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5227F61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21832D5" w14:textId="77777777" w:rsidR="00582322" w:rsidRPr="006226F6" w:rsidRDefault="00582322" w:rsidP="008A25E4">
            <w:pPr>
              <w:rPr>
                <w:sz w:val="22"/>
                <w:szCs w:val="22"/>
                <w:lang w:val="en-US"/>
              </w:rPr>
            </w:pPr>
            <w:r w:rsidRPr="006226F6">
              <w:rPr>
                <w:sz w:val="22"/>
                <w:szCs w:val="22"/>
                <w:lang w:val="en-US"/>
              </w:rPr>
              <w:t>0,3406</w:t>
            </w:r>
          </w:p>
        </w:tc>
      </w:tr>
      <w:tr w:rsidR="00582322" w:rsidRPr="00B40365" w14:paraId="08F366E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FE2C4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EF68B92" w14:textId="77777777" w:rsidR="00582322" w:rsidRPr="006226F6" w:rsidRDefault="00582322" w:rsidP="008A25E4">
            <w:pPr>
              <w:jc w:val="center"/>
              <w:rPr>
                <w:sz w:val="16"/>
                <w:szCs w:val="16"/>
                <w:lang w:val="en-US"/>
              </w:rPr>
            </w:pPr>
            <w:r w:rsidRPr="006226F6">
              <w:rPr>
                <w:sz w:val="16"/>
                <w:szCs w:val="16"/>
                <w:lang w:val="en-US"/>
              </w:rPr>
              <w:t>2952260003544</w:t>
            </w:r>
          </w:p>
        </w:tc>
        <w:tc>
          <w:tcPr>
            <w:tcW w:w="5245" w:type="dxa"/>
            <w:gridSpan w:val="4"/>
            <w:tcBorders>
              <w:top w:val="nil"/>
              <w:bottom w:val="single" w:sz="2" w:space="0" w:color="auto"/>
            </w:tcBorders>
            <w:vAlign w:val="center"/>
          </w:tcPr>
          <w:p w14:paraId="735534B5" w14:textId="77777777" w:rsidR="00582322" w:rsidRPr="006226F6" w:rsidRDefault="00582322" w:rsidP="008A25E4">
            <w:pPr>
              <w:rPr>
                <w:sz w:val="22"/>
                <w:szCs w:val="22"/>
                <w:lang w:val="en-US"/>
              </w:rPr>
            </w:pPr>
            <w:r w:rsidRPr="006226F6">
              <w:rPr>
                <w:sz w:val="22"/>
                <w:szCs w:val="22"/>
                <w:lang w:val="en-US"/>
              </w:rPr>
              <w:t>Scarificator mecanic remorcat</w:t>
            </w:r>
          </w:p>
        </w:tc>
        <w:tc>
          <w:tcPr>
            <w:tcW w:w="1134" w:type="dxa"/>
            <w:tcBorders>
              <w:top w:val="nil"/>
              <w:bottom w:val="single" w:sz="2" w:space="0" w:color="auto"/>
            </w:tcBorders>
            <w:vAlign w:val="center"/>
          </w:tcPr>
          <w:p w14:paraId="26D3E756"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A5E9128" w14:textId="77777777" w:rsidR="00582322" w:rsidRPr="006226F6" w:rsidRDefault="00582322" w:rsidP="008A25E4">
            <w:pPr>
              <w:rPr>
                <w:sz w:val="22"/>
                <w:szCs w:val="22"/>
                <w:lang w:val="en-US"/>
              </w:rPr>
            </w:pPr>
            <w:r w:rsidRPr="006226F6">
              <w:rPr>
                <w:sz w:val="22"/>
                <w:szCs w:val="22"/>
                <w:lang w:val="en-US"/>
              </w:rPr>
              <w:t>0,1966</w:t>
            </w:r>
          </w:p>
        </w:tc>
      </w:tr>
      <w:tr w:rsidR="00582322" w:rsidRPr="00B40365" w14:paraId="3EEE601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BE73D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6E0DF7" w14:textId="77777777" w:rsidR="00582322" w:rsidRPr="006226F6" w:rsidRDefault="00582322" w:rsidP="008A25E4">
            <w:pPr>
              <w:jc w:val="center"/>
              <w:rPr>
                <w:sz w:val="16"/>
                <w:szCs w:val="16"/>
                <w:lang w:val="en-US"/>
              </w:rPr>
            </w:pPr>
            <w:r w:rsidRPr="006226F6">
              <w:rPr>
                <w:sz w:val="16"/>
                <w:szCs w:val="16"/>
                <w:lang w:val="en-US"/>
              </w:rPr>
              <w:t>2952500005607</w:t>
            </w:r>
          </w:p>
        </w:tc>
        <w:tc>
          <w:tcPr>
            <w:tcW w:w="5245" w:type="dxa"/>
            <w:gridSpan w:val="4"/>
            <w:tcBorders>
              <w:top w:val="nil"/>
              <w:bottom w:val="single" w:sz="2" w:space="0" w:color="auto"/>
            </w:tcBorders>
            <w:vAlign w:val="center"/>
          </w:tcPr>
          <w:p w14:paraId="661A8C14" w14:textId="77777777" w:rsidR="00582322" w:rsidRPr="006226F6" w:rsidRDefault="00582322" w:rsidP="008A25E4">
            <w:pPr>
              <w:rPr>
                <w:sz w:val="22"/>
                <w:szCs w:val="22"/>
                <w:lang w:val="en-US"/>
              </w:rPr>
            </w:pPr>
            <w:r w:rsidRPr="006226F6">
              <w:rPr>
                <w:sz w:val="22"/>
                <w:szCs w:val="22"/>
                <w:lang w:val="en-US"/>
              </w:rPr>
              <w:t>Tractor pe senile 80 cp</w:t>
            </w:r>
          </w:p>
        </w:tc>
        <w:tc>
          <w:tcPr>
            <w:tcW w:w="1134" w:type="dxa"/>
            <w:tcBorders>
              <w:top w:val="nil"/>
              <w:bottom w:val="single" w:sz="2" w:space="0" w:color="auto"/>
            </w:tcBorders>
            <w:vAlign w:val="center"/>
          </w:tcPr>
          <w:p w14:paraId="237CC2D2"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44AA6D1" w14:textId="77777777" w:rsidR="00582322" w:rsidRPr="006226F6" w:rsidRDefault="00582322" w:rsidP="008A25E4">
            <w:pPr>
              <w:rPr>
                <w:sz w:val="22"/>
                <w:szCs w:val="22"/>
                <w:lang w:val="en-US"/>
              </w:rPr>
            </w:pPr>
            <w:r w:rsidRPr="006226F6">
              <w:rPr>
                <w:sz w:val="22"/>
                <w:szCs w:val="22"/>
                <w:lang w:val="en-US"/>
              </w:rPr>
              <w:t>0,1966</w:t>
            </w:r>
          </w:p>
        </w:tc>
      </w:tr>
      <w:tr w:rsidR="00582322" w:rsidRPr="00B40365" w14:paraId="50CC31F8"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9E8323C" w14:textId="77777777" w:rsidR="00582322" w:rsidRPr="006226F6" w:rsidRDefault="00582322" w:rsidP="008A25E4">
            <w:pPr>
              <w:jc w:val="center"/>
              <w:rPr>
                <w:lang w:val="en-US"/>
              </w:rPr>
            </w:pPr>
            <w:r w:rsidRPr="006226F6">
              <w:rPr>
                <w:lang w:val="en-US"/>
              </w:rPr>
              <w:t>5</w:t>
            </w:r>
          </w:p>
        </w:tc>
        <w:tc>
          <w:tcPr>
            <w:tcW w:w="1559" w:type="dxa"/>
            <w:gridSpan w:val="2"/>
            <w:tcBorders>
              <w:top w:val="single" w:sz="4" w:space="0" w:color="auto"/>
              <w:bottom w:val="single" w:sz="4" w:space="0" w:color="auto"/>
            </w:tcBorders>
            <w:vAlign w:val="center"/>
          </w:tcPr>
          <w:p w14:paraId="3BDBFB44" w14:textId="77777777" w:rsidR="00582322" w:rsidRPr="006226F6" w:rsidRDefault="00582322" w:rsidP="008A25E4">
            <w:pPr>
              <w:jc w:val="center"/>
              <w:rPr>
                <w:lang w:val="en-US"/>
              </w:rPr>
            </w:pPr>
            <w:r w:rsidRPr="006226F6">
              <w:rPr>
                <w:lang w:val="en-US"/>
              </w:rPr>
              <w:t>TsC35B1</w:t>
            </w:r>
          </w:p>
        </w:tc>
        <w:tc>
          <w:tcPr>
            <w:tcW w:w="5245" w:type="dxa"/>
            <w:gridSpan w:val="4"/>
            <w:tcBorders>
              <w:top w:val="single" w:sz="4" w:space="0" w:color="auto"/>
              <w:bottom w:val="single" w:sz="4" w:space="0" w:color="auto"/>
            </w:tcBorders>
            <w:vAlign w:val="center"/>
          </w:tcPr>
          <w:p w14:paraId="014346E2" w14:textId="77777777" w:rsidR="00582322" w:rsidRPr="00CC3E36" w:rsidRDefault="00582322" w:rsidP="008A25E4">
            <w:pPr>
              <w:rPr>
                <w:lang w:val="es-ES"/>
              </w:rPr>
            </w:pPr>
            <w:r w:rsidRPr="00CC3E36">
              <w:rPr>
                <w:lang w:val="es-ES"/>
              </w:rPr>
              <w:t>Excavat transport cu incarcator frontal , la distante de incarcare in autovehicul cu incarcator frontal pe senile de 0,5-0,99 m.c, pamint din teren catg.II la distanta &lt; 10 m (incarcarcarea materialului din decapare in autobasculanta)</w:t>
            </w:r>
          </w:p>
          <w:p w14:paraId="0D030427"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47C2FA8D"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1E12C2E9" w14:textId="77777777" w:rsidR="00582322" w:rsidRPr="006226F6" w:rsidRDefault="00582322" w:rsidP="008A25E4">
            <w:pPr>
              <w:jc w:val="right"/>
              <w:rPr>
                <w:lang w:val="en-US"/>
              </w:rPr>
            </w:pPr>
            <w:r w:rsidRPr="006226F6">
              <w:rPr>
                <w:lang w:val="en-US"/>
              </w:rPr>
              <w:t>0,1500</w:t>
            </w:r>
          </w:p>
        </w:tc>
      </w:tr>
      <w:tr w:rsidR="00582322" w:rsidRPr="00B40365" w14:paraId="7E6C888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A5E25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AE8147E" w14:textId="77777777" w:rsidR="00582322" w:rsidRPr="006226F6" w:rsidRDefault="00582322" w:rsidP="008A25E4">
            <w:pPr>
              <w:jc w:val="center"/>
              <w:rPr>
                <w:sz w:val="16"/>
                <w:szCs w:val="16"/>
                <w:lang w:val="en-US"/>
              </w:rPr>
            </w:pPr>
            <w:r w:rsidRPr="006226F6">
              <w:rPr>
                <w:sz w:val="16"/>
                <w:szCs w:val="16"/>
                <w:lang w:val="en-US"/>
              </w:rPr>
              <w:t>2952270007403</w:t>
            </w:r>
          </w:p>
        </w:tc>
        <w:tc>
          <w:tcPr>
            <w:tcW w:w="5245" w:type="dxa"/>
            <w:gridSpan w:val="4"/>
            <w:tcBorders>
              <w:top w:val="nil"/>
              <w:bottom w:val="single" w:sz="2" w:space="0" w:color="auto"/>
            </w:tcBorders>
            <w:vAlign w:val="center"/>
          </w:tcPr>
          <w:p w14:paraId="24670229" w14:textId="77777777" w:rsidR="00582322" w:rsidRPr="00CC3E36" w:rsidRDefault="00582322" w:rsidP="008A25E4">
            <w:pPr>
              <w:rPr>
                <w:sz w:val="22"/>
                <w:szCs w:val="22"/>
                <w:lang w:val="es-ES"/>
              </w:rPr>
            </w:pPr>
            <w:r w:rsidRPr="00CC3E36">
              <w:rPr>
                <w:sz w:val="22"/>
                <w:szCs w:val="22"/>
                <w:lang w:val="es-ES"/>
              </w:rPr>
              <w:t>Incarcator frontal pe senile 0,5 - 0,99 mc</w:t>
            </w:r>
          </w:p>
        </w:tc>
        <w:tc>
          <w:tcPr>
            <w:tcW w:w="1134" w:type="dxa"/>
            <w:tcBorders>
              <w:top w:val="nil"/>
              <w:bottom w:val="single" w:sz="2" w:space="0" w:color="auto"/>
            </w:tcBorders>
            <w:vAlign w:val="center"/>
          </w:tcPr>
          <w:p w14:paraId="1ECAB75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1E7386D" w14:textId="77777777" w:rsidR="00582322" w:rsidRPr="006226F6" w:rsidRDefault="00582322" w:rsidP="008A25E4">
            <w:pPr>
              <w:rPr>
                <w:sz w:val="22"/>
                <w:szCs w:val="22"/>
                <w:lang w:val="en-US"/>
              </w:rPr>
            </w:pPr>
            <w:r w:rsidRPr="006226F6">
              <w:rPr>
                <w:sz w:val="22"/>
                <w:szCs w:val="22"/>
                <w:lang w:val="en-US"/>
              </w:rPr>
              <w:t>0,8145</w:t>
            </w:r>
          </w:p>
        </w:tc>
      </w:tr>
      <w:tr w:rsidR="00582322" w:rsidRPr="00B40365" w14:paraId="0CF9FE17"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4BFC36C" w14:textId="77777777" w:rsidR="00582322" w:rsidRPr="006226F6" w:rsidRDefault="00582322" w:rsidP="008A25E4">
            <w:pPr>
              <w:jc w:val="center"/>
              <w:rPr>
                <w:lang w:val="en-US"/>
              </w:rPr>
            </w:pPr>
            <w:r w:rsidRPr="006226F6">
              <w:rPr>
                <w:lang w:val="en-US"/>
              </w:rPr>
              <w:t>6</w:t>
            </w:r>
          </w:p>
        </w:tc>
        <w:tc>
          <w:tcPr>
            <w:tcW w:w="1559" w:type="dxa"/>
            <w:gridSpan w:val="2"/>
            <w:tcBorders>
              <w:top w:val="single" w:sz="4" w:space="0" w:color="auto"/>
              <w:bottom w:val="single" w:sz="4" w:space="0" w:color="auto"/>
            </w:tcBorders>
            <w:vAlign w:val="center"/>
          </w:tcPr>
          <w:p w14:paraId="6BB8C83E" w14:textId="77777777" w:rsidR="00582322" w:rsidRPr="006226F6" w:rsidRDefault="00582322" w:rsidP="008A25E4">
            <w:pPr>
              <w:jc w:val="center"/>
              <w:rPr>
                <w:lang w:val="en-US"/>
              </w:rPr>
            </w:pPr>
            <w:r w:rsidRPr="006226F6">
              <w:rPr>
                <w:lang w:val="en-US"/>
              </w:rPr>
              <w:t>TsI51B10</w:t>
            </w:r>
          </w:p>
        </w:tc>
        <w:tc>
          <w:tcPr>
            <w:tcW w:w="5245" w:type="dxa"/>
            <w:gridSpan w:val="4"/>
            <w:tcBorders>
              <w:top w:val="single" w:sz="4" w:space="0" w:color="auto"/>
              <w:bottom w:val="single" w:sz="4" w:space="0" w:color="auto"/>
            </w:tcBorders>
            <w:vAlign w:val="center"/>
          </w:tcPr>
          <w:p w14:paraId="2AE6F3B4" w14:textId="77777777" w:rsidR="00582322" w:rsidRPr="00CC3E36" w:rsidRDefault="00582322" w:rsidP="008A25E4">
            <w:pPr>
              <w:rPr>
                <w:lang w:val="es-ES"/>
              </w:rPr>
            </w:pPr>
            <w:r w:rsidRPr="00CC3E36">
              <w:rPr>
                <w:lang w:val="es-ES"/>
              </w:rPr>
              <w:t>Transportarea molozului de constructie cu autobasculanta de 10 t la distanta de: 20 km</w:t>
            </w:r>
          </w:p>
          <w:p w14:paraId="791FF98F"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5AB5D37D"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0C7F5C06" w14:textId="77777777" w:rsidR="00582322" w:rsidRPr="006226F6" w:rsidRDefault="00582322" w:rsidP="008A25E4">
            <w:pPr>
              <w:jc w:val="right"/>
              <w:rPr>
                <w:lang w:val="en-US"/>
              </w:rPr>
            </w:pPr>
            <w:r w:rsidRPr="006226F6">
              <w:rPr>
                <w:lang w:val="en-US"/>
              </w:rPr>
              <w:t>25,5000</w:t>
            </w:r>
          </w:p>
        </w:tc>
      </w:tr>
      <w:tr w:rsidR="00582322" w:rsidRPr="00B40365" w14:paraId="55EE462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957CC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AE03ED3"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27D6F367"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7C448C95"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CD22BFC" w14:textId="77777777" w:rsidR="00582322" w:rsidRPr="006226F6" w:rsidRDefault="00582322" w:rsidP="008A25E4">
            <w:pPr>
              <w:rPr>
                <w:sz w:val="22"/>
                <w:szCs w:val="22"/>
                <w:lang w:val="en-US"/>
              </w:rPr>
            </w:pPr>
            <w:r w:rsidRPr="006226F6">
              <w:rPr>
                <w:sz w:val="22"/>
                <w:szCs w:val="22"/>
                <w:lang w:val="en-US"/>
              </w:rPr>
              <w:t>2,4200</w:t>
            </w:r>
          </w:p>
        </w:tc>
      </w:tr>
      <w:tr w:rsidR="00582322" w:rsidRPr="00B40365" w14:paraId="10A83EB0"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10522E7" w14:textId="77777777" w:rsidR="00582322" w:rsidRPr="006226F6" w:rsidRDefault="00582322" w:rsidP="008A25E4">
            <w:pPr>
              <w:jc w:val="center"/>
              <w:rPr>
                <w:lang w:val="en-US"/>
              </w:rPr>
            </w:pPr>
            <w:r w:rsidRPr="006226F6">
              <w:rPr>
                <w:lang w:val="en-US"/>
              </w:rPr>
              <w:t>7</w:t>
            </w:r>
          </w:p>
        </w:tc>
        <w:tc>
          <w:tcPr>
            <w:tcW w:w="1559" w:type="dxa"/>
            <w:gridSpan w:val="2"/>
            <w:tcBorders>
              <w:top w:val="single" w:sz="4" w:space="0" w:color="auto"/>
              <w:bottom w:val="single" w:sz="4" w:space="0" w:color="auto"/>
            </w:tcBorders>
            <w:vAlign w:val="center"/>
          </w:tcPr>
          <w:p w14:paraId="2D18B343" w14:textId="77777777" w:rsidR="00582322" w:rsidRPr="006226F6" w:rsidRDefault="00582322" w:rsidP="008A25E4">
            <w:pPr>
              <w:jc w:val="center"/>
              <w:rPr>
                <w:lang w:val="en-US"/>
              </w:rPr>
            </w:pPr>
            <w:r w:rsidRPr="006226F6">
              <w:rPr>
                <w:lang w:val="en-US"/>
              </w:rPr>
              <w:t>DI155A</w:t>
            </w:r>
          </w:p>
        </w:tc>
        <w:tc>
          <w:tcPr>
            <w:tcW w:w="5245" w:type="dxa"/>
            <w:gridSpan w:val="4"/>
            <w:tcBorders>
              <w:top w:val="single" w:sz="4" w:space="0" w:color="auto"/>
              <w:bottom w:val="single" w:sz="4" w:space="0" w:color="auto"/>
            </w:tcBorders>
            <w:vAlign w:val="center"/>
          </w:tcPr>
          <w:p w14:paraId="27A1E5C9" w14:textId="77777777" w:rsidR="00582322" w:rsidRPr="006226F6" w:rsidRDefault="00582322" w:rsidP="008A25E4">
            <w:pPr>
              <w:rPr>
                <w:lang w:val="en-US"/>
              </w:rPr>
            </w:pPr>
            <w:r w:rsidRPr="006226F6">
              <w:rPr>
                <w:lang w:val="en-US"/>
              </w:rPr>
              <w:t>Taierea cu freza a stratului de beton asfaltic uzat, avind latimea tamburului 1000 mm, adincimea stratului de: 5 cm</w:t>
            </w:r>
          </w:p>
          <w:p w14:paraId="08F91EB3"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581B61DD" w14:textId="77777777" w:rsidR="00582322" w:rsidRPr="006226F6" w:rsidRDefault="00582322" w:rsidP="008A25E4">
            <w:pPr>
              <w:jc w:val="center"/>
              <w:rPr>
                <w:lang w:val="en-US"/>
              </w:rPr>
            </w:pPr>
            <w:r w:rsidRPr="006226F6">
              <w:rPr>
                <w:lang w:val="en-US"/>
              </w:rPr>
              <w:t>m2</w:t>
            </w:r>
          </w:p>
        </w:tc>
        <w:tc>
          <w:tcPr>
            <w:tcW w:w="1701" w:type="dxa"/>
            <w:gridSpan w:val="2"/>
            <w:tcBorders>
              <w:top w:val="single" w:sz="4" w:space="0" w:color="auto"/>
              <w:bottom w:val="single" w:sz="4" w:space="0" w:color="auto"/>
            </w:tcBorders>
            <w:vAlign w:val="center"/>
          </w:tcPr>
          <w:p w14:paraId="2D8634E7" w14:textId="77777777" w:rsidR="00582322" w:rsidRPr="006226F6" w:rsidRDefault="00582322" w:rsidP="008A25E4">
            <w:pPr>
              <w:jc w:val="right"/>
              <w:rPr>
                <w:lang w:val="en-US"/>
              </w:rPr>
            </w:pPr>
            <w:r w:rsidRPr="006226F6">
              <w:rPr>
                <w:lang w:val="en-US"/>
              </w:rPr>
              <w:t>615,0000</w:t>
            </w:r>
          </w:p>
        </w:tc>
      </w:tr>
      <w:tr w:rsidR="00582322" w:rsidRPr="00B40365" w14:paraId="4F28626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79A554"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2C8549E" w14:textId="77777777" w:rsidR="00582322" w:rsidRPr="006226F6" w:rsidRDefault="00582322" w:rsidP="008A25E4">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6A6307B7" w14:textId="77777777" w:rsidR="00582322" w:rsidRPr="006226F6" w:rsidRDefault="00582322" w:rsidP="008A25E4">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742BDAE8"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179F7E8" w14:textId="77777777" w:rsidR="00582322" w:rsidRPr="006226F6" w:rsidRDefault="00582322" w:rsidP="008A25E4">
            <w:pPr>
              <w:rPr>
                <w:sz w:val="22"/>
                <w:szCs w:val="22"/>
                <w:lang w:val="en-US"/>
              </w:rPr>
            </w:pPr>
            <w:r w:rsidRPr="006226F6">
              <w:rPr>
                <w:sz w:val="22"/>
                <w:szCs w:val="22"/>
                <w:lang w:val="en-US"/>
              </w:rPr>
              <w:t>21,4635</w:t>
            </w:r>
          </w:p>
        </w:tc>
      </w:tr>
      <w:tr w:rsidR="00582322" w:rsidRPr="00B40365" w14:paraId="4E54FF6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543BE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98AB3A8"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691B0A59" w14:textId="77777777" w:rsidR="00582322" w:rsidRPr="00CC3E36" w:rsidRDefault="00582322" w:rsidP="008A25E4">
            <w:pPr>
              <w:rPr>
                <w:sz w:val="22"/>
                <w:szCs w:val="22"/>
                <w:lang w:val="es-ES"/>
              </w:rPr>
            </w:pPr>
            <w:r w:rsidRPr="00CC3E36">
              <w:rPr>
                <w:sz w:val="22"/>
                <w:szCs w:val="22"/>
                <w:lang w:val="es-ES"/>
              </w:rPr>
              <w:t>Apa industriala in cisterne pt. lucrari drumuri-terasam.</w:t>
            </w:r>
          </w:p>
        </w:tc>
        <w:tc>
          <w:tcPr>
            <w:tcW w:w="1134" w:type="dxa"/>
            <w:tcBorders>
              <w:top w:val="nil"/>
              <w:bottom w:val="single" w:sz="2" w:space="0" w:color="auto"/>
            </w:tcBorders>
            <w:vAlign w:val="center"/>
          </w:tcPr>
          <w:p w14:paraId="4D68DBC3"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AC3A31A" w14:textId="77777777" w:rsidR="00582322" w:rsidRPr="006226F6" w:rsidRDefault="00582322" w:rsidP="008A25E4">
            <w:pPr>
              <w:rPr>
                <w:sz w:val="22"/>
                <w:szCs w:val="22"/>
                <w:lang w:val="en-US"/>
              </w:rPr>
            </w:pPr>
            <w:r w:rsidRPr="006226F6">
              <w:rPr>
                <w:sz w:val="22"/>
                <w:szCs w:val="22"/>
                <w:lang w:val="en-US"/>
              </w:rPr>
              <w:t>19,6800</w:t>
            </w:r>
          </w:p>
        </w:tc>
      </w:tr>
      <w:tr w:rsidR="00582322" w:rsidRPr="00B40365" w14:paraId="220AF83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D7D06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B6347DA" w14:textId="77777777" w:rsidR="00582322" w:rsidRPr="006226F6" w:rsidRDefault="00582322" w:rsidP="008A25E4">
            <w:pPr>
              <w:jc w:val="center"/>
              <w:rPr>
                <w:sz w:val="16"/>
                <w:szCs w:val="16"/>
                <w:lang w:val="en-US"/>
              </w:rPr>
            </w:pPr>
            <w:r w:rsidRPr="006226F6">
              <w:rPr>
                <w:sz w:val="16"/>
                <w:szCs w:val="16"/>
                <w:lang w:val="en-US"/>
              </w:rPr>
              <w:t>2940420007200</w:t>
            </w:r>
          </w:p>
        </w:tc>
        <w:tc>
          <w:tcPr>
            <w:tcW w:w="5245" w:type="dxa"/>
            <w:gridSpan w:val="4"/>
            <w:tcBorders>
              <w:top w:val="nil"/>
              <w:bottom w:val="single" w:sz="2" w:space="0" w:color="auto"/>
            </w:tcBorders>
            <w:vAlign w:val="center"/>
          </w:tcPr>
          <w:p w14:paraId="3AC84BC4" w14:textId="77777777" w:rsidR="00582322" w:rsidRPr="00CC3E36" w:rsidRDefault="00582322" w:rsidP="008A25E4">
            <w:pPr>
              <w:rPr>
                <w:sz w:val="22"/>
                <w:szCs w:val="22"/>
                <w:lang w:val="es-ES"/>
              </w:rPr>
            </w:pPr>
            <w:r w:rsidRPr="00CC3E36">
              <w:rPr>
                <w:sz w:val="22"/>
                <w:szCs w:val="22"/>
                <w:lang w:val="es-ES"/>
              </w:rPr>
              <w:t>Freza cu latimea tamburului 1000 mm</w:t>
            </w:r>
          </w:p>
        </w:tc>
        <w:tc>
          <w:tcPr>
            <w:tcW w:w="1134" w:type="dxa"/>
            <w:tcBorders>
              <w:top w:val="nil"/>
              <w:bottom w:val="single" w:sz="2" w:space="0" w:color="auto"/>
            </w:tcBorders>
            <w:vAlign w:val="center"/>
          </w:tcPr>
          <w:p w14:paraId="310F6250"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63B752C" w14:textId="77777777" w:rsidR="00582322" w:rsidRPr="006226F6" w:rsidRDefault="00582322" w:rsidP="008A25E4">
            <w:pPr>
              <w:rPr>
                <w:sz w:val="22"/>
                <w:szCs w:val="22"/>
                <w:lang w:val="en-US"/>
              </w:rPr>
            </w:pPr>
            <w:r w:rsidRPr="006226F6">
              <w:rPr>
                <w:sz w:val="22"/>
                <w:szCs w:val="22"/>
                <w:lang w:val="en-US"/>
              </w:rPr>
              <w:t>11,1930</w:t>
            </w:r>
          </w:p>
        </w:tc>
      </w:tr>
      <w:tr w:rsidR="00582322" w:rsidRPr="00B40365" w14:paraId="4DA539F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E1510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3EDC3AB"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03786053" w14:textId="77777777" w:rsidR="00582322" w:rsidRPr="00CC3E36" w:rsidRDefault="00582322" w:rsidP="008A25E4">
            <w:pPr>
              <w:rPr>
                <w:sz w:val="22"/>
                <w:szCs w:val="22"/>
                <w:lang w:val="es-ES"/>
              </w:rPr>
            </w:pPr>
            <w:r w:rsidRPr="00CC3E36">
              <w:rPr>
                <w:sz w:val="22"/>
                <w:szCs w:val="22"/>
                <w:lang w:val="es-ES"/>
              </w:rPr>
              <w:t>Autocisterna 5-8 t cu dispozitive de stropire</w:t>
            </w:r>
          </w:p>
        </w:tc>
        <w:tc>
          <w:tcPr>
            <w:tcW w:w="1134" w:type="dxa"/>
            <w:tcBorders>
              <w:top w:val="nil"/>
              <w:bottom w:val="single" w:sz="2" w:space="0" w:color="auto"/>
            </w:tcBorders>
            <w:vAlign w:val="center"/>
          </w:tcPr>
          <w:p w14:paraId="3C14048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6FE879B" w14:textId="77777777" w:rsidR="00582322" w:rsidRPr="006226F6" w:rsidRDefault="00582322" w:rsidP="008A25E4">
            <w:pPr>
              <w:rPr>
                <w:sz w:val="22"/>
                <w:szCs w:val="22"/>
                <w:lang w:val="en-US"/>
              </w:rPr>
            </w:pPr>
            <w:r w:rsidRPr="006226F6">
              <w:rPr>
                <w:sz w:val="22"/>
                <w:szCs w:val="22"/>
                <w:lang w:val="en-US"/>
              </w:rPr>
              <w:t>11,1930</w:t>
            </w:r>
          </w:p>
        </w:tc>
      </w:tr>
      <w:tr w:rsidR="00582322" w:rsidRPr="00B40365" w14:paraId="00078A2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ADD82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64B2491" w14:textId="77777777" w:rsidR="00582322" w:rsidRPr="006226F6" w:rsidRDefault="00582322" w:rsidP="008A25E4">
            <w:pPr>
              <w:jc w:val="center"/>
              <w:rPr>
                <w:sz w:val="16"/>
                <w:szCs w:val="16"/>
                <w:lang w:val="en-US"/>
              </w:rPr>
            </w:pPr>
            <w:r w:rsidRPr="006226F6">
              <w:rPr>
                <w:sz w:val="16"/>
                <w:szCs w:val="16"/>
                <w:lang w:val="en-US"/>
              </w:rPr>
              <w:t>3410540000001</w:t>
            </w:r>
          </w:p>
        </w:tc>
        <w:tc>
          <w:tcPr>
            <w:tcW w:w="5245" w:type="dxa"/>
            <w:gridSpan w:val="4"/>
            <w:tcBorders>
              <w:top w:val="nil"/>
              <w:bottom w:val="single" w:sz="2" w:space="0" w:color="auto"/>
            </w:tcBorders>
            <w:vAlign w:val="center"/>
          </w:tcPr>
          <w:p w14:paraId="6BC6AFEE" w14:textId="77777777" w:rsidR="00582322" w:rsidRPr="006226F6" w:rsidRDefault="00582322" w:rsidP="008A25E4">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14:paraId="405834D2"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2EF43C5" w14:textId="77777777" w:rsidR="00582322" w:rsidRPr="006226F6" w:rsidRDefault="00582322" w:rsidP="008A25E4">
            <w:pPr>
              <w:rPr>
                <w:sz w:val="22"/>
                <w:szCs w:val="22"/>
                <w:lang w:val="en-US"/>
              </w:rPr>
            </w:pPr>
            <w:r w:rsidRPr="006226F6">
              <w:rPr>
                <w:sz w:val="22"/>
                <w:szCs w:val="22"/>
                <w:lang w:val="en-US"/>
              </w:rPr>
              <w:t>11,1930</w:t>
            </w:r>
          </w:p>
        </w:tc>
      </w:tr>
      <w:tr w:rsidR="00582322" w:rsidRPr="00B40365" w14:paraId="6191F752"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C4AB1E3" w14:textId="77777777" w:rsidR="00582322" w:rsidRPr="006226F6" w:rsidRDefault="00582322" w:rsidP="008A25E4">
            <w:pPr>
              <w:jc w:val="center"/>
              <w:rPr>
                <w:lang w:val="en-US"/>
              </w:rPr>
            </w:pPr>
            <w:r w:rsidRPr="006226F6">
              <w:rPr>
                <w:lang w:val="en-US"/>
              </w:rPr>
              <w:t>8</w:t>
            </w:r>
          </w:p>
        </w:tc>
        <w:tc>
          <w:tcPr>
            <w:tcW w:w="1559" w:type="dxa"/>
            <w:gridSpan w:val="2"/>
            <w:tcBorders>
              <w:top w:val="single" w:sz="4" w:space="0" w:color="auto"/>
              <w:bottom w:val="single" w:sz="4" w:space="0" w:color="auto"/>
            </w:tcBorders>
            <w:vAlign w:val="center"/>
          </w:tcPr>
          <w:p w14:paraId="18971727" w14:textId="77777777" w:rsidR="00582322" w:rsidRPr="006226F6" w:rsidRDefault="00582322" w:rsidP="008A25E4">
            <w:pPr>
              <w:jc w:val="center"/>
              <w:rPr>
                <w:lang w:val="en-US"/>
              </w:rPr>
            </w:pPr>
            <w:r w:rsidRPr="006226F6">
              <w:rPr>
                <w:lang w:val="en-US"/>
              </w:rPr>
              <w:t>TsI51B10</w:t>
            </w:r>
          </w:p>
        </w:tc>
        <w:tc>
          <w:tcPr>
            <w:tcW w:w="5245" w:type="dxa"/>
            <w:gridSpan w:val="4"/>
            <w:tcBorders>
              <w:top w:val="single" w:sz="4" w:space="0" w:color="auto"/>
              <w:bottom w:val="single" w:sz="4" w:space="0" w:color="auto"/>
            </w:tcBorders>
            <w:vAlign w:val="center"/>
          </w:tcPr>
          <w:p w14:paraId="775FF16E" w14:textId="77777777" w:rsidR="00582322" w:rsidRPr="00CC3E36" w:rsidRDefault="00582322" w:rsidP="008A25E4">
            <w:pPr>
              <w:rPr>
                <w:lang w:val="es-ES"/>
              </w:rPr>
            </w:pPr>
            <w:r w:rsidRPr="00CC3E36">
              <w:rPr>
                <w:lang w:val="es-ES"/>
              </w:rPr>
              <w:t>Transportarea molozului de constructie cu autobasculanta de 10 t la distanta de: 20 km</w:t>
            </w:r>
          </w:p>
          <w:p w14:paraId="36BE06FE"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331F05D5"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482F81C3" w14:textId="77777777" w:rsidR="00582322" w:rsidRPr="006226F6" w:rsidRDefault="00582322" w:rsidP="008A25E4">
            <w:pPr>
              <w:jc w:val="right"/>
              <w:rPr>
                <w:lang w:val="en-US"/>
              </w:rPr>
            </w:pPr>
            <w:r w:rsidRPr="006226F6">
              <w:rPr>
                <w:lang w:val="en-US"/>
              </w:rPr>
              <w:t>73,8000</w:t>
            </w:r>
          </w:p>
        </w:tc>
      </w:tr>
      <w:tr w:rsidR="00582322" w:rsidRPr="00B40365" w14:paraId="7D7B5FF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C9EAB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83D6356"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4618CEAE"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40BDCD6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C7D498C" w14:textId="77777777" w:rsidR="00582322" w:rsidRPr="006226F6" w:rsidRDefault="00582322" w:rsidP="008A25E4">
            <w:pPr>
              <w:rPr>
                <w:sz w:val="22"/>
                <w:szCs w:val="22"/>
                <w:lang w:val="en-US"/>
              </w:rPr>
            </w:pPr>
            <w:r w:rsidRPr="006226F6">
              <w:rPr>
                <w:sz w:val="22"/>
                <w:szCs w:val="22"/>
                <w:lang w:val="en-US"/>
              </w:rPr>
              <w:t>7,0036</w:t>
            </w:r>
          </w:p>
        </w:tc>
      </w:tr>
      <w:tr w:rsidR="00582322" w:rsidRPr="00B40365" w14:paraId="2670209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11E6ED7" w14:textId="77777777" w:rsidR="00582322" w:rsidRPr="006226F6" w:rsidRDefault="00582322" w:rsidP="008A25E4">
            <w:pPr>
              <w:jc w:val="center"/>
              <w:rPr>
                <w:lang w:val="en-US"/>
              </w:rPr>
            </w:pPr>
            <w:r w:rsidRPr="006226F6">
              <w:rPr>
                <w:lang w:val="en-US"/>
              </w:rPr>
              <w:t>9</w:t>
            </w:r>
          </w:p>
        </w:tc>
        <w:tc>
          <w:tcPr>
            <w:tcW w:w="1559" w:type="dxa"/>
            <w:gridSpan w:val="2"/>
            <w:tcBorders>
              <w:top w:val="single" w:sz="4" w:space="0" w:color="auto"/>
              <w:bottom w:val="single" w:sz="4" w:space="0" w:color="auto"/>
            </w:tcBorders>
            <w:vAlign w:val="center"/>
          </w:tcPr>
          <w:p w14:paraId="078EE063" w14:textId="77777777" w:rsidR="00582322" w:rsidRPr="006226F6" w:rsidRDefault="00582322" w:rsidP="008A25E4">
            <w:pPr>
              <w:jc w:val="center"/>
              <w:rPr>
                <w:lang w:val="en-US"/>
              </w:rPr>
            </w:pPr>
            <w:r w:rsidRPr="006226F6">
              <w:rPr>
                <w:lang w:val="en-US"/>
              </w:rPr>
              <w:t>TsC51B</w:t>
            </w:r>
          </w:p>
        </w:tc>
        <w:tc>
          <w:tcPr>
            <w:tcW w:w="5245" w:type="dxa"/>
            <w:gridSpan w:val="4"/>
            <w:tcBorders>
              <w:top w:val="single" w:sz="4" w:space="0" w:color="auto"/>
              <w:bottom w:val="single" w:sz="4" w:space="0" w:color="auto"/>
            </w:tcBorders>
            <w:vAlign w:val="center"/>
          </w:tcPr>
          <w:p w14:paraId="0F42E4E0" w14:textId="77777777" w:rsidR="00582322" w:rsidRPr="00CC3E36" w:rsidRDefault="00582322" w:rsidP="008A25E4">
            <w:pPr>
              <w:rPr>
                <w:lang w:val="es-ES"/>
              </w:rPr>
            </w:pPr>
            <w:r w:rsidRPr="00CC3E36">
              <w:rPr>
                <w:lang w:val="es-ES"/>
              </w:rPr>
              <w:t>Lucrari la descarcarea pamintului in depozit, teren categoria II</w:t>
            </w:r>
          </w:p>
          <w:p w14:paraId="1453191E"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52F7446A"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730874A7" w14:textId="77777777" w:rsidR="00582322" w:rsidRPr="006226F6" w:rsidRDefault="00582322" w:rsidP="008A25E4">
            <w:pPr>
              <w:jc w:val="right"/>
              <w:rPr>
                <w:lang w:val="en-US"/>
              </w:rPr>
            </w:pPr>
            <w:r w:rsidRPr="006226F6">
              <w:rPr>
                <w:lang w:val="en-US"/>
              </w:rPr>
              <w:t>0,3075</w:t>
            </w:r>
          </w:p>
        </w:tc>
      </w:tr>
      <w:tr w:rsidR="00582322" w:rsidRPr="00B40365" w14:paraId="3C2918A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9FB08D"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744EDB0"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1A5F31F6"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10C669C"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3C94A02" w14:textId="77777777" w:rsidR="00582322" w:rsidRPr="006226F6" w:rsidRDefault="00582322" w:rsidP="008A25E4">
            <w:pPr>
              <w:rPr>
                <w:sz w:val="22"/>
                <w:szCs w:val="22"/>
                <w:lang w:val="en-US"/>
              </w:rPr>
            </w:pPr>
            <w:r w:rsidRPr="006226F6">
              <w:rPr>
                <w:sz w:val="22"/>
                <w:szCs w:val="22"/>
                <w:lang w:val="en-US"/>
              </w:rPr>
              <w:t>0,1107</w:t>
            </w:r>
          </w:p>
        </w:tc>
      </w:tr>
      <w:tr w:rsidR="00582322" w:rsidRPr="00B40365" w14:paraId="408D0F9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A4788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3B14237" w14:textId="77777777" w:rsidR="00582322" w:rsidRPr="006226F6" w:rsidRDefault="00582322" w:rsidP="008A25E4">
            <w:pPr>
              <w:jc w:val="center"/>
              <w:rPr>
                <w:sz w:val="16"/>
                <w:szCs w:val="16"/>
                <w:lang w:val="en-US"/>
              </w:rPr>
            </w:pPr>
            <w:r w:rsidRPr="006226F6">
              <w:rPr>
                <w:sz w:val="16"/>
                <w:szCs w:val="16"/>
                <w:lang w:val="en-US"/>
              </w:rPr>
              <w:t>1411122201752</w:t>
            </w:r>
          </w:p>
        </w:tc>
        <w:tc>
          <w:tcPr>
            <w:tcW w:w="5245" w:type="dxa"/>
            <w:gridSpan w:val="4"/>
            <w:tcBorders>
              <w:top w:val="nil"/>
              <w:bottom w:val="single" w:sz="2" w:space="0" w:color="auto"/>
            </w:tcBorders>
            <w:vAlign w:val="center"/>
          </w:tcPr>
          <w:p w14:paraId="32460A07" w14:textId="77777777" w:rsidR="00582322" w:rsidRPr="006226F6" w:rsidRDefault="00582322" w:rsidP="008A25E4">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14:paraId="43FB8469"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3139021" w14:textId="77777777" w:rsidR="00582322" w:rsidRPr="006226F6" w:rsidRDefault="00582322" w:rsidP="008A25E4">
            <w:pPr>
              <w:rPr>
                <w:sz w:val="22"/>
                <w:szCs w:val="22"/>
                <w:lang w:val="en-US"/>
              </w:rPr>
            </w:pPr>
            <w:r w:rsidRPr="006226F6">
              <w:rPr>
                <w:sz w:val="22"/>
                <w:szCs w:val="22"/>
                <w:lang w:val="en-US"/>
              </w:rPr>
              <w:t>0,0012</w:t>
            </w:r>
          </w:p>
        </w:tc>
      </w:tr>
      <w:tr w:rsidR="00582322" w:rsidRPr="00B40365" w14:paraId="2DBD472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9CDAC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2817E26" w14:textId="77777777" w:rsidR="00582322" w:rsidRPr="006226F6" w:rsidRDefault="00582322" w:rsidP="008A25E4">
            <w:pPr>
              <w:jc w:val="center"/>
              <w:rPr>
                <w:sz w:val="16"/>
                <w:szCs w:val="16"/>
                <w:lang w:val="en-US"/>
              </w:rPr>
            </w:pPr>
            <w:r w:rsidRPr="006226F6">
              <w:rPr>
                <w:sz w:val="16"/>
                <w:szCs w:val="16"/>
                <w:lang w:val="en-US"/>
              </w:rPr>
              <w:t>2952260003554</w:t>
            </w:r>
          </w:p>
        </w:tc>
        <w:tc>
          <w:tcPr>
            <w:tcW w:w="5245" w:type="dxa"/>
            <w:gridSpan w:val="4"/>
            <w:tcBorders>
              <w:top w:val="nil"/>
              <w:bottom w:val="single" w:sz="2" w:space="0" w:color="auto"/>
            </w:tcBorders>
            <w:vAlign w:val="center"/>
          </w:tcPr>
          <w:p w14:paraId="1CD155D8" w14:textId="77777777" w:rsidR="00582322" w:rsidRPr="006226F6" w:rsidRDefault="00582322" w:rsidP="008A25E4">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14:paraId="25D6F15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1F6A24D" w14:textId="77777777" w:rsidR="00582322" w:rsidRPr="006226F6" w:rsidRDefault="00582322" w:rsidP="008A25E4">
            <w:pPr>
              <w:rPr>
                <w:sz w:val="22"/>
                <w:szCs w:val="22"/>
                <w:lang w:val="en-US"/>
              </w:rPr>
            </w:pPr>
            <w:r w:rsidRPr="006226F6">
              <w:rPr>
                <w:sz w:val="22"/>
                <w:szCs w:val="22"/>
                <w:lang w:val="en-US"/>
              </w:rPr>
              <w:t>0,1230</w:t>
            </w:r>
          </w:p>
        </w:tc>
      </w:tr>
      <w:tr w:rsidR="00582322" w:rsidRPr="006226F6" w14:paraId="627D2F0F"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607611"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7C9E5984" w14:textId="77777777" w:rsidR="00582322" w:rsidRPr="00B40365" w:rsidRDefault="00582322" w:rsidP="008A25E4">
            <w:pPr>
              <w:rPr>
                <w:sz w:val="22"/>
                <w:szCs w:val="22"/>
                <w:lang w:val="en-US"/>
              </w:rPr>
            </w:pPr>
          </w:p>
        </w:tc>
        <w:tc>
          <w:tcPr>
            <w:tcW w:w="5245" w:type="dxa"/>
            <w:gridSpan w:val="4"/>
            <w:tcBorders>
              <w:top w:val="nil"/>
              <w:bottom w:val="nil"/>
            </w:tcBorders>
          </w:tcPr>
          <w:p w14:paraId="61DD1A02" w14:textId="77777777" w:rsidR="00582322" w:rsidRPr="00B40365" w:rsidRDefault="00582322" w:rsidP="008A25E4">
            <w:pPr>
              <w:rPr>
                <w:b/>
                <w:bCs/>
                <w:sz w:val="22"/>
                <w:szCs w:val="22"/>
                <w:lang w:val="en-US"/>
              </w:rPr>
            </w:pPr>
            <w:r w:rsidRPr="006226F6">
              <w:rPr>
                <w:b/>
                <w:bCs/>
                <w:sz w:val="22"/>
                <w:szCs w:val="22"/>
                <w:lang w:val="en-US"/>
              </w:rPr>
              <w:t>1.2. Amenajare sistem rutier</w:t>
            </w:r>
          </w:p>
          <w:p w14:paraId="7A3B9EB5" w14:textId="77777777" w:rsidR="00582322" w:rsidRPr="006226F6" w:rsidRDefault="00582322" w:rsidP="008A25E4">
            <w:pPr>
              <w:rPr>
                <w:sz w:val="10"/>
                <w:szCs w:val="10"/>
                <w:lang w:val="en-US"/>
              </w:rPr>
            </w:pPr>
          </w:p>
        </w:tc>
        <w:tc>
          <w:tcPr>
            <w:tcW w:w="1134" w:type="dxa"/>
            <w:tcBorders>
              <w:top w:val="nil"/>
              <w:bottom w:val="nil"/>
            </w:tcBorders>
          </w:tcPr>
          <w:p w14:paraId="5C4479BE" w14:textId="77777777" w:rsidR="00582322" w:rsidRPr="006226F6" w:rsidRDefault="00582322" w:rsidP="008A25E4">
            <w:pPr>
              <w:rPr>
                <w:sz w:val="22"/>
                <w:szCs w:val="22"/>
                <w:lang w:val="en-US"/>
              </w:rPr>
            </w:pPr>
          </w:p>
        </w:tc>
        <w:tc>
          <w:tcPr>
            <w:tcW w:w="1701" w:type="dxa"/>
            <w:gridSpan w:val="2"/>
            <w:tcBorders>
              <w:top w:val="nil"/>
              <w:bottom w:val="nil"/>
            </w:tcBorders>
          </w:tcPr>
          <w:p w14:paraId="49FF4EC1" w14:textId="77777777" w:rsidR="00582322" w:rsidRPr="006226F6" w:rsidRDefault="00582322" w:rsidP="008A25E4">
            <w:pPr>
              <w:rPr>
                <w:sz w:val="22"/>
                <w:szCs w:val="22"/>
                <w:lang w:val="en-US"/>
              </w:rPr>
            </w:pPr>
          </w:p>
        </w:tc>
      </w:tr>
      <w:tr w:rsidR="00582322" w:rsidRPr="00B40365" w14:paraId="5FBD5417"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7833055" w14:textId="77777777" w:rsidR="00582322" w:rsidRPr="006226F6" w:rsidRDefault="00582322" w:rsidP="008A25E4">
            <w:pPr>
              <w:jc w:val="center"/>
              <w:rPr>
                <w:lang w:val="en-US"/>
              </w:rPr>
            </w:pPr>
            <w:r w:rsidRPr="006226F6">
              <w:rPr>
                <w:lang w:val="en-US"/>
              </w:rPr>
              <w:t>10</w:t>
            </w:r>
          </w:p>
        </w:tc>
        <w:tc>
          <w:tcPr>
            <w:tcW w:w="1559" w:type="dxa"/>
            <w:gridSpan w:val="2"/>
            <w:tcBorders>
              <w:top w:val="single" w:sz="4" w:space="0" w:color="auto"/>
              <w:bottom w:val="single" w:sz="4" w:space="0" w:color="auto"/>
            </w:tcBorders>
            <w:vAlign w:val="center"/>
          </w:tcPr>
          <w:p w14:paraId="7EE21D91" w14:textId="77777777" w:rsidR="00582322" w:rsidRPr="006226F6" w:rsidRDefault="00582322" w:rsidP="008A25E4">
            <w:pPr>
              <w:jc w:val="center"/>
              <w:rPr>
                <w:lang w:val="en-US"/>
              </w:rPr>
            </w:pPr>
            <w:r w:rsidRPr="006226F6">
              <w:rPr>
                <w:lang w:val="en-US"/>
              </w:rPr>
              <w:t>TsE04A</w:t>
            </w:r>
          </w:p>
        </w:tc>
        <w:tc>
          <w:tcPr>
            <w:tcW w:w="5245" w:type="dxa"/>
            <w:gridSpan w:val="4"/>
            <w:tcBorders>
              <w:top w:val="single" w:sz="4" w:space="0" w:color="auto"/>
              <w:bottom w:val="single" w:sz="4" w:space="0" w:color="auto"/>
            </w:tcBorders>
            <w:vAlign w:val="center"/>
          </w:tcPr>
          <w:p w14:paraId="43954B12" w14:textId="77777777" w:rsidR="00582322" w:rsidRPr="006226F6" w:rsidRDefault="00582322" w:rsidP="008A25E4">
            <w:pPr>
              <w:rPr>
                <w:lang w:val="en-US"/>
              </w:rPr>
            </w:pPr>
            <w:r w:rsidRPr="00CC3E36">
              <w:rPr>
                <w:lang w:val="es-ES"/>
              </w:rPr>
              <w:t xml:space="preserve">Nivelarea terenului natural si a platformelor de terasamente cu buldozer pe tractor pe senile 65-80 CP, prin taierea damburilor si impingerea in goluri a pamintului sapat, teren catg. </w:t>
            </w:r>
            <w:r w:rsidRPr="006226F6">
              <w:rPr>
                <w:lang w:val="en-US"/>
              </w:rPr>
              <w:t>I si II</w:t>
            </w:r>
          </w:p>
          <w:p w14:paraId="516DD412"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7D6D8AE8" w14:textId="77777777" w:rsidR="00582322" w:rsidRPr="006226F6" w:rsidRDefault="00582322" w:rsidP="008A25E4">
            <w:pPr>
              <w:jc w:val="center"/>
              <w:rPr>
                <w:lang w:val="en-US"/>
              </w:rPr>
            </w:pPr>
            <w:r w:rsidRPr="006226F6">
              <w:rPr>
                <w:lang w:val="en-US"/>
              </w:rPr>
              <w:t>100m2</w:t>
            </w:r>
          </w:p>
        </w:tc>
        <w:tc>
          <w:tcPr>
            <w:tcW w:w="1701" w:type="dxa"/>
            <w:gridSpan w:val="2"/>
            <w:tcBorders>
              <w:top w:val="single" w:sz="4" w:space="0" w:color="auto"/>
              <w:bottom w:val="single" w:sz="4" w:space="0" w:color="auto"/>
            </w:tcBorders>
            <w:vAlign w:val="center"/>
          </w:tcPr>
          <w:p w14:paraId="6E76D459" w14:textId="77777777" w:rsidR="00582322" w:rsidRPr="006226F6" w:rsidRDefault="00582322" w:rsidP="008A25E4">
            <w:pPr>
              <w:jc w:val="right"/>
              <w:rPr>
                <w:lang w:val="en-US"/>
              </w:rPr>
            </w:pPr>
            <w:r w:rsidRPr="006226F6">
              <w:rPr>
                <w:lang w:val="en-US"/>
              </w:rPr>
              <w:t>7,1000</w:t>
            </w:r>
          </w:p>
        </w:tc>
      </w:tr>
      <w:tr w:rsidR="00582322" w:rsidRPr="00B40365" w14:paraId="71C15AA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4FD6A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AEA14B6" w14:textId="77777777" w:rsidR="00582322" w:rsidRPr="006226F6" w:rsidRDefault="00582322" w:rsidP="008A25E4">
            <w:pPr>
              <w:jc w:val="center"/>
              <w:rPr>
                <w:sz w:val="16"/>
                <w:szCs w:val="16"/>
                <w:lang w:val="en-US"/>
              </w:rPr>
            </w:pPr>
            <w:r w:rsidRPr="006226F6">
              <w:rPr>
                <w:sz w:val="16"/>
                <w:szCs w:val="16"/>
                <w:lang w:val="en-US"/>
              </w:rPr>
              <w:t>2952260003553</w:t>
            </w:r>
          </w:p>
        </w:tc>
        <w:tc>
          <w:tcPr>
            <w:tcW w:w="5245" w:type="dxa"/>
            <w:gridSpan w:val="4"/>
            <w:tcBorders>
              <w:top w:val="nil"/>
              <w:bottom w:val="single" w:sz="2" w:space="0" w:color="auto"/>
            </w:tcBorders>
            <w:vAlign w:val="center"/>
          </w:tcPr>
          <w:p w14:paraId="012980BC" w14:textId="77777777" w:rsidR="00582322" w:rsidRPr="00CC3E36" w:rsidRDefault="00582322" w:rsidP="008A25E4">
            <w:pPr>
              <w:rPr>
                <w:sz w:val="22"/>
                <w:szCs w:val="22"/>
                <w:lang w:val="es-ES"/>
              </w:rPr>
            </w:pPr>
            <w:r w:rsidRPr="00CC3E36">
              <w:rPr>
                <w:sz w:val="22"/>
                <w:szCs w:val="22"/>
                <w:lang w:val="es-ES"/>
              </w:rPr>
              <w:t>Buldozer pe senile pina la 65-80 CP</w:t>
            </w:r>
          </w:p>
        </w:tc>
        <w:tc>
          <w:tcPr>
            <w:tcW w:w="1134" w:type="dxa"/>
            <w:tcBorders>
              <w:top w:val="nil"/>
              <w:bottom w:val="single" w:sz="2" w:space="0" w:color="auto"/>
            </w:tcBorders>
            <w:vAlign w:val="center"/>
          </w:tcPr>
          <w:p w14:paraId="303C4E1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48C9F20" w14:textId="77777777" w:rsidR="00582322" w:rsidRPr="006226F6" w:rsidRDefault="00582322" w:rsidP="008A25E4">
            <w:pPr>
              <w:rPr>
                <w:sz w:val="22"/>
                <w:szCs w:val="22"/>
                <w:lang w:val="en-US"/>
              </w:rPr>
            </w:pPr>
            <w:r w:rsidRPr="006226F6">
              <w:rPr>
                <w:sz w:val="22"/>
                <w:szCs w:val="22"/>
                <w:lang w:val="en-US"/>
              </w:rPr>
              <w:t>0,8875</w:t>
            </w:r>
          </w:p>
        </w:tc>
      </w:tr>
      <w:tr w:rsidR="00582322" w:rsidRPr="00B40365" w14:paraId="73F1794F"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1BF16C4" w14:textId="77777777" w:rsidR="00582322" w:rsidRPr="006226F6" w:rsidRDefault="00582322" w:rsidP="008A25E4">
            <w:pPr>
              <w:jc w:val="center"/>
              <w:rPr>
                <w:lang w:val="en-US"/>
              </w:rPr>
            </w:pPr>
            <w:r w:rsidRPr="006226F6">
              <w:rPr>
                <w:lang w:val="en-US"/>
              </w:rPr>
              <w:t>11</w:t>
            </w:r>
          </w:p>
        </w:tc>
        <w:tc>
          <w:tcPr>
            <w:tcW w:w="1559" w:type="dxa"/>
            <w:gridSpan w:val="2"/>
            <w:tcBorders>
              <w:top w:val="single" w:sz="4" w:space="0" w:color="auto"/>
              <w:bottom w:val="single" w:sz="4" w:space="0" w:color="auto"/>
            </w:tcBorders>
            <w:vAlign w:val="center"/>
          </w:tcPr>
          <w:p w14:paraId="3AD91C85" w14:textId="77777777" w:rsidR="00582322" w:rsidRPr="006226F6" w:rsidRDefault="00582322" w:rsidP="008A25E4">
            <w:pPr>
              <w:jc w:val="center"/>
              <w:rPr>
                <w:lang w:val="en-US"/>
              </w:rPr>
            </w:pPr>
            <w:r w:rsidRPr="006226F6">
              <w:rPr>
                <w:lang w:val="en-US"/>
              </w:rPr>
              <w:t>TsE06A</w:t>
            </w:r>
          </w:p>
        </w:tc>
        <w:tc>
          <w:tcPr>
            <w:tcW w:w="5245" w:type="dxa"/>
            <w:gridSpan w:val="4"/>
            <w:tcBorders>
              <w:top w:val="single" w:sz="4" w:space="0" w:color="auto"/>
              <w:bottom w:val="single" w:sz="4" w:space="0" w:color="auto"/>
            </w:tcBorders>
            <w:vAlign w:val="center"/>
          </w:tcPr>
          <w:p w14:paraId="3627E073" w14:textId="77777777" w:rsidR="00582322" w:rsidRPr="006226F6" w:rsidRDefault="00582322" w:rsidP="008A25E4">
            <w:pPr>
              <w:rPr>
                <w:lang w:val="en-US"/>
              </w:rPr>
            </w:pPr>
            <w:r w:rsidRPr="006226F6">
              <w:rPr>
                <w:lang w:val="en-US"/>
              </w:rPr>
              <w:t>Pregatirea platformei de pamint in vederea asternerii unui strat izolator sau de reparatie din nisip sau balast, prin nivelare manuala si compactare cu rulou compresor static autopropulsat, de 10-12 t, in teren necoeziv</w:t>
            </w:r>
          </w:p>
          <w:p w14:paraId="32DA7638"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01F5FF0A" w14:textId="77777777" w:rsidR="00582322" w:rsidRPr="006226F6" w:rsidRDefault="00582322" w:rsidP="008A25E4">
            <w:pPr>
              <w:jc w:val="center"/>
              <w:rPr>
                <w:lang w:val="en-US"/>
              </w:rPr>
            </w:pPr>
            <w:r w:rsidRPr="006226F6">
              <w:rPr>
                <w:lang w:val="en-US"/>
              </w:rPr>
              <w:t>100m2</w:t>
            </w:r>
          </w:p>
        </w:tc>
        <w:tc>
          <w:tcPr>
            <w:tcW w:w="1701" w:type="dxa"/>
            <w:gridSpan w:val="2"/>
            <w:tcBorders>
              <w:top w:val="single" w:sz="4" w:space="0" w:color="auto"/>
              <w:bottom w:val="single" w:sz="4" w:space="0" w:color="auto"/>
            </w:tcBorders>
            <w:vAlign w:val="center"/>
          </w:tcPr>
          <w:p w14:paraId="5545DB0E" w14:textId="77777777" w:rsidR="00582322" w:rsidRPr="006226F6" w:rsidRDefault="00582322" w:rsidP="008A25E4">
            <w:pPr>
              <w:jc w:val="right"/>
              <w:rPr>
                <w:lang w:val="en-US"/>
              </w:rPr>
            </w:pPr>
            <w:r w:rsidRPr="006226F6">
              <w:rPr>
                <w:lang w:val="en-US"/>
              </w:rPr>
              <w:t>7,1000</w:t>
            </w:r>
          </w:p>
        </w:tc>
      </w:tr>
      <w:tr w:rsidR="00582322" w:rsidRPr="00B40365" w14:paraId="29ABE1A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C7B8A6"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6036FFA"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3CEBA216"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36B5FEC8"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EFC21DC" w14:textId="77777777" w:rsidR="00582322" w:rsidRPr="006226F6" w:rsidRDefault="00582322" w:rsidP="008A25E4">
            <w:pPr>
              <w:rPr>
                <w:sz w:val="22"/>
                <w:szCs w:val="22"/>
                <w:lang w:val="en-US"/>
              </w:rPr>
            </w:pPr>
            <w:r w:rsidRPr="006226F6">
              <w:rPr>
                <w:sz w:val="22"/>
                <w:szCs w:val="22"/>
                <w:lang w:val="en-US"/>
              </w:rPr>
              <w:t>64,1130</w:t>
            </w:r>
          </w:p>
        </w:tc>
      </w:tr>
      <w:tr w:rsidR="00582322" w:rsidRPr="00B40365" w14:paraId="15BB131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FC3FF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52FF74D"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1C2EFA66" w14:textId="77777777" w:rsidR="00582322" w:rsidRPr="00CC3E36" w:rsidRDefault="00582322" w:rsidP="008A25E4">
            <w:pPr>
              <w:rPr>
                <w:sz w:val="22"/>
                <w:szCs w:val="22"/>
                <w:lang w:val="es-ES"/>
              </w:rPr>
            </w:pPr>
            <w:r w:rsidRPr="00CC3E36">
              <w:rPr>
                <w:sz w:val="22"/>
                <w:szCs w:val="22"/>
                <w:lang w:val="es-ES"/>
              </w:rPr>
              <w:t>Apa industriala in cisterne pt. lucrari drumuri-terasam.</w:t>
            </w:r>
          </w:p>
        </w:tc>
        <w:tc>
          <w:tcPr>
            <w:tcW w:w="1134" w:type="dxa"/>
            <w:tcBorders>
              <w:top w:val="nil"/>
              <w:bottom w:val="single" w:sz="2" w:space="0" w:color="auto"/>
            </w:tcBorders>
            <w:vAlign w:val="center"/>
          </w:tcPr>
          <w:p w14:paraId="5148E216"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4164752" w14:textId="77777777" w:rsidR="00582322" w:rsidRPr="006226F6" w:rsidRDefault="00582322" w:rsidP="008A25E4">
            <w:pPr>
              <w:rPr>
                <w:sz w:val="22"/>
                <w:szCs w:val="22"/>
                <w:lang w:val="en-US"/>
              </w:rPr>
            </w:pPr>
            <w:r w:rsidRPr="006226F6">
              <w:rPr>
                <w:sz w:val="22"/>
                <w:szCs w:val="22"/>
                <w:lang w:val="en-US"/>
              </w:rPr>
              <w:t>7,1000</w:t>
            </w:r>
          </w:p>
        </w:tc>
      </w:tr>
      <w:tr w:rsidR="00582322" w:rsidRPr="00B40365" w14:paraId="27E23714"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D9495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DEF6C7" w14:textId="77777777" w:rsidR="00582322" w:rsidRPr="006226F6" w:rsidRDefault="00582322" w:rsidP="008A25E4">
            <w:pPr>
              <w:jc w:val="center"/>
              <w:rPr>
                <w:sz w:val="16"/>
                <w:szCs w:val="16"/>
                <w:lang w:val="en-US"/>
              </w:rPr>
            </w:pPr>
            <w:r w:rsidRPr="006226F6">
              <w:rPr>
                <w:sz w:val="16"/>
                <w:szCs w:val="16"/>
                <w:lang w:val="en-US"/>
              </w:rPr>
              <w:t>2952240004004</w:t>
            </w:r>
          </w:p>
        </w:tc>
        <w:tc>
          <w:tcPr>
            <w:tcW w:w="5245" w:type="dxa"/>
            <w:gridSpan w:val="4"/>
            <w:tcBorders>
              <w:top w:val="nil"/>
              <w:bottom w:val="single" w:sz="2" w:space="0" w:color="auto"/>
            </w:tcBorders>
            <w:vAlign w:val="center"/>
          </w:tcPr>
          <w:p w14:paraId="2AAE1346" w14:textId="77777777" w:rsidR="00582322" w:rsidRPr="00CC3E36" w:rsidRDefault="00582322" w:rsidP="008A25E4">
            <w:pPr>
              <w:rPr>
                <w:sz w:val="22"/>
                <w:szCs w:val="22"/>
                <w:lang w:val="es-ES"/>
              </w:rPr>
            </w:pPr>
            <w:r w:rsidRPr="00CC3E36">
              <w:rPr>
                <w:sz w:val="22"/>
                <w:szCs w:val="22"/>
                <w:lang w:val="es-ES"/>
              </w:rPr>
              <w:t>Compactor auto cu rulouri pina la 12 tf</w:t>
            </w:r>
          </w:p>
        </w:tc>
        <w:tc>
          <w:tcPr>
            <w:tcW w:w="1134" w:type="dxa"/>
            <w:tcBorders>
              <w:top w:val="nil"/>
              <w:bottom w:val="single" w:sz="2" w:space="0" w:color="auto"/>
            </w:tcBorders>
            <w:vAlign w:val="center"/>
          </w:tcPr>
          <w:p w14:paraId="73263C3E"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CE2123C" w14:textId="77777777" w:rsidR="00582322" w:rsidRPr="006226F6" w:rsidRDefault="00582322" w:rsidP="008A25E4">
            <w:pPr>
              <w:rPr>
                <w:sz w:val="22"/>
                <w:szCs w:val="22"/>
                <w:lang w:val="en-US"/>
              </w:rPr>
            </w:pPr>
            <w:r w:rsidRPr="006226F6">
              <w:rPr>
                <w:sz w:val="22"/>
                <w:szCs w:val="22"/>
                <w:lang w:val="en-US"/>
              </w:rPr>
              <w:t>8,5200</w:t>
            </w:r>
          </w:p>
        </w:tc>
      </w:tr>
      <w:tr w:rsidR="00582322" w:rsidRPr="00B40365" w14:paraId="2658D6C5"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C67C558" w14:textId="77777777" w:rsidR="00582322" w:rsidRPr="006226F6" w:rsidRDefault="00582322" w:rsidP="008A25E4">
            <w:pPr>
              <w:jc w:val="center"/>
              <w:rPr>
                <w:lang w:val="en-US"/>
              </w:rPr>
            </w:pPr>
            <w:r w:rsidRPr="006226F6">
              <w:rPr>
                <w:lang w:val="en-US"/>
              </w:rPr>
              <w:t>12</w:t>
            </w:r>
          </w:p>
        </w:tc>
        <w:tc>
          <w:tcPr>
            <w:tcW w:w="1559" w:type="dxa"/>
            <w:gridSpan w:val="2"/>
            <w:tcBorders>
              <w:top w:val="single" w:sz="4" w:space="0" w:color="auto"/>
              <w:bottom w:val="single" w:sz="4" w:space="0" w:color="auto"/>
            </w:tcBorders>
            <w:vAlign w:val="center"/>
          </w:tcPr>
          <w:p w14:paraId="240A9AF6" w14:textId="77777777" w:rsidR="00582322" w:rsidRPr="006226F6" w:rsidRDefault="00582322" w:rsidP="008A25E4">
            <w:pPr>
              <w:jc w:val="center"/>
              <w:rPr>
                <w:lang w:val="en-US"/>
              </w:rPr>
            </w:pPr>
            <w:r w:rsidRPr="006226F6">
              <w:rPr>
                <w:lang w:val="en-US"/>
              </w:rPr>
              <w:t>DA12B</w:t>
            </w:r>
          </w:p>
        </w:tc>
        <w:tc>
          <w:tcPr>
            <w:tcW w:w="5245" w:type="dxa"/>
            <w:gridSpan w:val="4"/>
            <w:tcBorders>
              <w:top w:val="single" w:sz="4" w:space="0" w:color="auto"/>
              <w:bottom w:val="single" w:sz="4" w:space="0" w:color="auto"/>
            </w:tcBorders>
            <w:vAlign w:val="center"/>
          </w:tcPr>
          <w:p w14:paraId="45E7889D" w14:textId="77777777" w:rsidR="00582322" w:rsidRPr="00CC3E36" w:rsidRDefault="00582322" w:rsidP="008A25E4">
            <w:pPr>
              <w:rPr>
                <w:lang w:val="es-ES"/>
              </w:rPr>
            </w:pPr>
            <w:r w:rsidRPr="00CC3E36">
              <w:rPr>
                <w:lang w:val="es-ES"/>
              </w:rPr>
              <w:t>Strat de fundatie sau reprofilare din piatra sparta, pentru drumuri, cu astemere mecanica, executat cu impanare fara innororire LA30, fr. 8-63 mm,</w:t>
            </w:r>
          </w:p>
          <w:p w14:paraId="5E70C02E" w14:textId="77777777" w:rsidR="00582322" w:rsidRPr="00CC3E36" w:rsidRDefault="00582322" w:rsidP="008A25E4">
            <w:pPr>
              <w:rPr>
                <w:lang w:val="es-ES"/>
              </w:rPr>
            </w:pPr>
            <w:r w:rsidRPr="00CC3E36">
              <w:rPr>
                <w:lang w:val="es-ES"/>
              </w:rPr>
              <w:t>conform SM SREN 13242+Al, h=0,12 m</w:t>
            </w:r>
          </w:p>
          <w:p w14:paraId="26899A0D" w14:textId="77777777" w:rsidR="00582322" w:rsidRPr="00CC3E36" w:rsidRDefault="00582322" w:rsidP="008A25E4">
            <w:pPr>
              <w:rPr>
                <w:sz w:val="10"/>
                <w:szCs w:val="10"/>
                <w:lang w:val="es-ES"/>
              </w:rPr>
            </w:pPr>
          </w:p>
        </w:tc>
        <w:tc>
          <w:tcPr>
            <w:tcW w:w="1134" w:type="dxa"/>
            <w:tcBorders>
              <w:top w:val="single" w:sz="4" w:space="0" w:color="auto"/>
              <w:bottom w:val="single" w:sz="4" w:space="0" w:color="auto"/>
            </w:tcBorders>
            <w:vAlign w:val="center"/>
          </w:tcPr>
          <w:p w14:paraId="07E7A970"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5D5BD074" w14:textId="77777777" w:rsidR="00582322" w:rsidRPr="006226F6" w:rsidRDefault="00582322" w:rsidP="008A25E4">
            <w:pPr>
              <w:jc w:val="right"/>
              <w:rPr>
                <w:lang w:val="en-US"/>
              </w:rPr>
            </w:pPr>
            <w:r w:rsidRPr="006226F6">
              <w:rPr>
                <w:lang w:val="en-US"/>
              </w:rPr>
              <w:t>85,2000</w:t>
            </w:r>
          </w:p>
        </w:tc>
      </w:tr>
      <w:tr w:rsidR="00582322" w:rsidRPr="00B40365" w14:paraId="494DFA0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341B3C"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F059435"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34136CB4"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683DF8C0"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C7CC2E8" w14:textId="77777777" w:rsidR="00582322" w:rsidRPr="006226F6" w:rsidRDefault="00582322" w:rsidP="008A25E4">
            <w:pPr>
              <w:rPr>
                <w:sz w:val="22"/>
                <w:szCs w:val="22"/>
                <w:lang w:val="en-US"/>
              </w:rPr>
            </w:pPr>
            <w:r w:rsidRPr="006226F6">
              <w:rPr>
                <w:sz w:val="22"/>
                <w:szCs w:val="22"/>
                <w:lang w:val="en-US"/>
              </w:rPr>
              <w:t>51,1200</w:t>
            </w:r>
          </w:p>
        </w:tc>
      </w:tr>
      <w:tr w:rsidR="00582322" w:rsidRPr="00B40365" w14:paraId="1A2188E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7CA2E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B83182A" w14:textId="77777777" w:rsidR="00582322" w:rsidRPr="006226F6" w:rsidRDefault="00582322" w:rsidP="008A25E4">
            <w:pPr>
              <w:jc w:val="center"/>
              <w:rPr>
                <w:sz w:val="16"/>
                <w:szCs w:val="16"/>
                <w:lang w:val="en-US"/>
              </w:rPr>
            </w:pPr>
            <w:r w:rsidRPr="006226F6">
              <w:rPr>
                <w:sz w:val="16"/>
                <w:szCs w:val="16"/>
                <w:lang w:val="en-US"/>
              </w:rPr>
              <w:t>1411122201646</w:t>
            </w:r>
          </w:p>
        </w:tc>
        <w:tc>
          <w:tcPr>
            <w:tcW w:w="5245" w:type="dxa"/>
            <w:gridSpan w:val="4"/>
            <w:tcBorders>
              <w:top w:val="nil"/>
              <w:bottom w:val="single" w:sz="2" w:space="0" w:color="auto"/>
            </w:tcBorders>
            <w:vAlign w:val="center"/>
          </w:tcPr>
          <w:p w14:paraId="6F42FAB1" w14:textId="77777777" w:rsidR="00582322" w:rsidRPr="00CC3E36" w:rsidRDefault="00582322" w:rsidP="008A25E4">
            <w:pPr>
              <w:rPr>
                <w:sz w:val="22"/>
                <w:szCs w:val="22"/>
                <w:lang w:val="es-ES"/>
              </w:rPr>
            </w:pPr>
            <w:r w:rsidRPr="00CC3E36">
              <w:rPr>
                <w:sz w:val="22"/>
                <w:szCs w:val="22"/>
                <w:lang w:val="es-ES"/>
              </w:rPr>
              <w:t>Piatra sparta pentru pt.drumuri r.magmatice  8-16 mm</w:t>
            </w:r>
          </w:p>
        </w:tc>
        <w:tc>
          <w:tcPr>
            <w:tcW w:w="1134" w:type="dxa"/>
            <w:tcBorders>
              <w:top w:val="nil"/>
              <w:bottom w:val="single" w:sz="2" w:space="0" w:color="auto"/>
            </w:tcBorders>
            <w:vAlign w:val="center"/>
          </w:tcPr>
          <w:p w14:paraId="779846D1"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7E1BD22" w14:textId="77777777" w:rsidR="00582322" w:rsidRPr="006226F6" w:rsidRDefault="00582322" w:rsidP="008A25E4">
            <w:pPr>
              <w:rPr>
                <w:sz w:val="22"/>
                <w:szCs w:val="22"/>
                <w:lang w:val="en-US"/>
              </w:rPr>
            </w:pPr>
            <w:r w:rsidRPr="006226F6">
              <w:rPr>
                <w:sz w:val="22"/>
                <w:szCs w:val="22"/>
                <w:lang w:val="en-US"/>
              </w:rPr>
              <w:t>17,2956</w:t>
            </w:r>
          </w:p>
        </w:tc>
      </w:tr>
      <w:tr w:rsidR="00582322" w:rsidRPr="00B40365" w14:paraId="63E0DA5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8E180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D3CA606" w14:textId="77777777" w:rsidR="00582322" w:rsidRPr="006226F6" w:rsidRDefault="00582322" w:rsidP="008A25E4">
            <w:pPr>
              <w:jc w:val="center"/>
              <w:rPr>
                <w:sz w:val="16"/>
                <w:szCs w:val="16"/>
                <w:lang w:val="en-US"/>
              </w:rPr>
            </w:pPr>
            <w:r w:rsidRPr="006226F6">
              <w:rPr>
                <w:sz w:val="16"/>
                <w:szCs w:val="16"/>
                <w:lang w:val="en-US"/>
              </w:rPr>
              <w:t>1411122201672</w:t>
            </w:r>
          </w:p>
        </w:tc>
        <w:tc>
          <w:tcPr>
            <w:tcW w:w="5245" w:type="dxa"/>
            <w:gridSpan w:val="4"/>
            <w:tcBorders>
              <w:top w:val="nil"/>
              <w:bottom w:val="single" w:sz="2" w:space="0" w:color="auto"/>
            </w:tcBorders>
            <w:vAlign w:val="center"/>
          </w:tcPr>
          <w:p w14:paraId="2ABA1A15" w14:textId="77777777" w:rsidR="00582322" w:rsidRPr="00CC3E36" w:rsidRDefault="00582322" w:rsidP="008A25E4">
            <w:pPr>
              <w:rPr>
                <w:sz w:val="22"/>
                <w:szCs w:val="22"/>
                <w:lang w:val="es-ES"/>
              </w:rPr>
            </w:pPr>
            <w:r w:rsidRPr="00CC3E36">
              <w:rPr>
                <w:sz w:val="22"/>
                <w:szCs w:val="22"/>
                <w:lang w:val="es-ES"/>
              </w:rPr>
              <w:t>Piatra sparta pentru pt.drumuri r.magmatice  32-63 mm</w:t>
            </w:r>
          </w:p>
        </w:tc>
        <w:tc>
          <w:tcPr>
            <w:tcW w:w="1134" w:type="dxa"/>
            <w:tcBorders>
              <w:top w:val="nil"/>
              <w:bottom w:val="single" w:sz="2" w:space="0" w:color="auto"/>
            </w:tcBorders>
            <w:vAlign w:val="center"/>
          </w:tcPr>
          <w:p w14:paraId="408772AB"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746D833" w14:textId="77777777" w:rsidR="00582322" w:rsidRPr="006226F6" w:rsidRDefault="00582322" w:rsidP="008A25E4">
            <w:pPr>
              <w:rPr>
                <w:sz w:val="22"/>
                <w:szCs w:val="22"/>
                <w:lang w:val="en-US"/>
              </w:rPr>
            </w:pPr>
            <w:r w:rsidRPr="006226F6">
              <w:rPr>
                <w:sz w:val="22"/>
                <w:szCs w:val="22"/>
                <w:lang w:val="en-US"/>
              </w:rPr>
              <w:t>103,8588</w:t>
            </w:r>
          </w:p>
        </w:tc>
      </w:tr>
      <w:tr w:rsidR="00582322" w:rsidRPr="00B40365" w14:paraId="4B7CBDA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253630"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29CAF92" w14:textId="77777777" w:rsidR="00582322" w:rsidRPr="006226F6" w:rsidRDefault="00582322" w:rsidP="008A25E4">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30084F9A" w14:textId="77777777" w:rsidR="00582322" w:rsidRPr="004D13DF" w:rsidRDefault="00582322" w:rsidP="008A25E4">
            <w:pPr>
              <w:rPr>
                <w:sz w:val="22"/>
                <w:szCs w:val="22"/>
                <w:lang w:val="es-ES"/>
              </w:rPr>
            </w:pPr>
            <w:r w:rsidRPr="004D13DF">
              <w:rPr>
                <w:sz w:val="22"/>
                <w:szCs w:val="22"/>
                <w:lang w:val="es-ES"/>
              </w:rPr>
              <w:t>Apa industriala in cisterne pt. lucrari drumuri-terasam.</w:t>
            </w:r>
          </w:p>
        </w:tc>
        <w:tc>
          <w:tcPr>
            <w:tcW w:w="1134" w:type="dxa"/>
            <w:tcBorders>
              <w:top w:val="nil"/>
              <w:bottom w:val="single" w:sz="2" w:space="0" w:color="auto"/>
            </w:tcBorders>
            <w:vAlign w:val="center"/>
          </w:tcPr>
          <w:p w14:paraId="49E29F6F"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60B5306" w14:textId="77777777" w:rsidR="00582322" w:rsidRPr="006226F6" w:rsidRDefault="00582322" w:rsidP="008A25E4">
            <w:pPr>
              <w:rPr>
                <w:sz w:val="22"/>
                <w:szCs w:val="22"/>
                <w:lang w:val="en-US"/>
              </w:rPr>
            </w:pPr>
            <w:r w:rsidRPr="006226F6">
              <w:rPr>
                <w:sz w:val="22"/>
                <w:szCs w:val="22"/>
                <w:lang w:val="en-US"/>
              </w:rPr>
              <w:t>12,7800</w:t>
            </w:r>
          </w:p>
        </w:tc>
      </w:tr>
      <w:tr w:rsidR="00582322" w:rsidRPr="00B40365" w14:paraId="2397325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84C3E1"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F5B4D26" w14:textId="77777777" w:rsidR="00582322" w:rsidRPr="006226F6" w:rsidRDefault="00582322" w:rsidP="008A25E4">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14:paraId="6CABB6C5" w14:textId="77777777" w:rsidR="00582322" w:rsidRPr="006226F6" w:rsidRDefault="00582322" w:rsidP="008A25E4">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128F8919"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78B3C5B" w14:textId="77777777" w:rsidR="00582322" w:rsidRPr="006226F6" w:rsidRDefault="00582322" w:rsidP="008A25E4">
            <w:pPr>
              <w:rPr>
                <w:sz w:val="22"/>
                <w:szCs w:val="22"/>
                <w:lang w:val="en-US"/>
              </w:rPr>
            </w:pPr>
            <w:r w:rsidRPr="006226F6">
              <w:rPr>
                <w:sz w:val="22"/>
                <w:szCs w:val="22"/>
                <w:lang w:val="en-US"/>
              </w:rPr>
              <w:t>3,5784</w:t>
            </w:r>
          </w:p>
        </w:tc>
      </w:tr>
      <w:tr w:rsidR="00582322" w:rsidRPr="00B40365" w14:paraId="00EC183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73382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13E165F"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35ED0B10"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61CE226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C0AAF19" w14:textId="77777777" w:rsidR="00582322" w:rsidRPr="006226F6" w:rsidRDefault="00582322" w:rsidP="008A25E4">
            <w:pPr>
              <w:rPr>
                <w:sz w:val="22"/>
                <w:szCs w:val="22"/>
                <w:lang w:val="en-US"/>
              </w:rPr>
            </w:pPr>
            <w:r w:rsidRPr="006226F6">
              <w:rPr>
                <w:sz w:val="22"/>
                <w:szCs w:val="22"/>
                <w:lang w:val="en-US"/>
              </w:rPr>
              <w:t>21,9816</w:t>
            </w:r>
          </w:p>
        </w:tc>
      </w:tr>
      <w:tr w:rsidR="00582322" w:rsidRPr="00B40365" w14:paraId="1538613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69D06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26D7BEE" w14:textId="77777777" w:rsidR="00582322" w:rsidRPr="006226F6" w:rsidRDefault="00582322" w:rsidP="008A25E4">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3D381D6C" w14:textId="77777777" w:rsidR="00582322" w:rsidRPr="004D13DF" w:rsidRDefault="00582322" w:rsidP="008A25E4">
            <w:pPr>
              <w:rPr>
                <w:sz w:val="22"/>
                <w:szCs w:val="22"/>
                <w:lang w:val="es-ES"/>
              </w:rPr>
            </w:pPr>
            <w:r w:rsidRPr="004D13DF">
              <w:rPr>
                <w:sz w:val="22"/>
                <w:szCs w:val="22"/>
                <w:lang w:val="es-ES"/>
              </w:rPr>
              <w:t>Autocisterna 5-8 t cu dispozitive de stropire</w:t>
            </w:r>
          </w:p>
        </w:tc>
        <w:tc>
          <w:tcPr>
            <w:tcW w:w="1134" w:type="dxa"/>
            <w:tcBorders>
              <w:top w:val="nil"/>
              <w:bottom w:val="single" w:sz="2" w:space="0" w:color="auto"/>
            </w:tcBorders>
            <w:vAlign w:val="center"/>
          </w:tcPr>
          <w:p w14:paraId="2CCD8869"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3F6FC42" w14:textId="77777777" w:rsidR="00582322" w:rsidRPr="006226F6" w:rsidRDefault="00582322" w:rsidP="008A25E4">
            <w:pPr>
              <w:rPr>
                <w:sz w:val="22"/>
                <w:szCs w:val="22"/>
                <w:lang w:val="en-US"/>
              </w:rPr>
            </w:pPr>
            <w:r w:rsidRPr="006226F6">
              <w:rPr>
                <w:sz w:val="22"/>
                <w:szCs w:val="22"/>
                <w:lang w:val="en-US"/>
              </w:rPr>
              <w:t>1,2780</w:t>
            </w:r>
          </w:p>
        </w:tc>
      </w:tr>
      <w:tr w:rsidR="00582322" w:rsidRPr="00B40365" w14:paraId="52F07A8F"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EF58040" w14:textId="77777777" w:rsidR="00582322" w:rsidRPr="006226F6" w:rsidRDefault="00582322" w:rsidP="008A25E4">
            <w:pPr>
              <w:jc w:val="center"/>
              <w:rPr>
                <w:lang w:val="en-US"/>
              </w:rPr>
            </w:pPr>
            <w:r w:rsidRPr="006226F6">
              <w:rPr>
                <w:lang w:val="en-US"/>
              </w:rPr>
              <w:t>13</w:t>
            </w:r>
          </w:p>
        </w:tc>
        <w:tc>
          <w:tcPr>
            <w:tcW w:w="1559" w:type="dxa"/>
            <w:gridSpan w:val="2"/>
            <w:tcBorders>
              <w:top w:val="single" w:sz="4" w:space="0" w:color="auto"/>
              <w:bottom w:val="single" w:sz="4" w:space="0" w:color="auto"/>
            </w:tcBorders>
            <w:vAlign w:val="center"/>
          </w:tcPr>
          <w:p w14:paraId="1B45DCDC" w14:textId="77777777" w:rsidR="00582322" w:rsidRPr="006226F6" w:rsidRDefault="00582322" w:rsidP="008A25E4">
            <w:pPr>
              <w:jc w:val="center"/>
              <w:rPr>
                <w:lang w:val="en-US"/>
              </w:rPr>
            </w:pPr>
            <w:r w:rsidRPr="006226F6">
              <w:rPr>
                <w:lang w:val="en-US"/>
              </w:rPr>
              <w:t>DI107</w:t>
            </w:r>
          </w:p>
        </w:tc>
        <w:tc>
          <w:tcPr>
            <w:tcW w:w="5245" w:type="dxa"/>
            <w:gridSpan w:val="4"/>
            <w:tcBorders>
              <w:top w:val="single" w:sz="4" w:space="0" w:color="auto"/>
              <w:bottom w:val="single" w:sz="4" w:space="0" w:color="auto"/>
            </w:tcBorders>
            <w:vAlign w:val="center"/>
          </w:tcPr>
          <w:p w14:paraId="6236B3F2" w14:textId="77777777" w:rsidR="00582322" w:rsidRPr="004D13DF" w:rsidRDefault="00582322" w:rsidP="008A25E4">
            <w:pPr>
              <w:rPr>
                <w:lang w:val="es-ES"/>
              </w:rPr>
            </w:pPr>
            <w:r w:rsidRPr="004D13DF">
              <w:rPr>
                <w:lang w:val="es-ES"/>
              </w:rPr>
              <w:t>Amorsarea suprafetelor straturilor de baza in vederea aplicarii unui strat de beton asfaltic 0.65l/m2</w:t>
            </w:r>
          </w:p>
          <w:p w14:paraId="67A22474"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525D524D"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612B3DD8" w14:textId="77777777" w:rsidR="00582322" w:rsidRPr="006226F6" w:rsidRDefault="00582322" w:rsidP="008A25E4">
            <w:pPr>
              <w:jc w:val="right"/>
              <w:rPr>
                <w:lang w:val="en-US"/>
              </w:rPr>
            </w:pPr>
            <w:r w:rsidRPr="006226F6">
              <w:rPr>
                <w:lang w:val="en-US"/>
              </w:rPr>
              <w:t>0,4615</w:t>
            </w:r>
          </w:p>
        </w:tc>
      </w:tr>
      <w:tr w:rsidR="00582322" w:rsidRPr="00B40365" w14:paraId="235158E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9A99C9"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C0AAC0E" w14:textId="77777777" w:rsidR="00582322" w:rsidRPr="006226F6" w:rsidRDefault="00582322" w:rsidP="008A25E4">
            <w:pPr>
              <w:jc w:val="center"/>
              <w:rPr>
                <w:sz w:val="16"/>
                <w:szCs w:val="16"/>
                <w:lang w:val="en-US"/>
              </w:rPr>
            </w:pPr>
            <w:r w:rsidRPr="006226F6">
              <w:rPr>
                <w:sz w:val="16"/>
                <w:szCs w:val="16"/>
                <w:lang w:val="en-US"/>
              </w:rPr>
              <w:t>23203226000401</w:t>
            </w:r>
          </w:p>
        </w:tc>
        <w:tc>
          <w:tcPr>
            <w:tcW w:w="5245" w:type="dxa"/>
            <w:gridSpan w:val="4"/>
            <w:tcBorders>
              <w:top w:val="nil"/>
              <w:bottom w:val="single" w:sz="2" w:space="0" w:color="auto"/>
            </w:tcBorders>
            <w:vAlign w:val="center"/>
          </w:tcPr>
          <w:p w14:paraId="00776EA1" w14:textId="77777777" w:rsidR="00582322" w:rsidRPr="006226F6" w:rsidRDefault="00582322" w:rsidP="008A25E4">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00DBCC4A"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0B38F666" w14:textId="77777777" w:rsidR="00582322" w:rsidRPr="006226F6" w:rsidRDefault="00582322" w:rsidP="008A25E4">
            <w:pPr>
              <w:rPr>
                <w:sz w:val="22"/>
                <w:szCs w:val="22"/>
                <w:lang w:val="en-US"/>
              </w:rPr>
            </w:pPr>
            <w:r w:rsidRPr="006226F6">
              <w:rPr>
                <w:sz w:val="22"/>
                <w:szCs w:val="22"/>
                <w:lang w:val="en-US"/>
              </w:rPr>
              <w:t>0,4753</w:t>
            </w:r>
          </w:p>
        </w:tc>
      </w:tr>
      <w:tr w:rsidR="00582322" w:rsidRPr="00B40365" w14:paraId="7EC4A9C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CD00D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DA708B0" w14:textId="77777777" w:rsidR="00582322" w:rsidRPr="006226F6" w:rsidRDefault="00582322" w:rsidP="008A25E4">
            <w:pPr>
              <w:jc w:val="center"/>
              <w:rPr>
                <w:sz w:val="16"/>
                <w:szCs w:val="16"/>
                <w:lang w:val="en-US"/>
              </w:rPr>
            </w:pPr>
            <w:r w:rsidRPr="006226F6">
              <w:rPr>
                <w:sz w:val="16"/>
                <w:szCs w:val="16"/>
                <w:lang w:val="en-US"/>
              </w:rPr>
              <w:t>2952220000000</w:t>
            </w:r>
          </w:p>
        </w:tc>
        <w:tc>
          <w:tcPr>
            <w:tcW w:w="5245" w:type="dxa"/>
            <w:gridSpan w:val="4"/>
            <w:tcBorders>
              <w:top w:val="nil"/>
              <w:bottom w:val="single" w:sz="2" w:space="0" w:color="auto"/>
            </w:tcBorders>
            <w:vAlign w:val="center"/>
          </w:tcPr>
          <w:p w14:paraId="5C04F8B7" w14:textId="77777777" w:rsidR="00582322" w:rsidRPr="006226F6" w:rsidRDefault="00582322" w:rsidP="008A25E4">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45C67ED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AFCC955" w14:textId="77777777" w:rsidR="00582322" w:rsidRPr="006226F6" w:rsidRDefault="00582322" w:rsidP="008A25E4">
            <w:pPr>
              <w:rPr>
                <w:sz w:val="22"/>
                <w:szCs w:val="22"/>
                <w:lang w:val="en-US"/>
              </w:rPr>
            </w:pPr>
            <w:r w:rsidRPr="006226F6">
              <w:rPr>
                <w:sz w:val="22"/>
                <w:szCs w:val="22"/>
                <w:lang w:val="en-US"/>
              </w:rPr>
              <w:t>0,1385</w:t>
            </w:r>
          </w:p>
        </w:tc>
      </w:tr>
      <w:tr w:rsidR="00582322" w:rsidRPr="00B40365" w14:paraId="231CBC1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9B31B47" w14:textId="77777777" w:rsidR="00582322" w:rsidRPr="006226F6" w:rsidRDefault="00582322" w:rsidP="008A25E4">
            <w:pPr>
              <w:jc w:val="center"/>
              <w:rPr>
                <w:lang w:val="en-US"/>
              </w:rPr>
            </w:pPr>
            <w:r w:rsidRPr="006226F6">
              <w:rPr>
                <w:lang w:val="en-US"/>
              </w:rPr>
              <w:t>14</w:t>
            </w:r>
          </w:p>
        </w:tc>
        <w:tc>
          <w:tcPr>
            <w:tcW w:w="1559" w:type="dxa"/>
            <w:gridSpan w:val="2"/>
            <w:tcBorders>
              <w:top w:val="single" w:sz="4" w:space="0" w:color="auto"/>
              <w:bottom w:val="single" w:sz="4" w:space="0" w:color="auto"/>
            </w:tcBorders>
            <w:vAlign w:val="center"/>
          </w:tcPr>
          <w:p w14:paraId="472A4BBC" w14:textId="77777777" w:rsidR="00582322" w:rsidRPr="006226F6" w:rsidRDefault="00582322" w:rsidP="008A25E4">
            <w:pPr>
              <w:jc w:val="center"/>
              <w:rPr>
                <w:lang w:val="en-US"/>
              </w:rPr>
            </w:pPr>
            <w:r w:rsidRPr="006226F6">
              <w:rPr>
                <w:lang w:val="en-US"/>
              </w:rPr>
              <w:t>DB19F</w:t>
            </w:r>
          </w:p>
        </w:tc>
        <w:tc>
          <w:tcPr>
            <w:tcW w:w="5245" w:type="dxa"/>
            <w:gridSpan w:val="4"/>
            <w:tcBorders>
              <w:top w:val="single" w:sz="4" w:space="0" w:color="auto"/>
              <w:bottom w:val="single" w:sz="4" w:space="0" w:color="auto"/>
            </w:tcBorders>
            <w:vAlign w:val="center"/>
          </w:tcPr>
          <w:p w14:paraId="3CA83613" w14:textId="77777777" w:rsidR="00582322" w:rsidRPr="006226F6" w:rsidRDefault="00582322" w:rsidP="008A25E4">
            <w:pPr>
              <w:rPr>
                <w:lang w:val="en-US"/>
              </w:rPr>
            </w:pPr>
            <w:r w:rsidRPr="006226F6">
              <w:rPr>
                <w:lang w:val="en-US"/>
              </w:rPr>
              <w:t>Imbracaminte de beton asfaltic cu agregat mare, executata la cald, in grosime de 5,0 cm, cu asternere mecanica  BAD 22.4 (din normativ se exclude nisipul bituminat)</w:t>
            </w:r>
          </w:p>
          <w:p w14:paraId="1C2F5B62"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5FD18854" w14:textId="77777777" w:rsidR="00582322" w:rsidRPr="006226F6" w:rsidRDefault="00582322" w:rsidP="008A25E4">
            <w:pPr>
              <w:jc w:val="center"/>
              <w:rPr>
                <w:lang w:val="en-US"/>
              </w:rPr>
            </w:pPr>
            <w:r w:rsidRPr="006226F6">
              <w:rPr>
                <w:lang w:val="en-US"/>
              </w:rPr>
              <w:t>m2</w:t>
            </w:r>
          </w:p>
        </w:tc>
        <w:tc>
          <w:tcPr>
            <w:tcW w:w="1701" w:type="dxa"/>
            <w:gridSpan w:val="2"/>
            <w:tcBorders>
              <w:top w:val="single" w:sz="4" w:space="0" w:color="auto"/>
              <w:bottom w:val="single" w:sz="4" w:space="0" w:color="auto"/>
            </w:tcBorders>
            <w:vAlign w:val="center"/>
          </w:tcPr>
          <w:p w14:paraId="0467F488" w14:textId="77777777" w:rsidR="00582322" w:rsidRPr="006226F6" w:rsidRDefault="00582322" w:rsidP="008A25E4">
            <w:pPr>
              <w:jc w:val="right"/>
              <w:rPr>
                <w:lang w:val="en-US"/>
              </w:rPr>
            </w:pPr>
            <w:r w:rsidRPr="006226F6">
              <w:rPr>
                <w:lang w:val="en-US"/>
              </w:rPr>
              <w:t>710,0000</w:t>
            </w:r>
          </w:p>
        </w:tc>
      </w:tr>
      <w:tr w:rsidR="00582322" w:rsidRPr="00B40365" w14:paraId="300846B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692237"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C52599D" w14:textId="77777777" w:rsidR="00582322" w:rsidRPr="006226F6" w:rsidRDefault="00582322" w:rsidP="008A25E4">
            <w:pPr>
              <w:jc w:val="center"/>
              <w:rPr>
                <w:sz w:val="16"/>
                <w:szCs w:val="16"/>
                <w:lang w:val="en-US"/>
              </w:rPr>
            </w:pPr>
            <w:r w:rsidRPr="006226F6">
              <w:rPr>
                <w:sz w:val="16"/>
                <w:szCs w:val="16"/>
                <w:lang w:val="en-US"/>
              </w:rPr>
              <w:t>7129040010110</w:t>
            </w:r>
          </w:p>
        </w:tc>
        <w:tc>
          <w:tcPr>
            <w:tcW w:w="5245" w:type="dxa"/>
            <w:gridSpan w:val="4"/>
            <w:tcBorders>
              <w:top w:val="nil"/>
              <w:bottom w:val="single" w:sz="2" w:space="0" w:color="auto"/>
            </w:tcBorders>
            <w:vAlign w:val="center"/>
          </w:tcPr>
          <w:p w14:paraId="7E44E0BB" w14:textId="77777777" w:rsidR="00582322" w:rsidRPr="006226F6" w:rsidRDefault="00582322" w:rsidP="008A25E4">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336E5A26"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B853328" w14:textId="77777777" w:rsidR="00582322" w:rsidRPr="006226F6" w:rsidRDefault="00582322" w:rsidP="008A25E4">
            <w:pPr>
              <w:rPr>
                <w:sz w:val="22"/>
                <w:szCs w:val="22"/>
                <w:lang w:val="en-US"/>
              </w:rPr>
            </w:pPr>
            <w:r w:rsidRPr="006226F6">
              <w:rPr>
                <w:sz w:val="22"/>
                <w:szCs w:val="22"/>
                <w:lang w:val="en-US"/>
              </w:rPr>
              <w:t>42,6000</w:t>
            </w:r>
          </w:p>
        </w:tc>
      </w:tr>
      <w:tr w:rsidR="00582322" w:rsidRPr="00B40365" w14:paraId="3CD195B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8DDBB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5337B70" w14:textId="77777777" w:rsidR="00582322" w:rsidRPr="006226F6" w:rsidRDefault="00582322" w:rsidP="008A25E4">
            <w:pPr>
              <w:jc w:val="center"/>
              <w:rPr>
                <w:sz w:val="16"/>
                <w:szCs w:val="16"/>
                <w:lang w:val="en-US"/>
              </w:rPr>
            </w:pPr>
            <w:r w:rsidRPr="006226F6">
              <w:rPr>
                <w:sz w:val="16"/>
                <w:szCs w:val="16"/>
                <w:lang w:val="en-US"/>
              </w:rPr>
              <w:t>111100010001310224</w:t>
            </w:r>
          </w:p>
        </w:tc>
        <w:tc>
          <w:tcPr>
            <w:tcW w:w="5245" w:type="dxa"/>
            <w:gridSpan w:val="4"/>
            <w:tcBorders>
              <w:top w:val="nil"/>
              <w:bottom w:val="single" w:sz="2" w:space="0" w:color="auto"/>
            </w:tcBorders>
            <w:vAlign w:val="center"/>
          </w:tcPr>
          <w:p w14:paraId="23133DBF" w14:textId="77777777" w:rsidR="00582322" w:rsidRPr="004D13DF" w:rsidRDefault="00582322" w:rsidP="008A25E4">
            <w:pPr>
              <w:rPr>
                <w:sz w:val="22"/>
                <w:szCs w:val="22"/>
                <w:lang w:val="es-ES"/>
              </w:rPr>
            </w:pPr>
            <w:r w:rsidRPr="004D13DF">
              <w:rPr>
                <w:sz w:val="22"/>
                <w:szCs w:val="22"/>
                <w:lang w:val="es-ES"/>
              </w:rPr>
              <w:t>Mixtura asfaltica preparata la cald cu agregate mari BAD 22.4</w:t>
            </w:r>
          </w:p>
        </w:tc>
        <w:tc>
          <w:tcPr>
            <w:tcW w:w="1134" w:type="dxa"/>
            <w:tcBorders>
              <w:top w:val="nil"/>
              <w:bottom w:val="single" w:sz="2" w:space="0" w:color="auto"/>
            </w:tcBorders>
            <w:vAlign w:val="center"/>
          </w:tcPr>
          <w:p w14:paraId="34349BDC"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614C07BC" w14:textId="77777777" w:rsidR="00582322" w:rsidRPr="006226F6" w:rsidRDefault="00582322" w:rsidP="008A25E4">
            <w:pPr>
              <w:rPr>
                <w:sz w:val="22"/>
                <w:szCs w:val="22"/>
                <w:lang w:val="en-US"/>
              </w:rPr>
            </w:pPr>
            <w:r w:rsidRPr="006226F6">
              <w:rPr>
                <w:sz w:val="22"/>
                <w:szCs w:val="22"/>
                <w:lang w:val="en-US"/>
              </w:rPr>
              <w:t>83,7800</w:t>
            </w:r>
          </w:p>
        </w:tc>
      </w:tr>
      <w:tr w:rsidR="00582322" w:rsidRPr="00B40365" w14:paraId="01576E1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69157F"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D6A93B0" w14:textId="77777777" w:rsidR="00582322" w:rsidRPr="006226F6" w:rsidRDefault="00582322" w:rsidP="008A25E4">
            <w:pPr>
              <w:jc w:val="center"/>
              <w:rPr>
                <w:sz w:val="16"/>
                <w:szCs w:val="16"/>
                <w:lang w:val="en-US"/>
              </w:rPr>
            </w:pPr>
            <w:r w:rsidRPr="006226F6">
              <w:rPr>
                <w:sz w:val="16"/>
                <w:szCs w:val="16"/>
                <w:lang w:val="en-US"/>
              </w:rPr>
              <w:t>2710603420379</w:t>
            </w:r>
          </w:p>
        </w:tc>
        <w:tc>
          <w:tcPr>
            <w:tcW w:w="5245" w:type="dxa"/>
            <w:gridSpan w:val="4"/>
            <w:tcBorders>
              <w:top w:val="nil"/>
              <w:bottom w:val="single" w:sz="2" w:space="0" w:color="auto"/>
            </w:tcBorders>
            <w:vAlign w:val="center"/>
          </w:tcPr>
          <w:p w14:paraId="4CB085A7" w14:textId="77777777" w:rsidR="00582322" w:rsidRPr="006226F6" w:rsidRDefault="00582322" w:rsidP="008A25E4">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2B0432C8"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B1CF7B3" w14:textId="77777777" w:rsidR="00582322" w:rsidRPr="006226F6" w:rsidRDefault="00582322" w:rsidP="008A25E4">
            <w:pPr>
              <w:rPr>
                <w:sz w:val="22"/>
                <w:szCs w:val="22"/>
                <w:lang w:val="en-US"/>
              </w:rPr>
            </w:pPr>
            <w:r w:rsidRPr="006226F6">
              <w:rPr>
                <w:sz w:val="22"/>
                <w:szCs w:val="22"/>
                <w:lang w:val="en-US"/>
              </w:rPr>
              <w:t>11,3600</w:t>
            </w:r>
          </w:p>
        </w:tc>
      </w:tr>
      <w:tr w:rsidR="00582322" w:rsidRPr="00B40365" w14:paraId="53CC2D04"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27169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09A551C"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3BBFBF45"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46197CB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AD2607B" w14:textId="77777777" w:rsidR="00582322" w:rsidRPr="006226F6" w:rsidRDefault="00582322" w:rsidP="008A25E4">
            <w:pPr>
              <w:rPr>
                <w:sz w:val="22"/>
                <w:szCs w:val="22"/>
                <w:lang w:val="en-US"/>
              </w:rPr>
            </w:pPr>
            <w:r w:rsidRPr="006226F6">
              <w:rPr>
                <w:sz w:val="22"/>
                <w:szCs w:val="22"/>
                <w:lang w:val="en-US"/>
              </w:rPr>
              <w:t>4,6860</w:t>
            </w:r>
          </w:p>
        </w:tc>
      </w:tr>
      <w:tr w:rsidR="00582322" w:rsidRPr="00B40365" w14:paraId="6A2DC67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E7E69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D861D87" w14:textId="77777777" w:rsidR="00582322" w:rsidRPr="006226F6" w:rsidRDefault="00582322" w:rsidP="008A25E4">
            <w:pPr>
              <w:jc w:val="center"/>
              <w:rPr>
                <w:sz w:val="16"/>
                <w:szCs w:val="16"/>
                <w:lang w:val="en-US"/>
              </w:rPr>
            </w:pPr>
            <w:r w:rsidRPr="006226F6">
              <w:rPr>
                <w:sz w:val="16"/>
                <w:szCs w:val="16"/>
                <w:lang w:val="en-US"/>
              </w:rPr>
              <w:t>2952240004003</w:t>
            </w:r>
          </w:p>
        </w:tc>
        <w:tc>
          <w:tcPr>
            <w:tcW w:w="5245" w:type="dxa"/>
            <w:gridSpan w:val="4"/>
            <w:tcBorders>
              <w:top w:val="nil"/>
              <w:bottom w:val="single" w:sz="2" w:space="0" w:color="auto"/>
            </w:tcBorders>
            <w:vAlign w:val="center"/>
          </w:tcPr>
          <w:p w14:paraId="6D278262" w14:textId="77777777" w:rsidR="00582322" w:rsidRPr="006226F6" w:rsidRDefault="00582322" w:rsidP="008A25E4">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1FC1C83D"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82B8F85" w14:textId="77777777" w:rsidR="00582322" w:rsidRPr="006226F6" w:rsidRDefault="00582322" w:rsidP="008A25E4">
            <w:pPr>
              <w:rPr>
                <w:sz w:val="22"/>
                <w:szCs w:val="22"/>
                <w:lang w:val="en-US"/>
              </w:rPr>
            </w:pPr>
            <w:r w:rsidRPr="006226F6">
              <w:rPr>
                <w:sz w:val="22"/>
                <w:szCs w:val="22"/>
                <w:lang w:val="en-US"/>
              </w:rPr>
              <w:t>4,6860</w:t>
            </w:r>
          </w:p>
        </w:tc>
      </w:tr>
      <w:tr w:rsidR="00582322" w:rsidRPr="00B40365" w14:paraId="55A6905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23CBA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D497CC5" w14:textId="77777777" w:rsidR="00582322" w:rsidRPr="006226F6" w:rsidRDefault="00582322" w:rsidP="008A25E4">
            <w:pPr>
              <w:jc w:val="center"/>
              <w:rPr>
                <w:sz w:val="16"/>
                <w:szCs w:val="16"/>
                <w:lang w:val="en-US"/>
              </w:rPr>
            </w:pPr>
            <w:r w:rsidRPr="006226F6">
              <w:rPr>
                <w:sz w:val="16"/>
                <w:szCs w:val="16"/>
                <w:lang w:val="en-US"/>
              </w:rPr>
              <w:t>2952240005100</w:t>
            </w:r>
          </w:p>
        </w:tc>
        <w:tc>
          <w:tcPr>
            <w:tcW w:w="5245" w:type="dxa"/>
            <w:gridSpan w:val="4"/>
            <w:tcBorders>
              <w:top w:val="nil"/>
              <w:bottom w:val="single" w:sz="2" w:space="0" w:color="auto"/>
            </w:tcBorders>
            <w:vAlign w:val="center"/>
          </w:tcPr>
          <w:p w14:paraId="37447200" w14:textId="77777777" w:rsidR="00582322" w:rsidRPr="006226F6" w:rsidRDefault="00582322" w:rsidP="008A25E4">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57D63B25"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0A7EFC7" w14:textId="77777777" w:rsidR="00582322" w:rsidRPr="006226F6" w:rsidRDefault="00582322" w:rsidP="008A25E4">
            <w:pPr>
              <w:rPr>
                <w:sz w:val="22"/>
                <w:szCs w:val="22"/>
                <w:lang w:val="en-US"/>
              </w:rPr>
            </w:pPr>
            <w:r w:rsidRPr="006226F6">
              <w:rPr>
                <w:sz w:val="22"/>
                <w:szCs w:val="22"/>
                <w:lang w:val="en-US"/>
              </w:rPr>
              <w:t>4,6860</w:t>
            </w:r>
          </w:p>
        </w:tc>
      </w:tr>
      <w:tr w:rsidR="00582322" w:rsidRPr="00B40365" w14:paraId="181720D0"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1FD2F47" w14:textId="77777777" w:rsidR="00582322" w:rsidRPr="006226F6" w:rsidRDefault="00582322" w:rsidP="008A25E4">
            <w:pPr>
              <w:jc w:val="center"/>
              <w:rPr>
                <w:lang w:val="en-US"/>
              </w:rPr>
            </w:pPr>
            <w:r w:rsidRPr="006226F6">
              <w:rPr>
                <w:lang w:val="en-US"/>
              </w:rPr>
              <w:t>15</w:t>
            </w:r>
          </w:p>
        </w:tc>
        <w:tc>
          <w:tcPr>
            <w:tcW w:w="1559" w:type="dxa"/>
            <w:gridSpan w:val="2"/>
            <w:tcBorders>
              <w:top w:val="single" w:sz="4" w:space="0" w:color="auto"/>
              <w:bottom w:val="single" w:sz="4" w:space="0" w:color="auto"/>
            </w:tcBorders>
            <w:vAlign w:val="center"/>
          </w:tcPr>
          <w:p w14:paraId="190B9B6D" w14:textId="77777777" w:rsidR="00582322" w:rsidRPr="006226F6" w:rsidRDefault="00582322" w:rsidP="008A25E4">
            <w:pPr>
              <w:jc w:val="center"/>
              <w:rPr>
                <w:lang w:val="en-US"/>
              </w:rPr>
            </w:pPr>
            <w:r w:rsidRPr="006226F6">
              <w:rPr>
                <w:lang w:val="en-US"/>
              </w:rPr>
              <w:t>DI107</w:t>
            </w:r>
          </w:p>
        </w:tc>
        <w:tc>
          <w:tcPr>
            <w:tcW w:w="5245" w:type="dxa"/>
            <w:gridSpan w:val="4"/>
            <w:tcBorders>
              <w:top w:val="single" w:sz="4" w:space="0" w:color="auto"/>
              <w:bottom w:val="single" w:sz="4" w:space="0" w:color="auto"/>
            </w:tcBorders>
            <w:vAlign w:val="center"/>
          </w:tcPr>
          <w:p w14:paraId="6D5655F9" w14:textId="77777777" w:rsidR="00582322" w:rsidRPr="004D13DF" w:rsidRDefault="00582322" w:rsidP="008A25E4">
            <w:pPr>
              <w:rPr>
                <w:lang w:val="es-ES"/>
              </w:rPr>
            </w:pPr>
            <w:r w:rsidRPr="004D13DF">
              <w:rPr>
                <w:lang w:val="es-ES"/>
              </w:rPr>
              <w:t>Amorsarea suprafetelor straturilor de baza in vederea aplicarii unui strat de beton asfaltic 0.3l/m2</w:t>
            </w:r>
          </w:p>
          <w:p w14:paraId="242D2633"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731F2600"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0D01C60A" w14:textId="77777777" w:rsidR="00582322" w:rsidRPr="006226F6" w:rsidRDefault="00582322" w:rsidP="008A25E4">
            <w:pPr>
              <w:jc w:val="right"/>
              <w:rPr>
                <w:lang w:val="en-US"/>
              </w:rPr>
            </w:pPr>
            <w:r w:rsidRPr="006226F6">
              <w:rPr>
                <w:lang w:val="en-US"/>
              </w:rPr>
              <w:t>0,2130</w:t>
            </w:r>
          </w:p>
        </w:tc>
      </w:tr>
      <w:tr w:rsidR="00582322" w:rsidRPr="00B40365" w14:paraId="6837E33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52815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A39904B" w14:textId="77777777" w:rsidR="00582322" w:rsidRPr="006226F6" w:rsidRDefault="00582322" w:rsidP="008A25E4">
            <w:pPr>
              <w:jc w:val="center"/>
              <w:rPr>
                <w:sz w:val="16"/>
                <w:szCs w:val="16"/>
                <w:lang w:val="en-US"/>
              </w:rPr>
            </w:pPr>
            <w:r w:rsidRPr="006226F6">
              <w:rPr>
                <w:sz w:val="16"/>
                <w:szCs w:val="16"/>
                <w:lang w:val="en-US"/>
              </w:rPr>
              <w:t>23203226000401</w:t>
            </w:r>
          </w:p>
        </w:tc>
        <w:tc>
          <w:tcPr>
            <w:tcW w:w="5245" w:type="dxa"/>
            <w:gridSpan w:val="4"/>
            <w:tcBorders>
              <w:top w:val="nil"/>
              <w:bottom w:val="single" w:sz="2" w:space="0" w:color="auto"/>
            </w:tcBorders>
            <w:vAlign w:val="center"/>
          </w:tcPr>
          <w:p w14:paraId="6D618055" w14:textId="77777777" w:rsidR="00582322" w:rsidRPr="006226F6" w:rsidRDefault="00582322" w:rsidP="008A25E4">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50853D15"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22852061" w14:textId="77777777" w:rsidR="00582322" w:rsidRPr="006226F6" w:rsidRDefault="00582322" w:rsidP="008A25E4">
            <w:pPr>
              <w:rPr>
                <w:sz w:val="22"/>
                <w:szCs w:val="22"/>
                <w:lang w:val="en-US"/>
              </w:rPr>
            </w:pPr>
            <w:r w:rsidRPr="006226F6">
              <w:rPr>
                <w:sz w:val="22"/>
                <w:szCs w:val="22"/>
                <w:lang w:val="en-US"/>
              </w:rPr>
              <w:t>0,2194</w:t>
            </w:r>
          </w:p>
        </w:tc>
      </w:tr>
      <w:tr w:rsidR="00582322" w:rsidRPr="00B40365" w14:paraId="0FBC938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153EE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11AF00C" w14:textId="77777777" w:rsidR="00582322" w:rsidRPr="006226F6" w:rsidRDefault="00582322" w:rsidP="008A25E4">
            <w:pPr>
              <w:jc w:val="center"/>
              <w:rPr>
                <w:sz w:val="16"/>
                <w:szCs w:val="16"/>
                <w:lang w:val="en-US"/>
              </w:rPr>
            </w:pPr>
            <w:r w:rsidRPr="006226F6">
              <w:rPr>
                <w:sz w:val="16"/>
                <w:szCs w:val="16"/>
                <w:lang w:val="en-US"/>
              </w:rPr>
              <w:t>2952220000000</w:t>
            </w:r>
          </w:p>
        </w:tc>
        <w:tc>
          <w:tcPr>
            <w:tcW w:w="5245" w:type="dxa"/>
            <w:gridSpan w:val="4"/>
            <w:tcBorders>
              <w:top w:val="nil"/>
              <w:bottom w:val="single" w:sz="2" w:space="0" w:color="auto"/>
            </w:tcBorders>
            <w:vAlign w:val="center"/>
          </w:tcPr>
          <w:p w14:paraId="2177C4D1" w14:textId="77777777" w:rsidR="00582322" w:rsidRPr="006226F6" w:rsidRDefault="00582322" w:rsidP="008A25E4">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0AC65235"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54C6B48" w14:textId="77777777" w:rsidR="00582322" w:rsidRPr="006226F6" w:rsidRDefault="00582322" w:rsidP="008A25E4">
            <w:pPr>
              <w:rPr>
                <w:sz w:val="22"/>
                <w:szCs w:val="22"/>
                <w:lang w:val="en-US"/>
              </w:rPr>
            </w:pPr>
            <w:r w:rsidRPr="006226F6">
              <w:rPr>
                <w:sz w:val="22"/>
                <w:szCs w:val="22"/>
                <w:lang w:val="en-US"/>
              </w:rPr>
              <w:t>0,0639</w:t>
            </w:r>
          </w:p>
        </w:tc>
      </w:tr>
      <w:tr w:rsidR="00582322" w:rsidRPr="00B40365" w14:paraId="55F9B01D"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07585BA" w14:textId="77777777" w:rsidR="00582322" w:rsidRPr="006226F6" w:rsidRDefault="00582322" w:rsidP="008A25E4">
            <w:pPr>
              <w:jc w:val="center"/>
              <w:rPr>
                <w:lang w:val="en-US"/>
              </w:rPr>
            </w:pPr>
            <w:r w:rsidRPr="006226F6">
              <w:rPr>
                <w:lang w:val="en-US"/>
              </w:rPr>
              <w:t>16</w:t>
            </w:r>
          </w:p>
        </w:tc>
        <w:tc>
          <w:tcPr>
            <w:tcW w:w="1559" w:type="dxa"/>
            <w:gridSpan w:val="2"/>
            <w:tcBorders>
              <w:top w:val="single" w:sz="4" w:space="0" w:color="auto"/>
              <w:bottom w:val="single" w:sz="4" w:space="0" w:color="auto"/>
            </w:tcBorders>
            <w:vAlign w:val="center"/>
          </w:tcPr>
          <w:p w14:paraId="479813ED" w14:textId="77777777" w:rsidR="00582322" w:rsidRPr="006226F6" w:rsidRDefault="00582322" w:rsidP="008A25E4">
            <w:pPr>
              <w:jc w:val="center"/>
              <w:rPr>
                <w:lang w:val="en-US"/>
              </w:rPr>
            </w:pPr>
            <w:r w:rsidRPr="006226F6">
              <w:rPr>
                <w:lang w:val="en-US"/>
              </w:rPr>
              <w:t>DB16H</w:t>
            </w:r>
          </w:p>
        </w:tc>
        <w:tc>
          <w:tcPr>
            <w:tcW w:w="5245" w:type="dxa"/>
            <w:gridSpan w:val="4"/>
            <w:tcBorders>
              <w:top w:val="single" w:sz="4" w:space="0" w:color="auto"/>
              <w:bottom w:val="single" w:sz="4" w:space="0" w:color="auto"/>
            </w:tcBorders>
            <w:vAlign w:val="center"/>
          </w:tcPr>
          <w:p w14:paraId="30413F65" w14:textId="77777777" w:rsidR="00582322" w:rsidRPr="004D13DF" w:rsidRDefault="00582322" w:rsidP="008A25E4">
            <w:pPr>
              <w:rPr>
                <w:lang w:val="es-ES"/>
              </w:rPr>
            </w:pPr>
            <w:r w:rsidRPr="004D13DF">
              <w:rPr>
                <w:lang w:val="es-ES"/>
              </w:rPr>
              <w:t>lmbracaminte de beton asfaltic cu agregate marunte, executata la cald, in grosime de 4,0 cm, cu astemere mecanica (BA 16 ul. liant 50/70, conform SR EN 13108, h=0.06 m, din normativ</w:t>
            </w:r>
          </w:p>
          <w:p w14:paraId="5229C66E" w14:textId="77777777" w:rsidR="00582322" w:rsidRPr="006226F6" w:rsidRDefault="00582322" w:rsidP="008A25E4">
            <w:pPr>
              <w:rPr>
                <w:lang w:val="en-US"/>
              </w:rPr>
            </w:pPr>
            <w:r w:rsidRPr="006226F6">
              <w:rPr>
                <w:lang w:val="en-US"/>
              </w:rPr>
              <w:t>se excluede nispul bitumat)</w:t>
            </w:r>
          </w:p>
          <w:p w14:paraId="27AE4167"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630FE548" w14:textId="77777777" w:rsidR="00582322" w:rsidRPr="006226F6" w:rsidRDefault="00582322" w:rsidP="008A25E4">
            <w:pPr>
              <w:jc w:val="center"/>
              <w:rPr>
                <w:lang w:val="en-US"/>
              </w:rPr>
            </w:pPr>
            <w:r w:rsidRPr="006226F6">
              <w:rPr>
                <w:lang w:val="en-US"/>
              </w:rPr>
              <w:t>m2</w:t>
            </w:r>
          </w:p>
        </w:tc>
        <w:tc>
          <w:tcPr>
            <w:tcW w:w="1701" w:type="dxa"/>
            <w:gridSpan w:val="2"/>
            <w:tcBorders>
              <w:top w:val="single" w:sz="4" w:space="0" w:color="auto"/>
              <w:bottom w:val="single" w:sz="4" w:space="0" w:color="auto"/>
            </w:tcBorders>
            <w:vAlign w:val="center"/>
          </w:tcPr>
          <w:p w14:paraId="73DBE554" w14:textId="77777777" w:rsidR="00582322" w:rsidRPr="006226F6" w:rsidRDefault="00582322" w:rsidP="008A25E4">
            <w:pPr>
              <w:jc w:val="right"/>
              <w:rPr>
                <w:lang w:val="en-US"/>
              </w:rPr>
            </w:pPr>
            <w:r w:rsidRPr="006226F6">
              <w:rPr>
                <w:lang w:val="en-US"/>
              </w:rPr>
              <w:t>710,0000</w:t>
            </w:r>
          </w:p>
        </w:tc>
      </w:tr>
      <w:tr w:rsidR="00582322" w:rsidRPr="00B40365" w14:paraId="738C988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E63840"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908E8C9" w14:textId="77777777" w:rsidR="00582322" w:rsidRPr="006226F6" w:rsidRDefault="00582322" w:rsidP="008A25E4">
            <w:pPr>
              <w:jc w:val="center"/>
              <w:rPr>
                <w:sz w:val="16"/>
                <w:szCs w:val="16"/>
                <w:lang w:val="en-US"/>
              </w:rPr>
            </w:pPr>
            <w:r w:rsidRPr="006226F6">
              <w:rPr>
                <w:sz w:val="16"/>
                <w:szCs w:val="16"/>
                <w:lang w:val="en-US"/>
              </w:rPr>
              <w:t>7129040010110</w:t>
            </w:r>
          </w:p>
        </w:tc>
        <w:tc>
          <w:tcPr>
            <w:tcW w:w="5245" w:type="dxa"/>
            <w:gridSpan w:val="4"/>
            <w:tcBorders>
              <w:top w:val="nil"/>
              <w:bottom w:val="single" w:sz="2" w:space="0" w:color="auto"/>
            </w:tcBorders>
            <w:vAlign w:val="center"/>
          </w:tcPr>
          <w:p w14:paraId="55D73252" w14:textId="77777777" w:rsidR="00582322" w:rsidRPr="006226F6" w:rsidRDefault="00582322" w:rsidP="008A25E4">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3BB262AF"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580A6D2" w14:textId="77777777" w:rsidR="00582322" w:rsidRPr="006226F6" w:rsidRDefault="00582322" w:rsidP="008A25E4">
            <w:pPr>
              <w:rPr>
                <w:sz w:val="22"/>
                <w:szCs w:val="22"/>
                <w:lang w:val="en-US"/>
              </w:rPr>
            </w:pPr>
            <w:r w:rsidRPr="006226F6">
              <w:rPr>
                <w:sz w:val="22"/>
                <w:szCs w:val="22"/>
                <w:lang w:val="en-US"/>
              </w:rPr>
              <w:t>35,5000</w:t>
            </w:r>
          </w:p>
        </w:tc>
      </w:tr>
      <w:tr w:rsidR="00582322" w:rsidRPr="00B40365" w14:paraId="1CD23D5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C590B8"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D4DDCE6" w14:textId="77777777" w:rsidR="00582322" w:rsidRPr="006226F6" w:rsidRDefault="00582322" w:rsidP="008A25E4">
            <w:pPr>
              <w:jc w:val="center"/>
              <w:rPr>
                <w:sz w:val="16"/>
                <w:szCs w:val="16"/>
                <w:lang w:val="en-US"/>
              </w:rPr>
            </w:pPr>
            <w:r w:rsidRPr="006226F6">
              <w:rPr>
                <w:sz w:val="16"/>
                <w:szCs w:val="16"/>
                <w:lang w:val="en-US"/>
              </w:rPr>
              <w:t>111100010001311</w:t>
            </w:r>
          </w:p>
        </w:tc>
        <w:tc>
          <w:tcPr>
            <w:tcW w:w="5245" w:type="dxa"/>
            <w:gridSpan w:val="4"/>
            <w:tcBorders>
              <w:top w:val="nil"/>
              <w:bottom w:val="single" w:sz="2" w:space="0" w:color="auto"/>
            </w:tcBorders>
            <w:vAlign w:val="center"/>
          </w:tcPr>
          <w:p w14:paraId="2F205FB6" w14:textId="77777777" w:rsidR="00582322" w:rsidRPr="004D13DF" w:rsidRDefault="00582322" w:rsidP="008A25E4">
            <w:pPr>
              <w:rPr>
                <w:sz w:val="22"/>
                <w:szCs w:val="22"/>
                <w:lang w:val="es-ES"/>
              </w:rPr>
            </w:pPr>
            <w:r w:rsidRPr="004D13DF">
              <w:rPr>
                <w:sz w:val="22"/>
                <w:szCs w:val="22"/>
                <w:lang w:val="es-ES"/>
              </w:rPr>
              <w:t>Mixtura asfaltica preparata la cald cu agregate marunte BA 16</w:t>
            </w:r>
          </w:p>
        </w:tc>
        <w:tc>
          <w:tcPr>
            <w:tcW w:w="1134" w:type="dxa"/>
            <w:tcBorders>
              <w:top w:val="nil"/>
              <w:bottom w:val="single" w:sz="2" w:space="0" w:color="auto"/>
            </w:tcBorders>
            <w:vAlign w:val="center"/>
          </w:tcPr>
          <w:p w14:paraId="0804A236" w14:textId="77777777" w:rsidR="00582322" w:rsidRPr="006226F6" w:rsidRDefault="00582322" w:rsidP="008A25E4">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34CFA3F8" w14:textId="77777777" w:rsidR="00582322" w:rsidRPr="006226F6" w:rsidRDefault="00582322" w:rsidP="008A25E4">
            <w:pPr>
              <w:rPr>
                <w:sz w:val="22"/>
                <w:szCs w:val="22"/>
                <w:lang w:val="en-US"/>
              </w:rPr>
            </w:pPr>
            <w:r w:rsidRPr="006226F6">
              <w:rPr>
                <w:sz w:val="22"/>
                <w:szCs w:val="22"/>
                <w:lang w:val="en-US"/>
              </w:rPr>
              <w:t>66,7400</w:t>
            </w:r>
          </w:p>
        </w:tc>
      </w:tr>
      <w:tr w:rsidR="00582322" w:rsidRPr="00B40365" w14:paraId="40FFFE87"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87B05C"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8858208" w14:textId="77777777" w:rsidR="00582322" w:rsidRPr="006226F6" w:rsidRDefault="00582322" w:rsidP="008A25E4">
            <w:pPr>
              <w:jc w:val="center"/>
              <w:rPr>
                <w:sz w:val="16"/>
                <w:szCs w:val="16"/>
                <w:lang w:val="en-US"/>
              </w:rPr>
            </w:pPr>
            <w:r w:rsidRPr="006226F6">
              <w:rPr>
                <w:sz w:val="16"/>
                <w:szCs w:val="16"/>
                <w:lang w:val="en-US"/>
              </w:rPr>
              <w:t>2710603420379</w:t>
            </w:r>
          </w:p>
        </w:tc>
        <w:tc>
          <w:tcPr>
            <w:tcW w:w="5245" w:type="dxa"/>
            <w:gridSpan w:val="4"/>
            <w:tcBorders>
              <w:top w:val="nil"/>
              <w:bottom w:val="single" w:sz="2" w:space="0" w:color="auto"/>
            </w:tcBorders>
            <w:vAlign w:val="center"/>
          </w:tcPr>
          <w:p w14:paraId="54DA20C1" w14:textId="77777777" w:rsidR="00582322" w:rsidRPr="006226F6" w:rsidRDefault="00582322" w:rsidP="008A25E4">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4F2780A0"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397E6546" w14:textId="77777777" w:rsidR="00582322" w:rsidRPr="006226F6" w:rsidRDefault="00582322" w:rsidP="008A25E4">
            <w:pPr>
              <w:rPr>
                <w:sz w:val="22"/>
                <w:szCs w:val="22"/>
                <w:lang w:val="en-US"/>
              </w:rPr>
            </w:pPr>
            <w:r w:rsidRPr="006226F6">
              <w:rPr>
                <w:sz w:val="22"/>
                <w:szCs w:val="22"/>
                <w:lang w:val="en-US"/>
              </w:rPr>
              <w:t>7,8100</w:t>
            </w:r>
          </w:p>
        </w:tc>
      </w:tr>
      <w:tr w:rsidR="00582322" w:rsidRPr="00B40365" w14:paraId="52DB69F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D4618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9AF3643" w14:textId="77777777" w:rsidR="00582322" w:rsidRPr="006226F6" w:rsidRDefault="00582322" w:rsidP="008A25E4">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01C19298" w14:textId="77777777" w:rsidR="00582322" w:rsidRPr="006226F6" w:rsidRDefault="00582322" w:rsidP="008A25E4">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7A21740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06E4F0C" w14:textId="77777777" w:rsidR="00582322" w:rsidRPr="006226F6" w:rsidRDefault="00582322" w:rsidP="008A25E4">
            <w:pPr>
              <w:rPr>
                <w:sz w:val="22"/>
                <w:szCs w:val="22"/>
                <w:lang w:val="en-US"/>
              </w:rPr>
            </w:pPr>
            <w:r w:rsidRPr="006226F6">
              <w:rPr>
                <w:sz w:val="22"/>
                <w:szCs w:val="22"/>
                <w:lang w:val="en-US"/>
              </w:rPr>
              <w:t>3,7630</w:t>
            </w:r>
          </w:p>
        </w:tc>
      </w:tr>
      <w:tr w:rsidR="00582322" w:rsidRPr="00B40365" w14:paraId="71C593B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7DAE4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E94C44B" w14:textId="77777777" w:rsidR="00582322" w:rsidRPr="006226F6" w:rsidRDefault="00582322" w:rsidP="008A25E4">
            <w:pPr>
              <w:jc w:val="center"/>
              <w:rPr>
                <w:sz w:val="16"/>
                <w:szCs w:val="16"/>
                <w:lang w:val="en-US"/>
              </w:rPr>
            </w:pPr>
            <w:r w:rsidRPr="006226F6">
              <w:rPr>
                <w:sz w:val="16"/>
                <w:szCs w:val="16"/>
                <w:lang w:val="en-US"/>
              </w:rPr>
              <w:t>2952240004003</w:t>
            </w:r>
          </w:p>
        </w:tc>
        <w:tc>
          <w:tcPr>
            <w:tcW w:w="5245" w:type="dxa"/>
            <w:gridSpan w:val="4"/>
            <w:tcBorders>
              <w:top w:val="nil"/>
              <w:bottom w:val="single" w:sz="2" w:space="0" w:color="auto"/>
            </w:tcBorders>
            <w:vAlign w:val="center"/>
          </w:tcPr>
          <w:p w14:paraId="0C3B68E9" w14:textId="77777777" w:rsidR="00582322" w:rsidRPr="006226F6" w:rsidRDefault="00582322" w:rsidP="008A25E4">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5E34693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BB45FA2" w14:textId="77777777" w:rsidR="00582322" w:rsidRPr="006226F6" w:rsidRDefault="00582322" w:rsidP="008A25E4">
            <w:pPr>
              <w:rPr>
                <w:sz w:val="22"/>
                <w:szCs w:val="22"/>
                <w:lang w:val="en-US"/>
              </w:rPr>
            </w:pPr>
            <w:r w:rsidRPr="006226F6">
              <w:rPr>
                <w:sz w:val="22"/>
                <w:szCs w:val="22"/>
                <w:lang w:val="en-US"/>
              </w:rPr>
              <w:t>3,7630</w:t>
            </w:r>
          </w:p>
        </w:tc>
      </w:tr>
      <w:tr w:rsidR="00582322" w:rsidRPr="00B40365" w14:paraId="1274AAE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C14A8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954A535" w14:textId="77777777" w:rsidR="00582322" w:rsidRPr="006226F6" w:rsidRDefault="00582322" w:rsidP="008A25E4">
            <w:pPr>
              <w:jc w:val="center"/>
              <w:rPr>
                <w:sz w:val="16"/>
                <w:szCs w:val="16"/>
                <w:lang w:val="en-US"/>
              </w:rPr>
            </w:pPr>
            <w:r w:rsidRPr="006226F6">
              <w:rPr>
                <w:sz w:val="16"/>
                <w:szCs w:val="16"/>
                <w:lang w:val="en-US"/>
              </w:rPr>
              <w:t>2952240005100</w:t>
            </w:r>
          </w:p>
        </w:tc>
        <w:tc>
          <w:tcPr>
            <w:tcW w:w="5245" w:type="dxa"/>
            <w:gridSpan w:val="4"/>
            <w:tcBorders>
              <w:top w:val="nil"/>
              <w:bottom w:val="single" w:sz="2" w:space="0" w:color="auto"/>
            </w:tcBorders>
            <w:vAlign w:val="center"/>
          </w:tcPr>
          <w:p w14:paraId="6F52DABC" w14:textId="77777777" w:rsidR="00582322" w:rsidRPr="006226F6" w:rsidRDefault="00582322" w:rsidP="008A25E4">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589E617F"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F0F2113" w14:textId="77777777" w:rsidR="00582322" w:rsidRPr="006226F6" w:rsidRDefault="00582322" w:rsidP="008A25E4">
            <w:pPr>
              <w:rPr>
                <w:sz w:val="22"/>
                <w:szCs w:val="22"/>
                <w:lang w:val="en-US"/>
              </w:rPr>
            </w:pPr>
            <w:r w:rsidRPr="006226F6">
              <w:rPr>
                <w:sz w:val="22"/>
                <w:szCs w:val="22"/>
                <w:lang w:val="en-US"/>
              </w:rPr>
              <w:t>3,7630</w:t>
            </w:r>
          </w:p>
        </w:tc>
      </w:tr>
      <w:tr w:rsidR="00582322" w:rsidRPr="006226F6" w14:paraId="1DC351FE" w14:textId="77777777" w:rsidTr="008A25E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0CC061B" w14:textId="77777777" w:rsidR="00582322" w:rsidRPr="00B40365" w:rsidRDefault="00582322" w:rsidP="008A25E4">
            <w:pPr>
              <w:jc w:val="right"/>
              <w:rPr>
                <w:sz w:val="22"/>
                <w:szCs w:val="22"/>
                <w:lang w:val="en-US"/>
              </w:rPr>
            </w:pPr>
          </w:p>
        </w:tc>
        <w:tc>
          <w:tcPr>
            <w:tcW w:w="1559" w:type="dxa"/>
            <w:gridSpan w:val="2"/>
            <w:tcBorders>
              <w:top w:val="nil"/>
              <w:bottom w:val="nil"/>
            </w:tcBorders>
          </w:tcPr>
          <w:p w14:paraId="4E12EC29" w14:textId="77777777" w:rsidR="00582322" w:rsidRPr="00B40365" w:rsidRDefault="00582322" w:rsidP="008A25E4">
            <w:pPr>
              <w:rPr>
                <w:sz w:val="22"/>
                <w:szCs w:val="22"/>
                <w:lang w:val="en-US"/>
              </w:rPr>
            </w:pPr>
          </w:p>
        </w:tc>
        <w:tc>
          <w:tcPr>
            <w:tcW w:w="5245" w:type="dxa"/>
            <w:gridSpan w:val="4"/>
            <w:tcBorders>
              <w:top w:val="nil"/>
              <w:bottom w:val="nil"/>
            </w:tcBorders>
          </w:tcPr>
          <w:p w14:paraId="46FABD22" w14:textId="77777777" w:rsidR="00582322" w:rsidRPr="00B40365" w:rsidRDefault="00582322" w:rsidP="008A25E4">
            <w:pPr>
              <w:rPr>
                <w:b/>
                <w:bCs/>
                <w:sz w:val="22"/>
                <w:szCs w:val="22"/>
                <w:lang w:val="en-US"/>
              </w:rPr>
            </w:pPr>
            <w:r w:rsidRPr="006226F6">
              <w:rPr>
                <w:b/>
                <w:bCs/>
                <w:sz w:val="22"/>
                <w:szCs w:val="22"/>
                <w:lang w:val="en-US"/>
              </w:rPr>
              <w:t>1.3. Borduri</w:t>
            </w:r>
          </w:p>
          <w:p w14:paraId="1C368BD5" w14:textId="77777777" w:rsidR="00582322" w:rsidRPr="006226F6" w:rsidRDefault="00582322" w:rsidP="008A25E4">
            <w:pPr>
              <w:rPr>
                <w:sz w:val="10"/>
                <w:szCs w:val="10"/>
                <w:lang w:val="en-US"/>
              </w:rPr>
            </w:pPr>
          </w:p>
        </w:tc>
        <w:tc>
          <w:tcPr>
            <w:tcW w:w="1134" w:type="dxa"/>
            <w:tcBorders>
              <w:top w:val="nil"/>
              <w:bottom w:val="nil"/>
            </w:tcBorders>
          </w:tcPr>
          <w:p w14:paraId="739F32FB" w14:textId="77777777" w:rsidR="00582322" w:rsidRPr="006226F6" w:rsidRDefault="00582322" w:rsidP="008A25E4">
            <w:pPr>
              <w:rPr>
                <w:sz w:val="22"/>
                <w:szCs w:val="22"/>
                <w:lang w:val="en-US"/>
              </w:rPr>
            </w:pPr>
          </w:p>
        </w:tc>
        <w:tc>
          <w:tcPr>
            <w:tcW w:w="1701" w:type="dxa"/>
            <w:gridSpan w:val="2"/>
            <w:tcBorders>
              <w:top w:val="nil"/>
              <w:bottom w:val="nil"/>
            </w:tcBorders>
          </w:tcPr>
          <w:p w14:paraId="3D73C7C3" w14:textId="77777777" w:rsidR="00582322" w:rsidRPr="006226F6" w:rsidRDefault="00582322" w:rsidP="008A25E4">
            <w:pPr>
              <w:rPr>
                <w:sz w:val="22"/>
                <w:szCs w:val="22"/>
                <w:lang w:val="en-US"/>
              </w:rPr>
            </w:pPr>
          </w:p>
        </w:tc>
      </w:tr>
      <w:tr w:rsidR="00582322" w:rsidRPr="00B40365" w14:paraId="0C522EAE"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92D420E" w14:textId="77777777" w:rsidR="00582322" w:rsidRPr="006226F6" w:rsidRDefault="00582322" w:rsidP="008A25E4">
            <w:pPr>
              <w:jc w:val="center"/>
              <w:rPr>
                <w:lang w:val="en-US"/>
              </w:rPr>
            </w:pPr>
            <w:r w:rsidRPr="006226F6">
              <w:rPr>
                <w:lang w:val="en-US"/>
              </w:rPr>
              <w:t>17</w:t>
            </w:r>
          </w:p>
        </w:tc>
        <w:tc>
          <w:tcPr>
            <w:tcW w:w="1559" w:type="dxa"/>
            <w:gridSpan w:val="2"/>
            <w:tcBorders>
              <w:top w:val="single" w:sz="4" w:space="0" w:color="auto"/>
              <w:bottom w:val="single" w:sz="4" w:space="0" w:color="auto"/>
            </w:tcBorders>
            <w:vAlign w:val="center"/>
          </w:tcPr>
          <w:p w14:paraId="084C098D" w14:textId="77777777" w:rsidR="00582322" w:rsidRPr="006226F6" w:rsidRDefault="00582322" w:rsidP="008A25E4">
            <w:pPr>
              <w:jc w:val="center"/>
              <w:rPr>
                <w:lang w:val="en-US"/>
              </w:rPr>
            </w:pPr>
            <w:r w:rsidRPr="006226F6">
              <w:rPr>
                <w:lang w:val="en-US"/>
              </w:rPr>
              <w:t>TsA02D</w:t>
            </w:r>
          </w:p>
        </w:tc>
        <w:tc>
          <w:tcPr>
            <w:tcW w:w="5245" w:type="dxa"/>
            <w:gridSpan w:val="4"/>
            <w:tcBorders>
              <w:top w:val="single" w:sz="4" w:space="0" w:color="auto"/>
              <w:bottom w:val="single" w:sz="4" w:space="0" w:color="auto"/>
            </w:tcBorders>
            <w:vAlign w:val="center"/>
          </w:tcPr>
          <w:p w14:paraId="6817205D" w14:textId="77777777" w:rsidR="00582322" w:rsidRPr="006226F6" w:rsidRDefault="00582322" w:rsidP="008A25E4">
            <w:pPr>
              <w:rPr>
                <w:lang w:val="en-US"/>
              </w:rPr>
            </w:pPr>
            <w:r w:rsidRPr="006226F6">
              <w:rPr>
                <w:lang w:val="en-US"/>
              </w:rPr>
              <w:t>Sapatura manuala de pamint in spatii limitate, avind sub 1,00 m sau peste 1,00 m latime, executata fara sprijiniri, cu taluz vertical, la fundatii, canale, subsoluri, drenuri, trepte de infratire, in pamint necoeziv sau slab coeziv adincime &lt; 0,75 m teren foarte tare (sapatura cu acuratete pe linga morminte in pamint cu piatra, betoane, etc)</w:t>
            </w:r>
          </w:p>
          <w:p w14:paraId="5A418E30"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1FF8B1B0"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22C57625" w14:textId="77777777" w:rsidR="00582322" w:rsidRPr="006226F6" w:rsidRDefault="00582322" w:rsidP="008A25E4">
            <w:pPr>
              <w:jc w:val="right"/>
              <w:rPr>
                <w:lang w:val="en-US"/>
              </w:rPr>
            </w:pPr>
            <w:r w:rsidRPr="006226F6">
              <w:rPr>
                <w:lang w:val="en-US"/>
              </w:rPr>
              <w:t>36,0000</w:t>
            </w:r>
          </w:p>
        </w:tc>
      </w:tr>
      <w:tr w:rsidR="00582322" w:rsidRPr="00B40365" w14:paraId="53A3AFE0"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D57664"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32BC879"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21B6A43F"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6C7DA01"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C033F63" w14:textId="77777777" w:rsidR="00582322" w:rsidRPr="006226F6" w:rsidRDefault="00582322" w:rsidP="008A25E4">
            <w:pPr>
              <w:rPr>
                <w:sz w:val="22"/>
                <w:szCs w:val="22"/>
                <w:lang w:val="en-US"/>
              </w:rPr>
            </w:pPr>
            <w:r w:rsidRPr="006226F6">
              <w:rPr>
                <w:sz w:val="22"/>
                <w:szCs w:val="22"/>
                <w:lang w:val="en-US"/>
              </w:rPr>
              <w:t>95,4000</w:t>
            </w:r>
          </w:p>
        </w:tc>
      </w:tr>
      <w:tr w:rsidR="00582322" w:rsidRPr="00B40365" w14:paraId="57CBF0D3"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99F0867" w14:textId="77777777" w:rsidR="00582322" w:rsidRPr="006226F6" w:rsidRDefault="00582322" w:rsidP="008A25E4">
            <w:pPr>
              <w:jc w:val="center"/>
              <w:rPr>
                <w:lang w:val="en-US"/>
              </w:rPr>
            </w:pPr>
            <w:r w:rsidRPr="006226F6">
              <w:rPr>
                <w:lang w:val="en-US"/>
              </w:rPr>
              <w:t>18</w:t>
            </w:r>
          </w:p>
        </w:tc>
        <w:tc>
          <w:tcPr>
            <w:tcW w:w="1559" w:type="dxa"/>
            <w:gridSpan w:val="2"/>
            <w:tcBorders>
              <w:top w:val="single" w:sz="4" w:space="0" w:color="auto"/>
              <w:bottom w:val="single" w:sz="4" w:space="0" w:color="auto"/>
            </w:tcBorders>
            <w:vAlign w:val="center"/>
          </w:tcPr>
          <w:p w14:paraId="75124410" w14:textId="77777777" w:rsidR="00582322" w:rsidRPr="006226F6" w:rsidRDefault="00582322" w:rsidP="008A25E4">
            <w:pPr>
              <w:jc w:val="center"/>
              <w:rPr>
                <w:lang w:val="en-US"/>
              </w:rPr>
            </w:pPr>
            <w:r w:rsidRPr="006226F6">
              <w:rPr>
                <w:lang w:val="en-US"/>
              </w:rPr>
              <w:t>TsC54B</w:t>
            </w:r>
          </w:p>
        </w:tc>
        <w:tc>
          <w:tcPr>
            <w:tcW w:w="5245" w:type="dxa"/>
            <w:gridSpan w:val="4"/>
            <w:tcBorders>
              <w:top w:val="single" w:sz="4" w:space="0" w:color="auto"/>
              <w:bottom w:val="single" w:sz="4" w:space="0" w:color="auto"/>
            </w:tcBorders>
            <w:vAlign w:val="center"/>
          </w:tcPr>
          <w:p w14:paraId="58CA0230" w14:textId="77777777" w:rsidR="00582322" w:rsidRPr="004D13DF" w:rsidRDefault="00582322" w:rsidP="008A25E4">
            <w:pPr>
              <w:rPr>
                <w:lang w:val="es-ES"/>
              </w:rPr>
            </w:pPr>
            <w:r w:rsidRPr="004D13DF">
              <w:rPr>
                <w:lang w:val="es-ES"/>
              </w:rPr>
              <w:t>Strat de fundatie din piatra sparta LA 30 fr. 8-31.5mm, conform SM SR EN 13242+Al (sub bordura)</w:t>
            </w:r>
          </w:p>
          <w:p w14:paraId="58C2C653"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433F44A8"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6D39A716" w14:textId="77777777" w:rsidR="00582322" w:rsidRPr="006226F6" w:rsidRDefault="00582322" w:rsidP="008A25E4">
            <w:pPr>
              <w:jc w:val="right"/>
              <w:rPr>
                <w:lang w:val="en-US"/>
              </w:rPr>
            </w:pPr>
            <w:r w:rsidRPr="006226F6">
              <w:rPr>
                <w:lang w:val="en-US"/>
              </w:rPr>
              <w:t>9,0000</w:t>
            </w:r>
          </w:p>
        </w:tc>
      </w:tr>
      <w:tr w:rsidR="00582322" w:rsidRPr="00B40365" w14:paraId="6F7984CF"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E2B5FA"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56C242B"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40B45220"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0BF5A8F"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801FDFC" w14:textId="77777777" w:rsidR="00582322" w:rsidRPr="006226F6" w:rsidRDefault="00582322" w:rsidP="008A25E4">
            <w:pPr>
              <w:rPr>
                <w:sz w:val="22"/>
                <w:szCs w:val="22"/>
                <w:lang w:val="en-US"/>
              </w:rPr>
            </w:pPr>
            <w:r w:rsidRPr="006226F6">
              <w:rPr>
                <w:sz w:val="22"/>
                <w:szCs w:val="22"/>
                <w:lang w:val="en-US"/>
              </w:rPr>
              <w:t>8,9100</w:t>
            </w:r>
          </w:p>
        </w:tc>
      </w:tr>
      <w:tr w:rsidR="00582322" w:rsidRPr="00B40365" w14:paraId="6F3DAC0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E8F85B"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B8C77FA" w14:textId="77777777" w:rsidR="00582322" w:rsidRPr="006226F6" w:rsidRDefault="00582322" w:rsidP="008A25E4">
            <w:pPr>
              <w:jc w:val="center"/>
              <w:rPr>
                <w:sz w:val="16"/>
                <w:szCs w:val="16"/>
                <w:lang w:val="en-US"/>
              </w:rPr>
            </w:pPr>
            <w:r w:rsidRPr="006226F6">
              <w:rPr>
                <w:sz w:val="16"/>
                <w:szCs w:val="16"/>
                <w:lang w:val="en-US"/>
              </w:rPr>
              <w:t>141112220175232</w:t>
            </w:r>
          </w:p>
        </w:tc>
        <w:tc>
          <w:tcPr>
            <w:tcW w:w="5245" w:type="dxa"/>
            <w:gridSpan w:val="4"/>
            <w:tcBorders>
              <w:top w:val="nil"/>
              <w:bottom w:val="single" w:sz="2" w:space="0" w:color="auto"/>
            </w:tcBorders>
            <w:vAlign w:val="center"/>
          </w:tcPr>
          <w:p w14:paraId="16E37F26" w14:textId="77777777" w:rsidR="00582322" w:rsidRPr="006226F6" w:rsidRDefault="00582322" w:rsidP="008A25E4">
            <w:pPr>
              <w:rPr>
                <w:sz w:val="22"/>
                <w:szCs w:val="22"/>
                <w:lang w:val="en-US"/>
              </w:rPr>
            </w:pPr>
            <w:r w:rsidRPr="006226F6">
              <w:rPr>
                <w:sz w:val="22"/>
                <w:szCs w:val="22"/>
                <w:lang w:val="en-US"/>
              </w:rPr>
              <w:t>Amestec optimal din agregate fr 8-32mm</w:t>
            </w:r>
          </w:p>
        </w:tc>
        <w:tc>
          <w:tcPr>
            <w:tcW w:w="1134" w:type="dxa"/>
            <w:tcBorders>
              <w:top w:val="nil"/>
              <w:bottom w:val="single" w:sz="2" w:space="0" w:color="auto"/>
            </w:tcBorders>
            <w:vAlign w:val="center"/>
          </w:tcPr>
          <w:p w14:paraId="309199AA"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CC0E5D3" w14:textId="77777777" w:rsidR="00582322" w:rsidRPr="006226F6" w:rsidRDefault="00582322" w:rsidP="008A25E4">
            <w:pPr>
              <w:rPr>
                <w:sz w:val="22"/>
                <w:szCs w:val="22"/>
                <w:lang w:val="en-US"/>
              </w:rPr>
            </w:pPr>
            <w:r w:rsidRPr="006226F6">
              <w:rPr>
                <w:sz w:val="22"/>
                <w:szCs w:val="22"/>
                <w:lang w:val="en-US"/>
              </w:rPr>
              <w:t>10,3500</w:t>
            </w:r>
          </w:p>
        </w:tc>
      </w:tr>
      <w:tr w:rsidR="00582322" w:rsidRPr="00B40365" w14:paraId="71C67AC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FDD40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43BCB716" w14:textId="77777777" w:rsidR="00582322" w:rsidRPr="006226F6" w:rsidRDefault="00582322" w:rsidP="008A25E4">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14:paraId="39C8A1F5" w14:textId="77777777" w:rsidR="00582322" w:rsidRPr="006226F6" w:rsidRDefault="00582322" w:rsidP="008A25E4">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14:paraId="60F9FB1C"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1234978" w14:textId="77777777" w:rsidR="00582322" w:rsidRPr="006226F6" w:rsidRDefault="00582322" w:rsidP="008A25E4">
            <w:pPr>
              <w:rPr>
                <w:sz w:val="22"/>
                <w:szCs w:val="22"/>
                <w:lang w:val="en-US"/>
              </w:rPr>
            </w:pPr>
            <w:r w:rsidRPr="006226F6">
              <w:rPr>
                <w:sz w:val="22"/>
                <w:szCs w:val="22"/>
                <w:lang w:val="en-US"/>
              </w:rPr>
              <w:t>0,9000</w:t>
            </w:r>
          </w:p>
        </w:tc>
      </w:tr>
      <w:tr w:rsidR="00582322" w:rsidRPr="00B40365" w14:paraId="63626A16"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61EE33"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5FC11BD" w14:textId="77777777" w:rsidR="00582322" w:rsidRPr="006226F6" w:rsidRDefault="00582322" w:rsidP="008A25E4">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14:paraId="42415920" w14:textId="77777777" w:rsidR="00582322" w:rsidRPr="004D13DF" w:rsidRDefault="00582322" w:rsidP="008A25E4">
            <w:pPr>
              <w:rPr>
                <w:sz w:val="22"/>
                <w:szCs w:val="22"/>
                <w:lang w:val="es-ES"/>
              </w:rPr>
            </w:pPr>
            <w:r w:rsidRPr="004D13DF">
              <w:rPr>
                <w:sz w:val="22"/>
                <w:szCs w:val="22"/>
                <w:lang w:val="es-ES"/>
              </w:rPr>
              <w:t>Compresor mobil motor ardere interna, presiunea pina la 686 kPa (7atm), 2,2 m3/min</w:t>
            </w:r>
          </w:p>
        </w:tc>
        <w:tc>
          <w:tcPr>
            <w:tcW w:w="1134" w:type="dxa"/>
            <w:tcBorders>
              <w:top w:val="nil"/>
              <w:bottom w:val="single" w:sz="2" w:space="0" w:color="auto"/>
            </w:tcBorders>
            <w:vAlign w:val="center"/>
          </w:tcPr>
          <w:p w14:paraId="6004F5D1"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95740EC" w14:textId="77777777" w:rsidR="00582322" w:rsidRPr="006226F6" w:rsidRDefault="00582322" w:rsidP="008A25E4">
            <w:pPr>
              <w:rPr>
                <w:sz w:val="22"/>
                <w:szCs w:val="22"/>
                <w:lang w:val="en-US"/>
              </w:rPr>
            </w:pPr>
            <w:r w:rsidRPr="006226F6">
              <w:rPr>
                <w:sz w:val="22"/>
                <w:szCs w:val="22"/>
                <w:lang w:val="en-US"/>
              </w:rPr>
              <w:t>1,8900</w:t>
            </w:r>
          </w:p>
        </w:tc>
      </w:tr>
      <w:tr w:rsidR="00582322" w:rsidRPr="00B40365" w14:paraId="1A6009CD"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8CAB5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1C9681FA" w14:textId="77777777" w:rsidR="00582322" w:rsidRPr="006226F6" w:rsidRDefault="00582322" w:rsidP="008A25E4">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14:paraId="550504F9" w14:textId="77777777" w:rsidR="00582322" w:rsidRPr="006226F6" w:rsidRDefault="00582322" w:rsidP="008A25E4">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14:paraId="3C9CA44A"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05790EF" w14:textId="77777777" w:rsidR="00582322" w:rsidRPr="006226F6" w:rsidRDefault="00582322" w:rsidP="008A25E4">
            <w:pPr>
              <w:rPr>
                <w:sz w:val="22"/>
                <w:szCs w:val="22"/>
                <w:lang w:val="en-US"/>
              </w:rPr>
            </w:pPr>
            <w:r w:rsidRPr="006226F6">
              <w:rPr>
                <w:sz w:val="22"/>
                <w:szCs w:val="22"/>
                <w:lang w:val="en-US"/>
              </w:rPr>
              <w:t>3,7800</w:t>
            </w:r>
          </w:p>
        </w:tc>
      </w:tr>
      <w:tr w:rsidR="00582322" w:rsidRPr="00B40365" w14:paraId="759BF57B"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164C34E" w14:textId="77777777" w:rsidR="00582322" w:rsidRPr="006226F6" w:rsidRDefault="00582322" w:rsidP="008A25E4">
            <w:pPr>
              <w:jc w:val="center"/>
              <w:rPr>
                <w:lang w:val="en-US"/>
              </w:rPr>
            </w:pPr>
            <w:r w:rsidRPr="006226F6">
              <w:rPr>
                <w:lang w:val="en-US"/>
              </w:rPr>
              <w:t>19</w:t>
            </w:r>
          </w:p>
        </w:tc>
        <w:tc>
          <w:tcPr>
            <w:tcW w:w="1559" w:type="dxa"/>
            <w:gridSpan w:val="2"/>
            <w:tcBorders>
              <w:top w:val="single" w:sz="4" w:space="0" w:color="auto"/>
              <w:bottom w:val="single" w:sz="4" w:space="0" w:color="auto"/>
            </w:tcBorders>
            <w:vAlign w:val="center"/>
          </w:tcPr>
          <w:p w14:paraId="41A56C44" w14:textId="77777777" w:rsidR="00582322" w:rsidRPr="006226F6" w:rsidRDefault="00582322" w:rsidP="008A25E4">
            <w:pPr>
              <w:jc w:val="center"/>
              <w:rPr>
                <w:lang w:val="en-US"/>
              </w:rPr>
            </w:pPr>
            <w:r w:rsidRPr="006226F6">
              <w:rPr>
                <w:lang w:val="en-US"/>
              </w:rPr>
              <w:t>DE10A</w:t>
            </w:r>
          </w:p>
        </w:tc>
        <w:tc>
          <w:tcPr>
            <w:tcW w:w="5245" w:type="dxa"/>
            <w:gridSpan w:val="4"/>
            <w:tcBorders>
              <w:top w:val="single" w:sz="4" w:space="0" w:color="auto"/>
              <w:bottom w:val="single" w:sz="4" w:space="0" w:color="auto"/>
            </w:tcBorders>
            <w:vAlign w:val="center"/>
          </w:tcPr>
          <w:p w14:paraId="023739F5" w14:textId="77777777" w:rsidR="00582322" w:rsidRPr="006226F6" w:rsidRDefault="00582322" w:rsidP="008A25E4">
            <w:pPr>
              <w:rPr>
                <w:lang w:val="en-US"/>
              </w:rPr>
            </w:pPr>
            <w:r w:rsidRPr="006226F6">
              <w:rPr>
                <w:lang w:val="en-US"/>
              </w:rPr>
              <w:t>Borduri prefabricate din beton vibropresate, pentru trotuare 20x10 cm, pe fundatie de beton monolit C16/20XF4 30x15 cm</w:t>
            </w:r>
          </w:p>
          <w:p w14:paraId="1BB729E6" w14:textId="77777777" w:rsidR="00582322" w:rsidRPr="006226F6" w:rsidRDefault="00582322" w:rsidP="008A25E4">
            <w:pPr>
              <w:rPr>
                <w:sz w:val="10"/>
                <w:szCs w:val="10"/>
                <w:lang w:val="en-US"/>
              </w:rPr>
            </w:pPr>
          </w:p>
        </w:tc>
        <w:tc>
          <w:tcPr>
            <w:tcW w:w="1134" w:type="dxa"/>
            <w:tcBorders>
              <w:top w:val="single" w:sz="4" w:space="0" w:color="auto"/>
              <w:bottom w:val="single" w:sz="4" w:space="0" w:color="auto"/>
            </w:tcBorders>
            <w:vAlign w:val="center"/>
          </w:tcPr>
          <w:p w14:paraId="5CCF1161" w14:textId="77777777" w:rsidR="00582322" w:rsidRPr="006226F6" w:rsidRDefault="00582322" w:rsidP="008A25E4">
            <w:pPr>
              <w:jc w:val="center"/>
              <w:rPr>
                <w:lang w:val="en-US"/>
              </w:rPr>
            </w:pPr>
            <w:r w:rsidRPr="006226F6">
              <w:rPr>
                <w:lang w:val="en-US"/>
              </w:rPr>
              <w:t>m</w:t>
            </w:r>
          </w:p>
        </w:tc>
        <w:tc>
          <w:tcPr>
            <w:tcW w:w="1701" w:type="dxa"/>
            <w:gridSpan w:val="2"/>
            <w:tcBorders>
              <w:top w:val="single" w:sz="4" w:space="0" w:color="auto"/>
              <w:bottom w:val="single" w:sz="4" w:space="0" w:color="auto"/>
            </w:tcBorders>
            <w:vAlign w:val="center"/>
          </w:tcPr>
          <w:p w14:paraId="0EDAA942" w14:textId="77777777" w:rsidR="00582322" w:rsidRPr="006226F6" w:rsidRDefault="00582322" w:rsidP="008A25E4">
            <w:pPr>
              <w:jc w:val="right"/>
              <w:rPr>
                <w:lang w:val="en-US"/>
              </w:rPr>
            </w:pPr>
            <w:r w:rsidRPr="006226F6">
              <w:rPr>
                <w:lang w:val="en-US"/>
              </w:rPr>
              <w:t>300,0000</w:t>
            </w:r>
          </w:p>
        </w:tc>
      </w:tr>
      <w:tr w:rsidR="00582322" w:rsidRPr="00B40365" w14:paraId="50D448C8"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256BD6"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5A6F031"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505986F4"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159B21D9"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B6E4830" w14:textId="77777777" w:rsidR="00582322" w:rsidRPr="006226F6" w:rsidRDefault="00582322" w:rsidP="008A25E4">
            <w:pPr>
              <w:rPr>
                <w:sz w:val="22"/>
                <w:szCs w:val="22"/>
                <w:lang w:val="en-US"/>
              </w:rPr>
            </w:pPr>
            <w:r w:rsidRPr="006226F6">
              <w:rPr>
                <w:sz w:val="22"/>
                <w:szCs w:val="22"/>
                <w:lang w:val="en-US"/>
              </w:rPr>
              <w:t>45,0000</w:t>
            </w:r>
          </w:p>
        </w:tc>
      </w:tr>
      <w:tr w:rsidR="00582322" w:rsidRPr="00B40365" w14:paraId="45C14CB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F8F77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C3BB0FB" w14:textId="77777777" w:rsidR="00582322" w:rsidRPr="006226F6" w:rsidRDefault="00582322" w:rsidP="008A25E4">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5901721C" w14:textId="77777777" w:rsidR="00582322" w:rsidRPr="006226F6" w:rsidRDefault="00582322" w:rsidP="008A25E4">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27838FB7"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D2D1666" w14:textId="77777777" w:rsidR="00582322" w:rsidRPr="006226F6" w:rsidRDefault="00582322" w:rsidP="008A25E4">
            <w:pPr>
              <w:rPr>
                <w:sz w:val="22"/>
                <w:szCs w:val="22"/>
                <w:lang w:val="en-US"/>
              </w:rPr>
            </w:pPr>
            <w:r w:rsidRPr="006226F6">
              <w:rPr>
                <w:sz w:val="22"/>
                <w:szCs w:val="22"/>
                <w:lang w:val="en-US"/>
              </w:rPr>
              <w:t>132,0000</w:t>
            </w:r>
          </w:p>
        </w:tc>
      </w:tr>
      <w:tr w:rsidR="00582322" w:rsidRPr="00B40365" w14:paraId="3BCD690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A95736"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2836BB7" w14:textId="77777777" w:rsidR="00582322" w:rsidRPr="006226F6" w:rsidRDefault="00582322" w:rsidP="008A25E4">
            <w:pPr>
              <w:jc w:val="center"/>
              <w:rPr>
                <w:sz w:val="16"/>
                <w:szCs w:val="16"/>
                <w:lang w:val="en-US"/>
              </w:rPr>
            </w:pPr>
            <w:r w:rsidRPr="006226F6">
              <w:rPr>
                <w:sz w:val="16"/>
                <w:szCs w:val="16"/>
                <w:lang w:val="en-US"/>
              </w:rPr>
              <w:t>26631021000014</w:t>
            </w:r>
          </w:p>
        </w:tc>
        <w:tc>
          <w:tcPr>
            <w:tcW w:w="5245" w:type="dxa"/>
            <w:gridSpan w:val="4"/>
            <w:tcBorders>
              <w:top w:val="nil"/>
              <w:bottom w:val="single" w:sz="2" w:space="0" w:color="auto"/>
            </w:tcBorders>
            <w:vAlign w:val="center"/>
          </w:tcPr>
          <w:p w14:paraId="76C80EB0" w14:textId="77777777" w:rsidR="00582322" w:rsidRPr="006226F6" w:rsidRDefault="00582322" w:rsidP="008A25E4">
            <w:pPr>
              <w:rPr>
                <w:sz w:val="22"/>
                <w:szCs w:val="22"/>
                <w:lang w:val="en-US"/>
              </w:rPr>
            </w:pPr>
            <w:r w:rsidRPr="006226F6">
              <w:rPr>
                <w:sz w:val="22"/>
                <w:szCs w:val="22"/>
                <w:lang w:val="en-US"/>
              </w:rPr>
              <w:t>Beton C16/20XF4</w:t>
            </w:r>
          </w:p>
        </w:tc>
        <w:tc>
          <w:tcPr>
            <w:tcW w:w="1134" w:type="dxa"/>
            <w:tcBorders>
              <w:top w:val="nil"/>
              <w:bottom w:val="single" w:sz="2" w:space="0" w:color="auto"/>
            </w:tcBorders>
            <w:vAlign w:val="center"/>
          </w:tcPr>
          <w:p w14:paraId="73E87384"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7A47947" w14:textId="77777777" w:rsidR="00582322" w:rsidRPr="006226F6" w:rsidRDefault="00582322" w:rsidP="008A25E4">
            <w:pPr>
              <w:rPr>
                <w:sz w:val="22"/>
                <w:szCs w:val="22"/>
                <w:lang w:val="en-US"/>
              </w:rPr>
            </w:pPr>
            <w:r w:rsidRPr="006226F6">
              <w:rPr>
                <w:sz w:val="22"/>
                <w:szCs w:val="22"/>
                <w:lang w:val="en-US"/>
              </w:rPr>
              <w:t>13,5000</w:t>
            </w:r>
          </w:p>
        </w:tc>
      </w:tr>
      <w:tr w:rsidR="00582322" w:rsidRPr="00B40365" w14:paraId="0BD3A62B"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43931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56E3611" w14:textId="77777777" w:rsidR="00582322" w:rsidRPr="006226F6" w:rsidRDefault="00582322" w:rsidP="008A25E4">
            <w:pPr>
              <w:jc w:val="center"/>
              <w:rPr>
                <w:sz w:val="16"/>
                <w:szCs w:val="16"/>
                <w:lang w:val="en-US"/>
              </w:rPr>
            </w:pPr>
            <w:r w:rsidRPr="006226F6">
              <w:rPr>
                <w:sz w:val="16"/>
                <w:szCs w:val="16"/>
                <w:lang w:val="en-US"/>
              </w:rPr>
              <w:t>2651122100024</w:t>
            </w:r>
          </w:p>
        </w:tc>
        <w:tc>
          <w:tcPr>
            <w:tcW w:w="5245" w:type="dxa"/>
            <w:gridSpan w:val="4"/>
            <w:tcBorders>
              <w:top w:val="nil"/>
              <w:bottom w:val="single" w:sz="2" w:space="0" w:color="auto"/>
            </w:tcBorders>
            <w:vAlign w:val="center"/>
          </w:tcPr>
          <w:p w14:paraId="701CEECF" w14:textId="77777777" w:rsidR="00582322" w:rsidRPr="006226F6" w:rsidRDefault="00582322" w:rsidP="008A25E4">
            <w:pPr>
              <w:rPr>
                <w:sz w:val="22"/>
                <w:szCs w:val="22"/>
                <w:lang w:val="en-US"/>
              </w:rPr>
            </w:pPr>
            <w:r w:rsidRPr="006226F6">
              <w:rPr>
                <w:sz w:val="22"/>
                <w:szCs w:val="22"/>
                <w:lang w:val="en-US"/>
              </w:rPr>
              <w:t>Ciment portland P 40 saci S388</w:t>
            </w:r>
          </w:p>
        </w:tc>
        <w:tc>
          <w:tcPr>
            <w:tcW w:w="1134" w:type="dxa"/>
            <w:tcBorders>
              <w:top w:val="nil"/>
              <w:bottom w:val="single" w:sz="2" w:space="0" w:color="auto"/>
            </w:tcBorders>
            <w:vAlign w:val="center"/>
          </w:tcPr>
          <w:p w14:paraId="210263BA" w14:textId="77777777" w:rsidR="00582322" w:rsidRPr="006226F6" w:rsidRDefault="00582322" w:rsidP="008A25E4">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73B89907" w14:textId="77777777" w:rsidR="00582322" w:rsidRPr="006226F6" w:rsidRDefault="00582322" w:rsidP="008A25E4">
            <w:pPr>
              <w:rPr>
                <w:sz w:val="22"/>
                <w:szCs w:val="22"/>
                <w:lang w:val="en-US"/>
              </w:rPr>
            </w:pPr>
            <w:r w:rsidRPr="006226F6">
              <w:rPr>
                <w:sz w:val="22"/>
                <w:szCs w:val="22"/>
                <w:lang w:val="en-US"/>
              </w:rPr>
              <w:t>876,0000</w:t>
            </w:r>
          </w:p>
        </w:tc>
      </w:tr>
      <w:tr w:rsidR="00582322" w:rsidRPr="00B40365" w14:paraId="71B8D2E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9A869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029B621" w14:textId="77777777" w:rsidR="00582322" w:rsidRPr="006226F6" w:rsidRDefault="00582322" w:rsidP="008A25E4">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14:paraId="4B3CEC13" w14:textId="77777777" w:rsidR="00582322" w:rsidRPr="004D13DF" w:rsidRDefault="00582322" w:rsidP="008A25E4">
            <w:pPr>
              <w:rPr>
                <w:sz w:val="22"/>
                <w:szCs w:val="22"/>
                <w:lang w:val="es-ES"/>
              </w:rPr>
            </w:pPr>
            <w:r w:rsidRPr="004D13DF">
              <w:rPr>
                <w:sz w:val="22"/>
                <w:szCs w:val="22"/>
                <w:lang w:val="es-ES"/>
              </w:rPr>
              <w:t>Nisip sortat nespalat de riu si lacuri 0,0-3,0 mm</w:t>
            </w:r>
          </w:p>
        </w:tc>
        <w:tc>
          <w:tcPr>
            <w:tcW w:w="1134" w:type="dxa"/>
            <w:tcBorders>
              <w:top w:val="nil"/>
              <w:bottom w:val="single" w:sz="2" w:space="0" w:color="auto"/>
            </w:tcBorders>
            <w:vAlign w:val="center"/>
          </w:tcPr>
          <w:p w14:paraId="7B3977CE"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6B6110B" w14:textId="77777777" w:rsidR="00582322" w:rsidRPr="006226F6" w:rsidRDefault="00582322" w:rsidP="008A25E4">
            <w:pPr>
              <w:rPr>
                <w:sz w:val="22"/>
                <w:szCs w:val="22"/>
                <w:lang w:val="en-US"/>
              </w:rPr>
            </w:pPr>
            <w:r w:rsidRPr="006226F6">
              <w:rPr>
                <w:sz w:val="22"/>
                <w:szCs w:val="22"/>
                <w:lang w:val="en-US"/>
              </w:rPr>
              <w:t>2,4000</w:t>
            </w:r>
          </w:p>
        </w:tc>
      </w:tr>
      <w:tr w:rsidR="00582322" w:rsidRPr="00B40365" w14:paraId="4D739A21"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7F9DB7"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6CD25F80" w14:textId="77777777" w:rsidR="00582322" w:rsidRPr="006226F6" w:rsidRDefault="00582322" w:rsidP="008A25E4">
            <w:pPr>
              <w:jc w:val="center"/>
              <w:rPr>
                <w:sz w:val="16"/>
                <w:szCs w:val="16"/>
                <w:lang w:val="en-US"/>
              </w:rPr>
            </w:pPr>
            <w:r w:rsidRPr="006226F6">
              <w:rPr>
                <w:sz w:val="16"/>
                <w:szCs w:val="16"/>
                <w:lang w:val="en-US"/>
              </w:rPr>
              <w:t>2666122800285</w:t>
            </w:r>
          </w:p>
        </w:tc>
        <w:tc>
          <w:tcPr>
            <w:tcW w:w="5245" w:type="dxa"/>
            <w:gridSpan w:val="4"/>
            <w:tcBorders>
              <w:top w:val="nil"/>
              <w:bottom w:val="single" w:sz="2" w:space="0" w:color="auto"/>
            </w:tcBorders>
            <w:vAlign w:val="center"/>
          </w:tcPr>
          <w:p w14:paraId="5DA6B286" w14:textId="77777777" w:rsidR="00582322" w:rsidRPr="004D13DF" w:rsidRDefault="00582322" w:rsidP="008A25E4">
            <w:pPr>
              <w:rPr>
                <w:sz w:val="22"/>
                <w:szCs w:val="22"/>
                <w:lang w:val="es-ES"/>
              </w:rPr>
            </w:pPr>
            <w:r w:rsidRPr="004D13DF">
              <w:rPr>
                <w:sz w:val="22"/>
                <w:szCs w:val="22"/>
                <w:lang w:val="es-ES"/>
              </w:rPr>
              <w:t xml:space="preserve">Bordura beton vibropresat pentru trotuare dimensiuni 1000 x 200 x 100 </w:t>
            </w:r>
          </w:p>
        </w:tc>
        <w:tc>
          <w:tcPr>
            <w:tcW w:w="1134" w:type="dxa"/>
            <w:tcBorders>
              <w:top w:val="nil"/>
              <w:bottom w:val="single" w:sz="2" w:space="0" w:color="auto"/>
            </w:tcBorders>
            <w:vAlign w:val="center"/>
          </w:tcPr>
          <w:p w14:paraId="5F1BB6CA" w14:textId="77777777" w:rsidR="00582322" w:rsidRPr="006226F6" w:rsidRDefault="00582322" w:rsidP="008A25E4">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454043BE" w14:textId="77777777" w:rsidR="00582322" w:rsidRPr="006226F6" w:rsidRDefault="00582322" w:rsidP="008A25E4">
            <w:pPr>
              <w:rPr>
                <w:sz w:val="22"/>
                <w:szCs w:val="22"/>
                <w:lang w:val="en-US"/>
              </w:rPr>
            </w:pPr>
            <w:r w:rsidRPr="006226F6">
              <w:rPr>
                <w:sz w:val="22"/>
                <w:szCs w:val="22"/>
                <w:lang w:val="en-US"/>
              </w:rPr>
              <w:t>301,5000</w:t>
            </w:r>
          </w:p>
        </w:tc>
      </w:tr>
      <w:tr w:rsidR="00582322" w:rsidRPr="00B40365" w14:paraId="1AED8E65"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ECB01D"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212D375B" w14:textId="77777777" w:rsidR="00582322" w:rsidRPr="006226F6" w:rsidRDefault="00582322" w:rsidP="008A25E4">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5EB16A56" w14:textId="77777777" w:rsidR="00582322" w:rsidRPr="004D13DF" w:rsidRDefault="00582322" w:rsidP="008A25E4">
            <w:pPr>
              <w:rPr>
                <w:sz w:val="22"/>
                <w:szCs w:val="22"/>
                <w:lang w:val="es-ES"/>
              </w:rPr>
            </w:pPr>
            <w:r w:rsidRPr="004D13DF">
              <w:rPr>
                <w:sz w:val="22"/>
                <w:szCs w:val="22"/>
                <w:lang w:val="es-ES"/>
              </w:rPr>
              <w:t>Apa pentru mortare si betoane</w:t>
            </w:r>
          </w:p>
        </w:tc>
        <w:tc>
          <w:tcPr>
            <w:tcW w:w="1134" w:type="dxa"/>
            <w:tcBorders>
              <w:top w:val="nil"/>
              <w:bottom w:val="single" w:sz="2" w:space="0" w:color="auto"/>
            </w:tcBorders>
            <w:vAlign w:val="center"/>
          </w:tcPr>
          <w:p w14:paraId="57493BA2"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F81A040" w14:textId="77777777" w:rsidR="00582322" w:rsidRPr="006226F6" w:rsidRDefault="00582322" w:rsidP="008A25E4">
            <w:pPr>
              <w:rPr>
                <w:sz w:val="22"/>
                <w:szCs w:val="22"/>
                <w:lang w:val="en-US"/>
              </w:rPr>
            </w:pPr>
            <w:r w:rsidRPr="006226F6">
              <w:rPr>
                <w:sz w:val="22"/>
                <w:szCs w:val="22"/>
                <w:lang w:val="en-US"/>
              </w:rPr>
              <w:t>1,8000</w:t>
            </w:r>
          </w:p>
        </w:tc>
      </w:tr>
      <w:tr w:rsidR="00582322" w:rsidRPr="00B40365" w14:paraId="0B7EDC10"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67C75AF" w14:textId="77777777" w:rsidR="00582322" w:rsidRPr="006226F6" w:rsidRDefault="00582322" w:rsidP="008A25E4">
            <w:pPr>
              <w:jc w:val="center"/>
              <w:rPr>
                <w:lang w:val="en-US"/>
              </w:rPr>
            </w:pPr>
            <w:r w:rsidRPr="006226F6">
              <w:rPr>
                <w:lang w:val="en-US"/>
              </w:rPr>
              <w:t>20</w:t>
            </w:r>
          </w:p>
        </w:tc>
        <w:tc>
          <w:tcPr>
            <w:tcW w:w="1559" w:type="dxa"/>
            <w:gridSpan w:val="2"/>
            <w:tcBorders>
              <w:top w:val="single" w:sz="4" w:space="0" w:color="auto"/>
              <w:bottom w:val="single" w:sz="4" w:space="0" w:color="auto"/>
            </w:tcBorders>
            <w:vAlign w:val="center"/>
          </w:tcPr>
          <w:p w14:paraId="0FBB8EDF" w14:textId="77777777" w:rsidR="00582322" w:rsidRPr="006226F6" w:rsidRDefault="00582322" w:rsidP="008A25E4">
            <w:pPr>
              <w:jc w:val="center"/>
              <w:rPr>
                <w:lang w:val="en-US"/>
              </w:rPr>
            </w:pPr>
            <w:r w:rsidRPr="006226F6">
              <w:rPr>
                <w:lang w:val="en-US"/>
              </w:rPr>
              <w:t>TsD01B</w:t>
            </w:r>
          </w:p>
        </w:tc>
        <w:tc>
          <w:tcPr>
            <w:tcW w:w="5245" w:type="dxa"/>
            <w:gridSpan w:val="4"/>
            <w:tcBorders>
              <w:top w:val="single" w:sz="4" w:space="0" w:color="auto"/>
              <w:bottom w:val="single" w:sz="4" w:space="0" w:color="auto"/>
            </w:tcBorders>
            <w:vAlign w:val="center"/>
          </w:tcPr>
          <w:p w14:paraId="2964C1C0" w14:textId="77777777" w:rsidR="00582322" w:rsidRPr="004D13DF" w:rsidRDefault="00582322" w:rsidP="008A25E4">
            <w:pPr>
              <w:rPr>
                <w:lang w:val="es-ES"/>
              </w:rPr>
            </w:pPr>
            <w:r w:rsidRPr="004D13DF">
              <w:rPr>
                <w:lang w:val="es-ES"/>
              </w:rPr>
              <w:t>Imprastierea cu lopata a pamintului afinat, in straturi uniforme, de 10-30 cm grosime, printr-o aruncare de pina la 3 m din gramezi, inclusiv sfarimarea bulgarilor, pamintul provenind din teren mijlociu (umplerea inversa a partii laterale a bordurilor la marginea exterioara dupa montare)</w:t>
            </w:r>
          </w:p>
          <w:p w14:paraId="1969BA32"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0818C2AB" w14:textId="77777777" w:rsidR="00582322" w:rsidRPr="006226F6" w:rsidRDefault="00582322" w:rsidP="008A25E4">
            <w:pPr>
              <w:jc w:val="center"/>
              <w:rPr>
                <w:lang w:val="en-US"/>
              </w:rPr>
            </w:pPr>
            <w:r w:rsidRPr="006226F6">
              <w:rPr>
                <w:lang w:val="en-US"/>
              </w:rPr>
              <w:t>m3</w:t>
            </w:r>
          </w:p>
        </w:tc>
        <w:tc>
          <w:tcPr>
            <w:tcW w:w="1701" w:type="dxa"/>
            <w:gridSpan w:val="2"/>
            <w:tcBorders>
              <w:top w:val="single" w:sz="4" w:space="0" w:color="auto"/>
              <w:bottom w:val="single" w:sz="4" w:space="0" w:color="auto"/>
            </w:tcBorders>
            <w:vAlign w:val="center"/>
          </w:tcPr>
          <w:p w14:paraId="38F0DDEF" w14:textId="77777777" w:rsidR="00582322" w:rsidRPr="006226F6" w:rsidRDefault="00582322" w:rsidP="008A25E4">
            <w:pPr>
              <w:jc w:val="right"/>
              <w:rPr>
                <w:lang w:val="en-US"/>
              </w:rPr>
            </w:pPr>
            <w:r w:rsidRPr="006226F6">
              <w:rPr>
                <w:lang w:val="en-US"/>
              </w:rPr>
              <w:t>4,5000</w:t>
            </w:r>
          </w:p>
        </w:tc>
      </w:tr>
      <w:tr w:rsidR="00582322" w:rsidRPr="00B40365" w14:paraId="0DFC8332"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CD1B2B"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039813CC"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7C3C1E0C"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959A141"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E8C0DDB" w14:textId="77777777" w:rsidR="00582322" w:rsidRPr="006226F6" w:rsidRDefault="00582322" w:rsidP="008A25E4">
            <w:pPr>
              <w:rPr>
                <w:sz w:val="22"/>
                <w:szCs w:val="22"/>
                <w:lang w:val="en-US"/>
              </w:rPr>
            </w:pPr>
            <w:r w:rsidRPr="006226F6">
              <w:rPr>
                <w:sz w:val="22"/>
                <w:szCs w:val="22"/>
                <w:lang w:val="en-US"/>
              </w:rPr>
              <w:t>1,3950</w:t>
            </w:r>
          </w:p>
        </w:tc>
      </w:tr>
      <w:tr w:rsidR="00582322" w:rsidRPr="00B40365" w14:paraId="63F4037A"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B41D9BA" w14:textId="77777777" w:rsidR="00582322" w:rsidRPr="006226F6" w:rsidRDefault="00582322" w:rsidP="008A25E4">
            <w:pPr>
              <w:jc w:val="center"/>
              <w:rPr>
                <w:lang w:val="en-US"/>
              </w:rPr>
            </w:pPr>
            <w:r w:rsidRPr="006226F6">
              <w:rPr>
                <w:lang w:val="en-US"/>
              </w:rPr>
              <w:t>21</w:t>
            </w:r>
          </w:p>
        </w:tc>
        <w:tc>
          <w:tcPr>
            <w:tcW w:w="1559" w:type="dxa"/>
            <w:gridSpan w:val="2"/>
            <w:tcBorders>
              <w:top w:val="single" w:sz="4" w:space="0" w:color="auto"/>
              <w:bottom w:val="single" w:sz="4" w:space="0" w:color="auto"/>
            </w:tcBorders>
            <w:vAlign w:val="center"/>
          </w:tcPr>
          <w:p w14:paraId="184A6FC4" w14:textId="77777777" w:rsidR="00582322" w:rsidRPr="006226F6" w:rsidRDefault="00582322" w:rsidP="008A25E4">
            <w:pPr>
              <w:jc w:val="center"/>
              <w:rPr>
                <w:lang w:val="en-US"/>
              </w:rPr>
            </w:pPr>
            <w:r w:rsidRPr="006226F6">
              <w:rPr>
                <w:lang w:val="en-US"/>
              </w:rPr>
              <w:t>TsC35B1</w:t>
            </w:r>
          </w:p>
        </w:tc>
        <w:tc>
          <w:tcPr>
            <w:tcW w:w="5245" w:type="dxa"/>
            <w:gridSpan w:val="4"/>
            <w:tcBorders>
              <w:top w:val="single" w:sz="4" w:space="0" w:color="auto"/>
              <w:bottom w:val="single" w:sz="4" w:space="0" w:color="auto"/>
            </w:tcBorders>
            <w:vAlign w:val="center"/>
          </w:tcPr>
          <w:p w14:paraId="7AAE78B5" w14:textId="77777777" w:rsidR="00582322" w:rsidRPr="004D13DF" w:rsidRDefault="00582322" w:rsidP="008A25E4">
            <w:pPr>
              <w:rPr>
                <w:lang w:val="es-ES"/>
              </w:rPr>
            </w:pPr>
            <w:r w:rsidRPr="004D13DF">
              <w:rPr>
                <w:lang w:val="es-ES"/>
              </w:rPr>
              <w:t>Excavat transport cu incarcator frontal , la distante de incarcare in autovehicul cu incarcator frontal pe senile de 0,5-0,99 m.c, pamint din teren catg.II la distanta &lt; 10 m (incarcarcarea materialului din decapare in autobasculanta)</w:t>
            </w:r>
          </w:p>
          <w:p w14:paraId="1259B50A"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1682E8B9"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3726BB81" w14:textId="77777777" w:rsidR="00582322" w:rsidRPr="006226F6" w:rsidRDefault="00582322" w:rsidP="008A25E4">
            <w:pPr>
              <w:jc w:val="right"/>
              <w:rPr>
                <w:lang w:val="en-US"/>
              </w:rPr>
            </w:pPr>
            <w:r w:rsidRPr="006226F6">
              <w:rPr>
                <w:lang w:val="en-US"/>
              </w:rPr>
              <w:t>0,3150</w:t>
            </w:r>
          </w:p>
        </w:tc>
      </w:tr>
      <w:tr w:rsidR="00582322" w:rsidRPr="00B40365" w14:paraId="3B7E4C8C"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364154"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374FD78" w14:textId="77777777" w:rsidR="00582322" w:rsidRPr="006226F6" w:rsidRDefault="00582322" w:rsidP="008A25E4">
            <w:pPr>
              <w:jc w:val="center"/>
              <w:rPr>
                <w:sz w:val="16"/>
                <w:szCs w:val="16"/>
                <w:lang w:val="en-US"/>
              </w:rPr>
            </w:pPr>
            <w:r w:rsidRPr="006226F6">
              <w:rPr>
                <w:sz w:val="16"/>
                <w:szCs w:val="16"/>
                <w:lang w:val="en-US"/>
              </w:rPr>
              <w:t>2952270007403</w:t>
            </w:r>
          </w:p>
        </w:tc>
        <w:tc>
          <w:tcPr>
            <w:tcW w:w="5245" w:type="dxa"/>
            <w:gridSpan w:val="4"/>
            <w:tcBorders>
              <w:top w:val="nil"/>
              <w:bottom w:val="single" w:sz="2" w:space="0" w:color="auto"/>
            </w:tcBorders>
            <w:vAlign w:val="center"/>
          </w:tcPr>
          <w:p w14:paraId="6A2CC925" w14:textId="77777777" w:rsidR="00582322" w:rsidRPr="004D13DF" w:rsidRDefault="00582322" w:rsidP="008A25E4">
            <w:pPr>
              <w:rPr>
                <w:sz w:val="22"/>
                <w:szCs w:val="22"/>
                <w:lang w:val="es-ES"/>
              </w:rPr>
            </w:pPr>
            <w:r w:rsidRPr="004D13DF">
              <w:rPr>
                <w:sz w:val="22"/>
                <w:szCs w:val="22"/>
                <w:lang w:val="es-ES"/>
              </w:rPr>
              <w:t>Incarcator frontal pe senile 0,5 - 0,99 mc</w:t>
            </w:r>
          </w:p>
        </w:tc>
        <w:tc>
          <w:tcPr>
            <w:tcW w:w="1134" w:type="dxa"/>
            <w:tcBorders>
              <w:top w:val="nil"/>
              <w:bottom w:val="single" w:sz="2" w:space="0" w:color="auto"/>
            </w:tcBorders>
            <w:vAlign w:val="center"/>
          </w:tcPr>
          <w:p w14:paraId="532D87A7"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4B9EB23" w14:textId="77777777" w:rsidR="00582322" w:rsidRPr="006226F6" w:rsidRDefault="00582322" w:rsidP="008A25E4">
            <w:pPr>
              <w:rPr>
                <w:sz w:val="22"/>
                <w:szCs w:val="22"/>
                <w:lang w:val="en-US"/>
              </w:rPr>
            </w:pPr>
            <w:r w:rsidRPr="006226F6">
              <w:rPr>
                <w:sz w:val="22"/>
                <w:szCs w:val="22"/>
                <w:lang w:val="en-US"/>
              </w:rPr>
              <w:t>1,7104</w:t>
            </w:r>
          </w:p>
        </w:tc>
      </w:tr>
      <w:tr w:rsidR="00582322" w:rsidRPr="00B40365" w14:paraId="00AFEB91"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74B5E7D" w14:textId="77777777" w:rsidR="00582322" w:rsidRPr="006226F6" w:rsidRDefault="00582322" w:rsidP="008A25E4">
            <w:pPr>
              <w:jc w:val="center"/>
              <w:rPr>
                <w:lang w:val="en-US"/>
              </w:rPr>
            </w:pPr>
            <w:r w:rsidRPr="006226F6">
              <w:rPr>
                <w:lang w:val="en-US"/>
              </w:rPr>
              <w:t>22</w:t>
            </w:r>
          </w:p>
        </w:tc>
        <w:tc>
          <w:tcPr>
            <w:tcW w:w="1559" w:type="dxa"/>
            <w:gridSpan w:val="2"/>
            <w:tcBorders>
              <w:top w:val="single" w:sz="4" w:space="0" w:color="auto"/>
              <w:bottom w:val="single" w:sz="4" w:space="0" w:color="auto"/>
            </w:tcBorders>
            <w:vAlign w:val="center"/>
          </w:tcPr>
          <w:p w14:paraId="2174D421" w14:textId="77777777" w:rsidR="00582322" w:rsidRPr="006226F6" w:rsidRDefault="00582322" w:rsidP="008A25E4">
            <w:pPr>
              <w:jc w:val="center"/>
              <w:rPr>
                <w:lang w:val="en-US"/>
              </w:rPr>
            </w:pPr>
            <w:r w:rsidRPr="006226F6">
              <w:rPr>
                <w:lang w:val="en-US"/>
              </w:rPr>
              <w:t>TsI51B10</w:t>
            </w:r>
          </w:p>
        </w:tc>
        <w:tc>
          <w:tcPr>
            <w:tcW w:w="5245" w:type="dxa"/>
            <w:gridSpan w:val="4"/>
            <w:tcBorders>
              <w:top w:val="single" w:sz="4" w:space="0" w:color="auto"/>
              <w:bottom w:val="single" w:sz="4" w:space="0" w:color="auto"/>
            </w:tcBorders>
            <w:vAlign w:val="center"/>
          </w:tcPr>
          <w:p w14:paraId="19FAAD10" w14:textId="77777777" w:rsidR="00582322" w:rsidRPr="004D13DF" w:rsidRDefault="00582322" w:rsidP="008A25E4">
            <w:pPr>
              <w:rPr>
                <w:lang w:val="es-ES"/>
              </w:rPr>
            </w:pPr>
            <w:r w:rsidRPr="004D13DF">
              <w:rPr>
                <w:lang w:val="es-ES"/>
              </w:rPr>
              <w:t>Transportarea molozului de constructie cu autobasculanta de 10 t la distanta de: 20 km</w:t>
            </w:r>
          </w:p>
          <w:p w14:paraId="40CE05B2"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3ABD510F" w14:textId="77777777" w:rsidR="00582322" w:rsidRPr="006226F6" w:rsidRDefault="00582322" w:rsidP="008A25E4">
            <w:pPr>
              <w:jc w:val="center"/>
              <w:rPr>
                <w:lang w:val="en-US"/>
              </w:rPr>
            </w:pPr>
            <w:r w:rsidRPr="006226F6">
              <w:rPr>
                <w:lang w:val="en-US"/>
              </w:rPr>
              <w:t>t</w:t>
            </w:r>
          </w:p>
        </w:tc>
        <w:tc>
          <w:tcPr>
            <w:tcW w:w="1701" w:type="dxa"/>
            <w:gridSpan w:val="2"/>
            <w:tcBorders>
              <w:top w:val="single" w:sz="4" w:space="0" w:color="auto"/>
              <w:bottom w:val="single" w:sz="4" w:space="0" w:color="auto"/>
            </w:tcBorders>
            <w:vAlign w:val="center"/>
          </w:tcPr>
          <w:p w14:paraId="0BDB8CA9" w14:textId="77777777" w:rsidR="00582322" w:rsidRPr="006226F6" w:rsidRDefault="00582322" w:rsidP="008A25E4">
            <w:pPr>
              <w:jc w:val="right"/>
              <w:rPr>
                <w:lang w:val="en-US"/>
              </w:rPr>
            </w:pPr>
            <w:r w:rsidRPr="006226F6">
              <w:rPr>
                <w:lang w:val="en-US"/>
              </w:rPr>
              <w:t>53,5500</w:t>
            </w:r>
          </w:p>
        </w:tc>
      </w:tr>
      <w:tr w:rsidR="00582322" w:rsidRPr="00B40365" w14:paraId="7BCC015E"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ECC7AE"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1B54C48" w14:textId="77777777" w:rsidR="00582322" w:rsidRPr="006226F6" w:rsidRDefault="00582322" w:rsidP="008A25E4">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333C4517" w14:textId="77777777" w:rsidR="00582322" w:rsidRPr="006226F6" w:rsidRDefault="00582322" w:rsidP="008A25E4">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2A336284"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0572FA8" w14:textId="77777777" w:rsidR="00582322" w:rsidRPr="006226F6" w:rsidRDefault="00582322" w:rsidP="008A25E4">
            <w:pPr>
              <w:rPr>
                <w:sz w:val="22"/>
                <w:szCs w:val="22"/>
                <w:lang w:val="en-US"/>
              </w:rPr>
            </w:pPr>
            <w:r w:rsidRPr="006226F6">
              <w:rPr>
                <w:sz w:val="22"/>
                <w:szCs w:val="22"/>
                <w:lang w:val="en-US"/>
              </w:rPr>
              <w:t>5,0819</w:t>
            </w:r>
          </w:p>
        </w:tc>
      </w:tr>
      <w:tr w:rsidR="00582322" w:rsidRPr="00B40365" w14:paraId="0B8A7EC1" w14:textId="77777777" w:rsidTr="008A25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C5D5BF9" w14:textId="77777777" w:rsidR="00582322" w:rsidRPr="006226F6" w:rsidRDefault="00582322" w:rsidP="008A25E4">
            <w:pPr>
              <w:jc w:val="center"/>
              <w:rPr>
                <w:lang w:val="en-US"/>
              </w:rPr>
            </w:pPr>
            <w:r w:rsidRPr="006226F6">
              <w:rPr>
                <w:lang w:val="en-US"/>
              </w:rPr>
              <w:lastRenderedPageBreak/>
              <w:t>23</w:t>
            </w:r>
          </w:p>
        </w:tc>
        <w:tc>
          <w:tcPr>
            <w:tcW w:w="1559" w:type="dxa"/>
            <w:gridSpan w:val="2"/>
            <w:tcBorders>
              <w:top w:val="single" w:sz="4" w:space="0" w:color="auto"/>
              <w:bottom w:val="single" w:sz="4" w:space="0" w:color="auto"/>
            </w:tcBorders>
            <w:vAlign w:val="center"/>
          </w:tcPr>
          <w:p w14:paraId="049E3DCC" w14:textId="77777777" w:rsidR="00582322" w:rsidRPr="006226F6" w:rsidRDefault="00582322" w:rsidP="008A25E4">
            <w:pPr>
              <w:jc w:val="center"/>
              <w:rPr>
                <w:lang w:val="en-US"/>
              </w:rPr>
            </w:pPr>
            <w:r w:rsidRPr="006226F6">
              <w:rPr>
                <w:lang w:val="en-US"/>
              </w:rPr>
              <w:t>TsC51B</w:t>
            </w:r>
          </w:p>
        </w:tc>
        <w:tc>
          <w:tcPr>
            <w:tcW w:w="5245" w:type="dxa"/>
            <w:gridSpan w:val="4"/>
            <w:tcBorders>
              <w:top w:val="single" w:sz="4" w:space="0" w:color="auto"/>
              <w:bottom w:val="single" w:sz="4" w:space="0" w:color="auto"/>
            </w:tcBorders>
            <w:vAlign w:val="center"/>
          </w:tcPr>
          <w:p w14:paraId="45B56286" w14:textId="77777777" w:rsidR="00582322" w:rsidRPr="004D13DF" w:rsidRDefault="00582322" w:rsidP="008A25E4">
            <w:pPr>
              <w:rPr>
                <w:lang w:val="es-ES"/>
              </w:rPr>
            </w:pPr>
            <w:r w:rsidRPr="004D13DF">
              <w:rPr>
                <w:lang w:val="es-ES"/>
              </w:rPr>
              <w:t>Lucrari la descarcarea pamintului in depozit, teren categoria II</w:t>
            </w:r>
          </w:p>
          <w:p w14:paraId="5A9176FC" w14:textId="77777777" w:rsidR="00582322" w:rsidRPr="004D13DF" w:rsidRDefault="00582322" w:rsidP="008A25E4">
            <w:pPr>
              <w:rPr>
                <w:sz w:val="10"/>
                <w:szCs w:val="10"/>
                <w:lang w:val="es-ES"/>
              </w:rPr>
            </w:pPr>
          </w:p>
        </w:tc>
        <w:tc>
          <w:tcPr>
            <w:tcW w:w="1134" w:type="dxa"/>
            <w:tcBorders>
              <w:top w:val="single" w:sz="4" w:space="0" w:color="auto"/>
              <w:bottom w:val="single" w:sz="4" w:space="0" w:color="auto"/>
            </w:tcBorders>
            <w:vAlign w:val="center"/>
          </w:tcPr>
          <w:p w14:paraId="198E8641" w14:textId="77777777" w:rsidR="00582322" w:rsidRPr="006226F6" w:rsidRDefault="00582322" w:rsidP="008A25E4">
            <w:pPr>
              <w:jc w:val="center"/>
              <w:rPr>
                <w:lang w:val="en-US"/>
              </w:rPr>
            </w:pPr>
            <w:r w:rsidRPr="006226F6">
              <w:rPr>
                <w:lang w:val="en-US"/>
              </w:rPr>
              <w:t>100 m3</w:t>
            </w:r>
          </w:p>
        </w:tc>
        <w:tc>
          <w:tcPr>
            <w:tcW w:w="1701" w:type="dxa"/>
            <w:gridSpan w:val="2"/>
            <w:tcBorders>
              <w:top w:val="single" w:sz="4" w:space="0" w:color="auto"/>
              <w:bottom w:val="single" w:sz="4" w:space="0" w:color="auto"/>
            </w:tcBorders>
            <w:vAlign w:val="center"/>
          </w:tcPr>
          <w:p w14:paraId="0BC123E3" w14:textId="77777777" w:rsidR="00582322" w:rsidRPr="006226F6" w:rsidRDefault="00582322" w:rsidP="008A25E4">
            <w:pPr>
              <w:jc w:val="right"/>
              <w:rPr>
                <w:lang w:val="en-US"/>
              </w:rPr>
            </w:pPr>
            <w:r w:rsidRPr="006226F6">
              <w:rPr>
                <w:lang w:val="en-US"/>
              </w:rPr>
              <w:t>0,3150</w:t>
            </w:r>
          </w:p>
        </w:tc>
      </w:tr>
      <w:tr w:rsidR="00582322" w:rsidRPr="00B40365" w14:paraId="56117843"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2D69EF" w14:textId="77777777" w:rsidR="00582322" w:rsidRPr="00B40365"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7845DC06" w14:textId="77777777" w:rsidR="00582322" w:rsidRPr="006226F6" w:rsidRDefault="00582322" w:rsidP="008A25E4">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2B16C918" w14:textId="77777777" w:rsidR="00582322" w:rsidRPr="006226F6" w:rsidRDefault="00582322" w:rsidP="008A25E4">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42D5B63" w14:textId="77777777" w:rsidR="00582322" w:rsidRPr="006226F6" w:rsidRDefault="00582322" w:rsidP="008A25E4">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B17AB3F" w14:textId="77777777" w:rsidR="00582322" w:rsidRPr="006226F6" w:rsidRDefault="00582322" w:rsidP="008A25E4">
            <w:pPr>
              <w:rPr>
                <w:sz w:val="22"/>
                <w:szCs w:val="22"/>
                <w:lang w:val="en-US"/>
              </w:rPr>
            </w:pPr>
            <w:r w:rsidRPr="006226F6">
              <w:rPr>
                <w:sz w:val="22"/>
                <w:szCs w:val="22"/>
                <w:lang w:val="en-US"/>
              </w:rPr>
              <w:t>0,1134</w:t>
            </w:r>
          </w:p>
        </w:tc>
      </w:tr>
      <w:tr w:rsidR="00582322" w:rsidRPr="00B40365" w14:paraId="6D2F5C5A"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3F7D3A"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59B40092" w14:textId="77777777" w:rsidR="00582322" w:rsidRPr="006226F6" w:rsidRDefault="00582322" w:rsidP="008A25E4">
            <w:pPr>
              <w:jc w:val="center"/>
              <w:rPr>
                <w:sz w:val="16"/>
                <w:szCs w:val="16"/>
                <w:lang w:val="en-US"/>
              </w:rPr>
            </w:pPr>
            <w:r w:rsidRPr="006226F6">
              <w:rPr>
                <w:sz w:val="16"/>
                <w:szCs w:val="16"/>
                <w:lang w:val="en-US"/>
              </w:rPr>
              <w:t>1411122201752</w:t>
            </w:r>
          </w:p>
        </w:tc>
        <w:tc>
          <w:tcPr>
            <w:tcW w:w="5245" w:type="dxa"/>
            <w:gridSpan w:val="4"/>
            <w:tcBorders>
              <w:top w:val="nil"/>
              <w:bottom w:val="single" w:sz="2" w:space="0" w:color="auto"/>
            </w:tcBorders>
            <w:vAlign w:val="center"/>
          </w:tcPr>
          <w:p w14:paraId="6986CD75" w14:textId="77777777" w:rsidR="00582322" w:rsidRPr="006226F6" w:rsidRDefault="00582322" w:rsidP="008A25E4">
            <w:pPr>
              <w:rPr>
                <w:sz w:val="22"/>
                <w:szCs w:val="22"/>
                <w:lang w:val="en-US"/>
              </w:rPr>
            </w:pPr>
            <w:r w:rsidRPr="006226F6">
              <w:rPr>
                <w:sz w:val="22"/>
                <w:szCs w:val="22"/>
                <w:lang w:val="en-US"/>
              </w:rPr>
              <w:t xml:space="preserve">Piatra sparta </w:t>
            </w:r>
          </w:p>
        </w:tc>
        <w:tc>
          <w:tcPr>
            <w:tcW w:w="1134" w:type="dxa"/>
            <w:tcBorders>
              <w:top w:val="nil"/>
              <w:bottom w:val="single" w:sz="2" w:space="0" w:color="auto"/>
            </w:tcBorders>
            <w:vAlign w:val="center"/>
          </w:tcPr>
          <w:p w14:paraId="7384FB56" w14:textId="77777777" w:rsidR="00582322" w:rsidRPr="006226F6" w:rsidRDefault="00582322" w:rsidP="008A25E4">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FAAF96B" w14:textId="77777777" w:rsidR="00582322" w:rsidRPr="006226F6" w:rsidRDefault="00582322" w:rsidP="008A25E4">
            <w:pPr>
              <w:rPr>
                <w:sz w:val="22"/>
                <w:szCs w:val="22"/>
                <w:lang w:val="en-US"/>
              </w:rPr>
            </w:pPr>
            <w:r w:rsidRPr="006226F6">
              <w:rPr>
                <w:sz w:val="22"/>
                <w:szCs w:val="22"/>
                <w:lang w:val="en-US"/>
              </w:rPr>
              <w:t>0,0013</w:t>
            </w:r>
          </w:p>
        </w:tc>
      </w:tr>
      <w:tr w:rsidR="00582322" w:rsidRPr="00B40365" w14:paraId="354B0299" w14:textId="77777777" w:rsidTr="008A25E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F6EAC5" w14:textId="77777777" w:rsidR="00582322" w:rsidRPr="006226F6" w:rsidRDefault="00582322" w:rsidP="008A25E4">
            <w:pPr>
              <w:jc w:val="center"/>
              <w:rPr>
                <w:sz w:val="22"/>
                <w:szCs w:val="22"/>
                <w:lang w:val="en-US"/>
              </w:rPr>
            </w:pPr>
          </w:p>
        </w:tc>
        <w:tc>
          <w:tcPr>
            <w:tcW w:w="1559" w:type="dxa"/>
            <w:gridSpan w:val="2"/>
            <w:tcBorders>
              <w:top w:val="nil"/>
              <w:bottom w:val="single" w:sz="2" w:space="0" w:color="auto"/>
            </w:tcBorders>
            <w:vAlign w:val="center"/>
          </w:tcPr>
          <w:p w14:paraId="37996DFF" w14:textId="77777777" w:rsidR="00582322" w:rsidRPr="006226F6" w:rsidRDefault="00582322" w:rsidP="008A25E4">
            <w:pPr>
              <w:jc w:val="center"/>
              <w:rPr>
                <w:sz w:val="16"/>
                <w:szCs w:val="16"/>
                <w:lang w:val="en-US"/>
              </w:rPr>
            </w:pPr>
            <w:r w:rsidRPr="006226F6">
              <w:rPr>
                <w:sz w:val="16"/>
                <w:szCs w:val="16"/>
                <w:lang w:val="en-US"/>
              </w:rPr>
              <w:t>2952260003554</w:t>
            </w:r>
          </w:p>
        </w:tc>
        <w:tc>
          <w:tcPr>
            <w:tcW w:w="5245" w:type="dxa"/>
            <w:gridSpan w:val="4"/>
            <w:tcBorders>
              <w:top w:val="nil"/>
              <w:bottom w:val="single" w:sz="2" w:space="0" w:color="auto"/>
            </w:tcBorders>
            <w:vAlign w:val="center"/>
          </w:tcPr>
          <w:p w14:paraId="141D8EBB" w14:textId="77777777" w:rsidR="00582322" w:rsidRPr="006226F6" w:rsidRDefault="00582322" w:rsidP="008A25E4">
            <w:pPr>
              <w:rPr>
                <w:sz w:val="22"/>
                <w:szCs w:val="22"/>
                <w:lang w:val="en-US"/>
              </w:rPr>
            </w:pPr>
            <w:r w:rsidRPr="006226F6">
              <w:rPr>
                <w:sz w:val="22"/>
                <w:szCs w:val="22"/>
                <w:lang w:val="en-US"/>
              </w:rPr>
              <w:t>Buldozer 79kw (108CP)</w:t>
            </w:r>
          </w:p>
        </w:tc>
        <w:tc>
          <w:tcPr>
            <w:tcW w:w="1134" w:type="dxa"/>
            <w:tcBorders>
              <w:top w:val="nil"/>
              <w:bottom w:val="single" w:sz="2" w:space="0" w:color="auto"/>
            </w:tcBorders>
            <w:vAlign w:val="center"/>
          </w:tcPr>
          <w:p w14:paraId="4CF94D29" w14:textId="77777777" w:rsidR="00582322" w:rsidRPr="006226F6" w:rsidRDefault="00582322" w:rsidP="008A25E4">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31204B3" w14:textId="77777777" w:rsidR="00582322" w:rsidRPr="006226F6" w:rsidRDefault="00582322" w:rsidP="008A25E4">
            <w:pPr>
              <w:rPr>
                <w:sz w:val="22"/>
                <w:szCs w:val="22"/>
                <w:lang w:val="en-US"/>
              </w:rPr>
            </w:pPr>
            <w:r w:rsidRPr="006226F6">
              <w:rPr>
                <w:sz w:val="22"/>
                <w:szCs w:val="22"/>
                <w:lang w:val="en-US"/>
              </w:rPr>
              <w:t>0,1260</w:t>
            </w:r>
          </w:p>
        </w:tc>
      </w:tr>
      <w:tr w:rsidR="00582322" w:rsidRPr="00792F3F" w14:paraId="329919B8" w14:textId="77777777" w:rsidTr="008A25E4">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19AF6A92" w14:textId="77777777" w:rsidR="00582322" w:rsidRPr="00792F3F" w:rsidRDefault="00582322" w:rsidP="008A25E4">
            <w:pPr>
              <w:rPr>
                <w:lang w:val="en-US"/>
              </w:rPr>
            </w:pPr>
          </w:p>
        </w:tc>
        <w:tc>
          <w:tcPr>
            <w:tcW w:w="1134" w:type="dxa"/>
            <w:gridSpan w:val="2"/>
            <w:tcBorders>
              <w:top w:val="single" w:sz="6" w:space="0" w:color="auto"/>
              <w:bottom w:val="single" w:sz="12" w:space="0" w:color="auto"/>
            </w:tcBorders>
          </w:tcPr>
          <w:p w14:paraId="79982559" w14:textId="77777777" w:rsidR="00582322" w:rsidRPr="00792F3F" w:rsidRDefault="00582322" w:rsidP="008A25E4">
            <w:pPr>
              <w:rPr>
                <w:lang w:val="en-US"/>
              </w:rPr>
            </w:pPr>
          </w:p>
        </w:tc>
        <w:tc>
          <w:tcPr>
            <w:tcW w:w="3010" w:type="dxa"/>
            <w:gridSpan w:val="2"/>
            <w:tcBorders>
              <w:top w:val="single" w:sz="6" w:space="0" w:color="auto"/>
              <w:bottom w:val="single" w:sz="12" w:space="0" w:color="auto"/>
            </w:tcBorders>
          </w:tcPr>
          <w:p w14:paraId="5CDDBE04" w14:textId="77777777" w:rsidR="00582322" w:rsidRPr="00792F3F" w:rsidRDefault="00582322" w:rsidP="008A25E4">
            <w:pPr>
              <w:rPr>
                <w:b/>
                <w:bCs/>
                <w:lang w:val="en-US"/>
              </w:rPr>
            </w:pPr>
          </w:p>
        </w:tc>
        <w:tc>
          <w:tcPr>
            <w:tcW w:w="1215" w:type="dxa"/>
            <w:tcBorders>
              <w:top w:val="single" w:sz="6" w:space="0" w:color="auto"/>
              <w:bottom w:val="single" w:sz="12" w:space="0" w:color="auto"/>
            </w:tcBorders>
          </w:tcPr>
          <w:p w14:paraId="41CF94DE" w14:textId="77777777" w:rsidR="00582322" w:rsidRPr="00792F3F" w:rsidRDefault="00582322" w:rsidP="008A25E4">
            <w:pPr>
              <w:rPr>
                <w:lang w:val="en-US"/>
              </w:rPr>
            </w:pPr>
          </w:p>
        </w:tc>
        <w:tc>
          <w:tcPr>
            <w:tcW w:w="1418" w:type="dxa"/>
            <w:tcBorders>
              <w:top w:val="single" w:sz="6" w:space="0" w:color="auto"/>
              <w:bottom w:val="single" w:sz="12" w:space="0" w:color="auto"/>
            </w:tcBorders>
          </w:tcPr>
          <w:p w14:paraId="538ED453" w14:textId="77777777" w:rsidR="00582322" w:rsidRPr="00792F3F" w:rsidRDefault="00582322" w:rsidP="008A25E4">
            <w:pPr>
              <w:rPr>
                <w:lang w:val="en-US"/>
              </w:rPr>
            </w:pPr>
          </w:p>
        </w:tc>
        <w:tc>
          <w:tcPr>
            <w:tcW w:w="1418" w:type="dxa"/>
            <w:gridSpan w:val="3"/>
            <w:tcBorders>
              <w:top w:val="single" w:sz="6" w:space="0" w:color="auto"/>
              <w:bottom w:val="single" w:sz="12" w:space="0" w:color="auto"/>
            </w:tcBorders>
          </w:tcPr>
          <w:p w14:paraId="29745F87" w14:textId="77777777" w:rsidR="00582322" w:rsidRPr="00792F3F" w:rsidRDefault="00582322" w:rsidP="008A25E4">
            <w:pPr>
              <w:rPr>
                <w:lang w:val="en-US"/>
              </w:rPr>
            </w:pPr>
          </w:p>
        </w:tc>
        <w:tc>
          <w:tcPr>
            <w:tcW w:w="1477" w:type="dxa"/>
            <w:tcBorders>
              <w:top w:val="single" w:sz="6" w:space="0" w:color="auto"/>
              <w:bottom w:val="single" w:sz="12" w:space="0" w:color="auto"/>
            </w:tcBorders>
          </w:tcPr>
          <w:p w14:paraId="70817CAE" w14:textId="77777777" w:rsidR="00582322" w:rsidRPr="00792F3F" w:rsidRDefault="00582322" w:rsidP="008A25E4">
            <w:pPr>
              <w:rPr>
                <w:lang w:val="en-US"/>
              </w:rPr>
            </w:pPr>
          </w:p>
        </w:tc>
      </w:tr>
      <w:tr w:rsidR="00582322" w:rsidRPr="00792F3F" w14:paraId="44342A1E" w14:textId="77777777" w:rsidTr="008A25E4">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367C8116" w14:textId="77777777" w:rsidR="00582322" w:rsidRPr="00792F3F" w:rsidRDefault="00582322" w:rsidP="008A25E4">
            <w:pPr>
              <w:rPr>
                <w:sz w:val="4"/>
                <w:szCs w:val="4"/>
                <w:lang w:val="en-US"/>
              </w:rPr>
            </w:pPr>
          </w:p>
        </w:tc>
        <w:tc>
          <w:tcPr>
            <w:tcW w:w="1134" w:type="dxa"/>
            <w:gridSpan w:val="2"/>
            <w:tcBorders>
              <w:top w:val="single" w:sz="12" w:space="0" w:color="auto"/>
              <w:left w:val="nil"/>
              <w:bottom w:val="nil"/>
              <w:right w:val="nil"/>
            </w:tcBorders>
          </w:tcPr>
          <w:p w14:paraId="6170E947" w14:textId="77777777" w:rsidR="00582322" w:rsidRPr="00792F3F" w:rsidRDefault="00582322" w:rsidP="008A25E4">
            <w:pPr>
              <w:rPr>
                <w:sz w:val="4"/>
                <w:szCs w:val="4"/>
                <w:lang w:val="en-US"/>
              </w:rPr>
            </w:pPr>
          </w:p>
        </w:tc>
        <w:tc>
          <w:tcPr>
            <w:tcW w:w="3010" w:type="dxa"/>
            <w:gridSpan w:val="2"/>
            <w:tcBorders>
              <w:top w:val="single" w:sz="12" w:space="0" w:color="auto"/>
              <w:left w:val="nil"/>
              <w:bottom w:val="nil"/>
              <w:right w:val="nil"/>
            </w:tcBorders>
          </w:tcPr>
          <w:p w14:paraId="43B24327" w14:textId="77777777" w:rsidR="00582322" w:rsidRPr="00792F3F" w:rsidRDefault="00582322" w:rsidP="008A25E4">
            <w:pPr>
              <w:rPr>
                <w:sz w:val="4"/>
                <w:szCs w:val="4"/>
                <w:lang w:val="en-US"/>
              </w:rPr>
            </w:pPr>
          </w:p>
        </w:tc>
        <w:tc>
          <w:tcPr>
            <w:tcW w:w="1215" w:type="dxa"/>
            <w:tcBorders>
              <w:top w:val="single" w:sz="12" w:space="0" w:color="auto"/>
              <w:left w:val="nil"/>
              <w:bottom w:val="nil"/>
              <w:right w:val="nil"/>
            </w:tcBorders>
          </w:tcPr>
          <w:p w14:paraId="28C6FA66" w14:textId="77777777" w:rsidR="00582322" w:rsidRPr="00792F3F" w:rsidRDefault="00582322" w:rsidP="008A25E4">
            <w:pPr>
              <w:rPr>
                <w:sz w:val="4"/>
                <w:szCs w:val="4"/>
                <w:lang w:val="en-US"/>
              </w:rPr>
            </w:pPr>
          </w:p>
        </w:tc>
        <w:tc>
          <w:tcPr>
            <w:tcW w:w="1418" w:type="dxa"/>
            <w:tcBorders>
              <w:top w:val="single" w:sz="12" w:space="0" w:color="auto"/>
              <w:left w:val="nil"/>
              <w:bottom w:val="nil"/>
              <w:right w:val="nil"/>
            </w:tcBorders>
          </w:tcPr>
          <w:p w14:paraId="7480DC9D" w14:textId="77777777" w:rsidR="00582322" w:rsidRPr="00792F3F" w:rsidRDefault="00582322" w:rsidP="008A25E4">
            <w:pPr>
              <w:rPr>
                <w:sz w:val="4"/>
                <w:szCs w:val="4"/>
                <w:lang w:val="en-US"/>
              </w:rPr>
            </w:pPr>
          </w:p>
        </w:tc>
        <w:tc>
          <w:tcPr>
            <w:tcW w:w="1418" w:type="dxa"/>
            <w:gridSpan w:val="3"/>
            <w:tcBorders>
              <w:top w:val="single" w:sz="12" w:space="0" w:color="auto"/>
              <w:left w:val="nil"/>
              <w:bottom w:val="nil"/>
              <w:right w:val="nil"/>
            </w:tcBorders>
          </w:tcPr>
          <w:p w14:paraId="0E9C70C5" w14:textId="77777777" w:rsidR="00582322" w:rsidRPr="00792F3F" w:rsidRDefault="00582322" w:rsidP="008A25E4">
            <w:pPr>
              <w:rPr>
                <w:sz w:val="4"/>
                <w:szCs w:val="4"/>
                <w:lang w:val="en-US"/>
              </w:rPr>
            </w:pPr>
          </w:p>
        </w:tc>
        <w:tc>
          <w:tcPr>
            <w:tcW w:w="1477" w:type="dxa"/>
            <w:tcBorders>
              <w:top w:val="single" w:sz="12" w:space="0" w:color="auto"/>
              <w:left w:val="nil"/>
              <w:bottom w:val="nil"/>
              <w:right w:val="nil"/>
            </w:tcBorders>
          </w:tcPr>
          <w:p w14:paraId="229EE140" w14:textId="77777777" w:rsidR="00582322" w:rsidRPr="00792F3F" w:rsidRDefault="00582322" w:rsidP="008A25E4">
            <w:pPr>
              <w:rPr>
                <w:sz w:val="4"/>
                <w:szCs w:val="4"/>
                <w:lang w:val="en-US"/>
              </w:rPr>
            </w:pPr>
          </w:p>
        </w:tc>
      </w:tr>
    </w:tbl>
    <w:p w14:paraId="2040A0E2" w14:textId="77777777" w:rsidR="00582322" w:rsidRPr="000E0709" w:rsidRDefault="00582322" w:rsidP="00582322">
      <w:pPr>
        <w:rPr>
          <w:sz w:val="28"/>
          <w:szCs w:val="28"/>
          <w:lang w:val="en-US"/>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6691C565" w:rsidR="00892FAB" w:rsidRPr="00F97E9E" w:rsidRDefault="00582322" w:rsidP="00892FAB">
            <w:pPr>
              <w:tabs>
                <w:tab w:val="left" w:pos="360"/>
              </w:tabs>
              <w:jc w:val="both"/>
              <w:rPr>
                <w:noProof w:val="0"/>
                <w:lang w:val="es-ES" w:eastAsia="ru-RU"/>
              </w:rPr>
            </w:pPr>
            <w:r w:rsidRPr="00DC581C">
              <w:rPr>
                <w:b/>
              </w:rPr>
              <w:t xml:space="preserve">Î.M. „Combinatul Servicii Funerare”, </w:t>
            </w:r>
            <w:r w:rsidRPr="00DC581C">
              <w:t>reprezentată prin Director General, dna</w:t>
            </w:r>
            <w:r w:rsidRPr="00DC581C">
              <w:rPr>
                <w:b/>
              </w:rPr>
              <w:t xml:space="preserve"> Ludmila BOȚAN</w:t>
            </w:r>
            <w:r w:rsidRPr="00DC581C">
              <w:t>, care acţionează în baza</w:t>
            </w:r>
            <w:r w:rsidRPr="00DC581C">
              <w:rPr>
                <w:b/>
              </w:rPr>
              <w:t xml:space="preserve"> Statutului</w:t>
            </w:r>
            <w:r w:rsidRPr="00DC581C">
              <w:t xml:space="preserve">,  denumit în continuare </w:t>
            </w:r>
            <w:r w:rsidRPr="00DC581C">
              <w:rPr>
                <w:i/>
                <w:iCs/>
              </w:rPr>
              <w:t>Beneficiar</w:t>
            </w:r>
            <w:r w:rsidRPr="00DC581C">
              <w:t xml:space="preserve">, </w:t>
            </w:r>
            <w:r w:rsidRPr="00DC581C">
              <w:rPr>
                <w:b/>
              </w:rPr>
              <w:t>IDNO 1003600163408</w:t>
            </w:r>
            <w:r w:rsidRPr="00DC581C">
              <w:t>, pe de altă parte,</w:t>
            </w:r>
          </w:p>
        </w:tc>
        <w:tc>
          <w:tcPr>
            <w:tcW w:w="2447" w:type="pct"/>
          </w:tcPr>
          <w:p w14:paraId="521E2758" w14:textId="77777777" w:rsidR="00892FAB" w:rsidRPr="00F97E9E" w:rsidRDefault="00892FAB" w:rsidP="00892FAB">
            <w:pPr>
              <w:tabs>
                <w:tab w:val="left" w:pos="360"/>
              </w:tabs>
              <w:jc w:val="both"/>
              <w:rPr>
                <w:noProof w:val="0"/>
                <w:lang w:val="es-ES" w:eastAsia="ru-RU"/>
              </w:rPr>
            </w:pPr>
            <w:r w:rsidRPr="00F97E9E">
              <w:rPr>
                <w:b/>
                <w:noProof w:val="0"/>
                <w:lang w:val="es-ES" w:eastAsia="ru-RU"/>
              </w:rPr>
              <w:t>_______________________</w:t>
            </w:r>
            <w:proofErr w:type="spellStart"/>
            <w:r w:rsidRPr="00F97E9E">
              <w:rPr>
                <w:noProof w:val="0"/>
                <w:lang w:val="es-ES" w:eastAsia="ru-RU"/>
              </w:rPr>
              <w:t>reprezentat</w:t>
            </w:r>
            <w:proofErr w:type="spellEnd"/>
            <w:r w:rsidRPr="00F97E9E">
              <w:rPr>
                <w:noProof w:val="0"/>
                <w:lang w:val="es-ES" w:eastAsia="ru-RU"/>
              </w:rPr>
              <w:t xml:space="preserve"> legal </w:t>
            </w:r>
            <w:proofErr w:type="spellStart"/>
            <w:r w:rsidRPr="00F97E9E">
              <w:rPr>
                <w:noProof w:val="0"/>
                <w:lang w:val="es-ES" w:eastAsia="ru-RU"/>
              </w:rPr>
              <w:t>prin</w:t>
            </w:r>
            <w:proofErr w:type="spellEnd"/>
            <w:r w:rsidRPr="00F97E9E">
              <w:rPr>
                <w:b/>
                <w:noProof w:val="0"/>
                <w:lang w:val="es-ES" w:eastAsia="ru-RU"/>
              </w:rPr>
              <w:t>___________________</w:t>
            </w:r>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calitate</w:t>
            </w:r>
            <w:proofErr w:type="spellEnd"/>
            <w:r w:rsidRPr="00F97E9E">
              <w:rPr>
                <w:noProof w:val="0"/>
                <w:lang w:val="es-ES" w:eastAsia="ru-RU"/>
              </w:rPr>
              <w:t xml:space="preserve"> de </w:t>
            </w:r>
            <w:proofErr w:type="spellStart"/>
            <w:r w:rsidRPr="00F97E9E">
              <w:rPr>
                <w:i/>
                <w:noProof w:val="0"/>
                <w:lang w:val="es-ES" w:eastAsia="ru-RU"/>
              </w:rPr>
              <w:t>Antreprenor</w:t>
            </w:r>
            <w:proofErr w:type="spellEnd"/>
            <w:r w:rsidRPr="00F97E9E">
              <w:rPr>
                <w:i/>
                <w:noProof w:val="0"/>
                <w:lang w:val="es-ES" w:eastAsia="ru-RU"/>
              </w:rPr>
              <w:t xml:space="preserve">, </w:t>
            </w:r>
            <w:proofErr w:type="gramStart"/>
            <w:r w:rsidRPr="00F97E9E">
              <w:rPr>
                <w:noProof w:val="0"/>
                <w:lang w:val="es-ES" w:eastAsia="ru-RU"/>
              </w:rPr>
              <w:t>IDNO</w:t>
            </w:r>
            <w:r w:rsidRPr="00F97E9E">
              <w:rPr>
                <w:i/>
                <w:noProof w:val="0"/>
                <w:lang w:val="es-ES" w:eastAsia="ru-RU"/>
              </w:rPr>
              <w:t xml:space="preserve">, </w:t>
            </w:r>
            <w:r w:rsidRPr="00F97E9E">
              <w:rPr>
                <w:noProof w:val="0"/>
                <w:lang w:val="es-ES" w:eastAsia="ru-RU"/>
              </w:rPr>
              <w:t xml:space="preserve"> pe</w:t>
            </w:r>
            <w:proofErr w:type="gramEnd"/>
            <w:r w:rsidRPr="00F97E9E">
              <w:rPr>
                <w:noProof w:val="0"/>
                <w:lang w:val="es-ES" w:eastAsia="ru-RU"/>
              </w:rPr>
              <w:t xml:space="preserve"> de </w:t>
            </w:r>
            <w:proofErr w:type="spellStart"/>
            <w:r w:rsidRPr="00F97E9E">
              <w:rPr>
                <w:noProof w:val="0"/>
                <w:lang w:val="es-ES" w:eastAsia="ru-RU"/>
              </w:rPr>
              <w:t>altă</w:t>
            </w:r>
            <w:proofErr w:type="spellEnd"/>
            <w:r w:rsidRPr="00F97E9E">
              <w:rPr>
                <w:noProof w:val="0"/>
                <w:lang w:val="es-ES" w:eastAsia="ru-RU"/>
              </w:rPr>
              <w:t xml:space="preserve"> parte,</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582322" w:rsidRDefault="00892FAB" w:rsidP="00892FAB">
            <w:pPr>
              <w:tabs>
                <w:tab w:val="left" w:pos="360"/>
              </w:tabs>
              <w:jc w:val="both"/>
              <w:rPr>
                <w:noProof w:val="0"/>
                <w:lang w:val="es-ES" w:eastAsia="ru-RU"/>
              </w:rPr>
            </w:pPr>
          </w:p>
          <w:p w14:paraId="505C573D" w14:textId="77777777" w:rsidR="00892FAB" w:rsidRPr="00582322" w:rsidRDefault="00892FAB" w:rsidP="00892FAB">
            <w:pPr>
              <w:tabs>
                <w:tab w:val="left" w:pos="525"/>
                <w:tab w:val="left" w:pos="1134"/>
                <w:tab w:val="left" w:pos="3705"/>
              </w:tabs>
              <w:jc w:val="both"/>
              <w:rPr>
                <w:b/>
                <w:noProof w:val="0"/>
                <w:lang w:val="es-ES" w:eastAsia="ru-RU"/>
              </w:rPr>
            </w:pPr>
            <w:r w:rsidRPr="00582322">
              <w:rPr>
                <w:b/>
                <w:noProof w:val="0"/>
                <w:lang w:val="es-ES" w:eastAsia="ru-RU"/>
              </w:rPr>
              <w:t>1. OBIECTUL CONTRACTULUI</w:t>
            </w:r>
          </w:p>
          <w:p w14:paraId="018B9508" w14:textId="75734915" w:rsidR="00892FAB" w:rsidRPr="00F97E9E" w:rsidRDefault="00892FAB" w:rsidP="00892FAB">
            <w:pPr>
              <w:tabs>
                <w:tab w:val="left" w:pos="360"/>
              </w:tabs>
              <w:ind w:left="-15" w:right="-15" w:firstLine="15"/>
              <w:jc w:val="both"/>
              <w:rPr>
                <w:noProof w:val="0"/>
                <w:lang w:val="es-ES" w:eastAsia="ru-RU"/>
              </w:rPr>
            </w:pPr>
            <w:proofErr w:type="spellStart"/>
            <w:r w:rsidRPr="00A41C9E">
              <w:rPr>
                <w:noProof w:val="0"/>
                <w:lang w:val="es-ES" w:eastAsia="ru-RU"/>
              </w:rPr>
              <w:t>Antreprenorul</w:t>
            </w:r>
            <w:proofErr w:type="spellEnd"/>
            <w:r w:rsidRPr="00A41C9E">
              <w:rPr>
                <w:noProof w:val="0"/>
                <w:lang w:val="es-ES" w:eastAsia="ru-RU"/>
              </w:rPr>
              <w:t xml:space="preserve"> se </w:t>
            </w:r>
            <w:proofErr w:type="spellStart"/>
            <w:r w:rsidRPr="00A41C9E">
              <w:rPr>
                <w:noProof w:val="0"/>
                <w:lang w:val="es-ES" w:eastAsia="ru-RU"/>
              </w:rPr>
              <w:t>obligă</w:t>
            </w:r>
            <w:proofErr w:type="spellEnd"/>
            <w:r w:rsidRPr="00A41C9E">
              <w:rPr>
                <w:noProof w:val="0"/>
                <w:lang w:val="es-ES" w:eastAsia="ru-RU"/>
              </w:rPr>
              <w:t xml:space="preserve"> </w:t>
            </w:r>
            <w:proofErr w:type="spellStart"/>
            <w:r w:rsidRPr="00A41C9E">
              <w:rPr>
                <w:noProof w:val="0"/>
                <w:lang w:val="es-ES" w:eastAsia="ru-RU"/>
              </w:rPr>
              <w:t>să</w:t>
            </w:r>
            <w:proofErr w:type="spellEnd"/>
            <w:r w:rsidRPr="00A41C9E">
              <w:rPr>
                <w:noProof w:val="0"/>
                <w:lang w:val="es-ES" w:eastAsia="ru-RU"/>
              </w:rPr>
              <w:t xml:space="preserve"> </w:t>
            </w:r>
            <w:proofErr w:type="spellStart"/>
            <w:r w:rsidRPr="00A41C9E">
              <w:rPr>
                <w:noProof w:val="0"/>
                <w:lang w:val="es-ES" w:eastAsia="ru-RU"/>
              </w:rPr>
              <w:t>execute</w:t>
            </w:r>
            <w:proofErr w:type="spellEnd"/>
            <w:r w:rsidRPr="00A41C9E">
              <w:rPr>
                <w:noProof w:val="0"/>
                <w:lang w:val="es-ES" w:eastAsia="ru-RU"/>
              </w:rPr>
              <w:t xml:space="preserve"> </w:t>
            </w:r>
            <w:r w:rsidR="00A41C9E" w:rsidRPr="00A41C9E">
              <w:rPr>
                <w:b/>
                <w:bCs/>
                <w:color w:val="000000"/>
                <w:u w:val="single"/>
                <w:lang w:val="ro-MD"/>
              </w:rPr>
              <w:t>Lucrări de reparație a unor porțiuni de drum la Centura Cimitirului Central din str. A.Mateevici, mun. Chișinău</w:t>
            </w:r>
            <w:r w:rsidR="0074625F">
              <w:rPr>
                <w:b/>
                <w:bCs/>
                <w:color w:val="000000"/>
                <w:u w:val="single"/>
                <w:lang w:val="ro-MD"/>
              </w:rPr>
              <w:t xml:space="preserve"> (lucrarea nr.2)</w:t>
            </w:r>
            <w:r w:rsidRPr="00A41C9E">
              <w:rPr>
                <w:i/>
                <w:noProof w:val="0"/>
                <w:lang w:val="ro-MD" w:eastAsia="ru-RU"/>
              </w:rPr>
              <w:t xml:space="preserve"> </w:t>
            </w:r>
            <w:r w:rsidRPr="00A41C9E">
              <w:rPr>
                <w:noProof w:val="0"/>
                <w:lang w:val="ro-MD" w:eastAsia="ru-RU"/>
              </w:rPr>
              <w:t xml:space="preserve">în conformitate cu prevederile proiectului tehnic, cu detaliile de </w:t>
            </w:r>
            <w:proofErr w:type="spellStart"/>
            <w:r w:rsidRPr="00A41C9E">
              <w:rPr>
                <w:noProof w:val="0"/>
                <w:lang w:val="ro-MD" w:eastAsia="ru-RU"/>
              </w:rPr>
              <w:t>execuţie</w:t>
            </w:r>
            <w:proofErr w:type="spellEnd"/>
            <w:r w:rsidRPr="00A41C9E">
              <w:rPr>
                <w:noProof w:val="0"/>
                <w:lang w:val="ro-MD" w:eastAsia="ru-RU"/>
              </w:rPr>
              <w:t xml:space="preserve">, precum </w:t>
            </w:r>
            <w:proofErr w:type="spellStart"/>
            <w:r w:rsidRPr="00A41C9E">
              <w:rPr>
                <w:noProof w:val="0"/>
                <w:lang w:val="ro-MD" w:eastAsia="ru-RU"/>
              </w:rPr>
              <w:t>şi</w:t>
            </w:r>
            <w:proofErr w:type="spellEnd"/>
            <w:r w:rsidRPr="00A41C9E">
              <w:rPr>
                <w:noProof w:val="0"/>
                <w:lang w:val="ro-MD" w:eastAsia="ru-RU"/>
              </w:rPr>
              <w:t xml:space="preserve"> cu normativele, standardele </w:t>
            </w:r>
            <w:proofErr w:type="spellStart"/>
            <w:r w:rsidRPr="00A41C9E">
              <w:rPr>
                <w:noProof w:val="0"/>
                <w:lang w:val="ro-MD" w:eastAsia="ru-RU"/>
              </w:rPr>
              <w:t>şi</w:t>
            </w:r>
            <w:proofErr w:type="spellEnd"/>
            <w:r w:rsidRPr="00A41C9E">
              <w:rPr>
                <w:noProof w:val="0"/>
                <w:lang w:val="ro-MD" w:eastAsia="ru-RU"/>
              </w:rPr>
              <w:t xml:space="preserve"> </w:t>
            </w:r>
            <w:proofErr w:type="spellStart"/>
            <w:r w:rsidRPr="00A41C9E">
              <w:rPr>
                <w:noProof w:val="0"/>
                <w:lang w:val="ro-MD" w:eastAsia="ru-RU"/>
              </w:rPr>
              <w:t>prescripţiile</w:t>
            </w:r>
            <w:proofErr w:type="spellEnd"/>
            <w:r w:rsidRPr="00A41C9E">
              <w:rPr>
                <w:noProof w:val="0"/>
                <w:lang w:val="ro-MD" w:eastAsia="ru-RU"/>
              </w:rPr>
              <w:t xml:space="preserve"> tehnice, achiziționate conform procedurii de achiziție publică                               nr.     </w:t>
            </w:r>
            <w:r w:rsidRPr="00F97E9E">
              <w:rPr>
                <w:b/>
                <w:noProof w:val="0"/>
                <w:lang w:val="es-ES" w:eastAsia="ru-RU"/>
              </w:rPr>
              <w:t xml:space="preserve">________________ </w:t>
            </w:r>
            <w:r w:rsidRPr="00F97E9E">
              <w:rPr>
                <w:noProof w:val="0"/>
                <w:lang w:val="es-ES" w:eastAsia="ru-RU"/>
              </w:rPr>
              <w:t xml:space="preserve">din </w:t>
            </w:r>
            <w:r w:rsidRPr="00F97E9E">
              <w:rPr>
                <w:b/>
                <w:noProof w:val="0"/>
                <w:lang w:val="es-ES" w:eastAsia="ru-RU"/>
              </w:rPr>
              <w:t>___________________</w:t>
            </w:r>
            <w:r w:rsidRPr="00F97E9E">
              <w:rPr>
                <w:noProof w:val="0"/>
                <w:lang w:val="es-ES" w:eastAsia="ru-RU"/>
              </w:rPr>
              <w:t>,</w:t>
            </w:r>
            <w:r w:rsidRPr="00F97E9E">
              <w:rPr>
                <w:b/>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baza </w:t>
            </w:r>
            <w:proofErr w:type="spellStart"/>
            <w:r w:rsidRPr="00F97E9E">
              <w:rPr>
                <w:noProof w:val="0"/>
                <w:lang w:val="es-ES" w:eastAsia="ru-RU"/>
              </w:rPr>
              <w:t>deciziei</w:t>
            </w:r>
            <w:proofErr w:type="spellEnd"/>
            <w:r w:rsidRPr="00F97E9E">
              <w:rPr>
                <w:noProof w:val="0"/>
                <w:lang w:val="es-ES" w:eastAsia="ru-RU"/>
              </w:rPr>
              <w:t xml:space="preserve"> </w:t>
            </w:r>
            <w:proofErr w:type="spellStart"/>
            <w:r w:rsidRPr="00F97E9E">
              <w:rPr>
                <w:noProof w:val="0"/>
                <w:lang w:val="es-ES" w:eastAsia="ru-RU"/>
              </w:rPr>
              <w:t>grupului</w:t>
            </w:r>
            <w:proofErr w:type="spellEnd"/>
            <w:r w:rsidRPr="00F97E9E">
              <w:rPr>
                <w:noProof w:val="0"/>
                <w:lang w:val="es-ES" w:eastAsia="ru-RU"/>
              </w:rPr>
              <w:t xml:space="preserve"> de </w:t>
            </w:r>
            <w:proofErr w:type="spellStart"/>
            <w:r w:rsidRPr="00F97E9E">
              <w:rPr>
                <w:noProof w:val="0"/>
                <w:lang w:val="es-ES" w:eastAsia="ru-RU"/>
              </w:rPr>
              <w:t>lucru</w:t>
            </w:r>
            <w:proofErr w:type="spellEnd"/>
            <w:r w:rsidRPr="00F97E9E">
              <w:rPr>
                <w:noProof w:val="0"/>
                <w:lang w:val="es-ES" w:eastAsia="ru-RU"/>
              </w:rPr>
              <w:t xml:space="preserve"> al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nr</w:t>
            </w:r>
            <w:proofErr w:type="spellEnd"/>
            <w:r w:rsidRPr="00F97E9E">
              <w:rPr>
                <w:noProof w:val="0"/>
                <w:lang w:val="es-ES" w:eastAsia="ru-RU"/>
              </w:rPr>
              <w:t xml:space="preserve">. </w:t>
            </w:r>
            <w:r w:rsidRPr="00F97E9E">
              <w:rPr>
                <w:b/>
                <w:noProof w:val="0"/>
                <w:lang w:val="es-ES" w:eastAsia="ru-RU"/>
              </w:rPr>
              <w:t>_____________</w:t>
            </w:r>
            <w:r w:rsidRPr="00F97E9E">
              <w:rPr>
                <w:noProof w:val="0"/>
                <w:lang w:val="es-ES" w:eastAsia="ru-RU"/>
              </w:rPr>
              <w:t xml:space="preserve"> din </w:t>
            </w:r>
            <w:r w:rsidRPr="00F97E9E">
              <w:rPr>
                <w:b/>
                <w:noProof w:val="0"/>
                <w:lang w:val="es-ES" w:eastAsia="ru-RU"/>
              </w:rPr>
              <w:t>___________________</w:t>
            </w:r>
            <w:r w:rsidRPr="00F97E9E">
              <w:rPr>
                <w:noProof w:val="0"/>
                <w:lang w:val="es-ES" w:eastAsia="ru-RU"/>
              </w:rPr>
              <w:t>.</w:t>
            </w:r>
          </w:p>
          <w:p w14:paraId="62E10D86" w14:textId="77777777" w:rsidR="00892FAB" w:rsidRPr="00F97E9E" w:rsidRDefault="00892FAB" w:rsidP="00892FAB">
            <w:pPr>
              <w:tabs>
                <w:tab w:val="left" w:pos="360"/>
              </w:tabs>
              <w:jc w:val="both"/>
              <w:rPr>
                <w:noProof w:val="0"/>
                <w:lang w:val="es-ES" w:eastAsia="ru-RU"/>
              </w:rPr>
            </w:pPr>
          </w:p>
          <w:p w14:paraId="6ED0C1AB" w14:textId="77777777" w:rsidR="00892FAB" w:rsidRPr="00F97E9E" w:rsidRDefault="00892FAB" w:rsidP="00892FAB">
            <w:pPr>
              <w:tabs>
                <w:tab w:val="left" w:pos="525"/>
                <w:tab w:val="left" w:pos="567"/>
              </w:tabs>
              <w:ind w:left="-15"/>
              <w:jc w:val="both"/>
              <w:rPr>
                <w:b/>
                <w:noProof w:val="0"/>
                <w:lang w:val="es-ES" w:eastAsia="ru-RU"/>
              </w:rPr>
            </w:pPr>
            <w:r w:rsidRPr="00F97E9E">
              <w:rPr>
                <w:b/>
                <w:noProof w:val="0"/>
                <w:lang w:val="es-ES" w:eastAsia="ru-RU"/>
              </w:rPr>
              <w:t>2. DOCUMENTELE CONTRACTULUI</w:t>
            </w:r>
          </w:p>
          <w:p w14:paraId="59A2A951" w14:textId="77777777" w:rsidR="00892FAB" w:rsidRPr="00F97E9E" w:rsidRDefault="00892FAB" w:rsidP="00892FAB">
            <w:pPr>
              <w:tabs>
                <w:tab w:val="left" w:pos="360"/>
              </w:tabs>
              <w:jc w:val="both"/>
              <w:rPr>
                <w:noProof w:val="0"/>
                <w:lang w:val="es-ES" w:eastAsia="ru-RU"/>
              </w:rPr>
            </w:pPr>
            <w:r w:rsidRPr="00F97E9E">
              <w:rPr>
                <w:noProof w:val="0"/>
                <w:lang w:val="es-ES" w:eastAsia="ru-RU"/>
              </w:rPr>
              <w:t xml:space="preserve">2.1. </w:t>
            </w:r>
            <w:proofErr w:type="spellStart"/>
            <w:r w:rsidRPr="00F97E9E">
              <w:rPr>
                <w:noProof w:val="0"/>
                <w:lang w:val="es-ES" w:eastAsia="ru-RU"/>
              </w:rPr>
              <w:t>Următoarele</w:t>
            </w:r>
            <w:proofErr w:type="spellEnd"/>
            <w:r w:rsidRPr="00F97E9E">
              <w:rPr>
                <w:noProof w:val="0"/>
                <w:lang w:val="es-ES" w:eastAsia="ru-RU"/>
              </w:rPr>
              <w:t xml:space="preserve"> documente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considerate</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componente ale </w:t>
            </w:r>
            <w:proofErr w:type="spellStart"/>
            <w:r w:rsidRPr="00F97E9E">
              <w:rPr>
                <w:noProof w:val="0"/>
                <w:lang w:val="es-ES" w:eastAsia="ru-RU"/>
              </w:rPr>
              <w:t>Contractului</w:t>
            </w:r>
            <w:proofErr w:type="spellEnd"/>
            <w:r w:rsidRPr="00F97E9E">
              <w:rPr>
                <w:noProof w:val="0"/>
                <w:lang w:val="es-ES" w:eastAsia="ru-RU"/>
              </w:rPr>
              <w:t>:</w:t>
            </w:r>
          </w:p>
          <w:p w14:paraId="50466D5B" w14:textId="77777777" w:rsidR="00892FAB" w:rsidRPr="00892FAB" w:rsidRDefault="00892FA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F97E9E" w:rsidRDefault="00892FAB">
            <w:pPr>
              <w:numPr>
                <w:ilvl w:val="0"/>
                <w:numId w:val="29"/>
              </w:numPr>
              <w:tabs>
                <w:tab w:val="left" w:pos="360"/>
              </w:tabs>
              <w:suppressAutoHyphens/>
              <w:ind w:left="-15" w:firstLine="0"/>
              <w:jc w:val="both"/>
              <w:rPr>
                <w:noProof w:val="0"/>
                <w:lang w:val="es-ES" w:eastAsia="ru-RU"/>
              </w:rPr>
            </w:pPr>
            <w:proofErr w:type="spellStart"/>
            <w:r w:rsidRPr="00F97E9E">
              <w:rPr>
                <w:noProof w:val="0"/>
                <w:lang w:val="es-ES" w:eastAsia="ru-RU"/>
              </w:rPr>
              <w:t>Propunerea</w:t>
            </w:r>
            <w:proofErr w:type="spellEnd"/>
            <w:r w:rsidRPr="00F97E9E">
              <w:rPr>
                <w:noProof w:val="0"/>
                <w:lang w:val="es-ES" w:eastAsia="ru-RU"/>
              </w:rPr>
              <w:t xml:space="preserve"> </w:t>
            </w:r>
            <w:proofErr w:type="spellStart"/>
            <w:r w:rsidRPr="00F97E9E">
              <w:rPr>
                <w:noProof w:val="0"/>
                <w:lang w:val="es-ES" w:eastAsia="ru-RU"/>
              </w:rPr>
              <w:t>tehnică</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propunerea</w:t>
            </w:r>
            <w:proofErr w:type="spellEnd"/>
            <w:r w:rsidRPr="00F97E9E">
              <w:rPr>
                <w:noProof w:val="0"/>
                <w:lang w:val="es-ES" w:eastAsia="ru-RU"/>
              </w:rPr>
              <w:t xml:space="preserve"> </w:t>
            </w:r>
            <w:proofErr w:type="spellStart"/>
            <w:r w:rsidRPr="00F97E9E">
              <w:rPr>
                <w:noProof w:val="0"/>
                <w:lang w:val="es-ES" w:eastAsia="ru-RU"/>
              </w:rPr>
              <w:t>financiară</w:t>
            </w:r>
            <w:proofErr w:type="spellEnd"/>
            <w:r w:rsidRPr="00F97E9E">
              <w:rPr>
                <w:noProof w:val="0"/>
                <w:lang w:val="es-ES" w:eastAsia="ru-RU"/>
              </w:rPr>
              <w:t>;</w:t>
            </w:r>
          </w:p>
          <w:p w14:paraId="39152015" w14:textId="77777777" w:rsidR="00892FAB" w:rsidRPr="00892FAB" w:rsidRDefault="00892FA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F97E9E" w:rsidRDefault="00892FAB">
            <w:pPr>
              <w:numPr>
                <w:ilvl w:val="0"/>
                <w:numId w:val="29"/>
              </w:numPr>
              <w:tabs>
                <w:tab w:val="left" w:pos="360"/>
              </w:tabs>
              <w:suppressAutoHyphens/>
              <w:ind w:left="-15" w:firstLine="0"/>
              <w:jc w:val="both"/>
              <w:rPr>
                <w:noProof w:val="0"/>
                <w:lang w:val="es-ES" w:eastAsia="ru-RU"/>
              </w:rPr>
            </w:pPr>
            <w:proofErr w:type="spellStart"/>
            <w:r w:rsidRPr="00F97E9E">
              <w:rPr>
                <w:noProof w:val="0"/>
                <w:lang w:val="es-ES" w:eastAsia="ru-RU"/>
              </w:rPr>
              <w:t>Garanția</w:t>
            </w:r>
            <w:proofErr w:type="spellEnd"/>
            <w:r w:rsidRPr="00F97E9E">
              <w:rPr>
                <w:noProof w:val="0"/>
                <w:lang w:val="es-ES" w:eastAsia="ru-RU"/>
              </w:rPr>
              <w:t xml:space="preserve"> de </w:t>
            </w:r>
            <w:proofErr w:type="spellStart"/>
            <w:r w:rsidRPr="00F97E9E">
              <w:rPr>
                <w:noProof w:val="0"/>
                <w:lang w:val="es-ES" w:eastAsia="ru-RU"/>
              </w:rPr>
              <w:t>bună</w:t>
            </w:r>
            <w:proofErr w:type="spellEnd"/>
            <w:r w:rsidRPr="00F97E9E">
              <w:rPr>
                <w:noProof w:val="0"/>
                <w:lang w:val="es-ES" w:eastAsia="ru-RU"/>
              </w:rPr>
              <w:t xml:space="preserve"> </w:t>
            </w:r>
            <w:proofErr w:type="spellStart"/>
            <w:r w:rsidRPr="00F97E9E">
              <w:rPr>
                <w:noProof w:val="0"/>
                <w:lang w:val="es-ES" w:eastAsia="ru-RU"/>
              </w:rPr>
              <w:t>execuție</w:t>
            </w:r>
            <w:proofErr w:type="spellEnd"/>
            <w:r w:rsidRPr="00F97E9E">
              <w:rPr>
                <w:noProof w:val="0"/>
                <w:lang w:val="es-ES" w:eastAsia="ru-RU"/>
              </w:rPr>
              <w:t xml:space="preserve"> a </w:t>
            </w:r>
            <w:proofErr w:type="spellStart"/>
            <w:r w:rsidRPr="00F97E9E">
              <w:rPr>
                <w:noProof w:val="0"/>
                <w:lang w:val="es-ES" w:eastAsia="ru-RU"/>
              </w:rPr>
              <w:t>contractului</w:t>
            </w:r>
            <w:proofErr w:type="spellEnd"/>
            <w:r w:rsidRPr="00F97E9E">
              <w:rPr>
                <w:noProof w:val="0"/>
                <w:lang w:val="es-ES" w:eastAsia="ru-RU"/>
              </w:rPr>
              <w:t>;</w:t>
            </w:r>
          </w:p>
          <w:p w14:paraId="1AD066D4" w14:textId="77777777" w:rsidR="00892FAB" w:rsidRPr="00F97E9E" w:rsidRDefault="00892FAB">
            <w:pPr>
              <w:numPr>
                <w:ilvl w:val="0"/>
                <w:numId w:val="29"/>
              </w:numPr>
              <w:tabs>
                <w:tab w:val="left" w:pos="360"/>
              </w:tabs>
              <w:suppressAutoHyphens/>
              <w:ind w:left="-15" w:firstLine="0"/>
              <w:jc w:val="both"/>
              <w:rPr>
                <w:noProof w:val="0"/>
                <w:lang w:val="es-ES" w:eastAsia="ru-RU"/>
              </w:rPr>
            </w:pPr>
            <w:proofErr w:type="spellStart"/>
            <w:r w:rsidRPr="00F97E9E">
              <w:rPr>
                <w:noProof w:val="0"/>
                <w:lang w:val="es-ES" w:eastAsia="ru-RU"/>
              </w:rPr>
              <w:t>Acordul</w:t>
            </w:r>
            <w:proofErr w:type="spellEnd"/>
            <w:r w:rsidRPr="00F97E9E">
              <w:rPr>
                <w:noProof w:val="0"/>
                <w:lang w:val="es-ES" w:eastAsia="ru-RU"/>
              </w:rPr>
              <w:t xml:space="preserve"> de </w:t>
            </w:r>
            <w:proofErr w:type="spellStart"/>
            <w:r w:rsidRPr="00F97E9E">
              <w:rPr>
                <w:noProof w:val="0"/>
                <w:lang w:val="es-ES" w:eastAsia="ru-RU"/>
              </w:rPr>
              <w:t>asociere</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caz);</w:t>
            </w:r>
          </w:p>
          <w:p w14:paraId="48058C30" w14:textId="77777777" w:rsidR="00892FAB" w:rsidRPr="00F97E9E" w:rsidRDefault="00892FAB">
            <w:pPr>
              <w:numPr>
                <w:ilvl w:val="0"/>
                <w:numId w:val="29"/>
              </w:numPr>
              <w:tabs>
                <w:tab w:val="left" w:pos="360"/>
              </w:tabs>
              <w:suppressAutoHyphens/>
              <w:ind w:left="-15" w:firstLine="0"/>
              <w:jc w:val="both"/>
              <w:rPr>
                <w:noProof w:val="0"/>
                <w:lang w:val="es-ES" w:eastAsia="ru-RU"/>
              </w:rPr>
            </w:pPr>
            <w:proofErr w:type="spellStart"/>
            <w:r w:rsidRPr="00F97E9E">
              <w:rPr>
                <w:noProof w:val="0"/>
                <w:lang w:val="es-ES" w:eastAsia="ru-RU"/>
              </w:rPr>
              <w:t>Contractele</w:t>
            </w:r>
            <w:proofErr w:type="spellEnd"/>
            <w:r w:rsidRPr="00F97E9E">
              <w:rPr>
                <w:noProof w:val="0"/>
                <w:lang w:val="es-ES" w:eastAsia="ru-RU"/>
              </w:rPr>
              <w:t xml:space="preserve"> </w:t>
            </w:r>
            <w:proofErr w:type="spellStart"/>
            <w:r w:rsidRPr="00F97E9E">
              <w:rPr>
                <w:noProof w:val="0"/>
                <w:lang w:val="es-ES" w:eastAsia="ru-RU"/>
              </w:rPr>
              <w:t>încheiate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subcontractanții</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w:t>
            </w:r>
            <w:r w:rsidRPr="00892FAB">
              <w:rPr>
                <w:noProof w:val="0"/>
                <w:lang w:eastAsia="ru-RU"/>
              </w:rPr>
              <w:t>caz</w:t>
            </w:r>
            <w:r w:rsidRPr="00F97E9E">
              <w:rPr>
                <w:noProof w:val="0"/>
                <w:lang w:val="es-ES" w:eastAsia="ru-RU"/>
              </w:rPr>
              <w:t>);</w:t>
            </w:r>
          </w:p>
          <w:p w14:paraId="17DFD79F" w14:textId="77777777" w:rsidR="00892FAB" w:rsidRPr="00F97E9E" w:rsidRDefault="00892FAB">
            <w:pPr>
              <w:numPr>
                <w:ilvl w:val="0"/>
                <w:numId w:val="29"/>
              </w:numPr>
              <w:tabs>
                <w:tab w:val="left" w:pos="360"/>
              </w:tabs>
              <w:suppressAutoHyphens/>
              <w:ind w:left="-15" w:firstLine="0"/>
              <w:jc w:val="both"/>
              <w:rPr>
                <w:noProof w:val="0"/>
                <w:lang w:val="es-ES" w:eastAsia="ru-RU"/>
              </w:rPr>
            </w:pPr>
            <w:proofErr w:type="spellStart"/>
            <w:r w:rsidRPr="00F97E9E">
              <w:rPr>
                <w:noProof w:val="0"/>
                <w:lang w:val="es-ES" w:eastAsia="ru-RU"/>
              </w:rPr>
              <w:t>Graficul</w:t>
            </w:r>
            <w:proofErr w:type="spellEnd"/>
            <w:r w:rsidRPr="00F97E9E">
              <w:rPr>
                <w:noProof w:val="0"/>
                <w:lang w:val="es-ES" w:eastAsia="ru-RU"/>
              </w:rPr>
              <w:t xml:space="preserve"> de </w:t>
            </w:r>
            <w:proofErr w:type="spellStart"/>
            <w:r w:rsidRPr="00F97E9E">
              <w:rPr>
                <w:noProof w:val="0"/>
                <w:lang w:val="es-ES" w:eastAsia="ru-RU"/>
              </w:rPr>
              <w:t>execuție</w:t>
            </w:r>
            <w:proofErr w:type="spellEnd"/>
            <w:r w:rsidRPr="00F97E9E">
              <w:rPr>
                <w:noProof w:val="0"/>
                <w:lang w:val="es-ES" w:eastAsia="ru-RU"/>
              </w:rPr>
              <w:t xml:space="preserve"> a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aprobat</w:t>
            </w:r>
            <w:proofErr w:type="spellEnd"/>
            <w:r w:rsidRPr="00F97E9E">
              <w:rPr>
                <w:noProof w:val="0"/>
                <w:lang w:val="es-ES" w:eastAsia="ru-RU"/>
              </w:rPr>
              <w:t xml:space="preserve"> de </w:t>
            </w:r>
            <w:proofErr w:type="spellStart"/>
            <w:r w:rsidRPr="00F97E9E">
              <w:rPr>
                <w:noProof w:val="0"/>
                <w:lang w:val="es-ES" w:eastAsia="ru-RU"/>
              </w:rPr>
              <w:t>ambele</w:t>
            </w:r>
            <w:proofErr w:type="spellEnd"/>
            <w:r w:rsidRPr="00F97E9E">
              <w:rPr>
                <w:noProof w:val="0"/>
                <w:lang w:val="es-ES" w:eastAsia="ru-RU"/>
              </w:rPr>
              <w:t xml:space="preserve"> </w:t>
            </w:r>
            <w:proofErr w:type="spellStart"/>
            <w:r w:rsidRPr="00F97E9E">
              <w:rPr>
                <w:noProof w:val="0"/>
                <w:lang w:val="es-ES" w:eastAsia="ru-RU"/>
              </w:rPr>
              <w:t>părți</w:t>
            </w:r>
            <w:proofErr w:type="spellEnd"/>
            <w:r w:rsidRPr="00F97E9E">
              <w:rPr>
                <w:noProof w:val="0"/>
                <w:lang w:val="es-ES" w:eastAsia="ru-RU"/>
              </w:rPr>
              <w:t>.</w:t>
            </w:r>
          </w:p>
          <w:p w14:paraId="015F9B80" w14:textId="77777777" w:rsidR="00892FAB" w:rsidRPr="00F97E9E" w:rsidRDefault="00892FAB" w:rsidP="00892FAB">
            <w:pPr>
              <w:tabs>
                <w:tab w:val="left" w:pos="360"/>
              </w:tabs>
              <w:ind w:left="1530"/>
              <w:contextualSpacing/>
              <w:jc w:val="both"/>
              <w:rPr>
                <w:noProof w:val="0"/>
                <w:lang w:val="es-ES" w:eastAsia="ru-RU"/>
              </w:rPr>
            </w:pPr>
          </w:p>
          <w:p w14:paraId="4BDD1B79" w14:textId="77777777" w:rsidR="00892FAB" w:rsidRPr="00F97E9E" w:rsidRDefault="00892FAB" w:rsidP="00892FAB">
            <w:pPr>
              <w:tabs>
                <w:tab w:val="left" w:pos="525"/>
                <w:tab w:val="left" w:pos="3645"/>
              </w:tabs>
              <w:jc w:val="both"/>
              <w:rPr>
                <w:b/>
                <w:noProof w:val="0"/>
                <w:lang w:val="es-ES" w:eastAsia="ru-RU"/>
              </w:rPr>
            </w:pPr>
            <w:r w:rsidRPr="00F97E9E">
              <w:rPr>
                <w:b/>
                <w:noProof w:val="0"/>
                <w:lang w:val="es-ES" w:eastAsia="ru-RU"/>
              </w:rPr>
              <w:t>3. PREȚUL CONTRACTULUI ŞI MODALITĂŢILE DE PLATĂ</w:t>
            </w:r>
          </w:p>
          <w:p w14:paraId="7C73BD9B" w14:textId="77777777" w:rsidR="00892FAB" w:rsidRPr="00F97E9E" w:rsidRDefault="00892FAB" w:rsidP="00892FAB">
            <w:pPr>
              <w:jc w:val="both"/>
              <w:rPr>
                <w:noProof w:val="0"/>
                <w:lang w:val="es-ES" w:eastAsia="ru-RU"/>
              </w:rPr>
            </w:pPr>
            <w:r w:rsidRPr="00F97E9E">
              <w:rPr>
                <w:noProof w:val="0"/>
                <w:lang w:val="es-ES" w:eastAsia="ru-RU"/>
              </w:rPr>
              <w:t xml:space="preserve">3.1. </w:t>
            </w:r>
            <w:proofErr w:type="spellStart"/>
            <w:r w:rsidRPr="00F97E9E">
              <w:rPr>
                <w:noProof w:val="0"/>
                <w:lang w:val="es-ES" w:eastAsia="ru-RU"/>
              </w:rPr>
              <w:t>Prețul</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ce </w:t>
            </w:r>
            <w:proofErr w:type="spellStart"/>
            <w:r w:rsidRPr="00F97E9E">
              <w:rPr>
                <w:noProof w:val="0"/>
                <w:lang w:val="es-ES" w:eastAsia="ru-RU"/>
              </w:rPr>
              <w:t>reprezintă</w:t>
            </w:r>
            <w:proofErr w:type="spellEnd"/>
            <w:r w:rsidRPr="00F97E9E">
              <w:rPr>
                <w:noProof w:val="0"/>
                <w:lang w:val="es-ES" w:eastAsia="ru-RU"/>
              </w:rPr>
              <w:t xml:space="preserve"> </w:t>
            </w:r>
            <w:proofErr w:type="spellStart"/>
            <w:r w:rsidRPr="00F97E9E">
              <w:rPr>
                <w:noProof w:val="0"/>
                <w:lang w:val="es-ES" w:eastAsia="ru-RU"/>
              </w:rPr>
              <w:t>obiectul</w:t>
            </w:r>
            <w:proofErr w:type="spellEnd"/>
            <w:r w:rsidRPr="00F97E9E">
              <w:rPr>
                <w:noProof w:val="0"/>
                <w:lang w:val="es-ES" w:eastAsia="ru-RU"/>
              </w:rPr>
              <w:t xml:space="preserve"> </w:t>
            </w:r>
            <w:proofErr w:type="spellStart"/>
            <w:r w:rsidRPr="00F97E9E">
              <w:rPr>
                <w:noProof w:val="0"/>
                <w:lang w:val="es-ES" w:eastAsia="ru-RU"/>
              </w:rPr>
              <w:t>prezentului</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este </w:t>
            </w:r>
            <w:proofErr w:type="spellStart"/>
            <w:r w:rsidRPr="00F97E9E">
              <w:rPr>
                <w:noProof w:val="0"/>
                <w:lang w:val="es-ES" w:eastAsia="ru-RU"/>
              </w:rPr>
              <w:t>stabilit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lei</w:t>
            </w:r>
            <w:proofErr w:type="spellEnd"/>
            <w:r w:rsidRPr="00F97E9E">
              <w:rPr>
                <w:noProof w:val="0"/>
                <w:lang w:val="es-ES" w:eastAsia="ru-RU"/>
              </w:rPr>
              <w:t xml:space="preserve"> MDL.</w:t>
            </w:r>
          </w:p>
          <w:p w14:paraId="7F3DE801" w14:textId="77777777" w:rsidR="00892FAB" w:rsidRPr="00892FAB" w:rsidRDefault="00892FAB" w:rsidP="00892FAB">
            <w:pPr>
              <w:rPr>
                <w:iCs/>
                <w:noProof w:val="0"/>
                <w:color w:val="000000"/>
                <w:lang w:eastAsia="ru-RU"/>
              </w:rPr>
            </w:pPr>
            <w:r w:rsidRPr="00F97E9E">
              <w:rPr>
                <w:noProof w:val="0"/>
                <w:lang w:val="es-E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F97E9E" w:rsidRDefault="00892FAB" w:rsidP="00892FAB">
            <w:pPr>
              <w:jc w:val="both"/>
              <w:rPr>
                <w:noProof w:val="0"/>
                <w:lang w:val="es-ES" w:eastAsia="ru-RU"/>
              </w:rPr>
            </w:pPr>
            <w:r w:rsidRPr="00F97E9E">
              <w:rPr>
                <w:noProof w:val="0"/>
                <w:lang w:val="es-ES" w:eastAsia="ru-RU"/>
              </w:rPr>
              <w:t xml:space="preserve">3.3. </w:t>
            </w:r>
            <w:proofErr w:type="spellStart"/>
            <w:r w:rsidRPr="00F97E9E">
              <w:rPr>
                <w:noProof w:val="0"/>
                <w:lang w:val="es-ES" w:eastAsia="ru-RU"/>
              </w:rPr>
              <w:t>Achitările</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efectuate</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transfer </w:t>
            </w:r>
            <w:proofErr w:type="spellStart"/>
            <w:r w:rsidRPr="00F97E9E">
              <w:rPr>
                <w:noProof w:val="0"/>
                <w:lang w:val="es-ES" w:eastAsia="ru-RU"/>
              </w:rPr>
              <w:t>în</w:t>
            </w:r>
            <w:proofErr w:type="spellEnd"/>
            <w:r w:rsidRPr="00F97E9E">
              <w:rPr>
                <w:noProof w:val="0"/>
                <w:lang w:val="es-ES" w:eastAsia="ru-RU"/>
              </w:rPr>
              <w:t xml:space="preserve"> baza </w:t>
            </w:r>
            <w:proofErr w:type="spellStart"/>
            <w:r w:rsidRPr="00F97E9E">
              <w:rPr>
                <w:noProof w:val="0"/>
                <w:lang w:val="es-ES" w:eastAsia="ru-RU"/>
              </w:rPr>
              <w:t>facturilor</w:t>
            </w:r>
            <w:proofErr w:type="spellEnd"/>
            <w:r w:rsidRPr="00F97E9E">
              <w:rPr>
                <w:noProof w:val="0"/>
                <w:lang w:val="es-ES" w:eastAsia="ru-RU"/>
              </w:rPr>
              <w:t xml:space="preserve"> fiscale, </w:t>
            </w:r>
            <w:proofErr w:type="spellStart"/>
            <w:r w:rsidRPr="00F97E9E">
              <w:rPr>
                <w:noProof w:val="0"/>
                <w:lang w:val="es-ES" w:eastAsia="ru-RU"/>
              </w:rPr>
              <w:t>după</w:t>
            </w:r>
            <w:proofErr w:type="spellEnd"/>
            <w:r w:rsidRPr="00F97E9E">
              <w:rPr>
                <w:noProof w:val="0"/>
                <w:lang w:val="es-ES" w:eastAsia="ru-RU"/>
              </w:rPr>
              <w:t xml:space="preserve"> </w:t>
            </w:r>
            <w:proofErr w:type="spellStart"/>
            <w:r w:rsidRPr="00F97E9E">
              <w:rPr>
                <w:noProof w:val="0"/>
                <w:lang w:val="es-ES" w:eastAsia="ru-RU"/>
              </w:rPr>
              <w:t>primirea</w:t>
            </w:r>
            <w:proofErr w:type="spellEnd"/>
            <w:r w:rsidRPr="00F97E9E">
              <w:rPr>
                <w:noProof w:val="0"/>
                <w:lang w:val="es-ES" w:eastAsia="ru-RU"/>
              </w:rPr>
              <w:t xml:space="preserve"> </w:t>
            </w:r>
            <w:proofErr w:type="spellStart"/>
            <w:r w:rsidRPr="00F97E9E">
              <w:rPr>
                <w:noProof w:val="0"/>
                <w:lang w:val="es-ES" w:eastAsia="ru-RU"/>
              </w:rPr>
              <w:t>proceselor-verbale</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w:t>
            </w:r>
            <w:proofErr w:type="spellStart"/>
            <w:r w:rsidRPr="00F97E9E">
              <w:rPr>
                <w:noProof w:val="0"/>
                <w:lang w:val="es-ES" w:eastAsia="ru-RU"/>
              </w:rPr>
              <w:t>semnate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acceptate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decurs</w:t>
            </w:r>
            <w:proofErr w:type="spellEnd"/>
            <w:r w:rsidRPr="00F97E9E">
              <w:rPr>
                <w:noProof w:val="0"/>
                <w:lang w:val="es-ES" w:eastAsia="ru-RU"/>
              </w:rPr>
              <w:t xml:space="preserve"> de ________</w:t>
            </w:r>
            <w:proofErr w:type="spellStart"/>
            <w:r w:rsidRPr="00F97E9E">
              <w:rPr>
                <w:noProof w:val="0"/>
                <w:lang w:val="es-ES" w:eastAsia="ru-RU"/>
              </w:rPr>
              <w:t>zile</w:t>
            </w:r>
            <w:proofErr w:type="spellEnd"/>
            <w:r w:rsidRPr="00F97E9E">
              <w:rPr>
                <w:noProof w:val="0"/>
                <w:lang w:val="es-ES" w:eastAsia="ru-RU"/>
              </w:rPr>
              <w:t>.</w:t>
            </w:r>
          </w:p>
          <w:p w14:paraId="14A4971E" w14:textId="77777777" w:rsidR="00892FAB" w:rsidRPr="00F97E9E" w:rsidRDefault="00892FAB" w:rsidP="00892FAB">
            <w:pPr>
              <w:jc w:val="both"/>
              <w:rPr>
                <w:noProof w:val="0"/>
                <w:lang w:val="es-ES" w:eastAsia="ru-RU"/>
              </w:rPr>
            </w:pPr>
            <w:r w:rsidRPr="00F97E9E">
              <w:rPr>
                <w:noProof w:val="0"/>
                <w:lang w:val="es-ES" w:eastAsia="ru-RU"/>
              </w:rPr>
              <w:t xml:space="preserve">3.4. </w:t>
            </w:r>
            <w:proofErr w:type="spellStart"/>
            <w:r w:rsidRPr="00F97E9E">
              <w:rPr>
                <w:noProof w:val="0"/>
                <w:lang w:val="es-ES" w:eastAsia="ru-RU"/>
              </w:rPr>
              <w:t>Beneficiarul</w:t>
            </w:r>
            <w:proofErr w:type="spellEnd"/>
            <w:r w:rsidRPr="00F97E9E">
              <w:rPr>
                <w:noProof w:val="0"/>
                <w:lang w:val="es-ES" w:eastAsia="ru-RU"/>
              </w:rPr>
              <w:t xml:space="preserve"> va verifica </w:t>
            </w:r>
            <w:proofErr w:type="spellStart"/>
            <w:r w:rsidRPr="00F97E9E">
              <w:rPr>
                <w:noProof w:val="0"/>
                <w:lang w:val="es-ES" w:eastAsia="ru-RU"/>
              </w:rPr>
              <w:t>procesele-verbale</w:t>
            </w:r>
            <w:proofErr w:type="spellEnd"/>
            <w:r w:rsidRPr="00F97E9E">
              <w:rPr>
                <w:noProof w:val="0"/>
                <w:lang w:val="es-ES" w:eastAsia="ru-RU"/>
              </w:rPr>
              <w:t xml:space="preserve"> de </w:t>
            </w:r>
            <w:proofErr w:type="spellStart"/>
            <w:r w:rsidRPr="00F97E9E">
              <w:rPr>
                <w:noProof w:val="0"/>
                <w:lang w:val="es-ES" w:eastAsia="ru-RU"/>
              </w:rPr>
              <w:t>recepție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w:t>
            </w:r>
            <w:proofErr w:type="spellEnd"/>
            <w:r w:rsidRPr="00F97E9E">
              <w:rPr>
                <w:noProof w:val="0"/>
                <w:lang w:val="es-ES" w:eastAsia="ru-RU"/>
              </w:rPr>
              <w:t xml:space="preserve"> de ________ </w:t>
            </w:r>
            <w:proofErr w:type="spellStart"/>
            <w:r w:rsidRPr="00F97E9E">
              <w:rPr>
                <w:noProof w:val="0"/>
                <w:lang w:val="es-ES" w:eastAsia="ru-RU"/>
              </w:rPr>
              <w:t>zile</w:t>
            </w:r>
            <w:proofErr w:type="spellEnd"/>
            <w:r w:rsidRPr="00F97E9E">
              <w:rPr>
                <w:noProof w:val="0"/>
                <w:lang w:val="es-ES" w:eastAsia="ru-RU"/>
              </w:rPr>
              <w:t xml:space="preserve"> de la </w:t>
            </w:r>
            <w:proofErr w:type="spellStart"/>
            <w:r w:rsidRPr="00F97E9E">
              <w:rPr>
                <w:noProof w:val="0"/>
                <w:lang w:val="es-ES" w:eastAsia="ru-RU"/>
              </w:rPr>
              <w:t>primirea</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 xml:space="preserve"> de la </w:t>
            </w:r>
            <w:proofErr w:type="spellStart"/>
            <w:r w:rsidRPr="00F97E9E">
              <w:rPr>
                <w:noProof w:val="0"/>
                <w:lang w:val="es-ES" w:eastAsia="ru-RU"/>
              </w:rPr>
              <w:t>Antreprenor</w:t>
            </w:r>
            <w:proofErr w:type="spellEnd"/>
            <w:r w:rsidRPr="00F97E9E">
              <w:rPr>
                <w:noProof w:val="0"/>
                <w:lang w:val="es-ES" w:eastAsia="ru-RU"/>
              </w:rPr>
              <w:t>.</w:t>
            </w:r>
          </w:p>
          <w:p w14:paraId="09461B17" w14:textId="77777777" w:rsidR="00892FAB" w:rsidRPr="00F97E9E" w:rsidRDefault="00892FAB" w:rsidP="00892FAB">
            <w:pPr>
              <w:jc w:val="both"/>
              <w:rPr>
                <w:noProof w:val="0"/>
                <w:lang w:val="es-ES" w:eastAsia="ru-RU"/>
              </w:rPr>
            </w:pPr>
            <w:r w:rsidRPr="00F97E9E">
              <w:rPr>
                <w:noProof w:val="0"/>
                <w:lang w:val="es-E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verificarea</w:t>
            </w:r>
            <w:proofErr w:type="spellEnd"/>
            <w:r w:rsidRPr="00F97E9E">
              <w:rPr>
                <w:noProof w:val="0"/>
                <w:lang w:val="es-ES" w:eastAsia="ru-RU"/>
              </w:rPr>
              <w:t xml:space="preserve"> se </w:t>
            </w:r>
            <w:proofErr w:type="spellStart"/>
            <w:r w:rsidRPr="00F97E9E">
              <w:rPr>
                <w:noProof w:val="0"/>
                <w:lang w:val="es-ES" w:eastAsia="ru-RU"/>
              </w:rPr>
              <w:t>prelungeşte</w:t>
            </w:r>
            <w:proofErr w:type="spellEnd"/>
            <w:r w:rsidRPr="00F97E9E">
              <w:rPr>
                <w:noProof w:val="0"/>
                <w:lang w:val="es-ES" w:eastAsia="ru-RU"/>
              </w:rPr>
              <w:t xml:space="preserve"> din </w:t>
            </w:r>
            <w:proofErr w:type="spellStart"/>
            <w:r w:rsidRPr="00F97E9E">
              <w:rPr>
                <w:noProof w:val="0"/>
                <w:lang w:val="es-ES" w:eastAsia="ru-RU"/>
              </w:rPr>
              <w:t>diferite</w:t>
            </w:r>
            <w:proofErr w:type="spellEnd"/>
            <w:r w:rsidRPr="00F97E9E">
              <w:rPr>
                <w:noProof w:val="0"/>
                <w:lang w:val="es-ES" w:eastAsia="ru-RU"/>
              </w:rPr>
              <w:t xml:space="preserve"> motive, dar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special</w:t>
            </w:r>
            <w:proofErr w:type="spellEnd"/>
            <w:r w:rsidRPr="00F97E9E">
              <w:rPr>
                <w:noProof w:val="0"/>
                <w:lang w:val="es-ES" w:eastAsia="ru-RU"/>
              </w:rPr>
              <w:t xml:space="preserve"> </w:t>
            </w:r>
            <w:proofErr w:type="spellStart"/>
            <w:r w:rsidRPr="00F97E9E">
              <w:rPr>
                <w:noProof w:val="0"/>
                <w:lang w:val="es-ES" w:eastAsia="ru-RU"/>
              </w:rPr>
              <w:t>datorită</w:t>
            </w:r>
            <w:proofErr w:type="spellEnd"/>
            <w:r w:rsidRPr="00F97E9E">
              <w:rPr>
                <w:noProof w:val="0"/>
                <w:lang w:val="es-ES" w:eastAsia="ru-RU"/>
              </w:rPr>
              <w:t xml:space="preserve">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eventuale</w:t>
            </w:r>
            <w:proofErr w:type="spellEnd"/>
            <w:r w:rsidRPr="00F97E9E">
              <w:rPr>
                <w:noProof w:val="0"/>
                <w:lang w:val="es-ES" w:eastAsia="ru-RU"/>
              </w:rPr>
              <w:t xml:space="preserve"> </w:t>
            </w:r>
            <w:proofErr w:type="spellStart"/>
            <w:r w:rsidRPr="00F97E9E">
              <w:rPr>
                <w:noProof w:val="0"/>
                <w:lang w:val="es-ES" w:eastAsia="ru-RU"/>
              </w:rPr>
              <w:t>litigii</w:t>
            </w:r>
            <w:proofErr w:type="spellEnd"/>
            <w:r w:rsidRPr="00F97E9E">
              <w:rPr>
                <w:noProof w:val="0"/>
                <w:lang w:val="es-ES" w:eastAsia="ru-RU"/>
              </w:rPr>
              <w:t xml:space="preserve">, </w:t>
            </w:r>
            <w:proofErr w:type="spellStart"/>
            <w:r w:rsidRPr="00F97E9E">
              <w:rPr>
                <w:noProof w:val="0"/>
                <w:lang w:val="es-ES" w:eastAsia="ru-RU"/>
              </w:rPr>
              <w:t>contravaloarea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care </w:t>
            </w:r>
            <w:proofErr w:type="spellStart"/>
            <w:r w:rsidRPr="00F97E9E">
              <w:rPr>
                <w:noProof w:val="0"/>
                <w:lang w:val="es-ES" w:eastAsia="ru-RU"/>
              </w:rPr>
              <w:t>nu</w:t>
            </w:r>
            <w:proofErr w:type="spellEnd"/>
            <w:r w:rsidRPr="00F97E9E">
              <w:rPr>
                <w:noProof w:val="0"/>
                <w:lang w:val="es-ES" w:eastAsia="ru-RU"/>
              </w:rPr>
              <w:t xml:space="preserve"> sunt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litigiu</w:t>
            </w:r>
            <w:proofErr w:type="spellEnd"/>
            <w:r w:rsidRPr="00F97E9E">
              <w:rPr>
                <w:noProof w:val="0"/>
                <w:lang w:val="es-ES" w:eastAsia="ru-RU"/>
              </w:rPr>
              <w:t xml:space="preserve"> va fi </w:t>
            </w:r>
            <w:proofErr w:type="spellStart"/>
            <w:r w:rsidRPr="00F97E9E">
              <w:rPr>
                <w:noProof w:val="0"/>
                <w:lang w:val="es-ES" w:eastAsia="ru-RU"/>
              </w:rPr>
              <w:t>plătită</w:t>
            </w:r>
            <w:proofErr w:type="spellEnd"/>
            <w:r w:rsidRPr="00F97E9E">
              <w:rPr>
                <w:noProof w:val="0"/>
                <w:lang w:val="es-ES" w:eastAsia="ru-RU"/>
              </w:rPr>
              <w:t xml:space="preserve"> </w:t>
            </w:r>
            <w:proofErr w:type="spellStart"/>
            <w:r w:rsidRPr="00F97E9E">
              <w:rPr>
                <w:noProof w:val="0"/>
                <w:lang w:val="es-ES" w:eastAsia="ru-RU"/>
              </w:rPr>
              <w:t>imediat</w:t>
            </w:r>
            <w:proofErr w:type="spellEnd"/>
            <w:r w:rsidRPr="00F97E9E">
              <w:rPr>
                <w:noProof w:val="0"/>
                <w:lang w:val="es-ES" w:eastAsia="ru-RU"/>
              </w:rPr>
              <w:t xml:space="preserve">. </w:t>
            </w:r>
          </w:p>
          <w:p w14:paraId="6189F5E1" w14:textId="77777777" w:rsidR="00892FAB" w:rsidRPr="00F97E9E" w:rsidRDefault="00892FAB" w:rsidP="00892FAB">
            <w:pPr>
              <w:jc w:val="both"/>
              <w:rPr>
                <w:noProof w:val="0"/>
                <w:lang w:val="es-ES" w:eastAsia="ru-RU"/>
              </w:rPr>
            </w:pPr>
            <w:r w:rsidRPr="00F97E9E">
              <w:rPr>
                <w:noProof w:val="0"/>
                <w:lang w:val="es-ES" w:eastAsia="ru-RU"/>
              </w:rPr>
              <w:lastRenderedPageBreak/>
              <w:t xml:space="preserve">3.6.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considerate</w:t>
            </w:r>
            <w:proofErr w:type="spellEnd"/>
            <w:r w:rsidRPr="00F97E9E">
              <w:rPr>
                <w:noProof w:val="0"/>
                <w:lang w:val="es-ES" w:eastAsia="ru-RU"/>
              </w:rPr>
              <w:t xml:space="preserve"> </w:t>
            </w:r>
            <w:proofErr w:type="spellStart"/>
            <w:r w:rsidRPr="00F97E9E">
              <w:rPr>
                <w:noProof w:val="0"/>
                <w:lang w:val="es-ES" w:eastAsia="ru-RU"/>
              </w:rPr>
              <w:t>finalizate</w:t>
            </w:r>
            <w:proofErr w:type="spellEnd"/>
            <w:r w:rsidRPr="00F97E9E">
              <w:rPr>
                <w:noProof w:val="0"/>
                <w:lang w:val="es-ES" w:eastAsia="ru-RU"/>
              </w:rPr>
              <w:t xml:space="preserve"> </w:t>
            </w:r>
            <w:proofErr w:type="spellStart"/>
            <w:r w:rsidRPr="00F97E9E">
              <w:rPr>
                <w:noProof w:val="0"/>
                <w:lang w:val="es-ES" w:eastAsia="ru-RU"/>
              </w:rPr>
              <w:t>până</w:t>
            </w:r>
            <w:proofErr w:type="spellEnd"/>
            <w:r w:rsidRPr="00F97E9E">
              <w:rPr>
                <w:noProof w:val="0"/>
                <w:lang w:val="es-ES" w:eastAsia="ru-RU"/>
              </w:rPr>
              <w:t xml:space="preserve"> </w:t>
            </w:r>
            <w:proofErr w:type="spellStart"/>
            <w:r w:rsidRPr="00F97E9E">
              <w:rPr>
                <w:noProof w:val="0"/>
                <w:lang w:val="es-ES" w:eastAsia="ru-RU"/>
              </w:rPr>
              <w:t>când</w:t>
            </w:r>
            <w:proofErr w:type="spellEnd"/>
            <w:r w:rsidRPr="00F97E9E">
              <w:rPr>
                <w:noProof w:val="0"/>
                <w:lang w:val="es-ES" w:eastAsia="ru-RU"/>
              </w:rPr>
              <w:t xml:space="preserve"> </w:t>
            </w:r>
            <w:proofErr w:type="spellStart"/>
            <w:r w:rsidRPr="00F97E9E">
              <w:rPr>
                <w:noProof w:val="0"/>
                <w:lang w:val="es-ES" w:eastAsia="ru-RU"/>
              </w:rPr>
              <w:t>procesul</w:t>
            </w:r>
            <w:proofErr w:type="spellEnd"/>
            <w:r w:rsidRPr="00F97E9E">
              <w:rPr>
                <w:noProof w:val="0"/>
                <w:lang w:val="es-ES" w:eastAsia="ru-RU"/>
              </w:rPr>
              <w:t xml:space="preserve">-verbal de </w:t>
            </w:r>
            <w:proofErr w:type="spellStart"/>
            <w:r w:rsidRPr="00F97E9E">
              <w:rPr>
                <w:noProof w:val="0"/>
                <w:lang w:val="es-ES" w:eastAsia="ru-RU"/>
              </w:rPr>
              <w:t>recepţie</w:t>
            </w:r>
            <w:proofErr w:type="spellEnd"/>
            <w:r w:rsidRPr="00F97E9E">
              <w:rPr>
                <w:noProof w:val="0"/>
                <w:lang w:val="es-ES" w:eastAsia="ru-RU"/>
              </w:rPr>
              <w:t xml:space="preserve"> la </w:t>
            </w:r>
            <w:proofErr w:type="spellStart"/>
            <w:r w:rsidRPr="00F97E9E">
              <w:rPr>
                <w:noProof w:val="0"/>
                <w:lang w:val="es-ES" w:eastAsia="ru-RU"/>
              </w:rPr>
              <w:t>terminarea</w:t>
            </w:r>
            <w:proofErr w:type="spellEnd"/>
            <w:r w:rsidRPr="00F97E9E">
              <w:rPr>
                <w:noProof w:val="0"/>
                <w:lang w:val="es-ES" w:eastAsia="ru-RU"/>
              </w:rPr>
              <w:t xml:space="preserve"> </w:t>
            </w:r>
            <w:proofErr w:type="spellStart"/>
            <w:proofErr w:type="gram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nu</w:t>
            </w:r>
            <w:proofErr w:type="spellEnd"/>
            <w:proofErr w:type="gramEnd"/>
            <w:r w:rsidRPr="00F97E9E">
              <w:rPr>
                <w:noProof w:val="0"/>
                <w:lang w:val="es-ES" w:eastAsia="ru-RU"/>
              </w:rPr>
              <w:t xml:space="preserve"> va fi </w:t>
            </w:r>
            <w:proofErr w:type="spellStart"/>
            <w:r w:rsidRPr="00F97E9E">
              <w:rPr>
                <w:noProof w:val="0"/>
                <w:lang w:val="es-ES" w:eastAsia="ru-RU"/>
              </w:rPr>
              <w:t>semnat</w:t>
            </w:r>
            <w:proofErr w:type="spellEnd"/>
            <w:r w:rsidRPr="00F97E9E">
              <w:rPr>
                <w:noProof w:val="0"/>
                <w:lang w:val="es-ES" w:eastAsia="ru-RU"/>
              </w:rPr>
              <w:t xml:space="preserve"> de </w:t>
            </w:r>
            <w:proofErr w:type="spellStart"/>
            <w:r w:rsidRPr="00F97E9E">
              <w:rPr>
                <w:noProof w:val="0"/>
                <w:lang w:val="es-ES" w:eastAsia="ru-RU"/>
              </w:rPr>
              <w:t>comisia</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care </w:t>
            </w:r>
            <w:proofErr w:type="spellStart"/>
            <w:r w:rsidRPr="00F97E9E">
              <w:rPr>
                <w:noProof w:val="0"/>
                <w:lang w:val="es-ES" w:eastAsia="ru-RU"/>
              </w:rPr>
              <w:t>confirmă</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au</w:t>
            </w:r>
            <w:proofErr w:type="spellEnd"/>
            <w:r w:rsidRPr="00F97E9E">
              <w:rPr>
                <w:noProof w:val="0"/>
                <w:lang w:val="es-ES" w:eastAsia="ru-RU"/>
              </w:rPr>
              <w:t xml:space="preserve"> </w:t>
            </w:r>
            <w:proofErr w:type="spellStart"/>
            <w:r w:rsidRPr="00F97E9E">
              <w:rPr>
                <w:noProof w:val="0"/>
                <w:lang w:val="es-ES" w:eastAsia="ru-RU"/>
              </w:rPr>
              <w:t>fost</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w:t>
            </w:r>
          </w:p>
          <w:p w14:paraId="04AA9F3E" w14:textId="77777777" w:rsidR="00892FAB" w:rsidRPr="00F97E9E" w:rsidRDefault="00892FAB" w:rsidP="00892FAB">
            <w:pPr>
              <w:jc w:val="both"/>
              <w:rPr>
                <w:noProof w:val="0"/>
                <w:lang w:val="es-ES" w:eastAsia="ru-RU"/>
              </w:rPr>
            </w:pPr>
          </w:p>
          <w:p w14:paraId="20ABD395" w14:textId="77777777" w:rsidR="00892FAB" w:rsidRPr="00F97E9E" w:rsidRDefault="00892FAB" w:rsidP="00892FAB">
            <w:pPr>
              <w:tabs>
                <w:tab w:val="left" w:pos="567"/>
              </w:tabs>
              <w:jc w:val="both"/>
              <w:rPr>
                <w:b/>
                <w:noProof w:val="0"/>
                <w:lang w:val="es-ES" w:eastAsia="ru-RU"/>
              </w:rPr>
            </w:pPr>
            <w:r w:rsidRPr="00F97E9E">
              <w:rPr>
                <w:b/>
                <w:noProof w:val="0"/>
                <w:lang w:val="es-ES" w:eastAsia="ru-RU"/>
              </w:rPr>
              <w:t>4. DURATA DE EXECUȚIE</w:t>
            </w:r>
          </w:p>
          <w:p w14:paraId="7AE0CE99"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4.1. </w:t>
            </w:r>
            <w:proofErr w:type="spellStart"/>
            <w:r w:rsidRPr="00F97E9E">
              <w:rPr>
                <w:noProof w:val="0"/>
                <w:lang w:val="es-ES" w:eastAsia="ru-RU"/>
              </w:rPr>
              <w:t>Durata</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a </w:t>
            </w:r>
            <w:proofErr w:type="spellStart"/>
            <w:r w:rsidRPr="00F97E9E">
              <w:rPr>
                <w:noProof w:val="0"/>
                <w:lang w:val="es-ES" w:eastAsia="ru-RU"/>
              </w:rPr>
              <w:t>prezentului</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este de _________ </w:t>
            </w:r>
            <w:proofErr w:type="spellStart"/>
            <w:r w:rsidRPr="00F97E9E">
              <w:rPr>
                <w:noProof w:val="0"/>
                <w:lang w:val="es-ES" w:eastAsia="ru-RU"/>
              </w:rPr>
              <w:t>luni</w:t>
            </w:r>
            <w:proofErr w:type="spellEnd"/>
            <w:r w:rsidRPr="00F97E9E">
              <w:rPr>
                <w:noProof w:val="0"/>
                <w:lang w:val="es-ES" w:eastAsia="ru-RU"/>
              </w:rPr>
              <w:t xml:space="preserve">, </w:t>
            </w:r>
            <w:r w:rsidRPr="00892FAB">
              <w:rPr>
                <w:noProof w:val="0"/>
                <w:lang w:eastAsia="ru-RU"/>
              </w:rPr>
              <w:t>începând de la data prevăzută în Ordinul de începere</w:t>
            </w:r>
            <w:r w:rsidRPr="00F97E9E">
              <w:rPr>
                <w:noProof w:val="0"/>
                <w:lang w:val="es-ES" w:eastAsia="ru-RU"/>
              </w:rPr>
              <w:t>.</w:t>
            </w:r>
          </w:p>
          <w:p w14:paraId="1D62AAC3"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F97E9E" w:rsidRDefault="00892FAB" w:rsidP="00892FAB">
            <w:pPr>
              <w:tabs>
                <w:tab w:val="left" w:pos="567"/>
              </w:tabs>
              <w:ind w:firstLine="29"/>
              <w:jc w:val="both"/>
              <w:rPr>
                <w:noProof w:val="0"/>
                <w:lang w:val="es-ES" w:eastAsia="ru-RU"/>
              </w:rPr>
            </w:pPr>
            <w:r w:rsidRPr="00F97E9E">
              <w:rPr>
                <w:noProof w:val="0"/>
                <w:lang w:val="es-ES" w:eastAsia="ru-RU"/>
              </w:rPr>
              <w:t xml:space="preserve">4.3.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se va </w:t>
            </w:r>
            <w:proofErr w:type="spellStart"/>
            <w:r w:rsidRPr="00F97E9E">
              <w:rPr>
                <w:noProof w:val="0"/>
                <w:lang w:val="es-ES" w:eastAsia="ru-RU"/>
              </w:rPr>
              <w:t>face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succesiunea</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termenele</w:t>
            </w:r>
            <w:proofErr w:type="spellEnd"/>
            <w:r w:rsidRPr="00F97E9E">
              <w:rPr>
                <w:noProof w:val="0"/>
                <w:lang w:val="es-ES" w:eastAsia="ru-RU"/>
              </w:rPr>
              <w:t xml:space="preserve"> </w:t>
            </w:r>
            <w:proofErr w:type="spellStart"/>
            <w:r w:rsidRPr="00F97E9E">
              <w:rPr>
                <w:noProof w:val="0"/>
                <w:lang w:val="es-ES" w:eastAsia="ru-RU"/>
              </w:rPr>
              <w:t>stabilite</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graficul</w:t>
            </w:r>
            <w:proofErr w:type="spellEnd"/>
            <w:r w:rsidRPr="00F97E9E">
              <w:rPr>
                <w:noProof w:val="0"/>
                <w:lang w:val="es-ES" w:eastAsia="ru-RU"/>
              </w:rPr>
              <w:t xml:space="preserve"> de </w:t>
            </w:r>
            <w:proofErr w:type="spellStart"/>
            <w:r w:rsidRPr="00F97E9E">
              <w:rPr>
                <w:noProof w:val="0"/>
                <w:lang w:val="es-ES" w:eastAsia="ru-RU"/>
              </w:rPr>
              <w:t>execuție</w:t>
            </w:r>
            <w:proofErr w:type="spellEnd"/>
            <w:r w:rsidRPr="00F97E9E">
              <w:rPr>
                <w:noProof w:val="0"/>
                <w:lang w:val="es-ES" w:eastAsia="ru-RU"/>
              </w:rPr>
              <w:t xml:space="preserve">, </w:t>
            </w:r>
            <w:proofErr w:type="spellStart"/>
            <w:r w:rsidRPr="00F97E9E">
              <w:rPr>
                <w:noProof w:val="0"/>
                <w:lang w:val="es-ES" w:eastAsia="ru-RU"/>
              </w:rPr>
              <w:t>alcătuit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ordinea</w:t>
            </w:r>
            <w:proofErr w:type="spellEnd"/>
            <w:r w:rsidRPr="00F97E9E">
              <w:rPr>
                <w:noProof w:val="0"/>
                <w:lang w:val="es-ES" w:eastAsia="ru-RU"/>
              </w:rPr>
              <w:t xml:space="preserve"> </w:t>
            </w:r>
            <w:proofErr w:type="spellStart"/>
            <w:r w:rsidRPr="00F97E9E">
              <w:rPr>
                <w:noProof w:val="0"/>
                <w:lang w:val="es-ES" w:eastAsia="ru-RU"/>
              </w:rPr>
              <w:t>tehnologică</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anexă</w:t>
            </w:r>
            <w:proofErr w:type="spellEnd"/>
            <w:r w:rsidRPr="00F97E9E">
              <w:rPr>
                <w:noProof w:val="0"/>
                <w:lang w:val="es-ES" w:eastAsia="ru-RU"/>
              </w:rPr>
              <w:t xml:space="preserve"> la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parte </w:t>
            </w:r>
            <w:proofErr w:type="spellStart"/>
            <w:r w:rsidRPr="00F97E9E">
              <w:rPr>
                <w:noProof w:val="0"/>
                <w:lang w:val="es-ES" w:eastAsia="ru-RU"/>
              </w:rPr>
              <w:t>integrantă</w:t>
            </w:r>
            <w:proofErr w:type="spellEnd"/>
            <w:r w:rsidRPr="00F97E9E">
              <w:rPr>
                <w:noProof w:val="0"/>
                <w:lang w:val="es-ES" w:eastAsia="ru-RU"/>
              </w:rPr>
              <w:t xml:space="preserve"> a </w:t>
            </w:r>
            <w:proofErr w:type="spellStart"/>
            <w:r w:rsidRPr="00F97E9E">
              <w:rPr>
                <w:noProof w:val="0"/>
                <w:lang w:val="es-ES" w:eastAsia="ru-RU"/>
              </w:rPr>
              <w:t>acestuia</w:t>
            </w:r>
            <w:proofErr w:type="spellEnd"/>
            <w:r w:rsidRPr="00F97E9E">
              <w:rPr>
                <w:noProof w:val="0"/>
                <w:lang w:val="es-ES" w:eastAsia="ru-RU"/>
              </w:rPr>
              <w:t>.</w:t>
            </w:r>
          </w:p>
          <w:p w14:paraId="46693EA6" w14:textId="77777777" w:rsidR="00892FAB" w:rsidRPr="00F97E9E" w:rsidRDefault="00892FAB" w:rsidP="00892FAB">
            <w:pPr>
              <w:tabs>
                <w:tab w:val="left" w:pos="567"/>
              </w:tabs>
              <w:ind w:right="-110"/>
              <w:jc w:val="both"/>
              <w:rPr>
                <w:noProof w:val="0"/>
                <w:lang w:val="es-ES" w:eastAsia="ru-RU"/>
              </w:rPr>
            </w:pPr>
            <w:r w:rsidRPr="00F97E9E">
              <w:rPr>
                <w:noProof w:val="0"/>
                <w:lang w:val="es-ES" w:eastAsia="ru-RU"/>
              </w:rPr>
              <w:t xml:space="preserve">4.4. </w:t>
            </w:r>
            <w:proofErr w:type="spellStart"/>
            <w:r w:rsidRPr="00F97E9E">
              <w:rPr>
                <w:noProof w:val="0"/>
                <w:lang w:val="es-ES" w:eastAsia="ru-RU"/>
              </w:rPr>
              <w:t>Antreprenorul</w:t>
            </w:r>
            <w:proofErr w:type="spellEnd"/>
            <w:r w:rsidRPr="00F97E9E">
              <w:rPr>
                <w:noProof w:val="0"/>
                <w:lang w:val="es-ES" w:eastAsia="ru-RU"/>
              </w:rPr>
              <w:t xml:space="preserve"> are </w:t>
            </w:r>
            <w:proofErr w:type="spellStart"/>
            <w:r w:rsidRPr="00F97E9E">
              <w:rPr>
                <w:noProof w:val="0"/>
                <w:lang w:val="es-ES" w:eastAsia="ru-RU"/>
              </w:rPr>
              <w:t>dreptul</w:t>
            </w:r>
            <w:proofErr w:type="spellEnd"/>
            <w:r w:rsidRPr="00F97E9E">
              <w:rPr>
                <w:noProof w:val="0"/>
                <w:lang w:val="es-ES" w:eastAsia="ru-RU"/>
              </w:rPr>
              <w:t xml:space="preserve"> la </w:t>
            </w:r>
            <w:proofErr w:type="spellStart"/>
            <w:r w:rsidRPr="00F97E9E">
              <w:rPr>
                <w:noProof w:val="0"/>
                <w:lang w:val="es-ES" w:eastAsia="ru-RU"/>
              </w:rPr>
              <w:t>modificarea</w:t>
            </w:r>
            <w:proofErr w:type="spellEnd"/>
            <w:r w:rsidRPr="00F97E9E">
              <w:rPr>
                <w:noProof w:val="0"/>
                <w:lang w:val="es-ES" w:eastAsia="ru-RU"/>
              </w:rPr>
              <w:t xml:space="preserve"> </w:t>
            </w:r>
            <w:proofErr w:type="spellStart"/>
            <w:r w:rsidRPr="00F97E9E">
              <w:rPr>
                <w:noProof w:val="0"/>
                <w:lang w:val="es-ES" w:eastAsia="ru-RU"/>
              </w:rPr>
              <w:t>duratei</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doar</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aceasta</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se </w:t>
            </w:r>
            <w:proofErr w:type="spellStart"/>
            <w:r w:rsidRPr="00F97E9E">
              <w:rPr>
                <w:noProof w:val="0"/>
                <w:lang w:val="es-ES" w:eastAsia="ru-RU"/>
              </w:rPr>
              <w:t>datorează</w:t>
            </w:r>
            <w:proofErr w:type="spellEnd"/>
            <w:r w:rsidRPr="00F97E9E">
              <w:rPr>
                <w:noProof w:val="0"/>
                <w:lang w:val="es-ES" w:eastAsia="ru-RU"/>
              </w:rPr>
              <w:t xml:space="preserve"> din culpa </w:t>
            </w:r>
            <w:proofErr w:type="spellStart"/>
            <w:r w:rsidRPr="00F97E9E">
              <w:rPr>
                <w:noProof w:val="0"/>
                <w:lang w:val="es-ES" w:eastAsia="ru-RU"/>
              </w:rPr>
              <w:t>sa</w:t>
            </w:r>
            <w:proofErr w:type="spellEnd"/>
            <w:r w:rsidRPr="00F97E9E">
              <w:rPr>
                <w:noProof w:val="0"/>
                <w:lang w:val="es-ES" w:eastAsia="ru-RU"/>
              </w:rPr>
              <w:t>.</w:t>
            </w:r>
          </w:p>
          <w:p w14:paraId="4E955007"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4.5. </w:t>
            </w:r>
            <w:proofErr w:type="spellStart"/>
            <w:r w:rsidRPr="00F97E9E">
              <w:rPr>
                <w:noProof w:val="0"/>
                <w:lang w:val="es-ES" w:eastAsia="ru-RU"/>
              </w:rPr>
              <w:t>Perioada</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fi </w:t>
            </w:r>
            <w:proofErr w:type="spellStart"/>
            <w:r w:rsidRPr="00F97E9E">
              <w:rPr>
                <w:noProof w:val="0"/>
                <w:lang w:val="es-ES" w:eastAsia="ru-RU"/>
              </w:rPr>
              <w:t>prelungită</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suspendată</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modificarea</w:t>
            </w:r>
            <w:proofErr w:type="spellEnd"/>
            <w:r w:rsidRPr="00F97E9E">
              <w:rPr>
                <w:noProof w:val="0"/>
                <w:lang w:val="es-ES" w:eastAsia="ru-RU"/>
              </w:rPr>
              <w:t xml:space="preserve"> </w:t>
            </w:r>
            <w:proofErr w:type="spellStart"/>
            <w:r w:rsidRPr="00F97E9E">
              <w:rPr>
                <w:noProof w:val="0"/>
                <w:lang w:val="es-ES" w:eastAsia="ru-RU"/>
              </w:rPr>
              <w:t>graficului</w:t>
            </w:r>
            <w:proofErr w:type="spellEnd"/>
            <w:r w:rsidRPr="00F97E9E">
              <w:rPr>
                <w:noProof w:val="0"/>
                <w:lang w:val="es-ES" w:eastAsia="ru-RU"/>
              </w:rPr>
              <w:t xml:space="preserve"> de </w:t>
            </w:r>
            <w:proofErr w:type="spellStart"/>
            <w:r w:rsidRPr="00F97E9E">
              <w:rPr>
                <w:noProof w:val="0"/>
                <w:lang w:val="es-ES" w:eastAsia="ru-RU"/>
              </w:rPr>
              <w:t>execuție</w:t>
            </w:r>
            <w:proofErr w:type="spellEnd"/>
            <w:r w:rsidRPr="00F97E9E">
              <w:rPr>
                <w:noProof w:val="0"/>
                <w:lang w:val="es-ES" w:eastAsia="ru-RU"/>
              </w:rPr>
              <w:t xml:space="preserve"> </w:t>
            </w:r>
            <w:proofErr w:type="spellStart"/>
            <w:r w:rsidRPr="00F97E9E">
              <w:rPr>
                <w:noProof w:val="0"/>
                <w:lang w:val="es-ES" w:eastAsia="ru-RU"/>
              </w:rPr>
              <w:t>aprobat</w:t>
            </w:r>
            <w:proofErr w:type="spellEnd"/>
            <w:r w:rsidRPr="00F97E9E">
              <w:rPr>
                <w:noProof w:val="0"/>
                <w:lang w:val="es-ES" w:eastAsia="ru-RU"/>
              </w:rPr>
              <w:t xml:space="preserve"> de </w:t>
            </w:r>
            <w:proofErr w:type="spellStart"/>
            <w:r w:rsidRPr="00F97E9E">
              <w:rPr>
                <w:noProof w:val="0"/>
                <w:lang w:val="es-ES" w:eastAsia="ru-RU"/>
              </w:rPr>
              <w:t>ambele</w:t>
            </w:r>
            <w:proofErr w:type="spellEnd"/>
            <w:r w:rsidRPr="00F97E9E">
              <w:rPr>
                <w:noProof w:val="0"/>
                <w:lang w:val="es-ES" w:eastAsia="ru-RU"/>
              </w:rPr>
              <w:t xml:space="preserve"> </w:t>
            </w:r>
            <w:proofErr w:type="spellStart"/>
            <w:r w:rsidRPr="00F97E9E">
              <w:rPr>
                <w:noProof w:val="0"/>
                <w:lang w:val="es-ES" w:eastAsia="ru-RU"/>
              </w:rPr>
              <w:t>părți</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constrângerea</w:t>
            </w:r>
            <w:proofErr w:type="spellEnd"/>
            <w:r w:rsidRPr="00F97E9E">
              <w:rPr>
                <w:noProof w:val="0"/>
                <w:lang w:val="es-ES" w:eastAsia="ru-RU"/>
              </w:rPr>
              <w:t xml:space="preserve"> </w:t>
            </w:r>
            <w:proofErr w:type="spellStart"/>
            <w:r w:rsidRPr="00F97E9E">
              <w:rPr>
                <w:noProof w:val="0"/>
                <w:lang w:val="es-ES" w:eastAsia="ru-RU"/>
              </w:rPr>
              <w:t>activităţii</w:t>
            </w:r>
            <w:proofErr w:type="spellEnd"/>
            <w:r w:rsidRPr="00F97E9E">
              <w:rPr>
                <w:noProof w:val="0"/>
                <w:lang w:val="es-ES" w:eastAsia="ru-RU"/>
              </w:rPr>
              <w:t xml:space="preserve"> se </w:t>
            </w:r>
            <w:proofErr w:type="spellStart"/>
            <w:r w:rsidRPr="00F97E9E">
              <w:rPr>
                <w:noProof w:val="0"/>
                <w:lang w:val="es-ES" w:eastAsia="ru-RU"/>
              </w:rPr>
              <w:t>datorează</w:t>
            </w:r>
            <w:proofErr w:type="spellEnd"/>
            <w:r w:rsidRPr="00F97E9E">
              <w:rPr>
                <w:noProof w:val="0"/>
                <w:lang w:val="es-ES" w:eastAsia="ru-RU"/>
              </w:rPr>
              <w:t xml:space="preserve"> </w:t>
            </w:r>
            <w:proofErr w:type="spellStart"/>
            <w:r w:rsidRPr="00F97E9E">
              <w:rPr>
                <w:noProof w:val="0"/>
                <w:lang w:val="es-ES" w:eastAsia="ru-RU"/>
              </w:rPr>
              <w:t>următoarelor</w:t>
            </w:r>
            <w:proofErr w:type="spellEnd"/>
            <w:r w:rsidRPr="00F97E9E">
              <w:rPr>
                <w:noProof w:val="0"/>
                <w:lang w:val="es-ES" w:eastAsia="ru-RU"/>
              </w:rPr>
              <w:t xml:space="preserve"> </w:t>
            </w:r>
            <w:proofErr w:type="spellStart"/>
            <w:r w:rsidRPr="00F97E9E">
              <w:rPr>
                <w:noProof w:val="0"/>
                <w:lang w:val="es-ES" w:eastAsia="ru-RU"/>
              </w:rPr>
              <w:t>cauze</w:t>
            </w:r>
            <w:proofErr w:type="spellEnd"/>
            <w:r w:rsidRPr="00F97E9E">
              <w:rPr>
                <w:noProof w:val="0"/>
                <w:lang w:val="es-ES" w:eastAsia="ru-RU"/>
              </w:rPr>
              <w:t>:</w:t>
            </w:r>
          </w:p>
          <w:p w14:paraId="512C01B2"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a) </w:t>
            </w:r>
            <w:proofErr w:type="spellStart"/>
            <w:r w:rsidRPr="00F97E9E">
              <w:rPr>
                <w:noProof w:val="0"/>
                <w:lang w:val="es-ES" w:eastAsia="ru-RU"/>
              </w:rPr>
              <w:t>generate</w:t>
            </w:r>
            <w:proofErr w:type="spellEnd"/>
            <w:r w:rsidRPr="00F97E9E">
              <w:rPr>
                <w:noProof w:val="0"/>
                <w:lang w:val="es-ES" w:eastAsia="ru-RU"/>
              </w:rPr>
              <w:t xml:space="preserve"> de Beneficiar;</w:t>
            </w:r>
          </w:p>
          <w:p w14:paraId="2049EBBF"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b) </w:t>
            </w:r>
            <w:proofErr w:type="spellStart"/>
            <w:r w:rsidRPr="00F97E9E">
              <w:rPr>
                <w:noProof w:val="0"/>
                <w:lang w:val="es-ES" w:eastAsia="ru-RU"/>
              </w:rPr>
              <w:t>datorită</w:t>
            </w:r>
            <w:proofErr w:type="spellEnd"/>
            <w:r w:rsidRPr="00F97E9E">
              <w:rPr>
                <w:noProof w:val="0"/>
                <w:lang w:val="es-ES" w:eastAsia="ru-RU"/>
              </w:rPr>
              <w:t xml:space="preserve"> </w:t>
            </w:r>
            <w:proofErr w:type="spellStart"/>
            <w:r w:rsidRPr="00F97E9E">
              <w:rPr>
                <w:noProof w:val="0"/>
                <w:lang w:val="es-ES" w:eastAsia="ru-RU"/>
              </w:rPr>
              <w:t>impedimentului</w:t>
            </w:r>
            <w:proofErr w:type="spellEnd"/>
            <w:r w:rsidRPr="00F97E9E">
              <w:rPr>
                <w:noProof w:val="0"/>
                <w:lang w:val="es-ES" w:eastAsia="ru-RU"/>
              </w:rPr>
              <w:t xml:space="preserve"> care </w:t>
            </w:r>
            <w:proofErr w:type="spellStart"/>
            <w:r w:rsidRPr="00F97E9E">
              <w:rPr>
                <w:noProof w:val="0"/>
                <w:lang w:val="es-ES" w:eastAsia="ru-RU"/>
              </w:rPr>
              <w:t>justifică</w:t>
            </w:r>
            <w:proofErr w:type="spellEnd"/>
            <w:r w:rsidRPr="00F97E9E">
              <w:rPr>
                <w:noProof w:val="0"/>
                <w:lang w:val="es-ES" w:eastAsia="ru-RU"/>
              </w:rPr>
              <w:t xml:space="preserve"> </w:t>
            </w:r>
            <w:proofErr w:type="spellStart"/>
            <w:r w:rsidRPr="00F97E9E">
              <w:rPr>
                <w:noProof w:val="0"/>
                <w:lang w:val="es-ES" w:eastAsia="ru-RU"/>
              </w:rPr>
              <w:t>neexecutarea</w:t>
            </w:r>
            <w:proofErr w:type="spellEnd"/>
            <w:r w:rsidRPr="00F97E9E">
              <w:rPr>
                <w:noProof w:val="0"/>
                <w:lang w:val="es-ES" w:eastAsia="ru-RU"/>
              </w:rPr>
              <w:t xml:space="preserve"> </w:t>
            </w:r>
            <w:proofErr w:type="spellStart"/>
            <w:r w:rsidRPr="00F97E9E">
              <w:rPr>
                <w:noProof w:val="0"/>
                <w:lang w:val="es-ES" w:eastAsia="ru-RU"/>
              </w:rPr>
              <w:t>obligației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altei</w:t>
            </w:r>
            <w:proofErr w:type="spellEnd"/>
            <w:r w:rsidRPr="00F97E9E">
              <w:rPr>
                <w:noProof w:val="0"/>
                <w:lang w:val="es-ES" w:eastAsia="ru-RU"/>
              </w:rPr>
              <w:t xml:space="preserve"> </w:t>
            </w:r>
            <w:proofErr w:type="spellStart"/>
            <w:r w:rsidRPr="00F97E9E">
              <w:rPr>
                <w:noProof w:val="0"/>
                <w:lang w:val="es-ES" w:eastAsia="ru-RU"/>
              </w:rPr>
              <w:t>situaţii</w:t>
            </w:r>
            <w:proofErr w:type="spellEnd"/>
            <w:r w:rsidRPr="00F97E9E">
              <w:rPr>
                <w:noProof w:val="0"/>
                <w:lang w:val="es-ES" w:eastAsia="ru-RU"/>
              </w:rPr>
              <w:t xml:space="preserve"> extreme </w:t>
            </w:r>
            <w:proofErr w:type="spellStart"/>
            <w:r w:rsidRPr="00F97E9E">
              <w:rPr>
                <w:noProof w:val="0"/>
                <w:lang w:val="es-ES" w:eastAsia="ru-RU"/>
              </w:rPr>
              <w:t>neimputabile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imprevizibile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w:t>
            </w:r>
          </w:p>
          <w:p w14:paraId="4EE5CF4F"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c) </w:t>
            </w:r>
            <w:proofErr w:type="spellStart"/>
            <w:r w:rsidRPr="00F97E9E">
              <w:rPr>
                <w:noProof w:val="0"/>
                <w:lang w:val="es-ES" w:eastAsia="ru-RU"/>
              </w:rPr>
              <w:t>influenţei</w:t>
            </w:r>
            <w:proofErr w:type="spellEnd"/>
            <w:r w:rsidRPr="00F97E9E">
              <w:rPr>
                <w:noProof w:val="0"/>
                <w:lang w:val="es-ES" w:eastAsia="ru-RU"/>
              </w:rPr>
              <w:t xml:space="preserve"> </w:t>
            </w:r>
            <w:proofErr w:type="spellStart"/>
            <w:r w:rsidRPr="00F97E9E">
              <w:rPr>
                <w:noProof w:val="0"/>
                <w:lang w:val="es-ES" w:eastAsia="ru-RU"/>
              </w:rPr>
              <w:t>factorilor</w:t>
            </w:r>
            <w:proofErr w:type="spellEnd"/>
            <w:r w:rsidRPr="00F97E9E">
              <w:rPr>
                <w:noProof w:val="0"/>
                <w:lang w:val="es-ES" w:eastAsia="ru-RU"/>
              </w:rPr>
              <w:t xml:space="preserve"> </w:t>
            </w:r>
            <w:proofErr w:type="spellStart"/>
            <w:r w:rsidRPr="00F97E9E">
              <w:rPr>
                <w:noProof w:val="0"/>
                <w:lang w:val="es-ES" w:eastAsia="ru-RU"/>
              </w:rPr>
              <w:t>climatici</w:t>
            </w:r>
            <w:proofErr w:type="spellEnd"/>
            <w:r w:rsidRPr="00F97E9E">
              <w:rPr>
                <w:noProof w:val="0"/>
                <w:lang w:val="es-ES" w:eastAsia="ru-RU"/>
              </w:rPr>
              <w:t xml:space="preserve">, care </w:t>
            </w:r>
            <w:proofErr w:type="spellStart"/>
            <w:r w:rsidRPr="00F97E9E">
              <w:rPr>
                <w:noProof w:val="0"/>
                <w:lang w:val="es-ES" w:eastAsia="ru-RU"/>
              </w:rPr>
              <w:t>duc</w:t>
            </w:r>
            <w:proofErr w:type="spellEnd"/>
            <w:r w:rsidRPr="00F97E9E">
              <w:rPr>
                <w:noProof w:val="0"/>
                <w:lang w:val="es-ES" w:eastAsia="ru-RU"/>
              </w:rPr>
              <w:t xml:space="preserve"> la </w:t>
            </w:r>
            <w:proofErr w:type="spellStart"/>
            <w:r w:rsidRPr="00F97E9E">
              <w:rPr>
                <w:noProof w:val="0"/>
                <w:lang w:val="es-ES" w:eastAsia="ru-RU"/>
              </w:rPr>
              <w:t>imposibilitatea</w:t>
            </w:r>
            <w:proofErr w:type="spellEnd"/>
            <w:r w:rsidRPr="00F97E9E">
              <w:rPr>
                <w:noProof w:val="0"/>
                <w:lang w:val="es-ES" w:eastAsia="ru-RU"/>
              </w:rPr>
              <w:t xml:space="preserve"> </w:t>
            </w:r>
            <w:proofErr w:type="spellStart"/>
            <w:r w:rsidRPr="00F97E9E">
              <w:rPr>
                <w:noProof w:val="0"/>
                <w:lang w:val="es-ES" w:eastAsia="ru-RU"/>
              </w:rPr>
              <w:t>executării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stabilite</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caietului</w:t>
            </w:r>
            <w:proofErr w:type="spellEnd"/>
            <w:r w:rsidRPr="00F97E9E">
              <w:rPr>
                <w:noProof w:val="0"/>
                <w:lang w:val="es-ES" w:eastAsia="ru-RU"/>
              </w:rPr>
              <w:t xml:space="preserve"> de </w:t>
            </w:r>
            <w:proofErr w:type="spellStart"/>
            <w:r w:rsidRPr="00F97E9E">
              <w:rPr>
                <w:noProof w:val="0"/>
                <w:lang w:val="es-ES" w:eastAsia="ru-RU"/>
              </w:rPr>
              <w:t>sarcini</w:t>
            </w:r>
            <w:proofErr w:type="spellEnd"/>
            <w:r w:rsidRPr="00F97E9E">
              <w:rPr>
                <w:noProof w:val="0"/>
                <w:lang w:val="es-ES" w:eastAsia="ru-RU"/>
              </w:rPr>
              <w:t xml:space="preserve">, </w:t>
            </w:r>
            <w:proofErr w:type="spellStart"/>
            <w:r w:rsidRPr="00F97E9E">
              <w:rPr>
                <w:noProof w:val="0"/>
                <w:lang w:val="es-ES" w:eastAsia="ru-RU"/>
              </w:rPr>
              <w:t>or</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lor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asemenea</w:t>
            </w:r>
            <w:proofErr w:type="spellEnd"/>
            <w:r w:rsidRPr="00F97E9E">
              <w:rPr>
                <w:noProof w:val="0"/>
                <w:lang w:val="es-ES" w:eastAsia="ru-RU"/>
              </w:rPr>
              <w:t xml:space="preserve"> </w:t>
            </w:r>
            <w:proofErr w:type="spellStart"/>
            <w:r w:rsidRPr="00F97E9E">
              <w:rPr>
                <w:noProof w:val="0"/>
                <w:lang w:val="es-ES" w:eastAsia="ru-RU"/>
              </w:rPr>
              <w:t>codiții</w:t>
            </w:r>
            <w:proofErr w:type="spellEnd"/>
            <w:r w:rsidRPr="00F97E9E">
              <w:rPr>
                <w:noProof w:val="0"/>
                <w:lang w:val="es-ES" w:eastAsia="ru-RU"/>
              </w:rPr>
              <w:t xml:space="preserve"> </w:t>
            </w:r>
            <w:proofErr w:type="spellStart"/>
            <w:r w:rsidRPr="00F97E9E">
              <w:rPr>
                <w:noProof w:val="0"/>
                <w:lang w:val="es-ES" w:eastAsia="ru-RU"/>
              </w:rPr>
              <w:t>climaterice</w:t>
            </w:r>
            <w:proofErr w:type="spellEnd"/>
            <w:r w:rsidRPr="00F97E9E">
              <w:rPr>
                <w:noProof w:val="0"/>
                <w:lang w:val="es-ES" w:eastAsia="ru-RU"/>
              </w:rPr>
              <w:t xml:space="preserve"> se va </w:t>
            </w:r>
            <w:proofErr w:type="spellStart"/>
            <w:r w:rsidRPr="00F97E9E">
              <w:rPr>
                <w:noProof w:val="0"/>
                <w:lang w:val="es-ES" w:eastAsia="ru-RU"/>
              </w:rPr>
              <w:t>răsfrânge</w:t>
            </w:r>
            <w:proofErr w:type="spellEnd"/>
            <w:r w:rsidRPr="00F97E9E">
              <w:rPr>
                <w:noProof w:val="0"/>
                <w:lang w:val="es-ES" w:eastAsia="ru-RU"/>
              </w:rPr>
              <w:t xml:space="preserve"> </w:t>
            </w:r>
            <w:proofErr w:type="spellStart"/>
            <w:r w:rsidRPr="00F97E9E">
              <w:rPr>
                <w:noProof w:val="0"/>
                <w:lang w:val="es-ES" w:eastAsia="ru-RU"/>
              </w:rPr>
              <w:t>asupra</w:t>
            </w:r>
            <w:proofErr w:type="spellEnd"/>
            <w:r w:rsidRPr="00F97E9E">
              <w:rPr>
                <w:noProof w:val="0"/>
                <w:lang w:val="es-ES" w:eastAsia="ru-RU"/>
              </w:rPr>
              <w:t xml:space="preserve"> </w:t>
            </w:r>
            <w:proofErr w:type="spellStart"/>
            <w:r w:rsidRPr="00F97E9E">
              <w:rPr>
                <w:noProof w:val="0"/>
                <w:lang w:val="es-ES" w:eastAsia="ru-RU"/>
              </w:rPr>
              <w:t>calității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w:t>
            </w:r>
          </w:p>
          <w:p w14:paraId="614EEA21"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d) </w:t>
            </w:r>
            <w:proofErr w:type="spellStart"/>
            <w:r w:rsidRPr="00F97E9E">
              <w:rPr>
                <w:noProof w:val="0"/>
                <w:lang w:val="es-ES" w:eastAsia="ru-RU"/>
              </w:rPr>
              <w:t>calamităţilor</w:t>
            </w:r>
            <w:proofErr w:type="spellEnd"/>
            <w:r w:rsidRPr="00F97E9E">
              <w:rPr>
                <w:noProof w:val="0"/>
                <w:lang w:val="es-ES" w:eastAsia="ru-RU"/>
              </w:rPr>
              <w:t xml:space="preserve"> </w:t>
            </w:r>
            <w:proofErr w:type="spellStart"/>
            <w:r w:rsidRPr="00F97E9E">
              <w:rPr>
                <w:noProof w:val="0"/>
                <w:lang w:val="es-ES" w:eastAsia="ru-RU"/>
              </w:rPr>
              <w:t>naturale</w:t>
            </w:r>
            <w:proofErr w:type="spellEnd"/>
            <w:r w:rsidRPr="00F97E9E">
              <w:rPr>
                <w:noProof w:val="0"/>
                <w:lang w:val="es-ES" w:eastAsia="ru-RU"/>
              </w:rPr>
              <w:t xml:space="preserve"> </w:t>
            </w:r>
            <w:proofErr w:type="spellStart"/>
            <w:r w:rsidRPr="00F97E9E">
              <w:rPr>
                <w:noProof w:val="0"/>
                <w:lang w:val="es-ES" w:eastAsia="ru-RU"/>
              </w:rPr>
              <w:t>recunoscute</w:t>
            </w:r>
            <w:proofErr w:type="spellEnd"/>
            <w:r w:rsidRPr="00F97E9E">
              <w:rPr>
                <w:noProof w:val="0"/>
                <w:lang w:val="es-ES" w:eastAsia="ru-RU"/>
              </w:rPr>
              <w:t xml:space="preserve"> de </w:t>
            </w:r>
            <w:proofErr w:type="spellStart"/>
            <w:r w:rsidRPr="00F97E9E">
              <w:rPr>
                <w:noProof w:val="0"/>
                <w:lang w:val="es-ES" w:eastAsia="ru-RU"/>
              </w:rPr>
              <w:t>autoritatea</w:t>
            </w:r>
            <w:proofErr w:type="spellEnd"/>
            <w:r w:rsidRPr="00F97E9E">
              <w:rPr>
                <w:noProof w:val="0"/>
                <w:lang w:val="es-ES" w:eastAsia="ru-RU"/>
              </w:rPr>
              <w:t xml:space="preserve"> </w:t>
            </w:r>
            <w:proofErr w:type="spellStart"/>
            <w:r w:rsidRPr="00F97E9E">
              <w:rPr>
                <w:noProof w:val="0"/>
                <w:lang w:val="es-ES" w:eastAsia="ru-RU"/>
              </w:rPr>
              <w:t>legală</w:t>
            </w:r>
            <w:proofErr w:type="spellEnd"/>
            <w:r w:rsidRPr="00F97E9E">
              <w:rPr>
                <w:noProof w:val="0"/>
                <w:lang w:val="es-ES" w:eastAsia="ru-RU"/>
              </w:rPr>
              <w:t>.</w:t>
            </w:r>
          </w:p>
          <w:p w14:paraId="2B78EB6D"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4.6.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dispoziţiei</w:t>
            </w:r>
            <w:proofErr w:type="spellEnd"/>
            <w:r w:rsidRPr="00F97E9E">
              <w:rPr>
                <w:noProof w:val="0"/>
                <w:lang w:val="es-ES" w:eastAsia="ru-RU"/>
              </w:rPr>
              <w:t xml:space="preserve"> </w:t>
            </w:r>
            <w:proofErr w:type="spellStart"/>
            <w:r w:rsidRPr="00F97E9E">
              <w:rPr>
                <w:noProof w:val="0"/>
                <w:lang w:val="es-ES" w:eastAsia="ru-RU"/>
              </w:rPr>
              <w:t>scrise</w:t>
            </w:r>
            <w:proofErr w:type="spellEnd"/>
            <w:r w:rsidRPr="00F97E9E">
              <w:rPr>
                <w:noProof w:val="0"/>
                <w:lang w:val="es-ES" w:eastAsia="ru-RU"/>
              </w:rPr>
              <w:t xml:space="preserve"> a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va </w:t>
            </w:r>
            <w:proofErr w:type="spellStart"/>
            <w:r w:rsidRPr="00F97E9E">
              <w:rPr>
                <w:noProof w:val="0"/>
                <w:lang w:val="es-ES" w:eastAsia="ru-RU"/>
              </w:rPr>
              <w:t>sista</w:t>
            </w:r>
            <w:proofErr w:type="spellEnd"/>
            <w:r w:rsidRPr="00F97E9E">
              <w:rPr>
                <w:noProof w:val="0"/>
                <w:lang w:val="es-ES" w:eastAsia="ru-RU"/>
              </w:rPr>
              <w:t xml:space="preserve"> </w:t>
            </w:r>
            <w:proofErr w:type="spellStart"/>
            <w:r w:rsidRPr="00F97E9E">
              <w:rPr>
                <w:noProof w:val="0"/>
                <w:lang w:val="es-ES" w:eastAsia="ru-RU"/>
              </w:rPr>
              <w:t>execuţia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ale </w:t>
            </w:r>
            <w:proofErr w:type="spellStart"/>
            <w:r w:rsidRPr="00F97E9E">
              <w:rPr>
                <w:noProof w:val="0"/>
                <w:lang w:val="es-ES" w:eastAsia="ru-RU"/>
              </w:rPr>
              <w:t>acestora</w:t>
            </w:r>
            <w:proofErr w:type="spellEnd"/>
            <w:r w:rsidRPr="00F97E9E">
              <w:rPr>
                <w:noProof w:val="0"/>
                <w:lang w:val="es-ES" w:eastAsia="ru-RU"/>
              </w:rPr>
              <w:t xml:space="preserve"> pe o </w:t>
            </w:r>
            <w:proofErr w:type="spellStart"/>
            <w:r w:rsidRPr="00F97E9E">
              <w:rPr>
                <w:noProof w:val="0"/>
                <w:lang w:val="es-ES" w:eastAsia="ru-RU"/>
              </w:rPr>
              <w:t>durată</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modul</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consideră</w:t>
            </w:r>
            <w:proofErr w:type="spellEnd"/>
            <w:r w:rsidRPr="00F97E9E">
              <w:rPr>
                <w:noProof w:val="0"/>
                <w:lang w:val="es-ES" w:eastAsia="ru-RU"/>
              </w:rPr>
              <w:t xml:space="preserve"> </w:t>
            </w:r>
            <w:proofErr w:type="spellStart"/>
            <w:r w:rsidRPr="00F97E9E">
              <w:rPr>
                <w:noProof w:val="0"/>
                <w:lang w:val="es-ES" w:eastAsia="ru-RU"/>
              </w:rPr>
              <w:t>oportun</w:t>
            </w:r>
            <w:proofErr w:type="spellEnd"/>
            <w:r w:rsidRPr="00F97E9E">
              <w:rPr>
                <w:noProof w:val="0"/>
                <w:lang w:val="es-ES" w:eastAsia="ru-RU"/>
              </w:rPr>
              <w:t xml:space="preserve">. Pe </w:t>
            </w:r>
            <w:proofErr w:type="spellStart"/>
            <w:r w:rsidRPr="00F97E9E">
              <w:rPr>
                <w:noProof w:val="0"/>
                <w:lang w:val="es-ES" w:eastAsia="ru-RU"/>
              </w:rPr>
              <w:t>timpul</w:t>
            </w:r>
            <w:proofErr w:type="spellEnd"/>
            <w:r w:rsidRPr="00F97E9E">
              <w:rPr>
                <w:noProof w:val="0"/>
                <w:lang w:val="es-ES" w:eastAsia="ru-RU"/>
              </w:rPr>
              <w:t xml:space="preserve"> </w:t>
            </w:r>
            <w:proofErr w:type="spellStart"/>
            <w:r w:rsidRPr="00F97E9E">
              <w:rPr>
                <w:noProof w:val="0"/>
                <w:lang w:val="es-ES" w:eastAsia="ru-RU"/>
              </w:rPr>
              <w:t>suspendării</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va proteja </w:t>
            </w:r>
            <w:proofErr w:type="spellStart"/>
            <w:r w:rsidRPr="00F97E9E">
              <w:rPr>
                <w:noProof w:val="0"/>
                <w:lang w:val="es-ES" w:eastAsia="ru-RU"/>
              </w:rPr>
              <w:t>şi</w:t>
            </w:r>
            <w:proofErr w:type="spellEnd"/>
            <w:r w:rsidRPr="00F97E9E">
              <w:rPr>
                <w:noProof w:val="0"/>
                <w:lang w:val="es-ES" w:eastAsia="ru-RU"/>
              </w:rPr>
              <w:t xml:space="preserve"> conserva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mod </w:t>
            </w:r>
            <w:proofErr w:type="spellStart"/>
            <w:r w:rsidRPr="00F97E9E">
              <w:rPr>
                <w:noProof w:val="0"/>
                <w:lang w:val="es-ES" w:eastAsia="ru-RU"/>
              </w:rPr>
              <w:t>corespunzător</w:t>
            </w:r>
            <w:proofErr w:type="spellEnd"/>
            <w:r w:rsidRPr="00F97E9E">
              <w:rPr>
                <w:noProof w:val="0"/>
                <w:lang w:val="es-ES" w:eastAsia="ru-RU"/>
              </w:rPr>
              <w:t xml:space="preserve">, </w:t>
            </w:r>
            <w:proofErr w:type="spellStart"/>
            <w:r w:rsidRPr="00F97E9E">
              <w:rPr>
                <w:noProof w:val="0"/>
                <w:lang w:val="es-ES" w:eastAsia="ru-RU"/>
              </w:rPr>
              <w:t>aşa</w:t>
            </w:r>
            <w:proofErr w:type="spellEnd"/>
            <w:r w:rsidRPr="00F97E9E">
              <w:rPr>
                <w:noProof w:val="0"/>
                <w:lang w:val="es-ES" w:eastAsia="ru-RU"/>
              </w:rPr>
              <w:t xml:space="preserve"> cum va </w:t>
            </w:r>
            <w:proofErr w:type="spellStart"/>
            <w:r w:rsidRPr="00F97E9E">
              <w:rPr>
                <w:noProof w:val="0"/>
                <w:lang w:val="es-ES" w:eastAsia="ru-RU"/>
              </w:rPr>
              <w:t>dispune</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Cheltuielile</w:t>
            </w:r>
            <w:proofErr w:type="spellEnd"/>
            <w:r w:rsidRPr="00F97E9E">
              <w:rPr>
                <w:noProof w:val="0"/>
                <w:lang w:val="es-ES" w:eastAsia="ru-RU"/>
              </w:rPr>
              <w:t xml:space="preserve"> </w:t>
            </w:r>
            <w:proofErr w:type="spellStart"/>
            <w:r w:rsidRPr="00F97E9E">
              <w:rPr>
                <w:noProof w:val="0"/>
                <w:lang w:val="es-ES" w:eastAsia="ru-RU"/>
              </w:rPr>
              <w:t>suplimentare</w:t>
            </w:r>
            <w:proofErr w:type="spellEnd"/>
            <w:r w:rsidRPr="00F97E9E">
              <w:rPr>
                <w:noProof w:val="0"/>
                <w:lang w:val="es-ES" w:eastAsia="ru-RU"/>
              </w:rPr>
              <w:t xml:space="preserve"> </w:t>
            </w:r>
            <w:proofErr w:type="spellStart"/>
            <w:r w:rsidRPr="00F97E9E">
              <w:rPr>
                <w:noProof w:val="0"/>
                <w:lang w:val="es-ES" w:eastAsia="ru-RU"/>
              </w:rPr>
              <w:t>generate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urma</w:t>
            </w:r>
            <w:proofErr w:type="spellEnd"/>
            <w:r w:rsidRPr="00F97E9E">
              <w:rPr>
                <w:noProof w:val="0"/>
                <w:lang w:val="es-ES" w:eastAsia="ru-RU"/>
              </w:rPr>
              <w:t xml:space="preserve"> </w:t>
            </w:r>
            <w:proofErr w:type="spellStart"/>
            <w:r w:rsidRPr="00F97E9E">
              <w:rPr>
                <w:noProof w:val="0"/>
                <w:lang w:val="es-ES" w:eastAsia="ru-RU"/>
              </w:rPr>
              <w:t>sistării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suportate</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plătite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sistării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din ele, din </w:t>
            </w:r>
            <w:proofErr w:type="spellStart"/>
            <w:r w:rsidRPr="00F97E9E">
              <w:rPr>
                <w:noProof w:val="0"/>
                <w:lang w:val="es-ES" w:eastAsia="ru-RU"/>
              </w:rPr>
              <w:t>iniţiativa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acesta</w:t>
            </w:r>
            <w:proofErr w:type="spellEnd"/>
            <w:r w:rsidRPr="00F97E9E">
              <w:rPr>
                <w:noProof w:val="0"/>
                <w:lang w:val="es-ES" w:eastAsia="ru-RU"/>
              </w:rPr>
              <w:t xml:space="preserve"> </w:t>
            </w:r>
            <w:proofErr w:type="spellStart"/>
            <w:r w:rsidRPr="00F97E9E">
              <w:rPr>
                <w:noProof w:val="0"/>
                <w:lang w:val="es-ES" w:eastAsia="ru-RU"/>
              </w:rPr>
              <w:t>suportă</w:t>
            </w:r>
            <w:proofErr w:type="spellEnd"/>
            <w:r w:rsidRPr="00F97E9E">
              <w:rPr>
                <w:noProof w:val="0"/>
                <w:lang w:val="es-ES" w:eastAsia="ru-RU"/>
              </w:rPr>
              <w:t xml:space="preserve"> pe </w:t>
            </w:r>
            <w:proofErr w:type="spellStart"/>
            <w:r w:rsidRPr="00F97E9E">
              <w:rPr>
                <w:noProof w:val="0"/>
                <w:lang w:val="es-ES" w:eastAsia="ru-RU"/>
              </w:rPr>
              <w:t>timpul</w:t>
            </w:r>
            <w:proofErr w:type="spellEnd"/>
            <w:r w:rsidRPr="00F97E9E">
              <w:rPr>
                <w:noProof w:val="0"/>
                <w:lang w:val="es-ES" w:eastAsia="ru-RU"/>
              </w:rPr>
              <w:t xml:space="preserve"> </w:t>
            </w:r>
            <w:proofErr w:type="spellStart"/>
            <w:r w:rsidRPr="00F97E9E">
              <w:rPr>
                <w:noProof w:val="0"/>
                <w:lang w:val="es-ES" w:eastAsia="ru-RU"/>
              </w:rPr>
              <w:t>suspendării</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cheltuielile</w:t>
            </w:r>
            <w:proofErr w:type="spellEnd"/>
            <w:r w:rsidRPr="00F97E9E">
              <w:rPr>
                <w:noProof w:val="0"/>
                <w:lang w:val="es-ES" w:eastAsia="ru-RU"/>
              </w:rPr>
              <w:t xml:space="preserve">, </w:t>
            </w:r>
            <w:proofErr w:type="spellStart"/>
            <w:r w:rsidRPr="00F97E9E">
              <w:rPr>
                <w:noProof w:val="0"/>
                <w:lang w:val="es-ES" w:eastAsia="ru-RU"/>
              </w:rPr>
              <w:t>privind</w:t>
            </w:r>
            <w:proofErr w:type="spellEnd"/>
            <w:r w:rsidRPr="00F97E9E">
              <w:rPr>
                <w:noProof w:val="0"/>
                <w:lang w:val="es-ES" w:eastAsia="ru-RU"/>
              </w:rPr>
              <w:t xml:space="preserve"> </w:t>
            </w:r>
            <w:proofErr w:type="spellStart"/>
            <w:r w:rsidRPr="00F97E9E">
              <w:rPr>
                <w:noProof w:val="0"/>
                <w:lang w:val="es-ES" w:eastAsia="ru-RU"/>
              </w:rPr>
              <w:t>protejarea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conservarea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bună</w:t>
            </w:r>
            <w:proofErr w:type="spellEnd"/>
            <w:r w:rsidRPr="00F97E9E">
              <w:rPr>
                <w:noProof w:val="0"/>
                <w:lang w:val="es-ES" w:eastAsia="ru-RU"/>
              </w:rPr>
              <w:t xml:space="preserve"> </w:t>
            </w:r>
            <w:proofErr w:type="spellStart"/>
            <w:r w:rsidRPr="00F97E9E">
              <w:rPr>
                <w:noProof w:val="0"/>
                <w:lang w:val="es-ES" w:eastAsia="ru-RU"/>
              </w:rPr>
              <w:t>diligenţă</w:t>
            </w:r>
            <w:proofErr w:type="spellEnd"/>
            <w:r w:rsidRPr="00F97E9E">
              <w:rPr>
                <w:noProof w:val="0"/>
                <w:lang w:val="es-ES" w:eastAsia="ru-RU"/>
              </w:rPr>
              <w:t>.</w:t>
            </w:r>
          </w:p>
          <w:p w14:paraId="58EC7C9A"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4.7. </w:t>
            </w:r>
            <w:proofErr w:type="spellStart"/>
            <w:r w:rsidRPr="00F97E9E">
              <w:rPr>
                <w:noProof w:val="0"/>
                <w:lang w:val="es-ES" w:eastAsia="ru-RU"/>
              </w:rPr>
              <w:t>Lipsa</w:t>
            </w:r>
            <w:proofErr w:type="spellEnd"/>
            <w:r w:rsidRPr="00F97E9E">
              <w:rPr>
                <w:noProof w:val="0"/>
                <w:lang w:val="es-ES" w:eastAsia="ru-RU"/>
              </w:rPr>
              <w:t xml:space="preserve"> </w:t>
            </w:r>
            <w:proofErr w:type="spellStart"/>
            <w:r w:rsidRPr="00F97E9E">
              <w:rPr>
                <w:noProof w:val="0"/>
                <w:lang w:val="es-ES" w:eastAsia="ru-RU"/>
              </w:rPr>
              <w:t>informării</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face</w:t>
            </w:r>
            <w:proofErr w:type="spellEnd"/>
            <w:r w:rsidRPr="00F97E9E">
              <w:rPr>
                <w:noProof w:val="0"/>
                <w:lang w:val="es-ES" w:eastAsia="ru-RU"/>
              </w:rPr>
              <w:t xml:space="preserve"> </w:t>
            </w:r>
            <w:proofErr w:type="spellStart"/>
            <w:r w:rsidRPr="00F97E9E">
              <w:rPr>
                <w:noProof w:val="0"/>
                <w:lang w:val="es-ES" w:eastAsia="ru-RU"/>
              </w:rPr>
              <w:t>inopozabila</w:t>
            </w:r>
            <w:proofErr w:type="spellEnd"/>
            <w:r w:rsidRPr="00F97E9E">
              <w:rPr>
                <w:noProof w:val="0"/>
                <w:lang w:val="es-ES" w:eastAsia="ru-RU"/>
              </w:rPr>
              <w:t xml:space="preserve"> </w:t>
            </w:r>
            <w:proofErr w:type="spellStart"/>
            <w:r w:rsidRPr="00F97E9E">
              <w:rPr>
                <w:noProof w:val="0"/>
                <w:lang w:val="es-ES" w:eastAsia="ru-RU"/>
              </w:rPr>
              <w:t>decizia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de </w:t>
            </w:r>
            <w:proofErr w:type="spellStart"/>
            <w:r w:rsidRPr="00F97E9E">
              <w:rPr>
                <w:noProof w:val="0"/>
                <w:lang w:val="es-ES" w:eastAsia="ru-RU"/>
              </w:rPr>
              <w:t>sistare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consecinţa</w:t>
            </w:r>
            <w:proofErr w:type="spellEnd"/>
            <w:r w:rsidRPr="00F97E9E">
              <w:rPr>
                <w:noProof w:val="0"/>
                <w:lang w:val="es-ES" w:eastAsia="ru-RU"/>
              </w:rPr>
              <w:t xml:space="preserve"> </w:t>
            </w:r>
            <w:proofErr w:type="spellStart"/>
            <w:r w:rsidRPr="00F97E9E">
              <w:rPr>
                <w:noProof w:val="0"/>
                <w:lang w:val="es-ES" w:eastAsia="ru-RU"/>
              </w:rPr>
              <w:t>exercitării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a </w:t>
            </w:r>
            <w:proofErr w:type="spellStart"/>
            <w:r w:rsidRPr="00F97E9E">
              <w:rPr>
                <w:noProof w:val="0"/>
                <w:lang w:val="es-ES" w:eastAsia="ru-RU"/>
              </w:rPr>
              <w:t>dreptului</w:t>
            </w:r>
            <w:proofErr w:type="spellEnd"/>
            <w:r w:rsidRPr="00F97E9E">
              <w:rPr>
                <w:noProof w:val="0"/>
                <w:lang w:val="es-ES" w:eastAsia="ru-RU"/>
              </w:rPr>
              <w:t xml:space="preserve"> de a </w:t>
            </w:r>
            <w:proofErr w:type="spellStart"/>
            <w:r w:rsidRPr="00F97E9E">
              <w:rPr>
                <w:noProof w:val="0"/>
                <w:lang w:val="es-ES" w:eastAsia="ru-RU"/>
              </w:rPr>
              <w:t>refuza</w:t>
            </w:r>
            <w:proofErr w:type="spellEnd"/>
            <w:r w:rsidRPr="00F97E9E">
              <w:rPr>
                <w:noProof w:val="0"/>
                <w:lang w:val="es-ES" w:eastAsia="ru-RU"/>
              </w:rPr>
              <w:t xml:space="preserve"> </w:t>
            </w:r>
            <w:proofErr w:type="spellStart"/>
            <w:r w:rsidRPr="00F97E9E">
              <w:rPr>
                <w:noProof w:val="0"/>
                <w:lang w:val="es-ES" w:eastAsia="ru-RU"/>
              </w:rPr>
              <w:t>prelungirea</w:t>
            </w:r>
            <w:proofErr w:type="spellEnd"/>
            <w:r w:rsidRPr="00F97E9E">
              <w:rPr>
                <w:noProof w:val="0"/>
                <w:lang w:val="es-ES" w:eastAsia="ru-RU"/>
              </w:rPr>
              <w:t xml:space="preserve"> </w:t>
            </w:r>
            <w:proofErr w:type="spellStart"/>
            <w:r w:rsidRPr="00F97E9E">
              <w:rPr>
                <w:noProof w:val="0"/>
                <w:lang w:val="es-ES" w:eastAsia="ru-RU"/>
              </w:rPr>
              <w:t>duratei</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contractate</w:t>
            </w:r>
            <w:proofErr w:type="spellEnd"/>
            <w:r w:rsidRPr="00F97E9E">
              <w:rPr>
                <w:noProof w:val="0"/>
                <w:lang w:val="es-ES" w:eastAsia="ru-RU"/>
              </w:rPr>
              <w:t>.</w:t>
            </w:r>
          </w:p>
          <w:p w14:paraId="03750F25" w14:textId="77777777" w:rsidR="00892FAB" w:rsidRPr="00F97E9E" w:rsidRDefault="00892FAB" w:rsidP="00892FAB">
            <w:pPr>
              <w:tabs>
                <w:tab w:val="left" w:pos="360"/>
              </w:tabs>
              <w:jc w:val="both"/>
              <w:rPr>
                <w:noProof w:val="0"/>
                <w:lang w:val="es-ES" w:eastAsia="ru-RU"/>
              </w:rPr>
            </w:pPr>
          </w:p>
          <w:p w14:paraId="3CD2A0D6" w14:textId="77777777" w:rsidR="00892FAB" w:rsidRPr="00F97E9E" w:rsidRDefault="00892FAB" w:rsidP="00892FAB">
            <w:pPr>
              <w:tabs>
                <w:tab w:val="left" w:pos="525"/>
              </w:tabs>
              <w:jc w:val="both"/>
              <w:rPr>
                <w:b/>
                <w:noProof w:val="0"/>
                <w:lang w:val="es-ES" w:eastAsia="ru-RU"/>
              </w:rPr>
            </w:pPr>
            <w:r w:rsidRPr="00F97E9E">
              <w:rPr>
                <w:b/>
                <w:noProof w:val="0"/>
                <w:lang w:val="es-ES" w:eastAsia="ru-RU"/>
              </w:rPr>
              <w:t>5. RECEPŢIA LUCRĂRILOR DE EXECUŢIE</w:t>
            </w:r>
          </w:p>
          <w:p w14:paraId="7770F387"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5.1. </w:t>
            </w:r>
            <w:proofErr w:type="spellStart"/>
            <w:r w:rsidRPr="00F97E9E">
              <w:rPr>
                <w:noProof w:val="0"/>
                <w:lang w:val="es-ES" w:eastAsia="ru-RU"/>
              </w:rPr>
              <w:t>Terminarea</w:t>
            </w:r>
            <w:proofErr w:type="spellEnd"/>
            <w:r w:rsidRPr="00F97E9E">
              <w:rPr>
                <w:noProof w:val="0"/>
                <w:lang w:val="es-ES" w:eastAsia="ru-RU"/>
              </w:rPr>
              <w:t xml:space="preserve"> </w:t>
            </w:r>
            <w:proofErr w:type="spellStart"/>
            <w:r w:rsidRPr="00F97E9E">
              <w:rPr>
                <w:noProof w:val="0"/>
                <w:lang w:val="es-ES" w:eastAsia="ru-RU"/>
              </w:rPr>
              <w:t>lucrărilor</w:t>
            </w:r>
            <w:proofErr w:type="spellEnd"/>
          </w:p>
          <w:p w14:paraId="433B6E51"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5.1.1. </w:t>
            </w:r>
            <w:proofErr w:type="spellStart"/>
            <w:r w:rsidRPr="00F97E9E">
              <w:rPr>
                <w:noProof w:val="0"/>
                <w:lang w:val="es-ES" w:eastAsia="ru-RU"/>
              </w:rPr>
              <w:t>Totalitatea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este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oricare</w:t>
            </w:r>
            <w:proofErr w:type="spellEnd"/>
            <w:r w:rsidRPr="00F97E9E">
              <w:rPr>
                <w:noProof w:val="0"/>
                <w:lang w:val="es-ES" w:eastAsia="ru-RU"/>
              </w:rPr>
              <w:t xml:space="preserve"> parte din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prevăzute</w:t>
            </w:r>
            <w:proofErr w:type="spellEnd"/>
            <w:r w:rsidRPr="00F97E9E">
              <w:rPr>
                <w:noProof w:val="0"/>
                <w:lang w:val="es-ES" w:eastAsia="ru-RU"/>
              </w:rPr>
              <w:t xml:space="preserve"> a fi </w:t>
            </w:r>
            <w:proofErr w:type="spellStart"/>
            <w:r w:rsidRPr="00F97E9E">
              <w:rPr>
                <w:noProof w:val="0"/>
                <w:lang w:val="es-ES" w:eastAsia="ru-RU"/>
              </w:rPr>
              <w:t>finalizate</w:t>
            </w:r>
            <w:proofErr w:type="spellEnd"/>
            <w:r w:rsidRPr="00F97E9E">
              <w:rPr>
                <w:noProof w:val="0"/>
                <w:lang w:val="es-ES" w:eastAsia="ru-RU"/>
              </w:rPr>
              <w:t xml:space="preserve"> </w:t>
            </w:r>
            <w:proofErr w:type="spellStart"/>
            <w:r w:rsidRPr="00F97E9E">
              <w:rPr>
                <w:noProof w:val="0"/>
                <w:lang w:val="es-ES" w:eastAsia="ru-RU"/>
              </w:rPr>
              <w:t>într</w:t>
            </w:r>
            <w:proofErr w:type="spellEnd"/>
            <w:r w:rsidRPr="00F97E9E">
              <w:rPr>
                <w:noProof w:val="0"/>
                <w:lang w:val="es-ES" w:eastAsia="ru-RU"/>
              </w:rPr>
              <w:t xml:space="preserve">-un </w:t>
            </w:r>
            <w:proofErr w:type="spellStart"/>
            <w:r w:rsidRPr="00F97E9E">
              <w:rPr>
                <w:noProof w:val="0"/>
                <w:lang w:val="es-ES" w:eastAsia="ru-RU"/>
              </w:rPr>
              <w:t>termen</w:t>
            </w:r>
            <w:proofErr w:type="spellEnd"/>
            <w:r w:rsidRPr="00F97E9E">
              <w:rPr>
                <w:noProof w:val="0"/>
                <w:lang w:val="es-ES" w:eastAsia="ru-RU"/>
              </w:rPr>
              <w:t xml:space="preserve"> </w:t>
            </w:r>
            <w:proofErr w:type="spellStart"/>
            <w:r w:rsidRPr="00F97E9E">
              <w:rPr>
                <w:noProof w:val="0"/>
                <w:lang w:val="es-ES" w:eastAsia="ru-RU"/>
              </w:rPr>
              <w:t>stabilit</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graficul</w:t>
            </w:r>
            <w:proofErr w:type="spellEnd"/>
            <w:r w:rsidRPr="00F97E9E">
              <w:rPr>
                <w:noProof w:val="0"/>
                <w:lang w:val="es-ES" w:eastAsia="ru-RU"/>
              </w:rPr>
              <w:t xml:space="preserve"> de </w:t>
            </w:r>
            <w:proofErr w:type="spellStart"/>
            <w:r w:rsidRPr="00F97E9E">
              <w:rPr>
                <w:noProof w:val="0"/>
                <w:lang w:val="es-ES" w:eastAsia="ru-RU"/>
              </w:rPr>
              <w:t>execuție</w:t>
            </w:r>
            <w:proofErr w:type="spellEnd"/>
            <w:r w:rsidRPr="00F97E9E">
              <w:rPr>
                <w:noProof w:val="0"/>
                <w:lang w:val="es-ES" w:eastAsia="ru-RU"/>
              </w:rPr>
              <w:t xml:space="preserve"> a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finalizate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termenul</w:t>
            </w:r>
            <w:proofErr w:type="spellEnd"/>
            <w:r w:rsidRPr="00F97E9E">
              <w:rPr>
                <w:noProof w:val="0"/>
                <w:lang w:val="es-ES" w:eastAsia="ru-RU"/>
              </w:rPr>
              <w:t xml:space="preserve"> </w:t>
            </w:r>
            <w:proofErr w:type="spellStart"/>
            <w:r w:rsidRPr="00F97E9E">
              <w:rPr>
                <w:noProof w:val="0"/>
                <w:lang w:val="es-ES" w:eastAsia="ru-RU"/>
              </w:rPr>
              <w:t>convenit</w:t>
            </w:r>
            <w:proofErr w:type="spellEnd"/>
            <w:r w:rsidRPr="00F97E9E">
              <w:rPr>
                <w:noProof w:val="0"/>
                <w:lang w:val="es-ES" w:eastAsia="ru-RU"/>
              </w:rPr>
              <w:t xml:space="preserve"> de </w:t>
            </w:r>
            <w:proofErr w:type="spellStart"/>
            <w:r w:rsidRPr="00F97E9E">
              <w:rPr>
                <w:noProof w:val="0"/>
                <w:lang w:val="es-ES" w:eastAsia="ru-RU"/>
              </w:rPr>
              <w:t>părţi</w:t>
            </w:r>
            <w:proofErr w:type="spellEnd"/>
            <w:r w:rsidRPr="00F97E9E">
              <w:rPr>
                <w:noProof w:val="0"/>
                <w:lang w:val="es-ES" w:eastAsia="ru-RU"/>
              </w:rPr>
              <w:t xml:space="preserve">, </w:t>
            </w:r>
            <w:proofErr w:type="spellStart"/>
            <w:r w:rsidRPr="00F97E9E">
              <w:rPr>
                <w:noProof w:val="0"/>
                <w:lang w:val="es-ES" w:eastAsia="ru-RU"/>
              </w:rPr>
              <w:t>termen</w:t>
            </w:r>
            <w:proofErr w:type="spellEnd"/>
            <w:r w:rsidRPr="00F97E9E">
              <w:rPr>
                <w:noProof w:val="0"/>
                <w:lang w:val="es-ES" w:eastAsia="ru-RU"/>
              </w:rPr>
              <w:t xml:space="preserve"> care </w:t>
            </w:r>
            <w:proofErr w:type="spellStart"/>
            <w:r w:rsidRPr="00F97E9E">
              <w:rPr>
                <w:noProof w:val="0"/>
                <w:lang w:val="es-ES" w:eastAsia="ru-RU"/>
              </w:rPr>
              <w:t>curge</w:t>
            </w:r>
            <w:proofErr w:type="spellEnd"/>
            <w:r w:rsidRPr="00F97E9E">
              <w:rPr>
                <w:noProof w:val="0"/>
                <w:lang w:val="es-ES" w:eastAsia="ru-RU"/>
              </w:rPr>
              <w:t xml:space="preserve"> </w:t>
            </w:r>
            <w:proofErr w:type="spellStart"/>
            <w:r w:rsidRPr="00F97E9E">
              <w:rPr>
                <w:noProof w:val="0"/>
                <w:lang w:val="es-ES" w:eastAsia="ru-RU"/>
              </w:rPr>
              <w:t>împotriva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de la data </w:t>
            </w:r>
            <w:proofErr w:type="spellStart"/>
            <w:r w:rsidRPr="00F97E9E">
              <w:rPr>
                <w:noProof w:val="0"/>
                <w:lang w:val="es-ES" w:eastAsia="ru-RU"/>
              </w:rPr>
              <w:t>precizata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Ordinul</w:t>
            </w:r>
            <w:proofErr w:type="spellEnd"/>
            <w:r w:rsidRPr="00F97E9E">
              <w:rPr>
                <w:noProof w:val="0"/>
                <w:lang w:val="es-ES" w:eastAsia="ru-RU"/>
              </w:rPr>
              <w:t xml:space="preserve"> de </w:t>
            </w:r>
            <w:proofErr w:type="spellStart"/>
            <w:r w:rsidRPr="00F97E9E">
              <w:rPr>
                <w:noProof w:val="0"/>
                <w:lang w:val="es-ES" w:eastAsia="ru-RU"/>
              </w:rPr>
              <w:t>începere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w:t>
            </w:r>
          </w:p>
          <w:p w14:paraId="5A03DF08"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5.2. </w:t>
            </w:r>
            <w:proofErr w:type="spellStart"/>
            <w:r w:rsidRPr="00F97E9E">
              <w:rPr>
                <w:noProof w:val="0"/>
                <w:lang w:val="es-ES" w:eastAsia="ru-RU"/>
              </w:rPr>
              <w:t>Înştiinţarea</w:t>
            </w:r>
            <w:proofErr w:type="spellEnd"/>
            <w:r w:rsidRPr="00F97E9E">
              <w:rPr>
                <w:noProof w:val="0"/>
                <w:lang w:val="es-ES" w:eastAsia="ru-RU"/>
              </w:rPr>
              <w:t xml:space="preserve"> de </w:t>
            </w:r>
            <w:proofErr w:type="spellStart"/>
            <w:r w:rsidRPr="00F97E9E">
              <w:rPr>
                <w:noProof w:val="0"/>
                <w:lang w:val="es-E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F97E9E">
              <w:rPr>
                <w:noProof w:val="0"/>
                <w:lang w:val="es-ES" w:eastAsia="ru-RU"/>
              </w:rPr>
              <w:t xml:space="preserve">5.2.1. </w:t>
            </w:r>
            <w:proofErr w:type="spellStart"/>
            <w:r w:rsidRPr="00F97E9E">
              <w:rPr>
                <w:noProof w:val="0"/>
                <w:lang w:val="es-ES" w:eastAsia="ru-RU"/>
              </w:rPr>
              <w:t>Antreprenorul</w:t>
            </w:r>
            <w:proofErr w:type="spellEnd"/>
            <w:r w:rsidRPr="00F97E9E">
              <w:rPr>
                <w:noProof w:val="0"/>
                <w:lang w:val="es-ES" w:eastAsia="ru-RU"/>
              </w:rPr>
              <w:t xml:space="preserve"> are </w:t>
            </w:r>
            <w:proofErr w:type="spellStart"/>
            <w:r w:rsidRPr="00F97E9E">
              <w:rPr>
                <w:noProof w:val="0"/>
                <w:lang w:val="es-ES" w:eastAsia="ru-RU"/>
              </w:rPr>
              <w:t>obligaţia</w:t>
            </w:r>
            <w:proofErr w:type="spellEnd"/>
            <w:r w:rsidRPr="00F97E9E">
              <w:rPr>
                <w:noProof w:val="0"/>
                <w:lang w:val="es-ES" w:eastAsia="ru-RU"/>
              </w:rPr>
              <w:t xml:space="preserve"> de a notifica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scris</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privire</w:t>
            </w:r>
            <w:proofErr w:type="spellEnd"/>
            <w:r w:rsidRPr="00F97E9E">
              <w:rPr>
                <w:noProof w:val="0"/>
                <w:lang w:val="es-ES" w:eastAsia="ru-RU"/>
              </w:rPr>
              <w:t xml:space="preserve"> la </w:t>
            </w:r>
            <w:proofErr w:type="spellStart"/>
            <w:r w:rsidRPr="00F97E9E">
              <w:rPr>
                <w:noProof w:val="0"/>
                <w:lang w:val="es-ES" w:eastAsia="ru-RU"/>
              </w:rPr>
              <w:t>îndeplinirea</w:t>
            </w:r>
            <w:proofErr w:type="spellEnd"/>
            <w:r w:rsidRPr="00F97E9E">
              <w:rPr>
                <w:noProof w:val="0"/>
                <w:lang w:val="es-ES" w:eastAsia="ru-RU"/>
              </w:rPr>
              <w:t xml:space="preserve"> </w:t>
            </w:r>
            <w:proofErr w:type="spellStart"/>
            <w:r w:rsidRPr="00F97E9E">
              <w:rPr>
                <w:noProof w:val="0"/>
                <w:lang w:val="es-ES" w:eastAsia="ru-RU"/>
              </w:rPr>
              <w:t>condiţiilor</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w:t>
            </w:r>
            <w:proofErr w:type="spellStart"/>
            <w:r w:rsidRPr="00F97E9E">
              <w:rPr>
                <w:noProof w:val="0"/>
                <w:lang w:val="es-ES" w:eastAsia="ru-RU"/>
              </w:rPr>
              <w:t>solicitând</w:t>
            </w:r>
            <w:proofErr w:type="spellEnd"/>
            <w:r w:rsidRPr="00F97E9E">
              <w:rPr>
                <w:noProof w:val="0"/>
                <w:lang w:val="es-ES" w:eastAsia="ru-RU"/>
              </w:rPr>
              <w:t xml:space="preserve"> </w:t>
            </w:r>
            <w:proofErr w:type="spellStart"/>
            <w:r w:rsidRPr="00F97E9E">
              <w:rPr>
                <w:noProof w:val="0"/>
                <w:lang w:val="es-ES" w:eastAsia="ru-RU"/>
              </w:rPr>
              <w:t>acestuia</w:t>
            </w:r>
            <w:proofErr w:type="spellEnd"/>
            <w:r w:rsidRPr="00F97E9E">
              <w:rPr>
                <w:noProof w:val="0"/>
                <w:lang w:val="es-ES" w:eastAsia="ru-RU"/>
              </w:rPr>
              <w:t xml:space="preserve"> </w:t>
            </w:r>
            <w:proofErr w:type="spellStart"/>
            <w:r w:rsidRPr="00F97E9E">
              <w:rPr>
                <w:noProof w:val="0"/>
                <w:lang w:val="es-ES" w:eastAsia="ru-RU"/>
              </w:rPr>
              <w:t>convocarea</w:t>
            </w:r>
            <w:proofErr w:type="spellEnd"/>
            <w:r w:rsidRPr="00F97E9E">
              <w:rPr>
                <w:noProof w:val="0"/>
                <w:lang w:val="es-ES" w:eastAsia="ru-RU"/>
              </w:rPr>
              <w:t xml:space="preserve"> </w:t>
            </w:r>
            <w:proofErr w:type="spellStart"/>
            <w:r w:rsidRPr="00F97E9E">
              <w:rPr>
                <w:noProof w:val="0"/>
                <w:lang w:val="es-ES" w:eastAsia="ru-RU"/>
              </w:rPr>
              <w:t>comisiei</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F97E9E" w:rsidRDefault="00892FAB" w:rsidP="00892FAB">
            <w:pPr>
              <w:tabs>
                <w:tab w:val="left" w:pos="567"/>
              </w:tabs>
              <w:jc w:val="both"/>
              <w:rPr>
                <w:noProof w:val="0"/>
                <w:lang w:val="es-ES" w:eastAsia="ru-RU"/>
              </w:rPr>
            </w:pPr>
            <w:r w:rsidRPr="00F97E9E">
              <w:rPr>
                <w:noProof w:val="0"/>
                <w:lang w:val="es-ES" w:eastAsia="ru-RU"/>
              </w:rPr>
              <w:lastRenderedPageBreak/>
              <w:t xml:space="preserve">5.2.2.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w:t>
            </w:r>
            <w:proofErr w:type="spellStart"/>
            <w:r w:rsidRPr="00F97E9E">
              <w:rPr>
                <w:noProof w:val="0"/>
                <w:lang w:val="es-ES" w:eastAsia="ru-RU"/>
              </w:rPr>
              <w:t>Comisia</w:t>
            </w:r>
            <w:proofErr w:type="spellEnd"/>
            <w:r w:rsidRPr="00F97E9E">
              <w:rPr>
                <w:noProof w:val="0"/>
                <w:lang w:val="es-ES" w:eastAsia="ru-RU"/>
              </w:rPr>
              <w:t xml:space="preserve"> de </w:t>
            </w:r>
            <w:proofErr w:type="spellStart"/>
            <w:r w:rsidRPr="00F97E9E">
              <w:rPr>
                <w:noProof w:val="0"/>
                <w:lang w:val="es-ES" w:eastAsia="ru-RU"/>
              </w:rPr>
              <w:t>recep</w:t>
            </w:r>
            <w:proofErr w:type="spellEnd"/>
            <w:r w:rsidRPr="00892FAB">
              <w:rPr>
                <w:noProof w:val="0"/>
                <w:lang w:eastAsia="ru-RU"/>
              </w:rPr>
              <w:t>ție</w:t>
            </w:r>
            <w:r w:rsidRPr="00F97E9E">
              <w:rPr>
                <w:noProof w:val="0"/>
                <w:lang w:val="es-ES" w:eastAsia="ru-RU"/>
              </w:rPr>
              <w:t xml:space="preserve"> </w:t>
            </w:r>
            <w:proofErr w:type="spellStart"/>
            <w:r w:rsidRPr="00F97E9E">
              <w:rPr>
                <w:noProof w:val="0"/>
                <w:lang w:val="es-ES" w:eastAsia="ru-RU"/>
              </w:rPr>
              <w:t>constată</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sunt </w:t>
            </w:r>
            <w:proofErr w:type="spellStart"/>
            <w:r w:rsidRPr="00F97E9E">
              <w:rPr>
                <w:noProof w:val="0"/>
                <w:lang w:val="es-ES" w:eastAsia="ru-RU"/>
              </w:rPr>
              <w:t>lipsuri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deficienţe</w:t>
            </w:r>
            <w:proofErr w:type="spellEnd"/>
            <w:r w:rsidRPr="00F97E9E">
              <w:rPr>
                <w:noProof w:val="0"/>
                <w:lang w:val="es-ES" w:eastAsia="ru-RU"/>
              </w:rPr>
              <w:t xml:space="preserve">,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consemnate</w:t>
            </w:r>
            <w:proofErr w:type="spellEnd"/>
            <w:r w:rsidRPr="00F97E9E">
              <w:rPr>
                <w:noProof w:val="0"/>
                <w:lang w:val="es-ES" w:eastAsia="ru-RU"/>
              </w:rPr>
              <w:t xml:space="preserve"> </w:t>
            </w:r>
            <w:r w:rsidRPr="00892FAB">
              <w:rPr>
                <w:noProof w:val="0"/>
                <w:lang w:eastAsia="ru-RU"/>
              </w:rPr>
              <w:t>î</w:t>
            </w:r>
            <w:proofErr w:type="spellStart"/>
            <w:r w:rsidRPr="00F97E9E">
              <w:rPr>
                <w:noProof w:val="0"/>
                <w:lang w:val="es-ES" w:eastAsia="ru-RU"/>
              </w:rPr>
              <w:t>ntr</w:t>
            </w:r>
            <w:proofErr w:type="spellEnd"/>
            <w:r w:rsidRPr="00F97E9E">
              <w:rPr>
                <w:noProof w:val="0"/>
                <w:lang w:val="es-ES" w:eastAsia="ru-RU"/>
              </w:rPr>
              <w:t xml:space="preserve">-un </w:t>
            </w:r>
            <w:proofErr w:type="spellStart"/>
            <w:r w:rsidRPr="00F97E9E">
              <w:rPr>
                <w:noProof w:val="0"/>
                <w:lang w:val="es-ES" w:eastAsia="ru-RU"/>
              </w:rPr>
              <w:t>proces</w:t>
            </w:r>
            <w:proofErr w:type="spellEnd"/>
            <w:r w:rsidRPr="00F97E9E">
              <w:rPr>
                <w:noProof w:val="0"/>
                <w:lang w:val="es-ES" w:eastAsia="ru-RU"/>
              </w:rPr>
              <w:t xml:space="preserve">-verbal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notificate</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stabilindu</w:t>
            </w:r>
            <w:proofErr w:type="spellEnd"/>
            <w:r w:rsidRPr="00F97E9E">
              <w:rPr>
                <w:noProof w:val="0"/>
                <w:lang w:val="es-ES" w:eastAsia="ru-RU"/>
              </w:rPr>
              <w:t xml:space="preserve">-se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termenele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remediere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finalizare din </w:t>
            </w:r>
            <w:proofErr w:type="spellStart"/>
            <w:r w:rsidRPr="00F97E9E">
              <w:rPr>
                <w:noProof w:val="0"/>
                <w:lang w:val="es-ES" w:eastAsia="ru-RU"/>
              </w:rPr>
              <w:t>contul</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sub </w:t>
            </w:r>
            <w:proofErr w:type="spellStart"/>
            <w:r w:rsidRPr="00F97E9E">
              <w:rPr>
                <w:noProof w:val="0"/>
                <w:lang w:val="es-ES" w:eastAsia="ru-RU"/>
              </w:rPr>
              <w:t>sancțiunea</w:t>
            </w:r>
            <w:proofErr w:type="spellEnd"/>
            <w:r w:rsidRPr="00F97E9E">
              <w:rPr>
                <w:noProof w:val="0"/>
                <w:lang w:val="es-ES" w:eastAsia="ru-RU"/>
              </w:rPr>
              <w:t xml:space="preserve"> </w:t>
            </w:r>
            <w:proofErr w:type="spellStart"/>
            <w:r w:rsidRPr="00F97E9E">
              <w:rPr>
                <w:noProof w:val="0"/>
                <w:lang w:val="es-ES" w:eastAsia="ru-RU"/>
              </w:rPr>
              <w:t>perceperii</w:t>
            </w:r>
            <w:proofErr w:type="spellEnd"/>
            <w:r w:rsidRPr="00F97E9E">
              <w:rPr>
                <w:noProof w:val="0"/>
                <w:lang w:val="es-ES" w:eastAsia="ru-RU"/>
              </w:rPr>
              <w:t xml:space="preserve"> de </w:t>
            </w:r>
            <w:proofErr w:type="spellStart"/>
            <w:r w:rsidRPr="00F97E9E">
              <w:rPr>
                <w:noProof w:val="0"/>
                <w:lang w:val="es-ES" w:eastAsia="ru-RU"/>
              </w:rPr>
              <w:t>penalități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condițiile</w:t>
            </w:r>
            <w:proofErr w:type="spellEnd"/>
            <w:r w:rsidRPr="00F97E9E">
              <w:rPr>
                <w:noProof w:val="0"/>
                <w:lang w:val="es-ES" w:eastAsia="ru-RU"/>
              </w:rPr>
              <w:t xml:space="preserve"> </w:t>
            </w:r>
            <w:proofErr w:type="spellStart"/>
            <w:r w:rsidRPr="00F97E9E">
              <w:rPr>
                <w:noProof w:val="0"/>
                <w:lang w:val="es-ES" w:eastAsia="ru-RU"/>
              </w:rPr>
              <w:t>punctului</w:t>
            </w:r>
            <w:proofErr w:type="spellEnd"/>
            <w:r w:rsidRPr="00F97E9E">
              <w:rPr>
                <w:noProof w:val="0"/>
                <w:lang w:val="es-ES" w:eastAsia="ru-RU"/>
              </w:rPr>
              <w:t xml:space="preserve"> 15 din </w:t>
            </w:r>
            <w:proofErr w:type="spellStart"/>
            <w:r w:rsidRPr="00F97E9E">
              <w:rPr>
                <w:noProof w:val="0"/>
                <w:lang w:val="es-ES" w:eastAsia="ru-RU"/>
              </w:rPr>
              <w:t>prezentele</w:t>
            </w:r>
            <w:proofErr w:type="spellEnd"/>
            <w:r w:rsidRPr="00F97E9E">
              <w:rPr>
                <w:noProof w:val="0"/>
                <w:lang w:val="es-ES" w:eastAsia="ru-RU"/>
              </w:rPr>
              <w:t xml:space="preserve"> </w:t>
            </w:r>
            <w:proofErr w:type="spellStart"/>
            <w:r w:rsidRPr="00F97E9E">
              <w:rPr>
                <w:noProof w:val="0"/>
                <w:lang w:val="es-ES" w:eastAsia="ru-RU"/>
              </w:rPr>
              <w:t>condiții</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w:t>
            </w:r>
          </w:p>
          <w:p w14:paraId="64DD852E"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5.2.3. </w:t>
            </w:r>
            <w:proofErr w:type="spellStart"/>
            <w:r w:rsidRPr="00F97E9E">
              <w:rPr>
                <w:noProof w:val="0"/>
                <w:lang w:val="es-ES" w:eastAsia="ru-RU"/>
              </w:rPr>
              <w:t>Comisia</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are </w:t>
            </w:r>
            <w:proofErr w:type="spellStart"/>
            <w:r w:rsidRPr="00F97E9E">
              <w:rPr>
                <w:noProof w:val="0"/>
                <w:lang w:val="es-ES" w:eastAsia="ru-RU"/>
              </w:rPr>
              <w:t>obligaţia</w:t>
            </w:r>
            <w:proofErr w:type="spellEnd"/>
            <w:r w:rsidRPr="00F97E9E">
              <w:rPr>
                <w:noProof w:val="0"/>
                <w:lang w:val="es-ES" w:eastAsia="ru-RU"/>
              </w:rPr>
              <w:t xml:space="preserve"> de a constata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completă</w:t>
            </w:r>
            <w:proofErr w:type="spellEnd"/>
            <w:r w:rsidRPr="00F97E9E">
              <w:rPr>
                <w:noProof w:val="0"/>
                <w:lang w:val="es-ES" w:eastAsia="ru-RU"/>
              </w:rPr>
              <w:t xml:space="preserve"> a </w:t>
            </w:r>
            <w:proofErr w:type="spellStart"/>
            <w:r w:rsidRPr="00F97E9E">
              <w:rPr>
                <w:noProof w:val="0"/>
                <w:lang w:val="es-ES" w:eastAsia="ru-RU"/>
              </w:rPr>
              <w:t>tuturor</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prevăzute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prezentul</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corelarea</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acestuia</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documentaţia</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reglementările</w:t>
            </w:r>
            <w:proofErr w:type="spellEnd"/>
            <w:r w:rsidRPr="00F97E9E">
              <w:rPr>
                <w:noProof w:val="0"/>
                <w:lang w:val="es-ES" w:eastAsia="ru-RU"/>
              </w:rPr>
              <w:t xml:space="preserve"> </w:t>
            </w:r>
            <w:proofErr w:type="spellStart"/>
            <w:r w:rsidRPr="00F97E9E">
              <w:rPr>
                <w:noProof w:val="0"/>
                <w:lang w:val="es-ES" w:eastAsia="ru-RU"/>
              </w:rPr>
              <w:t>specifice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respectarea</w:t>
            </w:r>
            <w:proofErr w:type="spellEnd"/>
            <w:r w:rsidRPr="00F97E9E">
              <w:rPr>
                <w:noProof w:val="0"/>
                <w:lang w:val="es-ES" w:eastAsia="ru-RU"/>
              </w:rPr>
              <w:t xml:space="preserve"> </w:t>
            </w:r>
            <w:proofErr w:type="spellStart"/>
            <w:r w:rsidRPr="00F97E9E">
              <w:rPr>
                <w:noProof w:val="0"/>
                <w:lang w:val="es-ES" w:eastAsia="ru-RU"/>
              </w:rPr>
              <w:t>exigenţelor</w:t>
            </w:r>
            <w:proofErr w:type="spellEnd"/>
            <w:r w:rsidRPr="00F97E9E">
              <w:rPr>
                <w:noProof w:val="0"/>
                <w:lang w:val="es-ES" w:eastAsia="ru-RU"/>
              </w:rPr>
              <w:t xml:space="preserve"> </w:t>
            </w:r>
            <w:proofErr w:type="spellStart"/>
            <w:r w:rsidRPr="00F97E9E">
              <w:rPr>
                <w:noProof w:val="0"/>
                <w:lang w:val="es-ES" w:eastAsia="ru-RU"/>
              </w:rPr>
              <w:t>prevăzute</w:t>
            </w:r>
            <w:proofErr w:type="spellEnd"/>
            <w:r w:rsidRPr="00F97E9E">
              <w:rPr>
                <w:noProof w:val="0"/>
                <w:lang w:val="es-ES" w:eastAsia="ru-RU"/>
              </w:rPr>
              <w:t xml:space="preserve"> de lege.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funcţie</w:t>
            </w:r>
            <w:proofErr w:type="spellEnd"/>
            <w:r w:rsidRPr="00F97E9E">
              <w:rPr>
                <w:noProof w:val="0"/>
                <w:lang w:val="es-ES" w:eastAsia="ru-RU"/>
              </w:rPr>
              <w:t xml:space="preserve"> de </w:t>
            </w:r>
            <w:proofErr w:type="spellStart"/>
            <w:r w:rsidRPr="00F97E9E">
              <w:rPr>
                <w:noProof w:val="0"/>
                <w:lang w:val="es-ES" w:eastAsia="ru-RU"/>
              </w:rPr>
              <w:t>constatările</w:t>
            </w:r>
            <w:proofErr w:type="spellEnd"/>
            <w:r w:rsidRPr="00F97E9E">
              <w:rPr>
                <w:noProof w:val="0"/>
                <w:lang w:val="es-ES" w:eastAsia="ru-RU"/>
              </w:rPr>
              <w:t xml:space="preserve"> </w:t>
            </w:r>
            <w:proofErr w:type="spellStart"/>
            <w:r w:rsidRPr="00F97E9E">
              <w:rPr>
                <w:noProof w:val="0"/>
                <w:lang w:val="es-ES" w:eastAsia="ru-RU"/>
              </w:rPr>
              <w:t>făcute</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are </w:t>
            </w:r>
            <w:proofErr w:type="spellStart"/>
            <w:r w:rsidRPr="00F97E9E">
              <w:rPr>
                <w:noProof w:val="0"/>
                <w:lang w:val="es-ES" w:eastAsia="ru-RU"/>
              </w:rPr>
              <w:t>dreptul</w:t>
            </w:r>
            <w:proofErr w:type="spellEnd"/>
            <w:r w:rsidRPr="00F97E9E">
              <w:rPr>
                <w:noProof w:val="0"/>
                <w:lang w:val="es-ES" w:eastAsia="ru-RU"/>
              </w:rPr>
              <w:t xml:space="preserve"> de a admite,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fără</w:t>
            </w:r>
            <w:proofErr w:type="spellEnd"/>
            <w:r w:rsidRPr="00F97E9E">
              <w:rPr>
                <w:noProof w:val="0"/>
                <w:lang w:val="es-ES" w:eastAsia="ru-RU"/>
              </w:rPr>
              <w:t xml:space="preserve"> </w:t>
            </w:r>
            <w:proofErr w:type="spellStart"/>
            <w:r w:rsidRPr="00F97E9E">
              <w:rPr>
                <w:noProof w:val="0"/>
                <w:lang w:val="es-ES" w:eastAsia="ru-RU"/>
              </w:rPr>
              <w:t>obiecții</w:t>
            </w:r>
            <w:proofErr w:type="spellEnd"/>
            <w:r w:rsidRPr="00F97E9E">
              <w:rPr>
                <w:noProof w:val="0"/>
                <w:lang w:val="es-ES" w:eastAsia="ru-RU"/>
              </w:rPr>
              <w:t xml:space="preserve">, a </w:t>
            </w:r>
            <w:proofErr w:type="spellStart"/>
            <w:r w:rsidRPr="00F97E9E">
              <w:rPr>
                <w:noProof w:val="0"/>
                <w:lang w:val="es-ES" w:eastAsia="ru-RU"/>
              </w:rPr>
              <w:t>amâna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de a </w:t>
            </w:r>
            <w:proofErr w:type="spellStart"/>
            <w:r w:rsidRPr="00F97E9E">
              <w:rPr>
                <w:noProof w:val="0"/>
                <w:lang w:val="es-ES" w:eastAsia="ru-RU"/>
              </w:rPr>
              <w:t>respinge</w:t>
            </w:r>
            <w:proofErr w:type="spellEnd"/>
            <w:r w:rsidRPr="00F97E9E">
              <w:rPr>
                <w:noProof w:val="0"/>
                <w:lang w:val="es-ES" w:eastAsia="ru-RU"/>
              </w:rPr>
              <w:t xml:space="preserve"> </w:t>
            </w:r>
            <w:proofErr w:type="spellStart"/>
            <w:r w:rsidRPr="00F97E9E">
              <w:rPr>
                <w:noProof w:val="0"/>
                <w:lang w:val="es-ES" w:eastAsia="ru-RU"/>
              </w:rPr>
              <w:t>recepţia</w:t>
            </w:r>
            <w:proofErr w:type="spellEnd"/>
            <w:r w:rsidRPr="00F97E9E">
              <w:rPr>
                <w:noProof w:val="0"/>
                <w:lang w:val="es-ES" w:eastAsia="ru-RU"/>
              </w:rPr>
              <w:t>.</w:t>
            </w:r>
            <w:r w:rsidRPr="00F97E9E">
              <w:rPr>
                <w:noProof w:val="0"/>
                <w:color w:val="333333"/>
                <w:shd w:val="clear" w:color="auto" w:fill="FFFFFF"/>
                <w:lang w:val="es-ES" w:eastAsia="ru-RU"/>
              </w:rPr>
              <w:t xml:space="preserve"> </w:t>
            </w:r>
          </w:p>
          <w:p w14:paraId="214B1FBD"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5.2.4. </w:t>
            </w:r>
            <w:proofErr w:type="spellStart"/>
            <w:r w:rsidRPr="00F97E9E">
              <w:rPr>
                <w:noProof w:val="0"/>
                <w:lang w:val="es-ES" w:eastAsia="ru-RU"/>
              </w:rPr>
              <w:t>Beneficiarul</w:t>
            </w:r>
            <w:proofErr w:type="spellEnd"/>
            <w:r w:rsidRPr="00F97E9E">
              <w:rPr>
                <w:noProof w:val="0"/>
                <w:lang w:val="es-ES" w:eastAsia="ru-RU"/>
              </w:rPr>
              <w:t xml:space="preserve"> va proceda la </w:t>
            </w:r>
            <w:proofErr w:type="spellStart"/>
            <w:r w:rsidRPr="00F97E9E">
              <w:rPr>
                <w:noProof w:val="0"/>
                <w:lang w:val="es-ES" w:eastAsia="ru-RU"/>
              </w:rPr>
              <w:t>recepţia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potrivit</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 </w:t>
            </w:r>
            <w:proofErr w:type="spellStart"/>
            <w:r w:rsidRPr="00F97E9E">
              <w:rPr>
                <w:noProof w:val="0"/>
                <w:lang w:val="es-ES" w:eastAsia="ru-RU"/>
              </w:rPr>
              <w:t>şi</w:t>
            </w:r>
            <w:proofErr w:type="spellEnd"/>
            <w:r w:rsidRPr="00F97E9E">
              <w:rPr>
                <w:noProof w:val="0"/>
                <w:lang w:val="es-ES" w:eastAsia="ru-RU"/>
              </w:rPr>
              <w:t xml:space="preserve"> va </w:t>
            </w:r>
            <w:proofErr w:type="spellStart"/>
            <w:r w:rsidRPr="00F97E9E">
              <w:rPr>
                <w:noProof w:val="0"/>
                <w:lang w:val="es-ES" w:eastAsia="ru-RU"/>
              </w:rPr>
              <w:t>înştiinţa</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referitor</w:t>
            </w:r>
            <w:proofErr w:type="spellEnd"/>
            <w:r w:rsidRPr="00F97E9E">
              <w:rPr>
                <w:noProof w:val="0"/>
                <w:lang w:val="es-ES" w:eastAsia="ru-RU"/>
              </w:rPr>
              <w:t xml:space="preserve"> la </w:t>
            </w:r>
            <w:proofErr w:type="spellStart"/>
            <w:r w:rsidRPr="00F97E9E">
              <w:rPr>
                <w:noProof w:val="0"/>
                <w:lang w:val="es-ES" w:eastAsia="ru-RU"/>
              </w:rPr>
              <w:t>decizia</w:t>
            </w:r>
            <w:proofErr w:type="spellEnd"/>
            <w:r w:rsidRPr="00F97E9E">
              <w:rPr>
                <w:noProof w:val="0"/>
                <w:lang w:val="es-ES" w:eastAsia="ru-RU"/>
              </w:rPr>
              <w:t xml:space="preserve"> </w:t>
            </w:r>
            <w:proofErr w:type="spellStart"/>
            <w:r w:rsidRPr="00F97E9E">
              <w:rPr>
                <w:noProof w:val="0"/>
                <w:lang w:val="es-ES" w:eastAsia="ru-RU"/>
              </w:rPr>
              <w:t>sa</w:t>
            </w:r>
            <w:proofErr w:type="spellEnd"/>
            <w:r w:rsidRPr="00F97E9E">
              <w:rPr>
                <w:noProof w:val="0"/>
                <w:lang w:val="es-ES" w:eastAsia="ru-RU"/>
              </w:rPr>
              <w:t xml:space="preserve">, </w:t>
            </w:r>
            <w:proofErr w:type="spellStart"/>
            <w:r w:rsidRPr="00F97E9E">
              <w:rPr>
                <w:noProof w:val="0"/>
                <w:lang w:val="es-ES" w:eastAsia="ru-RU"/>
              </w:rPr>
              <w:t>transmiţând</w:t>
            </w:r>
            <w:proofErr w:type="spellEnd"/>
            <w:r w:rsidRPr="00F97E9E">
              <w:rPr>
                <w:noProof w:val="0"/>
                <w:lang w:val="es-ES" w:eastAsia="ru-RU"/>
              </w:rPr>
              <w:t xml:space="preserve"> </w:t>
            </w:r>
            <w:proofErr w:type="spellStart"/>
            <w:r w:rsidRPr="00F97E9E">
              <w:rPr>
                <w:noProof w:val="0"/>
                <w:lang w:val="es-ES" w:eastAsia="ru-RU"/>
              </w:rPr>
              <w:t>acestuia</w:t>
            </w:r>
            <w:proofErr w:type="spellEnd"/>
            <w:r w:rsidRPr="00F97E9E">
              <w:rPr>
                <w:noProof w:val="0"/>
                <w:lang w:val="es-ES" w:eastAsia="ru-RU"/>
              </w:rPr>
              <w:t xml:space="preserve"> o copie a </w:t>
            </w:r>
            <w:proofErr w:type="spellStart"/>
            <w:r w:rsidRPr="00F97E9E">
              <w:rPr>
                <w:noProof w:val="0"/>
                <w:lang w:val="es-ES" w:eastAsia="ru-RU"/>
              </w:rPr>
              <w:t>procesului</w:t>
            </w:r>
            <w:proofErr w:type="spellEnd"/>
            <w:r w:rsidRPr="00F97E9E">
              <w:rPr>
                <w:noProof w:val="0"/>
                <w:lang w:val="es-ES" w:eastAsia="ru-RU"/>
              </w:rPr>
              <w:t xml:space="preserve"> verbal de </w:t>
            </w:r>
            <w:proofErr w:type="spellStart"/>
            <w:r w:rsidRPr="00F97E9E">
              <w:rPr>
                <w:noProof w:val="0"/>
                <w:lang w:val="es-ES" w:eastAsia="ru-RU"/>
              </w:rPr>
              <w:t>recepţie</w:t>
            </w:r>
            <w:proofErr w:type="spellEnd"/>
            <w:r w:rsidRPr="00F97E9E">
              <w:rPr>
                <w:noProof w:val="0"/>
                <w:lang w:val="es-ES" w:eastAsia="ru-RU"/>
              </w:rPr>
              <w:t xml:space="preserve"> la </w:t>
            </w:r>
            <w:proofErr w:type="spellStart"/>
            <w:r w:rsidRPr="00F97E9E">
              <w:rPr>
                <w:noProof w:val="0"/>
                <w:lang w:val="es-ES" w:eastAsia="ru-RU"/>
              </w:rPr>
              <w:t>terminarea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w:t>
            </w:r>
          </w:p>
          <w:p w14:paraId="5A0D49F5"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5.2.5. </w:t>
            </w:r>
            <w:proofErr w:type="spellStart"/>
            <w:r w:rsidRPr="00F97E9E">
              <w:rPr>
                <w:noProof w:val="0"/>
                <w:lang w:val="es-ES" w:eastAsia="ru-RU"/>
              </w:rPr>
              <w:t>Antreprenorul</w:t>
            </w:r>
            <w:proofErr w:type="spellEnd"/>
            <w:r w:rsidRPr="00F97E9E">
              <w:rPr>
                <w:noProof w:val="0"/>
                <w:lang w:val="es-ES" w:eastAsia="ru-RU"/>
              </w:rPr>
              <w:t xml:space="preserve"> va finaliza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promptitudine</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neterminate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necorespunzătoare</w:t>
            </w:r>
            <w:proofErr w:type="spellEnd"/>
            <w:r w:rsidRPr="00F97E9E">
              <w:rPr>
                <w:noProof w:val="0"/>
                <w:lang w:val="es-ES" w:eastAsia="ru-RU"/>
              </w:rPr>
              <w:t xml:space="preserve"> din </w:t>
            </w:r>
            <w:proofErr w:type="spellStart"/>
            <w:r w:rsidRPr="00F97E9E">
              <w:rPr>
                <w:noProof w:val="0"/>
                <w:lang w:val="es-ES" w:eastAsia="ru-RU"/>
              </w:rPr>
              <w:t>punct</w:t>
            </w:r>
            <w:proofErr w:type="spellEnd"/>
            <w:r w:rsidRPr="00F97E9E">
              <w:rPr>
                <w:noProof w:val="0"/>
                <w:lang w:val="es-ES" w:eastAsia="ru-RU"/>
              </w:rPr>
              <w:t xml:space="preserve"> de </w:t>
            </w:r>
            <w:proofErr w:type="spellStart"/>
            <w:r w:rsidRPr="00F97E9E">
              <w:rPr>
                <w:noProof w:val="0"/>
                <w:lang w:val="es-ES" w:eastAsia="ru-RU"/>
              </w:rPr>
              <w:t>vedere</w:t>
            </w:r>
            <w:proofErr w:type="spellEnd"/>
            <w:r w:rsidRPr="00F97E9E">
              <w:rPr>
                <w:noProof w:val="0"/>
                <w:lang w:val="es-ES" w:eastAsia="ru-RU"/>
              </w:rPr>
              <w:t xml:space="preserve"> </w:t>
            </w:r>
            <w:proofErr w:type="spellStart"/>
            <w:r w:rsidRPr="00F97E9E">
              <w:rPr>
                <w:noProof w:val="0"/>
                <w:lang w:val="es-ES" w:eastAsia="ru-RU"/>
              </w:rPr>
              <w:t>calitativ</w:t>
            </w:r>
            <w:proofErr w:type="spellEnd"/>
            <w:r w:rsidRPr="00F97E9E">
              <w:rPr>
                <w:noProof w:val="0"/>
                <w:lang w:val="es-ES" w:eastAsia="ru-RU"/>
              </w:rPr>
              <w:t xml:space="preserve"> </w:t>
            </w:r>
            <w:proofErr w:type="spellStart"/>
            <w:r w:rsidRPr="00F97E9E">
              <w:rPr>
                <w:noProof w:val="0"/>
                <w:lang w:val="es-ES" w:eastAsia="ru-RU"/>
              </w:rPr>
              <w:t>indicate</w:t>
            </w:r>
            <w:proofErr w:type="spellEnd"/>
            <w:r w:rsidRPr="00F97E9E">
              <w:rPr>
                <w:noProof w:val="0"/>
                <w:lang w:val="es-ES" w:eastAsia="ru-RU"/>
              </w:rPr>
              <w:t xml:space="preserve"> de </w:t>
            </w:r>
            <w:proofErr w:type="spellStart"/>
            <w:r w:rsidRPr="00F97E9E">
              <w:rPr>
                <w:noProof w:val="0"/>
                <w:lang w:val="es-ES" w:eastAsia="ru-RU"/>
              </w:rPr>
              <w:t>comisia</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va </w:t>
            </w:r>
            <w:proofErr w:type="spellStart"/>
            <w:r w:rsidRPr="00F97E9E">
              <w:rPr>
                <w:noProof w:val="0"/>
                <w:lang w:val="es-ES" w:eastAsia="ru-RU"/>
              </w:rPr>
              <w:t>elibera</w:t>
            </w:r>
            <w:proofErr w:type="spellEnd"/>
            <w:r w:rsidRPr="00F97E9E">
              <w:rPr>
                <w:noProof w:val="0"/>
                <w:lang w:val="es-ES" w:eastAsia="ru-RU"/>
              </w:rPr>
              <w:t xml:space="preserve"> </w:t>
            </w:r>
            <w:proofErr w:type="spellStart"/>
            <w:r w:rsidRPr="00F97E9E">
              <w:rPr>
                <w:noProof w:val="0"/>
                <w:lang w:val="es-ES" w:eastAsia="ru-RU"/>
              </w:rPr>
              <w:t>șantierul</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termenului</w:t>
            </w:r>
            <w:proofErr w:type="spellEnd"/>
            <w:r w:rsidRPr="00F97E9E">
              <w:rPr>
                <w:noProof w:val="0"/>
                <w:lang w:val="es-ES" w:eastAsia="ru-RU"/>
              </w:rPr>
              <w:t xml:space="preserve"> </w:t>
            </w:r>
            <w:proofErr w:type="spellStart"/>
            <w:r w:rsidRPr="00F97E9E">
              <w:rPr>
                <w:noProof w:val="0"/>
                <w:lang w:val="es-ES" w:eastAsia="ru-RU"/>
              </w:rPr>
              <w:t>stabilit</w:t>
            </w:r>
            <w:proofErr w:type="spellEnd"/>
            <w:r w:rsidRPr="00F97E9E">
              <w:rPr>
                <w:noProof w:val="0"/>
                <w:lang w:val="es-ES" w:eastAsia="ru-RU"/>
              </w:rPr>
              <w:t xml:space="preserve"> în </w:t>
            </w:r>
            <w:proofErr w:type="spellStart"/>
            <w:r w:rsidRPr="00F97E9E">
              <w:rPr>
                <w:noProof w:val="0"/>
                <w:lang w:val="es-ES" w:eastAsia="ru-RU"/>
              </w:rPr>
              <w:t>procesul</w:t>
            </w:r>
            <w:proofErr w:type="spellEnd"/>
            <w:r w:rsidRPr="00F97E9E">
              <w:rPr>
                <w:noProof w:val="0"/>
                <w:lang w:val="es-ES" w:eastAsia="ru-RU"/>
              </w:rPr>
              <w:t xml:space="preserve"> verbal de </w:t>
            </w:r>
            <w:proofErr w:type="spellStart"/>
            <w:r w:rsidRPr="00F97E9E">
              <w:rPr>
                <w:noProof w:val="0"/>
                <w:lang w:val="es-ES" w:eastAsia="ru-RU"/>
              </w:rPr>
              <w:t>recepție</w:t>
            </w:r>
            <w:proofErr w:type="spellEnd"/>
            <w:r w:rsidRPr="00F97E9E">
              <w:rPr>
                <w:noProof w:val="0"/>
                <w:lang w:val="es-ES" w:eastAsia="ru-RU"/>
              </w:rPr>
              <w:t xml:space="preserve"> la </w:t>
            </w:r>
            <w:proofErr w:type="spellStart"/>
            <w:r w:rsidRPr="00F97E9E">
              <w:rPr>
                <w:noProof w:val="0"/>
                <w:lang w:val="es-ES" w:eastAsia="ru-RU"/>
              </w:rPr>
              <w:t>terminarea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w:t>
            </w:r>
          </w:p>
          <w:p w14:paraId="4ADB33F7"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5.2.6. </w:t>
            </w:r>
            <w:proofErr w:type="spellStart"/>
            <w:r w:rsidRPr="00F97E9E">
              <w:rPr>
                <w:noProof w:val="0"/>
                <w:lang w:val="es-ES" w:eastAsia="ru-RU"/>
              </w:rPr>
              <w:t>Recepţia</w:t>
            </w:r>
            <w:proofErr w:type="spellEnd"/>
            <w:r w:rsidRPr="00F97E9E">
              <w:rPr>
                <w:noProof w:val="0"/>
                <w:lang w:val="es-ES" w:eastAsia="ru-RU"/>
              </w:rPr>
              <w:t xml:space="preserve"> </w:t>
            </w:r>
            <w:proofErr w:type="spellStart"/>
            <w:r w:rsidRPr="00F97E9E">
              <w:rPr>
                <w:noProof w:val="0"/>
                <w:lang w:val="es-ES" w:eastAsia="ru-RU"/>
              </w:rPr>
              <w:t>finală</w:t>
            </w:r>
            <w:proofErr w:type="spellEnd"/>
            <w:r w:rsidRPr="00F97E9E">
              <w:rPr>
                <w:noProof w:val="0"/>
                <w:lang w:val="es-ES" w:eastAsia="ru-RU"/>
              </w:rPr>
              <w:t xml:space="preserve"> va fi </w:t>
            </w:r>
            <w:proofErr w:type="spellStart"/>
            <w:r w:rsidRPr="00F97E9E">
              <w:rPr>
                <w:noProof w:val="0"/>
                <w:lang w:val="es-ES" w:eastAsia="ru-RU"/>
              </w:rPr>
              <w:t>efectuată</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 </w:t>
            </w:r>
          </w:p>
          <w:p w14:paraId="56655D27" w14:textId="77777777" w:rsidR="00892FAB" w:rsidRPr="00F97E9E" w:rsidRDefault="00892FAB" w:rsidP="00892FAB">
            <w:pPr>
              <w:tabs>
                <w:tab w:val="left" w:pos="567"/>
              </w:tabs>
              <w:jc w:val="both"/>
              <w:rPr>
                <w:noProof w:val="0"/>
                <w:lang w:val="es-ES" w:eastAsia="ru-RU"/>
              </w:rPr>
            </w:pPr>
          </w:p>
          <w:p w14:paraId="09B37385" w14:textId="77777777" w:rsidR="00892FAB" w:rsidRPr="00F97E9E" w:rsidRDefault="00892FAB" w:rsidP="00892FAB">
            <w:pPr>
              <w:tabs>
                <w:tab w:val="left" w:pos="525"/>
              </w:tabs>
              <w:jc w:val="both"/>
              <w:rPr>
                <w:b/>
                <w:noProof w:val="0"/>
                <w:lang w:val="es-ES" w:eastAsia="ru-RU"/>
              </w:rPr>
            </w:pPr>
            <w:r w:rsidRPr="00F97E9E">
              <w:rPr>
                <w:b/>
                <w:noProof w:val="0"/>
                <w:lang w:val="es-ES" w:eastAsia="ru-RU"/>
              </w:rPr>
              <w:t>6. REMEDIEREA DEFECTELOR</w:t>
            </w:r>
          </w:p>
          <w:p w14:paraId="44635A55" w14:textId="77777777" w:rsidR="00892FAB" w:rsidRPr="00F97E9E" w:rsidRDefault="00892FAB" w:rsidP="00892FAB">
            <w:pPr>
              <w:jc w:val="both"/>
              <w:rPr>
                <w:noProof w:val="0"/>
                <w:lang w:val="es-ES" w:eastAsia="ru-RU"/>
              </w:rPr>
            </w:pPr>
            <w:r w:rsidRPr="00F97E9E">
              <w:rPr>
                <w:noProof w:val="0"/>
                <w:lang w:val="es-ES" w:eastAsia="ru-RU"/>
              </w:rPr>
              <w:t xml:space="preserve">6.1.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orice</w:t>
            </w:r>
            <w:proofErr w:type="spellEnd"/>
            <w:r w:rsidRPr="00F97E9E">
              <w:rPr>
                <w:noProof w:val="0"/>
                <w:lang w:val="es-ES" w:eastAsia="ru-RU"/>
              </w:rPr>
              <w:t xml:space="preserve"> </w:t>
            </w:r>
            <w:proofErr w:type="spellStart"/>
            <w:r w:rsidRPr="00F97E9E">
              <w:rPr>
                <w:noProof w:val="0"/>
                <w:lang w:val="es-ES" w:eastAsia="ru-RU"/>
              </w:rPr>
              <w:t>moment</w:t>
            </w:r>
            <w:proofErr w:type="spellEnd"/>
            <w:r w:rsidRPr="00F97E9E">
              <w:rPr>
                <w:noProof w:val="0"/>
                <w:lang w:val="es-ES" w:eastAsia="ru-RU"/>
              </w:rPr>
              <w:t xml:space="preserve"> </w:t>
            </w:r>
            <w:proofErr w:type="spellStart"/>
            <w:r w:rsidRPr="00F97E9E">
              <w:rPr>
                <w:noProof w:val="0"/>
                <w:lang w:val="es-ES" w:eastAsia="ru-RU"/>
              </w:rPr>
              <w:t>înainte</w:t>
            </w:r>
            <w:proofErr w:type="spellEnd"/>
            <w:r w:rsidRPr="00F97E9E">
              <w:rPr>
                <w:noProof w:val="0"/>
                <w:lang w:val="es-ES" w:eastAsia="ru-RU"/>
              </w:rPr>
              <w:t xml:space="preserve"> de </w:t>
            </w:r>
            <w:proofErr w:type="spellStart"/>
            <w:r w:rsidRPr="00F97E9E">
              <w:rPr>
                <w:noProof w:val="0"/>
                <w:lang w:val="es-ES" w:eastAsia="ru-RU"/>
              </w:rPr>
              <w:t>expirarea</w:t>
            </w:r>
            <w:proofErr w:type="spellEnd"/>
            <w:r w:rsidRPr="00F97E9E">
              <w:rPr>
                <w:noProof w:val="0"/>
                <w:lang w:val="es-ES" w:eastAsia="ru-RU"/>
              </w:rPr>
              <w:t xml:space="preserve"> </w:t>
            </w:r>
            <w:proofErr w:type="spellStart"/>
            <w:r w:rsidRPr="00F97E9E">
              <w:rPr>
                <w:noProof w:val="0"/>
                <w:lang w:val="es-ES" w:eastAsia="ru-RU"/>
              </w:rPr>
              <w:t>perioadei</w:t>
            </w:r>
            <w:proofErr w:type="spellEnd"/>
            <w:r w:rsidRPr="00F97E9E">
              <w:rPr>
                <w:noProof w:val="0"/>
                <w:lang w:val="es-ES" w:eastAsia="ru-RU"/>
              </w:rPr>
              <w:t xml:space="preserve"> </w:t>
            </w:r>
            <w:proofErr w:type="spellStart"/>
            <w:r w:rsidRPr="00F97E9E">
              <w:rPr>
                <w:noProof w:val="0"/>
                <w:lang w:val="es-ES" w:eastAsia="ru-RU"/>
              </w:rPr>
              <w:t>stabilite</w:t>
            </w:r>
            <w:proofErr w:type="spellEnd"/>
            <w:r w:rsidRPr="00F97E9E">
              <w:rPr>
                <w:noProof w:val="0"/>
                <w:lang w:val="es-ES" w:eastAsia="ru-RU"/>
              </w:rPr>
              <w:t xml:space="preserve"> la </w:t>
            </w:r>
            <w:proofErr w:type="spellStart"/>
            <w:r w:rsidRPr="00F97E9E">
              <w:rPr>
                <w:noProof w:val="0"/>
                <w:lang w:val="es-ES" w:eastAsia="ru-RU"/>
              </w:rPr>
              <w:t>punctul</w:t>
            </w:r>
            <w:proofErr w:type="spellEnd"/>
            <w:r w:rsidRPr="00F97E9E">
              <w:rPr>
                <w:noProof w:val="0"/>
                <w:lang w:val="es-ES" w:eastAsia="ru-RU"/>
              </w:rPr>
              <w:t xml:space="preserve"> 13 din </w:t>
            </w:r>
            <w:proofErr w:type="spellStart"/>
            <w:r w:rsidRPr="00F97E9E">
              <w:rPr>
                <w:noProof w:val="0"/>
                <w:lang w:val="es-ES" w:eastAsia="ru-RU"/>
              </w:rPr>
              <w:t>prezentele</w:t>
            </w:r>
            <w:proofErr w:type="spellEnd"/>
            <w:r w:rsidRPr="00F97E9E">
              <w:rPr>
                <w:noProof w:val="0"/>
                <w:lang w:val="es-ES" w:eastAsia="ru-RU"/>
              </w:rPr>
              <w:t xml:space="preserve"> </w:t>
            </w:r>
            <w:proofErr w:type="spellStart"/>
            <w:r w:rsidRPr="00F97E9E">
              <w:rPr>
                <w:noProof w:val="0"/>
                <w:lang w:val="es-ES" w:eastAsia="ru-RU"/>
              </w:rPr>
              <w:t>condiții</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înştiinţeze</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privire</w:t>
            </w:r>
            <w:proofErr w:type="spellEnd"/>
            <w:r w:rsidRPr="00F97E9E">
              <w:rPr>
                <w:noProof w:val="0"/>
                <w:lang w:val="es-ES" w:eastAsia="ru-RU"/>
              </w:rPr>
              <w:t xml:space="preserve"> la </w:t>
            </w:r>
            <w:proofErr w:type="spellStart"/>
            <w:r w:rsidRPr="00F97E9E">
              <w:rPr>
                <w:noProof w:val="0"/>
                <w:lang w:val="es-ES" w:eastAsia="ru-RU"/>
              </w:rPr>
              <w:t>orice</w:t>
            </w:r>
            <w:proofErr w:type="spellEnd"/>
            <w:r w:rsidRPr="00F97E9E">
              <w:rPr>
                <w:noProof w:val="0"/>
                <w:lang w:val="es-ES" w:eastAsia="ru-RU"/>
              </w:rPr>
              <w:t xml:space="preserve"> </w:t>
            </w:r>
            <w:proofErr w:type="spellStart"/>
            <w:r w:rsidRPr="00F97E9E">
              <w:rPr>
                <w:noProof w:val="0"/>
                <w:lang w:val="es-ES" w:eastAsia="ru-RU"/>
              </w:rPr>
              <w:t>defecte</w:t>
            </w:r>
            <w:proofErr w:type="spellEnd"/>
            <w:r w:rsidRPr="00F97E9E">
              <w:rPr>
                <w:noProof w:val="0"/>
                <w:lang w:val="es-ES" w:eastAsia="ru-RU"/>
              </w:rPr>
              <w:t xml:space="preserve">, fie ele aparente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ascunse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lucrări</w:t>
            </w:r>
            <w:proofErr w:type="spellEnd"/>
            <w:r w:rsidRPr="00F97E9E">
              <w:rPr>
                <w:noProof w:val="0"/>
                <w:lang w:val="es-ES" w:eastAsia="ru-RU"/>
              </w:rPr>
              <w:t xml:space="preserve"> </w:t>
            </w:r>
            <w:proofErr w:type="spellStart"/>
            <w:r w:rsidRPr="00F97E9E">
              <w:rPr>
                <w:noProof w:val="0"/>
                <w:lang w:val="es-ES" w:eastAsia="ru-RU"/>
              </w:rPr>
              <w:t>nefinalizate</w:t>
            </w:r>
            <w:proofErr w:type="spellEnd"/>
            <w:r w:rsidRPr="00F97E9E">
              <w:rPr>
                <w:noProof w:val="0"/>
                <w:lang w:val="es-ES" w:eastAsia="ru-RU"/>
              </w:rPr>
              <w:t>.</w:t>
            </w:r>
          </w:p>
          <w:p w14:paraId="328D3E61" w14:textId="77777777" w:rsidR="00892FAB" w:rsidRPr="00F97E9E" w:rsidRDefault="00892FAB" w:rsidP="00892FAB">
            <w:pPr>
              <w:jc w:val="both"/>
              <w:rPr>
                <w:noProof w:val="0"/>
                <w:lang w:val="es-ES" w:eastAsia="ru-RU"/>
              </w:rPr>
            </w:pPr>
            <w:r w:rsidRPr="00F97E9E">
              <w:rPr>
                <w:noProof w:val="0"/>
                <w:lang w:val="es-ES" w:eastAsia="ru-RU"/>
              </w:rPr>
              <w:t xml:space="preserve">6.2. </w:t>
            </w:r>
            <w:proofErr w:type="spellStart"/>
            <w:r w:rsidRPr="00F97E9E">
              <w:rPr>
                <w:noProof w:val="0"/>
                <w:lang w:val="es-ES" w:eastAsia="ru-RU"/>
              </w:rPr>
              <w:t>Antreprenorul</w:t>
            </w:r>
            <w:proofErr w:type="spellEnd"/>
            <w:r w:rsidRPr="00F97E9E">
              <w:rPr>
                <w:noProof w:val="0"/>
                <w:lang w:val="es-ES" w:eastAsia="ru-RU"/>
              </w:rPr>
              <w:t xml:space="preserve"> va remedia, </w:t>
            </w:r>
            <w:proofErr w:type="spellStart"/>
            <w:r w:rsidRPr="00F97E9E">
              <w:rPr>
                <w:noProof w:val="0"/>
                <w:lang w:val="es-ES" w:eastAsia="ru-RU"/>
              </w:rPr>
              <w:t>fără</w:t>
            </w:r>
            <w:proofErr w:type="spellEnd"/>
            <w:r w:rsidRPr="00F97E9E">
              <w:rPr>
                <w:noProof w:val="0"/>
                <w:lang w:val="es-ES" w:eastAsia="ru-RU"/>
              </w:rPr>
              <w:t xml:space="preserve"> </w:t>
            </w:r>
            <w:proofErr w:type="spellStart"/>
            <w:r w:rsidRPr="00F97E9E">
              <w:rPr>
                <w:noProof w:val="0"/>
                <w:lang w:val="es-ES" w:eastAsia="ru-RU"/>
              </w:rPr>
              <w:t>costuri</w:t>
            </w:r>
            <w:proofErr w:type="spellEnd"/>
            <w:r w:rsidRPr="00F97E9E">
              <w:rPr>
                <w:noProof w:val="0"/>
                <w:lang w:val="es-ES" w:eastAsia="ru-RU"/>
              </w:rPr>
              <w:t xml:space="preserve"> </w:t>
            </w:r>
            <w:proofErr w:type="spellStart"/>
            <w:r w:rsidRPr="00F97E9E">
              <w:rPr>
                <w:noProof w:val="0"/>
                <w:lang w:val="es-ES" w:eastAsia="ru-RU"/>
              </w:rPr>
              <w:t>suplimentare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Beneficiar, </w:t>
            </w:r>
            <w:proofErr w:type="spellStart"/>
            <w:r w:rsidRPr="00F97E9E">
              <w:rPr>
                <w:noProof w:val="0"/>
                <w:lang w:val="es-ES" w:eastAsia="ru-RU"/>
              </w:rPr>
              <w:t>orice</w:t>
            </w:r>
            <w:proofErr w:type="spellEnd"/>
            <w:r w:rsidRPr="00F97E9E">
              <w:rPr>
                <w:noProof w:val="0"/>
                <w:lang w:val="es-ES" w:eastAsia="ru-RU"/>
              </w:rPr>
              <w:t xml:space="preserve"> </w:t>
            </w:r>
            <w:proofErr w:type="spellStart"/>
            <w:r w:rsidRPr="00F97E9E">
              <w:rPr>
                <w:noProof w:val="0"/>
                <w:lang w:val="es-ES" w:eastAsia="ru-RU"/>
              </w:rPr>
              <w:t>defecte</w:t>
            </w:r>
            <w:proofErr w:type="spellEnd"/>
            <w:r w:rsidRPr="00F97E9E">
              <w:rPr>
                <w:noProof w:val="0"/>
                <w:lang w:val="es-ES" w:eastAsia="ru-RU"/>
              </w:rPr>
              <w:t xml:space="preserve"> </w:t>
            </w:r>
            <w:proofErr w:type="spellStart"/>
            <w:r w:rsidRPr="00F97E9E">
              <w:rPr>
                <w:noProof w:val="0"/>
                <w:lang w:val="es-ES" w:eastAsia="ru-RU"/>
              </w:rPr>
              <w:t>datorate</w:t>
            </w:r>
            <w:proofErr w:type="spellEnd"/>
            <w:r w:rsidRPr="00F97E9E">
              <w:rPr>
                <w:noProof w:val="0"/>
                <w:lang w:val="es-ES" w:eastAsia="ru-RU"/>
              </w:rPr>
              <w:t xml:space="preserve"> </w:t>
            </w:r>
            <w:proofErr w:type="spellStart"/>
            <w:r w:rsidRPr="00F97E9E">
              <w:rPr>
                <w:noProof w:val="0"/>
                <w:lang w:val="es-ES" w:eastAsia="ru-RU"/>
              </w:rPr>
              <w:t>faptului</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materialele</w:t>
            </w:r>
            <w:proofErr w:type="spellEnd"/>
            <w:r w:rsidRPr="00F97E9E">
              <w:rPr>
                <w:noProof w:val="0"/>
                <w:lang w:val="es-ES" w:eastAsia="ru-RU"/>
              </w:rPr>
              <w:t xml:space="preserve">, </w:t>
            </w:r>
            <w:proofErr w:type="spellStart"/>
            <w:r w:rsidRPr="00F97E9E">
              <w:rPr>
                <w:noProof w:val="0"/>
                <w:lang w:val="es-ES" w:eastAsia="ru-RU"/>
              </w:rPr>
              <w:t>echipamentele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calitatea</w:t>
            </w:r>
            <w:proofErr w:type="spellEnd"/>
            <w:r w:rsidRPr="00F97E9E">
              <w:rPr>
                <w:noProof w:val="0"/>
                <w:lang w:val="es-ES" w:eastAsia="ru-RU"/>
              </w:rPr>
              <w:t xml:space="preserve"> </w:t>
            </w:r>
            <w:proofErr w:type="spellStart"/>
            <w:r w:rsidRPr="00F97E9E">
              <w:rPr>
                <w:noProof w:val="0"/>
                <w:lang w:val="es-ES" w:eastAsia="ru-RU"/>
              </w:rPr>
              <w:t>execuţiei</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sunt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prevederile</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w:t>
            </w:r>
          </w:p>
          <w:p w14:paraId="6F9EDE5C" w14:textId="77777777" w:rsidR="00892FAB" w:rsidRPr="00F97E9E" w:rsidRDefault="00892FAB" w:rsidP="00892FAB">
            <w:pPr>
              <w:jc w:val="both"/>
              <w:rPr>
                <w:noProof w:val="0"/>
                <w:lang w:val="es-ES" w:eastAsia="ru-RU"/>
              </w:rPr>
            </w:pPr>
            <w:r w:rsidRPr="00F97E9E">
              <w:rPr>
                <w:noProof w:val="0"/>
                <w:lang w:val="es-ES" w:eastAsia="ru-RU"/>
              </w:rPr>
              <w:t xml:space="preserve">6.3. </w:t>
            </w:r>
            <w:proofErr w:type="spellStart"/>
            <w:r w:rsidRPr="00F97E9E">
              <w:rPr>
                <w:noProof w:val="0"/>
                <w:lang w:val="es-ES" w:eastAsia="ru-RU"/>
              </w:rPr>
              <w:t>Remedierea</w:t>
            </w:r>
            <w:proofErr w:type="spellEnd"/>
            <w:r w:rsidRPr="00F97E9E">
              <w:rPr>
                <w:noProof w:val="0"/>
                <w:lang w:val="es-ES" w:eastAsia="ru-RU"/>
              </w:rPr>
              <w:t xml:space="preserve"> </w:t>
            </w:r>
            <w:proofErr w:type="spellStart"/>
            <w:r w:rsidRPr="00F97E9E">
              <w:rPr>
                <w:noProof w:val="0"/>
                <w:lang w:val="es-ES" w:eastAsia="ru-RU"/>
              </w:rPr>
              <w:t>defectelor</w:t>
            </w:r>
            <w:proofErr w:type="spellEnd"/>
            <w:r w:rsidRPr="00F97E9E">
              <w:rPr>
                <w:noProof w:val="0"/>
                <w:lang w:val="es-ES" w:eastAsia="ru-RU"/>
              </w:rPr>
              <w:t xml:space="preserve"> </w:t>
            </w:r>
            <w:proofErr w:type="spellStart"/>
            <w:r w:rsidRPr="00F97E9E">
              <w:rPr>
                <w:noProof w:val="0"/>
                <w:lang w:val="es-ES" w:eastAsia="ru-RU"/>
              </w:rPr>
              <w:t>calitative</w:t>
            </w:r>
            <w:proofErr w:type="spellEnd"/>
            <w:r w:rsidRPr="00F97E9E">
              <w:rPr>
                <w:noProof w:val="0"/>
                <w:lang w:val="es-ES" w:eastAsia="ru-RU"/>
              </w:rPr>
              <w:t xml:space="preserve"> </w:t>
            </w:r>
            <w:proofErr w:type="spellStart"/>
            <w:r w:rsidRPr="00F97E9E">
              <w:rPr>
                <w:noProof w:val="0"/>
                <w:lang w:val="es-ES" w:eastAsia="ru-RU"/>
              </w:rPr>
              <w:t>apărute</w:t>
            </w:r>
            <w:proofErr w:type="spellEnd"/>
            <w:r w:rsidRPr="00F97E9E">
              <w:rPr>
                <w:noProof w:val="0"/>
                <w:lang w:val="es-ES" w:eastAsia="ru-RU"/>
              </w:rPr>
              <w:t xml:space="preserve"> din vina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atât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perioada</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cât</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perioada</w:t>
            </w:r>
            <w:proofErr w:type="spellEnd"/>
            <w:r w:rsidRPr="00F97E9E">
              <w:rPr>
                <w:noProof w:val="0"/>
                <w:lang w:val="es-ES" w:eastAsia="ru-RU"/>
              </w:rPr>
              <w:t xml:space="preserve"> de </w:t>
            </w:r>
            <w:proofErr w:type="spellStart"/>
            <w:r w:rsidRPr="00F97E9E">
              <w:rPr>
                <w:noProof w:val="0"/>
                <w:lang w:val="es-ES" w:eastAsia="ru-RU"/>
              </w:rPr>
              <w:t>garanţie</w:t>
            </w:r>
            <w:proofErr w:type="spellEnd"/>
            <w:r w:rsidRPr="00F97E9E">
              <w:rPr>
                <w:noProof w:val="0"/>
                <w:lang w:val="es-ES" w:eastAsia="ru-RU"/>
              </w:rPr>
              <w:t xml:space="preserve"> </w:t>
            </w:r>
            <w:proofErr w:type="spellStart"/>
            <w:r w:rsidRPr="00F97E9E">
              <w:rPr>
                <w:noProof w:val="0"/>
                <w:lang w:val="es-ES" w:eastAsia="ru-RU"/>
              </w:rPr>
              <w:t>stabilită</w:t>
            </w:r>
            <w:proofErr w:type="spellEnd"/>
            <w:r w:rsidRPr="00F97E9E">
              <w:rPr>
                <w:noProof w:val="0"/>
                <w:lang w:val="es-ES" w:eastAsia="ru-RU"/>
              </w:rPr>
              <w:t xml:space="preserve">, se </w:t>
            </w:r>
            <w:proofErr w:type="spellStart"/>
            <w:r w:rsidRPr="00F97E9E">
              <w:rPr>
                <w:noProof w:val="0"/>
                <w:lang w:val="es-ES" w:eastAsia="ru-RU"/>
              </w:rPr>
              <w:t>face</w:t>
            </w:r>
            <w:proofErr w:type="spellEnd"/>
            <w:r w:rsidRPr="00F97E9E">
              <w:rPr>
                <w:noProof w:val="0"/>
                <w:lang w:val="es-ES" w:eastAsia="ru-RU"/>
              </w:rPr>
              <w:t xml:space="preserve"> pe </w:t>
            </w:r>
            <w:proofErr w:type="spellStart"/>
            <w:r w:rsidRPr="00F97E9E">
              <w:rPr>
                <w:noProof w:val="0"/>
                <w:lang w:val="es-ES" w:eastAsia="ru-RU"/>
              </w:rPr>
              <w:t>cheltuiala</w:t>
            </w:r>
            <w:proofErr w:type="spellEnd"/>
            <w:r w:rsidRPr="00F97E9E">
              <w:rPr>
                <w:noProof w:val="0"/>
                <w:lang w:val="es-ES" w:eastAsia="ru-RU"/>
              </w:rPr>
              <w:t xml:space="preserve"> </w:t>
            </w:r>
            <w:proofErr w:type="spellStart"/>
            <w:r w:rsidRPr="00F97E9E">
              <w:rPr>
                <w:noProof w:val="0"/>
                <w:lang w:val="es-ES" w:eastAsia="ru-RU"/>
              </w:rPr>
              <w:t>acestuia</w:t>
            </w:r>
            <w:proofErr w:type="spellEnd"/>
            <w:r w:rsidRPr="00F97E9E">
              <w:rPr>
                <w:noProof w:val="0"/>
                <w:lang w:val="es-ES" w:eastAsia="ru-RU"/>
              </w:rPr>
              <w:t xml:space="preserve"> </w:t>
            </w:r>
            <w:proofErr w:type="spellStart"/>
            <w:r w:rsidRPr="00F97E9E">
              <w:rPr>
                <w:noProof w:val="0"/>
                <w:lang w:val="es-ES" w:eastAsia="ru-RU"/>
              </w:rPr>
              <w:t>potrivit</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w:t>
            </w:r>
          </w:p>
          <w:p w14:paraId="3CC5686E" w14:textId="77777777" w:rsidR="00892FAB" w:rsidRPr="00F97E9E" w:rsidRDefault="00892FAB" w:rsidP="00892FAB">
            <w:pPr>
              <w:tabs>
                <w:tab w:val="left" w:pos="567"/>
              </w:tabs>
              <w:jc w:val="both"/>
              <w:rPr>
                <w:noProof w:val="0"/>
                <w:lang w:val="es-ES" w:eastAsia="ru-RU"/>
              </w:rPr>
            </w:pPr>
          </w:p>
          <w:p w14:paraId="7C442B49" w14:textId="77777777" w:rsidR="00892FAB" w:rsidRPr="00F97E9E" w:rsidRDefault="00892FAB" w:rsidP="00892FAB">
            <w:pPr>
              <w:tabs>
                <w:tab w:val="left" w:pos="525"/>
              </w:tabs>
              <w:jc w:val="both"/>
              <w:rPr>
                <w:noProof w:val="0"/>
                <w:lang w:val="es-ES" w:eastAsia="ru-RU"/>
              </w:rPr>
            </w:pPr>
            <w:r w:rsidRPr="00F97E9E">
              <w:rPr>
                <w:b/>
                <w:noProof w:val="0"/>
                <w:lang w:val="es-ES" w:eastAsia="ru-RU"/>
              </w:rPr>
              <w:t>7. DREPTURILE ŞI OBLIGAŢIUNILE ANTREPRENORULUI ŞI ALE BENEFICIARULUI</w:t>
            </w:r>
          </w:p>
          <w:p w14:paraId="5E3D7BDD" w14:textId="77777777" w:rsidR="00892FAB" w:rsidRPr="00F97E9E" w:rsidRDefault="00892FAB" w:rsidP="00892FAB">
            <w:pPr>
              <w:tabs>
                <w:tab w:val="left" w:pos="2625"/>
              </w:tabs>
              <w:spacing w:after="200"/>
              <w:contextualSpacing/>
              <w:jc w:val="both"/>
              <w:rPr>
                <w:noProof w:val="0"/>
                <w:lang w:val="es-ES" w:eastAsia="ru-RU"/>
              </w:rPr>
            </w:pPr>
            <w:r w:rsidRPr="00F97E9E">
              <w:rPr>
                <w:noProof w:val="0"/>
                <w:lang w:val="es-ES" w:eastAsia="ru-RU"/>
              </w:rPr>
              <w:t xml:space="preserve">7.1. </w:t>
            </w:r>
            <w:proofErr w:type="spellStart"/>
            <w:r w:rsidRPr="00F97E9E">
              <w:rPr>
                <w:noProof w:val="0"/>
                <w:lang w:val="es-ES" w:eastAsia="ru-RU"/>
              </w:rPr>
              <w:t>Întreaga</w:t>
            </w:r>
            <w:proofErr w:type="spellEnd"/>
            <w:r w:rsidRPr="00F97E9E">
              <w:rPr>
                <w:noProof w:val="0"/>
                <w:lang w:val="es-ES" w:eastAsia="ru-RU"/>
              </w:rPr>
              <w:t xml:space="preserve"> </w:t>
            </w:r>
            <w:proofErr w:type="spellStart"/>
            <w:r w:rsidRPr="00F97E9E">
              <w:rPr>
                <w:noProof w:val="0"/>
                <w:lang w:val="es-ES" w:eastAsia="ru-RU"/>
              </w:rPr>
              <w:t>documentaţie</w:t>
            </w:r>
            <w:proofErr w:type="spellEnd"/>
            <w:r w:rsidRPr="00F97E9E">
              <w:rPr>
                <w:noProof w:val="0"/>
                <w:lang w:val="es-ES" w:eastAsia="ru-RU"/>
              </w:rPr>
              <w:t xml:space="preserve"> </w:t>
            </w:r>
            <w:proofErr w:type="spellStart"/>
            <w:r w:rsidRPr="00F97E9E">
              <w:rPr>
                <w:noProof w:val="0"/>
                <w:lang w:val="es-ES" w:eastAsia="ru-RU"/>
              </w:rPr>
              <w:t>necesară</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contractate</w:t>
            </w:r>
            <w:proofErr w:type="spellEnd"/>
            <w:r w:rsidRPr="00F97E9E">
              <w:rPr>
                <w:noProof w:val="0"/>
                <w:lang w:val="es-ES" w:eastAsia="ru-RU"/>
              </w:rPr>
              <w:t xml:space="preserve"> se pune de </w:t>
            </w:r>
            <w:proofErr w:type="spellStart"/>
            <w:r w:rsidRPr="00F97E9E">
              <w:rPr>
                <w:noProof w:val="0"/>
                <w:lang w:val="es-ES" w:eastAsia="ru-RU"/>
              </w:rPr>
              <w:t>către</w:t>
            </w:r>
            <w:proofErr w:type="spellEnd"/>
            <w:r w:rsidRPr="00F97E9E">
              <w:rPr>
                <w:noProof w:val="0"/>
                <w:lang w:val="es-ES" w:eastAsia="ru-RU"/>
              </w:rPr>
              <w:t xml:space="preserve"> Beneficiar la </w:t>
            </w:r>
            <w:proofErr w:type="spellStart"/>
            <w:r w:rsidRPr="00F97E9E">
              <w:rPr>
                <w:noProof w:val="0"/>
                <w:lang w:val="es-ES" w:eastAsia="ru-RU"/>
              </w:rPr>
              <w:t>dispoziţia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două</w:t>
            </w:r>
            <w:proofErr w:type="spellEnd"/>
            <w:r w:rsidRPr="00F97E9E">
              <w:rPr>
                <w:noProof w:val="0"/>
                <w:lang w:val="es-ES" w:eastAsia="ru-RU"/>
              </w:rPr>
              <w:t xml:space="preserve"> </w:t>
            </w:r>
            <w:proofErr w:type="spellStart"/>
            <w:r w:rsidRPr="00F97E9E">
              <w:rPr>
                <w:noProof w:val="0"/>
                <w:lang w:val="es-ES" w:eastAsia="ru-RU"/>
              </w:rPr>
              <w:t>exemplare</w:t>
            </w:r>
            <w:proofErr w:type="spellEnd"/>
            <w:r w:rsidRPr="00F97E9E">
              <w:rPr>
                <w:noProof w:val="0"/>
                <w:lang w:val="es-ES" w:eastAsia="ru-RU"/>
              </w:rPr>
              <w:t>.</w:t>
            </w:r>
          </w:p>
          <w:p w14:paraId="77C5C04C" w14:textId="77777777" w:rsidR="00892FAB" w:rsidRPr="00F97E9E" w:rsidRDefault="00892FAB" w:rsidP="00892FAB">
            <w:pPr>
              <w:tabs>
                <w:tab w:val="left" w:pos="2625"/>
              </w:tabs>
              <w:spacing w:after="200"/>
              <w:contextualSpacing/>
              <w:jc w:val="both"/>
              <w:rPr>
                <w:noProof w:val="0"/>
                <w:lang w:val="es-ES" w:eastAsia="ru-RU"/>
              </w:rPr>
            </w:pPr>
            <w:r w:rsidRPr="00F97E9E">
              <w:rPr>
                <w:noProof w:val="0"/>
                <w:lang w:val="es-ES" w:eastAsia="ru-RU"/>
              </w:rPr>
              <w:t xml:space="preserve">7.2. </w:t>
            </w:r>
            <w:proofErr w:type="spellStart"/>
            <w:r w:rsidRPr="00F97E9E">
              <w:rPr>
                <w:noProof w:val="0"/>
                <w:lang w:val="es-ES" w:eastAsia="ru-RU"/>
              </w:rPr>
              <w:t>Antreprenorul</w:t>
            </w:r>
            <w:proofErr w:type="spellEnd"/>
            <w:r w:rsidRPr="00F97E9E">
              <w:rPr>
                <w:noProof w:val="0"/>
                <w:lang w:val="es-ES" w:eastAsia="ru-RU"/>
              </w:rPr>
              <w:t xml:space="preserve"> are </w:t>
            </w:r>
            <w:proofErr w:type="spellStart"/>
            <w:r w:rsidRPr="00F97E9E">
              <w:rPr>
                <w:noProof w:val="0"/>
                <w:lang w:val="es-ES" w:eastAsia="ru-RU"/>
              </w:rPr>
              <w:t>obligaţia</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execute</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finalizeze</w:t>
            </w:r>
            <w:proofErr w:type="spellEnd"/>
            <w:r w:rsidRPr="00F97E9E">
              <w:rPr>
                <w:noProof w:val="0"/>
                <w:lang w:val="es-ES" w:eastAsia="ru-RU"/>
              </w:rPr>
              <w:t xml:space="preserve"> </w:t>
            </w:r>
            <w:proofErr w:type="spellStart"/>
            <w:r w:rsidRPr="00F97E9E">
              <w:rPr>
                <w:noProof w:val="0"/>
                <w:lang w:val="es-ES" w:eastAsia="ru-RU"/>
              </w:rPr>
              <w:t>lucrarea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termenele</w:t>
            </w:r>
            <w:proofErr w:type="spellEnd"/>
            <w:r w:rsidRPr="00F97E9E">
              <w:rPr>
                <w:noProof w:val="0"/>
                <w:lang w:val="es-ES" w:eastAsia="ru-RU"/>
              </w:rPr>
              <w:t xml:space="preserve"> </w:t>
            </w:r>
            <w:proofErr w:type="spellStart"/>
            <w:r w:rsidRPr="00F97E9E">
              <w:rPr>
                <w:noProof w:val="0"/>
                <w:lang w:val="es-ES" w:eastAsia="ru-RU"/>
              </w:rPr>
              <w:t>stabilite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respectarea</w:t>
            </w:r>
            <w:proofErr w:type="spellEnd"/>
            <w:r w:rsidRPr="00F97E9E">
              <w:rPr>
                <w:noProof w:val="0"/>
                <w:lang w:val="es-ES" w:eastAsia="ru-RU"/>
              </w:rPr>
              <w:t xml:space="preserve"> </w:t>
            </w:r>
            <w:proofErr w:type="spellStart"/>
            <w:r w:rsidRPr="00F97E9E">
              <w:rPr>
                <w:noProof w:val="0"/>
                <w:lang w:val="es-ES" w:eastAsia="ru-RU"/>
              </w:rPr>
              <w:t>proiectului</w:t>
            </w:r>
            <w:proofErr w:type="spellEnd"/>
            <w:r w:rsidRPr="00F97E9E">
              <w:rPr>
                <w:noProof w:val="0"/>
                <w:lang w:val="es-ES" w:eastAsia="ru-RU"/>
              </w:rPr>
              <w:t xml:space="preserve">, </w:t>
            </w:r>
            <w:proofErr w:type="spellStart"/>
            <w:r w:rsidRPr="00F97E9E">
              <w:rPr>
                <w:noProof w:val="0"/>
                <w:lang w:val="es-ES" w:eastAsia="ru-RU"/>
              </w:rPr>
              <w:t>documentaţiei</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 </w:t>
            </w:r>
            <w:proofErr w:type="spellStart"/>
            <w:r w:rsidRPr="00F97E9E">
              <w:rPr>
                <w:noProof w:val="0"/>
                <w:lang w:val="es-ES" w:eastAsia="ru-RU"/>
              </w:rPr>
              <w:t>aplicabile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domeniul</w:t>
            </w:r>
            <w:proofErr w:type="spellEnd"/>
            <w:r w:rsidRPr="00F97E9E">
              <w:rPr>
                <w:noProof w:val="0"/>
                <w:lang w:val="es-ES" w:eastAsia="ru-RU"/>
              </w:rPr>
              <w:t xml:space="preserve"> </w:t>
            </w:r>
            <w:proofErr w:type="spellStart"/>
            <w:r w:rsidRPr="00F97E9E">
              <w:rPr>
                <w:noProof w:val="0"/>
                <w:lang w:val="es-ES" w:eastAsia="ru-RU"/>
              </w:rPr>
              <w:t>construcţiilor</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a </w:t>
            </w:r>
            <w:proofErr w:type="spellStart"/>
            <w:r w:rsidRPr="00F97E9E">
              <w:rPr>
                <w:noProof w:val="0"/>
                <w:lang w:val="es-ES" w:eastAsia="ru-RU"/>
              </w:rPr>
              <w:t>Certificatului</w:t>
            </w:r>
            <w:proofErr w:type="spellEnd"/>
            <w:r w:rsidRPr="00F97E9E">
              <w:rPr>
                <w:noProof w:val="0"/>
                <w:lang w:val="es-ES" w:eastAsia="ru-RU"/>
              </w:rPr>
              <w:t xml:space="preserve"> de </w:t>
            </w:r>
            <w:proofErr w:type="spellStart"/>
            <w:r w:rsidRPr="00F97E9E">
              <w:rPr>
                <w:noProof w:val="0"/>
                <w:lang w:val="es-ES" w:eastAsia="ru-RU"/>
              </w:rPr>
              <w:t>urbanism</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proiectare</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a </w:t>
            </w:r>
            <w:proofErr w:type="spellStart"/>
            <w:r w:rsidRPr="00F97E9E">
              <w:rPr>
                <w:noProof w:val="0"/>
                <w:lang w:val="es-ES" w:eastAsia="ru-RU"/>
              </w:rPr>
              <w:t>Autorizației</w:t>
            </w:r>
            <w:proofErr w:type="spellEnd"/>
            <w:r w:rsidRPr="00F97E9E">
              <w:rPr>
                <w:noProof w:val="0"/>
                <w:lang w:val="es-ES" w:eastAsia="ru-RU"/>
              </w:rPr>
              <w:t xml:space="preserve"> de </w:t>
            </w:r>
            <w:proofErr w:type="spellStart"/>
            <w:r w:rsidRPr="00F97E9E">
              <w:rPr>
                <w:noProof w:val="0"/>
                <w:lang w:val="es-ES" w:eastAsia="ru-RU"/>
              </w:rPr>
              <w:t>construire</w:t>
            </w:r>
            <w:proofErr w:type="spellEnd"/>
            <w:r w:rsidRPr="00F97E9E">
              <w:rPr>
                <w:noProof w:val="0"/>
                <w:lang w:val="es-ES" w:eastAsia="ru-RU"/>
              </w:rPr>
              <w:t xml:space="preserve">. </w:t>
            </w:r>
          </w:p>
          <w:p w14:paraId="786F1CD7" w14:textId="77777777" w:rsidR="00892FAB" w:rsidRPr="00F97E9E" w:rsidRDefault="00892FAB" w:rsidP="00892FAB">
            <w:pPr>
              <w:tabs>
                <w:tab w:val="left" w:pos="2625"/>
              </w:tabs>
              <w:spacing w:after="200"/>
              <w:contextualSpacing/>
              <w:jc w:val="both"/>
              <w:rPr>
                <w:noProof w:val="0"/>
                <w:lang w:val="es-ES" w:eastAsia="ru-RU"/>
              </w:rPr>
            </w:pPr>
            <w:r w:rsidRPr="00F97E9E">
              <w:rPr>
                <w:noProof w:val="0"/>
                <w:lang w:val="es-ES" w:eastAsia="ru-RU"/>
              </w:rPr>
              <w:t xml:space="preserve">7.3. </w:t>
            </w:r>
            <w:proofErr w:type="spellStart"/>
            <w:r w:rsidRPr="00F97E9E">
              <w:rPr>
                <w:noProof w:val="0"/>
                <w:lang w:val="es-ES" w:eastAsia="ru-RU"/>
              </w:rPr>
              <w:t>Antreprenorul</w:t>
            </w:r>
            <w:proofErr w:type="spellEnd"/>
            <w:r w:rsidRPr="00F97E9E">
              <w:rPr>
                <w:noProof w:val="0"/>
                <w:lang w:val="es-ES" w:eastAsia="ru-RU"/>
              </w:rPr>
              <w:t xml:space="preserve"> va </w:t>
            </w:r>
            <w:proofErr w:type="spellStart"/>
            <w:r w:rsidRPr="00F97E9E">
              <w:rPr>
                <w:noProof w:val="0"/>
                <w:lang w:val="es-ES" w:eastAsia="ru-RU"/>
              </w:rPr>
              <w:t>executa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va </w:t>
            </w:r>
            <w:proofErr w:type="spellStart"/>
            <w:r w:rsidRPr="00F97E9E">
              <w:rPr>
                <w:noProof w:val="0"/>
                <w:lang w:val="es-ES" w:eastAsia="ru-RU"/>
              </w:rPr>
              <w:t>întreţine</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va </w:t>
            </w:r>
            <w:proofErr w:type="spellStart"/>
            <w:r w:rsidRPr="00F97E9E">
              <w:rPr>
                <w:noProof w:val="0"/>
                <w:lang w:val="es-ES" w:eastAsia="ru-RU"/>
              </w:rPr>
              <w:t>asigura</w:t>
            </w:r>
            <w:proofErr w:type="spellEnd"/>
            <w:r w:rsidRPr="00F97E9E">
              <w:rPr>
                <w:noProof w:val="0"/>
                <w:lang w:val="es-ES" w:eastAsia="ru-RU"/>
              </w:rPr>
              <w:t xml:space="preserve"> </w:t>
            </w:r>
            <w:proofErr w:type="spellStart"/>
            <w:r w:rsidRPr="00F97E9E">
              <w:rPr>
                <w:noProof w:val="0"/>
                <w:lang w:val="es-ES" w:eastAsia="ru-RU"/>
              </w:rPr>
              <w:t>forţa</w:t>
            </w:r>
            <w:proofErr w:type="spellEnd"/>
            <w:r w:rsidRPr="00F97E9E">
              <w:rPr>
                <w:noProof w:val="0"/>
                <w:lang w:val="es-ES" w:eastAsia="ru-RU"/>
              </w:rPr>
              <w:t xml:space="preserve"> de </w:t>
            </w:r>
            <w:proofErr w:type="spellStart"/>
            <w:r w:rsidRPr="00F97E9E">
              <w:rPr>
                <w:noProof w:val="0"/>
                <w:lang w:val="es-ES" w:eastAsia="ru-RU"/>
              </w:rPr>
              <w:t>muncă</w:t>
            </w:r>
            <w:proofErr w:type="spellEnd"/>
            <w:r w:rsidRPr="00F97E9E">
              <w:rPr>
                <w:noProof w:val="0"/>
                <w:lang w:val="es-ES" w:eastAsia="ru-RU"/>
              </w:rPr>
              <w:t xml:space="preserve">, </w:t>
            </w:r>
            <w:proofErr w:type="spellStart"/>
            <w:r w:rsidRPr="00F97E9E">
              <w:rPr>
                <w:noProof w:val="0"/>
                <w:lang w:val="es-ES" w:eastAsia="ru-RU"/>
              </w:rPr>
              <w:t>materialele</w:t>
            </w:r>
            <w:proofErr w:type="spellEnd"/>
            <w:r w:rsidRPr="00F97E9E">
              <w:rPr>
                <w:noProof w:val="0"/>
                <w:lang w:val="es-ES" w:eastAsia="ru-RU"/>
              </w:rPr>
              <w:t xml:space="preserve">, </w:t>
            </w:r>
            <w:proofErr w:type="spellStart"/>
            <w:r w:rsidRPr="00F97E9E">
              <w:rPr>
                <w:noProof w:val="0"/>
                <w:lang w:val="es-ES" w:eastAsia="ru-RU"/>
              </w:rPr>
              <w:t>utilajele</w:t>
            </w:r>
            <w:proofErr w:type="spellEnd"/>
            <w:r w:rsidRPr="00F97E9E">
              <w:rPr>
                <w:noProof w:val="0"/>
                <w:lang w:val="es-ES" w:eastAsia="ru-RU"/>
              </w:rPr>
              <w:t xml:space="preserve"> de </w:t>
            </w:r>
            <w:proofErr w:type="spellStart"/>
            <w:r w:rsidRPr="00F97E9E">
              <w:rPr>
                <w:noProof w:val="0"/>
                <w:lang w:val="es-ES" w:eastAsia="ru-RU"/>
              </w:rPr>
              <w:t>construcţii</w:t>
            </w:r>
            <w:proofErr w:type="spellEnd"/>
            <w:r w:rsidRPr="00F97E9E">
              <w:rPr>
                <w:noProof w:val="0"/>
                <w:lang w:val="es-ES" w:eastAsia="ru-RU"/>
              </w:rPr>
              <w:t xml:space="preserve">, </w:t>
            </w:r>
            <w:proofErr w:type="spellStart"/>
            <w:r w:rsidRPr="00F97E9E">
              <w:rPr>
                <w:noProof w:val="0"/>
                <w:lang w:val="es-ES" w:eastAsia="ru-RU"/>
              </w:rPr>
              <w:t>instalațiile</w:t>
            </w:r>
            <w:proofErr w:type="spellEnd"/>
            <w:r w:rsidRPr="00F97E9E">
              <w:rPr>
                <w:noProof w:val="0"/>
                <w:lang w:val="es-ES" w:eastAsia="ru-RU"/>
              </w:rPr>
              <w:t xml:space="preserve">, </w:t>
            </w:r>
            <w:proofErr w:type="spellStart"/>
            <w:r w:rsidRPr="00F97E9E">
              <w:rPr>
                <w:noProof w:val="0"/>
                <w:lang w:val="es-ES" w:eastAsia="ru-RU"/>
              </w:rPr>
              <w:t>echipamentele</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celelalte</w:t>
            </w:r>
            <w:proofErr w:type="spellEnd"/>
            <w:r w:rsidRPr="00F97E9E">
              <w:rPr>
                <w:noProof w:val="0"/>
                <w:lang w:val="es-ES" w:eastAsia="ru-RU"/>
              </w:rPr>
              <w:t xml:space="preserve"> </w:t>
            </w:r>
            <w:proofErr w:type="spellStart"/>
            <w:r w:rsidRPr="00F97E9E">
              <w:rPr>
                <w:noProof w:val="0"/>
                <w:lang w:val="es-ES" w:eastAsia="ru-RU"/>
              </w:rPr>
              <w:t>obiecte</w:t>
            </w:r>
            <w:proofErr w:type="spellEnd"/>
            <w:r w:rsidRPr="00F97E9E">
              <w:rPr>
                <w:noProof w:val="0"/>
                <w:lang w:val="es-ES" w:eastAsia="ru-RU"/>
              </w:rPr>
              <w:t xml:space="preserve"> fie de </w:t>
            </w:r>
            <w:proofErr w:type="spellStart"/>
            <w:r w:rsidRPr="00F97E9E">
              <w:rPr>
                <w:noProof w:val="0"/>
                <w:lang w:val="es-ES" w:eastAsia="ru-RU"/>
              </w:rPr>
              <w:t>natură</w:t>
            </w:r>
            <w:proofErr w:type="spellEnd"/>
            <w:r w:rsidRPr="00F97E9E">
              <w:rPr>
                <w:noProof w:val="0"/>
                <w:lang w:val="es-ES" w:eastAsia="ru-RU"/>
              </w:rPr>
              <w:t xml:space="preserve"> </w:t>
            </w:r>
            <w:proofErr w:type="spellStart"/>
            <w:r w:rsidRPr="00F97E9E">
              <w:rPr>
                <w:noProof w:val="0"/>
                <w:lang w:val="es-ES" w:eastAsia="ru-RU"/>
              </w:rPr>
              <w:t>provizorie</w:t>
            </w:r>
            <w:proofErr w:type="spellEnd"/>
            <w:r w:rsidRPr="00F97E9E">
              <w:rPr>
                <w:noProof w:val="0"/>
                <w:lang w:val="es-ES" w:eastAsia="ru-RU"/>
              </w:rPr>
              <w:t xml:space="preserve">, fie definitive </w:t>
            </w:r>
            <w:proofErr w:type="spellStart"/>
            <w:r w:rsidRPr="00F97E9E">
              <w:rPr>
                <w:noProof w:val="0"/>
                <w:lang w:val="es-ES" w:eastAsia="ru-RU"/>
              </w:rPr>
              <w:t>cerute</w:t>
            </w:r>
            <w:proofErr w:type="spellEnd"/>
            <w:r w:rsidRPr="00F97E9E">
              <w:rPr>
                <w:noProof w:val="0"/>
                <w:lang w:val="es-ES" w:eastAsia="ru-RU"/>
              </w:rPr>
              <w:t xml:space="preserve"> de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măsura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w:t>
            </w:r>
            <w:proofErr w:type="spellStart"/>
            <w:r w:rsidRPr="00F97E9E">
              <w:rPr>
                <w:noProof w:val="0"/>
                <w:lang w:val="es-ES" w:eastAsia="ru-RU"/>
              </w:rPr>
              <w:t>necesitatea</w:t>
            </w:r>
            <w:proofErr w:type="spellEnd"/>
            <w:r w:rsidRPr="00F97E9E">
              <w:rPr>
                <w:noProof w:val="0"/>
                <w:lang w:val="es-ES" w:eastAsia="ru-RU"/>
              </w:rPr>
              <w:t xml:space="preserve"> </w:t>
            </w:r>
            <w:proofErr w:type="spellStart"/>
            <w:r w:rsidRPr="00F97E9E">
              <w:rPr>
                <w:noProof w:val="0"/>
                <w:lang w:val="es-ES" w:eastAsia="ru-RU"/>
              </w:rPr>
              <w:t>asigurării</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 xml:space="preserve"> este </w:t>
            </w:r>
            <w:proofErr w:type="spellStart"/>
            <w:r w:rsidRPr="00F97E9E">
              <w:rPr>
                <w:noProof w:val="0"/>
                <w:lang w:val="es-ES" w:eastAsia="ru-RU"/>
              </w:rPr>
              <w:t>prevăzută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se </w:t>
            </w:r>
            <w:proofErr w:type="spellStart"/>
            <w:r w:rsidRPr="00F97E9E">
              <w:rPr>
                <w:noProof w:val="0"/>
                <w:lang w:val="es-ES" w:eastAsia="ru-RU"/>
              </w:rPr>
              <w:t>poate</w:t>
            </w:r>
            <w:proofErr w:type="spellEnd"/>
            <w:r w:rsidRPr="00F97E9E">
              <w:rPr>
                <w:noProof w:val="0"/>
                <w:lang w:val="es-ES" w:eastAsia="ru-RU"/>
              </w:rPr>
              <w:t xml:space="preserve"> deduce </w:t>
            </w:r>
            <w:proofErr w:type="spellStart"/>
            <w:r w:rsidRPr="00F97E9E">
              <w:rPr>
                <w:noProof w:val="0"/>
                <w:lang w:val="es-ES" w:eastAsia="ru-RU"/>
              </w:rPr>
              <w:t>în</w:t>
            </w:r>
            <w:proofErr w:type="spellEnd"/>
            <w:r w:rsidRPr="00F97E9E">
              <w:rPr>
                <w:noProof w:val="0"/>
                <w:lang w:val="es-ES" w:eastAsia="ru-RU"/>
              </w:rPr>
              <w:t xml:space="preserve"> mod </w:t>
            </w:r>
            <w:proofErr w:type="spellStart"/>
            <w:r w:rsidRPr="00F97E9E">
              <w:rPr>
                <w:noProof w:val="0"/>
                <w:lang w:val="es-ES" w:eastAsia="ru-RU"/>
              </w:rPr>
              <w:t>rezonabil</w:t>
            </w:r>
            <w:proofErr w:type="spellEnd"/>
            <w:r w:rsidRPr="00F97E9E">
              <w:rPr>
                <w:noProof w:val="0"/>
                <w:lang w:val="es-ES" w:eastAsia="ru-RU"/>
              </w:rPr>
              <w:t xml:space="preserve"> din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Acesta</w:t>
            </w:r>
            <w:proofErr w:type="spellEnd"/>
            <w:r w:rsidRPr="00F97E9E">
              <w:rPr>
                <w:noProof w:val="0"/>
                <w:lang w:val="es-ES" w:eastAsia="ru-RU"/>
              </w:rPr>
              <w:t xml:space="preserve"> </w:t>
            </w:r>
            <w:proofErr w:type="spellStart"/>
            <w:r w:rsidRPr="00F97E9E">
              <w:rPr>
                <w:noProof w:val="0"/>
                <w:lang w:val="es-ES" w:eastAsia="ru-RU"/>
              </w:rPr>
              <w:t>îşi</w:t>
            </w:r>
            <w:proofErr w:type="spellEnd"/>
            <w:r w:rsidRPr="00F97E9E">
              <w:rPr>
                <w:noProof w:val="0"/>
                <w:lang w:val="es-ES" w:eastAsia="ru-RU"/>
              </w:rPr>
              <w:t xml:space="preserve"> </w:t>
            </w:r>
            <w:proofErr w:type="spellStart"/>
            <w:r w:rsidRPr="00F97E9E">
              <w:rPr>
                <w:noProof w:val="0"/>
                <w:lang w:val="es-ES" w:eastAsia="ru-RU"/>
              </w:rPr>
              <w:t>asumă</w:t>
            </w:r>
            <w:proofErr w:type="spellEnd"/>
            <w:r w:rsidRPr="00F97E9E">
              <w:rPr>
                <w:noProof w:val="0"/>
                <w:lang w:val="es-ES" w:eastAsia="ru-RU"/>
              </w:rPr>
              <w:t xml:space="preserve"> </w:t>
            </w:r>
            <w:proofErr w:type="spellStart"/>
            <w:r w:rsidRPr="00F97E9E">
              <w:rPr>
                <w:noProof w:val="0"/>
                <w:lang w:val="es-ES" w:eastAsia="ru-RU"/>
              </w:rPr>
              <w:t>întreaga</w:t>
            </w:r>
            <w:proofErr w:type="spellEnd"/>
            <w:r w:rsidRPr="00F97E9E">
              <w:rPr>
                <w:noProof w:val="0"/>
                <w:lang w:val="es-ES" w:eastAsia="ru-RU"/>
              </w:rPr>
              <w:t xml:space="preserve"> </w:t>
            </w:r>
            <w:proofErr w:type="spellStart"/>
            <w:r w:rsidRPr="00F97E9E">
              <w:rPr>
                <w:noProof w:val="0"/>
                <w:lang w:val="es-ES" w:eastAsia="ru-RU"/>
              </w:rPr>
              <w:t>responsabilitate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operaţiunile</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pe </w:t>
            </w:r>
            <w:proofErr w:type="spellStart"/>
            <w:r w:rsidRPr="00F97E9E">
              <w:rPr>
                <w:noProof w:val="0"/>
                <w:lang w:val="es-ES" w:eastAsia="ru-RU"/>
              </w:rPr>
              <w:t>şantier</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procedeele</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utilizate</w:t>
            </w:r>
            <w:proofErr w:type="spellEnd"/>
            <w:r w:rsidRPr="00F97E9E">
              <w:rPr>
                <w:noProof w:val="0"/>
                <w:lang w:val="es-ES" w:eastAsia="ru-RU"/>
              </w:rPr>
              <w:t>.</w:t>
            </w:r>
          </w:p>
          <w:p w14:paraId="59B26069" w14:textId="77777777" w:rsidR="00892FAB" w:rsidRPr="00F97E9E" w:rsidRDefault="00892FAB" w:rsidP="00892FAB">
            <w:pPr>
              <w:tabs>
                <w:tab w:val="left" w:pos="2625"/>
              </w:tabs>
              <w:spacing w:after="200"/>
              <w:contextualSpacing/>
              <w:jc w:val="both"/>
              <w:rPr>
                <w:noProof w:val="0"/>
                <w:lang w:val="es-ES" w:eastAsia="ru-RU"/>
              </w:rPr>
            </w:pPr>
            <w:r w:rsidRPr="00F97E9E">
              <w:rPr>
                <w:noProof w:val="0"/>
                <w:lang w:val="es-ES" w:eastAsia="ru-RU"/>
              </w:rPr>
              <w:t xml:space="preserve">7.4. </w:t>
            </w:r>
            <w:proofErr w:type="spellStart"/>
            <w:r w:rsidRPr="00F97E9E">
              <w:rPr>
                <w:noProof w:val="0"/>
                <w:lang w:val="es-ES" w:eastAsia="ru-RU"/>
              </w:rPr>
              <w:t>Documentaţia</w:t>
            </w:r>
            <w:proofErr w:type="spellEnd"/>
            <w:r w:rsidRPr="00F97E9E">
              <w:rPr>
                <w:noProof w:val="0"/>
                <w:lang w:val="es-ES" w:eastAsia="ru-RU"/>
              </w:rPr>
              <w:t xml:space="preserve"> </w:t>
            </w:r>
            <w:proofErr w:type="spellStart"/>
            <w:r w:rsidRPr="00F97E9E">
              <w:rPr>
                <w:noProof w:val="0"/>
                <w:lang w:val="es-ES" w:eastAsia="ru-RU"/>
              </w:rPr>
              <w:t>pusă</w:t>
            </w:r>
            <w:proofErr w:type="spellEnd"/>
            <w:r w:rsidRPr="00F97E9E">
              <w:rPr>
                <w:noProof w:val="0"/>
                <w:lang w:val="es-ES" w:eastAsia="ru-RU"/>
              </w:rPr>
              <w:t xml:space="preserve"> la </w:t>
            </w:r>
            <w:proofErr w:type="spellStart"/>
            <w:r w:rsidRPr="00F97E9E">
              <w:rPr>
                <w:noProof w:val="0"/>
                <w:lang w:val="es-ES" w:eastAsia="ru-RU"/>
              </w:rPr>
              <w:t>dispoziţia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se </w:t>
            </w:r>
            <w:proofErr w:type="spellStart"/>
            <w:r w:rsidRPr="00F97E9E">
              <w:rPr>
                <w:noProof w:val="0"/>
                <w:lang w:val="es-ES" w:eastAsia="ru-RU"/>
              </w:rPr>
              <w:t>repartizează</w:t>
            </w:r>
            <w:proofErr w:type="spellEnd"/>
            <w:r w:rsidRPr="00F97E9E">
              <w:rPr>
                <w:noProof w:val="0"/>
                <w:lang w:val="es-ES" w:eastAsia="ru-RU"/>
              </w:rPr>
              <w:t xml:space="preserve"> </w:t>
            </w:r>
            <w:proofErr w:type="spellStart"/>
            <w:r w:rsidRPr="00F97E9E">
              <w:rPr>
                <w:noProof w:val="0"/>
                <w:lang w:val="es-ES" w:eastAsia="ru-RU"/>
              </w:rPr>
              <w:t>astfel</w:t>
            </w:r>
            <w:proofErr w:type="spellEnd"/>
            <w:r w:rsidRPr="00F97E9E">
              <w:rPr>
                <w:noProof w:val="0"/>
                <w:lang w:val="es-ES" w:eastAsia="ru-RU"/>
              </w:rPr>
              <w:t xml:space="preserve">: </w:t>
            </w:r>
          </w:p>
          <w:p w14:paraId="2B29832C"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a) un </w:t>
            </w:r>
            <w:proofErr w:type="spellStart"/>
            <w:r w:rsidRPr="00F97E9E">
              <w:rPr>
                <w:noProof w:val="0"/>
                <w:lang w:val="es-ES" w:eastAsia="ru-RU"/>
              </w:rPr>
              <w:t>exemplar</w:t>
            </w:r>
            <w:proofErr w:type="spellEnd"/>
            <w:r w:rsidRPr="00F97E9E">
              <w:rPr>
                <w:noProof w:val="0"/>
                <w:lang w:val="es-ES" w:eastAsia="ru-RU"/>
              </w:rPr>
              <w:t xml:space="preserve"> </w:t>
            </w:r>
            <w:proofErr w:type="spellStart"/>
            <w:r w:rsidRPr="00F97E9E">
              <w:rPr>
                <w:noProof w:val="0"/>
                <w:lang w:val="es-ES" w:eastAsia="ru-RU"/>
              </w:rPr>
              <w:t>rămâne</w:t>
            </w:r>
            <w:proofErr w:type="spellEnd"/>
            <w:r w:rsidRPr="00F97E9E">
              <w:rPr>
                <w:noProof w:val="0"/>
                <w:lang w:val="es-ES" w:eastAsia="ru-RU"/>
              </w:rPr>
              <w:t xml:space="preserve"> la </w:t>
            </w:r>
            <w:proofErr w:type="spellStart"/>
            <w:r w:rsidRPr="00F97E9E">
              <w:rPr>
                <w:noProof w:val="0"/>
                <w:lang w:val="es-ES" w:eastAsia="ru-RU"/>
              </w:rPr>
              <w:t>dispoziţia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w:t>
            </w:r>
          </w:p>
          <w:p w14:paraId="7299FF74"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b) un </w:t>
            </w:r>
            <w:proofErr w:type="spellStart"/>
            <w:r w:rsidRPr="00F97E9E">
              <w:rPr>
                <w:noProof w:val="0"/>
                <w:lang w:val="es-ES" w:eastAsia="ru-RU"/>
              </w:rPr>
              <w:t>exemplar</w:t>
            </w:r>
            <w:proofErr w:type="spellEnd"/>
            <w:r w:rsidRPr="00892FAB">
              <w:rPr>
                <w:noProof w:val="0"/>
                <w:lang w:eastAsia="ru-RU"/>
              </w:rPr>
              <w:t xml:space="preserve"> </w:t>
            </w:r>
            <w:r w:rsidRPr="00F97E9E">
              <w:rPr>
                <w:noProof w:val="0"/>
                <w:lang w:val="es-ES" w:eastAsia="ru-RU"/>
              </w:rPr>
              <w:t xml:space="preserve">va fi </w:t>
            </w:r>
            <w:proofErr w:type="spellStart"/>
            <w:r w:rsidRPr="00F97E9E">
              <w:rPr>
                <w:noProof w:val="0"/>
                <w:lang w:val="es-ES" w:eastAsia="ru-RU"/>
              </w:rPr>
              <w:t>ţinut</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acesta</w:t>
            </w:r>
            <w:proofErr w:type="spellEnd"/>
            <w:r w:rsidRPr="00F97E9E">
              <w:rPr>
                <w:noProof w:val="0"/>
                <w:lang w:val="es-ES" w:eastAsia="ru-RU"/>
              </w:rPr>
              <w:t xml:space="preserve"> la </w:t>
            </w:r>
            <w:proofErr w:type="spellStart"/>
            <w:r w:rsidRPr="00F97E9E">
              <w:rPr>
                <w:noProof w:val="0"/>
                <w:lang w:val="es-ES" w:eastAsia="ru-RU"/>
              </w:rPr>
              <w:t>dispoziţie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consultare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Inspectoratul</w:t>
            </w:r>
            <w:proofErr w:type="spellEnd"/>
            <w:r w:rsidRPr="00F97E9E">
              <w:rPr>
                <w:noProof w:val="0"/>
                <w:lang w:val="es-ES" w:eastAsia="ru-RU"/>
              </w:rPr>
              <w:t xml:space="preserve"> </w:t>
            </w:r>
            <w:proofErr w:type="spellStart"/>
            <w:r w:rsidRPr="00F97E9E">
              <w:rPr>
                <w:noProof w:val="0"/>
                <w:lang w:val="es-ES" w:eastAsia="ru-RU"/>
              </w:rPr>
              <w:t>Național</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Supraveghere</w:t>
            </w:r>
            <w:proofErr w:type="spellEnd"/>
            <w:r w:rsidRPr="00F97E9E">
              <w:rPr>
                <w:noProof w:val="0"/>
                <w:lang w:val="es-ES" w:eastAsia="ru-RU"/>
              </w:rPr>
              <w:t xml:space="preserve"> </w:t>
            </w:r>
            <w:proofErr w:type="spellStart"/>
            <w:r w:rsidRPr="00F97E9E">
              <w:rPr>
                <w:noProof w:val="0"/>
                <w:lang w:val="es-ES" w:eastAsia="ru-RU"/>
              </w:rPr>
              <w:t>Tehnică</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alte </w:t>
            </w:r>
            <w:proofErr w:type="spellStart"/>
            <w:r w:rsidRPr="00F97E9E">
              <w:rPr>
                <w:noProof w:val="0"/>
                <w:lang w:val="es-ES" w:eastAsia="ru-RU"/>
              </w:rPr>
              <w:t>persoane</w:t>
            </w:r>
            <w:proofErr w:type="spellEnd"/>
            <w:r w:rsidRPr="00F97E9E">
              <w:rPr>
                <w:noProof w:val="0"/>
                <w:lang w:val="es-ES" w:eastAsia="ru-RU"/>
              </w:rPr>
              <w:t xml:space="preserve"> </w:t>
            </w:r>
            <w:proofErr w:type="spellStart"/>
            <w:r w:rsidRPr="00F97E9E">
              <w:rPr>
                <w:noProof w:val="0"/>
                <w:lang w:val="es-ES" w:eastAsia="ru-RU"/>
              </w:rPr>
              <w:t>autorizate</w:t>
            </w:r>
            <w:proofErr w:type="spellEnd"/>
            <w:r w:rsidRPr="00F97E9E">
              <w:rPr>
                <w:noProof w:val="0"/>
                <w:lang w:val="es-ES" w:eastAsia="ru-RU"/>
              </w:rPr>
              <w:t xml:space="preserve">, </w:t>
            </w:r>
            <w:proofErr w:type="spellStart"/>
            <w:r w:rsidRPr="00F97E9E">
              <w:rPr>
                <w:noProof w:val="0"/>
                <w:lang w:val="es-ES" w:eastAsia="ru-RU"/>
              </w:rPr>
              <w:t>inclusiv</w:t>
            </w:r>
            <w:proofErr w:type="spellEnd"/>
            <w:r w:rsidRPr="00F97E9E">
              <w:rPr>
                <w:noProof w:val="0"/>
                <w:lang w:val="es-ES" w:eastAsia="ru-RU"/>
              </w:rPr>
              <w:t xml:space="preserve"> </w:t>
            </w:r>
            <w:proofErr w:type="spellStart"/>
            <w:r w:rsidRPr="00F97E9E">
              <w:rPr>
                <w:noProof w:val="0"/>
                <w:lang w:val="es-ES" w:eastAsia="ru-RU"/>
              </w:rPr>
              <w:t>dirigintele</w:t>
            </w:r>
            <w:proofErr w:type="spellEnd"/>
            <w:r w:rsidRPr="00F97E9E">
              <w:rPr>
                <w:noProof w:val="0"/>
                <w:lang w:val="es-ES" w:eastAsia="ru-RU"/>
              </w:rPr>
              <w:t xml:space="preserve"> de </w:t>
            </w:r>
            <w:proofErr w:type="spellStart"/>
            <w:r w:rsidRPr="00F97E9E">
              <w:rPr>
                <w:noProof w:val="0"/>
                <w:lang w:val="es-ES" w:eastAsia="ru-RU"/>
              </w:rPr>
              <w:t>șantier</w:t>
            </w:r>
            <w:proofErr w:type="spellEnd"/>
            <w:r w:rsidRPr="00F97E9E">
              <w:rPr>
                <w:noProof w:val="0"/>
                <w:lang w:val="es-ES" w:eastAsia="ru-RU"/>
              </w:rPr>
              <w:t xml:space="preserve">. </w:t>
            </w:r>
          </w:p>
          <w:p w14:paraId="18EA087E"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7.5. Oferta </w:t>
            </w:r>
            <w:proofErr w:type="spellStart"/>
            <w:r w:rsidRPr="00F97E9E">
              <w:rPr>
                <w:noProof w:val="0"/>
                <w:lang w:val="es-ES" w:eastAsia="ru-RU"/>
              </w:rPr>
              <w:t>adjudecată</w:t>
            </w:r>
            <w:proofErr w:type="spellEnd"/>
            <w:r w:rsidRPr="00F97E9E">
              <w:rPr>
                <w:noProof w:val="0"/>
                <w:lang w:val="es-ES" w:eastAsia="ru-RU"/>
              </w:rPr>
              <w:t xml:space="preserve"> </w:t>
            </w:r>
            <w:proofErr w:type="spellStart"/>
            <w:r w:rsidRPr="00F97E9E">
              <w:rPr>
                <w:noProof w:val="0"/>
                <w:lang w:val="es-ES" w:eastAsia="ru-RU"/>
              </w:rPr>
              <w:t>face</w:t>
            </w:r>
            <w:proofErr w:type="spellEnd"/>
            <w:r w:rsidRPr="00F97E9E">
              <w:rPr>
                <w:noProof w:val="0"/>
                <w:lang w:val="es-ES" w:eastAsia="ru-RU"/>
              </w:rPr>
              <w:t xml:space="preserve"> parte </w:t>
            </w:r>
            <w:proofErr w:type="spellStart"/>
            <w:r w:rsidRPr="00F97E9E">
              <w:rPr>
                <w:noProof w:val="0"/>
                <w:lang w:val="es-ES" w:eastAsia="ru-RU"/>
              </w:rPr>
              <w:t>integrantă</w:t>
            </w:r>
            <w:proofErr w:type="spellEnd"/>
            <w:r w:rsidRPr="00F97E9E">
              <w:rPr>
                <w:noProof w:val="0"/>
                <w:lang w:val="es-ES" w:eastAsia="ru-RU"/>
              </w:rPr>
              <w:t xml:space="preserve"> din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Ea</w:t>
            </w:r>
            <w:proofErr w:type="spellEnd"/>
            <w:r w:rsidRPr="00F97E9E">
              <w:rPr>
                <w:noProof w:val="0"/>
                <w:lang w:val="es-ES" w:eastAsia="ru-RU"/>
              </w:rPr>
              <w:t xml:space="preserv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fie </w:t>
            </w:r>
            <w:proofErr w:type="spellStart"/>
            <w:r w:rsidRPr="00F97E9E">
              <w:rPr>
                <w:noProof w:val="0"/>
                <w:lang w:val="es-ES" w:eastAsia="ru-RU"/>
              </w:rPr>
              <w:t>corectă</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completă</w:t>
            </w:r>
            <w:proofErr w:type="spellEnd"/>
            <w:r w:rsidRPr="00F97E9E">
              <w:rPr>
                <w:noProof w:val="0"/>
                <w:lang w:val="es-ES" w:eastAsia="ru-RU"/>
              </w:rPr>
              <w:t xml:space="preserve">. </w:t>
            </w:r>
            <w:proofErr w:type="spellStart"/>
            <w:r w:rsidRPr="00F97E9E">
              <w:rPr>
                <w:noProof w:val="0"/>
                <w:lang w:val="es-ES" w:eastAsia="ru-RU"/>
              </w:rPr>
              <w:t>Preţurile</w:t>
            </w:r>
            <w:proofErr w:type="spellEnd"/>
            <w:r w:rsidRPr="00F97E9E">
              <w:rPr>
                <w:noProof w:val="0"/>
                <w:lang w:val="es-ES" w:eastAsia="ru-RU"/>
              </w:rPr>
              <w:t xml:space="preserve"> </w:t>
            </w:r>
            <w:proofErr w:type="spellStart"/>
            <w:r w:rsidRPr="00F97E9E">
              <w:rPr>
                <w:noProof w:val="0"/>
                <w:lang w:val="es-ES" w:eastAsia="ru-RU"/>
              </w:rPr>
              <w:t>stabilite</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w:t>
            </w:r>
            <w:proofErr w:type="spellStart"/>
            <w:r w:rsidRPr="00F97E9E">
              <w:rPr>
                <w:noProof w:val="0"/>
                <w:lang w:val="es-ES" w:eastAsia="ru-RU"/>
              </w:rPr>
              <w:t>acoperi</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obligaţiunile</w:t>
            </w:r>
            <w:proofErr w:type="spellEnd"/>
            <w:r w:rsidRPr="00F97E9E">
              <w:rPr>
                <w:noProof w:val="0"/>
                <w:lang w:val="es-ES" w:eastAsia="ru-RU"/>
              </w:rPr>
              <w:t xml:space="preserve"> din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operaţiunile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terminarea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întreţinerea</w:t>
            </w:r>
            <w:proofErr w:type="spellEnd"/>
            <w:r w:rsidRPr="00F97E9E">
              <w:rPr>
                <w:noProof w:val="0"/>
                <w:lang w:val="es-ES" w:eastAsia="ru-RU"/>
              </w:rPr>
              <w:t xml:space="preserve"> </w:t>
            </w:r>
            <w:proofErr w:type="spellStart"/>
            <w:r w:rsidRPr="00F97E9E">
              <w:rPr>
                <w:noProof w:val="0"/>
                <w:lang w:val="es-ES" w:eastAsia="ru-RU"/>
              </w:rPr>
              <w:t>corespunzătoare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cerințelor</w:t>
            </w:r>
            <w:proofErr w:type="spellEnd"/>
            <w:r w:rsidRPr="00F97E9E">
              <w:rPr>
                <w:noProof w:val="0"/>
                <w:lang w:val="es-ES" w:eastAsia="ru-RU"/>
              </w:rPr>
              <w:t xml:space="preserve"> </w:t>
            </w:r>
            <w:proofErr w:type="spellStart"/>
            <w:r w:rsidRPr="00F97E9E">
              <w:rPr>
                <w:noProof w:val="0"/>
                <w:lang w:val="es-ES" w:eastAsia="ru-RU"/>
              </w:rPr>
              <w:t>stabilite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
          <w:p w14:paraId="65548D48"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7.6.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emite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timp</w:t>
            </w:r>
            <w:proofErr w:type="spellEnd"/>
            <w:r w:rsidRPr="00F97E9E">
              <w:rPr>
                <w:noProof w:val="0"/>
                <w:lang w:val="es-ES" w:eastAsia="ru-RU"/>
              </w:rPr>
              <w:t xml:space="preserve"> </w:t>
            </w:r>
            <w:proofErr w:type="spellStart"/>
            <w:r w:rsidRPr="00F97E9E">
              <w:rPr>
                <w:noProof w:val="0"/>
                <w:lang w:val="es-ES" w:eastAsia="ru-RU"/>
              </w:rPr>
              <w:t>util</w:t>
            </w:r>
            <w:proofErr w:type="spellEnd"/>
            <w:r w:rsidRPr="00F97E9E">
              <w:rPr>
                <w:noProof w:val="0"/>
                <w:lang w:val="es-ES" w:eastAsia="ru-RU"/>
              </w:rPr>
              <w:t xml:space="preserve"> </w:t>
            </w:r>
            <w:proofErr w:type="spellStart"/>
            <w:r w:rsidRPr="00F97E9E">
              <w:rPr>
                <w:noProof w:val="0"/>
                <w:lang w:val="es-ES" w:eastAsia="ru-RU"/>
              </w:rPr>
              <w:t>dispoziţii</w:t>
            </w:r>
            <w:proofErr w:type="spellEnd"/>
            <w:r w:rsidRPr="00F97E9E">
              <w:rPr>
                <w:noProof w:val="0"/>
                <w:lang w:val="es-ES" w:eastAsia="ru-RU"/>
              </w:rPr>
              <w:t xml:space="preserve"> </w:t>
            </w:r>
            <w:proofErr w:type="spellStart"/>
            <w:r w:rsidRPr="00F97E9E">
              <w:rPr>
                <w:noProof w:val="0"/>
                <w:lang w:val="es-ES" w:eastAsia="ru-RU"/>
              </w:rPr>
              <w:t>suplimentare</w:t>
            </w:r>
            <w:proofErr w:type="spellEnd"/>
            <w:r w:rsidRPr="00F97E9E">
              <w:rPr>
                <w:noProof w:val="0"/>
                <w:lang w:val="es-ES" w:eastAsia="ru-RU"/>
              </w:rPr>
              <w:t xml:space="preserve"> care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conţină</w:t>
            </w:r>
            <w:proofErr w:type="spellEnd"/>
            <w:r w:rsidRPr="00F97E9E">
              <w:rPr>
                <w:noProof w:val="0"/>
                <w:lang w:val="es-ES" w:eastAsia="ru-RU"/>
              </w:rPr>
              <w:t xml:space="preserve"> </w:t>
            </w:r>
            <w:proofErr w:type="spellStart"/>
            <w:r w:rsidRPr="00F97E9E">
              <w:rPr>
                <w:noProof w:val="0"/>
                <w:lang w:val="es-ES" w:eastAsia="ru-RU"/>
              </w:rPr>
              <w:t>instrucţiuni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aprobări</w:t>
            </w:r>
            <w:proofErr w:type="spellEnd"/>
            <w:r w:rsidRPr="00F97E9E">
              <w:rPr>
                <w:noProof w:val="0"/>
                <w:lang w:val="es-ES" w:eastAsia="ru-RU"/>
              </w:rPr>
              <w:t xml:space="preserve">, ordine, directive,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detalii</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va notifica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scrisori</w:t>
            </w:r>
            <w:proofErr w:type="spellEnd"/>
            <w:r w:rsidRPr="00F97E9E">
              <w:rPr>
                <w:noProof w:val="0"/>
                <w:lang w:val="es-ES" w:eastAsia="ru-RU"/>
              </w:rPr>
              <w:t xml:space="preserve">, de </w:t>
            </w:r>
            <w:proofErr w:type="spellStart"/>
            <w:r w:rsidRPr="00F97E9E">
              <w:rPr>
                <w:noProof w:val="0"/>
                <w:lang w:val="es-ES" w:eastAsia="ru-RU"/>
              </w:rPr>
              <w:t>câte</w:t>
            </w:r>
            <w:proofErr w:type="spellEnd"/>
            <w:r w:rsidRPr="00F97E9E">
              <w:rPr>
                <w:noProof w:val="0"/>
                <w:lang w:val="es-ES" w:eastAsia="ru-RU"/>
              </w:rPr>
              <w:t xml:space="preserve"> ori este </w:t>
            </w:r>
            <w:proofErr w:type="spellStart"/>
            <w:r w:rsidRPr="00F97E9E">
              <w:rPr>
                <w:noProof w:val="0"/>
                <w:lang w:val="es-ES" w:eastAsia="ru-RU"/>
              </w:rPr>
              <w:t>posibil</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pot</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provoace</w:t>
            </w:r>
            <w:proofErr w:type="spellEnd"/>
            <w:r w:rsidRPr="00F97E9E">
              <w:rPr>
                <w:noProof w:val="0"/>
                <w:lang w:val="es-ES" w:eastAsia="ru-RU"/>
              </w:rPr>
              <w:t xml:space="preserve"> </w:t>
            </w:r>
            <w:proofErr w:type="spellStart"/>
            <w:r w:rsidRPr="00F97E9E">
              <w:rPr>
                <w:noProof w:val="0"/>
                <w:lang w:val="es-ES" w:eastAsia="ru-RU"/>
              </w:rPr>
              <w:t>întârzieri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întreruperi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desfăşurarea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lastRenderedPageBreak/>
              <w:t>Notificarea</w:t>
            </w:r>
            <w:proofErr w:type="spellEnd"/>
            <w:r w:rsidRPr="00F97E9E">
              <w:rPr>
                <w:noProof w:val="0"/>
                <w:lang w:val="es-ES" w:eastAsia="ru-RU"/>
              </w:rPr>
              <w:t xml:space="preserve"> va </w:t>
            </w:r>
            <w:proofErr w:type="spellStart"/>
            <w:r w:rsidRPr="00F97E9E">
              <w:rPr>
                <w:noProof w:val="0"/>
                <w:lang w:val="es-ES" w:eastAsia="ru-RU"/>
              </w:rPr>
              <w:t>conţine</w:t>
            </w:r>
            <w:proofErr w:type="spellEnd"/>
            <w:r w:rsidRPr="00F97E9E">
              <w:rPr>
                <w:noProof w:val="0"/>
                <w:lang w:val="es-ES" w:eastAsia="ru-RU"/>
              </w:rPr>
              <w:t xml:space="preserve"> </w:t>
            </w:r>
            <w:proofErr w:type="spellStart"/>
            <w:r w:rsidRPr="00F97E9E">
              <w:rPr>
                <w:noProof w:val="0"/>
                <w:lang w:val="es-ES" w:eastAsia="ru-RU"/>
              </w:rPr>
              <w:t>detaliile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dispoziţiile</w:t>
            </w:r>
            <w:proofErr w:type="spellEnd"/>
            <w:r w:rsidRPr="00F97E9E">
              <w:rPr>
                <w:noProof w:val="0"/>
                <w:lang w:val="es-ES" w:eastAsia="ru-RU"/>
              </w:rPr>
              <w:t xml:space="preserve"> care se </w:t>
            </w:r>
            <w:proofErr w:type="spellStart"/>
            <w:r w:rsidRPr="00F97E9E">
              <w:rPr>
                <w:noProof w:val="0"/>
                <w:lang w:val="es-ES" w:eastAsia="ru-RU"/>
              </w:rPr>
              <w:t>solicită</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va </w:t>
            </w:r>
            <w:proofErr w:type="spellStart"/>
            <w:r w:rsidRPr="00F97E9E">
              <w:rPr>
                <w:noProof w:val="0"/>
                <w:lang w:val="es-ES" w:eastAsia="ru-RU"/>
              </w:rPr>
              <w:t>specifica</w:t>
            </w:r>
            <w:proofErr w:type="spellEnd"/>
            <w:r w:rsidRPr="00F97E9E">
              <w:rPr>
                <w:noProof w:val="0"/>
                <w:lang w:val="es-ES" w:eastAsia="ru-RU"/>
              </w:rPr>
              <w:t xml:space="preserve"> data la care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au</w:t>
            </w:r>
            <w:proofErr w:type="spellEnd"/>
            <w:r w:rsidRPr="00F97E9E">
              <w:rPr>
                <w:noProof w:val="0"/>
                <w:lang w:val="es-ES" w:eastAsia="ru-RU"/>
              </w:rPr>
              <w:t xml:space="preserve"> </w:t>
            </w:r>
            <w:proofErr w:type="spellStart"/>
            <w:r w:rsidRPr="00F97E9E">
              <w:rPr>
                <w:noProof w:val="0"/>
                <w:lang w:val="es-ES" w:eastAsia="ru-RU"/>
              </w:rPr>
              <w:t>fost</w:t>
            </w:r>
            <w:proofErr w:type="spellEnd"/>
            <w:r w:rsidRPr="00F97E9E">
              <w:rPr>
                <w:noProof w:val="0"/>
                <w:lang w:val="es-ES" w:eastAsia="ru-RU"/>
              </w:rPr>
              <w:t xml:space="preserve">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întârzierile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întreruperile</w:t>
            </w:r>
            <w:proofErr w:type="spellEnd"/>
            <w:r w:rsidRPr="00F97E9E">
              <w:rPr>
                <w:noProof w:val="0"/>
                <w:lang w:val="es-ES" w:eastAsia="ru-RU"/>
              </w:rPr>
              <w:t xml:space="preserve"> ce </w:t>
            </w:r>
            <w:proofErr w:type="spellStart"/>
            <w:r w:rsidRPr="00F97E9E">
              <w:rPr>
                <w:noProof w:val="0"/>
                <w:lang w:val="es-ES" w:eastAsia="ru-RU"/>
              </w:rPr>
              <w:t>survin</w:t>
            </w:r>
            <w:proofErr w:type="spellEnd"/>
            <w:r w:rsidRPr="00F97E9E">
              <w:rPr>
                <w:noProof w:val="0"/>
                <w:lang w:val="es-ES" w:eastAsia="ru-RU"/>
              </w:rPr>
              <w:t xml:space="preserve"> </w:t>
            </w:r>
            <w:proofErr w:type="spellStart"/>
            <w:r w:rsidRPr="00F97E9E">
              <w:rPr>
                <w:noProof w:val="0"/>
                <w:lang w:val="es-ES" w:eastAsia="ru-RU"/>
              </w:rPr>
              <w:t>datorită</w:t>
            </w:r>
            <w:proofErr w:type="spellEnd"/>
            <w:r w:rsidRPr="00F97E9E">
              <w:rPr>
                <w:noProof w:val="0"/>
                <w:lang w:val="es-ES" w:eastAsia="ru-RU"/>
              </w:rPr>
              <w:t xml:space="preserve"> </w:t>
            </w:r>
            <w:proofErr w:type="spellStart"/>
            <w:r w:rsidRPr="00F97E9E">
              <w:rPr>
                <w:noProof w:val="0"/>
                <w:lang w:val="es-ES" w:eastAsia="ru-RU"/>
              </w:rPr>
              <w:t>lipsei</w:t>
            </w:r>
            <w:proofErr w:type="spellEnd"/>
            <w:r w:rsidRPr="00F97E9E">
              <w:rPr>
                <w:noProof w:val="0"/>
                <w:lang w:val="es-ES" w:eastAsia="ru-RU"/>
              </w:rPr>
              <w:t xml:space="preserve"> </w:t>
            </w:r>
            <w:proofErr w:type="spellStart"/>
            <w:r w:rsidRPr="00F97E9E">
              <w:rPr>
                <w:noProof w:val="0"/>
                <w:lang w:val="es-ES" w:eastAsia="ru-RU"/>
              </w:rPr>
              <w:t>acestor</w:t>
            </w:r>
            <w:proofErr w:type="spellEnd"/>
            <w:r w:rsidRPr="00F97E9E">
              <w:rPr>
                <w:noProof w:val="0"/>
                <w:lang w:val="es-ES" w:eastAsia="ru-RU"/>
              </w:rPr>
              <w:t xml:space="preserve"> documente. </w:t>
            </w:r>
          </w:p>
          <w:p w14:paraId="77BCF63E"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7.7.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garantează</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la data </w:t>
            </w:r>
            <w:proofErr w:type="spellStart"/>
            <w:r w:rsidRPr="00F97E9E">
              <w:rPr>
                <w:noProof w:val="0"/>
                <w:lang w:val="es-ES" w:eastAsia="ru-RU"/>
              </w:rPr>
              <w:t>recepţiei</w:t>
            </w:r>
            <w:proofErr w:type="spellEnd"/>
            <w:r w:rsidRPr="00F97E9E">
              <w:rPr>
                <w:noProof w:val="0"/>
                <w:lang w:val="es-ES" w:eastAsia="ru-RU"/>
              </w:rPr>
              <w:t xml:space="preserve">, </w:t>
            </w:r>
            <w:proofErr w:type="spellStart"/>
            <w:r w:rsidRPr="00F97E9E">
              <w:rPr>
                <w:noProof w:val="0"/>
                <w:lang w:val="es-ES" w:eastAsia="ru-RU"/>
              </w:rPr>
              <w:t>lucrarea</w:t>
            </w:r>
            <w:proofErr w:type="spellEnd"/>
            <w:r w:rsidRPr="00F97E9E">
              <w:rPr>
                <w:noProof w:val="0"/>
                <w:lang w:val="es-ES" w:eastAsia="ru-RU"/>
              </w:rPr>
              <w:t xml:space="preserve"> </w:t>
            </w:r>
            <w:proofErr w:type="spellStart"/>
            <w:r w:rsidRPr="00F97E9E">
              <w:rPr>
                <w:noProof w:val="0"/>
                <w:lang w:val="es-ES" w:eastAsia="ru-RU"/>
              </w:rPr>
              <w:t>executată</w:t>
            </w:r>
            <w:proofErr w:type="spellEnd"/>
            <w:r w:rsidRPr="00F97E9E">
              <w:rPr>
                <w:noProof w:val="0"/>
                <w:lang w:val="es-ES" w:eastAsia="ru-RU"/>
              </w:rPr>
              <w:t xml:space="preserve"> va </w:t>
            </w:r>
            <w:proofErr w:type="spellStart"/>
            <w:r w:rsidRPr="00F97E9E">
              <w:rPr>
                <w:noProof w:val="0"/>
                <w:lang w:val="es-ES" w:eastAsia="ru-RU"/>
              </w:rPr>
              <w:t>avea</w:t>
            </w:r>
            <w:proofErr w:type="spellEnd"/>
            <w:r w:rsidRPr="00F97E9E">
              <w:rPr>
                <w:noProof w:val="0"/>
                <w:lang w:val="es-ES" w:eastAsia="ru-RU"/>
              </w:rPr>
              <w:t xml:space="preserve"> </w:t>
            </w:r>
            <w:proofErr w:type="spellStart"/>
            <w:r w:rsidRPr="00F97E9E">
              <w:rPr>
                <w:noProof w:val="0"/>
                <w:lang w:val="es-ES" w:eastAsia="ru-RU"/>
              </w:rPr>
              <w:t>cel</w:t>
            </w:r>
            <w:proofErr w:type="spellEnd"/>
            <w:r w:rsidRPr="00F97E9E">
              <w:rPr>
                <w:noProof w:val="0"/>
                <w:lang w:val="es-ES" w:eastAsia="ru-RU"/>
              </w:rPr>
              <w:t xml:space="preserve"> </w:t>
            </w:r>
            <w:proofErr w:type="spellStart"/>
            <w:r w:rsidRPr="00F97E9E">
              <w:rPr>
                <w:noProof w:val="0"/>
                <w:lang w:val="es-ES" w:eastAsia="ru-RU"/>
              </w:rPr>
              <w:t>puțin</w:t>
            </w:r>
            <w:proofErr w:type="spellEnd"/>
            <w:r w:rsidRPr="00F97E9E">
              <w:rPr>
                <w:noProof w:val="0"/>
                <w:lang w:val="es-ES" w:eastAsia="ru-RU"/>
              </w:rPr>
              <w:t xml:space="preserve"> </w:t>
            </w:r>
            <w:proofErr w:type="spellStart"/>
            <w:proofErr w:type="gramStart"/>
            <w:r w:rsidRPr="00F97E9E">
              <w:rPr>
                <w:noProof w:val="0"/>
                <w:lang w:val="es-ES" w:eastAsia="ru-RU"/>
              </w:rPr>
              <w:t>caracteristicile</w:t>
            </w:r>
            <w:proofErr w:type="spellEnd"/>
            <w:r w:rsidRPr="00F97E9E">
              <w:rPr>
                <w:noProof w:val="0"/>
                <w:lang w:val="es-ES" w:eastAsia="ru-RU"/>
              </w:rPr>
              <w:t xml:space="preserve">  </w:t>
            </w:r>
            <w:proofErr w:type="spellStart"/>
            <w:r w:rsidRPr="00F97E9E">
              <w:rPr>
                <w:noProof w:val="0"/>
                <w:lang w:val="es-ES" w:eastAsia="ru-RU"/>
              </w:rPr>
              <w:t>tehnice</w:t>
            </w:r>
            <w:proofErr w:type="spellEnd"/>
            <w:proofErr w:type="gram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calităţile</w:t>
            </w:r>
            <w:proofErr w:type="spellEnd"/>
            <w:r w:rsidRPr="00F97E9E">
              <w:rPr>
                <w:noProof w:val="0"/>
                <w:lang w:val="es-ES" w:eastAsia="ru-RU"/>
              </w:rPr>
              <w:t xml:space="preserve"> </w:t>
            </w:r>
            <w:proofErr w:type="spellStart"/>
            <w:r w:rsidRPr="00F97E9E">
              <w:rPr>
                <w:noProof w:val="0"/>
                <w:lang w:val="es-ES" w:eastAsia="ru-RU"/>
              </w:rPr>
              <w:t>stipulate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declarate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ofertă</w:t>
            </w:r>
            <w:proofErr w:type="spellEnd"/>
            <w:r w:rsidRPr="00F97E9E">
              <w:rPr>
                <w:noProof w:val="0"/>
                <w:lang w:val="es-ES" w:eastAsia="ru-RU"/>
              </w:rPr>
              <w:t xml:space="preserve">, va </w:t>
            </w:r>
            <w:proofErr w:type="spellStart"/>
            <w:r w:rsidRPr="00F97E9E">
              <w:rPr>
                <w:noProof w:val="0"/>
                <w:lang w:val="es-ES" w:eastAsia="ru-RU"/>
              </w:rPr>
              <w:t>corespunde</w:t>
            </w:r>
            <w:proofErr w:type="spellEnd"/>
            <w:r w:rsidRPr="00F97E9E">
              <w:rPr>
                <w:noProof w:val="0"/>
                <w:lang w:val="es-ES" w:eastAsia="ru-RU"/>
              </w:rPr>
              <w:t xml:space="preserve"> </w:t>
            </w:r>
            <w:proofErr w:type="spellStart"/>
            <w:r w:rsidRPr="00F97E9E">
              <w:rPr>
                <w:noProof w:val="0"/>
                <w:lang w:val="es-ES" w:eastAsia="ru-RU"/>
              </w:rPr>
              <w:t>reglementărilor</w:t>
            </w:r>
            <w:proofErr w:type="spellEnd"/>
            <w:r w:rsidRPr="00F97E9E">
              <w:rPr>
                <w:noProof w:val="0"/>
                <w:lang w:val="es-ES" w:eastAsia="ru-RU"/>
              </w:rPr>
              <w:t xml:space="preserve"> </w:t>
            </w:r>
            <w:proofErr w:type="spellStart"/>
            <w:r w:rsidRPr="00F97E9E">
              <w:rPr>
                <w:noProof w:val="0"/>
                <w:lang w:val="es-ES" w:eastAsia="ru-RU"/>
              </w:rPr>
              <w:t>tehnice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este </w:t>
            </w:r>
            <w:proofErr w:type="spellStart"/>
            <w:r w:rsidRPr="00F97E9E">
              <w:rPr>
                <w:noProof w:val="0"/>
                <w:lang w:val="es-ES" w:eastAsia="ru-RU"/>
              </w:rPr>
              <w:t>afectată</w:t>
            </w:r>
            <w:proofErr w:type="spellEnd"/>
            <w:r w:rsidRPr="00F97E9E">
              <w:rPr>
                <w:noProof w:val="0"/>
                <w:lang w:val="es-ES" w:eastAsia="ru-RU"/>
              </w:rPr>
              <w:t xml:space="preserve"> de </w:t>
            </w:r>
            <w:proofErr w:type="spellStart"/>
            <w:r w:rsidRPr="00F97E9E">
              <w:rPr>
                <w:noProof w:val="0"/>
                <w:lang w:val="es-ES" w:eastAsia="ru-RU"/>
              </w:rPr>
              <w:t>vicii</w:t>
            </w:r>
            <w:proofErr w:type="spellEnd"/>
            <w:r w:rsidRPr="00F97E9E">
              <w:rPr>
                <w:noProof w:val="0"/>
                <w:lang w:val="es-ES" w:eastAsia="ru-RU"/>
              </w:rPr>
              <w:t xml:space="preserve"> care ar </w:t>
            </w:r>
            <w:proofErr w:type="spellStart"/>
            <w:r w:rsidRPr="00F97E9E">
              <w:rPr>
                <w:noProof w:val="0"/>
                <w:lang w:val="es-ES" w:eastAsia="ru-RU"/>
              </w:rPr>
              <w:t>diminua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chiar</w:t>
            </w:r>
            <w:proofErr w:type="spellEnd"/>
            <w:r w:rsidRPr="00F97E9E">
              <w:rPr>
                <w:noProof w:val="0"/>
                <w:lang w:val="es-ES" w:eastAsia="ru-RU"/>
              </w:rPr>
              <w:t xml:space="preserve"> anula </w:t>
            </w:r>
            <w:proofErr w:type="spellStart"/>
            <w:r w:rsidRPr="00F97E9E">
              <w:rPr>
                <w:noProof w:val="0"/>
                <w:lang w:val="es-ES" w:eastAsia="ru-RU"/>
              </w:rPr>
              <w:t>valoarea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posibilitatea</w:t>
            </w:r>
            <w:proofErr w:type="spellEnd"/>
            <w:r w:rsidRPr="00F97E9E">
              <w:rPr>
                <w:noProof w:val="0"/>
                <w:lang w:val="es-ES" w:eastAsia="ru-RU"/>
              </w:rPr>
              <w:t xml:space="preserve"> de utilizare,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condiţiilor</w:t>
            </w:r>
            <w:proofErr w:type="spellEnd"/>
            <w:r w:rsidRPr="00F97E9E">
              <w:rPr>
                <w:noProof w:val="0"/>
                <w:lang w:val="es-ES" w:eastAsia="ru-RU"/>
              </w:rPr>
              <w:t xml:space="preserve"> </w:t>
            </w:r>
            <w:proofErr w:type="spellStart"/>
            <w:r w:rsidRPr="00F97E9E">
              <w:rPr>
                <w:noProof w:val="0"/>
                <w:lang w:val="es-ES" w:eastAsia="ru-RU"/>
              </w:rPr>
              <w:t>normale</w:t>
            </w:r>
            <w:proofErr w:type="spellEnd"/>
            <w:r w:rsidRPr="00F97E9E">
              <w:rPr>
                <w:noProof w:val="0"/>
                <w:lang w:val="es-ES" w:eastAsia="ru-RU"/>
              </w:rPr>
              <w:t xml:space="preserve"> de </w:t>
            </w:r>
            <w:proofErr w:type="spellStart"/>
            <w:r w:rsidRPr="00F97E9E">
              <w:rPr>
                <w:noProof w:val="0"/>
                <w:lang w:val="es-ES" w:eastAsia="ru-RU"/>
              </w:rPr>
              <w:t>folosire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 </w:t>
            </w:r>
            <w:proofErr w:type="spellStart"/>
            <w:r w:rsidRPr="00F97E9E">
              <w:rPr>
                <w:noProof w:val="0"/>
                <w:lang w:val="es-ES" w:eastAsia="ru-RU"/>
              </w:rPr>
              <w:t>celor</w:t>
            </w:r>
            <w:proofErr w:type="spellEnd"/>
            <w:r w:rsidRPr="00F97E9E">
              <w:rPr>
                <w:noProof w:val="0"/>
                <w:lang w:val="es-ES" w:eastAsia="ru-RU"/>
              </w:rPr>
              <w:t xml:space="preserve"> explicite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
          <w:p w14:paraId="273FA8BA"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7.8. La </w:t>
            </w:r>
            <w:proofErr w:type="spellStart"/>
            <w:r w:rsidRPr="00F97E9E">
              <w:rPr>
                <w:noProof w:val="0"/>
                <w:lang w:val="es-ES" w:eastAsia="ru-RU"/>
              </w:rPr>
              <w:t>lucrările</w:t>
            </w:r>
            <w:proofErr w:type="spellEnd"/>
            <w:r w:rsidRPr="00F97E9E">
              <w:rPr>
                <w:noProof w:val="0"/>
                <w:lang w:val="es-ES" w:eastAsia="ru-RU"/>
              </w:rPr>
              <w:t xml:space="preserve"> la care se </w:t>
            </w:r>
            <w:proofErr w:type="spellStart"/>
            <w:r w:rsidRPr="00F97E9E">
              <w:rPr>
                <w:noProof w:val="0"/>
                <w:lang w:val="es-ES" w:eastAsia="ru-RU"/>
              </w:rPr>
              <w:t>fac</w:t>
            </w:r>
            <w:proofErr w:type="spellEnd"/>
            <w:r w:rsidRPr="00F97E9E">
              <w:rPr>
                <w:noProof w:val="0"/>
                <w:lang w:val="es-ES" w:eastAsia="ru-RU"/>
              </w:rPr>
              <w:t xml:space="preserve"> </w:t>
            </w:r>
            <w:proofErr w:type="spellStart"/>
            <w:r w:rsidRPr="00F97E9E">
              <w:rPr>
                <w:noProof w:val="0"/>
                <w:lang w:val="es-ES" w:eastAsia="ru-RU"/>
              </w:rPr>
              <w:t>încercări</w:t>
            </w:r>
            <w:proofErr w:type="spellEnd"/>
            <w:r w:rsidRPr="00F97E9E">
              <w:rPr>
                <w:noProof w:val="0"/>
                <w:lang w:val="es-ES" w:eastAsia="ru-RU"/>
              </w:rPr>
              <w:t xml:space="preserve">, se </w:t>
            </w:r>
            <w:proofErr w:type="spellStart"/>
            <w:r w:rsidRPr="00F97E9E">
              <w:rPr>
                <w:noProof w:val="0"/>
                <w:lang w:val="es-ES" w:eastAsia="ru-RU"/>
              </w:rPr>
              <w:t>consideră</w:t>
            </w:r>
            <w:proofErr w:type="spellEnd"/>
            <w:r w:rsidRPr="00F97E9E">
              <w:rPr>
                <w:noProof w:val="0"/>
                <w:lang w:val="es-ES" w:eastAsia="ru-RU"/>
              </w:rPr>
              <w:t xml:space="preserve"> </w:t>
            </w:r>
            <w:proofErr w:type="spellStart"/>
            <w:r w:rsidRPr="00F97E9E">
              <w:rPr>
                <w:noProof w:val="0"/>
                <w:lang w:val="es-ES" w:eastAsia="ru-RU"/>
              </w:rPr>
              <w:t>calitatea</w:t>
            </w:r>
            <w:proofErr w:type="spellEnd"/>
            <w:r w:rsidRPr="00F97E9E">
              <w:rPr>
                <w:noProof w:val="0"/>
                <w:lang w:val="es-ES" w:eastAsia="ru-RU"/>
              </w:rPr>
              <w:t xml:space="preserve"> </w:t>
            </w:r>
            <w:proofErr w:type="spellStart"/>
            <w:r w:rsidRPr="00F97E9E">
              <w:rPr>
                <w:noProof w:val="0"/>
                <w:lang w:val="es-ES" w:eastAsia="ru-RU"/>
              </w:rPr>
              <w:t>probei</w:t>
            </w:r>
            <w:proofErr w:type="spellEnd"/>
            <w:r w:rsidRPr="00F97E9E">
              <w:rPr>
                <w:noProof w:val="0"/>
                <w:lang w:val="es-ES" w:eastAsia="ru-RU"/>
              </w:rPr>
              <w:t xml:space="preserve"> </w:t>
            </w:r>
            <w:proofErr w:type="spellStart"/>
            <w:r w:rsidRPr="00F97E9E">
              <w:rPr>
                <w:noProof w:val="0"/>
                <w:lang w:val="es-ES" w:eastAsia="ru-RU"/>
              </w:rPr>
              <w:t>îndeplinită</w:t>
            </w:r>
            <w:proofErr w:type="spellEnd"/>
            <w:r w:rsidRPr="00F97E9E">
              <w:rPr>
                <w:noProof w:val="0"/>
                <w:lang w:val="es-ES" w:eastAsia="ru-RU"/>
              </w:rPr>
              <w:t xml:space="preserve"> </w:t>
            </w:r>
            <w:proofErr w:type="spellStart"/>
            <w:r w:rsidRPr="00F97E9E">
              <w:rPr>
                <w:noProof w:val="0"/>
                <w:lang w:val="es-ES" w:eastAsia="ru-RU"/>
              </w:rPr>
              <w:t>atâta</w:t>
            </w:r>
            <w:proofErr w:type="spellEnd"/>
            <w:r w:rsidRPr="00F97E9E">
              <w:rPr>
                <w:noProof w:val="0"/>
                <w:lang w:val="es-ES" w:eastAsia="ru-RU"/>
              </w:rPr>
              <w:t xml:space="preserve"> </w:t>
            </w:r>
            <w:proofErr w:type="spellStart"/>
            <w:r w:rsidRPr="00F97E9E">
              <w:rPr>
                <w:noProof w:val="0"/>
                <w:lang w:val="es-ES" w:eastAsia="ru-RU"/>
              </w:rPr>
              <w:t>timp</w:t>
            </w:r>
            <w:proofErr w:type="spellEnd"/>
            <w:r w:rsidRPr="00F97E9E">
              <w:rPr>
                <w:noProof w:val="0"/>
                <w:lang w:val="es-ES" w:eastAsia="ru-RU"/>
              </w:rPr>
              <w:t xml:space="preserve"> </w:t>
            </w:r>
            <w:proofErr w:type="spellStart"/>
            <w:r w:rsidRPr="00F97E9E">
              <w:rPr>
                <w:noProof w:val="0"/>
                <w:lang w:val="es-ES" w:eastAsia="ru-RU"/>
              </w:rPr>
              <w:t>cât</w:t>
            </w:r>
            <w:proofErr w:type="spellEnd"/>
            <w:r w:rsidRPr="00F97E9E">
              <w:rPr>
                <w:noProof w:val="0"/>
                <w:lang w:val="es-ES" w:eastAsia="ru-RU"/>
              </w:rPr>
              <w:t xml:space="preserve"> </w:t>
            </w:r>
            <w:proofErr w:type="spellStart"/>
            <w:r w:rsidRPr="00F97E9E">
              <w:rPr>
                <w:noProof w:val="0"/>
                <w:lang w:val="es-ES" w:eastAsia="ru-RU"/>
              </w:rPr>
              <w:t>rezultatele</w:t>
            </w:r>
            <w:proofErr w:type="spellEnd"/>
            <w:r w:rsidRPr="00F97E9E">
              <w:rPr>
                <w:noProof w:val="0"/>
                <w:lang w:val="es-ES" w:eastAsia="ru-RU"/>
              </w:rPr>
              <w:t xml:space="preserve"> se </w:t>
            </w:r>
            <w:proofErr w:type="spellStart"/>
            <w:r w:rsidRPr="00F97E9E">
              <w:rPr>
                <w:noProof w:val="0"/>
                <w:lang w:val="es-ES" w:eastAsia="ru-RU"/>
              </w:rPr>
              <w:t>înscriu</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limitele</w:t>
            </w:r>
            <w:proofErr w:type="spellEnd"/>
            <w:r w:rsidRPr="00F97E9E">
              <w:rPr>
                <w:noProof w:val="0"/>
                <w:lang w:val="es-ES" w:eastAsia="ru-RU"/>
              </w:rPr>
              <w:t xml:space="preserve"> </w:t>
            </w:r>
            <w:proofErr w:type="spellStart"/>
            <w:r w:rsidRPr="00F97E9E">
              <w:rPr>
                <w:noProof w:val="0"/>
                <w:lang w:val="es-ES" w:eastAsia="ru-RU"/>
              </w:rPr>
              <w:t>admise</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reglementările</w:t>
            </w:r>
            <w:proofErr w:type="spellEnd"/>
            <w:r w:rsidRPr="00F97E9E">
              <w:rPr>
                <w:noProof w:val="0"/>
                <w:lang w:val="es-ES" w:eastAsia="ru-RU"/>
              </w:rPr>
              <w:t xml:space="preserve"> </w:t>
            </w:r>
            <w:proofErr w:type="spellStart"/>
            <w:r w:rsidRPr="00F97E9E">
              <w:rPr>
                <w:noProof w:val="0"/>
                <w:lang w:val="es-ES" w:eastAsia="ru-RU"/>
              </w:rPr>
              <w:t>tehnice</w:t>
            </w:r>
            <w:proofErr w:type="spellEnd"/>
            <w:r w:rsidRPr="00F97E9E">
              <w:rPr>
                <w:noProof w:val="0"/>
                <w:lang w:val="es-ES" w:eastAsia="ru-RU"/>
              </w:rPr>
              <w:t xml:space="preserve">. </w:t>
            </w:r>
          </w:p>
          <w:p w14:paraId="5038B951" w14:textId="77777777" w:rsidR="00892FAB" w:rsidRPr="00F97E9E" w:rsidRDefault="00892FAB" w:rsidP="00892FAB">
            <w:pPr>
              <w:tabs>
                <w:tab w:val="left" w:pos="1276"/>
              </w:tabs>
              <w:jc w:val="both"/>
              <w:rPr>
                <w:noProof w:val="0"/>
                <w:lang w:val="es-ES" w:eastAsia="ru-RU"/>
              </w:rPr>
            </w:pPr>
            <w:r w:rsidRPr="00F97E9E">
              <w:rPr>
                <w:noProof w:val="0"/>
                <w:lang w:val="es-ES" w:eastAsia="ru-RU"/>
              </w:rPr>
              <w:t>7.9.</w:t>
            </w:r>
            <w:r w:rsidRPr="00F97E9E">
              <w:rPr>
                <w:noProof w:val="0"/>
                <w:sz w:val="20"/>
                <w:szCs w:val="2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va </w:t>
            </w:r>
            <w:proofErr w:type="spellStart"/>
            <w:r w:rsidRPr="00F97E9E">
              <w:rPr>
                <w:noProof w:val="0"/>
                <w:lang w:val="es-ES" w:eastAsia="ru-RU"/>
              </w:rPr>
              <w:t>asigura</w:t>
            </w:r>
            <w:proofErr w:type="spellEnd"/>
            <w:r w:rsidRPr="00F97E9E">
              <w:rPr>
                <w:noProof w:val="0"/>
                <w:lang w:val="es-ES" w:eastAsia="ru-RU"/>
              </w:rPr>
              <w:t xml:space="preserve"> </w:t>
            </w:r>
            <w:proofErr w:type="spellStart"/>
            <w:r w:rsidRPr="00F97E9E">
              <w:rPr>
                <w:noProof w:val="0"/>
                <w:lang w:val="es-ES" w:eastAsia="ru-RU"/>
              </w:rPr>
              <w:t>supraveghea</w:t>
            </w:r>
            <w:proofErr w:type="spellEnd"/>
            <w:r w:rsidRPr="00F97E9E">
              <w:rPr>
                <w:noProof w:val="0"/>
                <w:lang w:val="es-ES" w:eastAsia="ru-RU"/>
              </w:rPr>
              <w:t xml:space="preserve"> </w:t>
            </w:r>
            <w:proofErr w:type="spellStart"/>
            <w:r w:rsidRPr="00F97E9E">
              <w:rPr>
                <w:noProof w:val="0"/>
                <w:lang w:val="es-ES" w:eastAsia="ru-RU"/>
              </w:rPr>
              <w:t>desfăşurării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prevederile</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diriginți</w:t>
            </w:r>
            <w:proofErr w:type="spellEnd"/>
            <w:r w:rsidRPr="00F97E9E">
              <w:rPr>
                <w:noProof w:val="0"/>
                <w:lang w:val="es-ES" w:eastAsia="ru-RU"/>
              </w:rPr>
              <w:t xml:space="preserve"> de </w:t>
            </w:r>
            <w:proofErr w:type="spellStart"/>
            <w:r w:rsidRPr="00F97E9E">
              <w:rPr>
                <w:noProof w:val="0"/>
                <w:lang w:val="es-ES" w:eastAsia="ru-RU"/>
              </w:rPr>
              <w:t>șantier</w:t>
            </w:r>
            <w:proofErr w:type="spellEnd"/>
            <w:r w:rsidRPr="00F97E9E">
              <w:rPr>
                <w:noProof w:val="0"/>
                <w:lang w:val="es-ES" w:eastAsia="ru-RU"/>
              </w:rPr>
              <w:t xml:space="preserve"> </w:t>
            </w:r>
            <w:proofErr w:type="spellStart"/>
            <w:r w:rsidRPr="00F97E9E">
              <w:rPr>
                <w:noProof w:val="0"/>
                <w:lang w:val="es-ES" w:eastAsia="ru-RU"/>
              </w:rPr>
              <w:t>atestaţi</w:t>
            </w:r>
            <w:proofErr w:type="spellEnd"/>
            <w:r w:rsidRPr="00F97E9E">
              <w:rPr>
                <w:noProof w:val="0"/>
                <w:lang w:val="es-ES" w:eastAsia="ru-RU"/>
              </w:rPr>
              <w:t xml:space="preserve">, </w:t>
            </w:r>
            <w:proofErr w:type="spellStart"/>
            <w:r w:rsidRPr="00F97E9E">
              <w:rPr>
                <w:noProof w:val="0"/>
                <w:lang w:val="es-ES" w:eastAsia="ru-RU"/>
              </w:rPr>
              <w:t>inclusiv</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intermediul</w:t>
            </w:r>
            <w:proofErr w:type="spellEnd"/>
            <w:r w:rsidRPr="00F97E9E">
              <w:rPr>
                <w:noProof w:val="0"/>
                <w:lang w:val="es-ES" w:eastAsia="ru-RU"/>
              </w:rPr>
              <w:t xml:space="preserve"> altor </w:t>
            </w:r>
            <w:proofErr w:type="spellStart"/>
            <w:r w:rsidRPr="00F97E9E">
              <w:rPr>
                <w:noProof w:val="0"/>
                <w:lang w:val="es-ES" w:eastAsia="ru-RU"/>
              </w:rPr>
              <w:t>angajați</w:t>
            </w:r>
            <w:proofErr w:type="spellEnd"/>
            <w:r w:rsidRPr="00F97E9E">
              <w:rPr>
                <w:noProof w:val="0"/>
                <w:lang w:val="es-ES" w:eastAsia="ru-RU"/>
              </w:rPr>
              <w:t xml:space="preserve"> </w:t>
            </w:r>
            <w:proofErr w:type="spellStart"/>
            <w:r w:rsidRPr="00F97E9E">
              <w:rPr>
                <w:noProof w:val="0"/>
                <w:lang w:val="es-ES" w:eastAsia="ru-RU"/>
              </w:rPr>
              <w:t>ai</w:t>
            </w:r>
            <w:proofErr w:type="spellEnd"/>
            <w:r w:rsidRPr="00F97E9E">
              <w:rPr>
                <w:noProof w:val="0"/>
                <w:lang w:val="es-ES" w:eastAsia="ru-RU"/>
              </w:rPr>
              <w:t xml:space="preserve"> </w:t>
            </w:r>
            <w:proofErr w:type="spellStart"/>
            <w:r w:rsidRPr="00F97E9E">
              <w:rPr>
                <w:noProof w:val="0"/>
                <w:lang w:val="es-ES" w:eastAsia="ru-RU"/>
              </w:rPr>
              <w:t>Befeciarului</w:t>
            </w:r>
            <w:proofErr w:type="spellEnd"/>
            <w:r w:rsidRPr="00F97E9E">
              <w:rPr>
                <w:noProof w:val="0"/>
                <w:lang w:val="es-ES" w:eastAsia="ru-RU"/>
              </w:rPr>
              <w:t xml:space="preserve"> </w:t>
            </w:r>
            <w:proofErr w:type="spellStart"/>
            <w:r w:rsidRPr="00F97E9E">
              <w:rPr>
                <w:noProof w:val="0"/>
                <w:lang w:val="es-ES" w:eastAsia="ru-RU"/>
              </w:rPr>
              <w:t>desemnați</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 xml:space="preserve"> </w:t>
            </w:r>
            <w:proofErr w:type="spellStart"/>
            <w:r w:rsidRPr="00F97E9E">
              <w:rPr>
                <w:noProof w:val="0"/>
                <w:lang w:val="es-ES" w:eastAsia="ru-RU"/>
              </w:rPr>
              <w:t>li</w:t>
            </w:r>
            <w:proofErr w:type="spellEnd"/>
            <w:r w:rsidRPr="00F97E9E">
              <w:rPr>
                <w:noProof w:val="0"/>
                <w:lang w:val="es-ES" w:eastAsia="ru-RU"/>
              </w:rPr>
              <w:t xml:space="preserve"> se va </w:t>
            </w:r>
            <w:proofErr w:type="spellStart"/>
            <w:r w:rsidRPr="00F97E9E">
              <w:rPr>
                <w:noProof w:val="0"/>
                <w:lang w:val="es-ES" w:eastAsia="ru-RU"/>
              </w:rPr>
              <w:t>asigura</w:t>
            </w:r>
            <w:proofErr w:type="spellEnd"/>
            <w:r w:rsidRPr="00F97E9E">
              <w:rPr>
                <w:noProof w:val="0"/>
                <w:lang w:val="es-ES" w:eastAsia="ru-RU"/>
              </w:rPr>
              <w:t xml:space="preserve"> </w:t>
            </w:r>
            <w:proofErr w:type="spellStart"/>
            <w:r w:rsidRPr="00F97E9E">
              <w:rPr>
                <w:noProof w:val="0"/>
                <w:lang w:val="es-ES" w:eastAsia="ru-RU"/>
              </w:rPr>
              <w:t>accesul</w:t>
            </w:r>
            <w:proofErr w:type="spellEnd"/>
            <w:r w:rsidRPr="00F97E9E">
              <w:rPr>
                <w:noProof w:val="0"/>
                <w:lang w:val="es-ES" w:eastAsia="ru-RU"/>
              </w:rPr>
              <w:t xml:space="preserve"> la </w:t>
            </w:r>
            <w:proofErr w:type="spellStart"/>
            <w:r w:rsidRPr="00F97E9E">
              <w:rPr>
                <w:noProof w:val="0"/>
                <w:lang w:val="es-ES" w:eastAsia="ru-RU"/>
              </w:rPr>
              <w:t>locul</w:t>
            </w:r>
            <w:proofErr w:type="spellEnd"/>
            <w:r w:rsidRPr="00F97E9E">
              <w:rPr>
                <w:noProof w:val="0"/>
                <w:lang w:val="es-ES" w:eastAsia="ru-RU"/>
              </w:rPr>
              <w:t xml:space="preserve"> de </w:t>
            </w:r>
            <w:proofErr w:type="spellStart"/>
            <w:r w:rsidRPr="00F97E9E">
              <w:rPr>
                <w:noProof w:val="0"/>
                <w:lang w:val="es-ES" w:eastAsia="ru-RU"/>
              </w:rPr>
              <w:t>muncă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ateliere</w:t>
            </w:r>
            <w:proofErr w:type="spellEnd"/>
            <w:r w:rsidRPr="00F97E9E">
              <w:rPr>
                <w:noProof w:val="0"/>
                <w:lang w:val="es-ES" w:eastAsia="ru-RU"/>
              </w:rPr>
              <w:t xml:space="preserve">, </w:t>
            </w:r>
            <w:proofErr w:type="spellStart"/>
            <w:r w:rsidRPr="00F97E9E">
              <w:rPr>
                <w:noProof w:val="0"/>
                <w:lang w:val="es-ES" w:eastAsia="ru-RU"/>
              </w:rPr>
              <w:t>depozite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oriunde se </w:t>
            </w:r>
            <w:proofErr w:type="spellStart"/>
            <w:r w:rsidRPr="00F97E9E">
              <w:rPr>
                <w:noProof w:val="0"/>
                <w:lang w:val="es-ES" w:eastAsia="ru-RU"/>
              </w:rPr>
              <w:t>desfăşoară</w:t>
            </w:r>
            <w:proofErr w:type="spellEnd"/>
            <w:r w:rsidRPr="00F97E9E">
              <w:rPr>
                <w:noProof w:val="0"/>
                <w:lang w:val="es-ES" w:eastAsia="ru-RU"/>
              </w:rPr>
              <w:t xml:space="preserve"> </w:t>
            </w:r>
            <w:proofErr w:type="spellStart"/>
            <w:r w:rsidRPr="00F97E9E">
              <w:rPr>
                <w:noProof w:val="0"/>
                <w:lang w:val="es-ES" w:eastAsia="ru-RU"/>
              </w:rPr>
              <w:t>activităţi</w:t>
            </w:r>
            <w:proofErr w:type="spellEnd"/>
            <w:r w:rsidRPr="00F97E9E">
              <w:rPr>
                <w:noProof w:val="0"/>
                <w:lang w:val="es-ES" w:eastAsia="ru-RU"/>
              </w:rPr>
              <w:t xml:space="preserve"> </w:t>
            </w:r>
            <w:proofErr w:type="spellStart"/>
            <w:r w:rsidRPr="00F97E9E">
              <w:rPr>
                <w:noProof w:val="0"/>
                <w:lang w:val="es-ES" w:eastAsia="ru-RU"/>
              </w:rPr>
              <w:t>legate</w:t>
            </w:r>
            <w:proofErr w:type="spellEnd"/>
            <w:r w:rsidRPr="00F97E9E">
              <w:rPr>
                <w:noProof w:val="0"/>
                <w:lang w:val="es-ES" w:eastAsia="ru-RU"/>
              </w:rPr>
              <w:t xml:space="preserve"> de </w:t>
            </w:r>
            <w:proofErr w:type="spellStart"/>
            <w:r w:rsidRPr="00F97E9E">
              <w:rPr>
                <w:noProof w:val="0"/>
                <w:lang w:val="es-ES" w:eastAsia="ru-RU"/>
              </w:rPr>
              <w:t>realizarea</w:t>
            </w:r>
            <w:proofErr w:type="spellEnd"/>
            <w:r w:rsidRPr="00F97E9E">
              <w:rPr>
                <w:noProof w:val="0"/>
                <w:lang w:val="es-ES" w:eastAsia="ru-RU"/>
              </w:rPr>
              <w:t xml:space="preserve"> </w:t>
            </w:r>
            <w:proofErr w:type="spellStart"/>
            <w:r w:rsidRPr="00F97E9E">
              <w:rPr>
                <w:noProof w:val="0"/>
                <w:lang w:val="es-ES" w:eastAsia="ru-RU"/>
              </w:rPr>
              <w:t>obligaţiilor</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 xml:space="preserve">. La cerere,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i se </w:t>
            </w:r>
            <w:proofErr w:type="spellStart"/>
            <w:r w:rsidRPr="00F97E9E">
              <w:rPr>
                <w:noProof w:val="0"/>
                <w:lang w:val="es-ES" w:eastAsia="ru-RU"/>
              </w:rPr>
              <w:t>pună</w:t>
            </w:r>
            <w:proofErr w:type="spellEnd"/>
            <w:r w:rsidRPr="00F97E9E">
              <w:rPr>
                <w:noProof w:val="0"/>
                <w:lang w:val="es-ES" w:eastAsia="ru-RU"/>
              </w:rPr>
              <w:t xml:space="preserve"> la </w:t>
            </w:r>
            <w:proofErr w:type="spellStart"/>
            <w:r w:rsidRPr="00F97E9E">
              <w:rPr>
                <w:noProof w:val="0"/>
                <w:lang w:val="es-ES" w:eastAsia="ru-RU"/>
              </w:rPr>
              <w:t>dispoziţie</w:t>
            </w:r>
            <w:proofErr w:type="spellEnd"/>
            <w:r w:rsidRPr="00F97E9E">
              <w:rPr>
                <w:noProof w:val="0"/>
                <w:lang w:val="es-ES" w:eastAsia="ru-RU"/>
              </w:rPr>
              <w:t xml:space="preserve"> </w:t>
            </w:r>
            <w:proofErr w:type="spellStart"/>
            <w:r w:rsidRPr="00F97E9E">
              <w:rPr>
                <w:noProof w:val="0"/>
                <w:lang w:val="es-ES" w:eastAsia="ru-RU"/>
              </w:rPr>
              <w:t>desenele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documentaţia</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examinare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i se </w:t>
            </w:r>
            <w:proofErr w:type="spellStart"/>
            <w:r w:rsidRPr="00F97E9E">
              <w:rPr>
                <w:noProof w:val="0"/>
                <w:lang w:val="es-ES" w:eastAsia="ru-RU"/>
              </w:rPr>
              <w:t>dea</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lămuririle</w:t>
            </w:r>
            <w:proofErr w:type="spellEnd"/>
            <w:r w:rsidRPr="00F97E9E">
              <w:rPr>
                <w:noProof w:val="0"/>
                <w:lang w:val="es-ES" w:eastAsia="ru-RU"/>
              </w:rPr>
              <w:t xml:space="preserve">, </w:t>
            </w:r>
            <w:proofErr w:type="spellStart"/>
            <w:r w:rsidRPr="00F97E9E">
              <w:rPr>
                <w:noProof w:val="0"/>
                <w:lang w:val="es-ES" w:eastAsia="ru-RU"/>
              </w:rPr>
              <w:t>condiţia</w:t>
            </w:r>
            <w:proofErr w:type="spellEnd"/>
            <w:r w:rsidRPr="00F97E9E">
              <w:rPr>
                <w:noProof w:val="0"/>
                <w:lang w:val="es-ES" w:eastAsia="ru-RU"/>
              </w:rPr>
              <w:t xml:space="preserve"> </w:t>
            </w:r>
            <w:proofErr w:type="spellStart"/>
            <w:r w:rsidRPr="00F97E9E">
              <w:rPr>
                <w:noProof w:val="0"/>
                <w:lang w:val="es-ES" w:eastAsia="ru-RU"/>
              </w:rPr>
              <w:t>fiind</w:t>
            </w:r>
            <w:proofErr w:type="spellEnd"/>
            <w:r w:rsidRPr="00F97E9E">
              <w:rPr>
                <w:noProof w:val="0"/>
                <w:lang w:val="es-ES" w:eastAsia="ru-RU"/>
              </w:rPr>
              <w:t xml:space="preserve"> ca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aceasta</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se </w:t>
            </w:r>
            <w:proofErr w:type="spellStart"/>
            <w:r w:rsidRPr="00F97E9E">
              <w:rPr>
                <w:noProof w:val="0"/>
                <w:lang w:val="es-ES" w:eastAsia="ru-RU"/>
              </w:rPr>
              <w:t>dezvăluie</w:t>
            </w:r>
            <w:proofErr w:type="spellEnd"/>
            <w:r w:rsidRPr="00F97E9E">
              <w:rPr>
                <w:noProof w:val="0"/>
                <w:lang w:val="es-ES" w:eastAsia="ru-RU"/>
              </w:rPr>
              <w:t xml:space="preserve"> </w:t>
            </w:r>
            <w:proofErr w:type="spellStart"/>
            <w:r w:rsidRPr="00F97E9E">
              <w:rPr>
                <w:noProof w:val="0"/>
                <w:lang w:val="es-ES" w:eastAsia="ru-RU"/>
              </w:rPr>
              <w:t>informația</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fie </w:t>
            </w:r>
            <w:proofErr w:type="spellStart"/>
            <w:r w:rsidRPr="00F97E9E">
              <w:rPr>
                <w:noProof w:val="0"/>
                <w:lang w:val="es-ES" w:eastAsia="ru-RU"/>
              </w:rPr>
              <w:t>utilizată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scopuri</w:t>
            </w:r>
            <w:proofErr w:type="spellEnd"/>
            <w:r w:rsidRPr="00F97E9E">
              <w:rPr>
                <w:noProof w:val="0"/>
                <w:lang w:val="es-ES" w:eastAsia="ru-RU"/>
              </w:rPr>
              <w:t xml:space="preserve"> </w:t>
            </w:r>
            <w:proofErr w:type="spellStart"/>
            <w:r w:rsidRPr="00F97E9E">
              <w:rPr>
                <w:noProof w:val="0"/>
                <w:lang w:val="es-ES" w:eastAsia="ru-RU"/>
              </w:rPr>
              <w:t>proprii</w:t>
            </w:r>
            <w:proofErr w:type="spellEnd"/>
            <w:r w:rsidRPr="00F97E9E">
              <w:rPr>
                <w:noProof w:val="0"/>
                <w:lang w:val="es-ES" w:eastAsia="ru-RU"/>
              </w:rPr>
              <w:t xml:space="preserve">, </w:t>
            </w:r>
            <w:proofErr w:type="spellStart"/>
            <w:r w:rsidRPr="00F97E9E">
              <w:rPr>
                <w:noProof w:val="0"/>
                <w:lang w:val="es-ES" w:eastAsia="ru-RU"/>
              </w:rPr>
              <w:t>indiferent</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contractul</w:t>
            </w:r>
            <w:proofErr w:type="spellEnd"/>
            <w:r w:rsidRPr="00F97E9E">
              <w:rPr>
                <w:noProof w:val="0"/>
                <w:lang w:val="es-ES" w:eastAsia="ru-RU"/>
              </w:rPr>
              <w:t xml:space="preserve"> a </w:t>
            </w:r>
            <w:proofErr w:type="spellStart"/>
            <w:r w:rsidRPr="00F97E9E">
              <w:rPr>
                <w:noProof w:val="0"/>
                <w:lang w:val="es-ES" w:eastAsia="ru-RU"/>
              </w:rPr>
              <w:t>fost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încheiat</w:t>
            </w:r>
            <w:proofErr w:type="spellEnd"/>
            <w:r w:rsidRPr="00F97E9E">
              <w:rPr>
                <w:noProof w:val="0"/>
                <w:lang w:val="es-ES" w:eastAsia="ru-RU"/>
              </w:rPr>
              <w:t xml:space="preserve">. </w:t>
            </w:r>
          </w:p>
          <w:p w14:paraId="2B2A38C9"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7.10. </w:t>
            </w:r>
            <w:proofErr w:type="spellStart"/>
            <w:r w:rsidRPr="00F97E9E">
              <w:rPr>
                <w:noProof w:val="0"/>
                <w:lang w:val="es-ES" w:eastAsia="ru-RU"/>
              </w:rPr>
              <w:t>Beneficiarul</w:t>
            </w:r>
            <w:proofErr w:type="spellEnd"/>
            <w:r w:rsidRPr="00F97E9E">
              <w:rPr>
                <w:noProof w:val="0"/>
                <w:lang w:val="es-ES" w:eastAsia="ru-RU"/>
              </w:rPr>
              <w:t xml:space="preserve"> este </w:t>
            </w:r>
            <w:proofErr w:type="spellStart"/>
            <w:r w:rsidRPr="00F97E9E">
              <w:rPr>
                <w:noProof w:val="0"/>
                <w:lang w:val="es-ES" w:eastAsia="ru-RU"/>
              </w:rPr>
              <w:t>autorizat</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emită</w:t>
            </w:r>
            <w:proofErr w:type="spellEnd"/>
            <w:r w:rsidRPr="00F97E9E">
              <w:rPr>
                <w:noProof w:val="0"/>
                <w:lang w:val="es-ES" w:eastAsia="ru-RU"/>
              </w:rPr>
              <w:t xml:space="preserve"> </w:t>
            </w:r>
            <w:proofErr w:type="spellStart"/>
            <w:r w:rsidRPr="00F97E9E">
              <w:rPr>
                <w:noProof w:val="0"/>
                <w:lang w:val="es-ES" w:eastAsia="ru-RU"/>
              </w:rPr>
              <w:t>dispoziţiile</w:t>
            </w:r>
            <w:proofErr w:type="spellEnd"/>
            <w:r w:rsidRPr="00F97E9E">
              <w:rPr>
                <w:noProof w:val="0"/>
                <w:lang w:val="es-ES" w:eastAsia="ru-RU"/>
              </w:rPr>
              <w:t xml:space="preserve"> pe care le </w:t>
            </w:r>
            <w:proofErr w:type="spellStart"/>
            <w:r w:rsidRPr="00F97E9E">
              <w:rPr>
                <w:noProof w:val="0"/>
                <w:lang w:val="es-ES" w:eastAsia="ru-RU"/>
              </w:rPr>
              <w:t>consideră</w:t>
            </w:r>
            <w:proofErr w:type="spellEnd"/>
            <w:r w:rsidRPr="00F97E9E">
              <w:rPr>
                <w:noProof w:val="0"/>
                <w:lang w:val="es-ES" w:eastAsia="ru-RU"/>
              </w:rPr>
              <w:t xml:space="preserve">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executării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respectarea</w:t>
            </w:r>
            <w:proofErr w:type="spellEnd"/>
            <w:r w:rsidRPr="00F97E9E">
              <w:rPr>
                <w:noProof w:val="0"/>
                <w:lang w:val="es-ES" w:eastAsia="ru-RU"/>
              </w:rPr>
              <w:t xml:space="preserve"> </w:t>
            </w:r>
            <w:proofErr w:type="spellStart"/>
            <w:r w:rsidRPr="00F97E9E">
              <w:rPr>
                <w:noProof w:val="0"/>
                <w:lang w:val="es-ES" w:eastAsia="ru-RU"/>
              </w:rPr>
              <w:t>drepturilor</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Dispoziţiile</w:t>
            </w:r>
            <w:proofErr w:type="spellEnd"/>
            <w:r w:rsidRPr="00F97E9E">
              <w:rPr>
                <w:noProof w:val="0"/>
                <w:lang w:val="es-ES" w:eastAsia="ru-RU"/>
              </w:rPr>
              <w:t xml:space="preserve"> se </w:t>
            </w:r>
            <w:proofErr w:type="spellStart"/>
            <w:r w:rsidRPr="00F97E9E">
              <w:rPr>
                <w:noProof w:val="0"/>
                <w:lang w:val="es-ES" w:eastAsia="ru-RU"/>
              </w:rPr>
              <w:t>adresează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principiu</w:t>
            </w:r>
            <w:proofErr w:type="spellEnd"/>
            <w:r w:rsidRPr="00F97E9E">
              <w:rPr>
                <w:noProof w:val="0"/>
                <w:lang w:val="es-ES" w:eastAsia="ru-RU"/>
              </w:rPr>
              <w:t xml:space="preserve"> </w:t>
            </w:r>
            <w:proofErr w:type="spellStart"/>
            <w:r w:rsidRPr="00F97E9E">
              <w:rPr>
                <w:noProof w:val="0"/>
                <w:lang w:val="es-ES" w:eastAsia="ru-RU"/>
              </w:rPr>
              <w:t>numai</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responsabilului</w:t>
            </w:r>
            <w:proofErr w:type="spellEnd"/>
            <w:r w:rsidRPr="00F97E9E">
              <w:rPr>
                <w:noProof w:val="0"/>
                <w:lang w:val="es-ES" w:eastAsia="ru-RU"/>
              </w:rPr>
              <w:t xml:space="preserve"> </w:t>
            </w:r>
            <w:proofErr w:type="spellStart"/>
            <w:r w:rsidRPr="00F97E9E">
              <w:rPr>
                <w:noProof w:val="0"/>
                <w:lang w:val="es-ES" w:eastAsia="ru-RU"/>
              </w:rPr>
              <w:t>tehnic</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excepţia</w:t>
            </w:r>
            <w:proofErr w:type="spellEnd"/>
            <w:r w:rsidRPr="00F97E9E">
              <w:rPr>
                <w:noProof w:val="0"/>
                <w:lang w:val="es-ES" w:eastAsia="ru-RU"/>
              </w:rPr>
              <w:t xml:space="preserve"> </w:t>
            </w:r>
            <w:proofErr w:type="spellStart"/>
            <w:r w:rsidRPr="00F97E9E">
              <w:rPr>
                <w:noProof w:val="0"/>
                <w:lang w:val="es-ES" w:eastAsia="ru-RU"/>
              </w:rPr>
              <w:t>cazurilor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w:t>
            </w:r>
            <w:proofErr w:type="spellStart"/>
            <w:r w:rsidRPr="00F97E9E">
              <w:rPr>
                <w:noProof w:val="0"/>
                <w:lang w:val="es-ES" w:eastAsia="ru-RU"/>
              </w:rPr>
              <w:t>trebuie</w:t>
            </w:r>
            <w:proofErr w:type="spellEnd"/>
            <w:r w:rsidRPr="00F97E9E">
              <w:rPr>
                <w:noProof w:val="0"/>
                <w:lang w:val="es-ES" w:eastAsia="ru-RU"/>
              </w:rPr>
              <w:t xml:space="preserve"> de </w:t>
            </w:r>
            <w:proofErr w:type="spellStart"/>
            <w:r w:rsidRPr="00F97E9E">
              <w:rPr>
                <w:noProof w:val="0"/>
                <w:lang w:val="es-ES" w:eastAsia="ru-RU"/>
              </w:rPr>
              <w:t>intervenit</w:t>
            </w:r>
            <w:proofErr w:type="spellEnd"/>
            <w:r w:rsidRPr="00F97E9E">
              <w:rPr>
                <w:noProof w:val="0"/>
                <w:lang w:val="es-ES" w:eastAsia="ru-RU"/>
              </w:rPr>
              <w:t xml:space="preserve"> </w:t>
            </w:r>
            <w:proofErr w:type="spellStart"/>
            <w:r w:rsidRPr="00F97E9E">
              <w:rPr>
                <w:noProof w:val="0"/>
                <w:lang w:val="es-ES" w:eastAsia="ru-RU"/>
              </w:rPr>
              <w:t>împotriva</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pericol</w:t>
            </w:r>
            <w:proofErr w:type="spellEnd"/>
            <w:r w:rsidRPr="00F97E9E">
              <w:rPr>
                <w:noProof w:val="0"/>
                <w:lang w:val="es-ES" w:eastAsia="ru-RU"/>
              </w:rPr>
              <w:t xml:space="preserve"> </w:t>
            </w:r>
            <w:proofErr w:type="spellStart"/>
            <w:r w:rsidRPr="00F97E9E">
              <w:rPr>
                <w:noProof w:val="0"/>
                <w:lang w:val="es-ES" w:eastAsia="ru-RU"/>
              </w:rPr>
              <w:t>iminent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declarat</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i se comunice </w:t>
            </w:r>
            <w:proofErr w:type="spellStart"/>
            <w:r w:rsidRPr="00F97E9E">
              <w:rPr>
                <w:noProof w:val="0"/>
                <w:lang w:val="es-ES" w:eastAsia="ru-RU"/>
              </w:rPr>
              <w:t>numele</w:t>
            </w:r>
            <w:proofErr w:type="spellEnd"/>
            <w:r w:rsidRPr="00F97E9E">
              <w:rPr>
                <w:noProof w:val="0"/>
                <w:lang w:val="es-ES" w:eastAsia="ru-RU"/>
              </w:rPr>
              <w:t xml:space="preserve"> </w:t>
            </w:r>
            <w:proofErr w:type="spellStart"/>
            <w:r w:rsidRPr="00F97E9E">
              <w:rPr>
                <w:noProof w:val="0"/>
                <w:lang w:val="es-ES" w:eastAsia="ru-RU"/>
              </w:rPr>
              <w:t>Responsabilului</w:t>
            </w:r>
            <w:proofErr w:type="spellEnd"/>
            <w:r w:rsidRPr="00F97E9E">
              <w:rPr>
                <w:noProof w:val="0"/>
                <w:lang w:val="es-ES" w:eastAsia="ru-RU"/>
              </w:rPr>
              <w:t xml:space="preserve"> </w:t>
            </w:r>
            <w:proofErr w:type="spellStart"/>
            <w:r w:rsidRPr="00F97E9E">
              <w:rPr>
                <w:noProof w:val="0"/>
                <w:lang w:val="es-ES" w:eastAsia="ru-RU"/>
              </w:rPr>
              <w:t>tehnic</w:t>
            </w:r>
            <w:proofErr w:type="spellEnd"/>
            <w:r w:rsidRPr="00F97E9E">
              <w:rPr>
                <w:noProof w:val="0"/>
                <w:lang w:val="es-ES" w:eastAsia="ru-RU"/>
              </w:rPr>
              <w:t xml:space="preserve"> </w:t>
            </w:r>
            <w:proofErr w:type="spellStart"/>
            <w:r w:rsidRPr="00F97E9E">
              <w:rPr>
                <w:noProof w:val="0"/>
                <w:lang w:val="es-ES" w:eastAsia="ru-RU"/>
              </w:rPr>
              <w:t>atestat</w:t>
            </w:r>
            <w:proofErr w:type="spellEnd"/>
            <w:r w:rsidRPr="00F97E9E">
              <w:rPr>
                <w:noProof w:val="0"/>
                <w:lang w:val="es-ES" w:eastAsia="ru-RU"/>
              </w:rPr>
              <w:t xml:space="preserve"> </w:t>
            </w:r>
            <w:proofErr w:type="spellStart"/>
            <w:r w:rsidRPr="00F97E9E">
              <w:rPr>
                <w:noProof w:val="0"/>
                <w:lang w:val="es-ES" w:eastAsia="ru-RU"/>
              </w:rPr>
              <w:t>tehnico</w:t>
            </w:r>
            <w:proofErr w:type="spellEnd"/>
            <w:r w:rsidRPr="00F97E9E">
              <w:rPr>
                <w:noProof w:val="0"/>
                <w:lang w:val="es-ES" w:eastAsia="ru-RU"/>
              </w:rPr>
              <w:t xml:space="preserve">-profesional, care va dirija </w:t>
            </w:r>
            <w:proofErr w:type="spellStart"/>
            <w:r w:rsidRPr="00F97E9E">
              <w:rPr>
                <w:noProof w:val="0"/>
                <w:lang w:val="es-ES" w:eastAsia="ru-RU"/>
              </w:rPr>
              <w:t>execuţia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va verifica </w:t>
            </w:r>
            <w:proofErr w:type="spellStart"/>
            <w:r w:rsidRPr="00F97E9E">
              <w:rPr>
                <w:noProof w:val="0"/>
                <w:lang w:val="es-ES" w:eastAsia="ru-RU"/>
              </w:rPr>
              <w:t>calitatea</w:t>
            </w:r>
            <w:proofErr w:type="spellEnd"/>
            <w:r w:rsidRPr="00F97E9E">
              <w:rPr>
                <w:noProof w:val="0"/>
                <w:lang w:val="es-ES" w:eastAsia="ru-RU"/>
              </w:rPr>
              <w:t xml:space="preserve"> </w:t>
            </w:r>
            <w:proofErr w:type="spellStart"/>
            <w:r w:rsidRPr="00F97E9E">
              <w:rPr>
                <w:noProof w:val="0"/>
                <w:lang w:val="es-ES" w:eastAsia="ru-RU"/>
              </w:rPr>
              <w:t>lor</w:t>
            </w:r>
            <w:proofErr w:type="spellEnd"/>
            <w:r w:rsidRPr="00F97E9E">
              <w:rPr>
                <w:noProof w:val="0"/>
                <w:lang w:val="es-ES" w:eastAsia="ru-RU"/>
              </w:rPr>
              <w:t xml:space="preserve"> din partea </w:t>
            </w:r>
            <w:proofErr w:type="spellStart"/>
            <w:r w:rsidRPr="00F97E9E">
              <w:rPr>
                <w:noProof w:val="0"/>
                <w:lang w:val="es-ES" w:eastAsia="ru-RU"/>
              </w:rPr>
              <w:t>Antreprenorului</w:t>
            </w:r>
            <w:proofErr w:type="spellEnd"/>
            <w:r w:rsidRPr="00F97E9E">
              <w:rPr>
                <w:noProof w:val="0"/>
                <w:lang w:val="es-ES" w:eastAsia="ru-RU"/>
              </w:rPr>
              <w:t>.</w:t>
            </w:r>
          </w:p>
          <w:p w14:paraId="0DD14121"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7.11.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consideră</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dispoziţiile</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sunt </w:t>
            </w:r>
            <w:proofErr w:type="spellStart"/>
            <w:r w:rsidRPr="00F97E9E">
              <w:rPr>
                <w:noProof w:val="0"/>
                <w:lang w:val="es-ES" w:eastAsia="ru-RU"/>
              </w:rPr>
              <w:t>nejustificate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inoportune, el </w:t>
            </w:r>
            <w:proofErr w:type="spellStart"/>
            <w:r w:rsidRPr="00F97E9E">
              <w:rPr>
                <w:noProof w:val="0"/>
                <w:lang w:val="es-ES" w:eastAsia="ru-RU"/>
              </w:rPr>
              <w:t>poate</w:t>
            </w:r>
            <w:proofErr w:type="spellEnd"/>
            <w:r w:rsidRPr="00F97E9E">
              <w:rPr>
                <w:noProof w:val="0"/>
                <w:lang w:val="es-ES" w:eastAsia="ru-RU"/>
              </w:rPr>
              <w:t xml:space="preserve"> </w:t>
            </w:r>
            <w:proofErr w:type="spellStart"/>
            <w:r w:rsidRPr="00F97E9E">
              <w:rPr>
                <w:noProof w:val="0"/>
                <w:lang w:val="es-ES" w:eastAsia="ru-RU"/>
              </w:rPr>
              <w:t>înainta</w:t>
            </w:r>
            <w:proofErr w:type="spellEnd"/>
            <w:r w:rsidRPr="00F97E9E">
              <w:rPr>
                <w:noProof w:val="0"/>
                <w:lang w:val="es-ES" w:eastAsia="ru-RU"/>
              </w:rPr>
              <w:t xml:space="preserve"> </w:t>
            </w:r>
            <w:proofErr w:type="spellStart"/>
            <w:r w:rsidRPr="00F97E9E">
              <w:rPr>
                <w:noProof w:val="0"/>
                <w:lang w:val="es-ES" w:eastAsia="ru-RU"/>
              </w:rPr>
              <w:t>obiecţii</w:t>
            </w:r>
            <w:proofErr w:type="spellEnd"/>
            <w:r w:rsidRPr="00F97E9E">
              <w:rPr>
                <w:noProof w:val="0"/>
                <w:lang w:val="es-ES" w:eastAsia="ru-RU"/>
              </w:rPr>
              <w:t xml:space="preserve">, dar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îl</w:t>
            </w:r>
            <w:proofErr w:type="spellEnd"/>
            <w:r w:rsidRPr="00F97E9E">
              <w:rPr>
                <w:noProof w:val="0"/>
                <w:lang w:val="es-ES" w:eastAsia="ru-RU"/>
              </w:rPr>
              <w:t xml:space="preserve"> </w:t>
            </w:r>
            <w:proofErr w:type="spellStart"/>
            <w:r w:rsidRPr="00F97E9E">
              <w:rPr>
                <w:noProof w:val="0"/>
                <w:lang w:val="es-ES" w:eastAsia="ru-RU"/>
              </w:rPr>
              <w:t>scutește</w:t>
            </w:r>
            <w:proofErr w:type="spellEnd"/>
            <w:r w:rsidRPr="00F97E9E">
              <w:rPr>
                <w:noProof w:val="0"/>
                <w:lang w:val="es-ES" w:eastAsia="ru-RU"/>
              </w:rPr>
              <w:t xml:space="preserve"> de </w:t>
            </w:r>
            <w:proofErr w:type="spellStart"/>
            <w:r w:rsidRPr="00F97E9E">
              <w:rPr>
                <w:noProof w:val="0"/>
                <w:lang w:val="es-ES" w:eastAsia="ru-RU"/>
              </w:rPr>
              <w:t>obligația</w:t>
            </w:r>
            <w:proofErr w:type="spellEnd"/>
            <w:r w:rsidRPr="00F97E9E">
              <w:rPr>
                <w:noProof w:val="0"/>
                <w:lang w:val="es-ES" w:eastAsia="ru-RU"/>
              </w:rPr>
              <w:t xml:space="preserve"> de a </w:t>
            </w:r>
            <w:proofErr w:type="spellStart"/>
            <w:r w:rsidRPr="00F97E9E">
              <w:rPr>
                <w:noProof w:val="0"/>
                <w:lang w:val="es-ES" w:eastAsia="ru-RU"/>
              </w:rPr>
              <w:t>executa</w:t>
            </w:r>
            <w:proofErr w:type="spellEnd"/>
            <w:r w:rsidRPr="00F97E9E">
              <w:rPr>
                <w:noProof w:val="0"/>
                <w:lang w:val="es-ES" w:eastAsia="ru-RU"/>
              </w:rPr>
              <w:t xml:space="preserve"> </w:t>
            </w:r>
            <w:proofErr w:type="spellStart"/>
            <w:r w:rsidRPr="00F97E9E">
              <w:rPr>
                <w:noProof w:val="0"/>
                <w:lang w:val="es-ES" w:eastAsia="ru-RU"/>
              </w:rPr>
              <w:t>dispoziţiile</w:t>
            </w:r>
            <w:proofErr w:type="spellEnd"/>
            <w:r w:rsidRPr="00F97E9E">
              <w:rPr>
                <w:noProof w:val="0"/>
                <w:lang w:val="es-ES" w:eastAsia="ru-RU"/>
              </w:rPr>
              <w:t xml:space="preserve"> primite,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afara</w:t>
            </w:r>
            <w:proofErr w:type="spellEnd"/>
            <w:r w:rsidRPr="00F97E9E">
              <w:rPr>
                <w:noProof w:val="0"/>
                <w:lang w:val="es-ES" w:eastAsia="ru-RU"/>
              </w:rPr>
              <w:t xml:space="preserve"> </w:t>
            </w:r>
            <w:proofErr w:type="spellStart"/>
            <w:r w:rsidRPr="00F97E9E">
              <w:rPr>
                <w:noProof w:val="0"/>
                <w:lang w:val="es-ES" w:eastAsia="ru-RU"/>
              </w:rPr>
              <w:t>cazului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ele </w:t>
            </w:r>
            <w:proofErr w:type="spellStart"/>
            <w:r w:rsidRPr="00F97E9E">
              <w:rPr>
                <w:noProof w:val="0"/>
                <w:lang w:val="es-ES" w:eastAsia="ru-RU"/>
              </w:rPr>
              <w:t>contravin</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dispoziţiilor</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se </w:t>
            </w:r>
            <w:proofErr w:type="spellStart"/>
            <w:r w:rsidRPr="00F97E9E">
              <w:rPr>
                <w:noProof w:val="0"/>
                <w:lang w:val="es-ES" w:eastAsia="ru-RU"/>
              </w:rPr>
              <w:t>creează</w:t>
            </w:r>
            <w:proofErr w:type="spellEnd"/>
            <w:r w:rsidRPr="00F97E9E">
              <w:rPr>
                <w:noProof w:val="0"/>
                <w:lang w:val="es-ES" w:eastAsia="ru-RU"/>
              </w:rPr>
              <w:t xml:space="preserve"> </w:t>
            </w:r>
            <w:proofErr w:type="spellStart"/>
            <w:r w:rsidRPr="00F97E9E">
              <w:rPr>
                <w:noProof w:val="0"/>
                <w:lang w:val="es-ES" w:eastAsia="ru-RU"/>
              </w:rPr>
              <w:t>dificultăţi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execuţie</w:t>
            </w:r>
            <w:proofErr w:type="spellEnd"/>
            <w:r w:rsidRPr="00F97E9E">
              <w:rPr>
                <w:noProof w:val="0"/>
                <w:lang w:val="es-ES" w:eastAsia="ru-RU"/>
              </w:rPr>
              <w:t xml:space="preserve">, care </w:t>
            </w:r>
            <w:proofErr w:type="spellStart"/>
            <w:r w:rsidRPr="00F97E9E">
              <w:rPr>
                <w:noProof w:val="0"/>
                <w:lang w:val="es-ES" w:eastAsia="ru-RU"/>
              </w:rPr>
              <w:t>generează</w:t>
            </w:r>
            <w:proofErr w:type="spellEnd"/>
            <w:r w:rsidRPr="00F97E9E">
              <w:rPr>
                <w:noProof w:val="0"/>
                <w:lang w:val="es-ES" w:eastAsia="ru-RU"/>
              </w:rPr>
              <w:t xml:space="preserve"> </w:t>
            </w:r>
            <w:proofErr w:type="spellStart"/>
            <w:r w:rsidRPr="00F97E9E">
              <w:rPr>
                <w:noProof w:val="0"/>
                <w:lang w:val="es-ES" w:eastAsia="ru-RU"/>
              </w:rPr>
              <w:t>cheltuieli</w:t>
            </w:r>
            <w:proofErr w:type="spellEnd"/>
            <w:r w:rsidRPr="00F97E9E">
              <w:rPr>
                <w:noProof w:val="0"/>
                <w:lang w:val="es-ES" w:eastAsia="ru-RU"/>
              </w:rPr>
              <w:t xml:space="preserve"> </w:t>
            </w:r>
            <w:proofErr w:type="spellStart"/>
            <w:r w:rsidRPr="00F97E9E">
              <w:rPr>
                <w:noProof w:val="0"/>
                <w:lang w:val="es-ES" w:eastAsia="ru-RU"/>
              </w:rPr>
              <w:t>suplimentare</w:t>
            </w:r>
            <w:proofErr w:type="spellEnd"/>
            <w:r w:rsidRPr="00F97E9E">
              <w:rPr>
                <w:noProof w:val="0"/>
                <w:lang w:val="es-ES" w:eastAsia="ru-RU"/>
              </w:rPr>
              <w:t xml:space="preserve">,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suportate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w:t>
            </w:r>
          </w:p>
          <w:p w14:paraId="2FBC34C1"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7.12. </w:t>
            </w:r>
            <w:proofErr w:type="spellStart"/>
            <w:r w:rsidRPr="00F97E9E">
              <w:rPr>
                <w:noProof w:val="0"/>
                <w:lang w:val="es-ES" w:eastAsia="ru-RU"/>
              </w:rPr>
              <w:t>Trasarea</w:t>
            </w:r>
            <w:proofErr w:type="spellEnd"/>
            <w:r w:rsidRPr="00F97E9E">
              <w:rPr>
                <w:noProof w:val="0"/>
                <w:lang w:val="es-ES" w:eastAsia="ru-RU"/>
              </w:rPr>
              <w:t xml:space="preserve"> </w:t>
            </w:r>
            <w:proofErr w:type="spellStart"/>
            <w:r w:rsidRPr="00F97E9E">
              <w:rPr>
                <w:noProof w:val="0"/>
                <w:lang w:val="es-ES" w:eastAsia="ru-RU"/>
              </w:rPr>
              <w:t>axelor</w:t>
            </w:r>
            <w:proofErr w:type="spellEnd"/>
            <w:r w:rsidRPr="00F97E9E">
              <w:rPr>
                <w:noProof w:val="0"/>
                <w:lang w:val="es-ES" w:eastAsia="ru-RU"/>
              </w:rPr>
              <w:t xml:space="preserve"> </w:t>
            </w:r>
            <w:proofErr w:type="spellStart"/>
            <w:r w:rsidRPr="00F97E9E">
              <w:rPr>
                <w:noProof w:val="0"/>
                <w:lang w:val="es-ES" w:eastAsia="ru-RU"/>
              </w:rPr>
              <w:t>principale</w:t>
            </w:r>
            <w:proofErr w:type="spellEnd"/>
            <w:r w:rsidRPr="00F97E9E">
              <w:rPr>
                <w:noProof w:val="0"/>
                <w:lang w:val="es-ES" w:eastAsia="ru-RU"/>
              </w:rPr>
              <w:t xml:space="preserve">, </w:t>
            </w:r>
            <w:proofErr w:type="spellStart"/>
            <w:r w:rsidRPr="00F97E9E">
              <w:rPr>
                <w:noProof w:val="0"/>
                <w:lang w:val="es-ES" w:eastAsia="ru-RU"/>
              </w:rPr>
              <w:t>bornelor</w:t>
            </w:r>
            <w:proofErr w:type="spellEnd"/>
            <w:r w:rsidRPr="00F97E9E">
              <w:rPr>
                <w:noProof w:val="0"/>
                <w:lang w:val="es-ES" w:eastAsia="ru-RU"/>
              </w:rPr>
              <w:t xml:space="preserve"> de </w:t>
            </w:r>
            <w:proofErr w:type="spellStart"/>
            <w:r w:rsidRPr="00F97E9E">
              <w:rPr>
                <w:noProof w:val="0"/>
                <w:lang w:val="es-ES" w:eastAsia="ru-RU"/>
              </w:rPr>
              <w:t>referinţă</w:t>
            </w:r>
            <w:proofErr w:type="spellEnd"/>
            <w:r w:rsidRPr="00F97E9E">
              <w:rPr>
                <w:noProof w:val="0"/>
                <w:lang w:val="es-ES" w:eastAsia="ru-RU"/>
              </w:rPr>
              <w:t xml:space="preserve">, </w:t>
            </w:r>
            <w:proofErr w:type="spellStart"/>
            <w:r w:rsidRPr="00F97E9E">
              <w:rPr>
                <w:noProof w:val="0"/>
                <w:lang w:val="es-ES" w:eastAsia="ru-RU"/>
              </w:rPr>
              <w:t>căilor</w:t>
            </w:r>
            <w:proofErr w:type="spellEnd"/>
            <w:r w:rsidRPr="00F97E9E">
              <w:rPr>
                <w:noProof w:val="0"/>
                <w:lang w:val="es-ES" w:eastAsia="ru-RU"/>
              </w:rPr>
              <w:t xml:space="preserve"> de </w:t>
            </w:r>
            <w:proofErr w:type="spellStart"/>
            <w:r w:rsidRPr="00F97E9E">
              <w:rPr>
                <w:noProof w:val="0"/>
                <w:lang w:val="es-ES" w:eastAsia="ru-RU"/>
              </w:rPr>
              <w:t>circulaţie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limitelor</w:t>
            </w:r>
            <w:proofErr w:type="spellEnd"/>
            <w:r w:rsidRPr="00F97E9E">
              <w:rPr>
                <w:noProof w:val="0"/>
                <w:lang w:val="es-ES" w:eastAsia="ru-RU"/>
              </w:rPr>
              <w:t xml:space="preserve"> </w:t>
            </w:r>
            <w:proofErr w:type="spellStart"/>
            <w:r w:rsidRPr="00F97E9E">
              <w:rPr>
                <w:noProof w:val="0"/>
                <w:lang w:val="es-ES" w:eastAsia="ru-RU"/>
              </w:rPr>
              <w:t>terenului</w:t>
            </w:r>
            <w:proofErr w:type="spellEnd"/>
            <w:r w:rsidRPr="00F97E9E">
              <w:rPr>
                <w:noProof w:val="0"/>
                <w:lang w:val="es-ES" w:eastAsia="ru-RU"/>
              </w:rPr>
              <w:t xml:space="preserve"> pus la </w:t>
            </w:r>
            <w:proofErr w:type="spellStart"/>
            <w:r w:rsidRPr="00F97E9E">
              <w:rPr>
                <w:noProof w:val="0"/>
                <w:lang w:val="es-ES" w:eastAsia="ru-RU"/>
              </w:rPr>
              <w:t>dispoziţia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materializarea</w:t>
            </w:r>
            <w:proofErr w:type="spellEnd"/>
            <w:r w:rsidRPr="00F97E9E">
              <w:rPr>
                <w:noProof w:val="0"/>
                <w:lang w:val="es-ES" w:eastAsia="ru-RU"/>
              </w:rPr>
              <w:t xml:space="preserve"> </w:t>
            </w:r>
            <w:proofErr w:type="spellStart"/>
            <w:r w:rsidRPr="00F97E9E">
              <w:rPr>
                <w:noProof w:val="0"/>
                <w:lang w:val="es-ES" w:eastAsia="ru-RU"/>
              </w:rPr>
              <w:t>cotelor</w:t>
            </w:r>
            <w:proofErr w:type="spellEnd"/>
            <w:r w:rsidRPr="00F97E9E">
              <w:rPr>
                <w:noProof w:val="0"/>
                <w:lang w:val="es-ES" w:eastAsia="ru-RU"/>
              </w:rPr>
              <w:t xml:space="preserve"> de nivel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imediata</w:t>
            </w:r>
            <w:proofErr w:type="spellEnd"/>
            <w:r w:rsidRPr="00F97E9E">
              <w:rPr>
                <w:noProof w:val="0"/>
                <w:lang w:val="es-ES" w:eastAsia="ru-RU"/>
              </w:rPr>
              <w:t xml:space="preserve"> </w:t>
            </w:r>
            <w:proofErr w:type="spellStart"/>
            <w:r w:rsidRPr="00F97E9E">
              <w:rPr>
                <w:noProof w:val="0"/>
                <w:lang w:val="es-ES" w:eastAsia="ru-RU"/>
              </w:rPr>
              <w:t>apropiere</w:t>
            </w:r>
            <w:proofErr w:type="spellEnd"/>
            <w:r w:rsidRPr="00F97E9E">
              <w:rPr>
                <w:noProof w:val="0"/>
                <w:lang w:val="es-ES" w:eastAsia="ru-RU"/>
              </w:rPr>
              <w:t xml:space="preserve"> a </w:t>
            </w:r>
            <w:proofErr w:type="spellStart"/>
            <w:r w:rsidRPr="00F97E9E">
              <w:rPr>
                <w:noProof w:val="0"/>
                <w:lang w:val="es-ES" w:eastAsia="ru-RU"/>
              </w:rPr>
              <w:t>terenului</w:t>
            </w:r>
            <w:proofErr w:type="spellEnd"/>
            <w:r w:rsidRPr="00F97E9E">
              <w:rPr>
                <w:noProof w:val="0"/>
                <w:lang w:val="es-ES" w:eastAsia="ru-RU"/>
              </w:rPr>
              <w:t xml:space="preserve">, sunt </w:t>
            </w:r>
            <w:proofErr w:type="spellStart"/>
            <w:r w:rsidRPr="00F97E9E">
              <w:rPr>
                <w:noProof w:val="0"/>
                <w:lang w:val="es-ES" w:eastAsia="ru-RU"/>
              </w:rPr>
              <w:t>obligaţiuni</w:t>
            </w:r>
            <w:proofErr w:type="spellEnd"/>
            <w:r w:rsidRPr="00F97E9E">
              <w:rPr>
                <w:noProof w:val="0"/>
                <w:lang w:val="es-ES" w:eastAsia="ru-RU"/>
              </w:rPr>
              <w:t xml:space="preserve"> ale </w:t>
            </w:r>
            <w:proofErr w:type="spellStart"/>
            <w:r w:rsidRPr="00F97E9E">
              <w:rPr>
                <w:noProof w:val="0"/>
                <w:lang w:val="es-ES" w:eastAsia="ru-RU"/>
              </w:rPr>
              <w:t>Antreprenorului</w:t>
            </w:r>
            <w:proofErr w:type="spellEnd"/>
            <w:r w:rsidRPr="00F97E9E">
              <w:rPr>
                <w:noProof w:val="0"/>
                <w:lang w:val="es-ES" w:eastAsia="ru-RU"/>
              </w:rPr>
              <w:t xml:space="preserve">. </w:t>
            </w:r>
          </w:p>
          <w:p w14:paraId="62409891"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7.13.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verificarea</w:t>
            </w:r>
            <w:proofErr w:type="spellEnd"/>
            <w:r w:rsidRPr="00F97E9E">
              <w:rPr>
                <w:noProof w:val="0"/>
                <w:lang w:val="es-ES" w:eastAsia="ru-RU"/>
              </w:rPr>
              <w:t xml:space="preserve"> </w:t>
            </w:r>
            <w:proofErr w:type="spellStart"/>
            <w:r w:rsidRPr="00F97E9E">
              <w:rPr>
                <w:noProof w:val="0"/>
                <w:lang w:val="es-ES" w:eastAsia="ru-RU"/>
              </w:rPr>
              <w:t>trasării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proiectant</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este </w:t>
            </w:r>
            <w:proofErr w:type="spellStart"/>
            <w:r w:rsidRPr="00F97E9E">
              <w:rPr>
                <w:noProof w:val="0"/>
                <w:lang w:val="es-ES" w:eastAsia="ru-RU"/>
              </w:rPr>
              <w:t>obligat</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protejeze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păstreze</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reperele</w:t>
            </w:r>
            <w:proofErr w:type="spellEnd"/>
            <w:r w:rsidRPr="00F97E9E">
              <w:rPr>
                <w:noProof w:val="0"/>
                <w:lang w:val="es-ES" w:eastAsia="ru-RU"/>
              </w:rPr>
              <w:t xml:space="preserve">, </w:t>
            </w:r>
            <w:proofErr w:type="spellStart"/>
            <w:r w:rsidRPr="00F97E9E">
              <w:rPr>
                <w:noProof w:val="0"/>
                <w:lang w:val="es-ES" w:eastAsia="ru-RU"/>
              </w:rPr>
              <w:t>bornele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alte </w:t>
            </w:r>
            <w:proofErr w:type="spellStart"/>
            <w:r w:rsidRPr="00F97E9E">
              <w:rPr>
                <w:noProof w:val="0"/>
                <w:lang w:val="es-ES" w:eastAsia="ru-RU"/>
              </w:rPr>
              <w:t>obiecte</w:t>
            </w:r>
            <w:proofErr w:type="spellEnd"/>
            <w:r w:rsidRPr="00F97E9E">
              <w:rPr>
                <w:noProof w:val="0"/>
                <w:lang w:val="es-ES" w:eastAsia="ru-RU"/>
              </w:rPr>
              <w:t xml:space="preserve"> </w:t>
            </w:r>
            <w:proofErr w:type="spellStart"/>
            <w:r w:rsidRPr="00F97E9E">
              <w:rPr>
                <w:noProof w:val="0"/>
                <w:lang w:val="es-ES" w:eastAsia="ru-RU"/>
              </w:rPr>
              <w:t>folosite</w:t>
            </w:r>
            <w:proofErr w:type="spellEnd"/>
            <w:r w:rsidRPr="00F97E9E">
              <w:rPr>
                <w:noProof w:val="0"/>
                <w:lang w:val="es-ES" w:eastAsia="ru-RU"/>
              </w:rPr>
              <w:t xml:space="preserve"> la </w:t>
            </w:r>
            <w:proofErr w:type="spellStart"/>
            <w:r w:rsidRPr="00F97E9E">
              <w:rPr>
                <w:noProof w:val="0"/>
                <w:lang w:val="es-ES" w:eastAsia="ru-RU"/>
              </w:rPr>
              <w:t>trasarea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
          <w:p w14:paraId="6329E550"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7.14. </w:t>
            </w:r>
            <w:proofErr w:type="spellStart"/>
            <w:r w:rsidRPr="00F97E9E">
              <w:rPr>
                <w:noProof w:val="0"/>
                <w:lang w:val="es-ES" w:eastAsia="ru-RU"/>
              </w:rPr>
              <w:t>Ridicările</w:t>
            </w:r>
            <w:proofErr w:type="spellEnd"/>
            <w:r w:rsidRPr="00F97E9E">
              <w:rPr>
                <w:noProof w:val="0"/>
                <w:lang w:val="es-ES" w:eastAsia="ru-RU"/>
              </w:rPr>
              <w:t xml:space="preserve"> de </w:t>
            </w:r>
            <w:proofErr w:type="spellStart"/>
            <w:r w:rsidRPr="00F97E9E">
              <w:rPr>
                <w:noProof w:val="0"/>
                <w:lang w:val="es-ES" w:eastAsia="ru-RU"/>
              </w:rPr>
              <w:t>teren</w:t>
            </w:r>
            <w:proofErr w:type="spellEnd"/>
            <w:r w:rsidRPr="00F97E9E">
              <w:rPr>
                <w:noProof w:val="0"/>
                <w:lang w:val="es-ES" w:eastAsia="ru-RU"/>
              </w:rPr>
              <w:t xml:space="preserve">, </w:t>
            </w:r>
            <w:proofErr w:type="spellStart"/>
            <w:r w:rsidRPr="00F97E9E">
              <w:rPr>
                <w:noProof w:val="0"/>
                <w:lang w:val="es-ES" w:eastAsia="ru-RU"/>
              </w:rPr>
              <w:t>trasările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cotele</w:t>
            </w:r>
            <w:proofErr w:type="spellEnd"/>
            <w:r w:rsidRPr="00F97E9E">
              <w:rPr>
                <w:noProof w:val="0"/>
                <w:lang w:val="es-ES" w:eastAsia="ru-RU"/>
              </w:rPr>
              <w:t xml:space="preserve"> de nivel,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alte documente puse la </w:t>
            </w:r>
            <w:proofErr w:type="spellStart"/>
            <w:r w:rsidRPr="00F97E9E">
              <w:rPr>
                <w:noProof w:val="0"/>
                <w:lang w:val="es-ES" w:eastAsia="ru-RU"/>
              </w:rPr>
              <w:t>dispoziţia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sunt </w:t>
            </w:r>
            <w:proofErr w:type="spellStart"/>
            <w:r w:rsidRPr="00F97E9E">
              <w:rPr>
                <w:noProof w:val="0"/>
                <w:lang w:val="es-ES" w:eastAsia="ru-RU"/>
              </w:rPr>
              <w:t>hotărâtoare</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este </w:t>
            </w:r>
            <w:proofErr w:type="spellStart"/>
            <w:r w:rsidRPr="00F97E9E">
              <w:rPr>
                <w:noProof w:val="0"/>
                <w:lang w:val="es-ES" w:eastAsia="ru-RU"/>
              </w:rPr>
              <w:t>obligat</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verifice</w:t>
            </w:r>
            <w:proofErr w:type="spellEnd"/>
            <w:r w:rsidRPr="00F97E9E">
              <w:rPr>
                <w:noProof w:val="0"/>
                <w:lang w:val="es-ES" w:eastAsia="ru-RU"/>
              </w:rPr>
              <w:t xml:space="preserve"> </w:t>
            </w:r>
            <w:proofErr w:type="spellStart"/>
            <w:r w:rsidRPr="00F97E9E">
              <w:rPr>
                <w:noProof w:val="0"/>
                <w:lang w:val="es-ES" w:eastAsia="ru-RU"/>
              </w:rPr>
              <w:t>documentele</w:t>
            </w:r>
            <w:proofErr w:type="spellEnd"/>
            <w:r w:rsidRPr="00F97E9E">
              <w:rPr>
                <w:noProof w:val="0"/>
                <w:lang w:val="es-ES" w:eastAsia="ru-RU"/>
              </w:rPr>
              <w:t xml:space="preserve"> primite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înştiinţeze</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privire</w:t>
            </w:r>
            <w:proofErr w:type="spellEnd"/>
            <w:r w:rsidRPr="00F97E9E">
              <w:rPr>
                <w:noProof w:val="0"/>
                <w:lang w:val="es-ES" w:eastAsia="ru-RU"/>
              </w:rPr>
              <w:t xml:space="preserve"> la </w:t>
            </w:r>
            <w:proofErr w:type="spellStart"/>
            <w:r w:rsidRPr="00F97E9E">
              <w:rPr>
                <w:noProof w:val="0"/>
                <w:lang w:val="es-ES" w:eastAsia="ru-RU"/>
              </w:rPr>
              <w:t>erorile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inexactităţile</w:t>
            </w:r>
            <w:proofErr w:type="spellEnd"/>
            <w:r w:rsidRPr="00F97E9E">
              <w:rPr>
                <w:noProof w:val="0"/>
                <w:lang w:val="es-ES" w:eastAsia="ru-RU"/>
              </w:rPr>
              <w:t xml:space="preserve"> </w:t>
            </w:r>
            <w:proofErr w:type="spellStart"/>
            <w:r w:rsidRPr="00F97E9E">
              <w:rPr>
                <w:noProof w:val="0"/>
                <w:lang w:val="es-ES" w:eastAsia="ru-RU"/>
              </w:rPr>
              <w:t>constatate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presupuse. </w:t>
            </w:r>
          </w:p>
          <w:p w14:paraId="594F2AD1"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7.15. </w:t>
            </w:r>
            <w:proofErr w:type="spellStart"/>
            <w:r w:rsidRPr="00F97E9E">
              <w:rPr>
                <w:noProof w:val="0"/>
                <w:lang w:val="es-ES" w:eastAsia="ru-RU"/>
              </w:rPr>
              <w:t>Antreprenorul</w:t>
            </w:r>
            <w:proofErr w:type="spellEnd"/>
            <w:r w:rsidRPr="00F97E9E">
              <w:rPr>
                <w:noProof w:val="0"/>
                <w:lang w:val="es-ES" w:eastAsia="ru-RU"/>
              </w:rPr>
              <w:t xml:space="preserve"> are </w:t>
            </w:r>
            <w:proofErr w:type="spellStart"/>
            <w:r w:rsidRPr="00F97E9E">
              <w:rPr>
                <w:noProof w:val="0"/>
                <w:lang w:val="es-ES" w:eastAsia="ru-RU"/>
              </w:rPr>
              <w:t>obligaţia</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stabilească</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relaţiile</w:t>
            </w:r>
            <w:proofErr w:type="spellEnd"/>
            <w:r w:rsidRPr="00F97E9E">
              <w:rPr>
                <w:noProof w:val="0"/>
                <w:lang w:val="es-ES" w:eastAsia="ru-RU"/>
              </w:rPr>
              <w:t xml:space="preserve"> care </w:t>
            </w:r>
            <w:proofErr w:type="spellStart"/>
            <w:r w:rsidRPr="00F97E9E">
              <w:rPr>
                <w:noProof w:val="0"/>
                <w:lang w:val="es-ES" w:eastAsia="ru-RU"/>
              </w:rPr>
              <w:t>reglementează</w:t>
            </w:r>
            <w:proofErr w:type="spellEnd"/>
            <w:r w:rsidRPr="00F97E9E">
              <w:rPr>
                <w:noProof w:val="0"/>
                <w:lang w:val="es-ES" w:eastAsia="ru-RU"/>
              </w:rPr>
              <w:t xml:space="preserve"> </w:t>
            </w:r>
            <w:proofErr w:type="spellStart"/>
            <w:r w:rsidRPr="00F97E9E">
              <w:rPr>
                <w:noProof w:val="0"/>
                <w:lang w:val="es-ES" w:eastAsia="ru-RU"/>
              </w:rPr>
              <w:t>raporturile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subantreprenorii</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este </w:t>
            </w:r>
            <w:proofErr w:type="spellStart"/>
            <w:r w:rsidRPr="00F97E9E">
              <w:rPr>
                <w:noProof w:val="0"/>
                <w:lang w:val="es-ES" w:eastAsia="ru-RU"/>
              </w:rPr>
              <w:t>răspunzător</w:t>
            </w:r>
            <w:proofErr w:type="spellEnd"/>
            <w:r w:rsidRPr="00F97E9E">
              <w:rPr>
                <w:noProof w:val="0"/>
                <w:lang w:val="es-ES" w:eastAsia="ru-RU"/>
              </w:rPr>
              <w:t xml:space="preserve"> </w:t>
            </w:r>
            <w:proofErr w:type="spellStart"/>
            <w:r w:rsidRPr="00F97E9E">
              <w:rPr>
                <w:noProof w:val="0"/>
                <w:lang w:val="es-ES" w:eastAsia="ru-RU"/>
              </w:rPr>
              <w:t>faţă</w:t>
            </w:r>
            <w:proofErr w:type="spellEnd"/>
            <w:r w:rsidRPr="00F97E9E">
              <w:rPr>
                <w:noProof w:val="0"/>
                <w:lang w:val="es-ES" w:eastAsia="ru-RU"/>
              </w:rPr>
              <w:t xml:space="preserve"> de Beneficiar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respectarea</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subantreprenorii</w:t>
            </w:r>
            <w:proofErr w:type="spellEnd"/>
            <w:r w:rsidRPr="00F97E9E">
              <w:rPr>
                <w:noProof w:val="0"/>
                <w:lang w:val="es-ES" w:eastAsia="ru-RU"/>
              </w:rPr>
              <w:t xml:space="preserve"> a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obligațiunilor</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profesionale</w:t>
            </w:r>
            <w:proofErr w:type="spellEnd"/>
            <w:r w:rsidRPr="00F97E9E">
              <w:rPr>
                <w:noProof w:val="0"/>
                <w:lang w:val="es-E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F97E9E" w:rsidRDefault="00892FAB">
            <w:pPr>
              <w:numPr>
                <w:ilvl w:val="0"/>
                <w:numId w:val="28"/>
              </w:numPr>
              <w:tabs>
                <w:tab w:val="left" w:pos="345"/>
              </w:tabs>
              <w:ind w:left="0" w:firstLine="0"/>
              <w:jc w:val="both"/>
              <w:rPr>
                <w:noProof w:val="0"/>
                <w:lang w:val="es-ES" w:eastAsia="ru-RU"/>
              </w:rPr>
            </w:pPr>
            <w:proofErr w:type="spellStart"/>
            <w:r w:rsidRPr="00F97E9E">
              <w:rPr>
                <w:noProof w:val="0"/>
                <w:lang w:val="es-ES" w:eastAsia="ru-RU"/>
              </w:rPr>
              <w:t>înlocuirea</w:t>
            </w:r>
            <w:proofErr w:type="spellEnd"/>
            <w:r w:rsidRPr="00F97E9E">
              <w:rPr>
                <w:noProof w:val="0"/>
                <w:lang w:val="es-ES" w:eastAsia="ru-RU"/>
              </w:rPr>
              <w:t xml:space="preserve"> </w:t>
            </w:r>
            <w:proofErr w:type="spellStart"/>
            <w:r w:rsidRPr="00F97E9E">
              <w:rPr>
                <w:noProof w:val="0"/>
                <w:lang w:val="es-ES" w:eastAsia="ru-RU"/>
              </w:rPr>
              <w:t>materialelor</w:t>
            </w:r>
            <w:proofErr w:type="spellEnd"/>
            <w:r w:rsidRPr="00F97E9E">
              <w:rPr>
                <w:noProof w:val="0"/>
                <w:lang w:val="es-ES" w:eastAsia="ru-RU"/>
              </w:rPr>
              <w:t xml:space="preserve"> </w:t>
            </w:r>
            <w:proofErr w:type="spellStart"/>
            <w:r w:rsidRPr="00F97E9E">
              <w:rPr>
                <w:noProof w:val="0"/>
                <w:lang w:val="es-ES" w:eastAsia="ru-RU"/>
              </w:rPr>
              <w:t>necorespunzătoare</w:t>
            </w:r>
            <w:proofErr w:type="spellEnd"/>
            <w:r w:rsidRPr="00F97E9E">
              <w:rPr>
                <w:noProof w:val="0"/>
                <w:lang w:val="es-ES" w:eastAsia="ru-RU"/>
              </w:rPr>
              <w:t xml:space="preserve"> </w:t>
            </w:r>
            <w:proofErr w:type="spellStart"/>
            <w:r w:rsidRPr="00F97E9E">
              <w:rPr>
                <w:noProof w:val="0"/>
                <w:lang w:val="es-ES" w:eastAsia="ru-RU"/>
              </w:rPr>
              <w:t>calitativ</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altele</w:t>
            </w:r>
            <w:proofErr w:type="spellEnd"/>
            <w:r w:rsidRPr="00F97E9E">
              <w:rPr>
                <w:noProof w:val="0"/>
                <w:lang w:val="es-ES" w:eastAsia="ru-RU"/>
              </w:rPr>
              <w:t xml:space="preserve"> </w:t>
            </w:r>
            <w:proofErr w:type="spellStart"/>
            <w:r w:rsidRPr="00F97E9E">
              <w:rPr>
                <w:noProof w:val="0"/>
                <w:lang w:val="es-ES" w:eastAsia="ru-RU"/>
              </w:rPr>
              <w:t>corespunzătoare</w:t>
            </w:r>
            <w:proofErr w:type="spellEnd"/>
            <w:r w:rsidRPr="00F97E9E">
              <w:rPr>
                <w:noProof w:val="0"/>
                <w:lang w:val="es-ES" w:eastAsia="ru-RU"/>
              </w:rPr>
              <w:t xml:space="preserve">; </w:t>
            </w:r>
          </w:p>
          <w:p w14:paraId="7F2FBD63" w14:textId="77777777" w:rsidR="00892FAB" w:rsidRPr="00F97E9E" w:rsidRDefault="00892FAB">
            <w:pPr>
              <w:numPr>
                <w:ilvl w:val="0"/>
                <w:numId w:val="28"/>
              </w:numPr>
              <w:tabs>
                <w:tab w:val="left" w:pos="345"/>
              </w:tabs>
              <w:ind w:left="0" w:firstLine="0"/>
              <w:jc w:val="both"/>
              <w:rPr>
                <w:noProof w:val="0"/>
                <w:lang w:val="es-ES" w:eastAsia="ru-RU"/>
              </w:rPr>
            </w:pPr>
            <w:proofErr w:type="spellStart"/>
            <w:r w:rsidRPr="00F97E9E">
              <w:rPr>
                <w:noProof w:val="0"/>
                <w:lang w:val="es-ES" w:eastAsia="ru-RU"/>
              </w:rPr>
              <w:t>îndepărtarea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refacerea</w:t>
            </w:r>
            <w:proofErr w:type="spellEnd"/>
            <w:r w:rsidRPr="00F97E9E">
              <w:rPr>
                <w:noProof w:val="0"/>
                <w:lang w:val="es-ES" w:eastAsia="ru-RU"/>
              </w:rPr>
              <w:t xml:space="preserve"> </w:t>
            </w:r>
            <w:proofErr w:type="spellStart"/>
            <w:r w:rsidRPr="00F97E9E">
              <w:rPr>
                <w:noProof w:val="0"/>
                <w:lang w:val="es-ES" w:eastAsia="ru-RU"/>
              </w:rPr>
              <w:t>oricărei</w:t>
            </w:r>
            <w:proofErr w:type="spellEnd"/>
            <w:r w:rsidRPr="00F97E9E">
              <w:rPr>
                <w:noProof w:val="0"/>
                <w:lang w:val="es-ES" w:eastAsia="ru-RU"/>
              </w:rPr>
              <w:t xml:space="preserve"> </w:t>
            </w:r>
            <w:proofErr w:type="spellStart"/>
            <w:r w:rsidRPr="00F97E9E">
              <w:rPr>
                <w:noProof w:val="0"/>
                <w:lang w:val="es-ES" w:eastAsia="ru-RU"/>
              </w:rPr>
              <w:t>lucrări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de lucrare </w:t>
            </w:r>
            <w:proofErr w:type="spellStart"/>
            <w:r w:rsidRPr="00F97E9E">
              <w:rPr>
                <w:noProof w:val="0"/>
                <w:lang w:val="es-ES" w:eastAsia="ru-RU"/>
              </w:rPr>
              <w:t>necorespunzătoare</w:t>
            </w:r>
            <w:proofErr w:type="spellEnd"/>
            <w:r w:rsidRPr="00F97E9E">
              <w:rPr>
                <w:noProof w:val="0"/>
                <w:lang w:val="es-ES" w:eastAsia="ru-RU"/>
              </w:rPr>
              <w:t xml:space="preserve"> din </w:t>
            </w:r>
            <w:proofErr w:type="spellStart"/>
            <w:r w:rsidRPr="00F97E9E">
              <w:rPr>
                <w:noProof w:val="0"/>
                <w:lang w:val="es-ES" w:eastAsia="ru-RU"/>
              </w:rPr>
              <w:t>punct</w:t>
            </w:r>
            <w:proofErr w:type="spellEnd"/>
            <w:r w:rsidRPr="00F97E9E">
              <w:rPr>
                <w:noProof w:val="0"/>
                <w:lang w:val="es-ES" w:eastAsia="ru-RU"/>
              </w:rPr>
              <w:t xml:space="preserve"> de </w:t>
            </w:r>
            <w:proofErr w:type="spellStart"/>
            <w:r w:rsidRPr="00F97E9E">
              <w:rPr>
                <w:noProof w:val="0"/>
                <w:lang w:val="es-ES" w:eastAsia="ru-RU"/>
              </w:rPr>
              <w:t>vedere</w:t>
            </w:r>
            <w:proofErr w:type="spellEnd"/>
            <w:r w:rsidRPr="00F97E9E">
              <w:rPr>
                <w:noProof w:val="0"/>
                <w:lang w:val="es-ES" w:eastAsia="ru-RU"/>
              </w:rPr>
              <w:t xml:space="preserve"> </w:t>
            </w:r>
            <w:proofErr w:type="spellStart"/>
            <w:r w:rsidRPr="00F97E9E">
              <w:rPr>
                <w:noProof w:val="0"/>
                <w:lang w:val="es-ES" w:eastAsia="ru-RU"/>
              </w:rPr>
              <w:t>calitativ</w:t>
            </w:r>
            <w:proofErr w:type="spellEnd"/>
            <w:r w:rsidRPr="00F97E9E">
              <w:rPr>
                <w:noProof w:val="0"/>
                <w:lang w:val="es-ES" w:eastAsia="ru-RU"/>
              </w:rPr>
              <w:t xml:space="preserve">. </w:t>
            </w:r>
          </w:p>
          <w:p w14:paraId="65817400" w14:textId="77777777" w:rsidR="00892FAB" w:rsidRPr="00F97E9E" w:rsidRDefault="00892FAB" w:rsidP="00892FAB">
            <w:pPr>
              <w:tabs>
                <w:tab w:val="left" w:pos="314"/>
              </w:tabs>
              <w:jc w:val="both"/>
              <w:rPr>
                <w:noProof w:val="0"/>
                <w:lang w:val="es-ES" w:eastAsia="ru-RU"/>
              </w:rPr>
            </w:pPr>
            <w:r w:rsidRPr="00F97E9E">
              <w:rPr>
                <w:noProof w:val="0"/>
                <w:lang w:val="es-ES" w:eastAsia="ru-RU"/>
              </w:rPr>
              <w:t xml:space="preserve">7.17.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neexecutării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 xml:space="preserve"> a </w:t>
            </w:r>
            <w:proofErr w:type="spellStart"/>
            <w:r w:rsidRPr="00F97E9E">
              <w:rPr>
                <w:noProof w:val="0"/>
                <w:lang w:val="es-ES" w:eastAsia="ru-RU"/>
              </w:rPr>
              <w:t>dispoziţiilor</w:t>
            </w:r>
            <w:proofErr w:type="spellEnd"/>
            <w:r w:rsidRPr="00F97E9E">
              <w:rPr>
                <w:noProof w:val="0"/>
                <w:lang w:val="es-ES" w:eastAsia="ru-RU"/>
              </w:rPr>
              <w:t xml:space="preserve"> din </w:t>
            </w:r>
            <w:proofErr w:type="spellStart"/>
            <w:r w:rsidRPr="00F97E9E">
              <w:rPr>
                <w:noProof w:val="0"/>
                <w:lang w:val="es-ES" w:eastAsia="ru-RU"/>
              </w:rPr>
              <w:t>punctul</w:t>
            </w:r>
            <w:proofErr w:type="spellEnd"/>
            <w:r w:rsidRPr="00F97E9E">
              <w:rPr>
                <w:noProof w:val="0"/>
                <w:lang w:val="es-ES" w:eastAsia="ru-RU"/>
              </w:rPr>
              <w:t xml:space="preserve"> 4.1.,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w:t>
            </w:r>
            <w:proofErr w:type="spellStart"/>
            <w:r w:rsidRPr="00F97E9E">
              <w:rPr>
                <w:noProof w:val="0"/>
                <w:lang w:val="es-ES" w:eastAsia="ru-RU"/>
              </w:rPr>
              <w:t>opri</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rezoluțiunea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condiţiile</w:t>
            </w:r>
            <w:proofErr w:type="spellEnd"/>
            <w:r w:rsidRPr="00F97E9E">
              <w:rPr>
                <w:noProof w:val="0"/>
                <w:lang w:val="es-ES" w:eastAsia="ru-RU"/>
              </w:rPr>
              <w:t xml:space="preserve"> </w:t>
            </w:r>
            <w:proofErr w:type="spellStart"/>
            <w:r w:rsidRPr="00F97E9E">
              <w:rPr>
                <w:noProof w:val="0"/>
                <w:lang w:val="es-ES" w:eastAsia="ru-RU"/>
              </w:rPr>
              <w:t>legii</w:t>
            </w:r>
            <w:proofErr w:type="spellEnd"/>
            <w:r w:rsidRPr="00F97E9E">
              <w:rPr>
                <w:noProof w:val="0"/>
                <w:lang w:val="es-ES" w:eastAsia="ru-RU"/>
              </w:rPr>
              <w:t xml:space="preserve">, </w:t>
            </w:r>
            <w:proofErr w:type="spellStart"/>
            <w:r w:rsidRPr="00F97E9E">
              <w:rPr>
                <w:noProof w:val="0"/>
                <w:lang w:val="es-ES" w:eastAsia="ru-RU"/>
              </w:rPr>
              <w:t>totodată</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compensează</w:t>
            </w:r>
            <w:proofErr w:type="spellEnd"/>
            <w:r w:rsidRPr="00F97E9E">
              <w:rPr>
                <w:noProof w:val="0"/>
                <w:lang w:val="es-ES" w:eastAsia="ru-RU"/>
              </w:rPr>
              <w:t xml:space="preserve"> </w:t>
            </w:r>
            <w:proofErr w:type="spellStart"/>
            <w:r w:rsidRPr="00F97E9E">
              <w:rPr>
                <w:noProof w:val="0"/>
                <w:lang w:val="es-ES" w:eastAsia="ru-RU"/>
              </w:rPr>
              <w:t>cheltuielile</w:t>
            </w:r>
            <w:proofErr w:type="spellEnd"/>
            <w:r w:rsidRPr="00F97E9E">
              <w:rPr>
                <w:noProof w:val="0"/>
                <w:lang w:val="es-ES" w:eastAsia="ru-RU"/>
              </w:rPr>
              <w:t xml:space="preserve"> aferente </w:t>
            </w:r>
            <w:proofErr w:type="spellStart"/>
            <w:r w:rsidRPr="00F97E9E">
              <w:rPr>
                <w:noProof w:val="0"/>
                <w:lang w:val="es-ES" w:eastAsia="ru-RU"/>
              </w:rPr>
              <w:t>suportate</w:t>
            </w:r>
            <w:proofErr w:type="spellEnd"/>
            <w:r w:rsidRPr="00F97E9E">
              <w:rPr>
                <w:noProof w:val="0"/>
                <w:lang w:val="es-ES" w:eastAsia="ru-RU"/>
              </w:rPr>
              <w:t xml:space="preserve"> de Beneficiar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legătură</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faptul</w:t>
            </w:r>
            <w:proofErr w:type="spellEnd"/>
            <w:r w:rsidRPr="00F97E9E">
              <w:rPr>
                <w:noProof w:val="0"/>
                <w:lang w:val="es-ES" w:eastAsia="ru-RU"/>
              </w:rPr>
              <w:t xml:space="preserve"> </w:t>
            </w:r>
            <w:proofErr w:type="spellStart"/>
            <w:r w:rsidRPr="00F97E9E">
              <w:rPr>
                <w:noProof w:val="0"/>
                <w:lang w:val="es-ES" w:eastAsia="ru-RU"/>
              </w:rPr>
              <w:t>neexecutării</w:t>
            </w:r>
            <w:proofErr w:type="spellEnd"/>
            <w:r w:rsidRPr="00F97E9E">
              <w:rPr>
                <w:noProof w:val="0"/>
                <w:lang w:val="es-ES" w:eastAsia="ru-RU"/>
              </w:rPr>
              <w:t xml:space="preserve">. </w:t>
            </w:r>
          </w:p>
          <w:p w14:paraId="324C19B7" w14:textId="77777777" w:rsidR="00892FAB" w:rsidRPr="00F97E9E" w:rsidRDefault="00892FAB" w:rsidP="00892FAB">
            <w:pPr>
              <w:tabs>
                <w:tab w:val="left" w:pos="314"/>
              </w:tabs>
              <w:jc w:val="both"/>
              <w:rPr>
                <w:noProof w:val="0"/>
                <w:lang w:val="es-ES" w:eastAsia="ru-RU"/>
              </w:rPr>
            </w:pPr>
            <w:r w:rsidRPr="00F97E9E">
              <w:rPr>
                <w:noProof w:val="0"/>
                <w:lang w:val="es-ES" w:eastAsia="ru-RU"/>
              </w:rPr>
              <w:t xml:space="preserve">7.18.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timpul</w:t>
            </w:r>
            <w:proofErr w:type="spellEnd"/>
            <w:r w:rsidRPr="00F97E9E">
              <w:rPr>
                <w:noProof w:val="0"/>
                <w:lang w:val="es-ES" w:eastAsia="ru-RU"/>
              </w:rPr>
              <w:t xml:space="preserve"> </w:t>
            </w:r>
            <w:proofErr w:type="spellStart"/>
            <w:r w:rsidRPr="00F97E9E">
              <w:rPr>
                <w:noProof w:val="0"/>
                <w:lang w:val="es-ES" w:eastAsia="ru-RU"/>
              </w:rPr>
              <w:t>executării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pe </w:t>
            </w:r>
            <w:proofErr w:type="spellStart"/>
            <w:r w:rsidRPr="00F97E9E">
              <w:rPr>
                <w:noProof w:val="0"/>
                <w:lang w:val="es-ES" w:eastAsia="ru-RU"/>
              </w:rPr>
              <w:t>amplasamente</w:t>
            </w:r>
            <w:proofErr w:type="spellEnd"/>
            <w:r w:rsidRPr="00F97E9E">
              <w:rPr>
                <w:noProof w:val="0"/>
                <w:lang w:val="es-ES" w:eastAsia="ru-RU"/>
              </w:rPr>
              <w:t xml:space="preserve"> se </w:t>
            </w:r>
            <w:proofErr w:type="spellStart"/>
            <w:r w:rsidRPr="00F97E9E">
              <w:rPr>
                <w:noProof w:val="0"/>
                <w:lang w:val="es-ES" w:eastAsia="ru-RU"/>
              </w:rPr>
              <w:t>descoperă</w:t>
            </w:r>
            <w:proofErr w:type="spellEnd"/>
            <w:r w:rsidRPr="00F97E9E">
              <w:rPr>
                <w:noProof w:val="0"/>
                <w:lang w:val="es-ES" w:eastAsia="ru-RU"/>
              </w:rPr>
              <w:t xml:space="preserve"> </w:t>
            </w:r>
            <w:proofErr w:type="spellStart"/>
            <w:r w:rsidRPr="00F97E9E">
              <w:rPr>
                <w:noProof w:val="0"/>
                <w:lang w:val="es-ES" w:eastAsia="ru-RU"/>
              </w:rPr>
              <w:t>valori</w:t>
            </w:r>
            <w:proofErr w:type="spellEnd"/>
            <w:r w:rsidRPr="00F97E9E">
              <w:rPr>
                <w:noProof w:val="0"/>
                <w:lang w:val="es-ES" w:eastAsia="ru-RU"/>
              </w:rPr>
              <w:t xml:space="preserve"> </w:t>
            </w:r>
            <w:proofErr w:type="spellStart"/>
            <w:r w:rsidRPr="00F97E9E">
              <w:rPr>
                <w:noProof w:val="0"/>
                <w:lang w:val="es-ES" w:eastAsia="ru-RU"/>
              </w:rPr>
              <w:t>istorice</w:t>
            </w:r>
            <w:proofErr w:type="spellEnd"/>
            <w:r w:rsidRPr="00F97E9E">
              <w:rPr>
                <w:noProof w:val="0"/>
                <w:lang w:val="es-ES" w:eastAsia="ru-RU"/>
              </w:rPr>
              <w:t xml:space="preserve">, </w:t>
            </w:r>
            <w:proofErr w:type="spellStart"/>
            <w:r w:rsidRPr="00F97E9E">
              <w:rPr>
                <w:noProof w:val="0"/>
                <w:lang w:val="es-ES" w:eastAsia="ru-RU"/>
              </w:rPr>
              <w:t>artistice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ştiinţifice</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este </w:t>
            </w:r>
            <w:proofErr w:type="spellStart"/>
            <w:r w:rsidRPr="00F97E9E">
              <w:rPr>
                <w:noProof w:val="0"/>
                <w:lang w:val="es-ES" w:eastAsia="ru-RU"/>
              </w:rPr>
              <w:t>obligat</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oprească</w:t>
            </w:r>
            <w:proofErr w:type="spellEnd"/>
            <w:r w:rsidRPr="00F97E9E">
              <w:rPr>
                <w:noProof w:val="0"/>
                <w:lang w:val="es-ES" w:eastAsia="ru-RU"/>
              </w:rPr>
              <w:t xml:space="preserve"> </w:t>
            </w:r>
            <w:proofErr w:type="spellStart"/>
            <w:r w:rsidRPr="00F97E9E">
              <w:rPr>
                <w:noProof w:val="0"/>
                <w:lang w:val="es-ES" w:eastAsia="ru-RU"/>
              </w:rPr>
              <w:t>execuţia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zona </w:t>
            </w:r>
            <w:proofErr w:type="spellStart"/>
            <w:r w:rsidRPr="00F97E9E">
              <w:rPr>
                <w:noProof w:val="0"/>
                <w:lang w:val="es-ES" w:eastAsia="ru-RU"/>
              </w:rPr>
              <w:t>respectivă</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comunice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autorităților</w:t>
            </w:r>
            <w:proofErr w:type="spellEnd"/>
            <w:r w:rsidRPr="00F97E9E">
              <w:rPr>
                <w:noProof w:val="0"/>
                <w:lang w:val="es-ES" w:eastAsia="ru-RU"/>
              </w:rPr>
              <w:t xml:space="preserve"> de </w:t>
            </w:r>
            <w:proofErr w:type="spellStart"/>
            <w:r w:rsidRPr="00F97E9E">
              <w:rPr>
                <w:noProof w:val="0"/>
                <w:lang w:val="es-ES" w:eastAsia="ru-RU"/>
              </w:rPr>
              <w:t>specialitate</w:t>
            </w:r>
            <w:proofErr w:type="spellEnd"/>
            <w:r w:rsidRPr="00F97E9E">
              <w:rPr>
                <w:noProof w:val="0"/>
                <w:lang w:val="es-ES" w:eastAsia="ru-RU"/>
              </w:rPr>
              <w:t xml:space="preserve"> </w:t>
            </w:r>
            <w:proofErr w:type="spellStart"/>
            <w:r w:rsidRPr="00F97E9E">
              <w:rPr>
                <w:noProof w:val="0"/>
                <w:lang w:val="es-ES" w:eastAsia="ru-RU"/>
              </w:rPr>
              <w:t>responsabile</w:t>
            </w:r>
            <w:proofErr w:type="spellEnd"/>
            <w:r w:rsidRPr="00F97E9E">
              <w:rPr>
                <w:noProof w:val="0"/>
                <w:lang w:val="es-ES" w:eastAsia="ru-RU"/>
              </w:rPr>
              <w:t xml:space="preserve">. </w:t>
            </w:r>
          </w:p>
          <w:p w14:paraId="2C8342AB" w14:textId="77777777" w:rsidR="00892FAB" w:rsidRPr="00F97E9E" w:rsidRDefault="00892FAB" w:rsidP="00892FAB">
            <w:pPr>
              <w:tabs>
                <w:tab w:val="left" w:pos="314"/>
              </w:tabs>
              <w:jc w:val="both"/>
              <w:rPr>
                <w:noProof w:val="0"/>
                <w:lang w:val="es-ES" w:eastAsia="ru-RU"/>
              </w:rPr>
            </w:pPr>
            <w:r w:rsidRPr="00F97E9E">
              <w:rPr>
                <w:noProof w:val="0"/>
                <w:lang w:val="es-ES" w:eastAsia="ru-RU"/>
              </w:rPr>
              <w:t xml:space="preserve">7.19.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timpul</w:t>
            </w:r>
            <w:proofErr w:type="spellEnd"/>
            <w:r w:rsidRPr="00F97E9E">
              <w:rPr>
                <w:noProof w:val="0"/>
                <w:lang w:val="es-ES" w:eastAsia="ru-RU"/>
              </w:rPr>
              <w:t xml:space="preserve"> </w:t>
            </w:r>
            <w:proofErr w:type="spellStart"/>
            <w:r w:rsidRPr="00F97E9E">
              <w:rPr>
                <w:noProof w:val="0"/>
                <w:lang w:val="es-ES" w:eastAsia="ru-RU"/>
              </w:rPr>
              <w:t>desfăşurării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are </w:t>
            </w:r>
            <w:proofErr w:type="spellStart"/>
            <w:r w:rsidRPr="00F97E9E">
              <w:rPr>
                <w:noProof w:val="0"/>
                <w:lang w:val="es-ES" w:eastAsia="ru-RU"/>
              </w:rPr>
              <w:t>obligaţia</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menţină</w:t>
            </w:r>
            <w:proofErr w:type="spellEnd"/>
            <w:r w:rsidRPr="00F97E9E">
              <w:rPr>
                <w:noProof w:val="0"/>
                <w:lang w:val="es-ES" w:eastAsia="ru-RU"/>
              </w:rPr>
              <w:t xml:space="preserve"> </w:t>
            </w:r>
            <w:proofErr w:type="spellStart"/>
            <w:r w:rsidRPr="00F97E9E">
              <w:rPr>
                <w:noProof w:val="0"/>
                <w:lang w:val="es-ES" w:eastAsia="ru-RU"/>
              </w:rPr>
              <w:t>căile</w:t>
            </w:r>
            <w:proofErr w:type="spellEnd"/>
            <w:r w:rsidRPr="00F97E9E">
              <w:rPr>
                <w:noProof w:val="0"/>
                <w:lang w:val="es-ES" w:eastAsia="ru-RU"/>
              </w:rPr>
              <w:t xml:space="preserve"> de </w:t>
            </w:r>
            <w:proofErr w:type="spellStart"/>
            <w:r w:rsidRPr="00F97E9E">
              <w:rPr>
                <w:noProof w:val="0"/>
                <w:lang w:val="es-ES" w:eastAsia="ru-RU"/>
              </w:rPr>
              <w:t>acces</w:t>
            </w:r>
            <w:proofErr w:type="spellEnd"/>
            <w:r w:rsidRPr="00F97E9E">
              <w:rPr>
                <w:noProof w:val="0"/>
                <w:lang w:val="es-ES" w:eastAsia="ru-RU"/>
              </w:rPr>
              <w:t xml:space="preserve"> libere,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retragă</w:t>
            </w:r>
            <w:proofErr w:type="spellEnd"/>
            <w:r w:rsidRPr="00F97E9E">
              <w:rPr>
                <w:noProof w:val="0"/>
                <w:lang w:val="es-ES" w:eastAsia="ru-RU"/>
              </w:rPr>
              <w:t xml:space="preserve"> </w:t>
            </w:r>
            <w:proofErr w:type="spellStart"/>
            <w:r w:rsidRPr="00F97E9E">
              <w:rPr>
                <w:noProof w:val="0"/>
                <w:lang w:val="es-ES" w:eastAsia="ru-RU"/>
              </w:rPr>
              <w:t>utilajele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îndepărteze</w:t>
            </w:r>
            <w:proofErr w:type="spellEnd"/>
            <w:r w:rsidRPr="00F97E9E">
              <w:rPr>
                <w:noProof w:val="0"/>
                <w:lang w:val="es-ES" w:eastAsia="ru-RU"/>
              </w:rPr>
              <w:t xml:space="preserve"> </w:t>
            </w:r>
            <w:proofErr w:type="spellStart"/>
            <w:r w:rsidRPr="00F97E9E">
              <w:rPr>
                <w:noProof w:val="0"/>
                <w:lang w:val="es-ES" w:eastAsia="ru-RU"/>
              </w:rPr>
              <w:t>surplusurile</w:t>
            </w:r>
            <w:proofErr w:type="spellEnd"/>
            <w:r w:rsidRPr="00F97E9E">
              <w:rPr>
                <w:noProof w:val="0"/>
                <w:lang w:val="es-ES" w:eastAsia="ru-RU"/>
              </w:rPr>
              <w:t xml:space="preserve"> de </w:t>
            </w:r>
            <w:proofErr w:type="spellStart"/>
            <w:r w:rsidRPr="00F97E9E">
              <w:rPr>
                <w:noProof w:val="0"/>
                <w:lang w:val="es-ES" w:eastAsia="ru-RU"/>
              </w:rPr>
              <w:t>materiale</w:t>
            </w:r>
            <w:proofErr w:type="spellEnd"/>
            <w:r w:rsidRPr="00F97E9E">
              <w:rPr>
                <w:noProof w:val="0"/>
                <w:lang w:val="es-ES" w:eastAsia="ru-RU"/>
              </w:rPr>
              <w:t xml:space="preserve">, </w:t>
            </w:r>
            <w:proofErr w:type="spellStart"/>
            <w:r w:rsidRPr="00F97E9E">
              <w:rPr>
                <w:noProof w:val="0"/>
                <w:lang w:val="es-ES" w:eastAsia="ru-RU"/>
              </w:rPr>
              <w:t>deşeuri</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lucrări</w:t>
            </w:r>
            <w:proofErr w:type="spellEnd"/>
            <w:r w:rsidRPr="00F97E9E">
              <w:rPr>
                <w:noProof w:val="0"/>
                <w:lang w:val="es-ES" w:eastAsia="ru-RU"/>
              </w:rPr>
              <w:t xml:space="preserve"> </w:t>
            </w:r>
            <w:proofErr w:type="spellStart"/>
            <w:r w:rsidRPr="00F97E9E">
              <w:rPr>
                <w:noProof w:val="0"/>
                <w:lang w:val="es-ES" w:eastAsia="ru-RU"/>
              </w:rPr>
              <w:t>provizorii</w:t>
            </w:r>
            <w:proofErr w:type="spellEnd"/>
            <w:r w:rsidRPr="00F97E9E">
              <w:rPr>
                <w:noProof w:val="0"/>
                <w:lang w:val="es-ES" w:eastAsia="ru-RU"/>
              </w:rPr>
              <w:t xml:space="preserve"> de </w:t>
            </w:r>
            <w:proofErr w:type="spellStart"/>
            <w:r w:rsidRPr="00F97E9E">
              <w:rPr>
                <w:noProof w:val="0"/>
                <w:lang w:val="es-ES" w:eastAsia="ru-RU"/>
              </w:rPr>
              <w:t>orice</w:t>
            </w:r>
            <w:proofErr w:type="spellEnd"/>
            <w:r w:rsidRPr="00F97E9E">
              <w:rPr>
                <w:noProof w:val="0"/>
                <w:lang w:val="es-ES" w:eastAsia="ru-RU"/>
              </w:rPr>
              <w:t xml:space="preserve"> </w:t>
            </w:r>
            <w:proofErr w:type="spellStart"/>
            <w:r w:rsidRPr="00F97E9E">
              <w:rPr>
                <w:noProof w:val="0"/>
                <w:lang w:val="es-ES" w:eastAsia="ru-RU"/>
              </w:rPr>
              <w:lastRenderedPageBreak/>
              <w:t>fel</w:t>
            </w:r>
            <w:proofErr w:type="spellEnd"/>
            <w:r w:rsidRPr="00F97E9E">
              <w:rPr>
                <w:noProof w:val="0"/>
                <w:lang w:val="es-ES" w:eastAsia="ru-RU"/>
              </w:rPr>
              <w:t xml:space="preserve">, care </w:t>
            </w:r>
            <w:proofErr w:type="spellStart"/>
            <w:r w:rsidRPr="00F97E9E">
              <w:rPr>
                <w:noProof w:val="0"/>
                <w:lang w:val="es-ES" w:eastAsia="ru-RU"/>
              </w:rPr>
              <w:t>nu</w:t>
            </w:r>
            <w:proofErr w:type="spellEnd"/>
            <w:r w:rsidRPr="00F97E9E">
              <w:rPr>
                <w:noProof w:val="0"/>
                <w:lang w:val="es-ES" w:eastAsia="ru-RU"/>
              </w:rPr>
              <w:t xml:space="preserve"> sunt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iar</w:t>
            </w:r>
            <w:proofErr w:type="spellEnd"/>
            <w:r w:rsidRPr="00F97E9E">
              <w:rPr>
                <w:noProof w:val="0"/>
                <w:lang w:val="es-ES" w:eastAsia="ru-RU"/>
              </w:rPr>
              <w:t xml:space="preserve"> la </w:t>
            </w:r>
            <w:proofErr w:type="spellStart"/>
            <w:r w:rsidRPr="00F97E9E">
              <w:rPr>
                <w:noProof w:val="0"/>
                <w:lang w:val="es-ES" w:eastAsia="ru-RU"/>
              </w:rPr>
              <w:t>terminarea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va evacua de pe </w:t>
            </w:r>
            <w:proofErr w:type="spellStart"/>
            <w:r w:rsidRPr="00F97E9E">
              <w:rPr>
                <w:noProof w:val="0"/>
                <w:lang w:val="es-ES" w:eastAsia="ru-RU"/>
              </w:rPr>
              <w:t>şantier</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utilajele</w:t>
            </w:r>
            <w:proofErr w:type="spellEnd"/>
            <w:r w:rsidRPr="00F97E9E">
              <w:rPr>
                <w:noProof w:val="0"/>
                <w:lang w:val="es-ES" w:eastAsia="ru-RU"/>
              </w:rPr>
              <w:t xml:space="preserve"> de </w:t>
            </w:r>
            <w:proofErr w:type="spellStart"/>
            <w:r w:rsidRPr="00F97E9E">
              <w:rPr>
                <w:noProof w:val="0"/>
                <w:lang w:val="es-ES" w:eastAsia="ru-RU"/>
              </w:rPr>
              <w:t>construcţie</w:t>
            </w:r>
            <w:proofErr w:type="spellEnd"/>
            <w:r w:rsidRPr="00F97E9E">
              <w:rPr>
                <w:noProof w:val="0"/>
                <w:lang w:val="es-ES" w:eastAsia="ru-RU"/>
              </w:rPr>
              <w:t xml:space="preserve">, </w:t>
            </w:r>
            <w:proofErr w:type="spellStart"/>
            <w:r w:rsidRPr="00F97E9E">
              <w:rPr>
                <w:noProof w:val="0"/>
                <w:lang w:val="es-ES" w:eastAsia="ru-RU"/>
              </w:rPr>
              <w:t>surplusurile</w:t>
            </w:r>
            <w:proofErr w:type="spellEnd"/>
            <w:r w:rsidRPr="00F97E9E">
              <w:rPr>
                <w:noProof w:val="0"/>
                <w:lang w:val="es-ES" w:eastAsia="ru-RU"/>
              </w:rPr>
              <w:t xml:space="preserve"> de </w:t>
            </w:r>
            <w:proofErr w:type="spellStart"/>
            <w:r w:rsidRPr="00F97E9E">
              <w:rPr>
                <w:noProof w:val="0"/>
                <w:lang w:val="es-ES" w:eastAsia="ru-RU"/>
              </w:rPr>
              <w:t>materiale</w:t>
            </w:r>
            <w:proofErr w:type="spellEnd"/>
            <w:r w:rsidRPr="00F97E9E">
              <w:rPr>
                <w:noProof w:val="0"/>
                <w:lang w:val="es-ES" w:eastAsia="ru-RU"/>
              </w:rPr>
              <w:t xml:space="preserve">, </w:t>
            </w:r>
            <w:proofErr w:type="spellStart"/>
            <w:r w:rsidRPr="00F97E9E">
              <w:rPr>
                <w:noProof w:val="0"/>
                <w:lang w:val="es-ES" w:eastAsia="ru-RU"/>
              </w:rPr>
              <w:t>deşeurile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provizorii</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va </w:t>
            </w:r>
            <w:proofErr w:type="spellStart"/>
            <w:r w:rsidRPr="00F97E9E">
              <w:rPr>
                <w:noProof w:val="0"/>
                <w:lang w:val="es-ES" w:eastAsia="ru-RU"/>
              </w:rPr>
              <w:t>readuce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stare</w:t>
            </w:r>
            <w:proofErr w:type="spellEnd"/>
            <w:r w:rsidRPr="00F97E9E">
              <w:rPr>
                <w:noProof w:val="0"/>
                <w:lang w:val="es-ES" w:eastAsia="ru-RU"/>
              </w:rPr>
              <w:t xml:space="preserve"> </w:t>
            </w:r>
            <w:proofErr w:type="spellStart"/>
            <w:r w:rsidRPr="00F97E9E">
              <w:rPr>
                <w:noProof w:val="0"/>
                <w:lang w:val="es-ES" w:eastAsia="ru-RU"/>
              </w:rPr>
              <w:t>inițială</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sectoarele</w:t>
            </w:r>
            <w:proofErr w:type="spellEnd"/>
            <w:r w:rsidRPr="00F97E9E">
              <w:rPr>
                <w:noProof w:val="0"/>
                <w:lang w:val="es-ES" w:eastAsia="ru-RU"/>
              </w:rPr>
              <w:t xml:space="preserve"> pe care le-a </w:t>
            </w:r>
            <w:proofErr w:type="spellStart"/>
            <w:r w:rsidRPr="00F97E9E">
              <w:rPr>
                <w:noProof w:val="0"/>
                <w:lang w:val="es-ES" w:eastAsia="ru-RU"/>
              </w:rPr>
              <w:t>utilizat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legătură</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
          <w:p w14:paraId="42A17502" w14:textId="77777777" w:rsidR="00892FAB" w:rsidRPr="00F97E9E" w:rsidRDefault="00892FAB" w:rsidP="00892FAB">
            <w:pPr>
              <w:tabs>
                <w:tab w:val="left" w:pos="314"/>
              </w:tabs>
              <w:jc w:val="both"/>
              <w:rPr>
                <w:noProof w:val="0"/>
                <w:lang w:val="es-ES" w:eastAsia="ru-RU"/>
              </w:rPr>
            </w:pPr>
            <w:r w:rsidRPr="00F97E9E">
              <w:rPr>
                <w:noProof w:val="0"/>
                <w:lang w:val="es-ES" w:eastAsia="ru-RU"/>
              </w:rPr>
              <w:t xml:space="preserve">7.20.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suplimentare</w:t>
            </w:r>
            <w:proofErr w:type="spellEnd"/>
            <w:r w:rsidRPr="00F97E9E">
              <w:rPr>
                <w:noProof w:val="0"/>
                <w:lang w:val="es-ES" w:eastAsia="ru-RU"/>
              </w:rPr>
              <w:t xml:space="preserve"> </w:t>
            </w:r>
            <w:proofErr w:type="spellStart"/>
            <w:r w:rsidRPr="00F97E9E">
              <w:rPr>
                <w:noProof w:val="0"/>
                <w:lang w:val="es-ES" w:eastAsia="ru-RU"/>
              </w:rPr>
              <w:t>față</w:t>
            </w:r>
            <w:proofErr w:type="spellEnd"/>
            <w:r w:rsidRPr="00F97E9E">
              <w:rPr>
                <w:noProof w:val="0"/>
                <w:lang w:val="es-ES" w:eastAsia="ru-RU"/>
              </w:rPr>
              <w:t xml:space="preserve"> de cele </w:t>
            </w:r>
            <w:proofErr w:type="spellStart"/>
            <w:r w:rsidRPr="00F97E9E">
              <w:rPr>
                <w:noProof w:val="0"/>
                <w:lang w:val="es-ES" w:eastAsia="ru-RU"/>
              </w:rPr>
              <w:t>contractate</w:t>
            </w:r>
            <w:proofErr w:type="spellEnd"/>
            <w:r w:rsidRPr="00F97E9E">
              <w:rPr>
                <w:noProof w:val="0"/>
                <w:lang w:val="es-ES" w:eastAsia="ru-RU"/>
              </w:rPr>
              <w:t xml:space="preserve">, </w:t>
            </w:r>
            <w:proofErr w:type="spellStart"/>
            <w:r w:rsidRPr="00F97E9E">
              <w:rPr>
                <w:noProof w:val="0"/>
                <w:lang w:val="es-ES" w:eastAsia="ru-RU"/>
              </w:rPr>
              <w:t>considerate</w:t>
            </w:r>
            <w:proofErr w:type="spellEnd"/>
            <w:r w:rsidRPr="00F97E9E">
              <w:rPr>
                <w:noProof w:val="0"/>
                <w:lang w:val="es-ES" w:eastAsia="ru-RU"/>
              </w:rPr>
              <w:t xml:space="preserve"> </w:t>
            </w:r>
            <w:proofErr w:type="spellStart"/>
            <w:r w:rsidRPr="00F97E9E">
              <w:rPr>
                <w:noProof w:val="0"/>
                <w:lang w:val="es-ES" w:eastAsia="ru-RU"/>
              </w:rPr>
              <w:t>necesare</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pot</w:t>
            </w:r>
            <w:proofErr w:type="spellEnd"/>
            <w:r w:rsidRPr="00F97E9E">
              <w:rPr>
                <w:noProof w:val="0"/>
                <w:lang w:val="es-ES" w:eastAsia="ru-RU"/>
              </w:rPr>
              <w:t xml:space="preserve"> fi </w:t>
            </w:r>
            <w:proofErr w:type="spellStart"/>
            <w:r w:rsidRPr="00F97E9E">
              <w:rPr>
                <w:noProof w:val="0"/>
                <w:lang w:val="es-ES" w:eastAsia="ru-RU"/>
              </w:rPr>
              <w:t>demarate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w:t>
            </w:r>
            <w:proofErr w:type="spellStart"/>
            <w:r w:rsidRPr="00F97E9E">
              <w:rPr>
                <w:noProof w:val="0"/>
                <w:lang w:val="es-ES" w:eastAsia="ru-RU"/>
              </w:rPr>
              <w:t>fără</w:t>
            </w:r>
            <w:proofErr w:type="spellEnd"/>
            <w:r w:rsidRPr="00F97E9E">
              <w:rPr>
                <w:noProof w:val="0"/>
                <w:lang w:val="es-ES" w:eastAsia="ru-RU"/>
              </w:rPr>
              <w:t xml:space="preserve"> </w:t>
            </w:r>
            <w:proofErr w:type="spellStart"/>
            <w:r w:rsidRPr="00F97E9E">
              <w:rPr>
                <w:noProof w:val="0"/>
                <w:lang w:val="es-ES" w:eastAsia="ru-RU"/>
              </w:rPr>
              <w:t>modificarea</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Acord </w:t>
            </w:r>
            <w:proofErr w:type="spellStart"/>
            <w:r w:rsidRPr="00F97E9E">
              <w:rPr>
                <w:noProof w:val="0"/>
                <w:lang w:val="es-ES" w:eastAsia="ru-RU"/>
              </w:rPr>
              <w:t>adițional</w:t>
            </w:r>
            <w:proofErr w:type="spellEnd"/>
            <w:r w:rsidRPr="00F97E9E">
              <w:rPr>
                <w:noProof w:val="0"/>
                <w:lang w:val="es-ES" w:eastAsia="ru-RU"/>
              </w:rPr>
              <w:t xml:space="preserve"> a </w:t>
            </w:r>
            <w:proofErr w:type="spellStart"/>
            <w:r w:rsidRPr="00F97E9E">
              <w:rPr>
                <w:noProof w:val="0"/>
                <w:lang w:val="es-ES" w:eastAsia="ru-RU"/>
              </w:rPr>
              <w:t>prezentului</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
          <w:p w14:paraId="4712B43A" w14:textId="77777777" w:rsidR="00892FAB" w:rsidRPr="00F97E9E" w:rsidRDefault="00892FAB" w:rsidP="00892FAB">
            <w:pPr>
              <w:tabs>
                <w:tab w:val="left" w:pos="314"/>
              </w:tabs>
              <w:jc w:val="both"/>
              <w:rPr>
                <w:noProof w:val="0"/>
                <w:lang w:val="es-ES" w:eastAsia="ru-RU"/>
              </w:rPr>
            </w:pPr>
            <w:r w:rsidRPr="00F97E9E">
              <w:rPr>
                <w:noProof w:val="0"/>
                <w:lang w:val="es-ES" w:eastAsia="ru-RU"/>
              </w:rPr>
              <w:t xml:space="preserve">7.21.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răspunde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defectele</w:t>
            </w:r>
            <w:proofErr w:type="spellEnd"/>
            <w:r w:rsidRPr="00F97E9E">
              <w:rPr>
                <w:noProof w:val="0"/>
                <w:lang w:val="es-ES" w:eastAsia="ru-RU"/>
              </w:rPr>
              <w:t xml:space="preserve"> </w:t>
            </w:r>
            <w:proofErr w:type="spellStart"/>
            <w:r w:rsidRPr="00F97E9E">
              <w:rPr>
                <w:noProof w:val="0"/>
                <w:lang w:val="es-ES" w:eastAsia="ru-RU"/>
              </w:rPr>
              <w:t>ascunse</w:t>
            </w:r>
            <w:proofErr w:type="spellEnd"/>
            <w:r w:rsidRPr="00F97E9E">
              <w:rPr>
                <w:noProof w:val="0"/>
                <w:lang w:val="es-ES" w:eastAsia="ru-RU"/>
              </w:rPr>
              <w:t xml:space="preserve"> ale </w:t>
            </w:r>
            <w:proofErr w:type="spellStart"/>
            <w:r w:rsidRPr="00F97E9E">
              <w:rPr>
                <w:noProof w:val="0"/>
                <w:lang w:val="es-ES" w:eastAsia="ru-RU"/>
              </w:rPr>
              <w:t>construcției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prevederile</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w:t>
            </w:r>
          </w:p>
          <w:p w14:paraId="3399017E" w14:textId="77777777" w:rsidR="00892FAB" w:rsidRPr="00F97E9E" w:rsidRDefault="00892FAB" w:rsidP="00892FAB">
            <w:pPr>
              <w:tabs>
                <w:tab w:val="left" w:pos="525"/>
              </w:tabs>
              <w:jc w:val="both"/>
              <w:rPr>
                <w:noProof w:val="0"/>
                <w:lang w:val="es-ES" w:eastAsia="ru-RU"/>
              </w:rPr>
            </w:pPr>
            <w:r w:rsidRPr="00F97E9E">
              <w:rPr>
                <w:noProof w:val="0"/>
                <w:lang w:val="es-ES" w:eastAsia="ru-RU"/>
              </w:rPr>
              <w:t xml:space="preserve">7.22.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obţină</w:t>
            </w:r>
            <w:proofErr w:type="spellEnd"/>
            <w:r w:rsidRPr="00F97E9E">
              <w:rPr>
                <w:noProof w:val="0"/>
                <w:lang w:val="es-ES" w:eastAsia="ru-RU"/>
              </w:rPr>
              <w:t xml:space="preserve">, pe propria </w:t>
            </w:r>
            <w:proofErr w:type="spellStart"/>
            <w:r w:rsidRPr="00F97E9E">
              <w:rPr>
                <w:noProof w:val="0"/>
                <w:lang w:val="es-ES" w:eastAsia="ru-RU"/>
              </w:rPr>
              <w:t>cheltuială</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avizele</w:t>
            </w:r>
            <w:proofErr w:type="spellEnd"/>
            <w:r w:rsidRPr="00F97E9E">
              <w:rPr>
                <w:noProof w:val="0"/>
                <w:lang w:val="es-ES" w:eastAsia="ru-RU"/>
              </w:rPr>
              <w:t xml:space="preserve">, </w:t>
            </w:r>
            <w:proofErr w:type="spellStart"/>
            <w:r w:rsidRPr="00F97E9E">
              <w:rPr>
                <w:noProof w:val="0"/>
                <w:lang w:val="es-ES" w:eastAsia="ru-RU"/>
              </w:rPr>
              <w:t>autorizaţiile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aprobările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plătească</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taxele</w:t>
            </w:r>
            <w:proofErr w:type="spellEnd"/>
            <w:r w:rsidRPr="00F97E9E">
              <w:rPr>
                <w:noProof w:val="0"/>
                <w:lang w:val="es-ES" w:eastAsia="ru-RU"/>
              </w:rPr>
              <w:t xml:space="preserve">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legate</w:t>
            </w:r>
            <w:proofErr w:type="spellEnd"/>
            <w:r w:rsidRPr="00F97E9E">
              <w:rPr>
                <w:noProof w:val="0"/>
                <w:lang w:val="es-ES" w:eastAsia="ru-RU"/>
              </w:rPr>
              <w:t xml:space="preserve"> de </w:t>
            </w:r>
            <w:proofErr w:type="spellStart"/>
            <w:r w:rsidRPr="00F97E9E">
              <w:rPr>
                <w:noProof w:val="0"/>
                <w:lang w:val="es-ES" w:eastAsia="ru-RU"/>
              </w:rPr>
              <w:t>execuţia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bunuri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drepturi</w:t>
            </w:r>
            <w:proofErr w:type="spellEnd"/>
            <w:r w:rsidRPr="00F97E9E">
              <w:rPr>
                <w:noProof w:val="0"/>
                <w:lang w:val="es-ES" w:eastAsia="ru-RU"/>
              </w:rPr>
              <w:t xml:space="preserve"> </w:t>
            </w:r>
            <w:proofErr w:type="spellStart"/>
            <w:r w:rsidRPr="00F97E9E">
              <w:rPr>
                <w:noProof w:val="0"/>
                <w:lang w:val="es-ES" w:eastAsia="ru-RU"/>
              </w:rPr>
              <w:t>afectate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care </w:t>
            </w:r>
            <w:proofErr w:type="spellStart"/>
            <w:r w:rsidRPr="00F97E9E">
              <w:rPr>
                <w:noProof w:val="0"/>
                <w:lang w:val="es-ES" w:eastAsia="ru-RU"/>
              </w:rPr>
              <w:t>pot</w:t>
            </w:r>
            <w:proofErr w:type="spellEnd"/>
            <w:r w:rsidRPr="00F97E9E">
              <w:rPr>
                <w:noProof w:val="0"/>
                <w:lang w:val="es-ES" w:eastAsia="ru-RU"/>
              </w:rPr>
              <w:t xml:space="preserve"> fi </w:t>
            </w:r>
            <w:proofErr w:type="spellStart"/>
            <w:r w:rsidRPr="00F97E9E">
              <w:rPr>
                <w:noProof w:val="0"/>
                <w:lang w:val="es-ES" w:eastAsia="ru-RU"/>
              </w:rPr>
              <w:t>afectate</w:t>
            </w:r>
            <w:proofErr w:type="spellEnd"/>
            <w:r w:rsidRPr="00F97E9E">
              <w:rPr>
                <w:noProof w:val="0"/>
                <w:lang w:val="es-ES" w:eastAsia="ru-RU"/>
              </w:rPr>
              <w:t xml:space="preserve"> de </w:t>
            </w:r>
            <w:proofErr w:type="spellStart"/>
            <w:r w:rsidRPr="00F97E9E">
              <w:rPr>
                <w:noProof w:val="0"/>
                <w:lang w:val="es-ES" w:eastAsia="ru-RU"/>
              </w:rPr>
              <w:t>execuţia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w:t>
            </w:r>
          </w:p>
          <w:p w14:paraId="0FDB123F" w14:textId="77777777" w:rsidR="00892FAB" w:rsidRPr="00F97E9E" w:rsidRDefault="00892FAB" w:rsidP="00892FAB">
            <w:pPr>
              <w:tabs>
                <w:tab w:val="left" w:pos="525"/>
              </w:tabs>
              <w:jc w:val="both"/>
              <w:rPr>
                <w:noProof w:val="0"/>
                <w:lang w:val="es-ES" w:eastAsia="ru-RU"/>
              </w:rPr>
            </w:pPr>
          </w:p>
          <w:p w14:paraId="6257BBB3" w14:textId="77777777" w:rsidR="00892FAB" w:rsidRPr="00F97E9E" w:rsidRDefault="00892FAB" w:rsidP="00892FAB">
            <w:pPr>
              <w:tabs>
                <w:tab w:val="left" w:pos="525"/>
              </w:tabs>
              <w:jc w:val="both"/>
              <w:rPr>
                <w:b/>
                <w:noProof w:val="0"/>
                <w:lang w:val="es-ES" w:eastAsia="ru-RU"/>
              </w:rPr>
            </w:pPr>
            <w:r w:rsidRPr="00F97E9E">
              <w:rPr>
                <w:b/>
                <w:noProof w:val="0"/>
                <w:lang w:val="es-ES" w:eastAsia="ru-RU"/>
              </w:rPr>
              <w:t>8. MODIFICĂRI</w:t>
            </w:r>
          </w:p>
          <w:p w14:paraId="5AC8A070" w14:textId="77777777" w:rsidR="00892FAB" w:rsidRPr="00F97E9E" w:rsidRDefault="00892FAB" w:rsidP="00892FAB">
            <w:pPr>
              <w:tabs>
                <w:tab w:val="left" w:pos="360"/>
              </w:tabs>
              <w:jc w:val="both"/>
              <w:rPr>
                <w:noProof w:val="0"/>
                <w:lang w:val="es-ES" w:eastAsia="ru-RU"/>
              </w:rPr>
            </w:pPr>
            <w:proofErr w:type="spellStart"/>
            <w:r w:rsidRPr="00F97E9E">
              <w:rPr>
                <w:noProof w:val="0"/>
                <w:lang w:val="es-ES" w:eastAsia="ru-RU"/>
              </w:rPr>
              <w:t>Modificarea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de </w:t>
            </w:r>
            <w:proofErr w:type="spellStart"/>
            <w:r w:rsidRPr="00F97E9E">
              <w:rPr>
                <w:noProof w:val="0"/>
                <w:lang w:val="es-ES" w:eastAsia="ru-RU"/>
              </w:rPr>
              <w:t>achiziţie</w:t>
            </w:r>
            <w:proofErr w:type="spellEnd"/>
            <w:r w:rsidRPr="00F97E9E">
              <w:rPr>
                <w:noProof w:val="0"/>
                <w:lang w:val="es-ES" w:eastAsia="ru-RU"/>
              </w:rPr>
              <w:t xml:space="preserve"> </w:t>
            </w:r>
            <w:proofErr w:type="spellStart"/>
            <w:r w:rsidRPr="00F97E9E">
              <w:rPr>
                <w:noProof w:val="0"/>
                <w:lang w:val="es-ES" w:eastAsia="ru-RU"/>
              </w:rPr>
              <w:t>publică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cursul</w:t>
            </w:r>
            <w:proofErr w:type="spellEnd"/>
            <w:r w:rsidRPr="00F97E9E">
              <w:rPr>
                <w:noProof w:val="0"/>
                <w:lang w:val="es-ES" w:eastAsia="ru-RU"/>
              </w:rPr>
              <w:t xml:space="preserve"> </w:t>
            </w:r>
            <w:proofErr w:type="spellStart"/>
            <w:r w:rsidRPr="00F97E9E">
              <w:rPr>
                <w:noProof w:val="0"/>
                <w:lang w:val="es-ES" w:eastAsia="ru-RU"/>
              </w:rPr>
              <w:t>perioadei</w:t>
            </w:r>
            <w:proofErr w:type="spellEnd"/>
            <w:r w:rsidRPr="00F97E9E">
              <w:rPr>
                <w:noProof w:val="0"/>
                <w:lang w:val="es-ES" w:eastAsia="ru-RU"/>
              </w:rPr>
              <w:t xml:space="preserve"> sale de </w:t>
            </w:r>
            <w:proofErr w:type="spellStart"/>
            <w:r w:rsidRPr="00F97E9E">
              <w:rPr>
                <w:noProof w:val="0"/>
                <w:lang w:val="es-ES" w:eastAsia="ru-RU"/>
              </w:rPr>
              <w:t>valabilitate</w:t>
            </w:r>
            <w:proofErr w:type="spellEnd"/>
            <w:r w:rsidRPr="00F97E9E">
              <w:rPr>
                <w:noProof w:val="0"/>
                <w:lang w:val="es-ES" w:eastAsia="ru-RU"/>
              </w:rPr>
              <w:t xml:space="preserve">, se va </w:t>
            </w:r>
            <w:proofErr w:type="spellStart"/>
            <w:r w:rsidRPr="00F97E9E">
              <w:rPr>
                <w:noProof w:val="0"/>
                <w:lang w:val="es-ES" w:eastAsia="ru-RU"/>
              </w:rPr>
              <w:t>efectua</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 </w:t>
            </w:r>
            <w:proofErr w:type="spellStart"/>
            <w:r w:rsidRPr="00F97E9E">
              <w:rPr>
                <w:noProof w:val="0"/>
                <w:lang w:val="es-ES" w:eastAsia="ru-RU"/>
              </w:rPr>
              <w:t>aplicabile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domeniul</w:t>
            </w:r>
            <w:proofErr w:type="spellEnd"/>
            <w:r w:rsidRPr="00F97E9E">
              <w:rPr>
                <w:noProof w:val="0"/>
                <w:lang w:val="es-ES" w:eastAsia="ru-RU"/>
              </w:rPr>
              <w:t xml:space="preserve"> </w:t>
            </w:r>
            <w:proofErr w:type="spellStart"/>
            <w:r w:rsidRPr="00F97E9E">
              <w:rPr>
                <w:noProof w:val="0"/>
                <w:lang w:val="es-ES" w:eastAsia="ru-RU"/>
              </w:rPr>
              <w:t>achiziţiilor</w:t>
            </w:r>
            <w:proofErr w:type="spellEnd"/>
            <w:r w:rsidRPr="00F97E9E">
              <w:rPr>
                <w:noProof w:val="0"/>
                <w:lang w:val="es-ES" w:eastAsia="ru-RU"/>
              </w:rPr>
              <w:t xml:space="preserve"> </w:t>
            </w:r>
            <w:proofErr w:type="spellStart"/>
            <w:r w:rsidRPr="00F97E9E">
              <w:rPr>
                <w:noProof w:val="0"/>
                <w:lang w:val="es-ES" w:eastAsia="ru-RU"/>
              </w:rPr>
              <w:t>publice</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acord</w:t>
            </w:r>
            <w:proofErr w:type="spellEnd"/>
            <w:r w:rsidRPr="00F97E9E">
              <w:rPr>
                <w:noProof w:val="0"/>
                <w:lang w:val="es-ES" w:eastAsia="ru-RU"/>
              </w:rPr>
              <w:t xml:space="preserve"> </w:t>
            </w:r>
            <w:proofErr w:type="spellStart"/>
            <w:r w:rsidRPr="00F97E9E">
              <w:rPr>
                <w:noProof w:val="0"/>
                <w:lang w:val="es-ES" w:eastAsia="ru-RU"/>
              </w:rPr>
              <w:t>adiţional</w:t>
            </w:r>
            <w:proofErr w:type="spellEnd"/>
            <w:r w:rsidRPr="00F97E9E">
              <w:rPr>
                <w:noProof w:val="0"/>
                <w:lang w:val="es-ES" w:eastAsia="ru-RU"/>
              </w:rPr>
              <w:t xml:space="preserve"> la </w:t>
            </w:r>
            <w:proofErr w:type="spellStart"/>
            <w:r w:rsidRPr="00F97E9E">
              <w:rPr>
                <w:noProof w:val="0"/>
                <w:lang w:val="es-ES" w:eastAsia="ru-RU"/>
              </w:rPr>
              <w:t>prezentul</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w:t>
            </w:r>
          </w:p>
          <w:p w14:paraId="5DBFBD6E" w14:textId="77777777" w:rsidR="00892FAB" w:rsidRPr="00F97E9E" w:rsidRDefault="00892FAB" w:rsidP="00892FAB">
            <w:pPr>
              <w:tabs>
                <w:tab w:val="left" w:pos="360"/>
              </w:tabs>
              <w:jc w:val="both"/>
              <w:rPr>
                <w:noProof w:val="0"/>
                <w:lang w:val="es-ES" w:eastAsia="ru-RU"/>
              </w:rPr>
            </w:pPr>
          </w:p>
          <w:p w14:paraId="1FD30F83" w14:textId="77777777" w:rsidR="00892FAB" w:rsidRPr="00F97E9E" w:rsidRDefault="00892FAB" w:rsidP="00892FAB">
            <w:pPr>
              <w:tabs>
                <w:tab w:val="left" w:pos="360"/>
              </w:tabs>
              <w:jc w:val="both"/>
              <w:rPr>
                <w:noProof w:val="0"/>
                <w:lang w:val="es-ES" w:eastAsia="ru-RU"/>
              </w:rPr>
            </w:pPr>
            <w:r w:rsidRPr="00F97E9E">
              <w:rPr>
                <w:b/>
                <w:noProof w:val="0"/>
                <w:lang w:val="es-ES" w:eastAsia="ru-RU"/>
              </w:rPr>
              <w:t>9. AJUSTAREA PREŢULUI CONTRACTULUI</w:t>
            </w:r>
          </w:p>
          <w:p w14:paraId="7F06D34D" w14:textId="77777777" w:rsidR="00892FAB" w:rsidRPr="00892FAB" w:rsidRDefault="00892FAB" w:rsidP="00892FAB">
            <w:pPr>
              <w:jc w:val="both"/>
              <w:rPr>
                <w:noProof w:val="0"/>
                <w:lang w:eastAsia="ru-RU"/>
              </w:rPr>
            </w:pPr>
            <w:r w:rsidRPr="00F97E9E">
              <w:rPr>
                <w:noProof w:val="0"/>
                <w:lang w:val="es-E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F97E9E" w:rsidRDefault="00892FAB" w:rsidP="00892FAB">
            <w:pPr>
              <w:tabs>
                <w:tab w:val="left" w:pos="360"/>
              </w:tabs>
              <w:jc w:val="both"/>
              <w:rPr>
                <w:noProof w:val="0"/>
                <w:lang w:val="es-E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F97E9E" w:rsidRDefault="00892FAB" w:rsidP="00892FAB">
            <w:pPr>
              <w:tabs>
                <w:tab w:val="left" w:pos="360"/>
              </w:tabs>
              <w:jc w:val="both"/>
              <w:rPr>
                <w:noProof w:val="0"/>
                <w:lang w:val="es-ES" w:eastAsia="ru-RU"/>
              </w:rPr>
            </w:pPr>
          </w:p>
          <w:p w14:paraId="3E566A59" w14:textId="77777777" w:rsidR="00892FAB" w:rsidRPr="00F97E9E" w:rsidRDefault="00892FAB" w:rsidP="00892FAB">
            <w:pPr>
              <w:tabs>
                <w:tab w:val="left" w:pos="555"/>
                <w:tab w:val="left" w:pos="4365"/>
              </w:tabs>
              <w:jc w:val="both"/>
              <w:rPr>
                <w:b/>
                <w:noProof w:val="0"/>
                <w:lang w:val="es-ES" w:eastAsia="ru-RU"/>
              </w:rPr>
            </w:pPr>
            <w:r w:rsidRPr="00F97E9E">
              <w:rPr>
                <w:b/>
                <w:noProof w:val="0"/>
                <w:lang w:val="es-ES" w:eastAsia="ru-RU"/>
              </w:rPr>
              <w:t xml:space="preserve">10. ANTREPRENORUL ŞI SUBANTREPRENORII </w:t>
            </w:r>
          </w:p>
          <w:p w14:paraId="143AACEE" w14:textId="77777777" w:rsidR="00892FAB" w:rsidRPr="00F97E9E" w:rsidRDefault="00892FAB" w:rsidP="00892FAB">
            <w:pPr>
              <w:tabs>
                <w:tab w:val="left" w:pos="4365"/>
              </w:tabs>
              <w:jc w:val="both"/>
              <w:rPr>
                <w:noProof w:val="0"/>
                <w:lang w:val="es-ES" w:eastAsia="ru-RU"/>
              </w:rPr>
            </w:pPr>
            <w:r w:rsidRPr="00F97E9E">
              <w:rPr>
                <w:noProof w:val="0"/>
                <w:lang w:val="es-ES" w:eastAsia="ru-RU"/>
              </w:rPr>
              <w:t xml:space="preserve">10.1. La </w:t>
            </w:r>
            <w:proofErr w:type="spellStart"/>
            <w:r w:rsidRPr="00F97E9E">
              <w:rPr>
                <w:noProof w:val="0"/>
                <w:lang w:val="es-ES" w:eastAsia="ru-RU"/>
              </w:rPr>
              <w:t>încheierea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atunci</w:t>
            </w:r>
            <w:proofErr w:type="spellEnd"/>
            <w:r w:rsidRPr="00F97E9E">
              <w:rPr>
                <w:noProof w:val="0"/>
                <w:lang w:val="es-ES" w:eastAsia="ru-RU"/>
              </w:rPr>
              <w:t xml:space="preserve"> </w:t>
            </w:r>
            <w:proofErr w:type="spellStart"/>
            <w:r w:rsidRPr="00F97E9E">
              <w:rPr>
                <w:noProof w:val="0"/>
                <w:lang w:val="es-ES" w:eastAsia="ru-RU"/>
              </w:rPr>
              <w:t>când</w:t>
            </w:r>
            <w:proofErr w:type="spellEnd"/>
            <w:r w:rsidRPr="00F97E9E">
              <w:rPr>
                <w:noProof w:val="0"/>
                <w:lang w:val="es-ES" w:eastAsia="ru-RU"/>
              </w:rPr>
              <w:t xml:space="preserve"> se </w:t>
            </w:r>
            <w:proofErr w:type="spellStart"/>
            <w:r w:rsidRPr="00F97E9E">
              <w:rPr>
                <w:noProof w:val="0"/>
                <w:lang w:val="es-ES" w:eastAsia="ru-RU"/>
              </w:rPr>
              <w:t>introduc</w:t>
            </w:r>
            <w:proofErr w:type="spellEnd"/>
            <w:r w:rsidRPr="00F97E9E">
              <w:rPr>
                <w:noProof w:val="0"/>
                <w:lang w:val="es-ES" w:eastAsia="ru-RU"/>
              </w:rPr>
              <w:t xml:space="preserve"> </w:t>
            </w:r>
            <w:proofErr w:type="spellStart"/>
            <w:r w:rsidRPr="00F97E9E">
              <w:rPr>
                <w:noProof w:val="0"/>
                <w:lang w:val="es-ES" w:eastAsia="ru-RU"/>
              </w:rPr>
              <w:t>noi</w:t>
            </w:r>
            <w:proofErr w:type="spellEnd"/>
            <w:r w:rsidRPr="00F97E9E">
              <w:rPr>
                <w:noProof w:val="0"/>
                <w:lang w:val="es-ES" w:eastAsia="ru-RU"/>
              </w:rPr>
              <w:t xml:space="preserve"> </w:t>
            </w:r>
            <w:proofErr w:type="spellStart"/>
            <w:r w:rsidRPr="00F97E9E">
              <w:rPr>
                <w:noProof w:val="0"/>
                <w:lang w:val="es-ES" w:eastAsia="ru-RU"/>
              </w:rPr>
              <w:t>subcontractanţi</w:t>
            </w:r>
            <w:proofErr w:type="spellEnd"/>
            <w:r w:rsidRPr="00F97E9E">
              <w:rPr>
                <w:noProof w:val="0"/>
                <w:lang w:val="es-ES" w:eastAsia="ru-RU"/>
              </w:rPr>
              <w:t xml:space="preserve">, este obligatorie </w:t>
            </w:r>
            <w:proofErr w:type="spellStart"/>
            <w:r w:rsidRPr="00F97E9E">
              <w:rPr>
                <w:noProof w:val="0"/>
                <w:lang w:val="es-ES" w:eastAsia="ru-RU"/>
              </w:rPr>
              <w:t>furnizarea</w:t>
            </w:r>
            <w:proofErr w:type="spellEnd"/>
            <w:r w:rsidRPr="00F97E9E">
              <w:rPr>
                <w:noProof w:val="0"/>
                <w:lang w:val="es-ES" w:eastAsia="ru-RU"/>
              </w:rPr>
              <w:t xml:space="preserve"> </w:t>
            </w:r>
            <w:proofErr w:type="spellStart"/>
            <w:r w:rsidRPr="00F97E9E">
              <w:rPr>
                <w:noProof w:val="0"/>
                <w:lang w:val="es-ES" w:eastAsia="ru-RU"/>
              </w:rPr>
              <w:t>către</w:t>
            </w:r>
            <w:proofErr w:type="spellEnd"/>
            <w:r w:rsidRPr="00F97E9E">
              <w:rPr>
                <w:noProof w:val="0"/>
                <w:lang w:val="es-ES" w:eastAsia="ru-RU"/>
              </w:rPr>
              <w:t xml:space="preserve"> Beneficiar a </w:t>
            </w:r>
            <w:proofErr w:type="spellStart"/>
            <w:r w:rsidRPr="00F97E9E">
              <w:rPr>
                <w:noProof w:val="0"/>
                <w:lang w:val="es-ES" w:eastAsia="ru-RU"/>
              </w:rPr>
              <w:t>contractelor</w:t>
            </w:r>
            <w:proofErr w:type="spellEnd"/>
            <w:r w:rsidRPr="00F97E9E">
              <w:rPr>
                <w:noProof w:val="0"/>
                <w:lang w:val="es-ES" w:eastAsia="ru-RU"/>
              </w:rPr>
              <w:t xml:space="preserve"> </w:t>
            </w:r>
            <w:proofErr w:type="spellStart"/>
            <w:r w:rsidRPr="00F97E9E">
              <w:rPr>
                <w:noProof w:val="0"/>
                <w:lang w:val="es-ES" w:eastAsia="ru-RU"/>
              </w:rPr>
              <w:t>încheiate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subcontractanţii</w:t>
            </w:r>
            <w:proofErr w:type="spellEnd"/>
            <w:r w:rsidRPr="00F97E9E">
              <w:rPr>
                <w:noProof w:val="0"/>
                <w:lang w:val="es-ES" w:eastAsia="ru-RU"/>
              </w:rPr>
              <w:t xml:space="preserve"> </w:t>
            </w:r>
            <w:proofErr w:type="spellStart"/>
            <w:r w:rsidRPr="00F97E9E">
              <w:rPr>
                <w:noProof w:val="0"/>
                <w:lang w:val="es-ES" w:eastAsia="ru-RU"/>
              </w:rPr>
              <w:t>nominalizaţi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ofertă</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declaraţi</w:t>
            </w:r>
            <w:proofErr w:type="spellEnd"/>
            <w:r w:rsidRPr="00F97E9E">
              <w:rPr>
                <w:noProof w:val="0"/>
                <w:lang w:val="es-ES" w:eastAsia="ru-RU"/>
              </w:rPr>
              <w:t xml:space="preserve"> ulterior, </w:t>
            </w:r>
            <w:proofErr w:type="spellStart"/>
            <w:r w:rsidRPr="00F97E9E">
              <w:rPr>
                <w:noProof w:val="0"/>
                <w:lang w:val="es-ES" w:eastAsia="ru-RU"/>
              </w:rPr>
              <w:t>astfel</w:t>
            </w:r>
            <w:proofErr w:type="spellEnd"/>
            <w:r w:rsidRPr="00F97E9E">
              <w:rPr>
                <w:noProof w:val="0"/>
                <w:lang w:val="es-ES" w:eastAsia="ru-RU"/>
              </w:rPr>
              <w:t xml:space="preserve"> </w:t>
            </w:r>
            <w:proofErr w:type="spellStart"/>
            <w:r w:rsidRPr="00F97E9E">
              <w:rPr>
                <w:noProof w:val="0"/>
                <w:lang w:val="es-ES" w:eastAsia="ru-RU"/>
              </w:rPr>
              <w:t>încât</w:t>
            </w:r>
            <w:proofErr w:type="spellEnd"/>
            <w:r w:rsidRPr="00F97E9E">
              <w:rPr>
                <w:noProof w:val="0"/>
                <w:lang w:val="es-ES" w:eastAsia="ru-RU"/>
              </w:rPr>
              <w:t xml:space="preserve"> </w:t>
            </w:r>
            <w:proofErr w:type="spellStart"/>
            <w:r w:rsidRPr="00F97E9E">
              <w:rPr>
                <w:noProof w:val="0"/>
                <w:lang w:val="es-ES" w:eastAsia="ru-RU"/>
              </w:rPr>
              <w:t>activităţile</w:t>
            </w:r>
            <w:proofErr w:type="spellEnd"/>
            <w:r w:rsidRPr="00F97E9E">
              <w:rPr>
                <w:noProof w:val="0"/>
                <w:lang w:val="es-ES" w:eastAsia="ru-RU"/>
              </w:rPr>
              <w:t xml:space="preserve"> ce </w:t>
            </w:r>
            <w:proofErr w:type="spellStart"/>
            <w:r w:rsidRPr="00F97E9E">
              <w:rPr>
                <w:noProof w:val="0"/>
                <w:lang w:val="es-ES" w:eastAsia="ru-RU"/>
              </w:rPr>
              <w:t>revin</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sumele</w:t>
            </w:r>
            <w:proofErr w:type="spellEnd"/>
            <w:r w:rsidRPr="00F97E9E">
              <w:rPr>
                <w:noProof w:val="0"/>
                <w:lang w:val="es-ES" w:eastAsia="ru-RU"/>
              </w:rPr>
              <w:t xml:space="preserve"> aferente </w:t>
            </w:r>
            <w:proofErr w:type="spellStart"/>
            <w:r w:rsidRPr="00F97E9E">
              <w:rPr>
                <w:noProof w:val="0"/>
                <w:lang w:val="es-ES" w:eastAsia="ru-RU"/>
              </w:rPr>
              <w:t>prestaţiilor</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fie </w:t>
            </w:r>
            <w:proofErr w:type="spellStart"/>
            <w:r w:rsidRPr="00F97E9E">
              <w:rPr>
                <w:noProof w:val="0"/>
                <w:lang w:val="es-ES" w:eastAsia="ru-RU"/>
              </w:rPr>
              <w:t>cuprinse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devenind</w:t>
            </w:r>
            <w:proofErr w:type="spellEnd"/>
            <w:r w:rsidRPr="00F97E9E">
              <w:rPr>
                <w:noProof w:val="0"/>
                <w:lang w:val="es-ES" w:eastAsia="ru-RU"/>
              </w:rPr>
              <w:t xml:space="preserve"> </w:t>
            </w:r>
            <w:proofErr w:type="gramStart"/>
            <w:r w:rsidRPr="00F97E9E">
              <w:rPr>
                <w:noProof w:val="0"/>
                <w:lang w:val="es-ES" w:eastAsia="ru-RU"/>
              </w:rPr>
              <w:t>anexe</w:t>
            </w:r>
            <w:proofErr w:type="gramEnd"/>
            <w:r w:rsidRPr="00F97E9E">
              <w:rPr>
                <w:noProof w:val="0"/>
                <w:lang w:val="es-ES" w:eastAsia="ru-RU"/>
              </w:rPr>
              <w:t xml:space="preserve"> ale </w:t>
            </w:r>
            <w:proofErr w:type="spellStart"/>
            <w:r w:rsidRPr="00F97E9E">
              <w:rPr>
                <w:noProof w:val="0"/>
                <w:lang w:val="es-ES" w:eastAsia="ru-RU"/>
              </w:rPr>
              <w:t>acestuia</w:t>
            </w:r>
            <w:proofErr w:type="spellEnd"/>
            <w:r w:rsidRPr="00F97E9E">
              <w:rPr>
                <w:noProof w:val="0"/>
                <w:lang w:val="es-ES" w:eastAsia="ru-RU"/>
              </w:rPr>
              <w:t xml:space="preserve">. Ele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cuprindă</w:t>
            </w:r>
            <w:proofErr w:type="spellEnd"/>
            <w:r w:rsidRPr="00F97E9E">
              <w:rPr>
                <w:noProof w:val="0"/>
                <w:lang w:val="es-ES" w:eastAsia="ru-RU"/>
              </w:rPr>
              <w:t xml:space="preserve"> </w:t>
            </w:r>
            <w:proofErr w:type="spellStart"/>
            <w:r w:rsidRPr="00F97E9E">
              <w:rPr>
                <w:noProof w:val="0"/>
                <w:lang w:val="es-ES" w:eastAsia="ru-RU"/>
              </w:rPr>
              <w:t>obligatoriu</w:t>
            </w:r>
            <w:proofErr w:type="spellEnd"/>
            <w:r w:rsidRPr="00F97E9E">
              <w:rPr>
                <w:noProof w:val="0"/>
                <w:lang w:val="es-ES" w:eastAsia="ru-RU"/>
              </w:rPr>
              <w:t xml:space="preserve">, </w:t>
            </w:r>
            <w:proofErr w:type="spellStart"/>
            <w:r w:rsidRPr="00F97E9E">
              <w:rPr>
                <w:noProof w:val="0"/>
                <w:lang w:val="es-ES" w:eastAsia="ru-RU"/>
              </w:rPr>
              <w:t>însa</w:t>
            </w:r>
            <w:proofErr w:type="spellEnd"/>
            <w:r w:rsidRPr="00F97E9E">
              <w:rPr>
                <w:noProof w:val="0"/>
                <w:lang w:val="es-ES" w:eastAsia="ru-RU"/>
              </w:rPr>
              <w:t xml:space="preserve"> </w:t>
            </w:r>
            <w:proofErr w:type="spellStart"/>
            <w:r w:rsidRPr="00F97E9E">
              <w:rPr>
                <w:noProof w:val="0"/>
                <w:lang w:val="es-ES" w:eastAsia="ru-RU"/>
              </w:rPr>
              <w:t>fără</w:t>
            </w:r>
            <w:proofErr w:type="spellEnd"/>
            <w:r w:rsidRPr="00F97E9E">
              <w:rPr>
                <w:noProof w:val="0"/>
                <w:lang w:val="es-ES" w:eastAsia="ru-RU"/>
              </w:rPr>
              <w:t xml:space="preserve"> a se limita: </w:t>
            </w:r>
            <w:proofErr w:type="spellStart"/>
            <w:r w:rsidRPr="00F97E9E">
              <w:rPr>
                <w:noProof w:val="0"/>
                <w:lang w:val="es-ES" w:eastAsia="ru-RU"/>
              </w:rPr>
              <w:t>denumirea</w:t>
            </w:r>
            <w:proofErr w:type="spellEnd"/>
            <w:r w:rsidRPr="00F97E9E">
              <w:rPr>
                <w:noProof w:val="0"/>
                <w:lang w:val="es-ES" w:eastAsia="ru-RU"/>
              </w:rPr>
              <w:t xml:space="preserve"> </w:t>
            </w:r>
            <w:proofErr w:type="spellStart"/>
            <w:r w:rsidRPr="00F97E9E">
              <w:rPr>
                <w:noProof w:val="0"/>
                <w:lang w:val="es-ES" w:eastAsia="ru-RU"/>
              </w:rPr>
              <w:t>subcontractanţilor</w:t>
            </w:r>
            <w:proofErr w:type="spellEnd"/>
            <w:r w:rsidRPr="00F97E9E">
              <w:rPr>
                <w:noProof w:val="0"/>
                <w:lang w:val="es-ES" w:eastAsia="ru-RU"/>
              </w:rPr>
              <w:t xml:space="preserve">, </w:t>
            </w:r>
            <w:proofErr w:type="spellStart"/>
            <w:r w:rsidRPr="00F97E9E">
              <w:rPr>
                <w:noProof w:val="0"/>
                <w:lang w:val="es-ES" w:eastAsia="ru-RU"/>
              </w:rPr>
              <w:t>reprezentanţii</w:t>
            </w:r>
            <w:proofErr w:type="spellEnd"/>
            <w:r w:rsidRPr="00F97E9E">
              <w:rPr>
                <w:noProof w:val="0"/>
                <w:lang w:val="es-ES" w:eastAsia="ru-RU"/>
              </w:rPr>
              <w:t xml:space="preserve"> </w:t>
            </w:r>
            <w:proofErr w:type="spellStart"/>
            <w:r w:rsidRPr="00F97E9E">
              <w:rPr>
                <w:noProof w:val="0"/>
                <w:lang w:val="es-ES" w:eastAsia="ru-RU"/>
              </w:rPr>
              <w:t>legali</w:t>
            </w:r>
            <w:proofErr w:type="spellEnd"/>
            <w:r w:rsidRPr="00F97E9E">
              <w:rPr>
                <w:noProof w:val="0"/>
                <w:lang w:val="es-ES" w:eastAsia="ru-RU"/>
              </w:rPr>
              <w:t xml:space="preserve"> </w:t>
            </w:r>
            <w:proofErr w:type="spellStart"/>
            <w:r w:rsidRPr="00F97E9E">
              <w:rPr>
                <w:noProof w:val="0"/>
                <w:lang w:val="es-ES" w:eastAsia="ru-RU"/>
              </w:rPr>
              <w:t>ai</w:t>
            </w:r>
            <w:proofErr w:type="spellEnd"/>
            <w:r w:rsidRPr="00F97E9E">
              <w:rPr>
                <w:noProof w:val="0"/>
                <w:lang w:val="es-ES" w:eastAsia="ru-RU"/>
              </w:rPr>
              <w:t xml:space="preserve"> </w:t>
            </w:r>
            <w:proofErr w:type="spellStart"/>
            <w:r w:rsidRPr="00F97E9E">
              <w:rPr>
                <w:noProof w:val="0"/>
                <w:lang w:val="es-ES" w:eastAsia="ru-RU"/>
              </w:rPr>
              <w:t>noilor</w:t>
            </w:r>
            <w:proofErr w:type="spellEnd"/>
            <w:r w:rsidRPr="00F97E9E">
              <w:rPr>
                <w:noProof w:val="0"/>
                <w:lang w:val="es-ES" w:eastAsia="ru-RU"/>
              </w:rPr>
              <w:t xml:space="preserve"> </w:t>
            </w:r>
            <w:proofErr w:type="spellStart"/>
            <w:r w:rsidRPr="00F97E9E">
              <w:rPr>
                <w:noProof w:val="0"/>
                <w:lang w:val="es-ES" w:eastAsia="ru-RU"/>
              </w:rPr>
              <w:t>subcontractanţi</w:t>
            </w:r>
            <w:proofErr w:type="spellEnd"/>
            <w:r w:rsidRPr="00F97E9E">
              <w:rPr>
                <w:noProof w:val="0"/>
                <w:lang w:val="es-ES" w:eastAsia="ru-RU"/>
              </w:rPr>
              <w:t xml:space="preserve">, </w:t>
            </w:r>
            <w:proofErr w:type="spellStart"/>
            <w:r w:rsidRPr="00F97E9E">
              <w:rPr>
                <w:noProof w:val="0"/>
                <w:lang w:val="es-ES" w:eastAsia="ru-RU"/>
              </w:rPr>
              <w:t>datele</w:t>
            </w:r>
            <w:proofErr w:type="spellEnd"/>
            <w:r w:rsidRPr="00F97E9E">
              <w:rPr>
                <w:noProof w:val="0"/>
                <w:lang w:val="es-ES" w:eastAsia="ru-RU"/>
              </w:rPr>
              <w:t xml:space="preserve"> de </w:t>
            </w:r>
            <w:proofErr w:type="spellStart"/>
            <w:r w:rsidRPr="00F97E9E">
              <w:rPr>
                <w:noProof w:val="0"/>
                <w:lang w:val="es-ES" w:eastAsia="ru-RU"/>
              </w:rPr>
              <w:t>contact</w:t>
            </w:r>
            <w:proofErr w:type="spellEnd"/>
            <w:r w:rsidRPr="00F97E9E">
              <w:rPr>
                <w:noProof w:val="0"/>
                <w:lang w:val="es-ES" w:eastAsia="ru-RU"/>
              </w:rPr>
              <w:t xml:space="preserve">, </w:t>
            </w:r>
            <w:proofErr w:type="spellStart"/>
            <w:r w:rsidRPr="00F97E9E">
              <w:rPr>
                <w:noProof w:val="0"/>
                <w:lang w:val="es-ES" w:eastAsia="ru-RU"/>
              </w:rPr>
              <w:t>activităţile</w:t>
            </w:r>
            <w:proofErr w:type="spellEnd"/>
            <w:r w:rsidRPr="00F97E9E">
              <w:rPr>
                <w:noProof w:val="0"/>
                <w:lang w:val="es-ES" w:eastAsia="ru-RU"/>
              </w:rPr>
              <w:t xml:space="preserve"> ce </w:t>
            </w:r>
            <w:proofErr w:type="spellStart"/>
            <w:r w:rsidRPr="00F97E9E">
              <w:rPr>
                <w:noProof w:val="0"/>
                <w:lang w:val="es-ES" w:eastAsia="ru-RU"/>
              </w:rPr>
              <w:t>urmeazã</w:t>
            </w:r>
            <w:proofErr w:type="spellEnd"/>
            <w:r w:rsidRPr="00F97E9E">
              <w:rPr>
                <w:noProof w:val="0"/>
                <w:lang w:val="es-ES" w:eastAsia="ru-RU"/>
              </w:rPr>
              <w:t xml:space="preserve"> a fi </w:t>
            </w:r>
            <w:proofErr w:type="spellStart"/>
            <w:r w:rsidRPr="00F97E9E">
              <w:rPr>
                <w:noProof w:val="0"/>
                <w:lang w:val="es-ES" w:eastAsia="ru-RU"/>
              </w:rPr>
              <w:t>sucontractate</w:t>
            </w:r>
            <w:proofErr w:type="spellEnd"/>
            <w:r w:rsidRPr="00F97E9E">
              <w:rPr>
                <w:noProof w:val="0"/>
                <w:lang w:val="es-ES" w:eastAsia="ru-RU"/>
              </w:rPr>
              <w:t xml:space="preserve">, </w:t>
            </w:r>
            <w:proofErr w:type="spellStart"/>
            <w:r w:rsidRPr="00F97E9E">
              <w:rPr>
                <w:noProof w:val="0"/>
                <w:lang w:val="es-ES" w:eastAsia="ru-RU"/>
              </w:rPr>
              <w:t>valoarea</w:t>
            </w:r>
            <w:proofErr w:type="spellEnd"/>
            <w:r w:rsidRPr="00F97E9E">
              <w:rPr>
                <w:noProof w:val="0"/>
                <w:lang w:val="es-ES" w:eastAsia="ru-RU"/>
              </w:rPr>
              <w:t xml:space="preserve"> </w:t>
            </w:r>
            <w:proofErr w:type="spellStart"/>
            <w:r w:rsidRPr="00F97E9E">
              <w:rPr>
                <w:noProof w:val="0"/>
                <w:lang w:val="es-ES" w:eastAsia="ru-RU"/>
              </w:rPr>
              <w:t>aferentă</w:t>
            </w:r>
            <w:proofErr w:type="spellEnd"/>
            <w:r w:rsidRPr="00F97E9E">
              <w:rPr>
                <w:noProof w:val="0"/>
                <w:lang w:val="es-ES" w:eastAsia="ru-RU"/>
              </w:rPr>
              <w:t xml:space="preserve"> </w:t>
            </w:r>
            <w:proofErr w:type="spellStart"/>
            <w:r w:rsidRPr="00F97E9E">
              <w:rPr>
                <w:noProof w:val="0"/>
                <w:lang w:val="es-ES" w:eastAsia="ru-RU"/>
              </w:rPr>
              <w:t>prestaţiilor</w:t>
            </w:r>
            <w:proofErr w:type="spellEnd"/>
            <w:r w:rsidRPr="00F97E9E">
              <w:rPr>
                <w:noProof w:val="0"/>
                <w:lang w:val="es-ES" w:eastAsia="ru-RU"/>
              </w:rPr>
              <w:t xml:space="preserve">, </w:t>
            </w:r>
            <w:proofErr w:type="spellStart"/>
            <w:r w:rsidRPr="00F97E9E">
              <w:rPr>
                <w:noProof w:val="0"/>
                <w:lang w:val="es-ES" w:eastAsia="ru-RU"/>
              </w:rPr>
              <w:t>opțiunea</w:t>
            </w:r>
            <w:proofErr w:type="spellEnd"/>
            <w:r w:rsidRPr="00F97E9E">
              <w:rPr>
                <w:noProof w:val="0"/>
                <w:lang w:val="es-ES" w:eastAsia="ru-RU"/>
              </w:rPr>
              <w:t xml:space="preserve"> de a fi </w:t>
            </w:r>
            <w:proofErr w:type="spellStart"/>
            <w:r w:rsidRPr="00F97E9E">
              <w:rPr>
                <w:noProof w:val="0"/>
                <w:lang w:val="es-ES" w:eastAsia="ru-RU"/>
              </w:rPr>
              <w:t>plătiți</w:t>
            </w:r>
            <w:proofErr w:type="spellEnd"/>
            <w:r w:rsidRPr="00F97E9E">
              <w:rPr>
                <w:noProof w:val="0"/>
                <w:lang w:val="es-ES" w:eastAsia="ru-RU"/>
              </w:rPr>
              <w:t xml:space="preserve"> </w:t>
            </w:r>
            <w:proofErr w:type="spellStart"/>
            <w:r w:rsidRPr="00F97E9E">
              <w:rPr>
                <w:noProof w:val="0"/>
                <w:lang w:val="es-ES" w:eastAsia="ru-RU"/>
              </w:rPr>
              <w:t>direct</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w:t>
            </w:r>
          </w:p>
          <w:p w14:paraId="2A08DCB6" w14:textId="77777777" w:rsidR="00892FAB" w:rsidRPr="00F97E9E" w:rsidRDefault="00892FAB" w:rsidP="00892FAB">
            <w:pPr>
              <w:tabs>
                <w:tab w:val="left" w:pos="4365"/>
              </w:tabs>
              <w:spacing w:before="240" w:after="240"/>
              <w:contextualSpacing/>
              <w:jc w:val="both"/>
              <w:rPr>
                <w:noProof w:val="0"/>
                <w:lang w:val="es-ES" w:eastAsia="ru-RU"/>
              </w:rPr>
            </w:pPr>
            <w:r w:rsidRPr="00F97E9E">
              <w:rPr>
                <w:noProof w:val="0"/>
                <w:lang w:val="es-ES" w:eastAsia="ru-RU"/>
              </w:rPr>
              <w:t xml:space="preserve">10.2.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va </w:t>
            </w:r>
            <w:proofErr w:type="spellStart"/>
            <w:r w:rsidRPr="00F97E9E">
              <w:rPr>
                <w:noProof w:val="0"/>
                <w:lang w:val="es-ES" w:eastAsia="ru-RU"/>
              </w:rPr>
              <w:t>avea</w:t>
            </w:r>
            <w:proofErr w:type="spellEnd"/>
            <w:r w:rsidRPr="00F97E9E">
              <w:rPr>
                <w:noProof w:val="0"/>
                <w:lang w:val="es-ES" w:eastAsia="ru-RU"/>
              </w:rPr>
              <w:t xml:space="preserve"> </w:t>
            </w:r>
            <w:proofErr w:type="spellStart"/>
            <w:r w:rsidRPr="00F97E9E">
              <w:rPr>
                <w:noProof w:val="0"/>
                <w:lang w:val="es-ES" w:eastAsia="ru-RU"/>
              </w:rPr>
              <w:t>dreptul</w:t>
            </w:r>
            <w:proofErr w:type="spellEnd"/>
            <w:r w:rsidRPr="00F97E9E">
              <w:rPr>
                <w:noProof w:val="0"/>
                <w:lang w:val="es-ES" w:eastAsia="ru-RU"/>
              </w:rPr>
              <w:t xml:space="preserve"> de a </w:t>
            </w:r>
            <w:proofErr w:type="spellStart"/>
            <w:r w:rsidRPr="00F97E9E">
              <w:rPr>
                <w:noProof w:val="0"/>
                <w:lang w:val="es-ES" w:eastAsia="ru-RU"/>
              </w:rPr>
              <w:t>înlocui</w:t>
            </w:r>
            <w:proofErr w:type="spellEnd"/>
            <w:r w:rsidRPr="00F97E9E">
              <w:rPr>
                <w:noProof w:val="0"/>
                <w:lang w:val="es-ES" w:eastAsia="ru-RU"/>
              </w:rPr>
              <w:t xml:space="preserve">/implica </w:t>
            </w:r>
            <w:proofErr w:type="spellStart"/>
            <w:r w:rsidRPr="00F97E9E">
              <w:rPr>
                <w:noProof w:val="0"/>
                <w:lang w:val="es-ES" w:eastAsia="ru-RU"/>
              </w:rPr>
              <w:t>niciun</w:t>
            </w:r>
            <w:proofErr w:type="spellEnd"/>
            <w:r w:rsidRPr="00F97E9E">
              <w:rPr>
                <w:noProof w:val="0"/>
                <w:lang w:val="es-ES" w:eastAsia="ru-RU"/>
              </w:rPr>
              <w:t xml:space="preserve"> </w:t>
            </w:r>
            <w:proofErr w:type="spellStart"/>
            <w:r w:rsidRPr="00F97E9E">
              <w:rPr>
                <w:noProof w:val="0"/>
                <w:lang w:val="es-ES" w:eastAsia="ru-RU"/>
              </w:rPr>
              <w:t>subcontractant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perioada</w:t>
            </w:r>
            <w:proofErr w:type="spellEnd"/>
            <w:r w:rsidRPr="00F97E9E">
              <w:rPr>
                <w:noProof w:val="0"/>
                <w:lang w:val="es-ES" w:eastAsia="ru-RU"/>
              </w:rPr>
              <w:t xml:space="preserve"> de </w:t>
            </w:r>
            <w:proofErr w:type="spellStart"/>
            <w:r w:rsidRPr="00F97E9E">
              <w:rPr>
                <w:noProof w:val="0"/>
                <w:lang w:val="es-ES" w:eastAsia="ru-RU"/>
              </w:rPr>
              <w:t>execuție</w:t>
            </w:r>
            <w:proofErr w:type="spellEnd"/>
            <w:r w:rsidRPr="00F97E9E">
              <w:rPr>
                <w:noProof w:val="0"/>
                <w:lang w:val="es-ES" w:eastAsia="ru-RU"/>
              </w:rPr>
              <w:t xml:space="preserve"> a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fără</w:t>
            </w:r>
            <w:proofErr w:type="spellEnd"/>
            <w:r w:rsidRPr="00F97E9E">
              <w:rPr>
                <w:noProof w:val="0"/>
                <w:lang w:val="es-ES" w:eastAsia="ru-RU"/>
              </w:rPr>
              <w:t xml:space="preserve"> </w:t>
            </w:r>
            <w:proofErr w:type="spellStart"/>
            <w:r w:rsidRPr="00F97E9E">
              <w:rPr>
                <w:noProof w:val="0"/>
                <w:lang w:val="es-ES" w:eastAsia="ru-RU"/>
              </w:rPr>
              <w:t>acordul</w:t>
            </w:r>
            <w:proofErr w:type="spellEnd"/>
            <w:r w:rsidRPr="00F97E9E">
              <w:rPr>
                <w:noProof w:val="0"/>
                <w:lang w:val="es-ES" w:eastAsia="ru-RU"/>
              </w:rPr>
              <w:t xml:space="preserve"> </w:t>
            </w:r>
            <w:proofErr w:type="spellStart"/>
            <w:r w:rsidRPr="00F97E9E">
              <w:rPr>
                <w:noProof w:val="0"/>
                <w:lang w:val="es-ES" w:eastAsia="ru-RU"/>
              </w:rPr>
              <w:t>prealabil</w:t>
            </w:r>
            <w:proofErr w:type="spellEnd"/>
            <w:r w:rsidRPr="00F97E9E">
              <w:rPr>
                <w:noProof w:val="0"/>
                <w:lang w:val="es-ES" w:eastAsia="ru-RU"/>
              </w:rPr>
              <w:t xml:space="preserve"> al </w:t>
            </w:r>
            <w:proofErr w:type="spellStart"/>
            <w:r w:rsidRPr="00F97E9E">
              <w:rPr>
                <w:noProof w:val="0"/>
                <w:lang w:val="es-ES" w:eastAsia="ru-RU"/>
              </w:rPr>
              <w:t>Beneficiarului</w:t>
            </w:r>
            <w:proofErr w:type="spellEnd"/>
            <w:r w:rsidRPr="00F97E9E">
              <w:rPr>
                <w:noProof w:val="0"/>
                <w:lang w:val="es-ES" w:eastAsia="ru-RU"/>
              </w:rPr>
              <w:t xml:space="preserve">. Orice solicitare </w:t>
            </w:r>
            <w:proofErr w:type="spellStart"/>
            <w:r w:rsidRPr="00F97E9E">
              <w:rPr>
                <w:noProof w:val="0"/>
                <w:lang w:val="es-ES" w:eastAsia="ru-RU"/>
              </w:rPr>
              <w:t>privind</w:t>
            </w:r>
            <w:proofErr w:type="spellEnd"/>
            <w:r w:rsidRPr="00F97E9E">
              <w:rPr>
                <w:noProof w:val="0"/>
                <w:lang w:val="es-ES" w:eastAsia="ru-RU"/>
              </w:rPr>
              <w:t xml:space="preserve"> </w:t>
            </w:r>
            <w:proofErr w:type="spellStart"/>
            <w:r w:rsidRPr="00F97E9E">
              <w:rPr>
                <w:noProof w:val="0"/>
                <w:lang w:val="es-ES" w:eastAsia="ru-RU"/>
              </w:rPr>
              <w:t>înlocuirea</w:t>
            </w:r>
            <w:proofErr w:type="spellEnd"/>
            <w:r w:rsidRPr="00F97E9E">
              <w:rPr>
                <w:noProof w:val="0"/>
                <w:lang w:val="es-ES" w:eastAsia="ru-RU"/>
              </w:rPr>
              <w:t>/</w:t>
            </w:r>
            <w:proofErr w:type="spellStart"/>
            <w:r w:rsidRPr="00F97E9E">
              <w:rPr>
                <w:noProof w:val="0"/>
                <w:lang w:val="es-ES" w:eastAsia="ru-RU"/>
              </w:rPr>
              <w:t>implicarea</w:t>
            </w:r>
            <w:proofErr w:type="spellEnd"/>
            <w:r w:rsidRPr="00F97E9E">
              <w:rPr>
                <w:noProof w:val="0"/>
                <w:lang w:val="es-ES" w:eastAsia="ru-RU"/>
              </w:rPr>
              <w:t xml:space="preserve"> de </w:t>
            </w:r>
            <w:proofErr w:type="spellStart"/>
            <w:r w:rsidRPr="00F97E9E">
              <w:rPr>
                <w:noProof w:val="0"/>
                <w:lang w:val="es-ES" w:eastAsia="ru-RU"/>
              </w:rPr>
              <w:t>noi</w:t>
            </w:r>
            <w:proofErr w:type="spellEnd"/>
            <w:r w:rsidRPr="00F97E9E">
              <w:rPr>
                <w:noProof w:val="0"/>
                <w:lang w:val="es-ES" w:eastAsia="ru-RU"/>
              </w:rPr>
              <w:t xml:space="preserve"> </w:t>
            </w:r>
            <w:proofErr w:type="spellStart"/>
            <w:r w:rsidRPr="00F97E9E">
              <w:rPr>
                <w:noProof w:val="0"/>
                <w:lang w:val="es-ES" w:eastAsia="ru-RU"/>
              </w:rPr>
              <w:t>subcontractanţi</w:t>
            </w:r>
            <w:proofErr w:type="spellEnd"/>
            <w:r w:rsidRPr="00F97E9E">
              <w:rPr>
                <w:noProof w:val="0"/>
                <w:lang w:val="es-ES" w:eastAsia="ru-RU"/>
              </w:rPr>
              <w:t xml:space="preserve">, va fi </w:t>
            </w:r>
            <w:proofErr w:type="spellStart"/>
            <w:r w:rsidRPr="00F97E9E">
              <w:rPr>
                <w:noProof w:val="0"/>
                <w:lang w:val="es-ES" w:eastAsia="ru-RU"/>
              </w:rPr>
              <w:t>înaintată</w:t>
            </w:r>
            <w:proofErr w:type="spellEnd"/>
            <w:r w:rsidRPr="00F97E9E">
              <w:rPr>
                <w:noProof w:val="0"/>
                <w:lang w:val="es-ES" w:eastAsia="ru-RU"/>
              </w:rPr>
              <w:t xml:space="preserve"> de catre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vederea</w:t>
            </w:r>
            <w:proofErr w:type="spellEnd"/>
            <w:r w:rsidRPr="00F97E9E">
              <w:rPr>
                <w:noProof w:val="0"/>
                <w:lang w:val="es-ES" w:eastAsia="ru-RU"/>
              </w:rPr>
              <w:t xml:space="preserve"> </w:t>
            </w:r>
            <w:proofErr w:type="spellStart"/>
            <w:r w:rsidRPr="00F97E9E">
              <w:rPr>
                <w:noProof w:val="0"/>
                <w:lang w:val="es-ES" w:eastAsia="ru-RU"/>
              </w:rPr>
              <w:t>obţinerii</w:t>
            </w:r>
            <w:proofErr w:type="spellEnd"/>
            <w:r w:rsidRPr="00F97E9E">
              <w:rPr>
                <w:noProof w:val="0"/>
                <w:lang w:val="es-ES" w:eastAsia="ru-RU"/>
              </w:rPr>
              <w:t xml:space="preserve"> </w:t>
            </w:r>
            <w:proofErr w:type="spellStart"/>
            <w:r w:rsidRPr="00F97E9E">
              <w:rPr>
                <w:noProof w:val="0"/>
                <w:lang w:val="es-ES" w:eastAsia="ru-RU"/>
              </w:rPr>
              <w:t>acordului</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într</w:t>
            </w:r>
            <w:proofErr w:type="spellEnd"/>
            <w:r w:rsidRPr="00F97E9E">
              <w:rPr>
                <w:noProof w:val="0"/>
                <w:lang w:val="es-ES" w:eastAsia="ru-RU"/>
              </w:rPr>
              <w:t xml:space="preserve">-un </w:t>
            </w:r>
            <w:proofErr w:type="spellStart"/>
            <w:r w:rsidRPr="00F97E9E">
              <w:rPr>
                <w:noProof w:val="0"/>
                <w:lang w:val="es-ES" w:eastAsia="ru-RU"/>
              </w:rPr>
              <w:t>termen</w:t>
            </w:r>
            <w:proofErr w:type="spellEnd"/>
            <w:r w:rsidRPr="00F97E9E">
              <w:rPr>
                <w:noProof w:val="0"/>
                <w:lang w:val="es-ES" w:eastAsia="ru-RU"/>
              </w:rPr>
              <w:t xml:space="preserve"> </w:t>
            </w:r>
            <w:proofErr w:type="spellStart"/>
            <w:r w:rsidRPr="00F97E9E">
              <w:rPr>
                <w:noProof w:val="0"/>
                <w:lang w:val="es-ES" w:eastAsia="ru-RU"/>
              </w:rPr>
              <w:t>rezonabil</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care </w:t>
            </w:r>
            <w:proofErr w:type="spellStart"/>
            <w:r w:rsidRPr="00F97E9E">
              <w:rPr>
                <w:noProof w:val="0"/>
                <w:lang w:val="es-ES" w:eastAsia="ru-RU"/>
              </w:rPr>
              <w:t>nu</w:t>
            </w:r>
            <w:proofErr w:type="spellEnd"/>
            <w:r w:rsidRPr="00F97E9E">
              <w:rPr>
                <w:noProof w:val="0"/>
                <w:lang w:val="es-ES" w:eastAsia="ru-RU"/>
              </w:rPr>
              <w:t xml:space="preserve"> va putea fi </w:t>
            </w:r>
            <w:proofErr w:type="spellStart"/>
            <w:r w:rsidRPr="00F97E9E">
              <w:rPr>
                <w:noProof w:val="0"/>
                <w:lang w:val="es-ES" w:eastAsia="ru-RU"/>
              </w:rPr>
              <w:t>mai</w:t>
            </w:r>
            <w:proofErr w:type="spellEnd"/>
            <w:r w:rsidRPr="00F97E9E">
              <w:rPr>
                <w:noProof w:val="0"/>
                <w:lang w:val="es-ES" w:eastAsia="ru-RU"/>
              </w:rPr>
              <w:t xml:space="preserve"> </w:t>
            </w:r>
            <w:proofErr w:type="spellStart"/>
            <w:r w:rsidRPr="00F97E9E">
              <w:rPr>
                <w:noProof w:val="0"/>
                <w:lang w:val="es-ES" w:eastAsia="ru-RU"/>
              </w:rPr>
              <w:t>mic</w:t>
            </w:r>
            <w:proofErr w:type="spellEnd"/>
            <w:r w:rsidRPr="00F97E9E">
              <w:rPr>
                <w:noProof w:val="0"/>
                <w:lang w:val="es-ES" w:eastAsia="ru-RU"/>
              </w:rPr>
              <w:t xml:space="preserve"> de 15 </w:t>
            </w:r>
            <w:proofErr w:type="spellStart"/>
            <w:r w:rsidRPr="00F97E9E">
              <w:rPr>
                <w:noProof w:val="0"/>
                <w:lang w:val="es-ES" w:eastAsia="ru-RU"/>
              </w:rPr>
              <w:t>zile</w:t>
            </w:r>
            <w:proofErr w:type="spellEnd"/>
            <w:r w:rsidRPr="00F97E9E">
              <w:rPr>
                <w:noProof w:val="0"/>
                <w:lang w:val="es-ES" w:eastAsia="ru-RU"/>
              </w:rPr>
              <w:t xml:space="preserve"> </w:t>
            </w:r>
            <w:proofErr w:type="spellStart"/>
            <w:r w:rsidRPr="00F97E9E">
              <w:rPr>
                <w:noProof w:val="0"/>
                <w:lang w:val="es-ES" w:eastAsia="ru-RU"/>
              </w:rPr>
              <w:t>înainte</w:t>
            </w:r>
            <w:proofErr w:type="spellEnd"/>
            <w:r w:rsidRPr="00F97E9E">
              <w:rPr>
                <w:noProof w:val="0"/>
                <w:lang w:val="es-ES" w:eastAsia="ru-RU"/>
              </w:rPr>
              <w:t xml:space="preserve"> de </w:t>
            </w:r>
            <w:proofErr w:type="spellStart"/>
            <w:r w:rsidRPr="00F97E9E">
              <w:rPr>
                <w:noProof w:val="0"/>
                <w:lang w:val="es-ES" w:eastAsia="ru-RU"/>
              </w:rPr>
              <w:t>momentul</w:t>
            </w:r>
            <w:proofErr w:type="spellEnd"/>
            <w:r w:rsidRPr="00F97E9E">
              <w:rPr>
                <w:noProof w:val="0"/>
                <w:lang w:val="es-ES" w:eastAsia="ru-RU"/>
              </w:rPr>
              <w:t xml:space="preserve"> </w:t>
            </w:r>
            <w:proofErr w:type="spellStart"/>
            <w:r w:rsidRPr="00F97E9E">
              <w:rPr>
                <w:noProof w:val="0"/>
                <w:lang w:val="es-ES" w:eastAsia="ru-RU"/>
              </w:rPr>
              <w:t>începerii</w:t>
            </w:r>
            <w:proofErr w:type="spellEnd"/>
            <w:r w:rsidRPr="00F97E9E">
              <w:rPr>
                <w:noProof w:val="0"/>
                <w:lang w:val="es-ES" w:eastAsia="ru-RU"/>
              </w:rPr>
              <w:t xml:space="preserve"> </w:t>
            </w:r>
            <w:proofErr w:type="spellStart"/>
            <w:r w:rsidRPr="00F97E9E">
              <w:rPr>
                <w:noProof w:val="0"/>
                <w:lang w:val="es-ES" w:eastAsia="ru-RU"/>
              </w:rPr>
              <w:t>activităţii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noii</w:t>
            </w:r>
            <w:proofErr w:type="spellEnd"/>
            <w:r w:rsidRPr="00F97E9E">
              <w:rPr>
                <w:noProof w:val="0"/>
                <w:lang w:val="es-ES" w:eastAsia="ru-RU"/>
              </w:rPr>
              <w:t xml:space="preserve"> </w:t>
            </w:r>
            <w:proofErr w:type="spellStart"/>
            <w:r w:rsidRPr="00F97E9E">
              <w:rPr>
                <w:noProof w:val="0"/>
                <w:lang w:val="es-ES" w:eastAsia="ru-RU"/>
              </w:rPr>
              <w:t>subcontractanţi</w:t>
            </w:r>
            <w:proofErr w:type="spellEnd"/>
            <w:r w:rsidRPr="00F97E9E">
              <w:rPr>
                <w:noProof w:val="0"/>
                <w:lang w:val="es-E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F97E9E">
              <w:rPr>
                <w:noProof w:val="0"/>
                <w:lang w:val="es-ES" w:eastAsia="ru-RU"/>
              </w:rPr>
              <w:t xml:space="preserve">10.3.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vederea</w:t>
            </w:r>
            <w:proofErr w:type="spellEnd"/>
            <w:r w:rsidRPr="00F97E9E">
              <w:rPr>
                <w:noProof w:val="0"/>
                <w:lang w:val="es-ES" w:eastAsia="ru-RU"/>
              </w:rPr>
              <w:t xml:space="preserve"> </w:t>
            </w:r>
            <w:proofErr w:type="spellStart"/>
            <w:r w:rsidRPr="00F97E9E">
              <w:rPr>
                <w:noProof w:val="0"/>
                <w:lang w:val="es-ES" w:eastAsia="ru-RU"/>
              </w:rPr>
              <w:t>obţinerii</w:t>
            </w:r>
            <w:proofErr w:type="spellEnd"/>
            <w:r w:rsidRPr="00F97E9E">
              <w:rPr>
                <w:noProof w:val="0"/>
                <w:lang w:val="es-ES" w:eastAsia="ru-RU"/>
              </w:rPr>
              <w:t xml:space="preserve"> </w:t>
            </w:r>
            <w:proofErr w:type="spellStart"/>
            <w:r w:rsidRPr="00F97E9E">
              <w:rPr>
                <w:noProof w:val="0"/>
                <w:lang w:val="es-ES" w:eastAsia="ru-RU"/>
              </w:rPr>
              <w:t>acordului</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noii</w:t>
            </w:r>
            <w:proofErr w:type="spellEnd"/>
            <w:r w:rsidRPr="00F97E9E">
              <w:rPr>
                <w:noProof w:val="0"/>
                <w:lang w:val="es-ES" w:eastAsia="ru-RU"/>
              </w:rPr>
              <w:t xml:space="preserve"> </w:t>
            </w:r>
            <w:proofErr w:type="spellStart"/>
            <w:r w:rsidRPr="00F97E9E">
              <w:rPr>
                <w:noProof w:val="0"/>
                <w:lang w:val="es-ES" w:eastAsia="ru-RU"/>
              </w:rPr>
              <w:t>subcontractanţi</w:t>
            </w:r>
            <w:proofErr w:type="spellEnd"/>
            <w:r w:rsidRPr="00F97E9E">
              <w:rPr>
                <w:noProof w:val="0"/>
                <w:lang w:val="es-ES" w:eastAsia="ru-RU"/>
              </w:rPr>
              <w:t xml:space="preserve"> sunt </w:t>
            </w:r>
            <w:proofErr w:type="spellStart"/>
            <w:r w:rsidRPr="00F97E9E">
              <w:rPr>
                <w:noProof w:val="0"/>
                <w:lang w:val="es-ES" w:eastAsia="ru-RU"/>
              </w:rPr>
              <w:t>obligati</w:t>
            </w:r>
            <w:proofErr w:type="spellEnd"/>
            <w:r w:rsidRPr="00F97E9E">
              <w:rPr>
                <w:noProof w:val="0"/>
                <w:lang w:val="es-ES" w:eastAsia="ru-RU"/>
              </w:rPr>
              <w:t xml:space="preserve"> </w:t>
            </w:r>
            <w:proofErr w:type="spellStart"/>
            <w:r w:rsidRPr="00F97E9E">
              <w:rPr>
                <w:noProof w:val="0"/>
                <w:lang w:val="es-ES" w:eastAsia="ru-RU"/>
              </w:rPr>
              <w:t>sã</w:t>
            </w:r>
            <w:proofErr w:type="spellEnd"/>
            <w:r w:rsidRPr="00F97E9E">
              <w:rPr>
                <w:noProof w:val="0"/>
                <w:lang w:val="es-ES" w:eastAsia="ru-RU"/>
              </w:rPr>
              <w:t xml:space="preserve"> </w:t>
            </w:r>
            <w:proofErr w:type="spellStart"/>
            <w:r w:rsidRPr="00F97E9E">
              <w:rPr>
                <w:noProof w:val="0"/>
                <w:lang w:val="es-ES" w:eastAsia="ru-RU"/>
              </w:rPr>
              <w:t>prezinte</w:t>
            </w:r>
            <w:proofErr w:type="spellEnd"/>
            <w:r w:rsidRPr="00F97E9E">
              <w:rPr>
                <w:noProof w:val="0"/>
                <w:lang w:val="es-ES" w:eastAsia="ru-RU"/>
              </w:rPr>
              <w:t xml:space="preserve"> la solicitare, </w:t>
            </w:r>
            <w:proofErr w:type="spellStart"/>
            <w:r w:rsidRPr="00F97E9E">
              <w:rPr>
                <w:noProof w:val="0"/>
                <w:lang w:val="es-ES" w:eastAsia="ru-RU"/>
              </w:rPr>
              <w:t>informații</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privire</w:t>
            </w:r>
            <w:proofErr w:type="spellEnd"/>
            <w:r w:rsidRPr="00F97E9E">
              <w:rPr>
                <w:noProof w:val="0"/>
                <w:lang w:val="es-ES" w:eastAsia="ru-RU"/>
              </w:rPr>
              <w:t xml:space="preserve"> la </w:t>
            </w:r>
            <w:proofErr w:type="spellStart"/>
            <w:r w:rsidRPr="00F97E9E">
              <w:rPr>
                <w:noProof w:val="0"/>
                <w:lang w:val="es-ES" w:eastAsia="ru-RU"/>
              </w:rPr>
              <w:t>activitățile</w:t>
            </w:r>
            <w:proofErr w:type="spellEnd"/>
            <w:r w:rsidRPr="00F97E9E">
              <w:rPr>
                <w:noProof w:val="0"/>
                <w:lang w:val="es-ES" w:eastAsia="ru-RU"/>
              </w:rPr>
              <w:t xml:space="preserve"> ce </w:t>
            </w:r>
            <w:proofErr w:type="spellStart"/>
            <w:r w:rsidRPr="00F97E9E">
              <w:rPr>
                <w:noProof w:val="0"/>
                <w:lang w:val="es-ES" w:eastAsia="ru-RU"/>
              </w:rPr>
              <w:t>urmează</w:t>
            </w:r>
            <w:proofErr w:type="spellEnd"/>
            <w:r w:rsidRPr="00F97E9E">
              <w:rPr>
                <w:noProof w:val="0"/>
                <w:lang w:val="es-ES" w:eastAsia="ru-RU"/>
              </w:rPr>
              <w:t xml:space="preserve"> a fi </w:t>
            </w:r>
            <w:proofErr w:type="spellStart"/>
            <w:r w:rsidRPr="00F97E9E">
              <w:rPr>
                <w:noProof w:val="0"/>
                <w:lang w:val="es-ES" w:eastAsia="ru-RU"/>
              </w:rPr>
              <w:t>subcontractate</w:t>
            </w:r>
            <w:proofErr w:type="spellEnd"/>
            <w:r w:rsidRPr="00F97E9E">
              <w:rPr>
                <w:noProof w:val="0"/>
                <w:lang w:val="es-ES" w:eastAsia="ru-RU"/>
              </w:rPr>
              <w:t xml:space="preserve">, </w:t>
            </w:r>
            <w:proofErr w:type="spellStart"/>
            <w:r w:rsidRPr="00F97E9E">
              <w:rPr>
                <w:noProof w:val="0"/>
                <w:lang w:val="es-ES" w:eastAsia="ru-RU"/>
              </w:rPr>
              <w:t>proporționale</w:t>
            </w:r>
            <w:proofErr w:type="spellEnd"/>
            <w:r w:rsidRPr="00F97E9E">
              <w:rPr>
                <w:noProof w:val="0"/>
                <w:lang w:val="es-ES" w:eastAsia="ru-RU"/>
              </w:rPr>
              <w:t xml:space="preserve"> </w:t>
            </w:r>
            <w:proofErr w:type="spellStart"/>
            <w:r w:rsidRPr="00F97E9E">
              <w:rPr>
                <w:noProof w:val="0"/>
                <w:lang w:val="es-ES" w:eastAsia="ru-RU"/>
              </w:rPr>
              <w:t>cerințelor</w:t>
            </w:r>
            <w:proofErr w:type="spellEnd"/>
            <w:r w:rsidRPr="00F97E9E">
              <w:rPr>
                <w:noProof w:val="0"/>
                <w:lang w:val="es-ES" w:eastAsia="ru-RU"/>
              </w:rPr>
              <w:t xml:space="preserve"> impuse </w:t>
            </w:r>
            <w:proofErr w:type="spellStart"/>
            <w:r w:rsidRPr="00F97E9E">
              <w:rPr>
                <w:noProof w:val="0"/>
                <w:lang w:val="es-ES" w:eastAsia="ru-RU"/>
              </w:rPr>
              <w:t>inițial</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r w:rsidRPr="00892FAB">
              <w:rPr>
                <w:noProof w:val="0"/>
                <w:lang w:eastAsia="ru-RU"/>
              </w:rPr>
              <w:t>documentația de atribuire.</w:t>
            </w:r>
          </w:p>
          <w:p w14:paraId="19EB2845" w14:textId="77777777" w:rsidR="00892FAB" w:rsidRPr="00F97E9E" w:rsidRDefault="00892FAB" w:rsidP="00892FAB">
            <w:pPr>
              <w:tabs>
                <w:tab w:val="left" w:pos="4365"/>
              </w:tabs>
              <w:spacing w:before="240" w:after="240"/>
              <w:contextualSpacing/>
              <w:jc w:val="both"/>
              <w:rPr>
                <w:noProof w:val="0"/>
                <w:lang w:val="es-ES" w:eastAsia="ru-RU"/>
              </w:rPr>
            </w:pPr>
            <w:r w:rsidRPr="00F97E9E">
              <w:rPr>
                <w:noProof w:val="0"/>
                <w:lang w:val="es-ES" w:eastAsia="ru-RU"/>
              </w:rPr>
              <w:t xml:space="preserve">10.4. </w:t>
            </w:r>
            <w:proofErr w:type="spellStart"/>
            <w:r w:rsidRPr="00F97E9E">
              <w:rPr>
                <w:noProof w:val="0"/>
                <w:lang w:val="es-ES" w:eastAsia="ru-RU"/>
              </w:rPr>
              <w:t>Înlocuirea</w:t>
            </w:r>
            <w:proofErr w:type="spellEnd"/>
            <w:r w:rsidRPr="00F97E9E">
              <w:rPr>
                <w:noProof w:val="0"/>
                <w:lang w:val="es-ES" w:eastAsia="ru-RU"/>
              </w:rPr>
              <w:t>/</w:t>
            </w:r>
            <w:proofErr w:type="spellStart"/>
            <w:r w:rsidRPr="00F97E9E">
              <w:rPr>
                <w:noProof w:val="0"/>
                <w:lang w:val="es-ES" w:eastAsia="ru-RU"/>
              </w:rPr>
              <w:t>implicarea</w:t>
            </w:r>
            <w:proofErr w:type="spellEnd"/>
            <w:r w:rsidRPr="00F97E9E">
              <w:rPr>
                <w:noProof w:val="0"/>
                <w:lang w:val="es-ES" w:eastAsia="ru-RU"/>
              </w:rPr>
              <w:t xml:space="preserve"> de </w:t>
            </w:r>
            <w:proofErr w:type="spellStart"/>
            <w:r w:rsidRPr="00F97E9E">
              <w:rPr>
                <w:noProof w:val="0"/>
                <w:lang w:val="es-ES" w:eastAsia="ru-RU"/>
              </w:rPr>
              <w:t>noi</w:t>
            </w:r>
            <w:proofErr w:type="spellEnd"/>
            <w:r w:rsidRPr="00F97E9E">
              <w:rPr>
                <w:noProof w:val="0"/>
                <w:lang w:val="es-ES" w:eastAsia="ru-RU"/>
              </w:rPr>
              <w:t xml:space="preserve"> </w:t>
            </w:r>
            <w:proofErr w:type="spellStart"/>
            <w:r w:rsidRPr="00F97E9E">
              <w:rPr>
                <w:noProof w:val="0"/>
                <w:lang w:val="es-ES" w:eastAsia="ru-RU"/>
              </w:rPr>
              <w:t>subcontractanţi</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diminueaza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nici</w:t>
            </w:r>
            <w:proofErr w:type="spellEnd"/>
            <w:r w:rsidRPr="00F97E9E">
              <w:rPr>
                <w:noProof w:val="0"/>
                <w:lang w:val="es-ES" w:eastAsia="ru-RU"/>
              </w:rPr>
              <w:t xml:space="preserve"> o </w:t>
            </w:r>
            <w:proofErr w:type="spellStart"/>
            <w:r w:rsidRPr="00F97E9E">
              <w:rPr>
                <w:noProof w:val="0"/>
                <w:lang w:val="es-ES" w:eastAsia="ru-RU"/>
              </w:rPr>
              <w:t>situaţie</w:t>
            </w:r>
            <w:proofErr w:type="spellEnd"/>
            <w:r w:rsidRPr="00F97E9E">
              <w:rPr>
                <w:noProof w:val="0"/>
                <w:lang w:val="es-ES" w:eastAsia="ru-RU"/>
              </w:rPr>
              <w:t xml:space="preserve"> </w:t>
            </w:r>
            <w:proofErr w:type="spellStart"/>
            <w:r w:rsidRPr="00F97E9E">
              <w:rPr>
                <w:noProof w:val="0"/>
                <w:lang w:val="es-ES" w:eastAsia="ru-RU"/>
              </w:rPr>
              <w:t>răspunderea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ceea</w:t>
            </w:r>
            <w:proofErr w:type="spellEnd"/>
            <w:r w:rsidRPr="00F97E9E">
              <w:rPr>
                <w:noProof w:val="0"/>
                <w:lang w:val="es-ES" w:eastAsia="ru-RU"/>
              </w:rPr>
              <w:t xml:space="preserve"> ce </w:t>
            </w:r>
            <w:proofErr w:type="spellStart"/>
            <w:r w:rsidRPr="00F97E9E">
              <w:rPr>
                <w:noProof w:val="0"/>
                <w:lang w:val="es-ES" w:eastAsia="ru-RU"/>
              </w:rPr>
              <w:t>priveşte</w:t>
            </w:r>
            <w:proofErr w:type="spellEnd"/>
            <w:r w:rsidRPr="00F97E9E">
              <w:rPr>
                <w:noProof w:val="0"/>
                <w:lang w:val="es-ES" w:eastAsia="ru-RU"/>
              </w:rPr>
              <w:t xml:space="preserve"> </w:t>
            </w:r>
            <w:proofErr w:type="spellStart"/>
            <w:r w:rsidRPr="00F97E9E">
              <w:rPr>
                <w:noProof w:val="0"/>
                <w:lang w:val="es-ES" w:eastAsia="ru-RU"/>
              </w:rPr>
              <w:t>modul</w:t>
            </w:r>
            <w:proofErr w:type="spellEnd"/>
            <w:r w:rsidRPr="00F97E9E">
              <w:rPr>
                <w:noProof w:val="0"/>
                <w:lang w:val="es-ES" w:eastAsia="ru-RU"/>
              </w:rPr>
              <w:t xml:space="preserve"> de </w:t>
            </w:r>
            <w:proofErr w:type="spellStart"/>
            <w:r w:rsidRPr="00F97E9E">
              <w:rPr>
                <w:noProof w:val="0"/>
                <w:lang w:val="es-ES" w:eastAsia="ru-RU"/>
              </w:rPr>
              <w:t>îndeplinire</w:t>
            </w:r>
            <w:proofErr w:type="spellEnd"/>
            <w:r w:rsidRPr="00F97E9E">
              <w:rPr>
                <w:noProof w:val="0"/>
                <w:lang w:val="es-ES" w:eastAsia="ru-RU"/>
              </w:rPr>
              <w:t xml:space="preserve"> a </w:t>
            </w:r>
            <w:proofErr w:type="spellStart"/>
            <w:r w:rsidRPr="00F97E9E">
              <w:rPr>
                <w:noProof w:val="0"/>
                <w:lang w:val="es-ES" w:eastAsia="ru-RU"/>
              </w:rPr>
              <w:t>contractului</w:t>
            </w:r>
            <w:proofErr w:type="spellEnd"/>
            <w:r w:rsidRPr="00F97E9E">
              <w:rPr>
                <w:noProof w:val="0"/>
                <w:lang w:val="es-ES" w:eastAsia="ru-RU"/>
              </w:rPr>
              <w:t>.</w:t>
            </w:r>
          </w:p>
          <w:p w14:paraId="6D7494CA" w14:textId="77777777" w:rsidR="00892FAB" w:rsidRPr="00F97E9E" w:rsidRDefault="00892FAB" w:rsidP="00892FAB">
            <w:pPr>
              <w:tabs>
                <w:tab w:val="left" w:pos="4365"/>
              </w:tabs>
              <w:spacing w:before="240" w:after="240"/>
              <w:contextualSpacing/>
              <w:jc w:val="both"/>
              <w:rPr>
                <w:noProof w:val="0"/>
                <w:lang w:val="es-ES" w:eastAsia="ru-RU"/>
              </w:rPr>
            </w:pPr>
            <w:r w:rsidRPr="00F97E9E">
              <w:rPr>
                <w:noProof w:val="0"/>
                <w:lang w:val="es-ES" w:eastAsia="ru-RU"/>
              </w:rPr>
              <w:t xml:space="preserve">10.5. </w:t>
            </w:r>
            <w:proofErr w:type="spellStart"/>
            <w:r w:rsidRPr="00F97E9E">
              <w:rPr>
                <w:noProof w:val="0"/>
                <w:lang w:val="es-ES" w:eastAsia="ru-RU"/>
              </w:rPr>
              <w:t>Angajarea</w:t>
            </w:r>
            <w:proofErr w:type="spellEnd"/>
            <w:r w:rsidRPr="00F97E9E">
              <w:rPr>
                <w:noProof w:val="0"/>
                <w:lang w:val="es-ES" w:eastAsia="ru-RU"/>
              </w:rPr>
              <w:t xml:space="preserve"> </w:t>
            </w:r>
            <w:proofErr w:type="spellStart"/>
            <w:r w:rsidRPr="00F97E9E">
              <w:rPr>
                <w:noProof w:val="0"/>
                <w:lang w:val="es-ES" w:eastAsia="ru-RU"/>
              </w:rPr>
              <w:t>forţei</w:t>
            </w:r>
            <w:proofErr w:type="spellEnd"/>
            <w:r w:rsidRPr="00F97E9E">
              <w:rPr>
                <w:noProof w:val="0"/>
                <w:lang w:val="es-ES" w:eastAsia="ru-RU"/>
              </w:rPr>
              <w:t xml:space="preserve"> de </w:t>
            </w:r>
            <w:proofErr w:type="spellStart"/>
            <w:r w:rsidRPr="00F97E9E">
              <w:rPr>
                <w:noProof w:val="0"/>
                <w:lang w:val="es-ES" w:eastAsia="ru-RU"/>
              </w:rPr>
              <w:t>muncă</w:t>
            </w:r>
            <w:proofErr w:type="spellEnd"/>
            <w:r w:rsidRPr="00F97E9E">
              <w:rPr>
                <w:noProof w:val="0"/>
                <w:lang w:val="es-ES" w:eastAsia="ru-RU"/>
              </w:rPr>
              <w:t xml:space="preserve"> pe </w:t>
            </w:r>
            <w:proofErr w:type="spellStart"/>
            <w:r w:rsidRPr="00F97E9E">
              <w:rPr>
                <w:noProof w:val="0"/>
                <w:lang w:val="es-ES" w:eastAsia="ru-RU"/>
              </w:rPr>
              <w:t>bază</w:t>
            </w:r>
            <w:proofErr w:type="spellEnd"/>
            <w:r w:rsidRPr="00F97E9E">
              <w:rPr>
                <w:noProof w:val="0"/>
                <w:lang w:val="es-ES" w:eastAsia="ru-RU"/>
              </w:rPr>
              <w:t xml:space="preserve"> de </w:t>
            </w:r>
            <w:proofErr w:type="spellStart"/>
            <w:r w:rsidRPr="00F97E9E">
              <w:rPr>
                <w:noProof w:val="0"/>
                <w:lang w:val="es-ES" w:eastAsia="ru-RU"/>
              </w:rPr>
              <w:t>acord</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este </w:t>
            </w:r>
            <w:proofErr w:type="spellStart"/>
            <w:r w:rsidRPr="00F97E9E">
              <w:rPr>
                <w:noProof w:val="0"/>
                <w:lang w:val="es-ES" w:eastAsia="ru-RU"/>
              </w:rPr>
              <w:t>considerată</w:t>
            </w:r>
            <w:proofErr w:type="spellEnd"/>
            <w:r w:rsidRPr="00F97E9E">
              <w:rPr>
                <w:noProof w:val="0"/>
                <w:lang w:val="es-ES" w:eastAsia="ru-RU"/>
              </w:rPr>
              <w:t xml:space="preserve"> </w:t>
            </w:r>
            <w:proofErr w:type="spellStart"/>
            <w:r w:rsidRPr="00F97E9E">
              <w:rPr>
                <w:noProof w:val="0"/>
                <w:lang w:val="es-ES" w:eastAsia="ru-RU"/>
              </w:rPr>
              <w:t>obiectul</w:t>
            </w:r>
            <w:proofErr w:type="spellEnd"/>
            <w:r w:rsidRPr="00F97E9E">
              <w:rPr>
                <w:noProof w:val="0"/>
                <w:lang w:val="es-ES" w:eastAsia="ru-RU"/>
              </w:rPr>
              <w:t xml:space="preserve"> </w:t>
            </w:r>
            <w:proofErr w:type="spellStart"/>
            <w:r w:rsidRPr="00F97E9E">
              <w:rPr>
                <w:noProof w:val="0"/>
                <w:lang w:val="es-ES" w:eastAsia="ru-RU"/>
              </w:rPr>
              <w:t>unei</w:t>
            </w:r>
            <w:proofErr w:type="spellEnd"/>
            <w:r w:rsidRPr="00F97E9E">
              <w:rPr>
                <w:noProof w:val="0"/>
                <w:lang w:val="es-ES" w:eastAsia="ru-RU"/>
              </w:rPr>
              <w:t xml:space="preserve"> </w:t>
            </w:r>
            <w:proofErr w:type="spellStart"/>
            <w:r w:rsidRPr="00F97E9E">
              <w:rPr>
                <w:noProof w:val="0"/>
                <w:lang w:val="es-ES" w:eastAsia="ru-RU"/>
              </w:rPr>
              <w:t>subcontractări</w:t>
            </w:r>
            <w:proofErr w:type="spellEnd"/>
            <w:r w:rsidRPr="00F97E9E">
              <w:rPr>
                <w:noProof w:val="0"/>
                <w:lang w:val="es-ES" w:eastAsia="ru-RU"/>
              </w:rPr>
              <w:t>.</w:t>
            </w:r>
          </w:p>
          <w:p w14:paraId="2C7CEC4A" w14:textId="77777777" w:rsidR="00892FAB" w:rsidRPr="00F97E9E" w:rsidRDefault="00892FAB" w:rsidP="00892FAB">
            <w:pPr>
              <w:tabs>
                <w:tab w:val="left" w:pos="4365"/>
              </w:tabs>
              <w:jc w:val="both"/>
              <w:rPr>
                <w:b/>
                <w:noProof w:val="0"/>
                <w:lang w:val="es-ES" w:eastAsia="ru-RU"/>
              </w:rPr>
            </w:pPr>
          </w:p>
          <w:p w14:paraId="4F81A3BB" w14:textId="77777777" w:rsidR="00892FAB" w:rsidRPr="00F97E9E" w:rsidRDefault="00892FAB" w:rsidP="00892FAB">
            <w:pPr>
              <w:tabs>
                <w:tab w:val="left" w:pos="4365"/>
              </w:tabs>
              <w:jc w:val="both"/>
              <w:rPr>
                <w:noProof w:val="0"/>
                <w:lang w:val="es-ES" w:eastAsia="ru-RU"/>
              </w:rPr>
            </w:pPr>
            <w:r w:rsidRPr="00F97E9E">
              <w:rPr>
                <w:b/>
                <w:noProof w:val="0"/>
                <w:lang w:val="es-ES" w:eastAsia="ru-RU"/>
              </w:rPr>
              <w:t>11. FORȚA DE MUNCĂ</w:t>
            </w:r>
          </w:p>
          <w:p w14:paraId="3B731666" w14:textId="77777777" w:rsidR="00892FAB" w:rsidRPr="00F97E9E" w:rsidRDefault="00892FAB" w:rsidP="00892FAB">
            <w:pPr>
              <w:tabs>
                <w:tab w:val="left" w:pos="795"/>
              </w:tabs>
              <w:ind w:left="-14"/>
              <w:contextualSpacing/>
              <w:jc w:val="both"/>
              <w:rPr>
                <w:noProof w:val="0"/>
                <w:lang w:val="es-ES" w:eastAsia="ru-RU"/>
              </w:rPr>
            </w:pP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subantreprenorii</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w:t>
            </w:r>
            <w:proofErr w:type="spellStart"/>
            <w:r w:rsidRPr="00F97E9E">
              <w:rPr>
                <w:noProof w:val="0"/>
                <w:lang w:val="es-ES" w:eastAsia="ru-RU"/>
              </w:rPr>
              <w:t>îndeplini</w:t>
            </w:r>
            <w:proofErr w:type="spellEnd"/>
            <w:r w:rsidRPr="00F97E9E">
              <w:rPr>
                <w:noProof w:val="0"/>
                <w:lang w:val="es-ES" w:eastAsia="ru-RU"/>
              </w:rPr>
              <w:t xml:space="preserv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formalităţile</w:t>
            </w:r>
            <w:proofErr w:type="spellEnd"/>
            <w:r w:rsidRPr="00F97E9E">
              <w:rPr>
                <w:noProof w:val="0"/>
                <w:lang w:val="es-ES" w:eastAsia="ru-RU"/>
              </w:rPr>
              <w:t xml:space="preserve">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angajării</w:t>
            </w:r>
            <w:proofErr w:type="spellEnd"/>
            <w:r w:rsidRPr="00F97E9E">
              <w:rPr>
                <w:noProof w:val="0"/>
                <w:lang w:val="es-ES" w:eastAsia="ru-RU"/>
              </w:rPr>
              <w:t xml:space="preserve"> </w:t>
            </w:r>
            <w:proofErr w:type="spellStart"/>
            <w:r w:rsidRPr="00F97E9E">
              <w:rPr>
                <w:noProof w:val="0"/>
                <w:lang w:val="es-ES" w:eastAsia="ru-RU"/>
              </w:rPr>
              <w:t>întregii</w:t>
            </w:r>
            <w:proofErr w:type="spellEnd"/>
            <w:r w:rsidRPr="00F97E9E">
              <w:rPr>
                <w:noProof w:val="0"/>
                <w:lang w:val="es-ES" w:eastAsia="ru-RU"/>
              </w:rPr>
              <w:t xml:space="preserve"> </w:t>
            </w:r>
            <w:proofErr w:type="spellStart"/>
            <w:r w:rsidRPr="00F97E9E">
              <w:rPr>
                <w:noProof w:val="0"/>
                <w:lang w:val="es-ES" w:eastAsia="ru-RU"/>
              </w:rPr>
              <w:t>forţe</w:t>
            </w:r>
            <w:proofErr w:type="spellEnd"/>
            <w:r w:rsidRPr="00F97E9E">
              <w:rPr>
                <w:noProof w:val="0"/>
                <w:lang w:val="es-ES" w:eastAsia="ru-RU"/>
              </w:rPr>
              <w:t xml:space="preserve"> de </w:t>
            </w:r>
            <w:proofErr w:type="spellStart"/>
            <w:r w:rsidRPr="00F97E9E">
              <w:rPr>
                <w:noProof w:val="0"/>
                <w:lang w:val="es-ES" w:eastAsia="ru-RU"/>
              </w:rPr>
              <w:t>muncă</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contractate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prevederile</w:t>
            </w:r>
            <w:proofErr w:type="spellEnd"/>
            <w:r w:rsidRPr="00F97E9E">
              <w:rPr>
                <w:noProof w:val="0"/>
                <w:lang w:val="es-ES" w:eastAsia="ru-RU"/>
              </w:rPr>
              <w:t xml:space="preserve"> </w:t>
            </w:r>
            <w:proofErr w:type="spellStart"/>
            <w:r w:rsidRPr="00F97E9E">
              <w:rPr>
                <w:noProof w:val="0"/>
                <w:lang w:val="es-ES" w:eastAsia="ru-RU"/>
              </w:rPr>
              <w:t>actelor</w:t>
            </w:r>
            <w:proofErr w:type="spellEnd"/>
            <w:r w:rsidRPr="00F97E9E">
              <w:rPr>
                <w:noProof w:val="0"/>
                <w:lang w:val="es-ES" w:eastAsia="ru-RU"/>
              </w:rPr>
              <w:t xml:space="preserve"> normative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domeniul</w:t>
            </w:r>
            <w:proofErr w:type="spellEnd"/>
            <w:r w:rsidRPr="00F97E9E">
              <w:rPr>
                <w:noProof w:val="0"/>
                <w:lang w:val="es-E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F97E9E">
              <w:rPr>
                <w:noProof w:val="0"/>
                <w:lang w:val="es-ES" w:eastAsia="ru-RU"/>
              </w:rPr>
              <w:t>.</w:t>
            </w:r>
          </w:p>
          <w:p w14:paraId="492F1C3F" w14:textId="77777777" w:rsidR="00892FAB" w:rsidRPr="00F97E9E" w:rsidRDefault="00892FAB" w:rsidP="00892FAB">
            <w:pPr>
              <w:tabs>
                <w:tab w:val="left" w:pos="795"/>
              </w:tabs>
              <w:ind w:left="-15"/>
              <w:contextualSpacing/>
              <w:jc w:val="both"/>
              <w:rPr>
                <w:noProof w:val="0"/>
                <w:lang w:val="es-ES" w:eastAsia="ru-RU"/>
              </w:rPr>
            </w:pPr>
          </w:p>
          <w:p w14:paraId="2F5B8AE2" w14:textId="77777777" w:rsidR="00892FAB" w:rsidRPr="00F97E9E" w:rsidRDefault="00892FAB" w:rsidP="00892FAB">
            <w:pPr>
              <w:tabs>
                <w:tab w:val="left" w:pos="795"/>
              </w:tabs>
              <w:jc w:val="both"/>
              <w:rPr>
                <w:noProof w:val="0"/>
                <w:lang w:val="es-ES" w:eastAsia="ru-RU"/>
              </w:rPr>
            </w:pPr>
            <w:r w:rsidRPr="00F97E9E">
              <w:rPr>
                <w:b/>
                <w:noProof w:val="0"/>
                <w:lang w:val="es-ES" w:eastAsia="ru-RU"/>
              </w:rPr>
              <w:t>12. MATERIALELE ŞI EXECUŢIA LUCRĂRILOR</w:t>
            </w:r>
          </w:p>
          <w:p w14:paraId="65EBCC74" w14:textId="77777777" w:rsidR="00892FAB" w:rsidRPr="00F97E9E" w:rsidRDefault="00892FAB" w:rsidP="00892FAB">
            <w:pPr>
              <w:tabs>
                <w:tab w:val="left" w:pos="0"/>
              </w:tabs>
              <w:jc w:val="both"/>
              <w:rPr>
                <w:noProof w:val="0"/>
                <w:lang w:val="es-ES" w:eastAsia="ru-RU"/>
              </w:rPr>
            </w:pPr>
            <w:r w:rsidRPr="00F97E9E">
              <w:rPr>
                <w:noProof w:val="0"/>
                <w:lang w:val="es-ES" w:eastAsia="ru-RU"/>
              </w:rPr>
              <w:lastRenderedPageBreak/>
              <w:t xml:space="preserve">12.1. </w:t>
            </w:r>
            <w:proofErr w:type="spellStart"/>
            <w:r w:rsidRPr="00F97E9E">
              <w:rPr>
                <w:noProof w:val="0"/>
                <w:lang w:val="es-ES" w:eastAsia="ru-RU"/>
              </w:rPr>
              <w:t>Materialele</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de </w:t>
            </w:r>
            <w:proofErr w:type="spellStart"/>
            <w:r w:rsidRPr="00F97E9E">
              <w:rPr>
                <w:noProof w:val="0"/>
                <w:lang w:val="es-ES" w:eastAsia="ru-RU"/>
              </w:rPr>
              <w:t>calitatea</w:t>
            </w:r>
            <w:proofErr w:type="spellEnd"/>
            <w:r w:rsidRPr="00F97E9E">
              <w:rPr>
                <w:noProof w:val="0"/>
                <w:lang w:val="es-ES" w:eastAsia="ru-RU"/>
              </w:rPr>
              <w:t xml:space="preserve"> </w:t>
            </w:r>
            <w:proofErr w:type="spellStart"/>
            <w:r w:rsidRPr="00F97E9E">
              <w:rPr>
                <w:noProof w:val="0"/>
                <w:lang w:val="es-ES" w:eastAsia="ru-RU"/>
              </w:rPr>
              <w:t>prevăzută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documentaţia</w:t>
            </w:r>
            <w:proofErr w:type="spellEnd"/>
            <w:r w:rsidRPr="00F97E9E">
              <w:rPr>
                <w:noProof w:val="0"/>
                <w:lang w:val="es-ES" w:eastAsia="ru-RU"/>
              </w:rPr>
              <w:t xml:space="preserve"> de </w:t>
            </w:r>
            <w:proofErr w:type="spellStart"/>
            <w:r w:rsidRPr="00F97E9E">
              <w:rPr>
                <w:noProof w:val="0"/>
                <w:lang w:val="es-ES" w:eastAsia="ru-RU"/>
              </w:rPr>
              <w:t>executare</w:t>
            </w:r>
            <w:proofErr w:type="spellEnd"/>
            <w:r w:rsidRPr="00F97E9E">
              <w:rPr>
                <w:noProof w:val="0"/>
                <w:lang w:val="es-ES" w:eastAsia="ru-RU"/>
              </w:rPr>
              <w:t xml:space="preserve">, </w:t>
            </w:r>
            <w:proofErr w:type="spellStart"/>
            <w:r w:rsidRPr="00F97E9E">
              <w:rPr>
                <w:noProof w:val="0"/>
                <w:lang w:val="es-ES" w:eastAsia="ru-RU"/>
              </w:rPr>
              <w:t>urmând</w:t>
            </w:r>
            <w:proofErr w:type="spellEnd"/>
            <w:r w:rsidRPr="00F97E9E">
              <w:rPr>
                <w:noProof w:val="0"/>
                <w:lang w:val="es-ES" w:eastAsia="ru-RU"/>
              </w:rPr>
              <w:t xml:space="preserve"> a fi supuse </w:t>
            </w:r>
            <w:proofErr w:type="spellStart"/>
            <w:r w:rsidRPr="00F97E9E">
              <w:rPr>
                <w:noProof w:val="0"/>
                <w:lang w:val="es-ES" w:eastAsia="ru-RU"/>
              </w:rPr>
              <w:t>periodic</w:t>
            </w:r>
            <w:proofErr w:type="spellEnd"/>
            <w:r w:rsidRPr="00F97E9E">
              <w:rPr>
                <w:noProof w:val="0"/>
                <w:lang w:val="es-ES" w:eastAsia="ru-RU"/>
              </w:rPr>
              <w:t xml:space="preserve"> la diverse </w:t>
            </w:r>
            <w:proofErr w:type="spellStart"/>
            <w:r w:rsidRPr="00F97E9E">
              <w:rPr>
                <w:noProof w:val="0"/>
                <w:lang w:val="es-ES" w:eastAsia="ru-RU"/>
              </w:rPr>
              <w:t>testări</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proiectantul</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ce le va solicita. </w:t>
            </w:r>
            <w:proofErr w:type="spellStart"/>
            <w:r w:rsidRPr="00F97E9E">
              <w:rPr>
                <w:noProof w:val="0"/>
                <w:lang w:val="es-ES" w:eastAsia="ru-RU"/>
              </w:rPr>
              <w:t>Antreprenorul</w:t>
            </w:r>
            <w:proofErr w:type="spellEnd"/>
            <w:r w:rsidRPr="00F97E9E">
              <w:rPr>
                <w:noProof w:val="0"/>
                <w:lang w:val="es-ES" w:eastAsia="ru-RU"/>
              </w:rPr>
              <w:t xml:space="preserve"> va </w:t>
            </w:r>
            <w:proofErr w:type="spellStart"/>
            <w:r w:rsidRPr="00F97E9E">
              <w:rPr>
                <w:noProof w:val="0"/>
                <w:lang w:val="es-ES" w:eastAsia="ru-RU"/>
              </w:rPr>
              <w:t>asigura</w:t>
            </w:r>
            <w:proofErr w:type="spellEnd"/>
            <w:r w:rsidRPr="00F97E9E">
              <w:rPr>
                <w:noProof w:val="0"/>
                <w:lang w:val="es-ES" w:eastAsia="ru-RU"/>
              </w:rPr>
              <w:t xml:space="preserve">, la cerere, </w:t>
            </w:r>
            <w:proofErr w:type="spellStart"/>
            <w:r w:rsidRPr="00F97E9E">
              <w:rPr>
                <w:noProof w:val="0"/>
                <w:lang w:val="es-ES" w:eastAsia="ru-RU"/>
              </w:rPr>
              <w:t>forţa</w:t>
            </w:r>
            <w:proofErr w:type="spellEnd"/>
            <w:r w:rsidRPr="00F97E9E">
              <w:rPr>
                <w:noProof w:val="0"/>
                <w:lang w:val="es-ES" w:eastAsia="ru-RU"/>
              </w:rPr>
              <w:t xml:space="preserve"> de </w:t>
            </w:r>
            <w:proofErr w:type="spellStart"/>
            <w:r w:rsidRPr="00F97E9E">
              <w:rPr>
                <w:noProof w:val="0"/>
                <w:lang w:val="es-ES" w:eastAsia="ru-RU"/>
              </w:rPr>
              <w:t>muncă</w:t>
            </w:r>
            <w:proofErr w:type="spellEnd"/>
            <w:r w:rsidRPr="00F97E9E">
              <w:rPr>
                <w:noProof w:val="0"/>
                <w:lang w:val="es-ES" w:eastAsia="ru-RU"/>
              </w:rPr>
              <w:t xml:space="preserve">, </w:t>
            </w:r>
            <w:proofErr w:type="spellStart"/>
            <w:r w:rsidRPr="00F97E9E">
              <w:rPr>
                <w:noProof w:val="0"/>
                <w:lang w:val="es-ES" w:eastAsia="ru-RU"/>
              </w:rPr>
              <w:t>instrumentele</w:t>
            </w:r>
            <w:proofErr w:type="spellEnd"/>
            <w:r w:rsidRPr="00F97E9E">
              <w:rPr>
                <w:noProof w:val="0"/>
                <w:lang w:val="es-ES" w:eastAsia="ru-RU"/>
              </w:rPr>
              <w:t xml:space="preserve">, </w:t>
            </w:r>
            <w:proofErr w:type="spellStart"/>
            <w:r w:rsidRPr="00F97E9E">
              <w:rPr>
                <w:noProof w:val="0"/>
                <w:lang w:val="es-ES" w:eastAsia="ru-RU"/>
              </w:rPr>
              <w:t>utilajul</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materialele</w:t>
            </w:r>
            <w:proofErr w:type="spellEnd"/>
            <w:r w:rsidRPr="00F97E9E">
              <w:rPr>
                <w:noProof w:val="0"/>
                <w:lang w:val="es-ES" w:eastAsia="ru-RU"/>
              </w:rPr>
              <w:t xml:space="preserve">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examinarea</w:t>
            </w:r>
            <w:proofErr w:type="spellEnd"/>
            <w:r w:rsidRPr="00F97E9E">
              <w:rPr>
                <w:noProof w:val="0"/>
                <w:lang w:val="es-ES" w:eastAsia="ru-RU"/>
              </w:rPr>
              <w:t xml:space="preserve">, </w:t>
            </w:r>
            <w:proofErr w:type="spellStart"/>
            <w:r w:rsidRPr="00F97E9E">
              <w:rPr>
                <w:noProof w:val="0"/>
                <w:lang w:val="es-ES" w:eastAsia="ru-RU"/>
              </w:rPr>
              <w:t>măsurarea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testarea </w:t>
            </w:r>
            <w:proofErr w:type="spellStart"/>
            <w:r w:rsidRPr="00F97E9E">
              <w:rPr>
                <w:noProof w:val="0"/>
                <w:lang w:val="es-ES" w:eastAsia="ru-RU"/>
              </w:rPr>
              <w:t>lucrărilor</w:t>
            </w:r>
            <w:proofErr w:type="spellEnd"/>
            <w:r w:rsidRPr="00F97E9E">
              <w:rPr>
                <w:noProof w:val="0"/>
                <w:lang w:val="es-ES" w:eastAsia="ru-RU"/>
              </w:rPr>
              <w:t xml:space="preserve">. </w:t>
            </w:r>
          </w:p>
          <w:p w14:paraId="220F5B81" w14:textId="77777777" w:rsidR="00892FAB" w:rsidRPr="00F97E9E" w:rsidRDefault="00892FAB" w:rsidP="00892FAB">
            <w:pPr>
              <w:tabs>
                <w:tab w:val="left" w:pos="0"/>
              </w:tabs>
              <w:jc w:val="both"/>
              <w:rPr>
                <w:noProof w:val="0"/>
                <w:lang w:val="es-ES" w:eastAsia="ru-RU"/>
              </w:rPr>
            </w:pPr>
            <w:r w:rsidRPr="00F97E9E">
              <w:rPr>
                <w:noProof w:val="0"/>
                <w:lang w:val="es-ES" w:eastAsia="ru-RU"/>
              </w:rPr>
              <w:t xml:space="preserve">12.2. </w:t>
            </w:r>
            <w:proofErr w:type="spellStart"/>
            <w:r w:rsidRPr="00F97E9E">
              <w:rPr>
                <w:noProof w:val="0"/>
                <w:lang w:val="es-ES" w:eastAsia="ru-RU"/>
              </w:rPr>
              <w:t>Costul</w:t>
            </w:r>
            <w:proofErr w:type="spellEnd"/>
            <w:r w:rsidRPr="00F97E9E">
              <w:rPr>
                <w:noProof w:val="0"/>
                <w:lang w:val="es-ES" w:eastAsia="ru-RU"/>
              </w:rPr>
              <w:t xml:space="preserve"> </w:t>
            </w:r>
            <w:proofErr w:type="spellStart"/>
            <w:r w:rsidRPr="00F97E9E">
              <w:rPr>
                <w:noProof w:val="0"/>
                <w:lang w:val="es-ES" w:eastAsia="ru-RU"/>
              </w:rPr>
              <w:t>probelor</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încercărilor</w:t>
            </w:r>
            <w:proofErr w:type="spellEnd"/>
            <w:r w:rsidRPr="00F97E9E">
              <w:rPr>
                <w:noProof w:val="0"/>
                <w:lang w:val="es-ES" w:eastAsia="ru-RU"/>
              </w:rPr>
              <w:t xml:space="preserve"> va fi </w:t>
            </w:r>
            <w:proofErr w:type="spellStart"/>
            <w:r w:rsidRPr="00F97E9E">
              <w:rPr>
                <w:noProof w:val="0"/>
                <w:lang w:val="es-ES" w:eastAsia="ru-RU"/>
              </w:rPr>
              <w:t>suportat</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acesta</w:t>
            </w:r>
            <w:proofErr w:type="spellEnd"/>
            <w:r w:rsidRPr="00F97E9E">
              <w:rPr>
                <w:noProof w:val="0"/>
                <w:lang w:val="es-ES" w:eastAsia="ru-RU"/>
              </w:rPr>
              <w:t xml:space="preserve"> este </w:t>
            </w:r>
            <w:proofErr w:type="spellStart"/>
            <w:r w:rsidRPr="00F97E9E">
              <w:rPr>
                <w:noProof w:val="0"/>
                <w:lang w:val="es-ES" w:eastAsia="ru-RU"/>
              </w:rPr>
              <w:t>prevăzut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documentaţie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caz </w:t>
            </w:r>
            <w:proofErr w:type="spellStart"/>
            <w:r w:rsidRPr="00F97E9E">
              <w:rPr>
                <w:noProof w:val="0"/>
                <w:lang w:val="es-ES" w:eastAsia="ru-RU"/>
              </w:rPr>
              <w:t>contrar</w:t>
            </w:r>
            <w:proofErr w:type="spellEnd"/>
            <w:r w:rsidRPr="00F97E9E">
              <w:rPr>
                <w:noProof w:val="0"/>
                <w:lang w:val="es-ES" w:eastAsia="ru-RU"/>
              </w:rPr>
              <w:t xml:space="preserve"> </w:t>
            </w:r>
            <w:proofErr w:type="spellStart"/>
            <w:r w:rsidRPr="00F97E9E">
              <w:rPr>
                <w:noProof w:val="0"/>
                <w:lang w:val="es-ES" w:eastAsia="ru-RU"/>
              </w:rPr>
              <w:t>cheltuielile</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suportate</w:t>
            </w:r>
            <w:proofErr w:type="spellEnd"/>
            <w:r w:rsidRPr="00F97E9E">
              <w:rPr>
                <w:noProof w:val="0"/>
                <w:lang w:val="es-ES" w:eastAsia="ru-RU"/>
              </w:rPr>
              <w:t xml:space="preserve"> de Beneficiar. </w:t>
            </w:r>
          </w:p>
          <w:p w14:paraId="423623C7" w14:textId="77777777" w:rsidR="00892FAB" w:rsidRPr="00F97E9E" w:rsidRDefault="00892FAB" w:rsidP="00892FAB">
            <w:pPr>
              <w:tabs>
                <w:tab w:val="left" w:pos="284"/>
              </w:tabs>
              <w:jc w:val="both"/>
              <w:rPr>
                <w:noProof w:val="0"/>
                <w:lang w:val="es-ES" w:eastAsia="ru-RU"/>
              </w:rPr>
            </w:pPr>
            <w:r w:rsidRPr="00F97E9E">
              <w:rPr>
                <w:noProof w:val="0"/>
                <w:lang w:val="es-ES" w:eastAsia="ru-RU"/>
              </w:rPr>
              <w:t xml:space="preserve">12.3. </w:t>
            </w:r>
            <w:proofErr w:type="spellStart"/>
            <w:r w:rsidRPr="00F97E9E">
              <w:rPr>
                <w:noProof w:val="0"/>
                <w:lang w:val="es-ES" w:eastAsia="ru-RU"/>
              </w:rPr>
              <w:t>Costul</w:t>
            </w:r>
            <w:proofErr w:type="spellEnd"/>
            <w:r w:rsidRPr="00F97E9E">
              <w:rPr>
                <w:noProof w:val="0"/>
                <w:lang w:val="es-ES" w:eastAsia="ru-RU"/>
              </w:rPr>
              <w:t xml:space="preserve"> </w:t>
            </w:r>
            <w:proofErr w:type="spellStart"/>
            <w:r w:rsidRPr="00F97E9E">
              <w:rPr>
                <w:noProof w:val="0"/>
                <w:lang w:val="es-ES" w:eastAsia="ru-RU"/>
              </w:rPr>
              <w:t>probelor</w:t>
            </w:r>
            <w:proofErr w:type="spellEnd"/>
            <w:r w:rsidRPr="00F97E9E">
              <w:rPr>
                <w:noProof w:val="0"/>
                <w:lang w:val="es-ES" w:eastAsia="ru-RU"/>
              </w:rPr>
              <w:t xml:space="preserve"> </w:t>
            </w:r>
            <w:proofErr w:type="spellStart"/>
            <w:r w:rsidRPr="00F97E9E">
              <w:rPr>
                <w:noProof w:val="0"/>
                <w:lang w:val="es-ES" w:eastAsia="ru-RU"/>
              </w:rPr>
              <w:t>neprevăzute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comandate</w:t>
            </w:r>
            <w:proofErr w:type="spellEnd"/>
            <w:r w:rsidRPr="00F97E9E">
              <w:rPr>
                <w:noProof w:val="0"/>
                <w:lang w:val="es-ES" w:eastAsia="ru-RU"/>
              </w:rPr>
              <w:t xml:space="preserve"> de Beneficiar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verificarea</w:t>
            </w:r>
            <w:proofErr w:type="spellEnd"/>
            <w:r w:rsidRPr="00F97E9E">
              <w:rPr>
                <w:noProof w:val="0"/>
                <w:lang w:val="es-ES" w:eastAsia="ru-RU"/>
              </w:rPr>
              <w:t xml:space="preserve">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lucrări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materiale</w:t>
            </w:r>
            <w:proofErr w:type="spellEnd"/>
            <w:r w:rsidRPr="00F97E9E">
              <w:rPr>
                <w:noProof w:val="0"/>
                <w:lang w:val="es-ES" w:eastAsia="ru-RU"/>
              </w:rPr>
              <w:t xml:space="preserve"> puse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operă</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suportate</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se </w:t>
            </w:r>
            <w:proofErr w:type="spellStart"/>
            <w:r w:rsidRPr="00F97E9E">
              <w:rPr>
                <w:noProof w:val="0"/>
                <w:lang w:val="es-ES" w:eastAsia="ru-RU"/>
              </w:rPr>
              <w:t>dovedeşte</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materialele</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sunt </w:t>
            </w:r>
            <w:proofErr w:type="spellStart"/>
            <w:r w:rsidRPr="00F97E9E">
              <w:rPr>
                <w:noProof w:val="0"/>
                <w:lang w:val="es-ES" w:eastAsia="ru-RU"/>
              </w:rPr>
              <w:t>corespunzător</w:t>
            </w:r>
            <w:proofErr w:type="spellEnd"/>
            <w:r w:rsidRPr="00F97E9E">
              <w:rPr>
                <w:noProof w:val="0"/>
                <w:lang w:val="es-ES" w:eastAsia="ru-RU"/>
              </w:rPr>
              <w:t xml:space="preserve"> </w:t>
            </w:r>
            <w:proofErr w:type="spellStart"/>
            <w:r w:rsidRPr="00F97E9E">
              <w:rPr>
                <w:noProof w:val="0"/>
                <w:lang w:val="es-ES" w:eastAsia="ru-RU"/>
              </w:rPr>
              <w:t>calitative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manopera</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este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prevederile</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caz </w:t>
            </w:r>
            <w:proofErr w:type="spellStart"/>
            <w:r w:rsidRPr="00F97E9E">
              <w:rPr>
                <w:noProof w:val="0"/>
                <w:lang w:val="es-ES" w:eastAsia="ru-RU"/>
              </w:rPr>
              <w:t>contrar</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va suporta </w:t>
            </w:r>
            <w:proofErr w:type="spellStart"/>
            <w:r w:rsidRPr="00F97E9E">
              <w:rPr>
                <w:noProof w:val="0"/>
                <w:lang w:val="es-ES" w:eastAsia="ru-RU"/>
              </w:rPr>
              <w:t>aceste</w:t>
            </w:r>
            <w:proofErr w:type="spellEnd"/>
            <w:r w:rsidRPr="00F97E9E">
              <w:rPr>
                <w:noProof w:val="0"/>
                <w:lang w:val="es-ES" w:eastAsia="ru-RU"/>
              </w:rPr>
              <w:t xml:space="preserve"> </w:t>
            </w:r>
            <w:proofErr w:type="spellStart"/>
            <w:r w:rsidRPr="00F97E9E">
              <w:rPr>
                <w:noProof w:val="0"/>
                <w:lang w:val="es-ES" w:eastAsia="ru-RU"/>
              </w:rPr>
              <w:t>cheltuieli</w:t>
            </w:r>
            <w:proofErr w:type="spellEnd"/>
            <w:r w:rsidRPr="00F97E9E">
              <w:rPr>
                <w:noProof w:val="0"/>
                <w:lang w:val="es-ES" w:eastAsia="ru-RU"/>
              </w:rPr>
              <w:t xml:space="preserve">. </w:t>
            </w:r>
          </w:p>
          <w:p w14:paraId="320760CF" w14:textId="77777777" w:rsidR="00892FAB" w:rsidRPr="00F97E9E" w:rsidRDefault="00892FAB" w:rsidP="00892FAB">
            <w:pPr>
              <w:tabs>
                <w:tab w:val="left" w:pos="284"/>
              </w:tabs>
              <w:jc w:val="both"/>
              <w:rPr>
                <w:noProof w:val="0"/>
                <w:lang w:val="es-ES" w:eastAsia="ru-RU"/>
              </w:rPr>
            </w:pPr>
            <w:r w:rsidRPr="00F97E9E">
              <w:rPr>
                <w:noProof w:val="0"/>
                <w:lang w:val="es-ES" w:eastAsia="ru-RU"/>
              </w:rPr>
              <w:t xml:space="preserve">12.4.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proiectantul</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orice</w:t>
            </w:r>
            <w:proofErr w:type="spellEnd"/>
            <w:r w:rsidRPr="00F97E9E">
              <w:rPr>
                <w:noProof w:val="0"/>
                <w:lang w:val="es-ES" w:eastAsia="ru-RU"/>
              </w:rPr>
              <w:t xml:space="preserve"> </w:t>
            </w:r>
            <w:proofErr w:type="spellStart"/>
            <w:r w:rsidRPr="00F97E9E">
              <w:rPr>
                <w:noProof w:val="0"/>
                <w:lang w:val="es-ES" w:eastAsia="ru-RU"/>
              </w:rPr>
              <w:t>altă</w:t>
            </w:r>
            <w:proofErr w:type="spellEnd"/>
            <w:r w:rsidRPr="00F97E9E">
              <w:rPr>
                <w:noProof w:val="0"/>
                <w:lang w:val="es-ES" w:eastAsia="ru-RU"/>
              </w:rPr>
              <w:t xml:space="preserve"> </w:t>
            </w:r>
            <w:proofErr w:type="spellStart"/>
            <w:r w:rsidRPr="00F97E9E">
              <w:rPr>
                <w:noProof w:val="0"/>
                <w:lang w:val="es-ES" w:eastAsia="ru-RU"/>
              </w:rPr>
              <w:t>persoană</w:t>
            </w:r>
            <w:proofErr w:type="spellEnd"/>
            <w:r w:rsidRPr="00F97E9E">
              <w:rPr>
                <w:noProof w:val="0"/>
                <w:lang w:val="es-ES" w:eastAsia="ru-RU"/>
              </w:rPr>
              <w:t xml:space="preserve"> </w:t>
            </w:r>
            <w:proofErr w:type="spellStart"/>
            <w:r w:rsidRPr="00F97E9E">
              <w:rPr>
                <w:noProof w:val="0"/>
                <w:lang w:val="es-ES" w:eastAsia="ru-RU"/>
              </w:rPr>
              <w:t>autorizată</w:t>
            </w:r>
            <w:proofErr w:type="spellEnd"/>
            <w:r w:rsidRPr="00F97E9E">
              <w:rPr>
                <w:noProof w:val="0"/>
                <w:lang w:val="es-ES" w:eastAsia="ru-RU"/>
              </w:rPr>
              <w:t xml:space="preserve"> de </w:t>
            </w:r>
            <w:proofErr w:type="spellStart"/>
            <w:r w:rsidRPr="00F97E9E">
              <w:rPr>
                <w:noProof w:val="0"/>
                <w:lang w:val="es-ES" w:eastAsia="ru-RU"/>
              </w:rPr>
              <w:t>aceştia</w:t>
            </w:r>
            <w:proofErr w:type="spellEnd"/>
            <w:r w:rsidRPr="00F97E9E">
              <w:rPr>
                <w:noProof w:val="0"/>
                <w:lang w:val="es-ES" w:eastAsia="ru-RU"/>
              </w:rPr>
              <w:t xml:space="preserve"> </w:t>
            </w:r>
            <w:proofErr w:type="spellStart"/>
            <w:r w:rsidRPr="00F97E9E">
              <w:rPr>
                <w:noProof w:val="0"/>
                <w:lang w:val="es-ES" w:eastAsia="ru-RU"/>
              </w:rPr>
              <w:t>au</w:t>
            </w:r>
            <w:proofErr w:type="spellEnd"/>
            <w:r w:rsidRPr="00F97E9E">
              <w:rPr>
                <w:noProof w:val="0"/>
                <w:lang w:val="es-ES" w:eastAsia="ru-RU"/>
              </w:rPr>
              <w:t xml:space="preserve"> </w:t>
            </w:r>
            <w:proofErr w:type="spellStart"/>
            <w:r w:rsidRPr="00F97E9E">
              <w:rPr>
                <w:noProof w:val="0"/>
                <w:lang w:val="es-ES" w:eastAsia="ru-RU"/>
              </w:rPr>
              <w:t>acces</w:t>
            </w:r>
            <w:proofErr w:type="spellEnd"/>
            <w:r w:rsidRPr="00F97E9E">
              <w:rPr>
                <w:noProof w:val="0"/>
                <w:lang w:val="es-ES" w:eastAsia="ru-RU"/>
              </w:rPr>
              <w:t xml:space="preserve"> </w:t>
            </w:r>
            <w:proofErr w:type="spellStart"/>
            <w:r w:rsidRPr="00F97E9E">
              <w:rPr>
                <w:noProof w:val="0"/>
                <w:lang w:val="es-ES" w:eastAsia="ru-RU"/>
              </w:rPr>
              <w:t>tot</w:t>
            </w:r>
            <w:proofErr w:type="spellEnd"/>
            <w:r w:rsidRPr="00F97E9E">
              <w:rPr>
                <w:noProof w:val="0"/>
                <w:lang w:val="es-ES" w:eastAsia="ru-RU"/>
              </w:rPr>
              <w:t xml:space="preserve"> </w:t>
            </w:r>
            <w:proofErr w:type="spellStart"/>
            <w:r w:rsidRPr="00F97E9E">
              <w:rPr>
                <w:noProof w:val="0"/>
                <w:lang w:val="es-ES" w:eastAsia="ru-RU"/>
              </w:rPr>
              <w:t>timpul</w:t>
            </w:r>
            <w:proofErr w:type="spellEnd"/>
            <w:r w:rsidRPr="00F97E9E">
              <w:rPr>
                <w:noProof w:val="0"/>
                <w:lang w:val="es-ES" w:eastAsia="ru-RU"/>
              </w:rPr>
              <w:t xml:space="preserve"> la </w:t>
            </w:r>
            <w:proofErr w:type="spellStart"/>
            <w:r w:rsidRPr="00F97E9E">
              <w:rPr>
                <w:noProof w:val="0"/>
                <w:lang w:val="es-ES" w:eastAsia="ru-RU"/>
              </w:rPr>
              <w:t>lucrări</w:t>
            </w:r>
            <w:proofErr w:type="spellEnd"/>
            <w:r w:rsidRPr="00F97E9E">
              <w:rPr>
                <w:noProof w:val="0"/>
                <w:lang w:val="es-ES" w:eastAsia="ru-RU"/>
              </w:rPr>
              <w:t xml:space="preserve"> pe </w:t>
            </w:r>
            <w:proofErr w:type="spellStart"/>
            <w:r w:rsidRPr="00F97E9E">
              <w:rPr>
                <w:noProof w:val="0"/>
                <w:lang w:val="es-ES" w:eastAsia="ru-RU"/>
              </w:rPr>
              <w:t>şantier</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locurile</w:t>
            </w:r>
            <w:proofErr w:type="spellEnd"/>
            <w:r w:rsidRPr="00F97E9E">
              <w:rPr>
                <w:noProof w:val="0"/>
                <w:lang w:val="es-ES" w:eastAsia="ru-RU"/>
              </w:rPr>
              <w:t xml:space="preserve"> </w:t>
            </w:r>
            <w:proofErr w:type="spellStart"/>
            <w:r w:rsidRPr="00F97E9E">
              <w:rPr>
                <w:noProof w:val="0"/>
                <w:lang w:val="es-ES" w:eastAsia="ru-RU"/>
              </w:rPr>
              <w:t>unde</w:t>
            </w:r>
            <w:proofErr w:type="spellEnd"/>
            <w:r w:rsidRPr="00F97E9E">
              <w:rPr>
                <w:noProof w:val="0"/>
                <w:lang w:val="es-ES" w:eastAsia="ru-RU"/>
              </w:rPr>
              <w:t xml:space="preserve"> se </w:t>
            </w:r>
            <w:proofErr w:type="spellStart"/>
            <w:r w:rsidRPr="00F97E9E">
              <w:rPr>
                <w:noProof w:val="0"/>
                <w:lang w:val="es-ES" w:eastAsia="ru-RU"/>
              </w:rPr>
              <w:t>pregăteşte</w:t>
            </w:r>
            <w:proofErr w:type="spellEnd"/>
            <w:r w:rsidRPr="00F97E9E">
              <w:rPr>
                <w:noProof w:val="0"/>
                <w:lang w:val="es-ES" w:eastAsia="ru-RU"/>
              </w:rPr>
              <w:t xml:space="preserve"> </w:t>
            </w:r>
            <w:proofErr w:type="spellStart"/>
            <w:r w:rsidRPr="00F97E9E">
              <w:rPr>
                <w:noProof w:val="0"/>
                <w:lang w:val="es-ES" w:eastAsia="ru-RU"/>
              </w:rPr>
              <w:t>lucrarea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depozite</w:t>
            </w:r>
            <w:proofErr w:type="spellEnd"/>
            <w:r w:rsidRPr="00F97E9E">
              <w:rPr>
                <w:noProof w:val="0"/>
                <w:lang w:val="es-ES" w:eastAsia="ru-RU"/>
              </w:rPr>
              <w:t xml:space="preserve"> de </w:t>
            </w:r>
            <w:proofErr w:type="spellStart"/>
            <w:r w:rsidRPr="00F97E9E">
              <w:rPr>
                <w:noProof w:val="0"/>
                <w:lang w:val="es-ES" w:eastAsia="ru-RU"/>
              </w:rPr>
              <w:t>materiale</w:t>
            </w:r>
            <w:proofErr w:type="spellEnd"/>
            <w:r w:rsidRPr="00F97E9E">
              <w:rPr>
                <w:noProof w:val="0"/>
                <w:lang w:val="es-ES" w:eastAsia="ru-RU"/>
              </w:rPr>
              <w:t xml:space="preserve"> </w:t>
            </w:r>
            <w:proofErr w:type="spellStart"/>
            <w:r w:rsidRPr="00F97E9E">
              <w:rPr>
                <w:noProof w:val="0"/>
                <w:lang w:val="es-ES" w:eastAsia="ru-RU"/>
              </w:rPr>
              <w:t>prefabricate</w:t>
            </w:r>
            <w:proofErr w:type="spellEnd"/>
            <w:r w:rsidRPr="00F97E9E">
              <w:rPr>
                <w:noProof w:val="0"/>
                <w:lang w:val="es-ES" w:eastAsia="ru-RU"/>
              </w:rPr>
              <w:t xml:space="preserve">. </w:t>
            </w:r>
          </w:p>
          <w:p w14:paraId="6019C508" w14:textId="77777777" w:rsidR="00892FAB" w:rsidRPr="00F97E9E" w:rsidRDefault="00892FAB" w:rsidP="00892FAB">
            <w:pPr>
              <w:tabs>
                <w:tab w:val="left" w:pos="284"/>
              </w:tabs>
              <w:jc w:val="both"/>
              <w:rPr>
                <w:noProof w:val="0"/>
                <w:lang w:val="es-ES" w:eastAsia="ru-RU"/>
              </w:rPr>
            </w:pPr>
            <w:r w:rsidRPr="00F97E9E">
              <w:rPr>
                <w:noProof w:val="0"/>
                <w:lang w:val="es-ES" w:eastAsia="ru-RU"/>
              </w:rPr>
              <w:t xml:space="preserve">12.5. </w:t>
            </w:r>
            <w:proofErr w:type="spellStart"/>
            <w:r w:rsidRPr="00F97E9E">
              <w:rPr>
                <w:noProof w:val="0"/>
                <w:lang w:val="es-ES" w:eastAsia="ru-RU"/>
              </w:rPr>
              <w:t>Lucrările</w:t>
            </w:r>
            <w:proofErr w:type="spellEnd"/>
            <w:r w:rsidRPr="00F97E9E">
              <w:rPr>
                <w:noProof w:val="0"/>
                <w:lang w:val="es-ES" w:eastAsia="ru-RU"/>
              </w:rPr>
              <w:t xml:space="preserve"> care </w:t>
            </w:r>
            <w:proofErr w:type="spellStart"/>
            <w:r w:rsidRPr="00F97E9E">
              <w:rPr>
                <w:noProof w:val="0"/>
                <w:lang w:val="es-ES" w:eastAsia="ru-RU"/>
              </w:rPr>
              <w:t>devin</w:t>
            </w:r>
            <w:proofErr w:type="spellEnd"/>
            <w:r w:rsidRPr="00F97E9E">
              <w:rPr>
                <w:noProof w:val="0"/>
                <w:lang w:val="es-ES" w:eastAsia="ru-RU"/>
              </w:rPr>
              <w:t xml:space="preserve"> </w:t>
            </w:r>
            <w:proofErr w:type="spellStart"/>
            <w:r w:rsidRPr="00F97E9E">
              <w:rPr>
                <w:noProof w:val="0"/>
                <w:lang w:val="es-ES" w:eastAsia="ru-RU"/>
              </w:rPr>
              <w:t>ascunse</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acoperite</w:t>
            </w:r>
            <w:proofErr w:type="spellEnd"/>
            <w:r w:rsidRPr="00F97E9E">
              <w:rPr>
                <w:noProof w:val="0"/>
                <w:lang w:val="es-ES" w:eastAsia="ru-RU"/>
              </w:rPr>
              <w:t xml:space="preserve"> </w:t>
            </w:r>
            <w:proofErr w:type="spellStart"/>
            <w:r w:rsidRPr="00F97E9E">
              <w:rPr>
                <w:noProof w:val="0"/>
                <w:lang w:val="es-ES" w:eastAsia="ru-RU"/>
              </w:rPr>
              <w:t>fără</w:t>
            </w:r>
            <w:proofErr w:type="spellEnd"/>
            <w:r w:rsidRPr="00F97E9E">
              <w:rPr>
                <w:noProof w:val="0"/>
                <w:lang w:val="es-ES" w:eastAsia="ru-RU"/>
              </w:rPr>
              <w:t xml:space="preserve"> </w:t>
            </w:r>
            <w:proofErr w:type="spellStart"/>
            <w:r w:rsidRPr="00F97E9E">
              <w:rPr>
                <w:noProof w:val="0"/>
                <w:lang w:val="es-ES" w:eastAsia="ru-RU"/>
              </w:rPr>
              <w:t>aprobarea</w:t>
            </w:r>
            <w:proofErr w:type="spellEnd"/>
            <w:r w:rsidRPr="00F97E9E">
              <w:rPr>
                <w:noProof w:val="0"/>
                <w:lang w:val="es-ES" w:eastAsia="ru-RU"/>
              </w:rPr>
              <w:t xml:space="preserve"> </w:t>
            </w:r>
            <w:proofErr w:type="spellStart"/>
            <w:r w:rsidRPr="00F97E9E">
              <w:rPr>
                <w:noProof w:val="0"/>
                <w:lang w:val="es-ES" w:eastAsia="ru-RU"/>
              </w:rPr>
              <w:t>Dirigintelui</w:t>
            </w:r>
            <w:proofErr w:type="spellEnd"/>
            <w:r w:rsidRPr="00F97E9E">
              <w:rPr>
                <w:noProof w:val="0"/>
                <w:lang w:val="es-ES" w:eastAsia="ru-RU"/>
              </w:rPr>
              <w:t xml:space="preserve"> de </w:t>
            </w:r>
            <w:proofErr w:type="spellStart"/>
            <w:r w:rsidRPr="00F97E9E">
              <w:rPr>
                <w:noProof w:val="0"/>
                <w:lang w:val="es-ES" w:eastAsia="ru-RU"/>
              </w:rPr>
              <w:t>șantier</w:t>
            </w:r>
            <w:proofErr w:type="spellEnd"/>
            <w:r w:rsidRPr="00F97E9E">
              <w:rPr>
                <w:noProof w:val="0"/>
                <w:lang w:val="es-ES" w:eastAsia="ru-RU"/>
              </w:rPr>
              <w:t xml:space="preserve"> </w:t>
            </w:r>
            <w:proofErr w:type="spellStart"/>
            <w:r w:rsidRPr="00F97E9E">
              <w:rPr>
                <w:noProof w:val="0"/>
                <w:lang w:val="es-ES" w:eastAsia="ru-RU"/>
              </w:rPr>
              <w:t>atestat</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caz, a </w:t>
            </w:r>
            <w:proofErr w:type="spellStart"/>
            <w:r w:rsidRPr="00F97E9E">
              <w:rPr>
                <w:noProof w:val="0"/>
                <w:lang w:val="es-ES" w:eastAsia="ru-RU"/>
              </w:rPr>
              <w:t>proiectantului</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asigurând</w:t>
            </w:r>
            <w:proofErr w:type="spellEnd"/>
            <w:r w:rsidRPr="00F97E9E">
              <w:rPr>
                <w:noProof w:val="0"/>
                <w:lang w:val="es-ES" w:eastAsia="ru-RU"/>
              </w:rPr>
              <w:t xml:space="preserve"> </w:t>
            </w:r>
            <w:proofErr w:type="spellStart"/>
            <w:r w:rsidRPr="00F97E9E">
              <w:rPr>
                <w:noProof w:val="0"/>
                <w:lang w:val="es-ES" w:eastAsia="ru-RU"/>
              </w:rPr>
              <w:t>posibilitatea</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examineze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urmărească</w:t>
            </w:r>
            <w:proofErr w:type="spellEnd"/>
            <w:r w:rsidRPr="00F97E9E">
              <w:rPr>
                <w:noProof w:val="0"/>
                <w:lang w:val="es-ES" w:eastAsia="ru-RU"/>
              </w:rPr>
              <w:t xml:space="preserve"> </w:t>
            </w:r>
            <w:proofErr w:type="spellStart"/>
            <w:r w:rsidRPr="00F97E9E">
              <w:rPr>
                <w:noProof w:val="0"/>
                <w:lang w:val="es-ES" w:eastAsia="ru-RU"/>
              </w:rPr>
              <w:t>orice</w:t>
            </w:r>
            <w:proofErr w:type="spellEnd"/>
            <w:r w:rsidRPr="00F97E9E">
              <w:rPr>
                <w:noProof w:val="0"/>
                <w:lang w:val="es-ES" w:eastAsia="ru-RU"/>
              </w:rPr>
              <w:t xml:space="preserve"> lucrare care </w:t>
            </w:r>
            <w:proofErr w:type="spellStart"/>
            <w:r w:rsidRPr="00F97E9E">
              <w:rPr>
                <w:noProof w:val="0"/>
                <w:lang w:val="es-ES" w:eastAsia="ru-RU"/>
              </w:rPr>
              <w:t>urmează</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fie </w:t>
            </w:r>
            <w:proofErr w:type="spellStart"/>
            <w:r w:rsidRPr="00F97E9E">
              <w:rPr>
                <w:noProof w:val="0"/>
                <w:lang w:val="es-ES" w:eastAsia="ru-RU"/>
              </w:rPr>
              <w:t>ascunsă</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va </w:t>
            </w:r>
            <w:proofErr w:type="spellStart"/>
            <w:r w:rsidRPr="00F97E9E">
              <w:rPr>
                <w:noProof w:val="0"/>
                <w:lang w:val="es-ES" w:eastAsia="ru-RU"/>
              </w:rPr>
              <w:t>anunţa</w:t>
            </w:r>
            <w:proofErr w:type="spellEnd"/>
            <w:r w:rsidRPr="00F97E9E">
              <w:rPr>
                <w:noProof w:val="0"/>
                <w:lang w:val="es-ES" w:eastAsia="ru-RU"/>
              </w:rPr>
              <w:t xml:space="preserve"> </w:t>
            </w:r>
            <w:proofErr w:type="spellStart"/>
            <w:r w:rsidRPr="00F97E9E">
              <w:rPr>
                <w:noProof w:val="0"/>
                <w:lang w:val="es-ES" w:eastAsia="ru-RU"/>
              </w:rPr>
              <w:t>dirigintele</w:t>
            </w:r>
            <w:proofErr w:type="spellEnd"/>
            <w:r w:rsidRPr="00F97E9E">
              <w:rPr>
                <w:noProof w:val="0"/>
                <w:lang w:val="es-ES" w:eastAsia="ru-RU"/>
              </w:rPr>
              <w:t xml:space="preserve"> de </w:t>
            </w:r>
            <w:proofErr w:type="spellStart"/>
            <w:r w:rsidRPr="00F97E9E">
              <w:rPr>
                <w:noProof w:val="0"/>
                <w:lang w:val="es-ES" w:eastAsia="ru-RU"/>
              </w:rPr>
              <w:t>șantier</w:t>
            </w:r>
            <w:proofErr w:type="spellEnd"/>
            <w:r w:rsidRPr="00F97E9E" w:rsidDel="001A2B64">
              <w:rPr>
                <w:noProof w:val="0"/>
                <w:lang w:val="es-ES" w:eastAsia="ru-RU"/>
              </w:rPr>
              <w:t xml:space="preserve"> </w:t>
            </w:r>
            <w:proofErr w:type="spellStart"/>
            <w:r w:rsidRPr="00F97E9E">
              <w:rPr>
                <w:noProof w:val="0"/>
                <w:lang w:val="es-ES" w:eastAsia="ru-RU"/>
              </w:rPr>
              <w:t>atestat</w:t>
            </w:r>
            <w:proofErr w:type="spellEnd"/>
            <w:r w:rsidRPr="00F97E9E">
              <w:rPr>
                <w:noProof w:val="0"/>
                <w:lang w:val="es-ES" w:eastAsia="ru-RU"/>
              </w:rPr>
              <w:t xml:space="preserve">, </w:t>
            </w:r>
            <w:proofErr w:type="spellStart"/>
            <w:r w:rsidRPr="00F97E9E">
              <w:rPr>
                <w:noProof w:val="0"/>
                <w:lang w:val="es-ES" w:eastAsia="ru-RU"/>
              </w:rPr>
              <w:t>proiectantul</w:t>
            </w:r>
            <w:proofErr w:type="spellEnd"/>
            <w:r w:rsidRPr="00F97E9E">
              <w:rPr>
                <w:noProof w:val="0"/>
                <w:lang w:val="es-ES" w:eastAsia="ru-RU"/>
              </w:rPr>
              <w:t xml:space="preserve"> ori de </w:t>
            </w:r>
            <w:proofErr w:type="spellStart"/>
            <w:r w:rsidRPr="00F97E9E">
              <w:rPr>
                <w:noProof w:val="0"/>
                <w:lang w:val="es-ES" w:eastAsia="ru-RU"/>
              </w:rPr>
              <w:t>câte</w:t>
            </w:r>
            <w:proofErr w:type="spellEnd"/>
            <w:r w:rsidRPr="00F97E9E">
              <w:rPr>
                <w:noProof w:val="0"/>
                <w:lang w:val="es-ES" w:eastAsia="ru-RU"/>
              </w:rPr>
              <w:t xml:space="preserve"> ori </w:t>
            </w:r>
            <w:proofErr w:type="spellStart"/>
            <w:r w:rsidRPr="00F97E9E">
              <w:rPr>
                <w:noProof w:val="0"/>
                <w:lang w:val="es-ES" w:eastAsia="ru-RU"/>
              </w:rPr>
              <w:t>astfel</w:t>
            </w:r>
            <w:proofErr w:type="spellEnd"/>
            <w:r w:rsidRPr="00F97E9E">
              <w:rPr>
                <w:noProof w:val="0"/>
                <w:lang w:val="es-ES" w:eastAsia="ru-RU"/>
              </w:rPr>
              <w:t xml:space="preserve"> de </w:t>
            </w:r>
            <w:proofErr w:type="spellStart"/>
            <w:r w:rsidRPr="00F97E9E">
              <w:rPr>
                <w:noProof w:val="0"/>
                <w:lang w:val="es-ES" w:eastAsia="ru-RU"/>
              </w:rPr>
              <w:t>lucrări</w:t>
            </w:r>
            <w:proofErr w:type="spellEnd"/>
            <w:r w:rsidRPr="00F97E9E">
              <w:rPr>
                <w:noProof w:val="0"/>
                <w:lang w:val="es-ES" w:eastAsia="ru-RU"/>
              </w:rPr>
              <w:t xml:space="preserve">, </w:t>
            </w:r>
            <w:proofErr w:type="spellStart"/>
            <w:r w:rsidRPr="00F97E9E">
              <w:rPr>
                <w:noProof w:val="0"/>
                <w:lang w:val="es-ES" w:eastAsia="ru-RU"/>
              </w:rPr>
              <w:t>inclusiv</w:t>
            </w:r>
            <w:proofErr w:type="spellEnd"/>
            <w:r w:rsidRPr="00F97E9E">
              <w:rPr>
                <w:noProof w:val="0"/>
                <w:lang w:val="es-ES" w:eastAsia="ru-RU"/>
              </w:rPr>
              <w:t xml:space="preserve"> </w:t>
            </w:r>
            <w:proofErr w:type="spellStart"/>
            <w:r w:rsidRPr="00F97E9E">
              <w:rPr>
                <w:noProof w:val="0"/>
                <w:lang w:val="es-ES" w:eastAsia="ru-RU"/>
              </w:rPr>
              <w:t>fundaţiile</w:t>
            </w:r>
            <w:proofErr w:type="spellEnd"/>
            <w:r w:rsidRPr="00F97E9E">
              <w:rPr>
                <w:noProof w:val="0"/>
                <w:lang w:val="es-ES" w:eastAsia="ru-RU"/>
              </w:rPr>
              <w:t xml:space="preserve"> </w:t>
            </w:r>
            <w:proofErr w:type="spellStart"/>
            <w:r w:rsidRPr="00F97E9E">
              <w:rPr>
                <w:noProof w:val="0"/>
                <w:lang w:val="es-ES" w:eastAsia="ru-RU"/>
              </w:rPr>
              <w:t>clădirii</w:t>
            </w:r>
            <w:proofErr w:type="spellEnd"/>
            <w:r w:rsidRPr="00F97E9E">
              <w:rPr>
                <w:noProof w:val="0"/>
                <w:lang w:val="es-ES" w:eastAsia="ru-RU"/>
              </w:rPr>
              <w:t xml:space="preserve">, sunt gata </w:t>
            </w:r>
            <w:proofErr w:type="spellStart"/>
            <w:r w:rsidRPr="00F97E9E">
              <w:rPr>
                <w:noProof w:val="0"/>
                <w:lang w:val="es-ES" w:eastAsia="ru-RU"/>
              </w:rPr>
              <w:t>pentru</w:t>
            </w:r>
            <w:proofErr w:type="spellEnd"/>
            <w:r w:rsidRPr="00F97E9E">
              <w:rPr>
                <w:noProof w:val="0"/>
                <w:lang w:val="es-ES" w:eastAsia="ru-RU"/>
              </w:rPr>
              <w:t xml:space="preserve"> a fi </w:t>
            </w:r>
            <w:proofErr w:type="spellStart"/>
            <w:r w:rsidRPr="00F97E9E">
              <w:rPr>
                <w:noProof w:val="0"/>
                <w:lang w:val="es-ES" w:eastAsia="ru-RU"/>
              </w:rPr>
              <w:t>examinate</w:t>
            </w:r>
            <w:proofErr w:type="spellEnd"/>
            <w:r w:rsidRPr="00F97E9E">
              <w:rPr>
                <w:noProof w:val="0"/>
                <w:lang w:val="es-ES" w:eastAsia="ru-RU"/>
              </w:rPr>
              <w:t xml:space="preserve">. </w:t>
            </w:r>
            <w:proofErr w:type="spellStart"/>
            <w:r w:rsidRPr="00F97E9E">
              <w:rPr>
                <w:noProof w:val="0"/>
                <w:lang w:val="es-ES" w:eastAsia="ru-RU"/>
              </w:rPr>
              <w:t>Dirigintele</w:t>
            </w:r>
            <w:proofErr w:type="spellEnd"/>
            <w:r w:rsidRPr="00F97E9E">
              <w:rPr>
                <w:noProof w:val="0"/>
                <w:lang w:val="es-ES" w:eastAsia="ru-RU"/>
              </w:rPr>
              <w:t xml:space="preserve"> de </w:t>
            </w:r>
            <w:proofErr w:type="spellStart"/>
            <w:r w:rsidRPr="00F97E9E">
              <w:rPr>
                <w:noProof w:val="0"/>
                <w:lang w:val="es-ES" w:eastAsia="ru-RU"/>
              </w:rPr>
              <w:t>șantier</w:t>
            </w:r>
            <w:proofErr w:type="spellEnd"/>
            <w:r w:rsidRPr="00F97E9E" w:rsidDel="001A2B64">
              <w:rPr>
                <w:noProof w:val="0"/>
                <w:lang w:val="es-ES" w:eastAsia="ru-RU"/>
              </w:rPr>
              <w:t xml:space="preserve"> </w:t>
            </w:r>
            <w:proofErr w:type="spellStart"/>
            <w:r w:rsidRPr="00F97E9E">
              <w:rPr>
                <w:noProof w:val="0"/>
                <w:lang w:val="es-ES" w:eastAsia="ru-RU"/>
              </w:rPr>
              <w:t>atestat</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proiectantul</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participa la </w:t>
            </w:r>
            <w:proofErr w:type="spellStart"/>
            <w:r w:rsidRPr="00F97E9E">
              <w:rPr>
                <w:noProof w:val="0"/>
                <w:lang w:val="es-ES" w:eastAsia="ru-RU"/>
              </w:rPr>
              <w:t>examinarea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măsurarea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
          <w:p w14:paraId="57A8A9F5" w14:textId="77777777" w:rsidR="00892FAB" w:rsidRPr="00F97E9E" w:rsidRDefault="00892FAB" w:rsidP="00892FAB">
            <w:pPr>
              <w:tabs>
                <w:tab w:val="left" w:pos="284"/>
              </w:tabs>
              <w:jc w:val="both"/>
              <w:rPr>
                <w:noProof w:val="0"/>
                <w:lang w:val="es-ES" w:eastAsia="ru-RU"/>
              </w:rPr>
            </w:pPr>
            <w:r w:rsidRPr="00F97E9E">
              <w:rPr>
                <w:noProof w:val="0"/>
                <w:lang w:val="es-ES" w:eastAsia="ru-RU"/>
              </w:rPr>
              <w:t xml:space="preserve">12.6. </w:t>
            </w:r>
            <w:proofErr w:type="spellStart"/>
            <w:r w:rsidRPr="00F97E9E">
              <w:rPr>
                <w:noProof w:val="0"/>
                <w:lang w:val="es-ES" w:eastAsia="ru-RU"/>
              </w:rPr>
              <w:t>Antreprenorul</w:t>
            </w:r>
            <w:proofErr w:type="spellEnd"/>
            <w:r w:rsidRPr="00F97E9E">
              <w:rPr>
                <w:noProof w:val="0"/>
                <w:lang w:val="es-ES" w:eastAsia="ru-RU"/>
              </w:rPr>
              <w:t xml:space="preserve"> va </w:t>
            </w:r>
            <w:proofErr w:type="spellStart"/>
            <w:r w:rsidRPr="00F97E9E">
              <w:rPr>
                <w:noProof w:val="0"/>
                <w:lang w:val="es-ES" w:eastAsia="ru-RU"/>
              </w:rPr>
              <w:t>dezveli</w:t>
            </w:r>
            <w:proofErr w:type="spellEnd"/>
            <w:r w:rsidRPr="00F97E9E">
              <w:rPr>
                <w:noProof w:val="0"/>
                <w:lang w:val="es-ES" w:eastAsia="ru-RU"/>
              </w:rPr>
              <w:t xml:space="preserve"> </w:t>
            </w:r>
            <w:proofErr w:type="spellStart"/>
            <w:r w:rsidRPr="00F97E9E">
              <w:rPr>
                <w:noProof w:val="0"/>
                <w:lang w:val="es-ES" w:eastAsia="ru-RU"/>
              </w:rPr>
              <w:t>orice</w:t>
            </w:r>
            <w:proofErr w:type="spellEnd"/>
            <w:r w:rsidRPr="00F97E9E">
              <w:rPr>
                <w:noProof w:val="0"/>
                <w:lang w:val="es-ES" w:eastAsia="ru-RU"/>
              </w:rPr>
              <w:t xml:space="preserve"> parte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de lucrare la </w:t>
            </w:r>
            <w:proofErr w:type="spellStart"/>
            <w:r w:rsidRPr="00F97E9E">
              <w:rPr>
                <w:noProof w:val="0"/>
                <w:lang w:val="es-ES" w:eastAsia="ru-RU"/>
              </w:rPr>
              <w:t>dispoziţia</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va </w:t>
            </w:r>
            <w:proofErr w:type="spellStart"/>
            <w:r w:rsidRPr="00F97E9E">
              <w:rPr>
                <w:noProof w:val="0"/>
                <w:lang w:val="es-ES" w:eastAsia="ru-RU"/>
              </w:rPr>
              <w:t>reface</w:t>
            </w:r>
            <w:proofErr w:type="spellEnd"/>
            <w:r w:rsidRPr="00F97E9E">
              <w:rPr>
                <w:noProof w:val="0"/>
                <w:lang w:val="es-ES" w:eastAsia="ru-RU"/>
              </w:rPr>
              <w:t xml:space="preserve"> </w:t>
            </w:r>
            <w:proofErr w:type="spellStart"/>
            <w:r w:rsidRPr="00F97E9E">
              <w:rPr>
                <w:noProof w:val="0"/>
                <w:lang w:val="es-ES" w:eastAsia="ru-RU"/>
              </w:rPr>
              <w:t>această</w:t>
            </w:r>
            <w:proofErr w:type="spellEnd"/>
            <w:r w:rsidRPr="00F97E9E">
              <w:rPr>
                <w:noProof w:val="0"/>
                <w:lang w:val="es-ES" w:eastAsia="ru-RU"/>
              </w:rPr>
              <w:t xml:space="preserve"> parte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de lucrare, </w:t>
            </w:r>
            <w:proofErr w:type="spellStart"/>
            <w:r w:rsidRPr="00F97E9E">
              <w:rPr>
                <w:noProof w:val="0"/>
                <w:lang w:val="es-ES" w:eastAsia="ru-RU"/>
              </w:rPr>
              <w:t>dacă</w:t>
            </w:r>
            <w:proofErr w:type="spellEnd"/>
            <w:r w:rsidRPr="00F97E9E">
              <w:rPr>
                <w:noProof w:val="0"/>
                <w:lang w:val="es-ES" w:eastAsia="ru-RU"/>
              </w:rPr>
              <w:t xml:space="preserve"> este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se </w:t>
            </w:r>
            <w:proofErr w:type="spellStart"/>
            <w:r w:rsidRPr="00F97E9E">
              <w:rPr>
                <w:noProof w:val="0"/>
                <w:lang w:val="es-ES" w:eastAsia="ru-RU"/>
              </w:rPr>
              <w:t>constată</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au</w:t>
            </w:r>
            <w:proofErr w:type="spellEnd"/>
            <w:r w:rsidRPr="00F97E9E">
              <w:rPr>
                <w:noProof w:val="0"/>
                <w:lang w:val="es-ES" w:eastAsia="ru-RU"/>
              </w:rPr>
              <w:t xml:space="preserve"> </w:t>
            </w:r>
            <w:proofErr w:type="spellStart"/>
            <w:r w:rsidRPr="00F97E9E">
              <w:rPr>
                <w:noProof w:val="0"/>
                <w:lang w:val="es-ES" w:eastAsia="ru-RU"/>
              </w:rPr>
              <w:t>fost</w:t>
            </w:r>
            <w:proofErr w:type="spellEnd"/>
            <w:r w:rsidRPr="00F97E9E">
              <w:rPr>
                <w:noProof w:val="0"/>
                <w:lang w:val="es-ES" w:eastAsia="ru-RU"/>
              </w:rPr>
              <w:t xml:space="preserve"> de </w:t>
            </w:r>
            <w:proofErr w:type="spellStart"/>
            <w:r w:rsidRPr="00F97E9E">
              <w:rPr>
                <w:noProof w:val="0"/>
                <w:lang w:val="es-ES" w:eastAsia="ru-RU"/>
              </w:rPr>
              <w:t>calitate</w:t>
            </w:r>
            <w:proofErr w:type="spellEnd"/>
            <w:r w:rsidRPr="00F97E9E">
              <w:rPr>
                <w:noProof w:val="0"/>
                <w:lang w:val="es-ES" w:eastAsia="ru-RU"/>
              </w:rPr>
              <w:t xml:space="preserve"> </w:t>
            </w:r>
            <w:proofErr w:type="spellStart"/>
            <w:r w:rsidRPr="00F97E9E">
              <w:rPr>
                <w:noProof w:val="0"/>
                <w:lang w:val="es-ES" w:eastAsia="ru-RU"/>
              </w:rPr>
              <w:t>corespunzătoare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realizate</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documentaţiei</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dezvelirea</w:t>
            </w:r>
            <w:proofErr w:type="spellEnd"/>
            <w:r w:rsidRPr="00F97E9E">
              <w:rPr>
                <w:noProof w:val="0"/>
                <w:lang w:val="es-ES" w:eastAsia="ru-RU"/>
              </w:rPr>
              <w:t xml:space="preserve">, </w:t>
            </w:r>
            <w:proofErr w:type="spellStart"/>
            <w:r w:rsidRPr="00F97E9E">
              <w:rPr>
                <w:noProof w:val="0"/>
                <w:lang w:val="es-ES" w:eastAsia="ru-RU"/>
              </w:rPr>
              <w:t>refacerea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repararea</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suportate</w:t>
            </w:r>
            <w:proofErr w:type="spellEnd"/>
            <w:r w:rsidRPr="00F97E9E">
              <w:rPr>
                <w:noProof w:val="0"/>
                <w:lang w:val="es-ES" w:eastAsia="ru-RU"/>
              </w:rPr>
              <w:t xml:space="preserve"> de Beneficiar, </w:t>
            </w:r>
            <w:proofErr w:type="spellStart"/>
            <w:r w:rsidRPr="00F97E9E">
              <w:rPr>
                <w:noProof w:val="0"/>
                <w:lang w:val="es-ES" w:eastAsia="ru-RU"/>
              </w:rPr>
              <w:t>în</w:t>
            </w:r>
            <w:proofErr w:type="spellEnd"/>
            <w:r w:rsidRPr="00F97E9E">
              <w:rPr>
                <w:noProof w:val="0"/>
                <w:lang w:val="es-ES" w:eastAsia="ru-RU"/>
              </w:rPr>
              <w:t xml:space="preserve"> caz </w:t>
            </w:r>
            <w:proofErr w:type="spellStart"/>
            <w:r w:rsidRPr="00F97E9E">
              <w:rPr>
                <w:noProof w:val="0"/>
                <w:lang w:val="es-ES" w:eastAsia="ru-RU"/>
              </w:rPr>
              <w:t>contrar</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
          <w:p w14:paraId="7C8D04FA" w14:textId="77777777" w:rsidR="00892FAB" w:rsidRPr="00F97E9E" w:rsidRDefault="00892FAB" w:rsidP="00892FAB">
            <w:pPr>
              <w:tabs>
                <w:tab w:val="left" w:pos="284"/>
              </w:tabs>
              <w:jc w:val="both"/>
              <w:rPr>
                <w:noProof w:val="0"/>
                <w:lang w:val="es-ES" w:eastAsia="ru-RU"/>
              </w:rPr>
            </w:pPr>
            <w:r w:rsidRPr="00F97E9E">
              <w:rPr>
                <w:noProof w:val="0"/>
                <w:lang w:val="es-ES" w:eastAsia="ru-RU"/>
              </w:rPr>
              <w:t xml:space="preserve">12.7. </w:t>
            </w:r>
            <w:proofErr w:type="spellStart"/>
            <w:r w:rsidRPr="00F97E9E">
              <w:rPr>
                <w:noProof w:val="0"/>
                <w:lang w:val="es-ES" w:eastAsia="ru-RU"/>
              </w:rPr>
              <w:t>Costurile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consumul</w:t>
            </w:r>
            <w:proofErr w:type="spellEnd"/>
            <w:r w:rsidRPr="00F97E9E">
              <w:rPr>
                <w:noProof w:val="0"/>
                <w:lang w:val="es-ES" w:eastAsia="ru-RU"/>
              </w:rPr>
              <w:t xml:space="preserve"> de </w:t>
            </w:r>
            <w:proofErr w:type="spellStart"/>
            <w:r w:rsidRPr="00F97E9E">
              <w:rPr>
                <w:noProof w:val="0"/>
                <w:lang w:val="es-ES" w:eastAsia="ru-RU"/>
              </w:rPr>
              <w:t>utilităţi</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cel</w:t>
            </w:r>
            <w:proofErr w:type="spellEnd"/>
            <w:r w:rsidRPr="00F97E9E">
              <w:rPr>
                <w:noProof w:val="0"/>
                <w:lang w:val="es-ES" w:eastAsia="ru-RU"/>
              </w:rPr>
              <w:t xml:space="preserve"> al </w:t>
            </w:r>
            <w:proofErr w:type="spellStart"/>
            <w:r w:rsidRPr="00F97E9E">
              <w:rPr>
                <w:noProof w:val="0"/>
                <w:lang w:val="es-ES" w:eastAsia="ru-RU"/>
              </w:rPr>
              <w:t>contoarelor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al altor aparate de </w:t>
            </w:r>
            <w:proofErr w:type="spellStart"/>
            <w:r w:rsidRPr="00F97E9E">
              <w:rPr>
                <w:noProof w:val="0"/>
                <w:lang w:val="es-ES" w:eastAsia="ru-RU"/>
              </w:rPr>
              <w:t>măsurat</w:t>
            </w:r>
            <w:proofErr w:type="spellEnd"/>
            <w:r w:rsidRPr="00F97E9E">
              <w:rPr>
                <w:noProof w:val="0"/>
                <w:lang w:val="es-ES" w:eastAsia="ru-RU"/>
              </w:rPr>
              <w:t xml:space="preserve"> se </w:t>
            </w:r>
            <w:proofErr w:type="spellStart"/>
            <w:r w:rsidRPr="00F97E9E">
              <w:rPr>
                <w:noProof w:val="0"/>
                <w:lang w:val="es-ES" w:eastAsia="ru-RU"/>
              </w:rPr>
              <w:t>suportă</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mai</w:t>
            </w:r>
            <w:proofErr w:type="spellEnd"/>
            <w:r w:rsidRPr="00F97E9E">
              <w:rPr>
                <w:noProof w:val="0"/>
                <w:lang w:val="es-ES" w:eastAsia="ru-RU"/>
              </w:rPr>
              <w:t xml:space="preserve"> </w:t>
            </w:r>
            <w:proofErr w:type="spellStart"/>
            <w:r w:rsidRPr="00F97E9E">
              <w:rPr>
                <w:noProof w:val="0"/>
                <w:lang w:val="es-ES" w:eastAsia="ru-RU"/>
              </w:rPr>
              <w:t>multor</w:t>
            </w:r>
            <w:proofErr w:type="spellEnd"/>
            <w:r w:rsidRPr="00F97E9E">
              <w:rPr>
                <w:noProof w:val="0"/>
                <w:lang w:val="es-ES" w:eastAsia="ru-RU"/>
              </w:rPr>
              <w:t xml:space="preserve"> </w:t>
            </w:r>
            <w:proofErr w:type="spellStart"/>
            <w:r w:rsidRPr="00F97E9E">
              <w:rPr>
                <w:noProof w:val="0"/>
                <w:lang w:val="es-ES" w:eastAsia="ru-RU"/>
              </w:rPr>
              <w:t>antreprenori</w:t>
            </w:r>
            <w:proofErr w:type="spellEnd"/>
            <w:r w:rsidRPr="00F97E9E">
              <w:rPr>
                <w:noProof w:val="0"/>
                <w:lang w:val="es-ES" w:eastAsia="ru-RU"/>
              </w:rPr>
              <w:t xml:space="preserve">, </w:t>
            </w:r>
            <w:proofErr w:type="spellStart"/>
            <w:r w:rsidRPr="00F97E9E">
              <w:rPr>
                <w:noProof w:val="0"/>
                <w:lang w:val="es-ES" w:eastAsia="ru-RU"/>
              </w:rPr>
              <w:t>costurile</w:t>
            </w:r>
            <w:proofErr w:type="spellEnd"/>
            <w:r w:rsidRPr="00F97E9E">
              <w:rPr>
                <w:noProof w:val="0"/>
                <w:lang w:val="es-ES" w:eastAsia="ru-RU"/>
              </w:rPr>
              <w:t xml:space="preserve"> se </w:t>
            </w:r>
            <w:proofErr w:type="spellStart"/>
            <w:r w:rsidRPr="00F97E9E">
              <w:rPr>
                <w:noProof w:val="0"/>
                <w:lang w:val="es-ES" w:eastAsia="ru-RU"/>
              </w:rPr>
              <w:t>suportă</w:t>
            </w:r>
            <w:proofErr w:type="spellEnd"/>
            <w:r w:rsidRPr="00F97E9E">
              <w:rPr>
                <w:noProof w:val="0"/>
                <w:lang w:val="es-ES" w:eastAsia="ru-RU"/>
              </w:rPr>
              <w:t xml:space="preserve"> </w:t>
            </w:r>
            <w:proofErr w:type="spellStart"/>
            <w:r w:rsidRPr="00F97E9E">
              <w:rPr>
                <w:noProof w:val="0"/>
                <w:lang w:val="es-ES" w:eastAsia="ru-RU"/>
              </w:rPr>
              <w:t>proporţional</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aceştia</w:t>
            </w:r>
            <w:proofErr w:type="spellEnd"/>
            <w:r w:rsidRPr="00F97E9E">
              <w:rPr>
                <w:noProof w:val="0"/>
                <w:lang w:val="es-ES" w:eastAsia="ru-RU"/>
              </w:rPr>
              <w:t xml:space="preserve">. </w:t>
            </w:r>
          </w:p>
          <w:p w14:paraId="4904D704" w14:textId="77777777" w:rsidR="00892FAB" w:rsidRPr="00F97E9E" w:rsidRDefault="00892FAB" w:rsidP="00892FAB">
            <w:pPr>
              <w:tabs>
                <w:tab w:val="left" w:pos="360"/>
              </w:tabs>
              <w:jc w:val="both"/>
              <w:rPr>
                <w:noProof w:val="0"/>
                <w:lang w:val="es-ES" w:eastAsia="ru-RU"/>
              </w:rPr>
            </w:pPr>
            <w:r w:rsidRPr="00582322">
              <w:rPr>
                <w:noProof w:val="0"/>
                <w:lang w:val="es-ES" w:eastAsia="ru-RU"/>
              </w:rPr>
              <w:t xml:space="preserve">12.8. </w:t>
            </w:r>
            <w:proofErr w:type="spellStart"/>
            <w:r w:rsidRPr="00582322">
              <w:rPr>
                <w:noProof w:val="0"/>
                <w:lang w:val="es-ES" w:eastAsia="ru-RU"/>
              </w:rPr>
              <w:t>Lucrările</w:t>
            </w:r>
            <w:proofErr w:type="spellEnd"/>
            <w:r w:rsidRPr="00582322">
              <w:rPr>
                <w:noProof w:val="0"/>
                <w:lang w:val="es-ES" w:eastAsia="ru-RU"/>
              </w:rPr>
              <w:t xml:space="preserve"> </w:t>
            </w:r>
            <w:proofErr w:type="spellStart"/>
            <w:r w:rsidRPr="00582322">
              <w:rPr>
                <w:noProof w:val="0"/>
                <w:lang w:val="es-ES" w:eastAsia="ru-RU"/>
              </w:rPr>
              <w:t>executate</w:t>
            </w:r>
            <w:proofErr w:type="spellEnd"/>
            <w:r w:rsidRPr="00582322">
              <w:rPr>
                <w:noProof w:val="0"/>
                <w:lang w:val="es-ES" w:eastAsia="ru-RU"/>
              </w:rPr>
              <w:t xml:space="preserve"> de </w:t>
            </w:r>
            <w:proofErr w:type="spellStart"/>
            <w:r w:rsidRPr="00582322">
              <w:rPr>
                <w:noProof w:val="0"/>
                <w:lang w:val="es-ES" w:eastAsia="ru-RU"/>
              </w:rPr>
              <w:t>Antreprenor</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afara</w:t>
            </w:r>
            <w:proofErr w:type="spellEnd"/>
            <w:r w:rsidRPr="00582322">
              <w:rPr>
                <w:noProof w:val="0"/>
                <w:lang w:val="es-ES" w:eastAsia="ru-RU"/>
              </w:rPr>
              <w:t xml:space="preserve"> </w:t>
            </w:r>
            <w:proofErr w:type="spellStart"/>
            <w:r w:rsidRPr="00582322">
              <w:rPr>
                <w:noProof w:val="0"/>
                <w:lang w:val="es-ES" w:eastAsia="ru-RU"/>
              </w:rPr>
              <w:t>celor</w:t>
            </w:r>
            <w:proofErr w:type="spellEnd"/>
            <w:r w:rsidRPr="00582322">
              <w:rPr>
                <w:noProof w:val="0"/>
                <w:lang w:val="es-ES" w:eastAsia="ru-RU"/>
              </w:rPr>
              <w:t xml:space="preserve"> </w:t>
            </w:r>
            <w:proofErr w:type="spellStart"/>
            <w:r w:rsidRPr="00582322">
              <w:rPr>
                <w:noProof w:val="0"/>
                <w:lang w:val="es-ES" w:eastAsia="ru-RU"/>
              </w:rPr>
              <w:t>prevăzute</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contract</w:t>
            </w:r>
            <w:proofErr w:type="spellEnd"/>
            <w:r w:rsidRPr="00582322">
              <w:rPr>
                <w:noProof w:val="0"/>
                <w:lang w:val="es-ES" w:eastAsia="ru-RU"/>
              </w:rPr>
              <w:t xml:space="preserve"> </w:t>
            </w:r>
            <w:proofErr w:type="spellStart"/>
            <w:r w:rsidRPr="00582322">
              <w:rPr>
                <w:noProof w:val="0"/>
                <w:lang w:val="es-ES" w:eastAsia="ru-RU"/>
              </w:rPr>
              <w:t>sau</w:t>
            </w:r>
            <w:proofErr w:type="spellEnd"/>
            <w:r w:rsidRPr="00582322">
              <w:rPr>
                <w:noProof w:val="0"/>
                <w:lang w:val="es-ES" w:eastAsia="ru-RU"/>
              </w:rPr>
              <w:t xml:space="preserve"> </w:t>
            </w:r>
            <w:proofErr w:type="spellStart"/>
            <w:r w:rsidRPr="00582322">
              <w:rPr>
                <w:noProof w:val="0"/>
                <w:lang w:val="es-ES" w:eastAsia="ru-RU"/>
              </w:rPr>
              <w:t>fără</w:t>
            </w:r>
            <w:proofErr w:type="spellEnd"/>
            <w:r w:rsidRPr="00582322">
              <w:rPr>
                <w:noProof w:val="0"/>
                <w:lang w:val="es-ES" w:eastAsia="ru-RU"/>
              </w:rPr>
              <w:t xml:space="preserve"> </w:t>
            </w:r>
            <w:proofErr w:type="spellStart"/>
            <w:r w:rsidRPr="00582322">
              <w:rPr>
                <w:noProof w:val="0"/>
                <w:lang w:val="es-ES" w:eastAsia="ru-RU"/>
              </w:rPr>
              <w:t>dispoziţia</w:t>
            </w:r>
            <w:proofErr w:type="spellEnd"/>
            <w:r w:rsidRPr="00582322">
              <w:rPr>
                <w:noProof w:val="0"/>
                <w:lang w:val="es-ES" w:eastAsia="ru-RU"/>
              </w:rPr>
              <w:t xml:space="preserve"> </w:t>
            </w:r>
            <w:proofErr w:type="spellStart"/>
            <w:r w:rsidRPr="00582322">
              <w:rPr>
                <w:noProof w:val="0"/>
                <w:lang w:val="es-ES" w:eastAsia="ru-RU"/>
              </w:rPr>
              <w:t>Beneficiarului</w:t>
            </w:r>
            <w:proofErr w:type="spellEnd"/>
            <w:r w:rsidRPr="00582322">
              <w:rPr>
                <w:noProof w:val="0"/>
                <w:lang w:val="es-ES" w:eastAsia="ru-RU"/>
              </w:rPr>
              <w:t xml:space="preserve">, </w:t>
            </w:r>
            <w:proofErr w:type="spellStart"/>
            <w:r w:rsidRPr="00582322">
              <w:rPr>
                <w:noProof w:val="0"/>
                <w:lang w:val="es-ES" w:eastAsia="ru-RU"/>
              </w:rPr>
              <w:t>precum</w:t>
            </w:r>
            <w:proofErr w:type="spellEnd"/>
            <w:r w:rsidRPr="00582322">
              <w:rPr>
                <w:noProof w:val="0"/>
                <w:lang w:val="es-ES" w:eastAsia="ru-RU"/>
              </w:rPr>
              <w:t xml:space="preserve"> </w:t>
            </w:r>
            <w:proofErr w:type="spellStart"/>
            <w:r w:rsidRPr="00582322">
              <w:rPr>
                <w:noProof w:val="0"/>
                <w:lang w:val="es-ES" w:eastAsia="ru-RU"/>
              </w:rPr>
              <w:t>și</w:t>
            </w:r>
            <w:proofErr w:type="spellEnd"/>
            <w:r w:rsidRPr="00582322">
              <w:rPr>
                <w:noProof w:val="0"/>
                <w:lang w:val="es-ES" w:eastAsia="ru-RU"/>
              </w:rPr>
              <w:t xml:space="preserve"> cele care </w:t>
            </w:r>
            <w:proofErr w:type="spellStart"/>
            <w:r w:rsidRPr="00582322">
              <w:rPr>
                <w:noProof w:val="0"/>
                <w:lang w:val="es-ES" w:eastAsia="ru-RU"/>
              </w:rPr>
              <w:t>nu</w:t>
            </w:r>
            <w:proofErr w:type="spellEnd"/>
            <w:r w:rsidRPr="00582322">
              <w:rPr>
                <w:noProof w:val="0"/>
                <w:lang w:val="es-ES" w:eastAsia="ru-RU"/>
              </w:rPr>
              <w:t xml:space="preserve"> </w:t>
            </w:r>
            <w:proofErr w:type="spellStart"/>
            <w:r w:rsidRPr="00582322">
              <w:rPr>
                <w:noProof w:val="0"/>
                <w:lang w:val="es-ES" w:eastAsia="ru-RU"/>
              </w:rPr>
              <w:t>respectă</w:t>
            </w:r>
            <w:proofErr w:type="spellEnd"/>
            <w:r w:rsidRPr="00582322">
              <w:rPr>
                <w:noProof w:val="0"/>
                <w:lang w:val="es-ES" w:eastAsia="ru-RU"/>
              </w:rPr>
              <w:t xml:space="preserve"> </w:t>
            </w:r>
            <w:proofErr w:type="spellStart"/>
            <w:r w:rsidRPr="00582322">
              <w:rPr>
                <w:noProof w:val="0"/>
                <w:lang w:val="es-ES" w:eastAsia="ru-RU"/>
              </w:rPr>
              <w:t>prevederile</w:t>
            </w:r>
            <w:proofErr w:type="spellEnd"/>
            <w:r w:rsidRPr="00582322">
              <w:rPr>
                <w:noProof w:val="0"/>
                <w:lang w:val="es-ES" w:eastAsia="ru-RU"/>
              </w:rPr>
              <w:t xml:space="preserve"> </w:t>
            </w:r>
            <w:proofErr w:type="spellStart"/>
            <w:r w:rsidRPr="00582322">
              <w:rPr>
                <w:noProof w:val="0"/>
                <w:lang w:val="es-ES" w:eastAsia="ru-RU"/>
              </w:rPr>
              <w:t>contractului</w:t>
            </w:r>
            <w:proofErr w:type="spellEnd"/>
            <w:r w:rsidRPr="00582322">
              <w:rPr>
                <w:noProof w:val="0"/>
                <w:lang w:val="es-ES" w:eastAsia="ru-RU"/>
              </w:rPr>
              <w:t xml:space="preserve">, </w:t>
            </w:r>
            <w:proofErr w:type="spellStart"/>
            <w:r w:rsidRPr="00582322">
              <w:rPr>
                <w:noProof w:val="0"/>
                <w:lang w:val="es-ES" w:eastAsia="ru-RU"/>
              </w:rPr>
              <w:t>fără</w:t>
            </w:r>
            <w:proofErr w:type="spellEnd"/>
            <w:r w:rsidRPr="00582322">
              <w:rPr>
                <w:noProof w:val="0"/>
                <w:lang w:val="es-ES" w:eastAsia="ru-RU"/>
              </w:rPr>
              <w:t xml:space="preserve"> a exista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acest</w:t>
            </w:r>
            <w:proofErr w:type="spellEnd"/>
            <w:r w:rsidRPr="00582322">
              <w:rPr>
                <w:noProof w:val="0"/>
                <w:lang w:val="es-ES" w:eastAsia="ru-RU"/>
              </w:rPr>
              <w:t xml:space="preserve"> </w:t>
            </w:r>
            <w:proofErr w:type="spellStart"/>
            <w:r w:rsidRPr="00582322">
              <w:rPr>
                <w:noProof w:val="0"/>
                <w:lang w:val="es-ES" w:eastAsia="ru-RU"/>
              </w:rPr>
              <w:t>sens</w:t>
            </w:r>
            <w:proofErr w:type="spellEnd"/>
            <w:r w:rsidRPr="00582322">
              <w:rPr>
                <w:noProof w:val="0"/>
                <w:lang w:val="es-ES" w:eastAsia="ru-RU"/>
              </w:rPr>
              <w:t xml:space="preserve"> o </w:t>
            </w:r>
            <w:proofErr w:type="spellStart"/>
            <w:r w:rsidRPr="00582322">
              <w:rPr>
                <w:noProof w:val="0"/>
                <w:lang w:val="es-ES" w:eastAsia="ru-RU"/>
              </w:rPr>
              <w:t>dispoziţie</w:t>
            </w:r>
            <w:proofErr w:type="spellEnd"/>
            <w:r w:rsidRPr="00582322">
              <w:rPr>
                <w:noProof w:val="0"/>
                <w:lang w:val="es-ES" w:eastAsia="ru-RU"/>
              </w:rPr>
              <w:t xml:space="preserve"> </w:t>
            </w:r>
            <w:proofErr w:type="spellStart"/>
            <w:r w:rsidRPr="00582322">
              <w:rPr>
                <w:noProof w:val="0"/>
                <w:lang w:val="es-ES" w:eastAsia="ru-RU"/>
              </w:rPr>
              <w:t>expresă</w:t>
            </w:r>
            <w:proofErr w:type="spellEnd"/>
            <w:r w:rsidRPr="00582322">
              <w:rPr>
                <w:noProof w:val="0"/>
                <w:lang w:val="es-ES" w:eastAsia="ru-RU"/>
              </w:rPr>
              <w:t xml:space="preserve"> a </w:t>
            </w:r>
            <w:proofErr w:type="spellStart"/>
            <w:r w:rsidRPr="00582322">
              <w:rPr>
                <w:noProof w:val="0"/>
                <w:lang w:val="es-ES" w:eastAsia="ru-RU"/>
              </w:rPr>
              <w:t>Beneficiarului</w:t>
            </w:r>
            <w:proofErr w:type="spellEnd"/>
            <w:r w:rsidRPr="00582322">
              <w:rPr>
                <w:noProof w:val="0"/>
                <w:lang w:val="es-ES" w:eastAsia="ru-RU"/>
              </w:rPr>
              <w:t xml:space="preserve">, </w:t>
            </w:r>
            <w:proofErr w:type="spellStart"/>
            <w:r w:rsidRPr="00582322">
              <w:rPr>
                <w:noProof w:val="0"/>
                <w:lang w:val="es-ES" w:eastAsia="ru-RU"/>
              </w:rPr>
              <w:t>nu</w:t>
            </w:r>
            <w:proofErr w:type="spellEnd"/>
            <w:r w:rsidRPr="00582322">
              <w:rPr>
                <w:noProof w:val="0"/>
                <w:lang w:val="es-ES" w:eastAsia="ru-RU"/>
              </w:rPr>
              <w:t xml:space="preserve"> </w:t>
            </w:r>
            <w:proofErr w:type="spellStart"/>
            <w:r w:rsidRPr="00582322">
              <w:rPr>
                <w:noProof w:val="0"/>
                <w:lang w:val="es-ES" w:eastAsia="ru-RU"/>
              </w:rPr>
              <w:t>vor</w:t>
            </w:r>
            <w:proofErr w:type="spellEnd"/>
            <w:r w:rsidRPr="00582322">
              <w:rPr>
                <w:noProof w:val="0"/>
                <w:lang w:val="es-ES" w:eastAsia="ru-RU"/>
              </w:rPr>
              <w:t xml:space="preserve"> fi </w:t>
            </w:r>
            <w:proofErr w:type="spellStart"/>
            <w:r w:rsidRPr="00582322">
              <w:rPr>
                <w:noProof w:val="0"/>
                <w:lang w:val="es-ES" w:eastAsia="ru-RU"/>
              </w:rPr>
              <w:t>plătite</w:t>
            </w:r>
            <w:proofErr w:type="spellEnd"/>
            <w:r w:rsidRPr="00582322">
              <w:rPr>
                <w:noProof w:val="0"/>
                <w:lang w:val="es-ES" w:eastAsia="ru-RU"/>
              </w:rPr>
              <w:t xml:space="preserve"> </w:t>
            </w:r>
            <w:proofErr w:type="spellStart"/>
            <w:r w:rsidRPr="00582322">
              <w:rPr>
                <w:noProof w:val="0"/>
                <w:lang w:val="es-ES" w:eastAsia="ru-RU"/>
              </w:rPr>
              <w:t>Antreprenorului</w:t>
            </w:r>
            <w:proofErr w:type="spellEnd"/>
            <w:r w:rsidRPr="00582322">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înlăture</w:t>
            </w:r>
            <w:proofErr w:type="spellEnd"/>
            <w:r w:rsidRPr="00F97E9E">
              <w:rPr>
                <w:noProof w:val="0"/>
                <w:lang w:val="es-ES" w:eastAsia="ru-RU"/>
              </w:rPr>
              <w:t xml:space="preserve"> </w:t>
            </w:r>
            <w:proofErr w:type="spellStart"/>
            <w:r w:rsidRPr="00F97E9E">
              <w:rPr>
                <w:noProof w:val="0"/>
                <w:lang w:val="es-ES" w:eastAsia="ru-RU"/>
              </w:rPr>
              <w:t>aceste</w:t>
            </w:r>
            <w:proofErr w:type="spellEnd"/>
            <w:r w:rsidRPr="00F97E9E">
              <w:rPr>
                <w:noProof w:val="0"/>
                <w:lang w:val="es-ES" w:eastAsia="ru-RU"/>
              </w:rPr>
              <w:t xml:space="preserve"> </w:t>
            </w:r>
            <w:proofErr w:type="spellStart"/>
            <w:r w:rsidRPr="00F97E9E">
              <w:rPr>
                <w:noProof w:val="0"/>
                <w:lang w:val="es-ES" w:eastAsia="ru-RU"/>
              </w:rPr>
              <w:t>lucrări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termenul</w:t>
            </w:r>
            <w:proofErr w:type="spellEnd"/>
            <w:r w:rsidRPr="00F97E9E">
              <w:rPr>
                <w:noProof w:val="0"/>
                <w:lang w:val="es-ES" w:eastAsia="ru-RU"/>
              </w:rPr>
              <w:t xml:space="preserve"> </w:t>
            </w:r>
            <w:proofErr w:type="spellStart"/>
            <w:r w:rsidRPr="00F97E9E">
              <w:rPr>
                <w:noProof w:val="0"/>
                <w:lang w:val="es-ES" w:eastAsia="ru-RU"/>
              </w:rPr>
              <w:t>stabilit</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De </w:t>
            </w:r>
            <w:proofErr w:type="spellStart"/>
            <w:r w:rsidRPr="00F97E9E">
              <w:rPr>
                <w:noProof w:val="0"/>
                <w:lang w:val="es-ES" w:eastAsia="ru-RU"/>
              </w:rPr>
              <w:t>asemenea</w:t>
            </w:r>
            <w:proofErr w:type="spellEnd"/>
            <w:r w:rsidRPr="00F97E9E">
              <w:rPr>
                <w:noProof w:val="0"/>
                <w:lang w:val="es-ES" w:eastAsia="ru-RU"/>
              </w:rPr>
              <w:t xml:space="preserve">, el </w:t>
            </w:r>
            <w:proofErr w:type="spellStart"/>
            <w:r w:rsidRPr="00F97E9E">
              <w:rPr>
                <w:noProof w:val="0"/>
                <w:lang w:val="es-ES" w:eastAsia="ru-RU"/>
              </w:rPr>
              <w:t>răspunde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faţa</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de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pagubele</w:t>
            </w:r>
            <w:proofErr w:type="spellEnd"/>
            <w:r w:rsidRPr="00F97E9E">
              <w:rPr>
                <w:noProof w:val="0"/>
                <w:lang w:val="es-ES" w:eastAsia="ru-RU"/>
              </w:rPr>
              <w:t xml:space="preserve"> pe care le-a </w:t>
            </w:r>
            <w:proofErr w:type="spellStart"/>
            <w:r w:rsidRPr="00F97E9E">
              <w:rPr>
                <w:noProof w:val="0"/>
                <w:lang w:val="es-ES" w:eastAsia="ru-RU"/>
              </w:rPr>
              <w:t>provocat</w:t>
            </w:r>
            <w:proofErr w:type="spellEnd"/>
            <w:r w:rsidRPr="00F97E9E">
              <w:rPr>
                <w:noProof w:val="0"/>
                <w:lang w:val="es-ES" w:eastAsia="ru-RU"/>
              </w:rPr>
              <w:t xml:space="preserve"> </w:t>
            </w:r>
            <w:proofErr w:type="spellStart"/>
            <w:r w:rsidRPr="00F97E9E">
              <w:rPr>
                <w:noProof w:val="0"/>
                <w:lang w:val="es-ES" w:eastAsia="ru-RU"/>
              </w:rPr>
              <w:t>acestuia</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respective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plătite</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numai</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se </w:t>
            </w:r>
            <w:proofErr w:type="spellStart"/>
            <w:r w:rsidRPr="00F97E9E">
              <w:rPr>
                <w:noProof w:val="0"/>
                <w:lang w:val="es-ES" w:eastAsia="ru-RU"/>
              </w:rPr>
              <w:t>dovedesc</w:t>
            </w:r>
            <w:proofErr w:type="spellEnd"/>
            <w:r w:rsidRPr="00F97E9E">
              <w:rPr>
                <w:noProof w:val="0"/>
                <w:lang w:val="es-ES" w:eastAsia="ru-RU"/>
              </w:rPr>
              <w:t xml:space="preserve"> a fi </w:t>
            </w:r>
            <w:proofErr w:type="spellStart"/>
            <w:r w:rsidRPr="00F97E9E">
              <w:rPr>
                <w:noProof w:val="0"/>
                <w:lang w:val="es-ES" w:eastAsia="ru-RU"/>
              </w:rPr>
              <w:t>necesare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se </w:t>
            </w:r>
            <w:proofErr w:type="spellStart"/>
            <w:r w:rsidRPr="00F97E9E">
              <w:rPr>
                <w:noProof w:val="0"/>
                <w:lang w:val="es-ES" w:eastAsia="ru-RU"/>
              </w:rPr>
              <w:t>presupune</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ele </w:t>
            </w:r>
            <w:proofErr w:type="spellStart"/>
            <w:r w:rsidRPr="00F97E9E">
              <w:rPr>
                <w:noProof w:val="0"/>
                <w:lang w:val="es-ES" w:eastAsia="ru-RU"/>
              </w:rPr>
              <w:t>corespund</w:t>
            </w:r>
            <w:proofErr w:type="spellEnd"/>
            <w:r w:rsidRPr="00F97E9E">
              <w:rPr>
                <w:noProof w:val="0"/>
                <w:lang w:val="es-ES" w:eastAsia="ru-RU"/>
              </w:rPr>
              <w:t xml:space="preserve"> </w:t>
            </w:r>
            <w:proofErr w:type="spellStart"/>
            <w:r w:rsidRPr="00F97E9E">
              <w:rPr>
                <w:noProof w:val="0"/>
                <w:lang w:val="es-ES" w:eastAsia="ru-RU"/>
              </w:rPr>
              <w:t>voinţei</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caz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notificate</w:t>
            </w:r>
            <w:proofErr w:type="spellEnd"/>
            <w:r w:rsidRPr="00F97E9E">
              <w:rPr>
                <w:noProof w:val="0"/>
                <w:lang w:val="es-ES" w:eastAsia="ru-RU"/>
              </w:rPr>
              <w:t xml:space="preserve"> </w:t>
            </w:r>
            <w:proofErr w:type="spellStart"/>
            <w:r w:rsidRPr="00F97E9E">
              <w:rPr>
                <w:noProof w:val="0"/>
                <w:lang w:val="es-ES" w:eastAsia="ru-RU"/>
              </w:rPr>
              <w:t>imediat</w:t>
            </w:r>
            <w:proofErr w:type="spellEnd"/>
            <w:r w:rsidRPr="00F97E9E">
              <w:rPr>
                <w:noProof w:val="0"/>
                <w:lang w:val="es-ES" w:eastAsia="ru-RU"/>
              </w:rPr>
              <w:t>.</w:t>
            </w:r>
          </w:p>
          <w:p w14:paraId="59B99961" w14:textId="77777777" w:rsidR="00892FAB" w:rsidRPr="00F97E9E" w:rsidRDefault="00892FAB" w:rsidP="00892FAB">
            <w:pPr>
              <w:tabs>
                <w:tab w:val="left" w:pos="360"/>
              </w:tabs>
              <w:jc w:val="both"/>
              <w:rPr>
                <w:noProof w:val="0"/>
                <w:lang w:val="es-ES" w:eastAsia="ru-RU"/>
              </w:rPr>
            </w:pPr>
          </w:p>
          <w:p w14:paraId="403E11C7" w14:textId="77777777" w:rsidR="00892FAB" w:rsidRPr="00F97E9E" w:rsidRDefault="00892FAB" w:rsidP="00892FAB">
            <w:pPr>
              <w:tabs>
                <w:tab w:val="left" w:pos="525"/>
              </w:tabs>
              <w:jc w:val="both"/>
              <w:rPr>
                <w:noProof w:val="0"/>
                <w:lang w:val="es-ES" w:eastAsia="ru-RU"/>
              </w:rPr>
            </w:pPr>
            <w:r w:rsidRPr="00F97E9E">
              <w:rPr>
                <w:b/>
                <w:noProof w:val="0"/>
                <w:lang w:val="es-ES" w:eastAsia="ru-RU"/>
              </w:rPr>
              <w:t>13. PERIOADA DE GARANŢIE ŞI REMEDIERI ÎN PERIOADA DE GARANŢIE</w:t>
            </w:r>
          </w:p>
          <w:p w14:paraId="283CDC95"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13.1. </w:t>
            </w:r>
            <w:proofErr w:type="spellStart"/>
            <w:r w:rsidRPr="00F97E9E">
              <w:rPr>
                <w:noProof w:val="0"/>
                <w:lang w:val="es-ES" w:eastAsia="ru-RU"/>
              </w:rPr>
              <w:t>Perioada</w:t>
            </w:r>
            <w:proofErr w:type="spellEnd"/>
            <w:r w:rsidRPr="00F97E9E">
              <w:rPr>
                <w:noProof w:val="0"/>
                <w:lang w:val="es-ES" w:eastAsia="ru-RU"/>
              </w:rPr>
              <w:t xml:space="preserve"> de </w:t>
            </w:r>
            <w:proofErr w:type="spellStart"/>
            <w:r w:rsidRPr="00F97E9E">
              <w:rPr>
                <w:noProof w:val="0"/>
                <w:lang w:val="es-ES" w:eastAsia="ru-RU"/>
              </w:rPr>
              <w:t>garanție</w:t>
            </w:r>
            <w:proofErr w:type="spellEnd"/>
            <w:r w:rsidRPr="00F97E9E">
              <w:rPr>
                <w:noProof w:val="0"/>
                <w:lang w:val="es-ES" w:eastAsia="ru-RU"/>
              </w:rPr>
              <w:t xml:space="preserve"> </w:t>
            </w:r>
            <w:proofErr w:type="spellStart"/>
            <w:r w:rsidRPr="00F97E9E">
              <w:rPr>
                <w:noProof w:val="0"/>
                <w:lang w:val="es-ES" w:eastAsia="ru-RU"/>
              </w:rPr>
              <w:t>curge</w:t>
            </w:r>
            <w:proofErr w:type="spellEnd"/>
            <w:r w:rsidRPr="00F97E9E">
              <w:rPr>
                <w:noProof w:val="0"/>
                <w:lang w:val="es-ES" w:eastAsia="ru-RU"/>
              </w:rPr>
              <w:t xml:space="preserve"> de la data </w:t>
            </w:r>
            <w:proofErr w:type="spellStart"/>
            <w:r w:rsidRPr="00F97E9E">
              <w:rPr>
                <w:noProof w:val="0"/>
                <w:lang w:val="es-ES" w:eastAsia="ru-RU"/>
              </w:rPr>
              <w:t>recepției</w:t>
            </w:r>
            <w:proofErr w:type="spellEnd"/>
            <w:r w:rsidRPr="00F97E9E">
              <w:rPr>
                <w:noProof w:val="0"/>
                <w:lang w:val="es-ES" w:eastAsia="ru-RU"/>
              </w:rPr>
              <w:t xml:space="preserve"> la </w:t>
            </w:r>
            <w:proofErr w:type="spellStart"/>
            <w:r w:rsidRPr="00F97E9E">
              <w:rPr>
                <w:noProof w:val="0"/>
                <w:lang w:val="es-ES" w:eastAsia="ru-RU"/>
              </w:rPr>
              <w:t>terminarea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gramStart"/>
            <w:r w:rsidRPr="00F97E9E">
              <w:rPr>
                <w:noProof w:val="0"/>
                <w:lang w:val="es-ES" w:eastAsia="ru-RU"/>
              </w:rPr>
              <w:t>este  de</w:t>
            </w:r>
            <w:proofErr w:type="gramEnd"/>
            <w:r w:rsidRPr="00F97E9E">
              <w:rPr>
                <w:noProof w:val="0"/>
                <w:lang w:val="es-ES" w:eastAsia="ru-RU"/>
              </w:rPr>
              <w:t xml:space="preserve">  ____ </w:t>
            </w:r>
            <w:proofErr w:type="spellStart"/>
            <w:r w:rsidRPr="00F97E9E">
              <w:rPr>
                <w:noProof w:val="0"/>
                <w:lang w:val="es-ES" w:eastAsia="ru-RU"/>
              </w:rPr>
              <w:t>luni</w:t>
            </w:r>
            <w:proofErr w:type="spellEnd"/>
            <w:r w:rsidRPr="00F97E9E">
              <w:rPr>
                <w:noProof w:val="0"/>
                <w:lang w:val="es-ES" w:eastAsia="ru-RU"/>
              </w:rPr>
              <w:t xml:space="preserve">. </w:t>
            </w:r>
          </w:p>
          <w:p w14:paraId="41E6F913"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14.2.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legătură</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de </w:t>
            </w:r>
            <w:proofErr w:type="spellStart"/>
            <w:r w:rsidRPr="00F97E9E">
              <w:rPr>
                <w:noProof w:val="0"/>
                <w:lang w:val="es-ES" w:eastAsia="ru-RU"/>
              </w:rPr>
              <w:t>construcţii</w:t>
            </w:r>
            <w:proofErr w:type="spellEnd"/>
            <w:r w:rsidRPr="00F97E9E">
              <w:rPr>
                <w:noProof w:val="0"/>
                <w:lang w:val="es-ES" w:eastAsia="ru-RU"/>
              </w:rPr>
              <w:t xml:space="preserve"> se produce o </w:t>
            </w:r>
            <w:proofErr w:type="spellStart"/>
            <w:r w:rsidRPr="00F97E9E">
              <w:rPr>
                <w:noProof w:val="0"/>
                <w:lang w:val="es-ES" w:eastAsia="ru-RU"/>
              </w:rPr>
              <w:t>daună</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terţ</w:t>
            </w:r>
            <w:proofErr w:type="spellEnd"/>
            <w:r w:rsidRPr="00F97E9E">
              <w:rPr>
                <w:noProof w:val="0"/>
                <w:lang w:val="es-ES" w:eastAsia="ru-RU"/>
              </w:rPr>
              <w:t xml:space="preserve">, </w:t>
            </w:r>
            <w:proofErr w:type="spellStart"/>
            <w:r w:rsidRPr="00F97E9E">
              <w:rPr>
                <w:noProof w:val="0"/>
                <w:lang w:val="es-ES" w:eastAsia="ru-RU"/>
              </w:rPr>
              <w:t>părţile</w:t>
            </w:r>
            <w:proofErr w:type="spellEnd"/>
            <w:r w:rsidRPr="00F97E9E">
              <w:rPr>
                <w:noProof w:val="0"/>
                <w:lang w:val="es-ES" w:eastAsia="ru-RU"/>
              </w:rPr>
              <w:t xml:space="preserve"> </w:t>
            </w:r>
            <w:proofErr w:type="spellStart"/>
            <w:r w:rsidRPr="00F97E9E">
              <w:rPr>
                <w:noProof w:val="0"/>
                <w:lang w:val="es-ES" w:eastAsia="ru-RU"/>
              </w:rPr>
              <w:t>contractante</w:t>
            </w:r>
            <w:proofErr w:type="spellEnd"/>
            <w:r w:rsidRPr="00F97E9E">
              <w:rPr>
                <w:noProof w:val="0"/>
                <w:lang w:val="es-ES" w:eastAsia="ru-RU"/>
              </w:rPr>
              <w:t xml:space="preserve"> </w:t>
            </w:r>
            <w:proofErr w:type="spellStart"/>
            <w:r w:rsidRPr="00F97E9E">
              <w:rPr>
                <w:noProof w:val="0"/>
                <w:lang w:val="es-ES" w:eastAsia="ru-RU"/>
              </w:rPr>
              <w:t>răspund</w:t>
            </w:r>
            <w:proofErr w:type="spellEnd"/>
            <w:r w:rsidRPr="00F97E9E">
              <w:rPr>
                <w:noProof w:val="0"/>
                <w:lang w:val="es-ES" w:eastAsia="ru-RU"/>
              </w:rPr>
              <w:t xml:space="preserve"> solidar,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stabilirea</w:t>
            </w:r>
            <w:proofErr w:type="spellEnd"/>
            <w:r w:rsidRPr="00F97E9E">
              <w:rPr>
                <w:noProof w:val="0"/>
                <w:lang w:val="es-ES" w:eastAsia="ru-RU"/>
              </w:rPr>
              <w:t xml:space="preserve"> </w:t>
            </w:r>
            <w:proofErr w:type="spellStart"/>
            <w:r w:rsidRPr="00F97E9E">
              <w:rPr>
                <w:noProof w:val="0"/>
                <w:lang w:val="es-ES" w:eastAsia="ru-RU"/>
              </w:rPr>
              <w:t>între</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a </w:t>
            </w:r>
            <w:proofErr w:type="spellStart"/>
            <w:r w:rsidRPr="00F97E9E">
              <w:rPr>
                <w:noProof w:val="0"/>
                <w:lang w:val="es-ES" w:eastAsia="ru-RU"/>
              </w:rPr>
              <w:t>cuantumului</w:t>
            </w:r>
            <w:proofErr w:type="spellEnd"/>
            <w:r w:rsidRPr="00F97E9E">
              <w:rPr>
                <w:noProof w:val="0"/>
                <w:lang w:val="es-ES" w:eastAsia="ru-RU"/>
              </w:rPr>
              <w:t xml:space="preserve"> </w:t>
            </w:r>
            <w:proofErr w:type="spellStart"/>
            <w:r w:rsidRPr="00F97E9E">
              <w:rPr>
                <w:noProof w:val="0"/>
                <w:lang w:val="es-ES" w:eastAsia="ru-RU"/>
              </w:rPr>
              <w:t>răspunderii</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dauna</w:t>
            </w:r>
            <w:proofErr w:type="spellEnd"/>
            <w:r w:rsidRPr="00F97E9E">
              <w:rPr>
                <w:noProof w:val="0"/>
                <w:lang w:val="es-ES" w:eastAsia="ru-RU"/>
              </w:rPr>
              <w:t xml:space="preserve"> </w:t>
            </w:r>
            <w:proofErr w:type="spellStart"/>
            <w:r w:rsidRPr="00F97E9E">
              <w:rPr>
                <w:noProof w:val="0"/>
                <w:lang w:val="es-ES" w:eastAsia="ru-RU"/>
              </w:rPr>
              <w:t>provocată</w:t>
            </w:r>
            <w:proofErr w:type="spellEnd"/>
            <w:r w:rsidRPr="00F97E9E">
              <w:rPr>
                <w:noProof w:val="0"/>
                <w:lang w:val="es-ES" w:eastAsia="ru-RU"/>
              </w:rPr>
              <w:t xml:space="preserve"> se va </w:t>
            </w:r>
            <w:proofErr w:type="spellStart"/>
            <w:r w:rsidRPr="00F97E9E">
              <w:rPr>
                <w:noProof w:val="0"/>
                <w:lang w:val="es-ES" w:eastAsia="ru-RU"/>
              </w:rPr>
              <w:t>ţine</w:t>
            </w:r>
            <w:proofErr w:type="spellEnd"/>
            <w:r w:rsidRPr="00F97E9E">
              <w:rPr>
                <w:noProof w:val="0"/>
                <w:lang w:val="es-ES" w:eastAsia="ru-RU"/>
              </w:rPr>
              <w:t xml:space="preserve"> </w:t>
            </w:r>
            <w:proofErr w:type="spellStart"/>
            <w:r w:rsidRPr="00F97E9E">
              <w:rPr>
                <w:noProof w:val="0"/>
                <w:lang w:val="es-ES" w:eastAsia="ru-RU"/>
              </w:rPr>
              <w:t>seama</w:t>
            </w:r>
            <w:proofErr w:type="spellEnd"/>
            <w:r w:rsidRPr="00F97E9E">
              <w:rPr>
                <w:noProof w:val="0"/>
                <w:lang w:val="es-ES" w:eastAsia="ru-RU"/>
              </w:rPr>
              <w:t xml:space="preserve"> de </w:t>
            </w:r>
            <w:proofErr w:type="spellStart"/>
            <w:r w:rsidRPr="00F97E9E">
              <w:rPr>
                <w:noProof w:val="0"/>
                <w:lang w:val="es-ES" w:eastAsia="ru-RU"/>
              </w:rPr>
              <w:t>gradul</w:t>
            </w:r>
            <w:proofErr w:type="spellEnd"/>
            <w:r w:rsidRPr="00F97E9E">
              <w:rPr>
                <w:noProof w:val="0"/>
                <w:lang w:val="es-ES" w:eastAsia="ru-RU"/>
              </w:rPr>
              <w:t xml:space="preserve"> de </w:t>
            </w:r>
            <w:proofErr w:type="spellStart"/>
            <w:r w:rsidRPr="00F97E9E">
              <w:rPr>
                <w:noProof w:val="0"/>
                <w:lang w:val="es-ES" w:eastAsia="ru-RU"/>
              </w:rPr>
              <w:t>vinovăţie</w:t>
            </w:r>
            <w:proofErr w:type="spellEnd"/>
            <w:r w:rsidRPr="00F97E9E">
              <w:rPr>
                <w:noProof w:val="0"/>
                <w:lang w:val="es-ES" w:eastAsia="ru-RU"/>
              </w:rPr>
              <w:t xml:space="preserve"> a </w:t>
            </w:r>
            <w:proofErr w:type="spellStart"/>
            <w:r w:rsidRPr="00F97E9E">
              <w:rPr>
                <w:noProof w:val="0"/>
                <w:lang w:val="es-ES" w:eastAsia="ru-RU"/>
              </w:rPr>
              <w:t>fiecăruia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producerea</w:t>
            </w:r>
            <w:proofErr w:type="spellEnd"/>
            <w:r w:rsidRPr="00F97E9E">
              <w:rPr>
                <w:noProof w:val="0"/>
                <w:lang w:val="es-ES" w:eastAsia="ru-RU"/>
              </w:rPr>
              <w:t xml:space="preserve"> </w:t>
            </w:r>
            <w:proofErr w:type="spellStart"/>
            <w:r w:rsidRPr="00F97E9E">
              <w:rPr>
                <w:noProof w:val="0"/>
                <w:lang w:val="es-ES" w:eastAsia="ru-RU"/>
              </w:rPr>
              <w:t>acesteia</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clauzele</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s-a </w:t>
            </w:r>
            <w:proofErr w:type="spellStart"/>
            <w:r w:rsidRPr="00F97E9E">
              <w:rPr>
                <w:noProof w:val="0"/>
                <w:lang w:val="es-ES" w:eastAsia="ru-RU"/>
              </w:rPr>
              <w:t>prevăzut</w:t>
            </w:r>
            <w:proofErr w:type="spellEnd"/>
            <w:r w:rsidRPr="00F97E9E">
              <w:rPr>
                <w:noProof w:val="0"/>
                <w:lang w:val="es-ES" w:eastAsia="ru-RU"/>
              </w:rPr>
              <w:t xml:space="preserve"> </w:t>
            </w:r>
            <w:proofErr w:type="spellStart"/>
            <w:r w:rsidRPr="00F97E9E">
              <w:rPr>
                <w:noProof w:val="0"/>
                <w:lang w:val="es-ES" w:eastAsia="ru-RU"/>
              </w:rPr>
              <w:t>altfel</w:t>
            </w:r>
            <w:proofErr w:type="spellEnd"/>
            <w:r w:rsidRPr="00F97E9E">
              <w:rPr>
                <w:noProof w:val="0"/>
                <w:lang w:val="es-ES" w:eastAsia="ru-RU"/>
              </w:rPr>
              <w:t xml:space="preserve">. </w:t>
            </w:r>
          </w:p>
          <w:p w14:paraId="65207DEF"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14.3. </w:t>
            </w:r>
            <w:proofErr w:type="spellStart"/>
            <w:r w:rsidRPr="00F97E9E">
              <w:rPr>
                <w:noProof w:val="0"/>
                <w:lang w:val="es-ES" w:eastAsia="ru-RU"/>
              </w:rPr>
              <w:t>Membrii</w:t>
            </w:r>
            <w:proofErr w:type="spellEnd"/>
            <w:r w:rsidRPr="00F97E9E">
              <w:rPr>
                <w:noProof w:val="0"/>
                <w:lang w:val="es-ES" w:eastAsia="ru-RU"/>
              </w:rPr>
              <w:t xml:space="preserve"> </w:t>
            </w:r>
            <w:proofErr w:type="spellStart"/>
            <w:r w:rsidRPr="00F97E9E">
              <w:rPr>
                <w:noProof w:val="0"/>
                <w:lang w:val="es-ES" w:eastAsia="ru-RU"/>
              </w:rPr>
              <w:t>asocierii</w:t>
            </w:r>
            <w:proofErr w:type="spellEnd"/>
            <w:r w:rsidRPr="00F97E9E">
              <w:rPr>
                <w:noProof w:val="0"/>
                <w:lang w:val="es-ES" w:eastAsia="ru-RU"/>
              </w:rPr>
              <w:t xml:space="preserve"> </w:t>
            </w:r>
            <w:proofErr w:type="spellStart"/>
            <w:r w:rsidRPr="00F97E9E">
              <w:rPr>
                <w:noProof w:val="0"/>
                <w:lang w:val="es-ES" w:eastAsia="ru-RU"/>
              </w:rPr>
              <w:t>își</w:t>
            </w:r>
            <w:proofErr w:type="spellEnd"/>
            <w:r w:rsidRPr="00F97E9E">
              <w:rPr>
                <w:noProof w:val="0"/>
                <w:lang w:val="es-ES" w:eastAsia="ru-RU"/>
              </w:rPr>
              <w:t xml:space="preserve"> </w:t>
            </w:r>
            <w:proofErr w:type="spellStart"/>
            <w:r w:rsidRPr="00F97E9E">
              <w:rPr>
                <w:noProof w:val="0"/>
                <w:lang w:val="es-ES" w:eastAsia="ru-RU"/>
              </w:rPr>
              <w:t>păstrează</w:t>
            </w:r>
            <w:proofErr w:type="spellEnd"/>
            <w:r w:rsidRPr="00F97E9E">
              <w:rPr>
                <w:noProof w:val="0"/>
                <w:lang w:val="es-ES" w:eastAsia="ru-RU"/>
              </w:rPr>
              <w:t xml:space="preserve"> </w:t>
            </w:r>
            <w:proofErr w:type="spellStart"/>
            <w:r w:rsidRPr="00F97E9E">
              <w:rPr>
                <w:noProof w:val="0"/>
                <w:lang w:val="es-ES" w:eastAsia="ru-RU"/>
              </w:rPr>
              <w:t>individualitatea</w:t>
            </w:r>
            <w:proofErr w:type="spellEnd"/>
            <w:r w:rsidRPr="00F97E9E">
              <w:rPr>
                <w:noProof w:val="0"/>
                <w:lang w:val="es-ES" w:eastAsia="ru-RU"/>
              </w:rPr>
              <w:t xml:space="preserve"> ca </w:t>
            </w:r>
            <w:proofErr w:type="spellStart"/>
            <w:r w:rsidRPr="00F97E9E">
              <w:rPr>
                <w:noProof w:val="0"/>
                <w:lang w:val="es-ES" w:eastAsia="ru-RU"/>
              </w:rPr>
              <w:t>subiecți</w:t>
            </w:r>
            <w:proofErr w:type="spellEnd"/>
            <w:r w:rsidRPr="00F97E9E">
              <w:rPr>
                <w:noProof w:val="0"/>
                <w:lang w:val="es-ES" w:eastAsia="ru-RU"/>
              </w:rPr>
              <w:t xml:space="preserve"> de </w:t>
            </w:r>
            <w:proofErr w:type="spellStart"/>
            <w:r w:rsidRPr="00F97E9E">
              <w:rPr>
                <w:noProof w:val="0"/>
                <w:lang w:val="es-ES" w:eastAsia="ru-RU"/>
              </w:rPr>
              <w:t>drept</w:t>
            </w:r>
            <w:proofErr w:type="spellEnd"/>
            <w:r w:rsidRPr="00F97E9E">
              <w:rPr>
                <w:noProof w:val="0"/>
                <w:lang w:val="es-ES" w:eastAsia="ru-RU"/>
              </w:rPr>
              <w:t xml:space="preserve">, </w:t>
            </w:r>
            <w:proofErr w:type="spellStart"/>
            <w:r w:rsidRPr="00F97E9E">
              <w:rPr>
                <w:noProof w:val="0"/>
                <w:lang w:val="es-ES" w:eastAsia="ru-RU"/>
              </w:rPr>
              <w:t>însă</w:t>
            </w:r>
            <w:proofErr w:type="spellEnd"/>
            <w:r w:rsidRPr="00F97E9E">
              <w:rPr>
                <w:noProof w:val="0"/>
                <w:lang w:val="es-ES" w:eastAsia="ru-RU"/>
              </w:rPr>
              <w:t xml:space="preserve"> sunt </w:t>
            </w:r>
            <w:proofErr w:type="spellStart"/>
            <w:r w:rsidRPr="00F97E9E">
              <w:rPr>
                <w:noProof w:val="0"/>
                <w:lang w:val="es-ES" w:eastAsia="ru-RU"/>
              </w:rPr>
              <w:t>obligați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răspundă</w:t>
            </w:r>
            <w:proofErr w:type="spellEnd"/>
            <w:r w:rsidRPr="00F97E9E">
              <w:rPr>
                <w:noProof w:val="0"/>
                <w:lang w:val="es-ES" w:eastAsia="ru-RU"/>
              </w:rPr>
              <w:t xml:space="preserve"> solidar </w:t>
            </w:r>
            <w:proofErr w:type="spellStart"/>
            <w:r w:rsidRPr="00F97E9E">
              <w:rPr>
                <w:noProof w:val="0"/>
                <w:lang w:val="es-ES" w:eastAsia="ru-RU"/>
              </w:rPr>
              <w:t>față</w:t>
            </w:r>
            <w:proofErr w:type="spellEnd"/>
            <w:r w:rsidRPr="00F97E9E">
              <w:rPr>
                <w:noProof w:val="0"/>
                <w:lang w:val="es-ES" w:eastAsia="ru-RU"/>
              </w:rPr>
              <w:t xml:space="preserve"> de Beneficiar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modul</w:t>
            </w:r>
            <w:proofErr w:type="spellEnd"/>
            <w:r w:rsidRPr="00F97E9E">
              <w:rPr>
                <w:noProof w:val="0"/>
                <w:lang w:val="es-ES" w:eastAsia="ru-RU"/>
              </w:rPr>
              <w:t xml:space="preserve"> de </w:t>
            </w:r>
            <w:proofErr w:type="spellStart"/>
            <w:r w:rsidRPr="00F97E9E">
              <w:rPr>
                <w:noProof w:val="0"/>
                <w:lang w:val="es-ES" w:eastAsia="ru-RU"/>
              </w:rPr>
              <w:t>îndeplinire</w:t>
            </w:r>
            <w:proofErr w:type="spellEnd"/>
            <w:r w:rsidRPr="00F97E9E">
              <w:rPr>
                <w:noProof w:val="0"/>
                <w:lang w:val="es-ES" w:eastAsia="ru-RU"/>
              </w:rPr>
              <w:t xml:space="preserve"> a </w:t>
            </w:r>
            <w:proofErr w:type="spellStart"/>
            <w:r w:rsidRPr="00F97E9E">
              <w:rPr>
                <w:noProof w:val="0"/>
                <w:lang w:val="es-ES" w:eastAsia="ru-RU"/>
              </w:rPr>
              <w:t>obligațiilor</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w:t>
            </w:r>
          </w:p>
          <w:p w14:paraId="2A8C21C0"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14.4.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prejudiciul</w:t>
            </w:r>
            <w:proofErr w:type="spellEnd"/>
            <w:r w:rsidRPr="00F97E9E">
              <w:rPr>
                <w:noProof w:val="0"/>
                <w:lang w:val="es-ES" w:eastAsia="ru-RU"/>
              </w:rPr>
              <w:t xml:space="preserve"> </w:t>
            </w:r>
            <w:proofErr w:type="spellStart"/>
            <w:r w:rsidRPr="00F97E9E">
              <w:rPr>
                <w:noProof w:val="0"/>
                <w:lang w:val="es-ES" w:eastAsia="ru-RU"/>
              </w:rPr>
              <w:t>cauzat</w:t>
            </w:r>
            <w:proofErr w:type="spellEnd"/>
            <w:r w:rsidRPr="00F97E9E">
              <w:rPr>
                <w:noProof w:val="0"/>
                <w:lang w:val="es-ES" w:eastAsia="ru-RU"/>
              </w:rPr>
              <w:t xml:space="preserve"> </w:t>
            </w:r>
            <w:proofErr w:type="spellStart"/>
            <w:r w:rsidRPr="00F97E9E">
              <w:rPr>
                <w:noProof w:val="0"/>
                <w:lang w:val="es-ES" w:eastAsia="ru-RU"/>
              </w:rPr>
              <w:t>terţei</w:t>
            </w:r>
            <w:proofErr w:type="spellEnd"/>
            <w:r w:rsidRPr="00F97E9E">
              <w:rPr>
                <w:noProof w:val="0"/>
                <w:lang w:val="es-ES" w:eastAsia="ru-RU"/>
              </w:rPr>
              <w:t xml:space="preserve"> </w:t>
            </w:r>
            <w:proofErr w:type="spellStart"/>
            <w:r w:rsidRPr="00F97E9E">
              <w:rPr>
                <w:noProof w:val="0"/>
                <w:lang w:val="es-ES" w:eastAsia="ru-RU"/>
              </w:rPr>
              <w:t>persoane</w:t>
            </w:r>
            <w:proofErr w:type="spellEnd"/>
            <w:r w:rsidRPr="00F97E9E">
              <w:rPr>
                <w:noProof w:val="0"/>
                <w:lang w:val="es-ES" w:eastAsia="ru-RU"/>
              </w:rPr>
              <w:t xml:space="preserve"> este </w:t>
            </w:r>
            <w:proofErr w:type="spellStart"/>
            <w:r w:rsidRPr="00F97E9E">
              <w:rPr>
                <w:noProof w:val="0"/>
                <w:lang w:val="es-ES" w:eastAsia="ru-RU"/>
              </w:rPr>
              <w:t>urmare</w:t>
            </w:r>
            <w:proofErr w:type="spellEnd"/>
            <w:r w:rsidRPr="00F97E9E">
              <w:rPr>
                <w:noProof w:val="0"/>
                <w:lang w:val="es-ES" w:eastAsia="ru-RU"/>
              </w:rPr>
              <w:t xml:space="preserve"> a </w:t>
            </w:r>
            <w:proofErr w:type="spellStart"/>
            <w:r w:rsidRPr="00F97E9E">
              <w:rPr>
                <w:noProof w:val="0"/>
                <w:lang w:val="es-ES" w:eastAsia="ru-RU"/>
              </w:rPr>
              <w:t>unei</w:t>
            </w:r>
            <w:proofErr w:type="spellEnd"/>
            <w:r w:rsidRPr="00F97E9E">
              <w:rPr>
                <w:noProof w:val="0"/>
                <w:lang w:val="es-ES" w:eastAsia="ru-RU"/>
              </w:rPr>
              <w:t xml:space="preserve"> </w:t>
            </w:r>
            <w:proofErr w:type="spellStart"/>
            <w:r w:rsidRPr="00F97E9E">
              <w:rPr>
                <w:noProof w:val="0"/>
                <w:lang w:val="es-ES" w:eastAsia="ru-RU"/>
              </w:rPr>
              <w:t>măsuri</w:t>
            </w:r>
            <w:proofErr w:type="spellEnd"/>
            <w:r w:rsidRPr="00F97E9E">
              <w:rPr>
                <w:noProof w:val="0"/>
                <w:lang w:val="es-ES" w:eastAsia="ru-RU"/>
              </w:rPr>
              <w:t xml:space="preserve"> dispuse de beneficiar </w:t>
            </w:r>
            <w:proofErr w:type="spellStart"/>
            <w:r w:rsidRPr="00F97E9E">
              <w:rPr>
                <w:noProof w:val="0"/>
                <w:lang w:val="es-ES" w:eastAsia="ru-RU"/>
              </w:rPr>
              <w:t>în</w:t>
            </w:r>
            <w:proofErr w:type="spellEnd"/>
            <w:r w:rsidRPr="00F97E9E">
              <w:rPr>
                <w:noProof w:val="0"/>
                <w:lang w:val="es-ES" w:eastAsia="ru-RU"/>
              </w:rPr>
              <w:t xml:space="preserve"> forma </w:t>
            </w:r>
            <w:proofErr w:type="spellStart"/>
            <w:r w:rsidRPr="00F97E9E">
              <w:rPr>
                <w:noProof w:val="0"/>
                <w:lang w:val="es-ES" w:eastAsia="ru-RU"/>
              </w:rPr>
              <w:t>în</w:t>
            </w:r>
            <w:proofErr w:type="spellEnd"/>
            <w:r w:rsidRPr="00F97E9E">
              <w:rPr>
                <w:noProof w:val="0"/>
                <w:lang w:val="es-ES" w:eastAsia="ru-RU"/>
              </w:rPr>
              <w:t xml:space="preserve"> care a </w:t>
            </w:r>
            <w:proofErr w:type="spellStart"/>
            <w:r w:rsidRPr="00F97E9E">
              <w:rPr>
                <w:noProof w:val="0"/>
                <w:lang w:val="es-ES" w:eastAsia="ru-RU"/>
              </w:rPr>
              <w:t>fost</w:t>
            </w:r>
            <w:proofErr w:type="spellEnd"/>
            <w:r w:rsidRPr="00F97E9E">
              <w:rPr>
                <w:noProof w:val="0"/>
                <w:lang w:val="es-ES" w:eastAsia="ru-RU"/>
              </w:rPr>
              <w:t xml:space="preserve"> </w:t>
            </w:r>
            <w:proofErr w:type="spellStart"/>
            <w:r w:rsidRPr="00F97E9E">
              <w:rPr>
                <w:noProof w:val="0"/>
                <w:lang w:val="es-ES" w:eastAsia="ru-RU"/>
              </w:rPr>
              <w:t>aplicată</w:t>
            </w:r>
            <w:proofErr w:type="spellEnd"/>
            <w:r w:rsidRPr="00F97E9E">
              <w:rPr>
                <w:noProof w:val="0"/>
                <w:lang w:val="es-ES" w:eastAsia="ru-RU"/>
              </w:rPr>
              <w:t xml:space="preserve">, </w:t>
            </w:r>
            <w:proofErr w:type="spellStart"/>
            <w:r w:rsidRPr="00F97E9E">
              <w:rPr>
                <w:noProof w:val="0"/>
                <w:lang w:val="es-ES" w:eastAsia="ru-RU"/>
              </w:rPr>
              <w:t>atunci</w:t>
            </w:r>
            <w:proofErr w:type="spellEnd"/>
            <w:r w:rsidRPr="00F97E9E">
              <w:rPr>
                <w:noProof w:val="0"/>
                <w:lang w:val="es-ES" w:eastAsia="ru-RU"/>
              </w:rPr>
              <w:t xml:space="preserve"> </w:t>
            </w:r>
            <w:proofErr w:type="spellStart"/>
            <w:r w:rsidRPr="00F97E9E">
              <w:rPr>
                <w:noProof w:val="0"/>
                <w:lang w:val="es-ES" w:eastAsia="ru-RU"/>
              </w:rPr>
              <w:t>acesta</w:t>
            </w:r>
            <w:proofErr w:type="spellEnd"/>
            <w:r w:rsidRPr="00F97E9E">
              <w:rPr>
                <w:noProof w:val="0"/>
                <w:lang w:val="es-ES" w:eastAsia="ru-RU"/>
              </w:rPr>
              <w:t xml:space="preserve"> </w:t>
            </w:r>
            <w:proofErr w:type="spellStart"/>
            <w:r w:rsidRPr="00F97E9E">
              <w:rPr>
                <w:noProof w:val="0"/>
                <w:lang w:val="es-ES" w:eastAsia="ru-RU"/>
              </w:rPr>
              <w:t>poartă</w:t>
            </w:r>
            <w:proofErr w:type="spellEnd"/>
            <w:r w:rsidRPr="00F97E9E">
              <w:rPr>
                <w:noProof w:val="0"/>
                <w:lang w:val="es-ES" w:eastAsia="ru-RU"/>
              </w:rPr>
              <w:t xml:space="preserve"> </w:t>
            </w:r>
            <w:proofErr w:type="spellStart"/>
            <w:r w:rsidRPr="00F97E9E">
              <w:rPr>
                <w:noProof w:val="0"/>
                <w:lang w:val="es-ES" w:eastAsia="ru-RU"/>
              </w:rPr>
              <w:t>singur</w:t>
            </w:r>
            <w:proofErr w:type="spellEnd"/>
            <w:r w:rsidRPr="00F97E9E">
              <w:rPr>
                <w:noProof w:val="0"/>
                <w:lang w:val="es-ES" w:eastAsia="ru-RU"/>
              </w:rPr>
              <w:t xml:space="preserve"> </w:t>
            </w:r>
            <w:proofErr w:type="spellStart"/>
            <w:r w:rsidRPr="00F97E9E">
              <w:rPr>
                <w:noProof w:val="0"/>
                <w:lang w:val="es-ES" w:eastAsia="ru-RU"/>
              </w:rPr>
              <w:t>răspunderea</w:t>
            </w:r>
            <w:proofErr w:type="spellEnd"/>
            <w:r w:rsidRPr="00F97E9E">
              <w:rPr>
                <w:noProof w:val="0"/>
                <w:lang w:val="es-ES" w:eastAsia="ru-RU"/>
              </w:rPr>
              <w:t xml:space="preserve">, </w:t>
            </w:r>
            <w:proofErr w:type="spellStart"/>
            <w:r w:rsidRPr="00F97E9E">
              <w:rPr>
                <w:noProof w:val="0"/>
                <w:lang w:val="es-ES" w:eastAsia="ru-RU"/>
              </w:rPr>
              <w:t>numai</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l-a </w:t>
            </w:r>
            <w:proofErr w:type="spellStart"/>
            <w:r w:rsidRPr="00F97E9E">
              <w:rPr>
                <w:noProof w:val="0"/>
                <w:lang w:val="es-ES" w:eastAsia="ru-RU"/>
              </w:rPr>
              <w:t>înştiinţat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prealabil</w:t>
            </w:r>
            <w:proofErr w:type="spellEnd"/>
            <w:r w:rsidRPr="00F97E9E">
              <w:rPr>
                <w:noProof w:val="0"/>
                <w:lang w:val="es-ES" w:eastAsia="ru-RU"/>
              </w:rPr>
              <w:t xml:space="preserve"> de </w:t>
            </w:r>
            <w:proofErr w:type="spellStart"/>
            <w:r w:rsidRPr="00F97E9E">
              <w:rPr>
                <w:noProof w:val="0"/>
                <w:lang w:val="es-ES" w:eastAsia="ru-RU"/>
              </w:rPr>
              <w:t>pericolul</w:t>
            </w:r>
            <w:proofErr w:type="spellEnd"/>
            <w:r w:rsidRPr="00F97E9E">
              <w:rPr>
                <w:noProof w:val="0"/>
                <w:lang w:val="es-ES" w:eastAsia="ru-RU"/>
              </w:rPr>
              <w:t xml:space="preserve"> </w:t>
            </w:r>
            <w:proofErr w:type="spellStart"/>
            <w:r w:rsidRPr="00F97E9E">
              <w:rPr>
                <w:noProof w:val="0"/>
                <w:lang w:val="es-ES" w:eastAsia="ru-RU"/>
              </w:rPr>
              <w:t>legat</w:t>
            </w:r>
            <w:proofErr w:type="spellEnd"/>
            <w:r w:rsidRPr="00F97E9E">
              <w:rPr>
                <w:noProof w:val="0"/>
                <w:lang w:val="es-ES" w:eastAsia="ru-RU"/>
              </w:rPr>
              <w:t xml:space="preserve"> de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dispoziţiei</w:t>
            </w:r>
            <w:proofErr w:type="spellEnd"/>
            <w:r w:rsidRPr="00F97E9E">
              <w:rPr>
                <w:noProof w:val="0"/>
                <w:lang w:val="es-ES" w:eastAsia="ru-RU"/>
              </w:rPr>
              <w:t xml:space="preserve">. </w:t>
            </w:r>
          </w:p>
          <w:p w14:paraId="5CF79A1D"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14.5. </w:t>
            </w:r>
            <w:proofErr w:type="spellStart"/>
            <w:r w:rsidRPr="00F97E9E">
              <w:rPr>
                <w:noProof w:val="0"/>
                <w:lang w:val="es-ES" w:eastAsia="ru-RU"/>
              </w:rPr>
              <w:t>Antreprenorul</w:t>
            </w:r>
            <w:proofErr w:type="spellEnd"/>
            <w:r w:rsidRPr="00F97E9E">
              <w:rPr>
                <w:noProof w:val="0"/>
                <w:lang w:val="es-ES" w:eastAsia="ru-RU"/>
              </w:rPr>
              <w:t xml:space="preserve"> este </w:t>
            </w:r>
            <w:proofErr w:type="spellStart"/>
            <w:r w:rsidRPr="00F97E9E">
              <w:rPr>
                <w:noProof w:val="0"/>
                <w:lang w:val="es-ES" w:eastAsia="ru-RU"/>
              </w:rPr>
              <w:t>obligat</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la plata </w:t>
            </w:r>
            <w:proofErr w:type="spellStart"/>
            <w:r w:rsidRPr="00F97E9E">
              <w:rPr>
                <w:noProof w:val="0"/>
                <w:lang w:val="es-ES" w:eastAsia="ru-RU"/>
              </w:rPr>
              <w:t>daunelor</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încălcarea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deteriorarea</w:t>
            </w:r>
            <w:proofErr w:type="spellEnd"/>
            <w:r w:rsidRPr="00F97E9E">
              <w:rPr>
                <w:noProof w:val="0"/>
                <w:lang w:val="es-ES" w:eastAsia="ru-RU"/>
              </w:rPr>
              <w:t xml:space="preserve"> </w:t>
            </w:r>
            <w:proofErr w:type="spellStart"/>
            <w:r w:rsidRPr="00F97E9E">
              <w:rPr>
                <w:noProof w:val="0"/>
                <w:lang w:val="es-ES" w:eastAsia="ru-RU"/>
              </w:rPr>
              <w:t>drumurilor</w:t>
            </w:r>
            <w:proofErr w:type="spellEnd"/>
            <w:r w:rsidRPr="00F97E9E">
              <w:rPr>
                <w:noProof w:val="0"/>
                <w:lang w:val="es-ES" w:eastAsia="ru-RU"/>
              </w:rPr>
              <w:t xml:space="preserve"> de </w:t>
            </w:r>
            <w:proofErr w:type="spellStart"/>
            <w:r w:rsidRPr="00F97E9E">
              <w:rPr>
                <w:noProof w:val="0"/>
                <w:lang w:val="es-ES" w:eastAsia="ru-RU"/>
              </w:rPr>
              <w:t>acces</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 </w:t>
            </w:r>
            <w:proofErr w:type="spellStart"/>
            <w:r w:rsidRPr="00F97E9E">
              <w:rPr>
                <w:noProof w:val="0"/>
                <w:lang w:val="es-ES" w:eastAsia="ru-RU"/>
              </w:rPr>
              <w:t>reţelelor</w:t>
            </w:r>
            <w:proofErr w:type="spellEnd"/>
            <w:r w:rsidRPr="00F97E9E">
              <w:rPr>
                <w:noProof w:val="0"/>
                <w:lang w:val="es-ES" w:eastAsia="ru-RU"/>
              </w:rPr>
              <w:t xml:space="preserve"> de </w:t>
            </w:r>
            <w:proofErr w:type="spellStart"/>
            <w:r w:rsidRPr="00F97E9E">
              <w:rPr>
                <w:noProof w:val="0"/>
                <w:lang w:val="es-ES" w:eastAsia="ru-RU"/>
              </w:rPr>
              <w:t>utilităţi</w:t>
            </w:r>
            <w:proofErr w:type="spellEnd"/>
            <w:r w:rsidRPr="00F97E9E">
              <w:rPr>
                <w:noProof w:val="0"/>
                <w:lang w:val="es-ES" w:eastAsia="ru-RU"/>
              </w:rPr>
              <w:t xml:space="preserve">, a </w:t>
            </w:r>
            <w:proofErr w:type="spellStart"/>
            <w:r w:rsidRPr="00F97E9E">
              <w:rPr>
                <w:noProof w:val="0"/>
                <w:lang w:val="es-ES" w:eastAsia="ru-RU"/>
              </w:rPr>
              <w:t>terenurilor</w:t>
            </w:r>
            <w:proofErr w:type="spellEnd"/>
            <w:r w:rsidRPr="00F97E9E">
              <w:rPr>
                <w:noProof w:val="0"/>
                <w:lang w:val="es-ES" w:eastAsia="ru-RU"/>
              </w:rPr>
              <w:t xml:space="preserve"> </w:t>
            </w:r>
            <w:proofErr w:type="spellStart"/>
            <w:r w:rsidRPr="00F97E9E">
              <w:rPr>
                <w:noProof w:val="0"/>
                <w:lang w:val="es-ES" w:eastAsia="ru-RU"/>
              </w:rPr>
              <w:t>limitrofe</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depozitarea</w:t>
            </w:r>
            <w:proofErr w:type="spellEnd"/>
            <w:r w:rsidRPr="00F97E9E">
              <w:rPr>
                <w:noProof w:val="0"/>
                <w:lang w:val="es-ES" w:eastAsia="ru-RU"/>
              </w:rPr>
              <w:t xml:space="preserve"> de </w:t>
            </w:r>
            <w:proofErr w:type="spellStart"/>
            <w:r w:rsidRPr="00F97E9E">
              <w:rPr>
                <w:noProof w:val="0"/>
                <w:lang w:val="es-ES" w:eastAsia="ru-RU"/>
              </w:rPr>
              <w:t>pământ</w:t>
            </w:r>
            <w:proofErr w:type="spellEnd"/>
            <w:r w:rsidRPr="00F97E9E">
              <w:rPr>
                <w:noProof w:val="0"/>
                <w:lang w:val="es-ES" w:eastAsia="ru-RU"/>
              </w:rPr>
              <w:t xml:space="preserve">, </w:t>
            </w:r>
            <w:proofErr w:type="spellStart"/>
            <w:r w:rsidRPr="00F97E9E">
              <w:rPr>
                <w:noProof w:val="0"/>
                <w:lang w:val="es-ES" w:eastAsia="ru-RU"/>
              </w:rPr>
              <w:t>materiale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alte </w:t>
            </w:r>
            <w:proofErr w:type="spellStart"/>
            <w:r w:rsidRPr="00F97E9E">
              <w:rPr>
                <w:noProof w:val="0"/>
                <w:lang w:val="es-ES" w:eastAsia="ru-RU"/>
              </w:rPr>
              <w:t>obiecte</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ca </w:t>
            </w:r>
            <w:proofErr w:type="spellStart"/>
            <w:r w:rsidRPr="00F97E9E">
              <w:rPr>
                <w:noProof w:val="0"/>
                <w:lang w:val="es-ES" w:eastAsia="ru-RU"/>
              </w:rPr>
              <w:t>urmare</w:t>
            </w:r>
            <w:proofErr w:type="spellEnd"/>
            <w:r w:rsidRPr="00F97E9E">
              <w:rPr>
                <w:noProof w:val="0"/>
                <w:lang w:val="es-ES" w:eastAsia="ru-RU"/>
              </w:rPr>
              <w:t xml:space="preserve"> a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îngrădiri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limitări</w:t>
            </w:r>
            <w:proofErr w:type="spellEnd"/>
            <w:r w:rsidRPr="00F97E9E">
              <w:rPr>
                <w:noProof w:val="0"/>
                <w:lang w:val="es-ES" w:eastAsia="ru-RU"/>
              </w:rPr>
              <w:t xml:space="preserve"> din proprie </w:t>
            </w:r>
            <w:proofErr w:type="spellStart"/>
            <w:r w:rsidRPr="00F97E9E">
              <w:rPr>
                <w:noProof w:val="0"/>
                <w:lang w:val="es-ES" w:eastAsia="ru-RU"/>
              </w:rPr>
              <w:t>vină</w:t>
            </w:r>
            <w:proofErr w:type="spellEnd"/>
            <w:r w:rsidRPr="00F97E9E">
              <w:rPr>
                <w:noProof w:val="0"/>
                <w:lang w:val="es-ES" w:eastAsia="ru-RU"/>
              </w:rPr>
              <w:t xml:space="preserve">. </w:t>
            </w:r>
          </w:p>
          <w:p w14:paraId="21E042CC" w14:textId="77777777" w:rsidR="00892FAB" w:rsidRPr="00582322" w:rsidRDefault="00892FAB" w:rsidP="00892FAB">
            <w:pPr>
              <w:tabs>
                <w:tab w:val="left" w:pos="567"/>
              </w:tabs>
              <w:jc w:val="both"/>
              <w:rPr>
                <w:noProof w:val="0"/>
                <w:lang w:val="es-ES" w:eastAsia="ru-RU"/>
              </w:rPr>
            </w:pPr>
            <w:r w:rsidRPr="00582322">
              <w:rPr>
                <w:noProof w:val="0"/>
                <w:lang w:val="es-ES" w:eastAsia="ru-RU"/>
              </w:rPr>
              <w:t xml:space="preserve">14.6. </w:t>
            </w:r>
            <w:proofErr w:type="spellStart"/>
            <w:r w:rsidRPr="00582322">
              <w:rPr>
                <w:noProof w:val="0"/>
                <w:lang w:val="es-ES" w:eastAsia="ru-RU"/>
              </w:rPr>
              <w:t>Antreprenorul</w:t>
            </w:r>
            <w:proofErr w:type="spellEnd"/>
            <w:r w:rsidRPr="00582322">
              <w:rPr>
                <w:noProof w:val="0"/>
                <w:lang w:val="es-ES" w:eastAsia="ru-RU"/>
              </w:rPr>
              <w:t xml:space="preserve"> </w:t>
            </w:r>
            <w:proofErr w:type="spellStart"/>
            <w:r w:rsidRPr="00582322">
              <w:rPr>
                <w:noProof w:val="0"/>
                <w:lang w:val="es-ES" w:eastAsia="ru-RU"/>
              </w:rPr>
              <w:t>trebuie</w:t>
            </w:r>
            <w:proofErr w:type="spellEnd"/>
            <w:r w:rsidRPr="00582322">
              <w:rPr>
                <w:noProof w:val="0"/>
                <w:lang w:val="es-ES" w:eastAsia="ru-RU"/>
              </w:rPr>
              <w:t xml:space="preserve"> </w:t>
            </w:r>
            <w:proofErr w:type="spellStart"/>
            <w:r w:rsidRPr="00582322">
              <w:rPr>
                <w:noProof w:val="0"/>
                <w:lang w:val="es-ES" w:eastAsia="ru-RU"/>
              </w:rPr>
              <w:t>să</w:t>
            </w:r>
            <w:proofErr w:type="spellEnd"/>
            <w:r w:rsidRPr="00582322">
              <w:rPr>
                <w:noProof w:val="0"/>
                <w:lang w:val="es-ES" w:eastAsia="ru-RU"/>
              </w:rPr>
              <w:t xml:space="preserve"> </w:t>
            </w:r>
            <w:proofErr w:type="spellStart"/>
            <w:r w:rsidRPr="00582322">
              <w:rPr>
                <w:noProof w:val="0"/>
                <w:lang w:val="es-ES" w:eastAsia="ru-RU"/>
              </w:rPr>
              <w:t>asigure</w:t>
            </w:r>
            <w:proofErr w:type="spellEnd"/>
            <w:r w:rsidRPr="00582322">
              <w:rPr>
                <w:noProof w:val="0"/>
                <w:lang w:val="es-ES" w:eastAsia="ru-RU"/>
              </w:rPr>
              <w:t xml:space="preserve"> </w:t>
            </w:r>
            <w:proofErr w:type="spellStart"/>
            <w:r w:rsidRPr="00582322">
              <w:rPr>
                <w:noProof w:val="0"/>
                <w:lang w:val="es-ES" w:eastAsia="ru-RU"/>
              </w:rPr>
              <w:t>lucrările</w:t>
            </w:r>
            <w:proofErr w:type="spellEnd"/>
            <w:r w:rsidRPr="00582322">
              <w:rPr>
                <w:noProof w:val="0"/>
                <w:lang w:val="es-ES" w:eastAsia="ru-RU"/>
              </w:rPr>
              <w:t xml:space="preserve"> </w:t>
            </w:r>
            <w:proofErr w:type="spellStart"/>
            <w:r w:rsidRPr="00582322">
              <w:rPr>
                <w:noProof w:val="0"/>
                <w:lang w:val="es-ES" w:eastAsia="ru-RU"/>
              </w:rPr>
              <w:t>executate</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dotările</w:t>
            </w:r>
            <w:proofErr w:type="spellEnd"/>
            <w:r w:rsidRPr="00582322">
              <w:rPr>
                <w:noProof w:val="0"/>
                <w:lang w:val="es-ES" w:eastAsia="ru-RU"/>
              </w:rPr>
              <w:t xml:space="preserve"> pe care le are la </w:t>
            </w:r>
            <w:proofErr w:type="spellStart"/>
            <w:r w:rsidRPr="00582322">
              <w:rPr>
                <w:noProof w:val="0"/>
                <w:lang w:val="es-ES" w:eastAsia="ru-RU"/>
              </w:rPr>
              <w:t>dispoziţie</w:t>
            </w:r>
            <w:proofErr w:type="spellEnd"/>
            <w:r w:rsidRPr="00582322">
              <w:rPr>
                <w:noProof w:val="0"/>
                <w:lang w:val="es-ES" w:eastAsia="ru-RU"/>
              </w:rPr>
              <w:t xml:space="preserve"> </w:t>
            </w:r>
            <w:proofErr w:type="spellStart"/>
            <w:r w:rsidRPr="00582322">
              <w:rPr>
                <w:noProof w:val="0"/>
                <w:lang w:val="es-ES" w:eastAsia="ru-RU"/>
              </w:rPr>
              <w:t>împotriva</w:t>
            </w:r>
            <w:proofErr w:type="spellEnd"/>
            <w:r w:rsidRPr="00582322">
              <w:rPr>
                <w:noProof w:val="0"/>
                <w:lang w:val="es-ES" w:eastAsia="ru-RU"/>
              </w:rPr>
              <w:t xml:space="preserve"> </w:t>
            </w:r>
            <w:proofErr w:type="spellStart"/>
            <w:r w:rsidRPr="00582322">
              <w:rPr>
                <w:noProof w:val="0"/>
                <w:lang w:val="es-ES" w:eastAsia="ru-RU"/>
              </w:rPr>
              <w:t>degradării</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furturilor</w:t>
            </w:r>
            <w:proofErr w:type="spellEnd"/>
            <w:r w:rsidRPr="00582322">
              <w:rPr>
                <w:noProof w:val="0"/>
                <w:lang w:val="es-ES" w:eastAsia="ru-RU"/>
              </w:rPr>
              <w:t xml:space="preserve"> </w:t>
            </w:r>
            <w:proofErr w:type="spellStart"/>
            <w:r w:rsidRPr="00582322">
              <w:rPr>
                <w:noProof w:val="0"/>
                <w:lang w:val="es-ES" w:eastAsia="ru-RU"/>
              </w:rPr>
              <w:t>până</w:t>
            </w:r>
            <w:proofErr w:type="spellEnd"/>
            <w:r w:rsidRPr="00582322">
              <w:rPr>
                <w:noProof w:val="0"/>
                <w:lang w:val="es-ES" w:eastAsia="ru-RU"/>
              </w:rPr>
              <w:t xml:space="preserve"> la </w:t>
            </w:r>
            <w:proofErr w:type="spellStart"/>
            <w:r w:rsidRPr="00582322">
              <w:rPr>
                <w:noProof w:val="0"/>
                <w:lang w:val="es-ES" w:eastAsia="ru-RU"/>
              </w:rPr>
              <w:t>predarea</w:t>
            </w:r>
            <w:proofErr w:type="spellEnd"/>
            <w:r w:rsidRPr="00582322">
              <w:rPr>
                <w:noProof w:val="0"/>
                <w:lang w:val="es-ES" w:eastAsia="ru-RU"/>
              </w:rPr>
              <w:t xml:space="preserve"> </w:t>
            </w:r>
            <w:proofErr w:type="spellStart"/>
            <w:r w:rsidRPr="00582322">
              <w:rPr>
                <w:noProof w:val="0"/>
                <w:lang w:val="es-ES" w:eastAsia="ru-RU"/>
              </w:rPr>
              <w:t>lucrărilor</w:t>
            </w:r>
            <w:proofErr w:type="spellEnd"/>
            <w:r w:rsidRPr="00582322">
              <w:rPr>
                <w:noProof w:val="0"/>
                <w:lang w:val="es-ES" w:eastAsia="ru-RU"/>
              </w:rPr>
              <w:t xml:space="preserve"> </w:t>
            </w:r>
            <w:proofErr w:type="spellStart"/>
            <w:r w:rsidRPr="00582322">
              <w:rPr>
                <w:noProof w:val="0"/>
                <w:lang w:val="es-ES" w:eastAsia="ru-RU"/>
              </w:rPr>
              <w:t>către</w:t>
            </w:r>
            <w:proofErr w:type="spellEnd"/>
            <w:r w:rsidRPr="00582322">
              <w:rPr>
                <w:noProof w:val="0"/>
                <w:lang w:val="es-ES" w:eastAsia="ru-RU"/>
              </w:rPr>
              <w:t xml:space="preserve"> Beneficiar. El </w:t>
            </w:r>
            <w:proofErr w:type="spellStart"/>
            <w:r w:rsidRPr="00582322">
              <w:rPr>
                <w:noProof w:val="0"/>
                <w:lang w:val="es-ES" w:eastAsia="ru-RU"/>
              </w:rPr>
              <w:t>trebuie</w:t>
            </w:r>
            <w:proofErr w:type="spellEnd"/>
            <w:r w:rsidRPr="00582322">
              <w:rPr>
                <w:noProof w:val="0"/>
                <w:lang w:val="es-ES" w:eastAsia="ru-RU"/>
              </w:rPr>
              <w:t xml:space="preserve"> să </w:t>
            </w:r>
            <w:proofErr w:type="spellStart"/>
            <w:r w:rsidRPr="00582322">
              <w:rPr>
                <w:noProof w:val="0"/>
                <w:lang w:val="es-ES" w:eastAsia="ru-RU"/>
              </w:rPr>
              <w:t>ia</w:t>
            </w:r>
            <w:proofErr w:type="spellEnd"/>
            <w:r w:rsidRPr="00582322">
              <w:rPr>
                <w:noProof w:val="0"/>
                <w:lang w:val="es-ES" w:eastAsia="ru-RU"/>
              </w:rPr>
              <w:t xml:space="preserve"> </w:t>
            </w:r>
            <w:proofErr w:type="spellStart"/>
            <w:r w:rsidRPr="00582322">
              <w:rPr>
                <w:noProof w:val="0"/>
                <w:lang w:val="es-ES" w:eastAsia="ru-RU"/>
              </w:rPr>
              <w:t>măsuri</w:t>
            </w:r>
            <w:proofErr w:type="spellEnd"/>
            <w:r w:rsidRPr="00582322">
              <w:rPr>
                <w:noProof w:val="0"/>
                <w:lang w:val="es-ES" w:eastAsia="ru-RU"/>
              </w:rPr>
              <w:t xml:space="preserve"> de </w:t>
            </w:r>
            <w:proofErr w:type="spellStart"/>
            <w:r w:rsidRPr="00582322">
              <w:rPr>
                <w:noProof w:val="0"/>
                <w:lang w:val="es-ES" w:eastAsia="ru-RU"/>
              </w:rPr>
              <w:t>protecţie</w:t>
            </w:r>
            <w:proofErr w:type="spellEnd"/>
            <w:r w:rsidRPr="00582322">
              <w:rPr>
                <w:noProof w:val="0"/>
                <w:lang w:val="es-ES" w:eastAsia="ru-RU"/>
              </w:rPr>
              <w:t xml:space="preserve"> contra </w:t>
            </w:r>
            <w:proofErr w:type="spellStart"/>
            <w:r w:rsidRPr="00582322">
              <w:rPr>
                <w:noProof w:val="0"/>
                <w:lang w:val="es-ES" w:eastAsia="ru-RU"/>
              </w:rPr>
              <w:t>degradării</w:t>
            </w:r>
            <w:proofErr w:type="spellEnd"/>
            <w:r w:rsidRPr="00582322">
              <w:rPr>
                <w:noProof w:val="0"/>
                <w:lang w:val="es-ES" w:eastAsia="ru-RU"/>
              </w:rPr>
              <w:t xml:space="preserve"> </w:t>
            </w:r>
            <w:proofErr w:type="spellStart"/>
            <w:r w:rsidRPr="00582322">
              <w:rPr>
                <w:noProof w:val="0"/>
                <w:lang w:val="es-ES" w:eastAsia="ru-RU"/>
              </w:rPr>
              <w:t>lucrării</w:t>
            </w:r>
            <w:proofErr w:type="spellEnd"/>
            <w:r w:rsidRPr="00582322">
              <w:rPr>
                <w:noProof w:val="0"/>
                <w:lang w:val="es-ES" w:eastAsia="ru-RU"/>
              </w:rPr>
              <w:t xml:space="preserve"> </w:t>
            </w:r>
            <w:proofErr w:type="spellStart"/>
            <w:r w:rsidRPr="00582322">
              <w:rPr>
                <w:noProof w:val="0"/>
                <w:lang w:val="es-ES" w:eastAsia="ru-RU"/>
              </w:rPr>
              <w:t>datorită</w:t>
            </w:r>
            <w:proofErr w:type="spellEnd"/>
            <w:r w:rsidRPr="00582322">
              <w:rPr>
                <w:noProof w:val="0"/>
                <w:lang w:val="es-ES" w:eastAsia="ru-RU"/>
              </w:rPr>
              <w:t xml:space="preserve"> </w:t>
            </w:r>
            <w:proofErr w:type="spellStart"/>
            <w:r w:rsidRPr="00582322">
              <w:rPr>
                <w:noProof w:val="0"/>
                <w:lang w:val="es-ES" w:eastAsia="ru-RU"/>
              </w:rPr>
              <w:t>acţiunilor</w:t>
            </w:r>
            <w:proofErr w:type="spellEnd"/>
            <w:r w:rsidRPr="00582322">
              <w:rPr>
                <w:noProof w:val="0"/>
                <w:lang w:val="es-ES" w:eastAsia="ru-RU"/>
              </w:rPr>
              <w:t xml:space="preserve"> </w:t>
            </w:r>
            <w:proofErr w:type="spellStart"/>
            <w:r w:rsidRPr="00582322">
              <w:rPr>
                <w:noProof w:val="0"/>
                <w:lang w:val="es-ES" w:eastAsia="ru-RU"/>
              </w:rPr>
              <w:t>atmosferice</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a </w:t>
            </w:r>
            <w:proofErr w:type="spellStart"/>
            <w:r w:rsidRPr="00582322">
              <w:rPr>
                <w:noProof w:val="0"/>
                <w:lang w:val="es-ES" w:eastAsia="ru-RU"/>
              </w:rPr>
              <w:t>apei</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să</w:t>
            </w:r>
            <w:proofErr w:type="spellEnd"/>
            <w:r w:rsidRPr="00582322">
              <w:rPr>
                <w:noProof w:val="0"/>
                <w:lang w:val="es-ES" w:eastAsia="ru-RU"/>
              </w:rPr>
              <w:t xml:space="preserve"> </w:t>
            </w:r>
            <w:proofErr w:type="spellStart"/>
            <w:r w:rsidRPr="00582322">
              <w:rPr>
                <w:noProof w:val="0"/>
                <w:lang w:val="es-ES" w:eastAsia="ru-RU"/>
              </w:rPr>
              <w:t>îndepărteze</w:t>
            </w:r>
            <w:proofErr w:type="spellEnd"/>
            <w:r w:rsidRPr="00582322">
              <w:rPr>
                <w:noProof w:val="0"/>
                <w:lang w:val="es-ES" w:eastAsia="ru-RU"/>
              </w:rPr>
              <w:t xml:space="preserve"> </w:t>
            </w:r>
            <w:proofErr w:type="spellStart"/>
            <w:r w:rsidRPr="00582322">
              <w:rPr>
                <w:noProof w:val="0"/>
                <w:lang w:val="es-ES" w:eastAsia="ru-RU"/>
              </w:rPr>
              <w:t>zăpada</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gheaţa</w:t>
            </w:r>
            <w:proofErr w:type="spellEnd"/>
            <w:r w:rsidRPr="00582322">
              <w:rPr>
                <w:noProof w:val="0"/>
                <w:lang w:val="es-ES" w:eastAsia="ru-RU"/>
              </w:rPr>
              <w:t xml:space="preserve">. </w:t>
            </w:r>
          </w:p>
          <w:p w14:paraId="336F540B"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14.7.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nerespectarea</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 xml:space="preserve"> a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oricărui</w:t>
            </w:r>
            <w:proofErr w:type="spellEnd"/>
            <w:r w:rsidRPr="00F97E9E">
              <w:rPr>
                <w:noProof w:val="0"/>
                <w:lang w:val="es-ES" w:eastAsia="ru-RU"/>
              </w:rPr>
              <w:t xml:space="preserve"> </w:t>
            </w:r>
            <w:proofErr w:type="spellStart"/>
            <w:r w:rsidRPr="00F97E9E">
              <w:rPr>
                <w:noProof w:val="0"/>
                <w:lang w:val="es-ES" w:eastAsia="ru-RU"/>
              </w:rPr>
              <w:t>regulament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hotărâri</w:t>
            </w:r>
            <w:proofErr w:type="spellEnd"/>
            <w:r w:rsidRPr="00F97E9E">
              <w:rPr>
                <w:noProof w:val="0"/>
                <w:lang w:val="es-ES" w:eastAsia="ru-RU"/>
              </w:rPr>
              <w:t xml:space="preserve"> ale </w:t>
            </w:r>
            <w:proofErr w:type="spellStart"/>
            <w:r w:rsidRPr="00F97E9E">
              <w:rPr>
                <w:noProof w:val="0"/>
                <w:lang w:val="es-ES" w:eastAsia="ru-RU"/>
              </w:rPr>
              <w:t>autorităţilor</w:t>
            </w:r>
            <w:proofErr w:type="spellEnd"/>
            <w:r w:rsidRPr="00F97E9E">
              <w:rPr>
                <w:noProof w:val="0"/>
                <w:lang w:val="es-ES" w:eastAsia="ru-RU"/>
              </w:rPr>
              <w:t xml:space="preserve"> </w:t>
            </w:r>
            <w:proofErr w:type="spellStart"/>
            <w:r w:rsidRPr="00F97E9E">
              <w:rPr>
                <w:noProof w:val="0"/>
                <w:lang w:val="es-ES" w:eastAsia="ru-RU"/>
              </w:rPr>
              <w:t>administraţiei</w:t>
            </w:r>
            <w:proofErr w:type="spellEnd"/>
            <w:r w:rsidRPr="00F97E9E">
              <w:rPr>
                <w:noProof w:val="0"/>
                <w:lang w:val="es-ES" w:eastAsia="ru-RU"/>
              </w:rPr>
              <w:t xml:space="preserve"> </w:t>
            </w:r>
            <w:proofErr w:type="spellStart"/>
            <w:r w:rsidRPr="00F97E9E">
              <w:rPr>
                <w:noProof w:val="0"/>
                <w:lang w:val="es-ES" w:eastAsia="ru-RU"/>
              </w:rPr>
              <w:t>publice</w:t>
            </w:r>
            <w:proofErr w:type="spellEnd"/>
            <w:r w:rsidRPr="00F97E9E">
              <w:rPr>
                <w:noProof w:val="0"/>
                <w:lang w:val="es-ES" w:eastAsia="ru-RU"/>
              </w:rPr>
              <w:t xml:space="preserve"> </w:t>
            </w:r>
            <w:proofErr w:type="spellStart"/>
            <w:r w:rsidRPr="00F97E9E">
              <w:rPr>
                <w:noProof w:val="0"/>
                <w:lang w:val="es-ES" w:eastAsia="ru-RU"/>
              </w:rPr>
              <w:t>locale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ale altor </w:t>
            </w:r>
            <w:proofErr w:type="spellStart"/>
            <w:r w:rsidRPr="00F97E9E">
              <w:rPr>
                <w:noProof w:val="0"/>
                <w:lang w:val="es-ES" w:eastAsia="ru-RU"/>
              </w:rPr>
              <w:t>organe</w:t>
            </w:r>
            <w:proofErr w:type="spellEnd"/>
            <w:r w:rsidRPr="00F97E9E">
              <w:rPr>
                <w:noProof w:val="0"/>
                <w:lang w:val="es-ES" w:eastAsia="ru-RU"/>
              </w:rPr>
              <w:t xml:space="preserve"> </w:t>
            </w:r>
            <w:proofErr w:type="spellStart"/>
            <w:r w:rsidRPr="00F97E9E">
              <w:rPr>
                <w:noProof w:val="0"/>
                <w:lang w:val="es-ES" w:eastAsia="ru-RU"/>
              </w:rPr>
              <w:t>locale</w:t>
            </w:r>
            <w:proofErr w:type="spellEnd"/>
            <w:r w:rsidRPr="00F97E9E">
              <w:rPr>
                <w:noProof w:val="0"/>
                <w:lang w:val="es-ES" w:eastAsia="ru-RU"/>
              </w:rPr>
              <w:t xml:space="preserve">, legal </w:t>
            </w:r>
            <w:proofErr w:type="spellStart"/>
            <w:r w:rsidRPr="00F97E9E">
              <w:rPr>
                <w:noProof w:val="0"/>
                <w:lang w:val="es-ES" w:eastAsia="ru-RU"/>
              </w:rPr>
              <w:t>constituite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care </w:t>
            </w:r>
            <w:proofErr w:type="spellStart"/>
            <w:r w:rsidRPr="00F97E9E">
              <w:rPr>
                <w:noProof w:val="0"/>
                <w:lang w:val="es-ES" w:eastAsia="ru-RU"/>
              </w:rPr>
              <w:t>au</w:t>
            </w:r>
            <w:proofErr w:type="spellEnd"/>
            <w:r w:rsidRPr="00F97E9E">
              <w:rPr>
                <w:noProof w:val="0"/>
                <w:lang w:val="es-ES" w:eastAsia="ru-RU"/>
              </w:rPr>
              <w:t xml:space="preserve"> </w:t>
            </w:r>
            <w:proofErr w:type="spellStart"/>
            <w:r w:rsidRPr="00F97E9E">
              <w:rPr>
                <w:noProof w:val="0"/>
                <w:lang w:val="es-ES" w:eastAsia="ru-RU"/>
              </w:rPr>
              <w:t>caracter</w:t>
            </w:r>
            <w:proofErr w:type="spellEnd"/>
            <w:r w:rsidRPr="00F97E9E">
              <w:rPr>
                <w:noProof w:val="0"/>
                <w:lang w:val="es-ES" w:eastAsia="ru-RU"/>
              </w:rPr>
              <w:t xml:space="preserve"> </w:t>
            </w:r>
            <w:proofErr w:type="spellStart"/>
            <w:r w:rsidRPr="00F97E9E">
              <w:rPr>
                <w:noProof w:val="0"/>
                <w:lang w:val="es-ES" w:eastAsia="ru-RU"/>
              </w:rPr>
              <w:t>obligatoriu</w:t>
            </w:r>
            <w:proofErr w:type="spellEnd"/>
            <w:r w:rsidRPr="00F97E9E">
              <w:rPr>
                <w:noProof w:val="0"/>
                <w:lang w:val="es-ES" w:eastAsia="ru-RU"/>
              </w:rPr>
              <w:t xml:space="preserve"> la </w:t>
            </w:r>
            <w:proofErr w:type="spellStart"/>
            <w:r w:rsidRPr="00F97E9E">
              <w:rPr>
                <w:noProof w:val="0"/>
                <w:lang w:val="es-ES" w:eastAsia="ru-RU"/>
              </w:rPr>
              <w:t>executarea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provoacă</w:t>
            </w:r>
            <w:proofErr w:type="spellEnd"/>
            <w:r w:rsidRPr="00F97E9E">
              <w:rPr>
                <w:noProof w:val="0"/>
                <w:lang w:val="es-ES" w:eastAsia="ru-RU"/>
              </w:rPr>
              <w:t xml:space="preserve"> </w:t>
            </w:r>
            <w:proofErr w:type="spellStart"/>
            <w:r w:rsidRPr="00F97E9E">
              <w:rPr>
                <w:noProof w:val="0"/>
                <w:lang w:val="es-ES" w:eastAsia="ru-RU"/>
              </w:rPr>
              <w:t>pagube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Beneficiar, </w:t>
            </w:r>
            <w:proofErr w:type="spellStart"/>
            <w:r w:rsidRPr="00F97E9E">
              <w:rPr>
                <w:noProof w:val="0"/>
                <w:lang w:val="es-ES" w:eastAsia="ru-RU"/>
              </w:rPr>
              <w:t>acesta</w:t>
            </w:r>
            <w:proofErr w:type="spellEnd"/>
            <w:r w:rsidRPr="00F97E9E">
              <w:rPr>
                <w:noProof w:val="0"/>
                <w:lang w:val="es-ES" w:eastAsia="ru-RU"/>
              </w:rPr>
              <w:t xml:space="preserve"> va fi </w:t>
            </w:r>
            <w:proofErr w:type="spellStart"/>
            <w:r w:rsidRPr="00F97E9E">
              <w:rPr>
                <w:noProof w:val="0"/>
                <w:lang w:val="es-ES" w:eastAsia="ru-RU"/>
              </w:rPr>
              <w:t>despăgubit</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mărimea</w:t>
            </w:r>
            <w:proofErr w:type="spellEnd"/>
            <w:r w:rsidRPr="00F97E9E">
              <w:rPr>
                <w:noProof w:val="0"/>
                <w:lang w:val="es-ES" w:eastAsia="ru-RU"/>
              </w:rPr>
              <w:t xml:space="preserve"> </w:t>
            </w:r>
            <w:proofErr w:type="spellStart"/>
            <w:r w:rsidRPr="00F97E9E">
              <w:rPr>
                <w:noProof w:val="0"/>
                <w:lang w:val="es-ES" w:eastAsia="ru-RU"/>
              </w:rPr>
              <w:t>sumei</w:t>
            </w:r>
            <w:proofErr w:type="spellEnd"/>
            <w:r w:rsidRPr="00F97E9E">
              <w:rPr>
                <w:noProof w:val="0"/>
                <w:lang w:val="es-ES" w:eastAsia="ru-RU"/>
              </w:rPr>
              <w:t xml:space="preserve"> </w:t>
            </w:r>
            <w:proofErr w:type="spellStart"/>
            <w:r w:rsidRPr="00F97E9E">
              <w:rPr>
                <w:noProof w:val="0"/>
                <w:lang w:val="es-ES" w:eastAsia="ru-RU"/>
              </w:rPr>
              <w:t>prejudiciului</w:t>
            </w:r>
            <w:proofErr w:type="spellEnd"/>
            <w:r w:rsidRPr="00F97E9E">
              <w:rPr>
                <w:noProof w:val="0"/>
                <w:lang w:val="es-ES" w:eastAsia="ru-RU"/>
              </w:rPr>
              <w:t xml:space="preserve">. </w:t>
            </w:r>
          </w:p>
          <w:p w14:paraId="50F7EBDB" w14:textId="77777777" w:rsidR="00892FAB" w:rsidRPr="00F97E9E" w:rsidRDefault="00892FAB" w:rsidP="00892FAB">
            <w:pPr>
              <w:jc w:val="both"/>
              <w:rPr>
                <w:noProof w:val="0"/>
                <w:lang w:val="es-ES" w:eastAsia="ru-RU"/>
              </w:rPr>
            </w:pPr>
            <w:r w:rsidRPr="00F97E9E">
              <w:rPr>
                <w:noProof w:val="0"/>
                <w:lang w:val="es-ES" w:eastAsia="ru-RU"/>
              </w:rPr>
              <w:t xml:space="preserve">14.8.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motivele</w:t>
            </w:r>
            <w:proofErr w:type="spellEnd"/>
            <w:r w:rsidRPr="00F97E9E">
              <w:rPr>
                <w:noProof w:val="0"/>
                <w:lang w:val="es-ES" w:eastAsia="ru-RU"/>
              </w:rPr>
              <w:t xml:space="preserve"> </w:t>
            </w:r>
            <w:proofErr w:type="spellStart"/>
            <w:r w:rsidRPr="00F97E9E">
              <w:rPr>
                <w:noProof w:val="0"/>
                <w:lang w:val="es-ES" w:eastAsia="ru-RU"/>
              </w:rPr>
              <w:t>constrângerii</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ale </w:t>
            </w:r>
            <w:proofErr w:type="spellStart"/>
            <w:r w:rsidRPr="00F97E9E">
              <w:rPr>
                <w:noProof w:val="0"/>
                <w:lang w:val="es-ES" w:eastAsia="ru-RU"/>
              </w:rPr>
              <w:t>întreruperii</w:t>
            </w:r>
            <w:proofErr w:type="spellEnd"/>
            <w:r w:rsidRPr="00F97E9E">
              <w:rPr>
                <w:noProof w:val="0"/>
                <w:lang w:val="es-ES" w:eastAsia="ru-RU"/>
              </w:rPr>
              <w:t xml:space="preserve"> sunt </w:t>
            </w:r>
            <w:proofErr w:type="spellStart"/>
            <w:r w:rsidRPr="00F97E9E">
              <w:rPr>
                <w:noProof w:val="0"/>
                <w:lang w:val="es-ES" w:eastAsia="ru-RU"/>
              </w:rPr>
              <w:t>imputabile</w:t>
            </w:r>
            <w:proofErr w:type="spellEnd"/>
            <w:r w:rsidRPr="00F97E9E">
              <w:rPr>
                <w:noProof w:val="0"/>
                <w:lang w:val="es-ES" w:eastAsia="ru-RU"/>
              </w:rPr>
              <w:t xml:space="preserve"> </w:t>
            </w:r>
            <w:proofErr w:type="spellStart"/>
            <w:r w:rsidRPr="00F97E9E">
              <w:rPr>
                <w:noProof w:val="0"/>
                <w:lang w:val="es-ES" w:eastAsia="ru-RU"/>
              </w:rPr>
              <w:t>uneia</w:t>
            </w:r>
            <w:proofErr w:type="spellEnd"/>
            <w:r w:rsidRPr="00F97E9E">
              <w:rPr>
                <w:noProof w:val="0"/>
                <w:lang w:val="es-ES" w:eastAsia="ru-RU"/>
              </w:rPr>
              <w:t xml:space="preserve"> </w:t>
            </w:r>
            <w:proofErr w:type="spellStart"/>
            <w:r w:rsidRPr="00F97E9E">
              <w:rPr>
                <w:noProof w:val="0"/>
                <w:lang w:val="es-ES" w:eastAsia="ru-RU"/>
              </w:rPr>
              <w:t>dintre</w:t>
            </w:r>
            <w:proofErr w:type="spellEnd"/>
            <w:r w:rsidRPr="00F97E9E">
              <w:rPr>
                <w:noProof w:val="0"/>
                <w:lang w:val="es-ES" w:eastAsia="ru-RU"/>
              </w:rPr>
              <w:t xml:space="preserve"> </w:t>
            </w:r>
            <w:proofErr w:type="spellStart"/>
            <w:r w:rsidRPr="00F97E9E">
              <w:rPr>
                <w:noProof w:val="0"/>
                <w:lang w:val="es-ES" w:eastAsia="ru-RU"/>
              </w:rPr>
              <w:t>părţile</w:t>
            </w:r>
            <w:proofErr w:type="spellEnd"/>
            <w:r w:rsidRPr="00F97E9E">
              <w:rPr>
                <w:noProof w:val="0"/>
                <w:lang w:val="es-ES" w:eastAsia="ru-RU"/>
              </w:rPr>
              <w:t xml:space="preserve"> </w:t>
            </w:r>
            <w:proofErr w:type="spellStart"/>
            <w:r w:rsidRPr="00F97E9E">
              <w:rPr>
                <w:noProof w:val="0"/>
                <w:lang w:val="es-ES" w:eastAsia="ru-RU"/>
              </w:rPr>
              <w:t>contractante</w:t>
            </w:r>
            <w:proofErr w:type="spellEnd"/>
            <w:r w:rsidRPr="00F97E9E">
              <w:rPr>
                <w:noProof w:val="0"/>
                <w:lang w:val="es-ES" w:eastAsia="ru-RU"/>
              </w:rPr>
              <w:t xml:space="preserve">, </w:t>
            </w:r>
            <w:proofErr w:type="spellStart"/>
            <w:r w:rsidRPr="00F97E9E">
              <w:rPr>
                <w:noProof w:val="0"/>
                <w:lang w:val="es-ES" w:eastAsia="ru-RU"/>
              </w:rPr>
              <w:t>atunci</w:t>
            </w:r>
            <w:proofErr w:type="spellEnd"/>
            <w:r w:rsidRPr="00F97E9E">
              <w:rPr>
                <w:noProof w:val="0"/>
                <w:lang w:val="es-ES" w:eastAsia="ru-RU"/>
              </w:rPr>
              <w:t xml:space="preserve"> </w:t>
            </w:r>
            <w:proofErr w:type="spellStart"/>
            <w:r w:rsidRPr="00F97E9E">
              <w:rPr>
                <w:noProof w:val="0"/>
                <w:lang w:val="es-ES" w:eastAsia="ru-RU"/>
              </w:rPr>
              <w:t>cealaltă</w:t>
            </w:r>
            <w:proofErr w:type="spellEnd"/>
            <w:r w:rsidRPr="00F97E9E">
              <w:rPr>
                <w:noProof w:val="0"/>
                <w:lang w:val="es-ES" w:eastAsia="ru-RU"/>
              </w:rPr>
              <w:t xml:space="preserve"> parte </w:t>
            </w:r>
            <w:proofErr w:type="spellStart"/>
            <w:r w:rsidRPr="00F97E9E">
              <w:rPr>
                <w:noProof w:val="0"/>
                <w:lang w:val="es-ES" w:eastAsia="ru-RU"/>
              </w:rPr>
              <w:t>poate</w:t>
            </w:r>
            <w:proofErr w:type="spellEnd"/>
            <w:r w:rsidRPr="00F97E9E">
              <w:rPr>
                <w:noProof w:val="0"/>
                <w:lang w:val="es-ES" w:eastAsia="ru-RU"/>
              </w:rPr>
              <w:t xml:space="preserve"> emite </w:t>
            </w:r>
            <w:proofErr w:type="spellStart"/>
            <w:r w:rsidRPr="00F97E9E">
              <w:rPr>
                <w:noProof w:val="0"/>
                <w:lang w:val="es-ES" w:eastAsia="ru-RU"/>
              </w:rPr>
              <w:t>pretenţii</w:t>
            </w:r>
            <w:proofErr w:type="spellEnd"/>
            <w:r w:rsidRPr="00F97E9E">
              <w:rPr>
                <w:noProof w:val="0"/>
                <w:lang w:val="es-ES" w:eastAsia="ru-RU"/>
              </w:rPr>
              <w:t xml:space="preserve"> </w:t>
            </w:r>
            <w:proofErr w:type="spellStart"/>
            <w:r w:rsidRPr="00F97E9E">
              <w:rPr>
                <w:noProof w:val="0"/>
                <w:lang w:val="es-ES" w:eastAsia="ru-RU"/>
              </w:rPr>
              <w:t>privind</w:t>
            </w:r>
            <w:proofErr w:type="spellEnd"/>
            <w:r w:rsidRPr="00F97E9E">
              <w:rPr>
                <w:noProof w:val="0"/>
                <w:lang w:val="es-ES" w:eastAsia="ru-RU"/>
              </w:rPr>
              <w:t xml:space="preserve"> </w:t>
            </w:r>
            <w:proofErr w:type="spellStart"/>
            <w:r w:rsidRPr="00F97E9E">
              <w:rPr>
                <w:noProof w:val="0"/>
                <w:lang w:val="es-ES" w:eastAsia="ru-RU"/>
              </w:rPr>
              <w:t>despăgubirea</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daunele</w:t>
            </w:r>
            <w:proofErr w:type="spellEnd"/>
            <w:r w:rsidRPr="00F97E9E">
              <w:rPr>
                <w:noProof w:val="0"/>
                <w:lang w:val="es-ES" w:eastAsia="ru-RU"/>
              </w:rPr>
              <w:t xml:space="preserve"> </w:t>
            </w:r>
            <w:proofErr w:type="spellStart"/>
            <w:r w:rsidRPr="00F97E9E">
              <w:rPr>
                <w:noProof w:val="0"/>
                <w:lang w:val="es-ES" w:eastAsia="ru-RU"/>
              </w:rPr>
              <w:t>intervenite</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care </w:t>
            </w:r>
            <w:proofErr w:type="spellStart"/>
            <w:r w:rsidRPr="00F97E9E">
              <w:rPr>
                <w:noProof w:val="0"/>
                <w:lang w:val="es-ES" w:eastAsia="ru-RU"/>
              </w:rPr>
              <w:t>pot</w:t>
            </w:r>
            <w:proofErr w:type="spellEnd"/>
            <w:r w:rsidRPr="00F97E9E">
              <w:rPr>
                <w:noProof w:val="0"/>
                <w:lang w:val="es-ES" w:eastAsia="ru-RU"/>
              </w:rPr>
              <w:t xml:space="preserve"> fi </w:t>
            </w:r>
            <w:proofErr w:type="spellStart"/>
            <w:r w:rsidRPr="00F97E9E">
              <w:rPr>
                <w:noProof w:val="0"/>
                <w:lang w:val="es-ES" w:eastAsia="ru-RU"/>
              </w:rPr>
              <w:t>dovedite</w:t>
            </w:r>
            <w:proofErr w:type="spellEnd"/>
            <w:r w:rsidRPr="00F97E9E">
              <w:rPr>
                <w:noProof w:val="0"/>
                <w:lang w:val="es-ES" w:eastAsia="ru-RU"/>
              </w:rPr>
              <w:t xml:space="preserve">. </w:t>
            </w:r>
          </w:p>
          <w:p w14:paraId="522023CC" w14:textId="77777777" w:rsidR="00892FAB" w:rsidRPr="00F97E9E" w:rsidRDefault="00892FAB" w:rsidP="00892FAB">
            <w:pPr>
              <w:tabs>
                <w:tab w:val="left" w:pos="0"/>
              </w:tabs>
              <w:contextualSpacing/>
              <w:jc w:val="both"/>
              <w:rPr>
                <w:noProof w:val="0"/>
                <w:lang w:val="es-ES" w:eastAsia="ru-RU"/>
              </w:rPr>
            </w:pPr>
            <w:r w:rsidRPr="00F97E9E">
              <w:rPr>
                <w:noProof w:val="0"/>
                <w:lang w:val="es-ES" w:eastAsia="ru-RU"/>
              </w:rPr>
              <w:t xml:space="preserve">14.9.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va fi </w:t>
            </w:r>
            <w:proofErr w:type="spellStart"/>
            <w:r w:rsidRPr="00F97E9E">
              <w:rPr>
                <w:noProof w:val="0"/>
                <w:lang w:val="es-ES" w:eastAsia="ru-RU"/>
              </w:rPr>
              <w:t>responsabil</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nici</w:t>
            </w:r>
            <w:proofErr w:type="spellEnd"/>
            <w:r w:rsidRPr="00F97E9E">
              <w:rPr>
                <w:noProof w:val="0"/>
                <w:lang w:val="es-ES" w:eastAsia="ru-RU"/>
              </w:rPr>
              <w:t xml:space="preserve"> un </w:t>
            </w:r>
            <w:proofErr w:type="spellStart"/>
            <w:r w:rsidRPr="00F97E9E">
              <w:rPr>
                <w:noProof w:val="0"/>
                <w:lang w:val="es-ES" w:eastAsia="ru-RU"/>
              </w:rPr>
              <w:t>fel</w:t>
            </w:r>
            <w:proofErr w:type="spellEnd"/>
            <w:r w:rsidRPr="00F97E9E">
              <w:rPr>
                <w:noProof w:val="0"/>
                <w:lang w:val="es-ES" w:eastAsia="ru-RU"/>
              </w:rPr>
              <w:t xml:space="preserve"> de </w:t>
            </w:r>
            <w:proofErr w:type="spellStart"/>
            <w:r w:rsidRPr="00F97E9E">
              <w:rPr>
                <w:noProof w:val="0"/>
                <w:lang w:val="es-ES" w:eastAsia="ru-RU"/>
              </w:rPr>
              <w:t>daune</w:t>
            </w:r>
            <w:proofErr w:type="spellEnd"/>
            <w:r w:rsidRPr="00F97E9E">
              <w:rPr>
                <w:noProof w:val="0"/>
                <w:lang w:val="es-ES" w:eastAsia="ru-RU"/>
              </w:rPr>
              <w:t xml:space="preserve">-interese, </w:t>
            </w:r>
            <w:proofErr w:type="spellStart"/>
            <w:r w:rsidRPr="00F97E9E">
              <w:rPr>
                <w:noProof w:val="0"/>
                <w:lang w:val="es-ES" w:eastAsia="ru-RU"/>
              </w:rPr>
              <w:t>compensaţii</w:t>
            </w:r>
            <w:proofErr w:type="spellEnd"/>
            <w:r w:rsidRPr="00F97E9E">
              <w:rPr>
                <w:noProof w:val="0"/>
                <w:lang w:val="es-ES" w:eastAsia="ru-RU"/>
              </w:rPr>
              <w:t xml:space="preserve"> </w:t>
            </w:r>
            <w:proofErr w:type="spellStart"/>
            <w:r w:rsidRPr="00F97E9E">
              <w:rPr>
                <w:noProof w:val="0"/>
                <w:lang w:val="es-ES" w:eastAsia="ru-RU"/>
              </w:rPr>
              <w:t>plătibile</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privinţa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ca </w:t>
            </w:r>
            <w:proofErr w:type="spellStart"/>
            <w:r w:rsidRPr="00F97E9E">
              <w:rPr>
                <w:noProof w:val="0"/>
                <w:lang w:val="es-ES" w:eastAsia="ru-RU"/>
              </w:rPr>
              <w:t>urmare</w:t>
            </w:r>
            <w:proofErr w:type="spellEnd"/>
            <w:r w:rsidRPr="00F97E9E">
              <w:rPr>
                <w:noProof w:val="0"/>
                <w:lang w:val="es-ES" w:eastAsia="ru-RU"/>
              </w:rPr>
              <w:t xml:space="preserve"> a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accident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prejudiciu</w:t>
            </w:r>
            <w:proofErr w:type="spellEnd"/>
            <w:r w:rsidRPr="00F97E9E">
              <w:rPr>
                <w:noProof w:val="0"/>
                <w:lang w:val="es-ES" w:eastAsia="ru-RU"/>
              </w:rPr>
              <w:t xml:space="preserve"> </w:t>
            </w:r>
            <w:proofErr w:type="spellStart"/>
            <w:r w:rsidRPr="00F97E9E">
              <w:rPr>
                <w:noProof w:val="0"/>
                <w:lang w:val="es-ES" w:eastAsia="ru-RU"/>
              </w:rPr>
              <w:t>adus</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muncitor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altei</w:t>
            </w:r>
            <w:proofErr w:type="spellEnd"/>
            <w:r w:rsidRPr="00F97E9E">
              <w:rPr>
                <w:noProof w:val="0"/>
                <w:lang w:val="es-ES" w:eastAsia="ru-RU"/>
              </w:rPr>
              <w:t xml:space="preserve"> </w:t>
            </w:r>
            <w:proofErr w:type="spellStart"/>
            <w:r w:rsidRPr="00F97E9E">
              <w:rPr>
                <w:noProof w:val="0"/>
                <w:lang w:val="es-ES" w:eastAsia="ru-RU"/>
              </w:rPr>
              <w:t>persoane</w:t>
            </w:r>
            <w:proofErr w:type="spellEnd"/>
            <w:r w:rsidRPr="00F97E9E">
              <w:rPr>
                <w:noProof w:val="0"/>
                <w:lang w:val="es-ES" w:eastAsia="ru-RU"/>
              </w:rPr>
              <w:t xml:space="preserve"> </w:t>
            </w:r>
            <w:proofErr w:type="spellStart"/>
            <w:r w:rsidRPr="00F97E9E">
              <w:rPr>
                <w:noProof w:val="0"/>
                <w:lang w:val="es-ES" w:eastAsia="ru-RU"/>
              </w:rPr>
              <w:t>angajate</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excepția</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accident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prejudiciu</w:t>
            </w:r>
            <w:proofErr w:type="spellEnd"/>
            <w:r w:rsidRPr="00F97E9E">
              <w:rPr>
                <w:noProof w:val="0"/>
                <w:lang w:val="es-ES" w:eastAsia="ru-RU"/>
              </w:rPr>
              <w:t xml:space="preserve"> </w:t>
            </w:r>
            <w:proofErr w:type="spellStart"/>
            <w:r w:rsidRPr="00F97E9E">
              <w:rPr>
                <w:noProof w:val="0"/>
                <w:lang w:val="es-ES" w:eastAsia="ru-RU"/>
              </w:rPr>
              <w:t>rezultând</w:t>
            </w:r>
            <w:proofErr w:type="spellEnd"/>
            <w:r w:rsidRPr="00F97E9E">
              <w:rPr>
                <w:noProof w:val="0"/>
                <w:lang w:val="es-ES" w:eastAsia="ru-RU"/>
              </w:rPr>
              <w:t xml:space="preserve"> din vina </w:t>
            </w:r>
            <w:proofErr w:type="spellStart"/>
            <w:r w:rsidRPr="00F97E9E">
              <w:rPr>
                <w:noProof w:val="0"/>
                <w:lang w:val="es-ES" w:eastAsia="ru-RU"/>
              </w:rPr>
              <w:t>Beneficiarului</w:t>
            </w:r>
            <w:proofErr w:type="spellEnd"/>
            <w:r w:rsidRPr="00F97E9E">
              <w:rPr>
                <w:noProof w:val="0"/>
                <w:lang w:val="es-ES" w:eastAsia="ru-RU"/>
              </w:rPr>
              <w:t xml:space="preserve">, a </w:t>
            </w:r>
            <w:proofErr w:type="spellStart"/>
            <w:r w:rsidRPr="00F97E9E">
              <w:rPr>
                <w:noProof w:val="0"/>
                <w:lang w:val="es-ES" w:eastAsia="ru-RU"/>
              </w:rPr>
              <w:t>agenţilor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 </w:t>
            </w:r>
            <w:proofErr w:type="spellStart"/>
            <w:r w:rsidRPr="00F97E9E">
              <w:rPr>
                <w:noProof w:val="0"/>
                <w:lang w:val="es-ES" w:eastAsia="ru-RU"/>
              </w:rPr>
              <w:t>angajaţilor</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w:t>
            </w:r>
          </w:p>
          <w:p w14:paraId="360A30E3" w14:textId="77777777" w:rsidR="00892FAB" w:rsidRPr="00F97E9E" w:rsidRDefault="00892FAB" w:rsidP="00892FAB">
            <w:pPr>
              <w:tabs>
                <w:tab w:val="left" w:pos="360"/>
              </w:tabs>
              <w:jc w:val="both"/>
              <w:rPr>
                <w:noProof w:val="0"/>
                <w:lang w:val="es-E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F97E9E" w:rsidRDefault="00892FAB" w:rsidP="00892FAB">
            <w:pPr>
              <w:jc w:val="both"/>
              <w:rPr>
                <w:noProof w:val="0"/>
                <w:lang w:val="es-ES" w:eastAsia="ru-RU"/>
              </w:rPr>
            </w:pPr>
            <w:r w:rsidRPr="00F97E9E">
              <w:rPr>
                <w:noProof w:val="0"/>
                <w:lang w:val="es-ES" w:eastAsia="ru-RU"/>
              </w:rPr>
              <w:t xml:space="preserve">15.1. </w:t>
            </w:r>
            <w:proofErr w:type="spellStart"/>
            <w:r w:rsidRPr="00F97E9E">
              <w:rPr>
                <w:noProof w:val="0"/>
                <w:lang w:val="es-ES" w:eastAsia="ru-RU"/>
              </w:rPr>
              <w:t>Toate</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contractate</w:t>
            </w:r>
            <w:proofErr w:type="spellEnd"/>
            <w:r w:rsidRPr="00F97E9E">
              <w:rPr>
                <w:noProof w:val="0"/>
                <w:lang w:val="es-ES" w:eastAsia="ru-RU"/>
              </w:rPr>
              <w:t xml:space="preserve"> </w:t>
            </w:r>
            <w:proofErr w:type="spellStart"/>
            <w:r w:rsidRPr="00F97E9E">
              <w:rPr>
                <w:noProof w:val="0"/>
                <w:lang w:val="es-ES" w:eastAsia="ru-RU"/>
              </w:rPr>
              <w:t>vor</w:t>
            </w:r>
            <w:proofErr w:type="spellEnd"/>
            <w:r w:rsidRPr="00F97E9E">
              <w:rPr>
                <w:noProof w:val="0"/>
                <w:lang w:val="es-ES" w:eastAsia="ru-RU"/>
              </w:rPr>
              <w:t xml:space="preserve"> fi </w:t>
            </w:r>
            <w:proofErr w:type="spellStart"/>
            <w:r w:rsidRPr="00F97E9E">
              <w:rPr>
                <w:noProof w:val="0"/>
                <w:lang w:val="es-ES" w:eastAsia="ru-RU"/>
              </w:rPr>
              <w:t>finalizate</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recepţionate</w:t>
            </w:r>
            <w:proofErr w:type="spellEnd"/>
            <w:r w:rsidRPr="00F97E9E">
              <w:rPr>
                <w:noProof w:val="0"/>
                <w:lang w:val="es-ES" w:eastAsia="ru-RU"/>
              </w:rPr>
              <w:t xml:space="preserve"> de Beneficiar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cadrul</w:t>
            </w:r>
            <w:proofErr w:type="spellEnd"/>
            <w:r w:rsidRPr="00F97E9E">
              <w:rPr>
                <w:noProof w:val="0"/>
                <w:lang w:val="es-ES" w:eastAsia="ru-RU"/>
              </w:rPr>
              <w:t xml:space="preserve"> </w:t>
            </w:r>
            <w:proofErr w:type="spellStart"/>
            <w:r w:rsidRPr="00F97E9E">
              <w:rPr>
                <w:noProof w:val="0"/>
                <w:lang w:val="es-ES" w:eastAsia="ru-RU"/>
              </w:rPr>
              <w:t>termenului</w:t>
            </w:r>
            <w:proofErr w:type="spellEnd"/>
            <w:r w:rsidRPr="00F97E9E">
              <w:rPr>
                <w:noProof w:val="0"/>
                <w:lang w:val="es-ES" w:eastAsia="ru-RU"/>
              </w:rPr>
              <w:t xml:space="preserve"> </w:t>
            </w:r>
            <w:proofErr w:type="spellStart"/>
            <w:r w:rsidRPr="00F97E9E">
              <w:rPr>
                <w:noProof w:val="0"/>
                <w:lang w:val="es-ES" w:eastAsia="ru-RU"/>
              </w:rPr>
              <w:t>convenit</w:t>
            </w:r>
            <w:proofErr w:type="spellEnd"/>
            <w:r w:rsidRPr="00F97E9E">
              <w:rPr>
                <w:noProof w:val="0"/>
                <w:lang w:val="es-ES" w:eastAsia="ru-RU"/>
              </w:rPr>
              <w:t xml:space="preserve"> de </w:t>
            </w:r>
            <w:proofErr w:type="spellStart"/>
            <w:r w:rsidRPr="00F97E9E">
              <w:rPr>
                <w:noProof w:val="0"/>
                <w:lang w:val="es-ES" w:eastAsia="ru-RU"/>
              </w:rPr>
              <w:t>parți</w:t>
            </w:r>
            <w:proofErr w:type="spellEnd"/>
            <w:r w:rsidRPr="00F97E9E">
              <w:rPr>
                <w:noProof w:val="0"/>
                <w:lang w:val="es-ES" w:eastAsia="ru-RU"/>
              </w:rPr>
              <w:t xml:space="preserve"> </w:t>
            </w:r>
            <w:proofErr w:type="spellStart"/>
            <w:r w:rsidRPr="00F97E9E">
              <w:rPr>
                <w:noProof w:val="0"/>
                <w:lang w:val="es-ES" w:eastAsia="ru-RU"/>
              </w:rPr>
              <w:t>potrivit</w:t>
            </w:r>
            <w:proofErr w:type="spellEnd"/>
            <w:r w:rsidRPr="00F97E9E">
              <w:rPr>
                <w:noProof w:val="0"/>
                <w:lang w:val="es-ES" w:eastAsia="ru-RU"/>
              </w:rPr>
              <w:t xml:space="preserve"> </w:t>
            </w:r>
            <w:proofErr w:type="spellStart"/>
            <w:r w:rsidRPr="00F97E9E">
              <w:rPr>
                <w:noProof w:val="0"/>
                <w:lang w:val="es-ES" w:eastAsia="ru-RU"/>
              </w:rPr>
              <w:t>punctului</w:t>
            </w:r>
            <w:proofErr w:type="spellEnd"/>
            <w:r w:rsidRPr="00F97E9E">
              <w:rPr>
                <w:noProof w:val="0"/>
                <w:lang w:val="es-ES" w:eastAsia="ru-RU"/>
              </w:rPr>
              <w:t xml:space="preserve"> 4.1., sub </w:t>
            </w:r>
            <w:proofErr w:type="spellStart"/>
            <w:r w:rsidRPr="00F97E9E">
              <w:rPr>
                <w:noProof w:val="0"/>
                <w:lang w:val="es-ES" w:eastAsia="ru-RU"/>
              </w:rPr>
              <w:t>sancţiunea</w:t>
            </w:r>
            <w:proofErr w:type="spellEnd"/>
            <w:r w:rsidRPr="00F97E9E">
              <w:rPr>
                <w:noProof w:val="0"/>
                <w:lang w:val="es-ES" w:eastAsia="ru-RU"/>
              </w:rPr>
              <w:t xml:space="preserve"> </w:t>
            </w:r>
            <w:proofErr w:type="spellStart"/>
            <w:r w:rsidRPr="00F97E9E">
              <w:rPr>
                <w:noProof w:val="0"/>
                <w:lang w:val="es-ES" w:eastAsia="ru-RU"/>
              </w:rPr>
              <w:t>aplicării</w:t>
            </w:r>
            <w:proofErr w:type="spellEnd"/>
            <w:r w:rsidRPr="00F97E9E">
              <w:rPr>
                <w:noProof w:val="0"/>
                <w:lang w:val="es-ES" w:eastAsia="ru-RU"/>
              </w:rPr>
              <w:t xml:space="preserve">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penalitați</w:t>
            </w:r>
            <w:proofErr w:type="spellEnd"/>
            <w:r w:rsidRPr="00F97E9E">
              <w:rPr>
                <w:noProof w:val="0"/>
                <w:lang w:val="es-ES" w:eastAsia="ru-RU"/>
              </w:rPr>
              <w:t xml:space="preserve"> de </w:t>
            </w:r>
            <w:proofErr w:type="spellStart"/>
            <w:r w:rsidRPr="00F97E9E">
              <w:rPr>
                <w:noProof w:val="0"/>
                <w:lang w:val="es-ES" w:eastAsia="ru-RU"/>
              </w:rPr>
              <w:t>întârziere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cuantum</w:t>
            </w:r>
            <w:proofErr w:type="spellEnd"/>
            <w:r w:rsidRPr="00F97E9E">
              <w:rPr>
                <w:noProof w:val="0"/>
                <w:lang w:val="es-ES" w:eastAsia="ru-RU"/>
              </w:rPr>
              <w:t xml:space="preserve"> de: ________ %/ </w:t>
            </w:r>
            <w:proofErr w:type="spellStart"/>
            <w:r w:rsidRPr="00F97E9E">
              <w:rPr>
                <w:noProof w:val="0"/>
                <w:lang w:val="es-ES" w:eastAsia="ru-RU"/>
              </w:rPr>
              <w:t>zi</w:t>
            </w:r>
            <w:proofErr w:type="spellEnd"/>
            <w:r w:rsidRPr="00F97E9E">
              <w:rPr>
                <w:noProof w:val="0"/>
                <w:lang w:val="es-ES" w:eastAsia="ru-RU"/>
              </w:rPr>
              <w:t xml:space="preserve"> din </w:t>
            </w:r>
            <w:proofErr w:type="spellStart"/>
            <w:r w:rsidRPr="00F97E9E">
              <w:rPr>
                <w:noProof w:val="0"/>
                <w:lang w:val="es-ES" w:eastAsia="ru-RU"/>
              </w:rPr>
              <w:t>valoarea</w:t>
            </w:r>
            <w:proofErr w:type="spellEnd"/>
            <w:r w:rsidRPr="00F97E9E">
              <w:rPr>
                <w:noProof w:val="0"/>
                <w:lang w:val="es-ES" w:eastAsia="ru-RU"/>
              </w:rPr>
              <w:t xml:space="preserve"> </w:t>
            </w:r>
            <w:proofErr w:type="spellStart"/>
            <w:r w:rsidRPr="00F97E9E">
              <w:rPr>
                <w:noProof w:val="0"/>
                <w:lang w:val="es-ES" w:eastAsia="ru-RU"/>
              </w:rPr>
              <w:t>restului</w:t>
            </w:r>
            <w:proofErr w:type="spellEnd"/>
            <w:r w:rsidRPr="00F97E9E">
              <w:rPr>
                <w:noProof w:val="0"/>
                <w:lang w:val="es-ES" w:eastAsia="ru-RU"/>
              </w:rPr>
              <w:t xml:space="preserve"> de </w:t>
            </w:r>
            <w:proofErr w:type="spellStart"/>
            <w:r w:rsidRPr="00F97E9E">
              <w:rPr>
                <w:noProof w:val="0"/>
                <w:lang w:val="es-ES" w:eastAsia="ru-RU"/>
              </w:rPr>
              <w:t>executat</w:t>
            </w:r>
            <w:proofErr w:type="spellEnd"/>
            <w:r w:rsidRPr="00F97E9E">
              <w:rPr>
                <w:noProof w:val="0"/>
                <w:lang w:val="es-ES" w:eastAsia="ru-RU"/>
              </w:rPr>
              <w:t xml:space="preserve"> dar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mai</w:t>
            </w:r>
            <w:proofErr w:type="spellEnd"/>
            <w:r w:rsidRPr="00F97E9E">
              <w:rPr>
                <w:noProof w:val="0"/>
                <w:lang w:val="es-ES" w:eastAsia="ru-RU"/>
              </w:rPr>
              <w:t xml:space="preserve"> </w:t>
            </w:r>
            <w:proofErr w:type="spellStart"/>
            <w:r w:rsidRPr="00F97E9E">
              <w:rPr>
                <w:noProof w:val="0"/>
                <w:lang w:val="es-ES" w:eastAsia="ru-RU"/>
              </w:rPr>
              <w:t>mult</w:t>
            </w:r>
            <w:proofErr w:type="spellEnd"/>
            <w:r w:rsidRPr="00F97E9E">
              <w:rPr>
                <w:noProof w:val="0"/>
                <w:lang w:val="es-ES" w:eastAsia="ru-RU"/>
              </w:rPr>
              <w:t xml:space="preserve"> de ________</w:t>
            </w:r>
            <w:proofErr w:type="gramStart"/>
            <w:r w:rsidRPr="00F97E9E">
              <w:rPr>
                <w:noProof w:val="0"/>
                <w:lang w:val="es-ES" w:eastAsia="ru-RU"/>
              </w:rPr>
              <w:t>%  din</w:t>
            </w:r>
            <w:proofErr w:type="gramEnd"/>
            <w:r w:rsidRPr="00F97E9E">
              <w:rPr>
                <w:noProof w:val="0"/>
                <w:lang w:val="es-ES" w:eastAsia="ru-RU"/>
              </w:rPr>
              <w:t xml:space="preserve"> suma </w:t>
            </w:r>
            <w:proofErr w:type="spellStart"/>
            <w:r w:rsidRPr="00F97E9E">
              <w:rPr>
                <w:noProof w:val="0"/>
                <w:lang w:val="es-ES" w:eastAsia="ru-RU"/>
              </w:rPr>
              <w:t>totală</w:t>
            </w:r>
            <w:proofErr w:type="spellEnd"/>
            <w:r w:rsidRPr="00F97E9E">
              <w:rPr>
                <w:noProof w:val="0"/>
                <w:lang w:val="es-ES" w:eastAsia="ru-RU"/>
              </w:rPr>
              <w:t xml:space="preserve"> a </w:t>
            </w:r>
            <w:proofErr w:type="spellStart"/>
            <w:r w:rsidRPr="00F97E9E">
              <w:rPr>
                <w:noProof w:val="0"/>
                <w:lang w:val="es-ES" w:eastAsia="ru-RU"/>
              </w:rPr>
              <w:t>prezentului</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r w:rsidRPr="00892FAB">
              <w:rPr>
                <w:noProof w:val="0"/>
                <w:lang w:eastAsia="ru-RU"/>
              </w:rPr>
              <w:t>în conformitate cu prevederile Codului</w:t>
            </w:r>
            <w:r w:rsidRPr="00F97E9E">
              <w:rPr>
                <w:noProof w:val="0"/>
                <w:lang w:val="es-ES" w:eastAsia="ru-RU"/>
              </w:rPr>
              <w:t xml:space="preserve"> civil al </w:t>
            </w:r>
            <w:r w:rsidRPr="00892FAB">
              <w:rPr>
                <w:noProof w:val="0"/>
                <w:lang w:eastAsia="ru-RU"/>
              </w:rPr>
              <w:t>Republicii Moldova nr</w:t>
            </w:r>
            <w:r w:rsidRPr="00F97E9E">
              <w:rPr>
                <w:noProof w:val="0"/>
                <w:lang w:val="es-ES" w:eastAsia="ru-RU"/>
              </w:rPr>
              <w:t>. 1107/2002</w:t>
            </w:r>
            <w:r w:rsidRPr="00F97E9E">
              <w:rPr>
                <w:noProof w:val="0"/>
                <w:color w:val="000000"/>
                <w:lang w:val="es-ES" w:eastAsia="ru-RU"/>
              </w:rPr>
              <w:t>,</w:t>
            </w:r>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situația</w:t>
            </w:r>
            <w:proofErr w:type="spellEnd"/>
            <w:r w:rsidRPr="00F97E9E">
              <w:rPr>
                <w:noProof w:val="0"/>
                <w:lang w:val="es-ES" w:eastAsia="ru-RU"/>
              </w:rPr>
              <w:t xml:space="preserve"> </w:t>
            </w:r>
            <w:proofErr w:type="spellStart"/>
            <w:r w:rsidRPr="00F97E9E">
              <w:rPr>
                <w:noProof w:val="0"/>
                <w:lang w:val="es-ES" w:eastAsia="ru-RU"/>
              </w:rPr>
              <w:t>epuizării</w:t>
            </w:r>
            <w:proofErr w:type="spellEnd"/>
            <w:r w:rsidRPr="00F97E9E">
              <w:rPr>
                <w:noProof w:val="0"/>
                <w:lang w:val="es-ES" w:eastAsia="ru-RU"/>
              </w:rPr>
              <w:t xml:space="preserve"> </w:t>
            </w:r>
            <w:proofErr w:type="spellStart"/>
            <w:r w:rsidRPr="00F97E9E">
              <w:rPr>
                <w:noProof w:val="0"/>
                <w:lang w:val="es-ES" w:eastAsia="ru-RU"/>
              </w:rPr>
              <w:t>duratei</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fiecare</w:t>
            </w:r>
            <w:proofErr w:type="spellEnd"/>
            <w:r w:rsidRPr="00F97E9E">
              <w:rPr>
                <w:noProof w:val="0"/>
                <w:lang w:val="es-ES" w:eastAsia="ru-RU"/>
              </w:rPr>
              <w:t xml:space="preserve"> </w:t>
            </w:r>
            <w:proofErr w:type="spellStart"/>
            <w:r w:rsidRPr="00F97E9E">
              <w:rPr>
                <w:noProof w:val="0"/>
                <w:lang w:val="es-ES" w:eastAsia="ru-RU"/>
              </w:rPr>
              <w:t>zi</w:t>
            </w:r>
            <w:proofErr w:type="spellEnd"/>
            <w:r w:rsidRPr="00F97E9E">
              <w:rPr>
                <w:noProof w:val="0"/>
                <w:lang w:val="es-ES" w:eastAsia="ru-RU"/>
              </w:rPr>
              <w:t xml:space="preserve"> de </w:t>
            </w:r>
            <w:proofErr w:type="spellStart"/>
            <w:r w:rsidRPr="00F97E9E">
              <w:rPr>
                <w:noProof w:val="0"/>
                <w:lang w:val="es-ES" w:eastAsia="ru-RU"/>
              </w:rPr>
              <w:t>întârziere</w:t>
            </w:r>
            <w:proofErr w:type="spellEnd"/>
            <w:r w:rsidRPr="00F97E9E">
              <w:rPr>
                <w:noProof w:val="0"/>
                <w:lang w:val="es-ES" w:eastAsia="ru-RU"/>
              </w:rPr>
              <w:t xml:space="preserve">, de la data </w:t>
            </w:r>
            <w:proofErr w:type="spellStart"/>
            <w:r w:rsidRPr="00F97E9E">
              <w:rPr>
                <w:noProof w:val="0"/>
                <w:lang w:val="es-ES" w:eastAsia="ru-RU"/>
              </w:rPr>
              <w:t>scadenței</w:t>
            </w:r>
            <w:proofErr w:type="spellEnd"/>
            <w:r w:rsidRPr="00F97E9E">
              <w:rPr>
                <w:noProof w:val="0"/>
                <w:lang w:val="es-ES" w:eastAsia="ru-RU"/>
              </w:rPr>
              <w:t xml:space="preserve"> </w:t>
            </w:r>
            <w:proofErr w:type="spellStart"/>
            <w:r w:rsidRPr="00F97E9E">
              <w:rPr>
                <w:noProof w:val="0"/>
                <w:lang w:val="es-ES" w:eastAsia="ru-RU"/>
              </w:rPr>
              <w:t>obligaţiei</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până</w:t>
            </w:r>
            <w:proofErr w:type="spellEnd"/>
            <w:r w:rsidRPr="00F97E9E">
              <w:rPr>
                <w:noProof w:val="0"/>
                <w:lang w:val="es-ES" w:eastAsia="ru-RU"/>
              </w:rPr>
              <w:t xml:space="preserve"> la data </w:t>
            </w:r>
            <w:proofErr w:type="spellStart"/>
            <w:r w:rsidRPr="00F97E9E">
              <w:rPr>
                <w:noProof w:val="0"/>
                <w:lang w:val="es-ES" w:eastAsia="ru-RU"/>
              </w:rPr>
              <w:t>îndeplinirii</w:t>
            </w:r>
            <w:proofErr w:type="spellEnd"/>
            <w:r w:rsidRPr="00F97E9E">
              <w:rPr>
                <w:noProof w:val="0"/>
                <w:lang w:val="es-ES" w:eastAsia="ru-RU"/>
              </w:rPr>
              <w:t xml:space="preserve"> efective a </w:t>
            </w:r>
            <w:proofErr w:type="spellStart"/>
            <w:r w:rsidRPr="00F97E9E">
              <w:rPr>
                <w:noProof w:val="0"/>
                <w:lang w:val="es-ES" w:eastAsia="ru-RU"/>
              </w:rPr>
              <w:t>obligaţiei</w:t>
            </w:r>
            <w:proofErr w:type="spellEnd"/>
            <w:r w:rsidRPr="00F97E9E">
              <w:rPr>
                <w:noProof w:val="0"/>
                <w:lang w:val="es-ES" w:eastAsia="ru-RU"/>
              </w:rPr>
              <w:t xml:space="preserve"> de finalizare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contractate</w:t>
            </w:r>
            <w:proofErr w:type="spellEnd"/>
            <w:r w:rsidRPr="00F97E9E">
              <w:rPr>
                <w:noProof w:val="0"/>
                <w:lang w:val="es-ES" w:eastAsia="ru-RU"/>
              </w:rPr>
              <w:t xml:space="preserve">, </w:t>
            </w:r>
            <w:proofErr w:type="spellStart"/>
            <w:r w:rsidRPr="00F97E9E">
              <w:rPr>
                <w:noProof w:val="0"/>
                <w:lang w:val="es-ES" w:eastAsia="ru-RU"/>
              </w:rPr>
              <w:t>potrivit</w:t>
            </w:r>
            <w:proofErr w:type="spellEnd"/>
            <w:r w:rsidRPr="00F97E9E">
              <w:rPr>
                <w:noProof w:val="0"/>
                <w:lang w:val="es-ES" w:eastAsia="ru-RU"/>
              </w:rPr>
              <w:t xml:space="preserve"> </w:t>
            </w:r>
            <w:proofErr w:type="spellStart"/>
            <w:r w:rsidRPr="00F97E9E">
              <w:rPr>
                <w:noProof w:val="0"/>
                <w:lang w:val="es-ES" w:eastAsia="ru-RU"/>
              </w:rPr>
              <w:t>graficului</w:t>
            </w:r>
            <w:proofErr w:type="spellEnd"/>
            <w:r w:rsidRPr="00F97E9E">
              <w:rPr>
                <w:noProof w:val="0"/>
                <w:lang w:val="es-ES" w:eastAsia="ru-RU"/>
              </w:rPr>
              <w:t xml:space="preserve"> de </w:t>
            </w:r>
            <w:proofErr w:type="spellStart"/>
            <w:r w:rsidRPr="00F97E9E">
              <w:rPr>
                <w:noProof w:val="0"/>
                <w:lang w:val="es-ES" w:eastAsia="ru-RU"/>
              </w:rPr>
              <w:t>execuție</w:t>
            </w:r>
            <w:proofErr w:type="spellEnd"/>
            <w:r w:rsidRPr="00F97E9E">
              <w:rPr>
                <w:noProof w:val="0"/>
                <w:lang w:val="es-ES" w:eastAsia="ru-RU"/>
              </w:rPr>
              <w:t>.</w:t>
            </w:r>
          </w:p>
          <w:p w14:paraId="6769080F" w14:textId="77777777" w:rsidR="00892FAB" w:rsidRPr="00F97E9E" w:rsidRDefault="00892FAB" w:rsidP="00892FAB">
            <w:pPr>
              <w:jc w:val="both"/>
              <w:rPr>
                <w:noProof w:val="0"/>
                <w:color w:val="000000"/>
                <w:lang w:val="es-ES" w:eastAsia="ru-RU"/>
              </w:rPr>
            </w:pPr>
            <w:r w:rsidRPr="00F97E9E">
              <w:rPr>
                <w:noProof w:val="0"/>
                <w:color w:val="000000"/>
                <w:lang w:val="es-ES" w:eastAsia="ru-RU"/>
              </w:rPr>
              <w:t xml:space="preserve">15.2. </w:t>
            </w:r>
            <w:proofErr w:type="spellStart"/>
            <w:r w:rsidRPr="00F97E9E">
              <w:rPr>
                <w:noProof w:val="0"/>
                <w:color w:val="000000"/>
                <w:lang w:val="es-ES" w:eastAsia="ru-RU"/>
              </w:rPr>
              <w:t>Beneficiarul</w:t>
            </w:r>
            <w:proofErr w:type="spellEnd"/>
            <w:r w:rsidRPr="00F97E9E">
              <w:rPr>
                <w:noProof w:val="0"/>
                <w:color w:val="000000"/>
                <w:lang w:val="es-ES" w:eastAsia="ru-RU"/>
              </w:rPr>
              <w:t xml:space="preserve"> va notifica </w:t>
            </w:r>
            <w:proofErr w:type="spellStart"/>
            <w:r w:rsidRPr="00F97E9E">
              <w:rPr>
                <w:noProof w:val="0"/>
                <w:color w:val="000000"/>
                <w:lang w:val="es-ES" w:eastAsia="ru-RU"/>
              </w:rPr>
              <w:t>Antreprenorul</w:t>
            </w:r>
            <w:proofErr w:type="spellEnd"/>
            <w:r w:rsidRPr="00F97E9E">
              <w:rPr>
                <w:noProof w:val="0"/>
                <w:color w:val="000000"/>
                <w:lang w:val="es-ES" w:eastAsia="ru-RU"/>
              </w:rPr>
              <w:t xml:space="preserve"> </w:t>
            </w:r>
            <w:proofErr w:type="spellStart"/>
            <w:r w:rsidRPr="00F97E9E">
              <w:rPr>
                <w:noProof w:val="0"/>
                <w:color w:val="000000"/>
                <w:lang w:val="es-ES" w:eastAsia="ru-RU"/>
              </w:rPr>
              <w:t>în</w:t>
            </w:r>
            <w:proofErr w:type="spellEnd"/>
            <w:r w:rsidRPr="00F97E9E">
              <w:rPr>
                <w:noProof w:val="0"/>
                <w:color w:val="000000"/>
                <w:lang w:val="es-ES" w:eastAsia="ru-RU"/>
              </w:rPr>
              <w:t xml:space="preserve"> </w:t>
            </w:r>
            <w:proofErr w:type="spellStart"/>
            <w:r w:rsidRPr="00F97E9E">
              <w:rPr>
                <w:noProof w:val="0"/>
                <w:color w:val="000000"/>
                <w:lang w:val="es-ES" w:eastAsia="ru-RU"/>
              </w:rPr>
              <w:t>scris</w:t>
            </w:r>
            <w:proofErr w:type="spellEnd"/>
            <w:r w:rsidRPr="00F97E9E">
              <w:rPr>
                <w:noProof w:val="0"/>
                <w:color w:val="000000"/>
                <w:lang w:val="es-ES" w:eastAsia="ru-RU"/>
              </w:rPr>
              <w:t xml:space="preserve"> </w:t>
            </w:r>
            <w:proofErr w:type="spellStart"/>
            <w:r w:rsidRPr="00F97E9E">
              <w:rPr>
                <w:noProof w:val="0"/>
                <w:color w:val="000000"/>
                <w:lang w:val="es-ES" w:eastAsia="ru-RU"/>
              </w:rPr>
              <w:t>cu</w:t>
            </w:r>
            <w:proofErr w:type="spellEnd"/>
            <w:r w:rsidRPr="00F97E9E">
              <w:rPr>
                <w:noProof w:val="0"/>
                <w:color w:val="000000"/>
                <w:lang w:val="es-ES" w:eastAsia="ru-RU"/>
              </w:rPr>
              <w:t xml:space="preserve"> </w:t>
            </w:r>
            <w:proofErr w:type="spellStart"/>
            <w:r w:rsidRPr="00F97E9E">
              <w:rPr>
                <w:noProof w:val="0"/>
                <w:color w:val="000000"/>
                <w:lang w:val="es-ES" w:eastAsia="ru-RU"/>
              </w:rPr>
              <w:t>privire</w:t>
            </w:r>
            <w:proofErr w:type="spellEnd"/>
            <w:r w:rsidRPr="00F97E9E">
              <w:rPr>
                <w:noProof w:val="0"/>
                <w:color w:val="000000"/>
                <w:lang w:val="es-ES" w:eastAsia="ru-RU"/>
              </w:rPr>
              <w:t xml:space="preserve"> la </w:t>
            </w:r>
            <w:proofErr w:type="spellStart"/>
            <w:r w:rsidRPr="00F97E9E">
              <w:rPr>
                <w:noProof w:val="0"/>
                <w:color w:val="000000"/>
                <w:lang w:val="es-ES" w:eastAsia="ru-RU"/>
              </w:rPr>
              <w:t>deducerea</w:t>
            </w:r>
            <w:proofErr w:type="spellEnd"/>
            <w:r w:rsidRPr="00F97E9E">
              <w:rPr>
                <w:noProof w:val="0"/>
                <w:color w:val="000000"/>
                <w:lang w:val="es-ES" w:eastAsia="ru-RU"/>
              </w:rPr>
              <w:t xml:space="preserve"> </w:t>
            </w:r>
            <w:proofErr w:type="spellStart"/>
            <w:r w:rsidRPr="00F97E9E">
              <w:rPr>
                <w:noProof w:val="0"/>
                <w:color w:val="000000"/>
                <w:lang w:val="es-ES" w:eastAsia="ru-RU"/>
              </w:rPr>
              <w:t>acestor</w:t>
            </w:r>
            <w:proofErr w:type="spellEnd"/>
            <w:r w:rsidRPr="00F97E9E">
              <w:rPr>
                <w:noProof w:val="0"/>
                <w:color w:val="000000"/>
                <w:lang w:val="es-ES" w:eastAsia="ru-RU"/>
              </w:rPr>
              <w:t xml:space="preserve"> </w:t>
            </w:r>
            <w:proofErr w:type="spellStart"/>
            <w:r w:rsidRPr="00F97E9E">
              <w:rPr>
                <w:noProof w:val="0"/>
                <w:color w:val="000000"/>
                <w:lang w:val="es-ES" w:eastAsia="ru-RU"/>
              </w:rPr>
              <w:t>penalități</w:t>
            </w:r>
            <w:proofErr w:type="spellEnd"/>
            <w:r w:rsidRPr="00F97E9E">
              <w:rPr>
                <w:noProof w:val="0"/>
                <w:color w:val="000000"/>
                <w:lang w:val="es-ES" w:eastAsia="ru-RU"/>
              </w:rPr>
              <w:t xml:space="preserve"> </w:t>
            </w:r>
            <w:proofErr w:type="spellStart"/>
            <w:r w:rsidRPr="00F97E9E">
              <w:rPr>
                <w:noProof w:val="0"/>
                <w:color w:val="000000"/>
                <w:lang w:val="es-ES" w:eastAsia="ru-RU"/>
              </w:rPr>
              <w:t>și</w:t>
            </w:r>
            <w:proofErr w:type="spellEnd"/>
            <w:r w:rsidRPr="00F97E9E">
              <w:rPr>
                <w:noProof w:val="0"/>
                <w:color w:val="000000"/>
                <w:lang w:val="es-ES" w:eastAsia="ru-RU"/>
              </w:rPr>
              <w:t xml:space="preserve"> </w:t>
            </w:r>
            <w:proofErr w:type="spellStart"/>
            <w:r w:rsidRPr="00F97E9E">
              <w:rPr>
                <w:noProof w:val="0"/>
                <w:color w:val="000000"/>
                <w:lang w:val="es-ES" w:eastAsia="ru-RU"/>
              </w:rPr>
              <w:t>modul</w:t>
            </w:r>
            <w:proofErr w:type="spellEnd"/>
            <w:r w:rsidRPr="00F97E9E">
              <w:rPr>
                <w:noProof w:val="0"/>
                <w:color w:val="000000"/>
                <w:lang w:val="es-ES" w:eastAsia="ru-RU"/>
              </w:rPr>
              <w:t xml:space="preserve"> de </w:t>
            </w:r>
            <w:proofErr w:type="spellStart"/>
            <w:r w:rsidRPr="00F97E9E">
              <w:rPr>
                <w:noProof w:val="0"/>
                <w:color w:val="000000"/>
                <w:lang w:val="es-ES" w:eastAsia="ru-RU"/>
              </w:rPr>
              <w:t>calcul</w:t>
            </w:r>
            <w:proofErr w:type="spellEnd"/>
            <w:r w:rsidRPr="00F97E9E">
              <w:rPr>
                <w:noProof w:val="0"/>
                <w:color w:val="000000"/>
                <w:lang w:val="es-ES" w:eastAsia="ru-RU"/>
              </w:rPr>
              <w:t>.</w:t>
            </w:r>
          </w:p>
          <w:p w14:paraId="436716B8" w14:textId="77777777" w:rsidR="00892FAB" w:rsidRPr="00F97E9E" w:rsidRDefault="00892FAB" w:rsidP="00892FAB">
            <w:pPr>
              <w:jc w:val="both"/>
              <w:rPr>
                <w:noProof w:val="0"/>
                <w:color w:val="000000"/>
                <w:lang w:val="es-ES" w:eastAsia="ru-RU"/>
              </w:rPr>
            </w:pPr>
            <w:r w:rsidRPr="00F97E9E">
              <w:rPr>
                <w:noProof w:val="0"/>
                <w:lang w:val="es-ES" w:eastAsia="ru-RU"/>
              </w:rPr>
              <w:t xml:space="preserve">15.3. Plata </w:t>
            </w:r>
            <w:proofErr w:type="spellStart"/>
            <w:r w:rsidRPr="00F97E9E">
              <w:rPr>
                <w:noProof w:val="0"/>
                <w:lang w:val="es-ES" w:eastAsia="ru-RU"/>
              </w:rPr>
              <w:t>sumelor</w:t>
            </w:r>
            <w:proofErr w:type="spellEnd"/>
            <w:r w:rsidRPr="00F97E9E">
              <w:rPr>
                <w:noProof w:val="0"/>
                <w:lang w:val="es-ES" w:eastAsia="ru-RU"/>
              </w:rPr>
              <w:t xml:space="preserve"> </w:t>
            </w:r>
            <w:proofErr w:type="spellStart"/>
            <w:r w:rsidRPr="00F97E9E">
              <w:rPr>
                <w:noProof w:val="0"/>
                <w:lang w:val="es-ES" w:eastAsia="ru-RU"/>
              </w:rPr>
              <w:t>datorate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 se </w:t>
            </w:r>
            <w:proofErr w:type="spellStart"/>
            <w:r w:rsidRPr="00F97E9E">
              <w:rPr>
                <w:noProof w:val="0"/>
                <w:lang w:val="es-ES" w:eastAsia="ru-RU"/>
              </w:rPr>
              <w:t>efectuează</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w:t>
            </w:r>
            <w:proofErr w:type="spellStart"/>
            <w:r w:rsidRPr="00F97E9E">
              <w:rPr>
                <w:noProof w:val="0"/>
                <w:lang w:val="es-ES" w:eastAsia="ru-RU"/>
              </w:rPr>
              <w:t>achitarea</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 xml:space="preserve"> a </w:t>
            </w:r>
            <w:proofErr w:type="spellStart"/>
            <w:r w:rsidRPr="00F97E9E">
              <w:rPr>
                <w:noProof w:val="0"/>
                <w:lang w:val="es-ES" w:eastAsia="ru-RU"/>
              </w:rPr>
              <w:t>sumelor</w:t>
            </w:r>
            <w:proofErr w:type="spellEnd"/>
            <w:r w:rsidRPr="00F97E9E">
              <w:rPr>
                <w:noProof w:val="0"/>
                <w:lang w:val="es-ES" w:eastAsia="ru-RU"/>
              </w:rPr>
              <w:t xml:space="preserve"> </w:t>
            </w:r>
            <w:proofErr w:type="spellStart"/>
            <w:r w:rsidRPr="00F97E9E">
              <w:rPr>
                <w:noProof w:val="0"/>
                <w:lang w:val="es-ES" w:eastAsia="ru-RU"/>
              </w:rPr>
              <w:t>datorate</w:t>
            </w:r>
            <w:proofErr w:type="spellEnd"/>
            <w:r w:rsidRPr="00F97E9E">
              <w:rPr>
                <w:noProof w:val="0"/>
                <w:lang w:val="es-ES" w:eastAsia="ru-RU"/>
              </w:rPr>
              <w:t>.</w:t>
            </w:r>
            <w:r w:rsidRPr="00F97E9E">
              <w:rPr>
                <w:noProof w:val="0"/>
                <w:color w:val="000000"/>
                <w:lang w:val="es-ES" w:eastAsia="ru-RU"/>
              </w:rPr>
              <w:t xml:space="preserve"> La </w:t>
            </w:r>
            <w:proofErr w:type="spellStart"/>
            <w:r w:rsidRPr="00F97E9E">
              <w:rPr>
                <w:noProof w:val="0"/>
                <w:color w:val="000000"/>
                <w:lang w:val="es-ES" w:eastAsia="ru-RU"/>
              </w:rPr>
              <w:t>solicitarea</w:t>
            </w:r>
            <w:proofErr w:type="spellEnd"/>
            <w:r w:rsidRPr="00F97E9E">
              <w:rPr>
                <w:noProof w:val="0"/>
                <w:color w:val="000000"/>
                <w:lang w:val="es-ES" w:eastAsia="ru-RU"/>
              </w:rPr>
              <w:t xml:space="preserve"> </w:t>
            </w:r>
            <w:proofErr w:type="spellStart"/>
            <w:r w:rsidRPr="00F97E9E">
              <w:rPr>
                <w:noProof w:val="0"/>
                <w:color w:val="000000"/>
                <w:lang w:val="es-ES" w:eastAsia="ru-RU"/>
              </w:rPr>
              <w:t>Antreprenorului</w:t>
            </w:r>
            <w:proofErr w:type="spellEnd"/>
            <w:r w:rsidRPr="00F97E9E">
              <w:rPr>
                <w:noProof w:val="0"/>
                <w:color w:val="000000"/>
                <w:lang w:val="es-ES" w:eastAsia="ru-RU"/>
              </w:rPr>
              <w:t xml:space="preserve">, </w:t>
            </w:r>
            <w:proofErr w:type="spellStart"/>
            <w:r w:rsidRPr="00F97E9E">
              <w:rPr>
                <w:noProof w:val="0"/>
                <w:color w:val="000000"/>
                <w:lang w:val="es-ES" w:eastAsia="ru-RU"/>
              </w:rPr>
              <w:t>Beneficiarul</w:t>
            </w:r>
            <w:proofErr w:type="spellEnd"/>
            <w:r w:rsidRPr="00F97E9E">
              <w:rPr>
                <w:noProof w:val="0"/>
                <w:color w:val="000000"/>
                <w:lang w:val="es-ES" w:eastAsia="ru-RU"/>
              </w:rPr>
              <w:t xml:space="preserve"> are </w:t>
            </w:r>
            <w:proofErr w:type="spellStart"/>
            <w:r w:rsidRPr="00F97E9E">
              <w:rPr>
                <w:noProof w:val="0"/>
                <w:color w:val="000000"/>
                <w:lang w:val="es-ES" w:eastAsia="ru-RU"/>
              </w:rPr>
              <w:t>dreptul</w:t>
            </w:r>
            <w:proofErr w:type="spellEnd"/>
            <w:r w:rsidRPr="00F97E9E">
              <w:rPr>
                <w:noProof w:val="0"/>
                <w:color w:val="000000"/>
                <w:lang w:val="es-ES" w:eastAsia="ru-RU"/>
              </w:rPr>
              <w:t xml:space="preserve"> </w:t>
            </w:r>
            <w:proofErr w:type="spellStart"/>
            <w:r w:rsidRPr="00F97E9E">
              <w:rPr>
                <w:noProof w:val="0"/>
                <w:color w:val="000000"/>
                <w:lang w:val="es-ES" w:eastAsia="ru-RU"/>
              </w:rPr>
              <w:t>să</w:t>
            </w:r>
            <w:proofErr w:type="spellEnd"/>
            <w:r w:rsidRPr="00F97E9E">
              <w:rPr>
                <w:noProof w:val="0"/>
                <w:color w:val="000000"/>
                <w:lang w:val="es-ES" w:eastAsia="ru-RU"/>
              </w:rPr>
              <w:t xml:space="preserve"> </w:t>
            </w:r>
            <w:proofErr w:type="spellStart"/>
            <w:r w:rsidRPr="00F97E9E">
              <w:rPr>
                <w:noProof w:val="0"/>
                <w:color w:val="000000"/>
                <w:lang w:val="es-ES" w:eastAsia="ru-RU"/>
              </w:rPr>
              <w:t>deducă</w:t>
            </w:r>
            <w:proofErr w:type="spellEnd"/>
            <w:r w:rsidRPr="00F97E9E">
              <w:rPr>
                <w:noProof w:val="0"/>
                <w:color w:val="000000"/>
                <w:lang w:val="es-ES" w:eastAsia="ru-RU"/>
              </w:rPr>
              <w:t xml:space="preserve"> </w:t>
            </w:r>
            <w:proofErr w:type="spellStart"/>
            <w:r w:rsidRPr="00F97E9E">
              <w:rPr>
                <w:noProof w:val="0"/>
                <w:color w:val="000000"/>
                <w:lang w:val="es-ES" w:eastAsia="ru-RU"/>
              </w:rPr>
              <w:t>penalitățile</w:t>
            </w:r>
            <w:proofErr w:type="spellEnd"/>
            <w:r w:rsidRPr="00F97E9E">
              <w:rPr>
                <w:noProof w:val="0"/>
                <w:color w:val="000000"/>
                <w:lang w:val="es-ES" w:eastAsia="ru-RU"/>
              </w:rPr>
              <w:t xml:space="preserve"> </w:t>
            </w:r>
            <w:proofErr w:type="spellStart"/>
            <w:r w:rsidRPr="00F97E9E">
              <w:rPr>
                <w:noProof w:val="0"/>
                <w:color w:val="000000"/>
                <w:lang w:val="es-ES" w:eastAsia="ru-RU"/>
              </w:rPr>
              <w:t>calculate</w:t>
            </w:r>
            <w:proofErr w:type="spellEnd"/>
            <w:r w:rsidRPr="00F97E9E">
              <w:rPr>
                <w:noProof w:val="0"/>
                <w:color w:val="000000"/>
                <w:lang w:val="es-ES" w:eastAsia="ru-RU"/>
              </w:rPr>
              <w:t xml:space="preserve"> din </w:t>
            </w:r>
            <w:proofErr w:type="spellStart"/>
            <w:r w:rsidRPr="00F97E9E">
              <w:rPr>
                <w:noProof w:val="0"/>
                <w:color w:val="000000"/>
                <w:lang w:val="es-ES" w:eastAsia="ru-RU"/>
              </w:rPr>
              <w:t>plăți</w:t>
            </w:r>
            <w:proofErr w:type="spellEnd"/>
            <w:r w:rsidRPr="00F97E9E">
              <w:rPr>
                <w:noProof w:val="0"/>
                <w:color w:val="000000"/>
                <w:lang w:val="es-ES" w:eastAsia="ru-RU"/>
              </w:rPr>
              <w:t xml:space="preserve">, </w:t>
            </w:r>
            <w:proofErr w:type="spellStart"/>
            <w:r w:rsidRPr="00F97E9E">
              <w:rPr>
                <w:noProof w:val="0"/>
                <w:color w:val="000000"/>
                <w:lang w:val="es-ES" w:eastAsia="ru-RU"/>
              </w:rPr>
              <w:t>în</w:t>
            </w:r>
            <w:proofErr w:type="spellEnd"/>
            <w:r w:rsidRPr="00F97E9E">
              <w:rPr>
                <w:noProof w:val="0"/>
                <w:color w:val="000000"/>
                <w:lang w:val="es-ES" w:eastAsia="ru-RU"/>
              </w:rPr>
              <w:t xml:space="preserve"> </w:t>
            </w:r>
            <w:proofErr w:type="spellStart"/>
            <w:r w:rsidRPr="00F97E9E">
              <w:rPr>
                <w:noProof w:val="0"/>
                <w:color w:val="000000"/>
                <w:lang w:val="es-ES" w:eastAsia="ru-RU"/>
              </w:rPr>
              <w:t>conformitate</w:t>
            </w:r>
            <w:proofErr w:type="spellEnd"/>
            <w:r w:rsidRPr="00F97E9E">
              <w:rPr>
                <w:noProof w:val="0"/>
                <w:color w:val="000000"/>
                <w:lang w:val="es-ES" w:eastAsia="ru-RU"/>
              </w:rPr>
              <w:t xml:space="preserve"> </w:t>
            </w:r>
            <w:proofErr w:type="spellStart"/>
            <w:r w:rsidRPr="00F97E9E">
              <w:rPr>
                <w:noProof w:val="0"/>
                <w:color w:val="000000"/>
                <w:lang w:val="es-ES" w:eastAsia="ru-RU"/>
              </w:rPr>
              <w:t>cu</w:t>
            </w:r>
            <w:proofErr w:type="spellEnd"/>
            <w:r w:rsidRPr="00F97E9E">
              <w:rPr>
                <w:noProof w:val="0"/>
                <w:color w:val="000000"/>
                <w:lang w:val="es-ES" w:eastAsia="ru-RU"/>
              </w:rPr>
              <w:t xml:space="preserve"> </w:t>
            </w:r>
            <w:proofErr w:type="spellStart"/>
            <w:r w:rsidRPr="00F97E9E">
              <w:rPr>
                <w:noProof w:val="0"/>
                <w:color w:val="000000"/>
                <w:lang w:val="es-ES" w:eastAsia="ru-RU"/>
              </w:rPr>
              <w:t>actele</w:t>
            </w:r>
            <w:proofErr w:type="spellEnd"/>
            <w:r w:rsidRPr="00F97E9E">
              <w:rPr>
                <w:noProof w:val="0"/>
                <w:color w:val="000000"/>
                <w:lang w:val="es-ES" w:eastAsia="ru-RU"/>
              </w:rPr>
              <w:t xml:space="preserve"> normative, </w:t>
            </w:r>
            <w:proofErr w:type="spellStart"/>
            <w:r w:rsidRPr="00F97E9E">
              <w:rPr>
                <w:noProof w:val="0"/>
                <w:color w:val="000000"/>
                <w:lang w:val="es-ES" w:eastAsia="ru-RU"/>
              </w:rPr>
              <w:t>notificând</w:t>
            </w:r>
            <w:proofErr w:type="spellEnd"/>
            <w:r w:rsidRPr="00F97E9E">
              <w:rPr>
                <w:noProof w:val="0"/>
                <w:color w:val="000000"/>
                <w:lang w:val="es-ES" w:eastAsia="ru-RU"/>
              </w:rPr>
              <w:t xml:space="preserve"> </w:t>
            </w:r>
            <w:proofErr w:type="spellStart"/>
            <w:r w:rsidRPr="00F97E9E">
              <w:rPr>
                <w:noProof w:val="0"/>
                <w:color w:val="000000"/>
                <w:lang w:val="es-ES" w:eastAsia="ru-RU"/>
              </w:rPr>
              <w:t>Antreprenorul</w:t>
            </w:r>
            <w:proofErr w:type="spellEnd"/>
            <w:r w:rsidRPr="00F97E9E">
              <w:rPr>
                <w:noProof w:val="0"/>
                <w:color w:val="000000"/>
                <w:lang w:val="es-ES" w:eastAsia="ru-RU"/>
              </w:rPr>
              <w:t xml:space="preserve"> </w:t>
            </w:r>
            <w:proofErr w:type="spellStart"/>
            <w:r w:rsidRPr="00F97E9E">
              <w:rPr>
                <w:noProof w:val="0"/>
                <w:color w:val="000000"/>
                <w:lang w:val="es-ES" w:eastAsia="ru-RU"/>
              </w:rPr>
              <w:t>în</w:t>
            </w:r>
            <w:proofErr w:type="spellEnd"/>
            <w:r w:rsidRPr="00F97E9E">
              <w:rPr>
                <w:noProof w:val="0"/>
                <w:color w:val="000000"/>
                <w:lang w:val="es-ES" w:eastAsia="ru-RU"/>
              </w:rPr>
              <w:t xml:space="preserve"> </w:t>
            </w:r>
            <w:proofErr w:type="spellStart"/>
            <w:r w:rsidRPr="00F97E9E">
              <w:rPr>
                <w:noProof w:val="0"/>
                <w:color w:val="000000"/>
                <w:lang w:val="es-ES" w:eastAsia="ru-RU"/>
              </w:rPr>
              <w:t>scris</w:t>
            </w:r>
            <w:proofErr w:type="spellEnd"/>
            <w:r w:rsidRPr="00F97E9E">
              <w:rPr>
                <w:noProof w:val="0"/>
                <w:color w:val="000000"/>
                <w:lang w:val="es-ES" w:eastAsia="ru-RU"/>
              </w:rPr>
              <w:t xml:space="preserve"> </w:t>
            </w:r>
            <w:proofErr w:type="spellStart"/>
            <w:r w:rsidRPr="00F97E9E">
              <w:rPr>
                <w:noProof w:val="0"/>
                <w:color w:val="000000"/>
                <w:lang w:val="es-ES" w:eastAsia="ru-RU"/>
              </w:rPr>
              <w:t>cu</w:t>
            </w:r>
            <w:proofErr w:type="spellEnd"/>
            <w:r w:rsidRPr="00F97E9E">
              <w:rPr>
                <w:noProof w:val="0"/>
                <w:color w:val="000000"/>
                <w:lang w:val="es-ES" w:eastAsia="ru-RU"/>
              </w:rPr>
              <w:t xml:space="preserve"> </w:t>
            </w:r>
            <w:proofErr w:type="spellStart"/>
            <w:r w:rsidRPr="00F97E9E">
              <w:rPr>
                <w:noProof w:val="0"/>
                <w:color w:val="000000"/>
                <w:lang w:val="es-ES" w:eastAsia="ru-RU"/>
              </w:rPr>
              <w:t>privire</w:t>
            </w:r>
            <w:proofErr w:type="spellEnd"/>
            <w:r w:rsidRPr="00F97E9E">
              <w:rPr>
                <w:noProof w:val="0"/>
                <w:color w:val="000000"/>
                <w:lang w:val="es-ES" w:eastAsia="ru-RU"/>
              </w:rPr>
              <w:t xml:space="preserve"> la </w:t>
            </w:r>
            <w:proofErr w:type="spellStart"/>
            <w:r w:rsidRPr="00F97E9E">
              <w:rPr>
                <w:noProof w:val="0"/>
                <w:color w:val="000000"/>
                <w:lang w:val="es-ES" w:eastAsia="ru-RU"/>
              </w:rPr>
              <w:t>deducerea</w:t>
            </w:r>
            <w:proofErr w:type="spellEnd"/>
            <w:r w:rsidRPr="00F97E9E">
              <w:rPr>
                <w:noProof w:val="0"/>
                <w:color w:val="000000"/>
                <w:lang w:val="es-ES" w:eastAsia="ru-RU"/>
              </w:rPr>
              <w:t xml:space="preserve"> </w:t>
            </w:r>
            <w:proofErr w:type="spellStart"/>
            <w:r w:rsidRPr="00F97E9E">
              <w:rPr>
                <w:noProof w:val="0"/>
                <w:color w:val="000000"/>
                <w:lang w:val="es-ES" w:eastAsia="ru-RU"/>
              </w:rPr>
              <w:t>acestor</w:t>
            </w:r>
            <w:proofErr w:type="spellEnd"/>
            <w:r w:rsidRPr="00F97E9E">
              <w:rPr>
                <w:noProof w:val="0"/>
                <w:color w:val="000000"/>
                <w:lang w:val="es-ES" w:eastAsia="ru-RU"/>
              </w:rPr>
              <w:t xml:space="preserve"> </w:t>
            </w:r>
            <w:proofErr w:type="spellStart"/>
            <w:r w:rsidRPr="00F97E9E">
              <w:rPr>
                <w:noProof w:val="0"/>
                <w:color w:val="000000"/>
                <w:lang w:val="es-ES" w:eastAsia="ru-RU"/>
              </w:rPr>
              <w:t>penalități</w:t>
            </w:r>
            <w:proofErr w:type="spellEnd"/>
            <w:r w:rsidRPr="00F97E9E">
              <w:rPr>
                <w:noProof w:val="0"/>
                <w:color w:val="000000"/>
                <w:lang w:val="es-ES" w:eastAsia="ru-RU"/>
              </w:rPr>
              <w:t xml:space="preserve"> </w:t>
            </w:r>
            <w:proofErr w:type="spellStart"/>
            <w:r w:rsidRPr="00F97E9E">
              <w:rPr>
                <w:noProof w:val="0"/>
                <w:color w:val="000000"/>
                <w:lang w:val="es-ES" w:eastAsia="ru-RU"/>
              </w:rPr>
              <w:t>și</w:t>
            </w:r>
            <w:proofErr w:type="spellEnd"/>
            <w:r w:rsidRPr="00F97E9E">
              <w:rPr>
                <w:noProof w:val="0"/>
                <w:color w:val="000000"/>
                <w:lang w:val="es-ES" w:eastAsia="ru-RU"/>
              </w:rPr>
              <w:t xml:space="preserve"> </w:t>
            </w:r>
            <w:proofErr w:type="spellStart"/>
            <w:r w:rsidRPr="00F97E9E">
              <w:rPr>
                <w:noProof w:val="0"/>
                <w:color w:val="000000"/>
                <w:lang w:val="es-ES" w:eastAsia="ru-RU"/>
              </w:rPr>
              <w:t>modul</w:t>
            </w:r>
            <w:proofErr w:type="spellEnd"/>
            <w:r w:rsidRPr="00F97E9E">
              <w:rPr>
                <w:noProof w:val="0"/>
                <w:color w:val="000000"/>
                <w:lang w:val="es-ES" w:eastAsia="ru-RU"/>
              </w:rPr>
              <w:t xml:space="preserve"> de </w:t>
            </w:r>
            <w:proofErr w:type="spellStart"/>
            <w:r w:rsidRPr="00F97E9E">
              <w:rPr>
                <w:noProof w:val="0"/>
                <w:color w:val="000000"/>
                <w:lang w:val="es-ES" w:eastAsia="ru-RU"/>
              </w:rPr>
              <w:t>calcul</w:t>
            </w:r>
            <w:proofErr w:type="spellEnd"/>
            <w:r w:rsidRPr="00F97E9E">
              <w:rPr>
                <w:noProof w:val="0"/>
                <w:color w:val="000000"/>
                <w:lang w:val="es-ES" w:eastAsia="ru-RU"/>
              </w:rPr>
              <w:t>.</w:t>
            </w:r>
          </w:p>
          <w:p w14:paraId="64DF6091" w14:textId="77777777" w:rsidR="00892FAB" w:rsidRPr="00F97E9E" w:rsidRDefault="00892FAB" w:rsidP="00892FAB">
            <w:pPr>
              <w:jc w:val="both"/>
              <w:rPr>
                <w:noProof w:val="0"/>
                <w:lang w:val="es-ES" w:eastAsia="ru-RU"/>
              </w:rPr>
            </w:pPr>
            <w:r w:rsidRPr="00F97E9E">
              <w:rPr>
                <w:noProof w:val="0"/>
                <w:lang w:val="es-ES" w:eastAsia="ru-RU"/>
              </w:rPr>
              <w:t xml:space="preserve">15.4.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datorează</w:t>
            </w:r>
            <w:proofErr w:type="spellEnd"/>
            <w:r w:rsidRPr="00F97E9E">
              <w:rPr>
                <w:noProof w:val="0"/>
                <w:lang w:val="es-ES" w:eastAsia="ru-RU"/>
              </w:rPr>
              <w:t xml:space="preserve"> </w:t>
            </w:r>
            <w:proofErr w:type="spellStart"/>
            <w:r w:rsidRPr="00F97E9E">
              <w:rPr>
                <w:noProof w:val="0"/>
                <w:lang w:val="es-ES" w:eastAsia="ru-RU"/>
              </w:rPr>
              <w:t>penalități</w:t>
            </w:r>
            <w:proofErr w:type="spellEnd"/>
            <w:r w:rsidRPr="00F97E9E">
              <w:rPr>
                <w:noProof w:val="0"/>
                <w:lang w:val="es-ES" w:eastAsia="ru-RU"/>
              </w:rPr>
              <w:t xml:space="preserve"> de </w:t>
            </w:r>
            <w:proofErr w:type="spellStart"/>
            <w:r w:rsidRPr="00F97E9E">
              <w:rPr>
                <w:noProof w:val="0"/>
                <w:lang w:val="es-ES" w:eastAsia="ru-RU"/>
              </w:rPr>
              <w:t>întârziere</w:t>
            </w:r>
            <w:proofErr w:type="spellEnd"/>
            <w:r w:rsidRPr="00F97E9E">
              <w:rPr>
                <w:noProof w:val="0"/>
                <w:lang w:val="es-ES" w:eastAsia="ru-RU"/>
              </w:rPr>
              <w:t xml:space="preserve"> </w:t>
            </w:r>
            <w:proofErr w:type="spellStart"/>
            <w:r w:rsidRPr="00F97E9E">
              <w:rPr>
                <w:noProof w:val="0"/>
                <w:lang w:val="es-ES" w:eastAsia="ru-RU"/>
              </w:rPr>
              <w:t>atunci</w:t>
            </w:r>
            <w:proofErr w:type="spellEnd"/>
            <w:r w:rsidRPr="00F97E9E">
              <w:rPr>
                <w:noProof w:val="0"/>
                <w:lang w:val="es-ES" w:eastAsia="ru-RU"/>
              </w:rPr>
              <w:t xml:space="preserve"> </w:t>
            </w:r>
            <w:proofErr w:type="spellStart"/>
            <w:r w:rsidRPr="00F97E9E">
              <w:rPr>
                <w:noProof w:val="0"/>
                <w:lang w:val="es-ES" w:eastAsia="ru-RU"/>
              </w:rPr>
              <w:t>când</w:t>
            </w:r>
            <w:proofErr w:type="spellEnd"/>
            <w:r w:rsidRPr="00F97E9E">
              <w:rPr>
                <w:noProof w:val="0"/>
                <w:lang w:val="es-ES" w:eastAsia="ru-RU"/>
              </w:rPr>
              <w:t xml:space="preserve"> </w:t>
            </w:r>
            <w:proofErr w:type="spellStart"/>
            <w:r w:rsidRPr="00F97E9E">
              <w:rPr>
                <w:noProof w:val="0"/>
                <w:lang w:val="es-ES" w:eastAsia="ru-RU"/>
              </w:rPr>
              <w:t>întârzierile</w:t>
            </w:r>
            <w:proofErr w:type="spellEnd"/>
            <w:r w:rsidRPr="00F97E9E">
              <w:rPr>
                <w:noProof w:val="0"/>
                <w:lang w:val="es-ES" w:eastAsia="ru-RU"/>
              </w:rPr>
              <w:t xml:space="preserve"> sunt </w:t>
            </w:r>
            <w:proofErr w:type="spellStart"/>
            <w:r w:rsidRPr="00F97E9E">
              <w:rPr>
                <w:noProof w:val="0"/>
                <w:lang w:val="es-ES" w:eastAsia="ru-RU"/>
              </w:rPr>
              <w:t>urmare</w:t>
            </w:r>
            <w:proofErr w:type="spellEnd"/>
            <w:r w:rsidRPr="00F97E9E">
              <w:rPr>
                <w:noProof w:val="0"/>
                <w:lang w:val="es-ES" w:eastAsia="ru-RU"/>
              </w:rPr>
              <w:t xml:space="preserve"> a </w:t>
            </w:r>
            <w:proofErr w:type="spellStart"/>
            <w:r w:rsidRPr="00F97E9E">
              <w:rPr>
                <w:noProof w:val="0"/>
                <w:lang w:val="es-ES" w:eastAsia="ru-RU"/>
              </w:rPr>
              <w:t>lipsei</w:t>
            </w:r>
            <w:proofErr w:type="spellEnd"/>
            <w:r w:rsidRPr="00F97E9E">
              <w:rPr>
                <w:noProof w:val="0"/>
                <w:lang w:val="es-ES" w:eastAsia="ru-RU"/>
              </w:rPr>
              <w:t xml:space="preserve"> </w:t>
            </w:r>
            <w:proofErr w:type="spellStart"/>
            <w:r w:rsidRPr="00F97E9E">
              <w:rPr>
                <w:noProof w:val="0"/>
                <w:lang w:val="es-ES" w:eastAsia="ru-RU"/>
              </w:rPr>
              <w:t>frontului</w:t>
            </w:r>
            <w:proofErr w:type="spellEnd"/>
            <w:r w:rsidRPr="00F97E9E">
              <w:rPr>
                <w:noProof w:val="0"/>
                <w:lang w:val="es-ES" w:eastAsia="ru-RU"/>
              </w:rPr>
              <w:t xml:space="preserve"> de </w:t>
            </w:r>
            <w:proofErr w:type="spellStart"/>
            <w:r w:rsidRPr="00F97E9E">
              <w:rPr>
                <w:noProof w:val="0"/>
                <w:lang w:val="es-ES" w:eastAsia="ru-RU"/>
              </w:rPr>
              <w:t>lucru</w:t>
            </w:r>
            <w:proofErr w:type="spellEnd"/>
            <w:r w:rsidRPr="00F97E9E">
              <w:rPr>
                <w:noProof w:val="0"/>
                <w:lang w:val="es-ES" w:eastAsia="ru-RU"/>
              </w:rPr>
              <w:t xml:space="preserve">, </w:t>
            </w:r>
            <w:proofErr w:type="spellStart"/>
            <w:r w:rsidRPr="00F97E9E">
              <w:rPr>
                <w:noProof w:val="0"/>
                <w:lang w:val="es-ES" w:eastAsia="ru-RU"/>
              </w:rPr>
              <w:t>datorate</w:t>
            </w:r>
            <w:proofErr w:type="spellEnd"/>
            <w:r w:rsidRPr="00F97E9E">
              <w:rPr>
                <w:noProof w:val="0"/>
                <w:lang w:val="es-ES" w:eastAsia="ru-RU"/>
              </w:rPr>
              <w:t xml:space="preserve"> </w:t>
            </w:r>
            <w:proofErr w:type="spellStart"/>
            <w:r w:rsidRPr="00F97E9E">
              <w:rPr>
                <w:noProof w:val="0"/>
                <w:lang w:val="es-ES" w:eastAsia="ru-RU"/>
              </w:rPr>
              <w:t>culpei</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această</w:t>
            </w:r>
            <w:proofErr w:type="spellEnd"/>
            <w:r w:rsidRPr="00F97E9E">
              <w:rPr>
                <w:noProof w:val="0"/>
                <w:lang w:val="es-ES" w:eastAsia="ru-RU"/>
              </w:rPr>
              <w:t xml:space="preserve"> </w:t>
            </w:r>
            <w:proofErr w:type="spellStart"/>
            <w:r w:rsidRPr="00F97E9E">
              <w:rPr>
                <w:noProof w:val="0"/>
                <w:lang w:val="es-ES" w:eastAsia="ru-RU"/>
              </w:rPr>
              <w:t>ipoteză</w:t>
            </w:r>
            <w:proofErr w:type="spellEnd"/>
            <w:r w:rsidRPr="00F97E9E">
              <w:rPr>
                <w:noProof w:val="0"/>
                <w:lang w:val="es-ES" w:eastAsia="ru-RU"/>
              </w:rPr>
              <w:t xml:space="preserve"> </w:t>
            </w:r>
            <w:proofErr w:type="spellStart"/>
            <w:r w:rsidRPr="00F97E9E">
              <w:rPr>
                <w:noProof w:val="0"/>
                <w:lang w:val="es-ES" w:eastAsia="ru-RU"/>
              </w:rPr>
              <w:t>termenul</w:t>
            </w:r>
            <w:proofErr w:type="spellEnd"/>
            <w:r w:rsidRPr="00F97E9E">
              <w:rPr>
                <w:noProof w:val="0"/>
                <w:lang w:val="es-ES" w:eastAsia="ru-RU"/>
              </w:rPr>
              <w:t xml:space="preserve"> de </w:t>
            </w:r>
            <w:proofErr w:type="spellStart"/>
            <w:r w:rsidRPr="00F97E9E">
              <w:rPr>
                <w:noProof w:val="0"/>
                <w:lang w:val="es-ES" w:eastAsia="ru-RU"/>
              </w:rPr>
              <w:t>execuţie</w:t>
            </w:r>
            <w:proofErr w:type="spellEnd"/>
            <w:r w:rsidRPr="00F97E9E">
              <w:rPr>
                <w:noProof w:val="0"/>
                <w:lang w:val="es-ES" w:eastAsia="ru-RU"/>
              </w:rPr>
              <w:t xml:space="preserve"> ce </w:t>
            </w:r>
            <w:proofErr w:type="spellStart"/>
            <w:r w:rsidRPr="00F97E9E">
              <w:rPr>
                <w:noProof w:val="0"/>
                <w:lang w:val="es-ES" w:eastAsia="ru-RU"/>
              </w:rPr>
              <w:t>curge</w:t>
            </w:r>
            <w:proofErr w:type="spellEnd"/>
            <w:r w:rsidRPr="00F97E9E">
              <w:rPr>
                <w:noProof w:val="0"/>
                <w:lang w:val="es-ES" w:eastAsia="ru-RU"/>
              </w:rPr>
              <w:t xml:space="preserve"> </w:t>
            </w:r>
            <w:proofErr w:type="spellStart"/>
            <w:r w:rsidRPr="00F97E9E">
              <w:rPr>
                <w:noProof w:val="0"/>
                <w:lang w:val="es-ES" w:eastAsia="ru-RU"/>
              </w:rPr>
              <w:t>împotriva</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va fi </w:t>
            </w:r>
            <w:proofErr w:type="spellStart"/>
            <w:r w:rsidRPr="00F97E9E">
              <w:rPr>
                <w:noProof w:val="0"/>
                <w:lang w:val="es-ES" w:eastAsia="ru-RU"/>
              </w:rPr>
              <w:t>prelungit</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durata</w:t>
            </w:r>
            <w:proofErr w:type="spellEnd"/>
            <w:r w:rsidRPr="00F97E9E">
              <w:rPr>
                <w:noProof w:val="0"/>
                <w:lang w:val="es-ES" w:eastAsia="ru-RU"/>
              </w:rPr>
              <w:t xml:space="preserve"> </w:t>
            </w:r>
            <w:proofErr w:type="spellStart"/>
            <w:r w:rsidRPr="00F97E9E">
              <w:rPr>
                <w:noProof w:val="0"/>
                <w:lang w:val="es-ES" w:eastAsia="ru-RU"/>
              </w:rPr>
              <w:t>acestui</w:t>
            </w:r>
            <w:proofErr w:type="spellEnd"/>
            <w:r w:rsidRPr="00F97E9E">
              <w:rPr>
                <w:noProof w:val="0"/>
                <w:lang w:val="es-ES" w:eastAsia="ru-RU"/>
              </w:rPr>
              <w:t xml:space="preserve"> </w:t>
            </w:r>
            <w:proofErr w:type="spellStart"/>
            <w:r w:rsidRPr="00F97E9E">
              <w:rPr>
                <w:noProof w:val="0"/>
                <w:lang w:val="es-ES" w:eastAsia="ru-RU"/>
              </w:rPr>
              <w:t>impediment</w:t>
            </w:r>
            <w:proofErr w:type="spellEnd"/>
            <w:r w:rsidRPr="00F97E9E">
              <w:rPr>
                <w:noProof w:val="0"/>
                <w:lang w:val="es-ES" w:eastAsia="ru-RU"/>
              </w:rPr>
              <w:t xml:space="preserve">, </w:t>
            </w:r>
            <w:proofErr w:type="spellStart"/>
            <w:r w:rsidRPr="00F97E9E">
              <w:rPr>
                <w:noProof w:val="0"/>
                <w:lang w:val="es-ES" w:eastAsia="ru-RU"/>
              </w:rPr>
              <w:t>constatat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scris</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părți</w:t>
            </w:r>
            <w:proofErr w:type="spellEnd"/>
            <w:r w:rsidRPr="00F97E9E">
              <w:rPr>
                <w:noProof w:val="0"/>
                <w:lang w:val="es-ES" w:eastAsia="ru-RU"/>
              </w:rPr>
              <w:t xml:space="preserve">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încheierea</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acord</w:t>
            </w:r>
            <w:proofErr w:type="spellEnd"/>
            <w:r w:rsidRPr="00F97E9E">
              <w:rPr>
                <w:noProof w:val="0"/>
                <w:lang w:val="es-ES" w:eastAsia="ru-RU"/>
              </w:rPr>
              <w:t xml:space="preserve"> </w:t>
            </w:r>
            <w:proofErr w:type="spellStart"/>
            <w:r w:rsidRPr="00F97E9E">
              <w:rPr>
                <w:noProof w:val="0"/>
                <w:lang w:val="es-ES" w:eastAsia="ru-RU"/>
              </w:rPr>
              <w:t>adiţional</w:t>
            </w:r>
            <w:proofErr w:type="spellEnd"/>
            <w:r w:rsidRPr="00F97E9E">
              <w:rPr>
                <w:noProof w:val="0"/>
                <w:lang w:val="es-ES" w:eastAsia="ru-RU"/>
              </w:rPr>
              <w:t xml:space="preserve"> la </w:t>
            </w:r>
            <w:proofErr w:type="spellStart"/>
            <w:r w:rsidRPr="00F97E9E">
              <w:rPr>
                <w:noProof w:val="0"/>
                <w:lang w:val="es-ES" w:eastAsia="ru-RU"/>
              </w:rPr>
              <w:t>contract</w:t>
            </w:r>
            <w:proofErr w:type="spellEnd"/>
            <w:r w:rsidRPr="00F97E9E">
              <w:rPr>
                <w:noProof w:val="0"/>
                <w:lang w:val="es-ES" w:eastAsia="ru-RU"/>
              </w:rPr>
              <w:t>.</w:t>
            </w:r>
          </w:p>
          <w:p w14:paraId="68887EB4" w14:textId="77777777" w:rsidR="00892FAB" w:rsidRPr="00892FAB" w:rsidRDefault="00892FAB" w:rsidP="00892FAB">
            <w:pPr>
              <w:jc w:val="both"/>
              <w:rPr>
                <w:noProof w:val="0"/>
                <w:lang w:eastAsia="ru-RU"/>
              </w:rPr>
            </w:pPr>
            <w:r w:rsidRPr="00F97E9E">
              <w:rPr>
                <w:noProof w:val="0"/>
                <w:lang w:val="es-ES" w:eastAsia="ru-RU"/>
              </w:rPr>
              <w:t xml:space="preserve">15.5.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refuzul</w:t>
            </w:r>
            <w:proofErr w:type="spellEnd"/>
            <w:r w:rsidRPr="00F97E9E">
              <w:rPr>
                <w:noProof w:val="0"/>
                <w:lang w:val="es-ES" w:eastAsia="ru-RU"/>
              </w:rPr>
              <w:t xml:space="preserve"> de a </w:t>
            </w:r>
            <w:proofErr w:type="spellStart"/>
            <w:r w:rsidRPr="00F97E9E">
              <w:rPr>
                <w:noProof w:val="0"/>
                <w:lang w:val="es-ES" w:eastAsia="ru-RU"/>
              </w:rPr>
              <w:t>executa</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prevăzute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prezentul</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suportă</w:t>
            </w:r>
            <w:proofErr w:type="spellEnd"/>
            <w:r w:rsidRPr="00F97E9E">
              <w:rPr>
                <w:noProof w:val="0"/>
                <w:lang w:val="es-ES" w:eastAsia="ru-RU"/>
              </w:rPr>
              <w:t xml:space="preserve"> o </w:t>
            </w:r>
            <w:proofErr w:type="spellStart"/>
            <w:r w:rsidRPr="00F97E9E">
              <w:rPr>
                <w:noProof w:val="0"/>
                <w:lang w:val="es-ES" w:eastAsia="ru-RU"/>
              </w:rPr>
              <w:t>penalitate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valoare</w:t>
            </w:r>
            <w:proofErr w:type="spellEnd"/>
            <w:r w:rsidRPr="00F97E9E">
              <w:rPr>
                <w:noProof w:val="0"/>
                <w:lang w:val="es-ES" w:eastAsia="ru-RU"/>
              </w:rPr>
              <w:t xml:space="preserve"> de _____ % din </w:t>
            </w:r>
            <w:proofErr w:type="spellStart"/>
            <w:r w:rsidRPr="00F97E9E">
              <w:rPr>
                <w:noProof w:val="0"/>
                <w:lang w:val="es-ES" w:eastAsia="ru-RU"/>
              </w:rPr>
              <w:t>prețul</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F97E9E" w:rsidRDefault="00892FAB" w:rsidP="00892FAB">
            <w:pPr>
              <w:tabs>
                <w:tab w:val="left" w:pos="360"/>
              </w:tabs>
              <w:jc w:val="both"/>
              <w:rPr>
                <w:noProof w:val="0"/>
                <w:lang w:val="es-ES" w:eastAsia="ru-RU"/>
              </w:rPr>
            </w:pPr>
            <w:r w:rsidRPr="00F97E9E">
              <w:rPr>
                <w:noProof w:val="0"/>
                <w:lang w:val="es-ES" w:eastAsia="ru-RU"/>
              </w:rPr>
              <w:t xml:space="preserve">15.7.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va fi </w:t>
            </w:r>
            <w:proofErr w:type="spellStart"/>
            <w:r w:rsidRPr="00F97E9E">
              <w:rPr>
                <w:noProof w:val="0"/>
                <w:lang w:val="es-ES" w:eastAsia="ru-RU"/>
              </w:rPr>
              <w:t>responsabil</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w:t>
            </w:r>
            <w:proofErr w:type="spellStart"/>
            <w:r w:rsidRPr="00F97E9E">
              <w:rPr>
                <w:noProof w:val="0"/>
                <w:lang w:val="es-ES" w:eastAsia="ru-RU"/>
              </w:rPr>
              <w:t>nici</w:t>
            </w:r>
            <w:proofErr w:type="spellEnd"/>
            <w:r w:rsidRPr="00F97E9E">
              <w:rPr>
                <w:noProof w:val="0"/>
                <w:lang w:val="es-ES" w:eastAsia="ru-RU"/>
              </w:rPr>
              <w:t xml:space="preserve"> un </w:t>
            </w:r>
            <w:proofErr w:type="spellStart"/>
            <w:r w:rsidRPr="00F97E9E">
              <w:rPr>
                <w:noProof w:val="0"/>
                <w:lang w:val="es-ES" w:eastAsia="ru-RU"/>
              </w:rPr>
              <w:t>fel</w:t>
            </w:r>
            <w:proofErr w:type="spellEnd"/>
            <w:r w:rsidRPr="00F97E9E">
              <w:rPr>
                <w:noProof w:val="0"/>
                <w:lang w:val="es-ES" w:eastAsia="ru-RU"/>
              </w:rPr>
              <w:t xml:space="preserve"> de </w:t>
            </w:r>
            <w:proofErr w:type="spellStart"/>
            <w:r w:rsidRPr="00F97E9E">
              <w:rPr>
                <w:noProof w:val="0"/>
                <w:lang w:val="es-ES" w:eastAsia="ru-RU"/>
              </w:rPr>
              <w:t>daune</w:t>
            </w:r>
            <w:proofErr w:type="spellEnd"/>
            <w:r w:rsidRPr="00F97E9E">
              <w:rPr>
                <w:noProof w:val="0"/>
                <w:lang w:val="es-ES" w:eastAsia="ru-RU"/>
              </w:rPr>
              <w:t xml:space="preserve">-interese, </w:t>
            </w:r>
            <w:proofErr w:type="spellStart"/>
            <w:r w:rsidRPr="00F97E9E">
              <w:rPr>
                <w:noProof w:val="0"/>
                <w:lang w:val="es-ES" w:eastAsia="ru-RU"/>
              </w:rPr>
              <w:t>compensaţii</w:t>
            </w:r>
            <w:proofErr w:type="spellEnd"/>
            <w:r w:rsidRPr="00F97E9E">
              <w:rPr>
                <w:noProof w:val="0"/>
                <w:lang w:val="es-ES" w:eastAsia="ru-RU"/>
              </w:rPr>
              <w:t xml:space="preserve"> </w:t>
            </w:r>
            <w:proofErr w:type="spellStart"/>
            <w:r w:rsidRPr="00F97E9E">
              <w:rPr>
                <w:noProof w:val="0"/>
                <w:lang w:val="es-ES" w:eastAsia="ru-RU"/>
              </w:rPr>
              <w:t>plătibile</w:t>
            </w:r>
            <w:proofErr w:type="spellEnd"/>
            <w:r w:rsidRPr="00F97E9E">
              <w:rPr>
                <w:noProof w:val="0"/>
                <w:lang w:val="es-ES" w:eastAsia="ru-RU"/>
              </w:rPr>
              <w:t xml:space="preserve"> </w:t>
            </w:r>
            <w:proofErr w:type="spellStart"/>
            <w:r w:rsidRPr="00F97E9E">
              <w:rPr>
                <w:noProof w:val="0"/>
                <w:lang w:val="es-ES" w:eastAsia="ru-RU"/>
              </w:rPr>
              <w:t>conform</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privinţa</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ca </w:t>
            </w:r>
            <w:proofErr w:type="spellStart"/>
            <w:r w:rsidRPr="00F97E9E">
              <w:rPr>
                <w:noProof w:val="0"/>
                <w:lang w:val="es-ES" w:eastAsia="ru-RU"/>
              </w:rPr>
              <w:t>urmare</w:t>
            </w:r>
            <w:proofErr w:type="spellEnd"/>
            <w:r w:rsidRPr="00F97E9E">
              <w:rPr>
                <w:noProof w:val="0"/>
                <w:lang w:val="es-ES" w:eastAsia="ru-RU"/>
              </w:rPr>
              <w:t xml:space="preserve"> a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accident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prejudiciu</w:t>
            </w:r>
            <w:proofErr w:type="spellEnd"/>
            <w:r w:rsidRPr="00F97E9E">
              <w:rPr>
                <w:noProof w:val="0"/>
                <w:lang w:val="es-ES" w:eastAsia="ru-RU"/>
              </w:rPr>
              <w:t xml:space="preserve"> </w:t>
            </w:r>
            <w:proofErr w:type="spellStart"/>
            <w:r w:rsidRPr="00F97E9E">
              <w:rPr>
                <w:noProof w:val="0"/>
                <w:lang w:val="es-ES" w:eastAsia="ru-RU"/>
              </w:rPr>
              <w:t>adus</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muncitor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altei</w:t>
            </w:r>
            <w:proofErr w:type="spellEnd"/>
            <w:r w:rsidRPr="00F97E9E">
              <w:rPr>
                <w:noProof w:val="0"/>
                <w:lang w:val="es-ES" w:eastAsia="ru-RU"/>
              </w:rPr>
              <w:t xml:space="preserve"> </w:t>
            </w:r>
            <w:proofErr w:type="spellStart"/>
            <w:r w:rsidRPr="00F97E9E">
              <w:rPr>
                <w:noProof w:val="0"/>
                <w:lang w:val="es-ES" w:eastAsia="ru-RU"/>
              </w:rPr>
              <w:t>persoane</w:t>
            </w:r>
            <w:proofErr w:type="spellEnd"/>
            <w:r w:rsidRPr="00F97E9E">
              <w:rPr>
                <w:noProof w:val="0"/>
                <w:lang w:val="es-ES" w:eastAsia="ru-RU"/>
              </w:rPr>
              <w:t xml:space="preserve"> </w:t>
            </w:r>
            <w:proofErr w:type="spellStart"/>
            <w:r w:rsidRPr="00F97E9E">
              <w:rPr>
                <w:noProof w:val="0"/>
                <w:lang w:val="es-ES" w:eastAsia="ru-RU"/>
              </w:rPr>
              <w:t>angajate</w:t>
            </w:r>
            <w:proofErr w:type="spellEnd"/>
            <w:r w:rsidRPr="00F97E9E">
              <w:rPr>
                <w:noProof w:val="0"/>
                <w:lang w:val="es-ES" w:eastAsia="ru-RU"/>
              </w:rPr>
              <w:t xml:space="preserve"> de </w:t>
            </w:r>
            <w:proofErr w:type="spellStart"/>
            <w:r w:rsidRPr="00F97E9E">
              <w:rPr>
                <w:noProof w:val="0"/>
                <w:lang w:val="es-ES" w:eastAsia="ru-RU"/>
              </w:rPr>
              <w:t>Antreprenor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excepţia</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accident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prejudiciu</w:t>
            </w:r>
            <w:proofErr w:type="spellEnd"/>
            <w:r w:rsidRPr="00F97E9E">
              <w:rPr>
                <w:noProof w:val="0"/>
                <w:lang w:val="es-ES" w:eastAsia="ru-RU"/>
              </w:rPr>
              <w:t xml:space="preserve"> </w:t>
            </w:r>
            <w:proofErr w:type="spellStart"/>
            <w:r w:rsidRPr="00F97E9E">
              <w:rPr>
                <w:noProof w:val="0"/>
                <w:lang w:val="es-ES" w:eastAsia="ru-RU"/>
              </w:rPr>
              <w:t>rezultând</w:t>
            </w:r>
            <w:proofErr w:type="spellEnd"/>
            <w:r w:rsidRPr="00F97E9E">
              <w:rPr>
                <w:noProof w:val="0"/>
                <w:lang w:val="es-ES" w:eastAsia="ru-RU"/>
              </w:rPr>
              <w:t xml:space="preserve"> din vina </w:t>
            </w:r>
            <w:proofErr w:type="spellStart"/>
            <w:r w:rsidRPr="00F97E9E">
              <w:rPr>
                <w:noProof w:val="0"/>
                <w:lang w:val="es-ES" w:eastAsia="ru-RU"/>
              </w:rPr>
              <w:t>Beneficiarului</w:t>
            </w:r>
            <w:proofErr w:type="spellEnd"/>
            <w:r w:rsidRPr="00F97E9E">
              <w:rPr>
                <w:noProof w:val="0"/>
                <w:lang w:val="es-ES" w:eastAsia="ru-RU"/>
              </w:rPr>
              <w:t xml:space="preserve">, a </w:t>
            </w:r>
            <w:proofErr w:type="spellStart"/>
            <w:r w:rsidRPr="00F97E9E">
              <w:rPr>
                <w:noProof w:val="0"/>
                <w:lang w:val="es-ES" w:eastAsia="ru-RU"/>
              </w:rPr>
              <w:t>agenţilor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a </w:t>
            </w:r>
            <w:proofErr w:type="spellStart"/>
            <w:r w:rsidRPr="00F97E9E">
              <w:rPr>
                <w:noProof w:val="0"/>
                <w:lang w:val="es-ES" w:eastAsia="ru-RU"/>
              </w:rPr>
              <w:t>angajaţilor</w:t>
            </w:r>
            <w:proofErr w:type="spellEnd"/>
            <w:r w:rsidRPr="00F97E9E">
              <w:rPr>
                <w:noProof w:val="0"/>
                <w:lang w:val="es-ES" w:eastAsia="ru-RU"/>
              </w:rPr>
              <w:t xml:space="preserve"> </w:t>
            </w:r>
            <w:proofErr w:type="spellStart"/>
            <w:r w:rsidRPr="00F97E9E">
              <w:rPr>
                <w:noProof w:val="0"/>
                <w:lang w:val="es-ES" w:eastAsia="ru-RU"/>
              </w:rPr>
              <w:t>acestora</w:t>
            </w:r>
            <w:proofErr w:type="spellEnd"/>
            <w:r w:rsidRPr="00F97E9E">
              <w:rPr>
                <w:noProof w:val="0"/>
                <w:lang w:val="es-ES" w:eastAsia="ru-RU"/>
              </w:rPr>
              <w:t>.</w:t>
            </w:r>
          </w:p>
          <w:p w14:paraId="75353DC0" w14:textId="77777777" w:rsidR="00892FAB" w:rsidRPr="00F97E9E" w:rsidRDefault="00892FAB" w:rsidP="00892FAB">
            <w:pPr>
              <w:tabs>
                <w:tab w:val="left" w:pos="360"/>
              </w:tabs>
              <w:jc w:val="both"/>
              <w:rPr>
                <w:noProof w:val="0"/>
                <w:lang w:val="es-ES" w:eastAsia="ru-RU"/>
              </w:rPr>
            </w:pPr>
          </w:p>
          <w:p w14:paraId="168EF4A6" w14:textId="77777777" w:rsidR="00892FAB" w:rsidRPr="00F97E9E" w:rsidRDefault="00892FAB" w:rsidP="00892FAB">
            <w:pPr>
              <w:tabs>
                <w:tab w:val="left" w:pos="540"/>
              </w:tabs>
              <w:jc w:val="both"/>
              <w:rPr>
                <w:b/>
                <w:noProof w:val="0"/>
                <w:lang w:val="es-ES" w:eastAsia="ru-RU"/>
              </w:rPr>
            </w:pPr>
            <w:r w:rsidRPr="00F97E9E">
              <w:rPr>
                <w:b/>
                <w:noProof w:val="0"/>
                <w:lang w:val="es-E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F97E9E">
              <w:rPr>
                <w:noProof w:val="0"/>
                <w:lang w:val="es-E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F97E9E" w:rsidRDefault="00892FAB" w:rsidP="00892FAB">
            <w:pPr>
              <w:tabs>
                <w:tab w:val="left" w:pos="360"/>
              </w:tabs>
              <w:ind w:left="-15" w:firstLine="15"/>
              <w:contextualSpacing/>
              <w:jc w:val="both"/>
              <w:rPr>
                <w:noProof w:val="0"/>
                <w:lang w:val="es-E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F97E9E">
              <w:rPr>
                <w:noProof w:val="0"/>
                <w:lang w:val="es-ES" w:eastAsia="ru-RU"/>
              </w:rPr>
              <w:t xml:space="preserve"> 434/2023.</w:t>
            </w:r>
          </w:p>
          <w:p w14:paraId="6852CBB4" w14:textId="77777777" w:rsidR="00892FAB" w:rsidRPr="00F97E9E" w:rsidRDefault="00892FAB" w:rsidP="00892FAB">
            <w:pPr>
              <w:tabs>
                <w:tab w:val="left" w:pos="360"/>
              </w:tabs>
              <w:jc w:val="both"/>
              <w:rPr>
                <w:noProof w:val="0"/>
                <w:lang w:val="es-ES" w:eastAsia="ru-RU"/>
              </w:rPr>
            </w:pPr>
          </w:p>
          <w:p w14:paraId="4B5DB37F" w14:textId="77777777" w:rsidR="00892FAB" w:rsidRPr="00892FAB" w:rsidRDefault="00892FA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F97E9E" w:rsidRDefault="00892FAB" w:rsidP="00892FAB">
            <w:pPr>
              <w:tabs>
                <w:tab w:val="left" w:pos="3465"/>
              </w:tabs>
              <w:contextualSpacing/>
              <w:jc w:val="both"/>
              <w:rPr>
                <w:noProof w:val="0"/>
                <w:lang w:val="ru-RU" w:eastAsia="ru-RU"/>
              </w:rPr>
            </w:pPr>
            <w:r w:rsidRPr="00F97E9E">
              <w:rPr>
                <w:noProof w:val="0"/>
                <w:lang w:val="ru-RU" w:eastAsia="ru-RU"/>
              </w:rPr>
              <w:t xml:space="preserve">17.1. </w:t>
            </w:r>
            <w:proofErr w:type="spellStart"/>
            <w:r w:rsidRPr="00892FAB">
              <w:rPr>
                <w:noProof w:val="0"/>
                <w:lang w:val="en-US" w:eastAsia="ru-RU"/>
              </w:rPr>
              <w:t>Beneficiarul</w:t>
            </w:r>
            <w:proofErr w:type="spellEnd"/>
            <w:r w:rsidRPr="00F97E9E">
              <w:rPr>
                <w:noProof w:val="0"/>
                <w:lang w:val="ru-RU" w:eastAsia="ru-RU"/>
              </w:rPr>
              <w:t xml:space="preserve"> ș</w:t>
            </w:r>
            <w:proofErr w:type="spellStart"/>
            <w:r w:rsidRPr="00892FAB">
              <w:rPr>
                <w:noProof w:val="0"/>
                <w:lang w:val="en-US" w:eastAsia="ru-RU"/>
              </w:rPr>
              <w:t>i</w:t>
            </w:r>
            <w:proofErr w:type="spellEnd"/>
            <w:r w:rsidRPr="00F97E9E">
              <w:rPr>
                <w:noProof w:val="0"/>
                <w:lang w:val="ru-RU" w:eastAsia="ru-RU"/>
              </w:rPr>
              <w:t xml:space="preserve"> </w:t>
            </w:r>
            <w:proofErr w:type="spellStart"/>
            <w:r w:rsidRPr="00892FAB">
              <w:rPr>
                <w:noProof w:val="0"/>
                <w:lang w:val="en-US" w:eastAsia="ru-RU"/>
              </w:rPr>
              <w:t>Antreprenorul</w:t>
            </w:r>
            <w:proofErr w:type="spellEnd"/>
            <w:r w:rsidRPr="00F97E9E">
              <w:rPr>
                <w:noProof w:val="0"/>
                <w:lang w:val="ru-RU" w:eastAsia="ru-RU"/>
              </w:rPr>
              <w:t xml:space="preserve"> </w:t>
            </w:r>
            <w:proofErr w:type="spellStart"/>
            <w:r w:rsidRPr="00892FAB">
              <w:rPr>
                <w:noProof w:val="0"/>
                <w:lang w:val="en-US" w:eastAsia="ru-RU"/>
              </w:rPr>
              <w:t>vor</w:t>
            </w:r>
            <w:proofErr w:type="spellEnd"/>
            <w:r w:rsidRPr="00F97E9E">
              <w:rPr>
                <w:noProof w:val="0"/>
                <w:lang w:val="ru-RU" w:eastAsia="ru-RU"/>
              </w:rPr>
              <w:t xml:space="preserve"> </w:t>
            </w:r>
            <w:r w:rsidRPr="00892FAB">
              <w:rPr>
                <w:noProof w:val="0"/>
                <w:lang w:val="en-US" w:eastAsia="ru-RU"/>
              </w:rPr>
              <w:t>face</w:t>
            </w:r>
            <w:r w:rsidRPr="00F97E9E">
              <w:rPr>
                <w:noProof w:val="0"/>
                <w:lang w:val="ru-RU" w:eastAsia="ru-RU"/>
              </w:rPr>
              <w:t xml:space="preserve"> </w:t>
            </w:r>
            <w:proofErr w:type="spellStart"/>
            <w:r w:rsidRPr="00892FAB">
              <w:rPr>
                <w:noProof w:val="0"/>
                <w:lang w:val="en-US" w:eastAsia="ru-RU"/>
              </w:rPr>
              <w:t>eforturi</w:t>
            </w:r>
            <w:proofErr w:type="spellEnd"/>
            <w:r w:rsidRPr="00F97E9E">
              <w:rPr>
                <w:noProof w:val="0"/>
                <w:lang w:val="ru-RU" w:eastAsia="ru-RU"/>
              </w:rPr>
              <w:t xml:space="preserve"> </w:t>
            </w:r>
            <w:proofErr w:type="spellStart"/>
            <w:r w:rsidRPr="00892FAB">
              <w:rPr>
                <w:noProof w:val="0"/>
                <w:lang w:val="en-US" w:eastAsia="ru-RU"/>
              </w:rPr>
              <w:t>pentru</w:t>
            </w:r>
            <w:proofErr w:type="spellEnd"/>
            <w:r w:rsidRPr="00F97E9E">
              <w:rPr>
                <w:noProof w:val="0"/>
                <w:lang w:val="ru-RU" w:eastAsia="ru-RU"/>
              </w:rPr>
              <w:t xml:space="preserve"> </w:t>
            </w:r>
            <w:r w:rsidRPr="00892FAB">
              <w:rPr>
                <w:noProof w:val="0"/>
                <w:lang w:val="en-US" w:eastAsia="ru-RU"/>
              </w:rPr>
              <w:t>a</w:t>
            </w:r>
            <w:r w:rsidRPr="00F97E9E">
              <w:rPr>
                <w:noProof w:val="0"/>
                <w:lang w:val="ru-RU" w:eastAsia="ru-RU"/>
              </w:rPr>
              <w:t xml:space="preserve"> </w:t>
            </w:r>
            <w:proofErr w:type="spellStart"/>
            <w:r w:rsidRPr="00892FAB">
              <w:rPr>
                <w:noProof w:val="0"/>
                <w:lang w:val="en-US" w:eastAsia="ru-RU"/>
              </w:rPr>
              <w:t>rezolva</w:t>
            </w:r>
            <w:proofErr w:type="spellEnd"/>
            <w:r w:rsidRPr="00F97E9E">
              <w:rPr>
                <w:noProof w:val="0"/>
                <w:lang w:val="ru-RU" w:eastAsia="ru-RU"/>
              </w:rPr>
              <w:t xml:space="preserve"> </w:t>
            </w:r>
            <w:r w:rsidRPr="00892FAB">
              <w:rPr>
                <w:noProof w:val="0"/>
                <w:lang w:val="en-US" w:eastAsia="ru-RU"/>
              </w:rPr>
              <w:t>pe</w:t>
            </w:r>
            <w:r w:rsidRPr="00F97E9E">
              <w:rPr>
                <w:noProof w:val="0"/>
                <w:lang w:val="ru-RU" w:eastAsia="ru-RU"/>
              </w:rPr>
              <w:t xml:space="preserve"> </w:t>
            </w:r>
            <w:r w:rsidRPr="00892FAB">
              <w:rPr>
                <w:noProof w:val="0"/>
                <w:lang w:val="en-US" w:eastAsia="ru-RU"/>
              </w:rPr>
              <w:t>cale</w:t>
            </w:r>
            <w:r w:rsidRPr="00F97E9E">
              <w:rPr>
                <w:noProof w:val="0"/>
                <w:lang w:val="ru-RU" w:eastAsia="ru-RU"/>
              </w:rPr>
              <w:t xml:space="preserve"> </w:t>
            </w:r>
            <w:proofErr w:type="spellStart"/>
            <w:r w:rsidRPr="00892FAB">
              <w:rPr>
                <w:noProof w:val="0"/>
                <w:lang w:val="en-US" w:eastAsia="ru-RU"/>
              </w:rPr>
              <w:t>amiabil</w:t>
            </w:r>
            <w:proofErr w:type="spellEnd"/>
            <w:r w:rsidRPr="00F97E9E">
              <w:rPr>
                <w:noProof w:val="0"/>
                <w:lang w:val="ru-RU" w:eastAsia="ru-RU"/>
              </w:rPr>
              <w:t xml:space="preserve">ă </w:t>
            </w:r>
            <w:proofErr w:type="spellStart"/>
            <w:r w:rsidRPr="00892FAB">
              <w:rPr>
                <w:noProof w:val="0"/>
                <w:lang w:val="en-US" w:eastAsia="ru-RU"/>
              </w:rPr>
              <w:t>orice</w:t>
            </w:r>
            <w:proofErr w:type="spellEnd"/>
            <w:r w:rsidRPr="00F97E9E">
              <w:rPr>
                <w:noProof w:val="0"/>
                <w:lang w:val="ru-RU" w:eastAsia="ru-RU"/>
              </w:rPr>
              <w:t xml:space="preserve"> </w:t>
            </w:r>
            <w:r w:rsidRPr="00892FAB">
              <w:rPr>
                <w:noProof w:val="0"/>
                <w:lang w:val="en-US" w:eastAsia="ru-RU"/>
              </w:rPr>
              <w:t>ne</w:t>
            </w:r>
            <w:r w:rsidRPr="00F97E9E">
              <w:rPr>
                <w:noProof w:val="0"/>
                <w:lang w:val="ru-RU" w:eastAsia="ru-RU"/>
              </w:rPr>
              <w:t>î</w:t>
            </w:r>
            <w:r w:rsidRPr="00892FAB">
              <w:rPr>
                <w:noProof w:val="0"/>
                <w:lang w:val="en-US" w:eastAsia="ru-RU"/>
              </w:rPr>
              <w:t>n</w:t>
            </w:r>
            <w:r w:rsidRPr="00F97E9E">
              <w:rPr>
                <w:noProof w:val="0"/>
                <w:lang w:val="ru-RU" w:eastAsia="ru-RU"/>
              </w:rPr>
              <w:t>ţ</w:t>
            </w:r>
            <w:proofErr w:type="spellStart"/>
            <w:r w:rsidRPr="00892FAB">
              <w:rPr>
                <w:noProof w:val="0"/>
                <w:lang w:val="en-US" w:eastAsia="ru-RU"/>
              </w:rPr>
              <w:t>elegere</w:t>
            </w:r>
            <w:proofErr w:type="spellEnd"/>
            <w:r w:rsidRPr="00F97E9E">
              <w:rPr>
                <w:noProof w:val="0"/>
                <w:lang w:val="ru-RU" w:eastAsia="ru-RU"/>
              </w:rPr>
              <w:t xml:space="preserve"> </w:t>
            </w:r>
            <w:proofErr w:type="spellStart"/>
            <w:r w:rsidRPr="00892FAB">
              <w:rPr>
                <w:noProof w:val="0"/>
                <w:lang w:val="en-US" w:eastAsia="ru-RU"/>
              </w:rPr>
              <w:t>sau</w:t>
            </w:r>
            <w:proofErr w:type="spellEnd"/>
            <w:r w:rsidRPr="00F97E9E">
              <w:rPr>
                <w:noProof w:val="0"/>
                <w:lang w:val="ru-RU" w:eastAsia="ru-RU"/>
              </w:rPr>
              <w:t xml:space="preserve"> </w:t>
            </w:r>
            <w:proofErr w:type="spellStart"/>
            <w:r w:rsidRPr="00892FAB">
              <w:rPr>
                <w:noProof w:val="0"/>
                <w:lang w:val="en-US" w:eastAsia="ru-RU"/>
              </w:rPr>
              <w:t>litigiu</w:t>
            </w:r>
            <w:proofErr w:type="spellEnd"/>
            <w:r w:rsidRPr="00F97E9E">
              <w:rPr>
                <w:noProof w:val="0"/>
                <w:lang w:val="ru-RU" w:eastAsia="ru-RU"/>
              </w:rPr>
              <w:t xml:space="preserve"> </w:t>
            </w:r>
            <w:r w:rsidRPr="00892FAB">
              <w:rPr>
                <w:noProof w:val="0"/>
                <w:lang w:val="en-US" w:eastAsia="ru-RU"/>
              </w:rPr>
              <w:t>care</w:t>
            </w:r>
            <w:r w:rsidRPr="00F97E9E">
              <w:rPr>
                <w:noProof w:val="0"/>
                <w:lang w:val="ru-RU" w:eastAsia="ru-RU"/>
              </w:rPr>
              <w:t xml:space="preserve"> </w:t>
            </w:r>
            <w:r w:rsidRPr="00892FAB">
              <w:rPr>
                <w:noProof w:val="0"/>
                <w:lang w:val="en-US" w:eastAsia="ru-RU"/>
              </w:rPr>
              <w:t>se</w:t>
            </w:r>
            <w:r w:rsidRPr="00F97E9E">
              <w:rPr>
                <w:noProof w:val="0"/>
                <w:lang w:val="ru-RU" w:eastAsia="ru-RU"/>
              </w:rPr>
              <w:t xml:space="preserve"> </w:t>
            </w:r>
            <w:proofErr w:type="spellStart"/>
            <w:r w:rsidRPr="00892FAB">
              <w:rPr>
                <w:noProof w:val="0"/>
                <w:lang w:val="en-US" w:eastAsia="ru-RU"/>
              </w:rPr>
              <w:t>poate</w:t>
            </w:r>
            <w:proofErr w:type="spellEnd"/>
            <w:r w:rsidRPr="00F97E9E">
              <w:rPr>
                <w:noProof w:val="0"/>
                <w:lang w:val="ru-RU" w:eastAsia="ru-RU"/>
              </w:rPr>
              <w:t xml:space="preserve"> </w:t>
            </w:r>
            <w:proofErr w:type="spellStart"/>
            <w:r w:rsidRPr="00892FAB">
              <w:rPr>
                <w:noProof w:val="0"/>
                <w:lang w:val="en-US" w:eastAsia="ru-RU"/>
              </w:rPr>
              <w:t>ivi</w:t>
            </w:r>
            <w:proofErr w:type="spellEnd"/>
            <w:r w:rsidRPr="00F97E9E">
              <w:rPr>
                <w:noProof w:val="0"/>
                <w:lang w:val="ru-RU" w:eastAsia="ru-RU"/>
              </w:rPr>
              <w:t xml:space="preserve"> </w:t>
            </w:r>
            <w:proofErr w:type="spellStart"/>
            <w:r w:rsidRPr="00892FAB">
              <w:rPr>
                <w:noProof w:val="0"/>
                <w:lang w:val="en-US" w:eastAsia="ru-RU"/>
              </w:rPr>
              <w:t>intre</w:t>
            </w:r>
            <w:proofErr w:type="spellEnd"/>
            <w:r w:rsidRPr="00F97E9E">
              <w:rPr>
                <w:noProof w:val="0"/>
                <w:lang w:val="ru-RU" w:eastAsia="ru-RU"/>
              </w:rPr>
              <w:t xml:space="preserve"> </w:t>
            </w:r>
            <w:proofErr w:type="spellStart"/>
            <w:r w:rsidRPr="00892FAB">
              <w:rPr>
                <w:noProof w:val="0"/>
                <w:lang w:val="en-US" w:eastAsia="ru-RU"/>
              </w:rPr>
              <w:t>ei</w:t>
            </w:r>
            <w:proofErr w:type="spellEnd"/>
            <w:r w:rsidRPr="00F97E9E">
              <w:rPr>
                <w:noProof w:val="0"/>
                <w:lang w:val="ru-RU" w:eastAsia="ru-RU"/>
              </w:rPr>
              <w:t>, î</w:t>
            </w:r>
            <w:r w:rsidRPr="00892FAB">
              <w:rPr>
                <w:noProof w:val="0"/>
                <w:lang w:val="en-US" w:eastAsia="ru-RU"/>
              </w:rPr>
              <w:t>n</w:t>
            </w:r>
            <w:r w:rsidRPr="00F97E9E">
              <w:rPr>
                <w:noProof w:val="0"/>
                <w:lang w:val="ru-RU" w:eastAsia="ru-RU"/>
              </w:rPr>
              <w:t xml:space="preserve"> </w:t>
            </w:r>
            <w:proofErr w:type="spellStart"/>
            <w:r w:rsidRPr="00892FAB">
              <w:rPr>
                <w:noProof w:val="0"/>
                <w:lang w:val="en-US" w:eastAsia="ru-RU"/>
              </w:rPr>
              <w:t>cadrul</w:t>
            </w:r>
            <w:proofErr w:type="spellEnd"/>
            <w:r w:rsidRPr="00F97E9E">
              <w:rPr>
                <w:noProof w:val="0"/>
                <w:lang w:val="ru-RU" w:eastAsia="ru-RU"/>
              </w:rPr>
              <w:t xml:space="preserve"> </w:t>
            </w:r>
            <w:proofErr w:type="spellStart"/>
            <w:r w:rsidRPr="00892FAB">
              <w:rPr>
                <w:noProof w:val="0"/>
                <w:lang w:val="en-US" w:eastAsia="ru-RU"/>
              </w:rPr>
              <w:t>sau</w:t>
            </w:r>
            <w:proofErr w:type="spellEnd"/>
            <w:r w:rsidRPr="00F97E9E">
              <w:rPr>
                <w:noProof w:val="0"/>
                <w:lang w:val="ru-RU" w:eastAsia="ru-RU"/>
              </w:rPr>
              <w:t xml:space="preserve"> î</w:t>
            </w:r>
            <w:r w:rsidRPr="00892FAB">
              <w:rPr>
                <w:noProof w:val="0"/>
                <w:lang w:val="en-US" w:eastAsia="ru-RU"/>
              </w:rPr>
              <w:t>n</w:t>
            </w:r>
            <w:r w:rsidRPr="00F97E9E">
              <w:rPr>
                <w:noProof w:val="0"/>
                <w:lang w:val="ru-RU" w:eastAsia="ru-RU"/>
              </w:rPr>
              <w:t xml:space="preserve"> </w:t>
            </w:r>
            <w:r w:rsidRPr="00892FAB">
              <w:rPr>
                <w:noProof w:val="0"/>
                <w:lang w:val="en-US" w:eastAsia="ru-RU"/>
              </w:rPr>
              <w:t>leg</w:t>
            </w:r>
            <w:r w:rsidRPr="00F97E9E">
              <w:rPr>
                <w:noProof w:val="0"/>
                <w:lang w:val="ru-RU" w:eastAsia="ru-RU"/>
              </w:rPr>
              <w:t>ă</w:t>
            </w:r>
            <w:r w:rsidRPr="00892FAB">
              <w:rPr>
                <w:noProof w:val="0"/>
                <w:lang w:val="en-US" w:eastAsia="ru-RU"/>
              </w:rPr>
              <w:t>tur</w:t>
            </w:r>
            <w:r w:rsidRPr="00F97E9E">
              <w:rPr>
                <w:noProof w:val="0"/>
                <w:lang w:val="ru-RU" w:eastAsia="ru-RU"/>
              </w:rPr>
              <w:t xml:space="preserve">ă </w:t>
            </w:r>
            <w:r w:rsidRPr="00892FAB">
              <w:rPr>
                <w:noProof w:val="0"/>
                <w:lang w:val="en-US" w:eastAsia="ru-RU"/>
              </w:rPr>
              <w:t>cu</w:t>
            </w:r>
            <w:r w:rsidRPr="00F97E9E">
              <w:rPr>
                <w:noProof w:val="0"/>
                <w:lang w:val="ru-RU" w:eastAsia="ru-RU"/>
              </w:rPr>
              <w:t xml:space="preserve"> î</w:t>
            </w:r>
            <w:proofErr w:type="spellStart"/>
            <w:r w:rsidRPr="00892FAB">
              <w:rPr>
                <w:noProof w:val="0"/>
                <w:lang w:val="en-US" w:eastAsia="ru-RU"/>
              </w:rPr>
              <w:t>ndeplinirea</w:t>
            </w:r>
            <w:proofErr w:type="spellEnd"/>
            <w:r w:rsidRPr="00F97E9E">
              <w:rPr>
                <w:noProof w:val="0"/>
                <w:lang w:val="ru-RU" w:eastAsia="ru-RU"/>
              </w:rPr>
              <w:t xml:space="preserve"> </w:t>
            </w:r>
            <w:proofErr w:type="spellStart"/>
            <w:r w:rsidRPr="00892FAB">
              <w:rPr>
                <w:noProof w:val="0"/>
                <w:lang w:val="en-US" w:eastAsia="ru-RU"/>
              </w:rPr>
              <w:t>Contractului</w:t>
            </w:r>
            <w:proofErr w:type="spellEnd"/>
            <w:r w:rsidRPr="00F97E9E">
              <w:rPr>
                <w:noProof w:val="0"/>
                <w:lang w:val="ru-RU" w:eastAsia="ru-RU"/>
              </w:rPr>
              <w:t>.</w:t>
            </w:r>
          </w:p>
          <w:p w14:paraId="1A6693A8" w14:textId="77777777" w:rsidR="00892FAB" w:rsidRPr="00F97E9E" w:rsidRDefault="00892FAB" w:rsidP="00892FAB">
            <w:pPr>
              <w:tabs>
                <w:tab w:val="left" w:pos="3465"/>
              </w:tabs>
              <w:contextualSpacing/>
              <w:jc w:val="both"/>
              <w:rPr>
                <w:noProof w:val="0"/>
                <w:lang w:val="es-ES" w:eastAsia="ru-RU"/>
              </w:rPr>
            </w:pPr>
            <w:r w:rsidRPr="00F97E9E">
              <w:rPr>
                <w:noProof w:val="0"/>
                <w:lang w:val="es-ES" w:eastAsia="ru-RU"/>
              </w:rPr>
              <w:t xml:space="preserve">17.2.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ipoteza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care </w:t>
            </w:r>
            <w:proofErr w:type="spellStart"/>
            <w:r w:rsidRPr="00F97E9E">
              <w:rPr>
                <w:noProof w:val="0"/>
                <w:lang w:val="es-ES" w:eastAsia="ru-RU"/>
              </w:rPr>
              <w:t>părţile</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reusesc</w:t>
            </w:r>
            <w:proofErr w:type="spellEnd"/>
            <w:r w:rsidRPr="00F97E9E">
              <w:rPr>
                <w:noProof w:val="0"/>
                <w:lang w:val="es-ES" w:eastAsia="ru-RU"/>
              </w:rPr>
              <w:t xml:space="preserve"> o </w:t>
            </w:r>
            <w:proofErr w:type="spellStart"/>
            <w:r w:rsidRPr="00F97E9E">
              <w:rPr>
                <w:noProof w:val="0"/>
                <w:lang w:val="es-ES" w:eastAsia="ru-RU"/>
              </w:rPr>
              <w:t>soluţionare</w:t>
            </w:r>
            <w:proofErr w:type="spellEnd"/>
            <w:r w:rsidRPr="00F97E9E">
              <w:rPr>
                <w:noProof w:val="0"/>
                <w:lang w:val="es-ES" w:eastAsia="ru-RU"/>
              </w:rPr>
              <w:t xml:space="preserve"> </w:t>
            </w:r>
            <w:proofErr w:type="spellStart"/>
            <w:r w:rsidRPr="00F97E9E">
              <w:rPr>
                <w:noProof w:val="0"/>
                <w:lang w:val="es-ES" w:eastAsia="ru-RU"/>
              </w:rPr>
              <w:t>amiabila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w:t>
            </w:r>
            <w:proofErr w:type="spellEnd"/>
            <w:r w:rsidRPr="00F97E9E">
              <w:rPr>
                <w:noProof w:val="0"/>
                <w:lang w:val="es-ES" w:eastAsia="ru-RU"/>
              </w:rPr>
              <w:t xml:space="preserve"> de _____ </w:t>
            </w:r>
            <w:proofErr w:type="spellStart"/>
            <w:r w:rsidRPr="00F97E9E">
              <w:rPr>
                <w:noProof w:val="0"/>
                <w:lang w:val="es-ES" w:eastAsia="ru-RU"/>
              </w:rPr>
              <w:t>zile</w:t>
            </w:r>
            <w:proofErr w:type="spellEnd"/>
            <w:r w:rsidRPr="00F97E9E">
              <w:rPr>
                <w:noProof w:val="0"/>
                <w:lang w:val="es-ES" w:eastAsia="ru-RU"/>
              </w:rPr>
              <w:t xml:space="preserve">, </w:t>
            </w:r>
            <w:proofErr w:type="spellStart"/>
            <w:r w:rsidRPr="00F97E9E">
              <w:rPr>
                <w:noProof w:val="0"/>
                <w:lang w:val="es-ES" w:eastAsia="ru-RU"/>
              </w:rPr>
              <w:t>fiecare</w:t>
            </w:r>
            <w:proofErr w:type="spellEnd"/>
            <w:r w:rsidRPr="00F97E9E">
              <w:rPr>
                <w:noProof w:val="0"/>
                <w:lang w:val="es-ES" w:eastAsia="ru-RU"/>
              </w:rPr>
              <w:t xml:space="preserve"> </w:t>
            </w:r>
            <w:proofErr w:type="spellStart"/>
            <w:r w:rsidRPr="00F97E9E">
              <w:rPr>
                <w:noProof w:val="0"/>
                <w:lang w:val="es-ES" w:eastAsia="ru-RU"/>
              </w:rPr>
              <w:t>dintre</w:t>
            </w:r>
            <w:proofErr w:type="spellEnd"/>
            <w:r w:rsidRPr="00F97E9E">
              <w:rPr>
                <w:noProof w:val="0"/>
                <w:lang w:val="es-ES" w:eastAsia="ru-RU"/>
              </w:rPr>
              <w:t xml:space="preserve"> </w:t>
            </w:r>
            <w:proofErr w:type="spellStart"/>
            <w:r w:rsidRPr="00F97E9E">
              <w:rPr>
                <w:noProof w:val="0"/>
                <w:lang w:val="es-ES" w:eastAsia="ru-RU"/>
              </w:rPr>
              <w:t>acestea</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solicita ca </w:t>
            </w:r>
            <w:proofErr w:type="spellStart"/>
            <w:r w:rsidRPr="00F97E9E">
              <w:rPr>
                <w:noProof w:val="0"/>
                <w:lang w:val="es-ES" w:eastAsia="ru-RU"/>
              </w:rPr>
              <w:t>litigiul</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se </w:t>
            </w:r>
            <w:proofErr w:type="spellStart"/>
            <w:r w:rsidRPr="00F97E9E">
              <w:rPr>
                <w:noProof w:val="0"/>
                <w:lang w:val="es-ES" w:eastAsia="ru-RU"/>
              </w:rPr>
              <w:t>soluţioneze</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w:t>
            </w:r>
            <w:proofErr w:type="spellStart"/>
            <w:r w:rsidRPr="00F97E9E">
              <w:rPr>
                <w:noProof w:val="0"/>
                <w:lang w:val="es-ES" w:eastAsia="ru-RU"/>
              </w:rPr>
              <w:t>instantele</w:t>
            </w:r>
            <w:proofErr w:type="spellEnd"/>
            <w:r w:rsidRPr="00F97E9E">
              <w:rPr>
                <w:noProof w:val="0"/>
                <w:lang w:val="es-ES" w:eastAsia="ru-RU"/>
              </w:rPr>
              <w:t xml:space="preserve"> </w:t>
            </w:r>
            <w:proofErr w:type="spellStart"/>
            <w:r w:rsidRPr="00F97E9E">
              <w:rPr>
                <w:noProof w:val="0"/>
                <w:lang w:val="es-ES" w:eastAsia="ru-RU"/>
              </w:rPr>
              <w:t>judecătoreşti</w:t>
            </w:r>
            <w:proofErr w:type="spellEnd"/>
            <w:r w:rsidRPr="00F97E9E">
              <w:rPr>
                <w:noProof w:val="0"/>
                <w:lang w:val="es-ES" w:eastAsia="ru-RU"/>
              </w:rPr>
              <w:t xml:space="preserve"> competente.</w:t>
            </w:r>
          </w:p>
          <w:p w14:paraId="6C3B48C7" w14:textId="77777777" w:rsidR="00892FAB" w:rsidRPr="00F97E9E" w:rsidRDefault="00892FAB" w:rsidP="00892FAB">
            <w:pPr>
              <w:tabs>
                <w:tab w:val="left" w:pos="567"/>
              </w:tabs>
              <w:contextualSpacing/>
              <w:jc w:val="both"/>
              <w:rPr>
                <w:noProof w:val="0"/>
                <w:lang w:val="es-ES" w:eastAsia="ru-RU"/>
              </w:rPr>
            </w:pPr>
            <w:r w:rsidRPr="00F97E9E">
              <w:rPr>
                <w:noProof w:val="0"/>
                <w:lang w:val="es-ES" w:eastAsia="ru-RU"/>
              </w:rPr>
              <w:lastRenderedPageBreak/>
              <w:t xml:space="preserve">17.3.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litigiilor</w:t>
            </w:r>
            <w:proofErr w:type="spellEnd"/>
            <w:r w:rsidRPr="00F97E9E">
              <w:rPr>
                <w:noProof w:val="0"/>
                <w:lang w:val="es-ES" w:eastAsia="ru-RU"/>
              </w:rPr>
              <w:t xml:space="preserve"> </w:t>
            </w:r>
            <w:proofErr w:type="spellStart"/>
            <w:r w:rsidRPr="00F97E9E">
              <w:rPr>
                <w:noProof w:val="0"/>
                <w:lang w:val="es-ES" w:eastAsia="ru-RU"/>
              </w:rPr>
              <w:t>privind</w:t>
            </w:r>
            <w:proofErr w:type="spellEnd"/>
            <w:r w:rsidRPr="00F97E9E">
              <w:rPr>
                <w:noProof w:val="0"/>
                <w:lang w:val="es-ES" w:eastAsia="ru-RU"/>
              </w:rPr>
              <w:t xml:space="preserve"> </w:t>
            </w:r>
            <w:proofErr w:type="spellStart"/>
            <w:r w:rsidRPr="00F97E9E">
              <w:rPr>
                <w:noProof w:val="0"/>
                <w:lang w:val="es-ES" w:eastAsia="ru-RU"/>
              </w:rPr>
              <w:t>calitatea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proprietăţile</w:t>
            </w:r>
            <w:proofErr w:type="spellEnd"/>
            <w:r w:rsidRPr="00F97E9E">
              <w:rPr>
                <w:noProof w:val="0"/>
                <w:lang w:val="es-ES" w:eastAsia="ru-RU"/>
              </w:rPr>
              <w:t xml:space="preserve"> </w:t>
            </w:r>
            <w:proofErr w:type="spellStart"/>
            <w:r w:rsidRPr="00F97E9E">
              <w:rPr>
                <w:noProof w:val="0"/>
                <w:lang w:val="es-ES" w:eastAsia="ru-RU"/>
              </w:rPr>
              <w:t>materialelor</w:t>
            </w:r>
            <w:proofErr w:type="spellEnd"/>
            <w:r w:rsidRPr="00F97E9E">
              <w:rPr>
                <w:noProof w:val="0"/>
                <w:lang w:val="es-ES" w:eastAsia="ru-RU"/>
              </w:rPr>
              <w:t xml:space="preserve"> de </w:t>
            </w:r>
            <w:proofErr w:type="spellStart"/>
            <w:r w:rsidRPr="00F97E9E">
              <w:rPr>
                <w:noProof w:val="0"/>
                <w:lang w:val="es-ES" w:eastAsia="ru-RU"/>
              </w:rPr>
              <w:t>construcţie</w:t>
            </w:r>
            <w:proofErr w:type="spellEnd"/>
            <w:r w:rsidRPr="00F97E9E">
              <w:rPr>
                <w:noProof w:val="0"/>
                <w:lang w:val="es-ES" w:eastAsia="ru-RU"/>
              </w:rPr>
              <w:t xml:space="preserve">, </w:t>
            </w:r>
            <w:proofErr w:type="spellStart"/>
            <w:r w:rsidRPr="00F97E9E">
              <w:rPr>
                <w:noProof w:val="0"/>
                <w:lang w:val="es-ES" w:eastAsia="ru-RU"/>
              </w:rPr>
              <w:t>procedurile</w:t>
            </w:r>
            <w:proofErr w:type="spellEnd"/>
            <w:r w:rsidRPr="00F97E9E">
              <w:rPr>
                <w:noProof w:val="0"/>
                <w:lang w:val="es-ES" w:eastAsia="ru-RU"/>
              </w:rPr>
              <w:t xml:space="preserve"> de verificare, </w:t>
            </w:r>
            <w:proofErr w:type="spellStart"/>
            <w:r w:rsidRPr="00F97E9E">
              <w:rPr>
                <w:noProof w:val="0"/>
                <w:lang w:val="es-ES" w:eastAsia="ru-RU"/>
              </w:rPr>
              <w:t>corectitudinea</w:t>
            </w:r>
            <w:proofErr w:type="spellEnd"/>
            <w:r w:rsidRPr="00F97E9E">
              <w:rPr>
                <w:noProof w:val="0"/>
                <w:lang w:val="es-ES" w:eastAsia="ru-RU"/>
              </w:rPr>
              <w:t xml:space="preserve"> </w:t>
            </w:r>
            <w:proofErr w:type="spellStart"/>
            <w:r w:rsidRPr="00F97E9E">
              <w:rPr>
                <w:noProof w:val="0"/>
                <w:lang w:val="es-ES" w:eastAsia="ru-RU"/>
              </w:rPr>
              <w:t>efectuării</w:t>
            </w:r>
            <w:proofErr w:type="spellEnd"/>
            <w:r w:rsidRPr="00F97E9E">
              <w:rPr>
                <w:noProof w:val="0"/>
                <w:lang w:val="es-ES" w:eastAsia="ru-RU"/>
              </w:rPr>
              <w:t xml:space="preserve"> </w:t>
            </w:r>
            <w:proofErr w:type="spellStart"/>
            <w:r w:rsidRPr="00F97E9E">
              <w:rPr>
                <w:noProof w:val="0"/>
                <w:lang w:val="es-ES" w:eastAsia="ru-RU"/>
              </w:rPr>
              <w:t>probelor</w:t>
            </w:r>
            <w:proofErr w:type="spellEnd"/>
            <w:r w:rsidRPr="00F97E9E">
              <w:rPr>
                <w:noProof w:val="0"/>
                <w:lang w:val="es-ES" w:eastAsia="ru-RU"/>
              </w:rPr>
              <w:t xml:space="preserve">, a </w:t>
            </w:r>
            <w:proofErr w:type="spellStart"/>
            <w:r w:rsidRPr="00F97E9E">
              <w:rPr>
                <w:noProof w:val="0"/>
                <w:lang w:val="es-ES" w:eastAsia="ru-RU"/>
              </w:rPr>
              <w:t>utilajelor</w:t>
            </w:r>
            <w:proofErr w:type="spellEnd"/>
            <w:r w:rsidRPr="00F97E9E">
              <w:rPr>
                <w:noProof w:val="0"/>
                <w:lang w:val="es-ES" w:eastAsia="ru-RU"/>
              </w:rPr>
              <w:t xml:space="preserve"> de </w:t>
            </w:r>
            <w:proofErr w:type="spellStart"/>
            <w:r w:rsidRPr="00F97E9E">
              <w:rPr>
                <w:noProof w:val="0"/>
                <w:lang w:val="es-ES" w:eastAsia="ru-RU"/>
              </w:rPr>
              <w:t>construcţie</w:t>
            </w:r>
            <w:proofErr w:type="spellEnd"/>
            <w:r w:rsidRPr="00F97E9E">
              <w:rPr>
                <w:noProof w:val="0"/>
                <w:lang w:val="es-ES" w:eastAsia="ru-RU"/>
              </w:rPr>
              <w:t xml:space="preserve"> </w:t>
            </w:r>
            <w:proofErr w:type="spellStart"/>
            <w:r w:rsidRPr="00F97E9E">
              <w:rPr>
                <w:noProof w:val="0"/>
                <w:lang w:val="es-ES" w:eastAsia="ru-RU"/>
              </w:rPr>
              <w:t>folosite</w:t>
            </w:r>
            <w:proofErr w:type="spellEnd"/>
            <w:r w:rsidRPr="00F97E9E">
              <w:rPr>
                <w:noProof w:val="0"/>
                <w:lang w:val="es-ES" w:eastAsia="ru-RU"/>
              </w:rPr>
              <w:t xml:space="preserve">, </w:t>
            </w:r>
            <w:proofErr w:type="spellStart"/>
            <w:r w:rsidRPr="00F97E9E">
              <w:rPr>
                <w:noProof w:val="0"/>
                <w:lang w:val="es-ES" w:eastAsia="ru-RU"/>
              </w:rPr>
              <w:t>fiecare</w:t>
            </w:r>
            <w:proofErr w:type="spellEnd"/>
            <w:r w:rsidRPr="00F97E9E">
              <w:rPr>
                <w:noProof w:val="0"/>
                <w:lang w:val="es-ES" w:eastAsia="ru-RU"/>
              </w:rPr>
              <w:t xml:space="preserve"> parte </w:t>
            </w:r>
            <w:proofErr w:type="spellStart"/>
            <w:r w:rsidRPr="00F97E9E">
              <w:rPr>
                <w:noProof w:val="0"/>
                <w:lang w:val="es-ES" w:eastAsia="ru-RU"/>
              </w:rPr>
              <w:t>poate</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o </w:t>
            </w:r>
            <w:proofErr w:type="spellStart"/>
            <w:r w:rsidRPr="00F97E9E">
              <w:rPr>
                <w:noProof w:val="0"/>
                <w:lang w:val="es-ES" w:eastAsia="ru-RU"/>
              </w:rPr>
              <w:t>înştiinţare</w:t>
            </w:r>
            <w:proofErr w:type="spellEnd"/>
            <w:r w:rsidRPr="00F97E9E">
              <w:rPr>
                <w:noProof w:val="0"/>
                <w:lang w:val="es-ES" w:eastAsia="ru-RU"/>
              </w:rPr>
              <w:t xml:space="preserve"> </w:t>
            </w:r>
            <w:proofErr w:type="spellStart"/>
            <w:r w:rsidRPr="00F97E9E">
              <w:rPr>
                <w:noProof w:val="0"/>
                <w:lang w:val="es-ES" w:eastAsia="ru-RU"/>
              </w:rPr>
              <w:t>prealabilă</w:t>
            </w:r>
            <w:proofErr w:type="spellEnd"/>
            <w:r w:rsidRPr="00F97E9E">
              <w:rPr>
                <w:noProof w:val="0"/>
                <w:lang w:val="es-ES" w:eastAsia="ru-RU"/>
              </w:rPr>
              <w:t xml:space="preserve"> a </w:t>
            </w:r>
            <w:proofErr w:type="spellStart"/>
            <w:r w:rsidRPr="00F97E9E">
              <w:rPr>
                <w:noProof w:val="0"/>
                <w:lang w:val="es-ES" w:eastAsia="ru-RU"/>
              </w:rPr>
              <w:t>celeilalte</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solicite </w:t>
            </w:r>
            <w:proofErr w:type="spellStart"/>
            <w:r w:rsidRPr="00F97E9E">
              <w:rPr>
                <w:noProof w:val="0"/>
                <w:lang w:val="es-ES" w:eastAsia="ru-RU"/>
              </w:rPr>
              <w:t>verificarea</w:t>
            </w:r>
            <w:proofErr w:type="spellEnd"/>
            <w:r w:rsidRPr="00F97E9E">
              <w:rPr>
                <w:noProof w:val="0"/>
                <w:lang w:val="es-E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F97E9E">
              <w:rPr>
                <w:noProof w:val="0"/>
                <w:lang w:val="es-ES" w:eastAsia="ru-RU"/>
              </w:rPr>
              <w:t>Costurile</w:t>
            </w:r>
            <w:proofErr w:type="spellEnd"/>
            <w:r w:rsidRPr="00F97E9E">
              <w:rPr>
                <w:noProof w:val="0"/>
                <w:lang w:val="es-ES" w:eastAsia="ru-RU"/>
              </w:rPr>
              <w:t xml:space="preserve"> </w:t>
            </w:r>
            <w:proofErr w:type="spellStart"/>
            <w:r w:rsidRPr="00F97E9E">
              <w:rPr>
                <w:noProof w:val="0"/>
                <w:lang w:val="es-ES" w:eastAsia="ru-RU"/>
              </w:rPr>
              <w:t>cercetărilor</w:t>
            </w:r>
            <w:proofErr w:type="spellEnd"/>
            <w:r w:rsidRPr="00F97E9E">
              <w:rPr>
                <w:noProof w:val="0"/>
                <w:lang w:val="es-ES" w:eastAsia="ru-RU"/>
              </w:rPr>
              <w:t xml:space="preserve"> </w:t>
            </w:r>
            <w:proofErr w:type="spellStart"/>
            <w:r w:rsidRPr="00F97E9E">
              <w:rPr>
                <w:noProof w:val="0"/>
                <w:lang w:val="es-ES" w:eastAsia="ru-RU"/>
              </w:rPr>
              <w:t>efectuate</w:t>
            </w:r>
            <w:proofErr w:type="spellEnd"/>
            <w:r w:rsidRPr="00F97E9E">
              <w:rPr>
                <w:noProof w:val="0"/>
                <w:lang w:val="es-ES" w:eastAsia="ru-RU"/>
              </w:rPr>
              <w:t xml:space="preserve"> le </w:t>
            </w:r>
            <w:proofErr w:type="spellStart"/>
            <w:proofErr w:type="gramStart"/>
            <w:r w:rsidRPr="00F97E9E">
              <w:rPr>
                <w:noProof w:val="0"/>
                <w:lang w:val="es-ES" w:eastAsia="ru-RU"/>
              </w:rPr>
              <w:t>suportă</w:t>
            </w:r>
            <w:proofErr w:type="spellEnd"/>
            <w:r w:rsidRPr="00F97E9E">
              <w:rPr>
                <w:noProof w:val="0"/>
                <w:lang w:val="es-ES" w:eastAsia="ru-RU"/>
              </w:rPr>
              <w:t xml:space="preserve">  partea</w:t>
            </w:r>
            <w:proofErr w:type="gramEnd"/>
            <w:r w:rsidRPr="00F97E9E">
              <w:rPr>
                <w:noProof w:val="0"/>
                <w:lang w:val="es-ES" w:eastAsia="ru-RU"/>
              </w:rPr>
              <w:t xml:space="preserve"> a </w:t>
            </w:r>
            <w:proofErr w:type="spellStart"/>
            <w:r w:rsidRPr="00F97E9E">
              <w:rPr>
                <w:noProof w:val="0"/>
                <w:lang w:val="es-ES" w:eastAsia="ru-RU"/>
              </w:rPr>
              <w:t>cărei</w:t>
            </w:r>
            <w:proofErr w:type="spellEnd"/>
            <w:r w:rsidRPr="00F97E9E">
              <w:rPr>
                <w:noProof w:val="0"/>
                <w:lang w:val="es-ES" w:eastAsia="ru-RU"/>
              </w:rPr>
              <w:t xml:space="preserve"> </w:t>
            </w:r>
            <w:proofErr w:type="spellStart"/>
            <w:r w:rsidRPr="00F97E9E">
              <w:rPr>
                <w:noProof w:val="0"/>
                <w:lang w:val="es-ES" w:eastAsia="ru-RU"/>
              </w:rPr>
              <w:t>culpă</w:t>
            </w:r>
            <w:proofErr w:type="spellEnd"/>
            <w:r w:rsidRPr="00F97E9E">
              <w:rPr>
                <w:noProof w:val="0"/>
                <w:lang w:val="es-ES" w:eastAsia="ru-RU"/>
              </w:rPr>
              <w:t xml:space="preserve"> a </w:t>
            </w:r>
            <w:proofErr w:type="spellStart"/>
            <w:r w:rsidRPr="00F97E9E">
              <w:rPr>
                <w:noProof w:val="0"/>
                <w:lang w:val="es-ES" w:eastAsia="ru-RU"/>
              </w:rPr>
              <w:t>fost</w:t>
            </w:r>
            <w:proofErr w:type="spellEnd"/>
            <w:r w:rsidRPr="00F97E9E">
              <w:rPr>
                <w:noProof w:val="0"/>
                <w:lang w:val="es-ES" w:eastAsia="ru-RU"/>
              </w:rPr>
              <w:t xml:space="preserve"> </w:t>
            </w:r>
            <w:proofErr w:type="spellStart"/>
            <w:r w:rsidRPr="00F97E9E">
              <w:rPr>
                <w:noProof w:val="0"/>
                <w:lang w:val="es-ES" w:eastAsia="ru-RU"/>
              </w:rPr>
              <w:t>dovedită</w:t>
            </w:r>
            <w:proofErr w:type="spellEnd"/>
            <w:r w:rsidRPr="00F97E9E">
              <w:rPr>
                <w:noProof w:val="0"/>
                <w:lang w:val="es-ES" w:eastAsia="ru-RU"/>
              </w:rPr>
              <w:t>.</w:t>
            </w:r>
          </w:p>
          <w:p w14:paraId="3963F5B3" w14:textId="77777777" w:rsidR="00892FAB" w:rsidRPr="00F97E9E" w:rsidRDefault="00892FAB" w:rsidP="00892FAB">
            <w:pPr>
              <w:tabs>
                <w:tab w:val="left" w:pos="567"/>
              </w:tabs>
              <w:jc w:val="both"/>
              <w:rPr>
                <w:b/>
                <w:noProof w:val="0"/>
                <w:lang w:val="es-ES" w:eastAsia="ru-RU"/>
              </w:rPr>
            </w:pPr>
          </w:p>
          <w:p w14:paraId="4AD5B429" w14:textId="77777777" w:rsidR="00892FAB" w:rsidRPr="00F97E9E" w:rsidRDefault="00892FAB" w:rsidP="00892FAB">
            <w:pPr>
              <w:tabs>
                <w:tab w:val="left" w:pos="567"/>
              </w:tabs>
              <w:jc w:val="both"/>
              <w:rPr>
                <w:b/>
                <w:noProof w:val="0"/>
                <w:lang w:val="es-ES" w:eastAsia="ru-RU"/>
              </w:rPr>
            </w:pPr>
            <w:r w:rsidRPr="00F97E9E">
              <w:rPr>
                <w:b/>
                <w:noProof w:val="0"/>
                <w:lang w:val="es-ES" w:eastAsia="ru-RU"/>
              </w:rPr>
              <w:t>18. REZOLUȚIUNEA CONTRACTULUI</w:t>
            </w:r>
          </w:p>
          <w:p w14:paraId="036D6476" w14:textId="77777777" w:rsidR="00892FAB" w:rsidRPr="00F97E9E" w:rsidRDefault="00892FAB" w:rsidP="00892FAB">
            <w:pPr>
              <w:tabs>
                <w:tab w:val="left" w:pos="567"/>
              </w:tabs>
              <w:jc w:val="both"/>
              <w:rPr>
                <w:noProof w:val="0"/>
                <w:lang w:val="es-ES" w:eastAsia="ru-RU"/>
              </w:rPr>
            </w:pPr>
            <w:r w:rsidRPr="00F97E9E">
              <w:rPr>
                <w:noProof w:val="0"/>
                <w:lang w:val="es-ES" w:eastAsia="ru-RU"/>
              </w:rPr>
              <w:t xml:space="preserve">18.1.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w:t>
            </w:r>
            <w:proofErr w:type="spellStart"/>
            <w:r w:rsidRPr="00F97E9E">
              <w:rPr>
                <w:noProof w:val="0"/>
                <w:lang w:val="es-ES" w:eastAsia="ru-RU"/>
              </w:rPr>
              <w:t>cere</w:t>
            </w:r>
            <w:proofErr w:type="spellEnd"/>
            <w:r w:rsidRPr="00F97E9E">
              <w:rPr>
                <w:noProof w:val="0"/>
                <w:lang w:val="es-ES" w:eastAsia="ru-RU"/>
              </w:rPr>
              <w:t xml:space="preserve"> </w:t>
            </w:r>
            <w:proofErr w:type="spellStart"/>
            <w:r w:rsidRPr="00F97E9E">
              <w:rPr>
                <w:noProof w:val="0"/>
                <w:lang w:val="es-ES" w:eastAsia="ru-RU"/>
              </w:rPr>
              <w:t>rezoluțiunea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
          <w:p w14:paraId="16B3B4FF" w14:textId="77777777" w:rsidR="00892FAB" w:rsidRPr="00F97E9E" w:rsidRDefault="00892FAB" w:rsidP="00892FAB">
            <w:pPr>
              <w:tabs>
                <w:tab w:val="left" w:pos="1276"/>
              </w:tabs>
              <w:jc w:val="both"/>
              <w:rPr>
                <w:noProof w:val="0"/>
                <w:lang w:val="es-ES" w:eastAsia="ru-RU"/>
              </w:rPr>
            </w:pPr>
            <w:r w:rsidRPr="00F97E9E">
              <w:rPr>
                <w:noProof w:val="0"/>
                <w:lang w:val="es-ES" w:eastAsia="ru-RU"/>
              </w:rPr>
              <w:t xml:space="preserve">a)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nu-şi</w:t>
            </w:r>
            <w:proofErr w:type="spellEnd"/>
            <w:r w:rsidRPr="00F97E9E">
              <w:rPr>
                <w:noProof w:val="0"/>
                <w:lang w:val="es-ES" w:eastAsia="ru-RU"/>
              </w:rPr>
              <w:t xml:space="preserve"> </w:t>
            </w:r>
            <w:proofErr w:type="spellStart"/>
            <w:r w:rsidRPr="00F97E9E">
              <w:rPr>
                <w:noProof w:val="0"/>
                <w:lang w:val="es-ES" w:eastAsia="ru-RU"/>
              </w:rPr>
              <w:t>îndeplineşte</w:t>
            </w:r>
            <w:proofErr w:type="spellEnd"/>
            <w:r w:rsidRPr="00F97E9E">
              <w:rPr>
                <w:noProof w:val="0"/>
                <w:lang w:val="es-ES" w:eastAsia="ru-RU"/>
              </w:rPr>
              <w:t xml:space="preserve"> o </w:t>
            </w:r>
            <w:proofErr w:type="spellStart"/>
            <w:r w:rsidRPr="00F97E9E">
              <w:rPr>
                <w:noProof w:val="0"/>
                <w:lang w:val="es-ES" w:eastAsia="ru-RU"/>
              </w:rPr>
              <w:t>obligaţie</w:t>
            </w:r>
            <w:proofErr w:type="spellEnd"/>
            <w:r w:rsidRPr="00F97E9E">
              <w:rPr>
                <w:noProof w:val="0"/>
                <w:lang w:val="es-ES" w:eastAsia="ru-RU"/>
              </w:rPr>
              <w:t xml:space="preserve"> care este </w:t>
            </w:r>
            <w:proofErr w:type="spellStart"/>
            <w:r w:rsidRPr="00F97E9E">
              <w:rPr>
                <w:noProof w:val="0"/>
                <w:lang w:val="es-ES" w:eastAsia="ru-RU"/>
              </w:rPr>
              <w:t>în</w:t>
            </w:r>
            <w:proofErr w:type="spellEnd"/>
            <w:r w:rsidRPr="00F97E9E">
              <w:rPr>
                <w:noProof w:val="0"/>
                <w:lang w:val="es-ES" w:eastAsia="ru-RU"/>
              </w:rPr>
              <w:t xml:space="preserve"> sarcina </w:t>
            </w:r>
            <w:proofErr w:type="spellStart"/>
            <w:r w:rsidRPr="00F97E9E">
              <w:rPr>
                <w:noProof w:val="0"/>
                <w:lang w:val="es-ES" w:eastAsia="ru-RU"/>
              </w:rPr>
              <w:t>sa</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prin</w:t>
            </w:r>
            <w:proofErr w:type="spellEnd"/>
            <w:r w:rsidRPr="00F97E9E">
              <w:rPr>
                <w:noProof w:val="0"/>
                <w:lang w:val="es-ES" w:eastAsia="ru-RU"/>
              </w:rPr>
              <w:t xml:space="preserve"> </w:t>
            </w:r>
            <w:proofErr w:type="spellStart"/>
            <w:r w:rsidRPr="00F97E9E">
              <w:rPr>
                <w:noProof w:val="0"/>
                <w:lang w:val="es-ES" w:eastAsia="ru-RU"/>
              </w:rPr>
              <w:t>aceasta</w:t>
            </w:r>
            <w:proofErr w:type="spellEnd"/>
            <w:r w:rsidRPr="00F97E9E">
              <w:rPr>
                <w:noProof w:val="0"/>
                <w:lang w:val="es-ES" w:eastAsia="ru-RU"/>
              </w:rPr>
              <w:t xml:space="preserve"> pune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situaţia</w:t>
            </w:r>
            <w:proofErr w:type="spellEnd"/>
            <w:r w:rsidRPr="00F97E9E">
              <w:rPr>
                <w:noProof w:val="0"/>
                <w:lang w:val="es-ES" w:eastAsia="ru-RU"/>
              </w:rPr>
              <w:t xml:space="preserve"> de a </w:t>
            </w:r>
            <w:proofErr w:type="spellStart"/>
            <w:r w:rsidRPr="00F97E9E">
              <w:rPr>
                <w:noProof w:val="0"/>
                <w:lang w:val="es-ES" w:eastAsia="ru-RU"/>
              </w:rPr>
              <w:t>nu</w:t>
            </w:r>
            <w:proofErr w:type="spellEnd"/>
            <w:r w:rsidRPr="00F97E9E">
              <w:rPr>
                <w:noProof w:val="0"/>
                <w:lang w:val="es-ES" w:eastAsia="ru-RU"/>
              </w:rPr>
              <w:t xml:space="preserve"> putea </w:t>
            </w:r>
            <w:proofErr w:type="spellStart"/>
            <w:r w:rsidRPr="00F97E9E">
              <w:rPr>
                <w:noProof w:val="0"/>
                <w:lang w:val="es-ES" w:eastAsia="ru-RU"/>
              </w:rPr>
              <w:t>executa</w:t>
            </w:r>
            <w:proofErr w:type="spellEnd"/>
            <w:r w:rsidRPr="00F97E9E">
              <w:rPr>
                <w:noProof w:val="0"/>
                <w:lang w:val="es-ES" w:eastAsia="ru-RU"/>
              </w:rPr>
              <w:t xml:space="preserve"> </w:t>
            </w:r>
            <w:proofErr w:type="spellStart"/>
            <w:r w:rsidRPr="00F97E9E">
              <w:rPr>
                <w:noProof w:val="0"/>
                <w:lang w:val="es-ES" w:eastAsia="ru-RU"/>
              </w:rPr>
              <w:t>lucrarea</w:t>
            </w:r>
            <w:proofErr w:type="spellEnd"/>
            <w:r w:rsidRPr="00F97E9E">
              <w:rPr>
                <w:noProof w:val="0"/>
                <w:lang w:val="es-ES" w:eastAsia="ru-RU"/>
              </w:rPr>
              <w:t xml:space="preserve">; </w:t>
            </w:r>
          </w:p>
          <w:p w14:paraId="073361F9" w14:textId="77777777" w:rsidR="00892FAB" w:rsidRPr="00F97E9E" w:rsidRDefault="00892FAB">
            <w:pPr>
              <w:numPr>
                <w:ilvl w:val="0"/>
                <w:numId w:val="9"/>
              </w:numPr>
              <w:tabs>
                <w:tab w:val="left" w:pos="1276"/>
              </w:tabs>
              <w:ind w:left="0" w:hanging="425"/>
              <w:jc w:val="both"/>
              <w:rPr>
                <w:noProof w:val="0"/>
                <w:lang w:val="es-ES" w:eastAsia="ru-RU"/>
              </w:rPr>
            </w:pPr>
            <w:r w:rsidRPr="00F97E9E">
              <w:rPr>
                <w:noProof w:val="0"/>
                <w:lang w:val="es-ES" w:eastAsia="ru-RU"/>
              </w:rPr>
              <w:t xml:space="preserve">b)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onorează</w:t>
            </w:r>
            <w:proofErr w:type="spellEnd"/>
            <w:r w:rsidRPr="00F97E9E">
              <w:rPr>
                <w:noProof w:val="0"/>
                <w:lang w:val="es-ES" w:eastAsia="ru-RU"/>
              </w:rPr>
              <w:t xml:space="preserve"> o </w:t>
            </w:r>
            <w:proofErr w:type="spellStart"/>
            <w:r w:rsidRPr="00F97E9E">
              <w:rPr>
                <w:noProof w:val="0"/>
                <w:lang w:val="es-ES" w:eastAsia="ru-RU"/>
              </w:rPr>
              <w:t>plată</w:t>
            </w:r>
            <w:proofErr w:type="spellEnd"/>
            <w:r w:rsidRPr="00F97E9E">
              <w:rPr>
                <w:noProof w:val="0"/>
                <w:lang w:val="es-ES" w:eastAsia="ru-RU"/>
              </w:rPr>
              <w:t xml:space="preserve"> </w:t>
            </w:r>
            <w:proofErr w:type="spellStart"/>
            <w:r w:rsidRPr="00F97E9E">
              <w:rPr>
                <w:noProof w:val="0"/>
                <w:lang w:val="es-ES" w:eastAsia="ru-RU"/>
              </w:rPr>
              <w:t>scadentă</w:t>
            </w:r>
            <w:proofErr w:type="spellEnd"/>
            <w:r w:rsidRPr="00F97E9E">
              <w:rPr>
                <w:noProof w:val="0"/>
                <w:lang w:val="es-ES" w:eastAsia="ru-RU"/>
              </w:rPr>
              <w:t xml:space="preserve"> </w:t>
            </w:r>
            <w:proofErr w:type="spellStart"/>
            <w:r w:rsidRPr="00F97E9E">
              <w:rPr>
                <w:noProof w:val="0"/>
                <w:lang w:val="es-ES" w:eastAsia="ru-RU"/>
              </w:rPr>
              <w:t>mai</w:t>
            </w:r>
            <w:proofErr w:type="spellEnd"/>
            <w:r w:rsidRPr="00F97E9E">
              <w:rPr>
                <w:noProof w:val="0"/>
                <w:lang w:val="es-ES" w:eastAsia="ru-RU"/>
              </w:rPr>
              <w:t xml:space="preserve"> </w:t>
            </w:r>
            <w:proofErr w:type="spellStart"/>
            <w:r w:rsidRPr="00F97E9E">
              <w:rPr>
                <w:noProof w:val="0"/>
                <w:lang w:val="es-ES" w:eastAsia="ru-RU"/>
              </w:rPr>
              <w:t>mult</w:t>
            </w:r>
            <w:proofErr w:type="spellEnd"/>
            <w:r w:rsidRPr="00F97E9E">
              <w:rPr>
                <w:noProof w:val="0"/>
                <w:lang w:val="es-ES" w:eastAsia="ru-RU"/>
              </w:rPr>
              <w:t xml:space="preserve"> de 3 </w:t>
            </w:r>
            <w:proofErr w:type="spellStart"/>
            <w:r w:rsidRPr="00F97E9E">
              <w:rPr>
                <w:noProof w:val="0"/>
                <w:lang w:val="es-ES" w:eastAsia="ru-RU"/>
              </w:rPr>
              <w:t>luni</w:t>
            </w:r>
            <w:proofErr w:type="spellEnd"/>
            <w:r w:rsidRPr="00F97E9E">
              <w:rPr>
                <w:noProof w:val="0"/>
                <w:lang w:val="es-ES" w:eastAsia="ru-RU"/>
              </w:rPr>
              <w:t xml:space="preserve">; </w:t>
            </w:r>
          </w:p>
          <w:p w14:paraId="59423DEF" w14:textId="77777777" w:rsidR="00892FAB" w:rsidRPr="00F97E9E" w:rsidRDefault="00892FAB">
            <w:pPr>
              <w:numPr>
                <w:ilvl w:val="0"/>
                <w:numId w:val="10"/>
              </w:numPr>
              <w:tabs>
                <w:tab w:val="left" w:pos="1276"/>
              </w:tabs>
              <w:ind w:left="0"/>
              <w:contextualSpacing/>
              <w:jc w:val="both"/>
              <w:rPr>
                <w:noProof w:val="0"/>
                <w:lang w:val="es-ES" w:eastAsia="ru-RU"/>
              </w:rPr>
            </w:pPr>
            <w:r w:rsidRPr="00F97E9E">
              <w:rPr>
                <w:noProof w:val="0"/>
                <w:lang w:val="es-ES" w:eastAsia="ru-RU"/>
              </w:rPr>
              <w:t xml:space="preserve">c)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notifică</w:t>
            </w:r>
            <w:proofErr w:type="spellEnd"/>
            <w:r w:rsidRPr="00F97E9E">
              <w:rPr>
                <w:noProof w:val="0"/>
                <w:lang w:val="es-ES" w:eastAsia="ru-RU"/>
              </w:rPr>
              <w:t xml:space="preserv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datorită</w:t>
            </w:r>
            <w:proofErr w:type="spellEnd"/>
            <w:r w:rsidRPr="00F97E9E">
              <w:rPr>
                <w:noProof w:val="0"/>
                <w:lang w:val="es-ES" w:eastAsia="ru-RU"/>
              </w:rPr>
              <w:t xml:space="preserve">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conjuncturi</w:t>
            </w:r>
            <w:proofErr w:type="spellEnd"/>
            <w:r w:rsidRPr="00F97E9E">
              <w:rPr>
                <w:noProof w:val="0"/>
                <w:lang w:val="es-ES" w:eastAsia="ru-RU"/>
              </w:rPr>
              <w:t xml:space="preserve"> economice din motive </w:t>
            </w:r>
            <w:proofErr w:type="spellStart"/>
            <w:r w:rsidRPr="00F97E9E">
              <w:rPr>
                <w:noProof w:val="0"/>
                <w:lang w:val="es-ES" w:eastAsia="ru-RU"/>
              </w:rPr>
              <w:t>neimputabile</w:t>
            </w:r>
            <w:proofErr w:type="spellEnd"/>
            <w:r w:rsidRPr="00F97E9E">
              <w:rPr>
                <w:noProof w:val="0"/>
                <w:lang w:val="es-ES" w:eastAsia="ru-RU"/>
              </w:rPr>
              <w:t xml:space="preserve"> </w:t>
            </w:r>
            <w:proofErr w:type="spellStart"/>
            <w:r w:rsidRPr="00F97E9E">
              <w:rPr>
                <w:noProof w:val="0"/>
                <w:lang w:val="es-ES" w:eastAsia="ru-RU"/>
              </w:rPr>
              <w:t>Beneficiarului</w:t>
            </w:r>
            <w:proofErr w:type="spellEnd"/>
            <w:r w:rsidRPr="00F97E9E">
              <w:rPr>
                <w:noProof w:val="0"/>
                <w:lang w:val="es-ES" w:eastAsia="ru-RU"/>
              </w:rPr>
              <w:t xml:space="preserve">, este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imposibilitate</w:t>
            </w:r>
            <w:proofErr w:type="spellEnd"/>
            <w:r w:rsidRPr="00F97E9E">
              <w:rPr>
                <w:noProof w:val="0"/>
                <w:lang w:val="es-ES" w:eastAsia="ru-RU"/>
              </w:rPr>
              <w:t xml:space="preserve"> de a continua </w:t>
            </w:r>
            <w:proofErr w:type="spellStart"/>
            <w:r w:rsidRPr="00F97E9E">
              <w:rPr>
                <w:noProof w:val="0"/>
                <w:lang w:val="es-ES" w:eastAsia="ru-RU"/>
              </w:rPr>
              <w:t>îndeplinirea</w:t>
            </w:r>
            <w:proofErr w:type="spellEnd"/>
            <w:r w:rsidRPr="00F97E9E">
              <w:rPr>
                <w:noProof w:val="0"/>
                <w:lang w:val="es-ES" w:eastAsia="ru-RU"/>
              </w:rPr>
              <w:t xml:space="preserve"> </w:t>
            </w:r>
            <w:proofErr w:type="spellStart"/>
            <w:r w:rsidRPr="00F97E9E">
              <w:rPr>
                <w:noProof w:val="0"/>
                <w:lang w:val="es-ES" w:eastAsia="ru-RU"/>
              </w:rPr>
              <w:t>obligaţiunilor</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 xml:space="preserve">. </w:t>
            </w:r>
          </w:p>
          <w:p w14:paraId="5D4EE7AB"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18.2.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w:t>
            </w:r>
            <w:proofErr w:type="spellStart"/>
            <w:r w:rsidRPr="00F97E9E">
              <w:rPr>
                <w:noProof w:val="0"/>
                <w:lang w:val="es-ES" w:eastAsia="ru-RU"/>
              </w:rPr>
              <w:t>cere</w:t>
            </w:r>
            <w:proofErr w:type="spellEnd"/>
            <w:r w:rsidRPr="00F97E9E">
              <w:rPr>
                <w:noProof w:val="0"/>
                <w:lang w:val="es-ES" w:eastAsia="ru-RU"/>
              </w:rPr>
              <w:t xml:space="preserve"> </w:t>
            </w:r>
            <w:proofErr w:type="spellStart"/>
            <w:r w:rsidRPr="00F97E9E">
              <w:rPr>
                <w:noProof w:val="0"/>
                <w:lang w:val="es-ES" w:eastAsia="ru-RU"/>
              </w:rPr>
              <w:t>rezoluțiunea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
          <w:p w14:paraId="371A6FE7" w14:textId="77777777" w:rsidR="00892FAB" w:rsidRPr="00F97E9E" w:rsidRDefault="00892FAB">
            <w:pPr>
              <w:numPr>
                <w:ilvl w:val="0"/>
                <w:numId w:val="10"/>
              </w:numPr>
              <w:tabs>
                <w:tab w:val="left" w:pos="1276"/>
              </w:tabs>
              <w:ind w:left="0"/>
              <w:contextualSpacing/>
              <w:jc w:val="both"/>
              <w:rPr>
                <w:noProof w:val="0"/>
                <w:lang w:val="es-ES" w:eastAsia="ru-RU"/>
              </w:rPr>
            </w:pPr>
            <w:r w:rsidRPr="00F97E9E">
              <w:rPr>
                <w:noProof w:val="0"/>
                <w:lang w:val="es-ES" w:eastAsia="ru-RU"/>
              </w:rPr>
              <w:t xml:space="preserve">a) </w:t>
            </w:r>
            <w:proofErr w:type="spellStart"/>
            <w:r w:rsidRPr="00F97E9E">
              <w:rPr>
                <w:noProof w:val="0"/>
                <w:lang w:val="es-ES" w:eastAsia="ru-RU"/>
              </w:rPr>
              <w:t>Antreprenorul</w:t>
            </w:r>
            <w:proofErr w:type="spellEnd"/>
            <w:r w:rsidRPr="00F97E9E">
              <w:rPr>
                <w:noProof w:val="0"/>
                <w:lang w:val="es-ES" w:eastAsia="ru-RU"/>
              </w:rPr>
              <w:t xml:space="preserve"> se </w:t>
            </w:r>
            <w:proofErr w:type="spellStart"/>
            <w:r w:rsidRPr="00F97E9E">
              <w:rPr>
                <w:noProof w:val="0"/>
                <w:lang w:val="es-ES" w:eastAsia="ru-RU"/>
              </w:rPr>
              <w:t>află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incapacitate</w:t>
            </w:r>
            <w:proofErr w:type="spellEnd"/>
            <w:r w:rsidRPr="00F97E9E">
              <w:rPr>
                <w:noProof w:val="0"/>
                <w:lang w:val="es-ES" w:eastAsia="ru-RU"/>
              </w:rPr>
              <w:t xml:space="preserve"> de </w:t>
            </w:r>
            <w:proofErr w:type="spellStart"/>
            <w:r w:rsidRPr="00F97E9E">
              <w:rPr>
                <w:noProof w:val="0"/>
                <w:lang w:val="es-ES" w:eastAsia="ru-RU"/>
              </w:rPr>
              <w:t>plată</w:t>
            </w:r>
            <w:proofErr w:type="spellEnd"/>
            <w:r w:rsidRPr="00F97E9E">
              <w:rPr>
                <w:noProof w:val="0"/>
                <w:lang w:val="es-ES" w:eastAsia="ru-RU"/>
              </w:rPr>
              <w:t xml:space="preserve">, </w:t>
            </w:r>
            <w:proofErr w:type="spellStart"/>
            <w:r w:rsidRPr="00F97E9E">
              <w:rPr>
                <w:noProof w:val="0"/>
                <w:lang w:val="es-ES" w:eastAsia="ru-RU"/>
              </w:rPr>
              <w:t>lichidare</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bunurile</w:t>
            </w:r>
            <w:proofErr w:type="spellEnd"/>
            <w:r w:rsidRPr="00F97E9E">
              <w:rPr>
                <w:noProof w:val="0"/>
                <w:lang w:val="es-ES" w:eastAsia="ru-RU"/>
              </w:rPr>
              <w:t xml:space="preserve"> </w:t>
            </w:r>
            <w:proofErr w:type="spellStart"/>
            <w:r w:rsidRPr="00F97E9E">
              <w:rPr>
                <w:noProof w:val="0"/>
                <w:lang w:val="es-ES" w:eastAsia="ru-RU"/>
              </w:rPr>
              <w:t>acestuia</w:t>
            </w:r>
            <w:proofErr w:type="spellEnd"/>
            <w:r w:rsidRPr="00F97E9E">
              <w:rPr>
                <w:noProof w:val="0"/>
                <w:lang w:val="es-ES" w:eastAsia="ru-RU"/>
              </w:rPr>
              <w:t xml:space="preserve"> sunt </w:t>
            </w:r>
            <w:proofErr w:type="spellStart"/>
            <w:r w:rsidRPr="00F97E9E">
              <w:rPr>
                <w:noProof w:val="0"/>
                <w:lang w:val="es-ES" w:eastAsia="ru-RU"/>
              </w:rPr>
              <w:t>subsechestru</w:t>
            </w:r>
            <w:proofErr w:type="spellEnd"/>
            <w:r w:rsidRPr="00F97E9E">
              <w:rPr>
                <w:noProof w:val="0"/>
                <w:lang w:val="es-ES" w:eastAsia="ru-RU"/>
              </w:rPr>
              <w:t>;</w:t>
            </w:r>
          </w:p>
          <w:p w14:paraId="0C43B029" w14:textId="77777777" w:rsidR="00892FAB" w:rsidRPr="00F97E9E" w:rsidRDefault="00892FAB">
            <w:pPr>
              <w:numPr>
                <w:ilvl w:val="0"/>
                <w:numId w:val="10"/>
              </w:numPr>
              <w:tabs>
                <w:tab w:val="left" w:pos="1276"/>
              </w:tabs>
              <w:ind w:left="0"/>
              <w:contextualSpacing/>
              <w:jc w:val="both"/>
              <w:rPr>
                <w:noProof w:val="0"/>
                <w:lang w:val="es-ES" w:eastAsia="ru-RU"/>
              </w:rPr>
            </w:pPr>
            <w:r w:rsidRPr="00F97E9E">
              <w:rPr>
                <w:noProof w:val="0"/>
                <w:lang w:val="es-ES" w:eastAsia="ru-RU"/>
              </w:rPr>
              <w:t xml:space="preserve">b)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începe</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fără</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aibă</w:t>
            </w:r>
            <w:proofErr w:type="spellEnd"/>
            <w:r w:rsidRPr="00F97E9E">
              <w:rPr>
                <w:noProof w:val="0"/>
                <w:lang w:val="es-ES" w:eastAsia="ru-RU"/>
              </w:rPr>
              <w:t xml:space="preserve"> un </w:t>
            </w:r>
            <w:proofErr w:type="spellStart"/>
            <w:r w:rsidRPr="00F97E9E">
              <w:rPr>
                <w:noProof w:val="0"/>
                <w:lang w:val="es-ES" w:eastAsia="ru-RU"/>
              </w:rPr>
              <w:t>motiv</w:t>
            </w:r>
            <w:proofErr w:type="spellEnd"/>
            <w:r w:rsidRPr="00F97E9E">
              <w:rPr>
                <w:noProof w:val="0"/>
                <w:lang w:val="es-ES" w:eastAsia="ru-RU"/>
              </w:rPr>
              <w:t xml:space="preserve"> </w:t>
            </w:r>
            <w:proofErr w:type="spellStart"/>
            <w:r w:rsidRPr="00F97E9E">
              <w:rPr>
                <w:noProof w:val="0"/>
                <w:lang w:val="es-ES" w:eastAsia="ru-RU"/>
              </w:rPr>
              <w:t>justificat</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w:t>
            </w:r>
            <w:proofErr w:type="spellStart"/>
            <w:r w:rsidRPr="00F97E9E">
              <w:rPr>
                <w:noProof w:val="0"/>
                <w:lang w:val="es-ES" w:eastAsia="ru-RU"/>
              </w:rPr>
              <w:t>reia</w:t>
            </w:r>
            <w:proofErr w:type="spellEnd"/>
            <w:r w:rsidRPr="00F97E9E">
              <w:rPr>
                <w:noProof w:val="0"/>
                <w:lang w:val="es-ES" w:eastAsia="ru-RU"/>
              </w:rPr>
              <w:t xml:space="preserve"> </w:t>
            </w:r>
            <w:proofErr w:type="spellStart"/>
            <w:r w:rsidRPr="00F97E9E">
              <w:rPr>
                <w:noProof w:val="0"/>
                <w:lang w:val="es-ES" w:eastAsia="ru-RU"/>
              </w:rPr>
              <w:t>lucrările</w:t>
            </w:r>
            <w:proofErr w:type="spellEnd"/>
            <w:r w:rsidRPr="00F97E9E">
              <w:rPr>
                <w:noProof w:val="0"/>
                <w:lang w:val="es-ES" w:eastAsia="ru-RU"/>
              </w:rPr>
              <w:t xml:space="preserve"> </w:t>
            </w:r>
            <w:proofErr w:type="spellStart"/>
            <w:r w:rsidRPr="00F97E9E">
              <w:rPr>
                <w:noProof w:val="0"/>
                <w:lang w:val="es-ES" w:eastAsia="ru-RU"/>
              </w:rPr>
              <w:t>suspendate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termenul</w:t>
            </w:r>
            <w:proofErr w:type="spellEnd"/>
            <w:r w:rsidRPr="00F97E9E">
              <w:rPr>
                <w:noProof w:val="0"/>
                <w:lang w:val="es-ES" w:eastAsia="ru-RU"/>
              </w:rPr>
              <w:t xml:space="preserve"> </w:t>
            </w:r>
            <w:proofErr w:type="spellStart"/>
            <w:r w:rsidRPr="00F97E9E">
              <w:rPr>
                <w:noProof w:val="0"/>
                <w:lang w:val="es-ES" w:eastAsia="ru-RU"/>
              </w:rPr>
              <w:t>stabilit</w:t>
            </w:r>
            <w:proofErr w:type="spellEnd"/>
            <w:r w:rsidRPr="00F97E9E">
              <w:rPr>
                <w:noProof w:val="0"/>
                <w:lang w:val="es-ES" w:eastAsia="ru-RU"/>
              </w:rPr>
              <w:t xml:space="preserve"> de la </w:t>
            </w:r>
            <w:proofErr w:type="spellStart"/>
            <w:r w:rsidRPr="00F97E9E">
              <w:rPr>
                <w:noProof w:val="0"/>
                <w:lang w:val="es-ES" w:eastAsia="ru-RU"/>
              </w:rPr>
              <w:t>primirea</w:t>
            </w:r>
            <w:proofErr w:type="spellEnd"/>
            <w:r w:rsidRPr="00F97E9E">
              <w:rPr>
                <w:noProof w:val="0"/>
                <w:lang w:val="es-ES" w:eastAsia="ru-RU"/>
              </w:rPr>
              <w:t xml:space="preserve"> </w:t>
            </w:r>
            <w:proofErr w:type="spellStart"/>
            <w:r w:rsidRPr="00F97E9E">
              <w:rPr>
                <w:noProof w:val="0"/>
                <w:lang w:val="es-ES" w:eastAsia="ru-RU"/>
              </w:rPr>
              <w:t>dispoziţiei</w:t>
            </w:r>
            <w:proofErr w:type="spellEnd"/>
            <w:r w:rsidRPr="00F97E9E">
              <w:rPr>
                <w:noProof w:val="0"/>
                <w:lang w:val="es-ES" w:eastAsia="ru-RU"/>
              </w:rPr>
              <w:t xml:space="preserve"> </w:t>
            </w:r>
            <w:proofErr w:type="spellStart"/>
            <w:r w:rsidRPr="00F97E9E">
              <w:rPr>
                <w:noProof w:val="0"/>
                <w:lang w:val="es-ES" w:eastAsia="ru-RU"/>
              </w:rPr>
              <w:t>scrise</w:t>
            </w:r>
            <w:proofErr w:type="spellEnd"/>
            <w:r w:rsidRPr="00F97E9E">
              <w:rPr>
                <w:noProof w:val="0"/>
                <w:lang w:val="es-ES" w:eastAsia="ru-RU"/>
              </w:rPr>
              <w:t xml:space="preserve"> de </w:t>
            </w:r>
            <w:proofErr w:type="spellStart"/>
            <w:r w:rsidRPr="00F97E9E">
              <w:rPr>
                <w:noProof w:val="0"/>
                <w:lang w:val="es-ES" w:eastAsia="ru-RU"/>
              </w:rPr>
              <w:t>începere</w:t>
            </w:r>
            <w:proofErr w:type="spellEnd"/>
            <w:r w:rsidRPr="00F97E9E">
              <w:rPr>
                <w:noProof w:val="0"/>
                <w:lang w:val="es-ES" w:eastAsia="ru-RU"/>
              </w:rPr>
              <w:t>/</w:t>
            </w:r>
            <w:proofErr w:type="spellStart"/>
            <w:r w:rsidRPr="00F97E9E">
              <w:rPr>
                <w:noProof w:val="0"/>
                <w:lang w:val="es-ES" w:eastAsia="ru-RU"/>
              </w:rPr>
              <w:t>reîncepere</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
          <w:p w14:paraId="1BC9D410" w14:textId="77777777" w:rsidR="00892FAB" w:rsidRPr="00F97E9E" w:rsidRDefault="00892FAB">
            <w:pPr>
              <w:numPr>
                <w:ilvl w:val="0"/>
                <w:numId w:val="10"/>
              </w:numPr>
              <w:tabs>
                <w:tab w:val="left" w:pos="1276"/>
              </w:tabs>
              <w:ind w:left="0"/>
              <w:contextualSpacing/>
              <w:jc w:val="both"/>
              <w:rPr>
                <w:noProof w:val="0"/>
                <w:lang w:val="es-ES" w:eastAsia="ru-RU"/>
              </w:rPr>
            </w:pPr>
            <w:r w:rsidRPr="00F97E9E">
              <w:rPr>
                <w:noProof w:val="0"/>
                <w:lang w:val="es-ES" w:eastAsia="ru-RU"/>
              </w:rPr>
              <w:t xml:space="preserve">c)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a </w:t>
            </w:r>
            <w:proofErr w:type="spellStart"/>
            <w:r w:rsidRPr="00F97E9E">
              <w:rPr>
                <w:noProof w:val="0"/>
                <w:lang w:val="es-ES" w:eastAsia="ru-RU"/>
              </w:rPr>
              <w:t>îndepărtat</w:t>
            </w:r>
            <w:proofErr w:type="spellEnd"/>
            <w:r w:rsidRPr="00F97E9E">
              <w:rPr>
                <w:noProof w:val="0"/>
                <w:lang w:val="es-ES" w:eastAsia="ru-RU"/>
              </w:rPr>
              <w:t xml:space="preserve"> </w:t>
            </w:r>
            <w:proofErr w:type="spellStart"/>
            <w:r w:rsidRPr="00F97E9E">
              <w:rPr>
                <w:noProof w:val="0"/>
                <w:lang w:val="es-ES" w:eastAsia="ru-RU"/>
              </w:rPr>
              <w:t>materialele</w:t>
            </w:r>
            <w:proofErr w:type="spellEnd"/>
            <w:r w:rsidRPr="00F97E9E">
              <w:rPr>
                <w:noProof w:val="0"/>
                <w:lang w:val="es-ES" w:eastAsia="ru-RU"/>
              </w:rPr>
              <w:t xml:space="preserve"> </w:t>
            </w:r>
            <w:proofErr w:type="spellStart"/>
            <w:r w:rsidRPr="00F97E9E">
              <w:rPr>
                <w:noProof w:val="0"/>
                <w:lang w:val="es-ES" w:eastAsia="ru-RU"/>
              </w:rPr>
              <w:t>necorespunzătoare</w:t>
            </w:r>
            <w:proofErr w:type="spellEnd"/>
            <w:r w:rsidRPr="00F97E9E">
              <w:rPr>
                <w:noProof w:val="0"/>
                <w:lang w:val="es-ES" w:eastAsia="ru-RU"/>
              </w:rPr>
              <w:t xml:space="preserve"> de pe </w:t>
            </w:r>
            <w:proofErr w:type="spellStart"/>
            <w:r w:rsidRPr="00F97E9E">
              <w:rPr>
                <w:noProof w:val="0"/>
                <w:lang w:val="es-ES" w:eastAsia="ru-RU"/>
              </w:rPr>
              <w:t>şantier</w:t>
            </w:r>
            <w:proofErr w:type="spellEnd"/>
            <w:r w:rsidRPr="00F97E9E">
              <w:rPr>
                <w:noProof w:val="0"/>
                <w:lang w:val="es-ES" w:eastAsia="ru-RU"/>
              </w:rPr>
              <w:t xml:space="preserve"> </w:t>
            </w:r>
            <w:proofErr w:type="spellStart"/>
            <w:r w:rsidRPr="00F97E9E">
              <w:rPr>
                <w:noProof w:val="0"/>
                <w:lang w:val="es-ES" w:eastAsia="ru-RU"/>
              </w:rPr>
              <w:t>sau</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a </w:t>
            </w:r>
            <w:proofErr w:type="spellStart"/>
            <w:r w:rsidRPr="00F97E9E">
              <w:rPr>
                <w:noProof w:val="0"/>
                <w:lang w:val="es-ES" w:eastAsia="ru-RU"/>
              </w:rPr>
              <w:t>refăcut</w:t>
            </w:r>
            <w:proofErr w:type="spellEnd"/>
            <w:r w:rsidRPr="00F97E9E">
              <w:rPr>
                <w:noProof w:val="0"/>
                <w:lang w:val="es-ES" w:eastAsia="ru-RU"/>
              </w:rPr>
              <w:t xml:space="preserve"> o lucrare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termenul</w:t>
            </w:r>
            <w:proofErr w:type="spellEnd"/>
            <w:r w:rsidRPr="00F97E9E">
              <w:rPr>
                <w:noProof w:val="0"/>
                <w:lang w:val="es-ES" w:eastAsia="ru-RU"/>
              </w:rPr>
              <w:t xml:space="preserve"> </w:t>
            </w:r>
            <w:proofErr w:type="spellStart"/>
            <w:r w:rsidRPr="00F97E9E">
              <w:rPr>
                <w:noProof w:val="0"/>
                <w:lang w:val="es-ES" w:eastAsia="ru-RU"/>
              </w:rPr>
              <w:t>stabilit</w:t>
            </w:r>
            <w:proofErr w:type="spellEnd"/>
            <w:r w:rsidRPr="00F97E9E">
              <w:rPr>
                <w:noProof w:val="0"/>
                <w:lang w:val="es-ES" w:eastAsia="ru-RU"/>
              </w:rPr>
              <w:t xml:space="preserve"> de </w:t>
            </w:r>
            <w:proofErr w:type="spellStart"/>
            <w:r w:rsidRPr="00F97E9E">
              <w:rPr>
                <w:noProof w:val="0"/>
                <w:lang w:val="es-ES" w:eastAsia="ru-RU"/>
              </w:rPr>
              <w:t>către</w:t>
            </w:r>
            <w:proofErr w:type="spellEnd"/>
            <w:r w:rsidRPr="00F97E9E">
              <w:rPr>
                <w:noProof w:val="0"/>
                <w:lang w:val="es-ES" w:eastAsia="ru-RU"/>
              </w:rPr>
              <w:t xml:space="preserve"> beneficiar;</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F97E9E" w:rsidRDefault="00892FAB">
            <w:pPr>
              <w:numPr>
                <w:ilvl w:val="0"/>
                <w:numId w:val="10"/>
              </w:numPr>
              <w:tabs>
                <w:tab w:val="left" w:pos="1276"/>
              </w:tabs>
              <w:ind w:left="0"/>
              <w:contextualSpacing/>
              <w:jc w:val="both"/>
              <w:rPr>
                <w:noProof w:val="0"/>
                <w:lang w:val="es-ES" w:eastAsia="ru-RU"/>
              </w:rPr>
            </w:pPr>
            <w:r w:rsidRPr="00F97E9E">
              <w:rPr>
                <w:noProof w:val="0"/>
                <w:lang w:val="es-ES" w:eastAsia="ru-RU"/>
              </w:rPr>
              <w:t xml:space="preserve">e) </w:t>
            </w:r>
            <w:proofErr w:type="spellStart"/>
            <w:r w:rsidRPr="00F97E9E">
              <w:rPr>
                <w:noProof w:val="0"/>
                <w:lang w:val="es-ES" w:eastAsia="ru-RU"/>
              </w:rPr>
              <w:t>Antreprenorul</w:t>
            </w:r>
            <w:proofErr w:type="spellEnd"/>
            <w:r w:rsidRPr="00F97E9E">
              <w:rPr>
                <w:noProof w:val="0"/>
                <w:lang w:val="es-ES" w:eastAsia="ru-RU"/>
              </w:rPr>
              <w:t xml:space="preserve"> </w:t>
            </w:r>
            <w:proofErr w:type="spellStart"/>
            <w:r w:rsidRPr="00F97E9E">
              <w:rPr>
                <w:noProof w:val="0"/>
                <w:lang w:val="es-ES" w:eastAsia="ru-RU"/>
              </w:rPr>
              <w:t>notifică</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că</w:t>
            </w:r>
            <w:proofErr w:type="spellEnd"/>
            <w:r w:rsidRPr="00F97E9E">
              <w:rPr>
                <w:noProof w:val="0"/>
                <w:lang w:val="es-ES" w:eastAsia="ru-RU"/>
              </w:rPr>
              <w:t xml:space="preserve"> </w:t>
            </w:r>
            <w:proofErr w:type="spellStart"/>
            <w:r w:rsidRPr="00F97E9E">
              <w:rPr>
                <w:noProof w:val="0"/>
                <w:lang w:val="es-ES" w:eastAsia="ru-RU"/>
              </w:rPr>
              <w:t>datorită</w:t>
            </w:r>
            <w:proofErr w:type="spellEnd"/>
            <w:r w:rsidRPr="00F97E9E">
              <w:rPr>
                <w:noProof w:val="0"/>
                <w:lang w:val="es-ES" w:eastAsia="ru-RU"/>
              </w:rPr>
              <w:t xml:space="preserve"> </w:t>
            </w:r>
            <w:proofErr w:type="spellStart"/>
            <w:r w:rsidRPr="00F97E9E">
              <w:rPr>
                <w:noProof w:val="0"/>
                <w:lang w:val="es-ES" w:eastAsia="ru-RU"/>
              </w:rPr>
              <w:t>unor</w:t>
            </w:r>
            <w:proofErr w:type="spellEnd"/>
            <w:r w:rsidRPr="00F97E9E">
              <w:rPr>
                <w:noProof w:val="0"/>
                <w:lang w:val="es-ES" w:eastAsia="ru-RU"/>
              </w:rPr>
              <w:t xml:space="preserve"> </w:t>
            </w:r>
            <w:proofErr w:type="spellStart"/>
            <w:r w:rsidRPr="00F97E9E">
              <w:rPr>
                <w:noProof w:val="0"/>
                <w:lang w:val="es-ES" w:eastAsia="ru-RU"/>
              </w:rPr>
              <w:t>conjuncturi</w:t>
            </w:r>
            <w:proofErr w:type="spellEnd"/>
            <w:r w:rsidRPr="00F97E9E">
              <w:rPr>
                <w:noProof w:val="0"/>
                <w:lang w:val="es-ES" w:eastAsia="ru-RU"/>
              </w:rPr>
              <w:t xml:space="preserve"> economice din motive </w:t>
            </w:r>
            <w:proofErr w:type="spellStart"/>
            <w:r w:rsidRPr="00F97E9E">
              <w:rPr>
                <w:noProof w:val="0"/>
                <w:lang w:val="es-ES" w:eastAsia="ru-RU"/>
              </w:rPr>
              <w:t>neimputabile</w:t>
            </w:r>
            <w:proofErr w:type="spellEnd"/>
            <w:r w:rsidRPr="00F97E9E">
              <w:rPr>
                <w:noProof w:val="0"/>
                <w:lang w:val="es-ES" w:eastAsia="ru-RU"/>
              </w:rPr>
              <w:t xml:space="preserve"> </w:t>
            </w:r>
            <w:proofErr w:type="spellStart"/>
            <w:r w:rsidRPr="00F97E9E">
              <w:rPr>
                <w:noProof w:val="0"/>
                <w:lang w:val="es-ES" w:eastAsia="ru-RU"/>
              </w:rPr>
              <w:t>Antreprenorului</w:t>
            </w:r>
            <w:proofErr w:type="spellEnd"/>
            <w:r w:rsidRPr="00F97E9E">
              <w:rPr>
                <w:noProof w:val="0"/>
                <w:lang w:val="es-ES" w:eastAsia="ru-RU"/>
              </w:rPr>
              <w:t xml:space="preserve">, este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imposibilitate</w:t>
            </w:r>
            <w:proofErr w:type="spellEnd"/>
            <w:r w:rsidRPr="00F97E9E">
              <w:rPr>
                <w:noProof w:val="0"/>
                <w:lang w:val="es-ES" w:eastAsia="ru-RU"/>
              </w:rPr>
              <w:t xml:space="preserve"> de a continua </w:t>
            </w:r>
            <w:proofErr w:type="spellStart"/>
            <w:r w:rsidRPr="00F97E9E">
              <w:rPr>
                <w:noProof w:val="0"/>
                <w:lang w:val="es-ES" w:eastAsia="ru-RU"/>
              </w:rPr>
              <w:t>îndeplinirea</w:t>
            </w:r>
            <w:proofErr w:type="spellEnd"/>
            <w:r w:rsidRPr="00F97E9E">
              <w:rPr>
                <w:noProof w:val="0"/>
                <w:lang w:val="es-ES" w:eastAsia="ru-RU"/>
              </w:rPr>
              <w:t xml:space="preserve"> </w:t>
            </w:r>
            <w:proofErr w:type="spellStart"/>
            <w:r w:rsidRPr="00F97E9E">
              <w:rPr>
                <w:noProof w:val="0"/>
                <w:lang w:val="es-ES" w:eastAsia="ru-RU"/>
              </w:rPr>
              <w:t>obligaţiunilor</w:t>
            </w:r>
            <w:proofErr w:type="spellEnd"/>
            <w:r w:rsidRPr="00F97E9E">
              <w:rPr>
                <w:noProof w:val="0"/>
                <w:lang w:val="es-ES" w:eastAsia="ru-RU"/>
              </w:rPr>
              <w:t xml:space="preserve"> </w:t>
            </w:r>
            <w:proofErr w:type="spellStart"/>
            <w:r w:rsidRPr="00F97E9E">
              <w:rPr>
                <w:noProof w:val="0"/>
                <w:lang w:val="es-ES" w:eastAsia="ru-RU"/>
              </w:rPr>
              <w:t>contractuale</w:t>
            </w:r>
            <w:proofErr w:type="spellEnd"/>
            <w:r w:rsidRPr="00F97E9E">
              <w:rPr>
                <w:noProof w:val="0"/>
                <w:lang w:val="es-ES" w:eastAsia="ru-RU"/>
              </w:rPr>
              <w:t xml:space="preserve">. </w:t>
            </w:r>
          </w:p>
          <w:p w14:paraId="22763D17" w14:textId="77777777" w:rsidR="00892FAB" w:rsidRPr="00F97E9E" w:rsidRDefault="00892FAB">
            <w:pPr>
              <w:numPr>
                <w:ilvl w:val="0"/>
                <w:numId w:val="10"/>
              </w:numPr>
              <w:tabs>
                <w:tab w:val="left" w:pos="1276"/>
              </w:tabs>
              <w:ind w:left="0"/>
              <w:contextualSpacing/>
              <w:jc w:val="both"/>
              <w:rPr>
                <w:noProof w:val="0"/>
                <w:lang w:val="es-ES" w:eastAsia="ru-RU"/>
              </w:rPr>
            </w:pPr>
            <w:r w:rsidRPr="00F97E9E">
              <w:rPr>
                <w:noProof w:val="0"/>
                <w:lang w:val="es-ES" w:eastAsia="ru-RU"/>
              </w:rPr>
              <w:t xml:space="preserve">18.3. </w:t>
            </w:r>
            <w:proofErr w:type="spellStart"/>
            <w:r w:rsidRPr="00F97E9E">
              <w:rPr>
                <w:noProof w:val="0"/>
                <w:lang w:val="es-ES" w:eastAsia="ru-RU"/>
              </w:rPr>
              <w:t>Contractul</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fi </w:t>
            </w:r>
            <w:proofErr w:type="spellStart"/>
            <w:r w:rsidRPr="00F97E9E">
              <w:rPr>
                <w:noProof w:val="0"/>
                <w:lang w:val="es-ES" w:eastAsia="ru-RU"/>
              </w:rPr>
              <w:t>reziliat</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efecte</w:t>
            </w:r>
            <w:proofErr w:type="spellEnd"/>
            <w:r w:rsidRPr="00F97E9E">
              <w:rPr>
                <w:noProof w:val="0"/>
                <w:lang w:val="es-ES" w:eastAsia="ru-RU"/>
              </w:rPr>
              <w:t xml:space="preserve"> </w:t>
            </w:r>
            <w:proofErr w:type="spellStart"/>
            <w:r w:rsidRPr="00F97E9E">
              <w:rPr>
                <w:noProof w:val="0"/>
                <w:lang w:val="es-ES" w:eastAsia="ru-RU"/>
              </w:rPr>
              <w:t>depline</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w:t>
            </w:r>
            <w:proofErr w:type="spellStart"/>
            <w:r w:rsidRPr="00F97E9E">
              <w:rPr>
                <w:noProof w:val="0"/>
                <w:lang w:val="es-ES" w:eastAsia="ru-RU"/>
              </w:rPr>
              <w:t>acordarea</w:t>
            </w:r>
            <w:proofErr w:type="spellEnd"/>
            <w:r w:rsidRPr="00F97E9E">
              <w:rPr>
                <w:noProof w:val="0"/>
                <w:lang w:val="es-ES" w:eastAsia="ru-RU"/>
              </w:rPr>
              <w:t xml:space="preserve"> </w:t>
            </w:r>
            <w:proofErr w:type="spellStart"/>
            <w:r w:rsidRPr="00F97E9E">
              <w:rPr>
                <w:noProof w:val="0"/>
                <w:lang w:val="es-ES" w:eastAsia="ru-RU"/>
              </w:rPr>
              <w:t>unui</w:t>
            </w:r>
            <w:proofErr w:type="spellEnd"/>
            <w:r w:rsidRPr="00F97E9E">
              <w:rPr>
                <w:noProof w:val="0"/>
                <w:lang w:val="es-ES" w:eastAsia="ru-RU"/>
              </w:rPr>
              <w:t xml:space="preserve"> </w:t>
            </w:r>
            <w:proofErr w:type="spellStart"/>
            <w:r w:rsidRPr="00F97E9E">
              <w:rPr>
                <w:noProof w:val="0"/>
                <w:lang w:val="es-ES" w:eastAsia="ru-RU"/>
              </w:rPr>
              <w:t>preaviz</w:t>
            </w:r>
            <w:proofErr w:type="spellEnd"/>
            <w:r w:rsidRPr="00F97E9E">
              <w:rPr>
                <w:noProof w:val="0"/>
                <w:lang w:val="es-ES" w:eastAsia="ru-RU"/>
              </w:rPr>
              <w:t xml:space="preserve"> de 15 </w:t>
            </w:r>
            <w:proofErr w:type="spellStart"/>
            <w:r w:rsidRPr="00F97E9E">
              <w:rPr>
                <w:noProof w:val="0"/>
                <w:lang w:val="es-ES" w:eastAsia="ru-RU"/>
              </w:rPr>
              <w:t>zile</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w:t>
            </w:r>
            <w:proofErr w:type="spellStart"/>
            <w:r w:rsidRPr="00F97E9E">
              <w:rPr>
                <w:noProof w:val="0"/>
                <w:lang w:val="es-ES" w:eastAsia="ru-RU"/>
              </w:rPr>
              <w:t>înainte</w:t>
            </w:r>
            <w:proofErr w:type="spellEnd"/>
            <w:r w:rsidRPr="00F97E9E">
              <w:rPr>
                <w:noProof w:val="0"/>
                <w:lang w:val="es-ES" w:eastAsia="ru-RU"/>
              </w:rPr>
              <w:t xml:space="preserve"> de </w:t>
            </w:r>
            <w:proofErr w:type="spellStart"/>
            <w:r w:rsidRPr="00F97E9E">
              <w:rPr>
                <w:noProof w:val="0"/>
                <w:lang w:val="es-ES" w:eastAsia="ru-RU"/>
              </w:rPr>
              <w:t>expirarea</w:t>
            </w:r>
            <w:proofErr w:type="spellEnd"/>
            <w:r w:rsidRPr="00F97E9E">
              <w:rPr>
                <w:noProof w:val="0"/>
                <w:lang w:val="es-ES" w:eastAsia="ru-RU"/>
              </w:rPr>
              <w:t xml:space="preserve"> </w:t>
            </w:r>
            <w:proofErr w:type="spellStart"/>
            <w:r w:rsidRPr="00F97E9E">
              <w:rPr>
                <w:noProof w:val="0"/>
                <w:lang w:val="es-ES" w:eastAsia="ru-RU"/>
              </w:rPr>
              <w:t>termenului</w:t>
            </w:r>
            <w:proofErr w:type="spellEnd"/>
            <w:r w:rsidRPr="00F97E9E">
              <w:rPr>
                <w:noProof w:val="0"/>
                <w:lang w:val="es-ES" w:eastAsia="ru-RU"/>
              </w:rPr>
              <w:t xml:space="preserve"> de </w:t>
            </w:r>
            <w:proofErr w:type="spellStart"/>
            <w:r w:rsidRPr="00F97E9E">
              <w:rPr>
                <w:noProof w:val="0"/>
                <w:lang w:val="es-ES" w:eastAsia="ru-RU"/>
              </w:rPr>
              <w:t>preaviz</w:t>
            </w:r>
            <w:proofErr w:type="spellEnd"/>
            <w:r w:rsidRPr="00F97E9E">
              <w:rPr>
                <w:noProof w:val="0"/>
                <w:lang w:val="es-ES" w:eastAsia="ru-RU"/>
              </w:rPr>
              <w:t xml:space="preserve">, </w:t>
            </w:r>
            <w:proofErr w:type="spellStart"/>
            <w:r w:rsidRPr="00F97E9E">
              <w:rPr>
                <w:noProof w:val="0"/>
                <w:lang w:val="es-ES" w:eastAsia="ru-RU"/>
              </w:rPr>
              <w:t>situațiile</w:t>
            </w:r>
            <w:proofErr w:type="spellEnd"/>
            <w:r w:rsidRPr="00F97E9E">
              <w:rPr>
                <w:noProof w:val="0"/>
                <w:lang w:val="es-ES" w:eastAsia="ru-RU"/>
              </w:rPr>
              <w:t xml:space="preserve"> </w:t>
            </w:r>
            <w:proofErr w:type="spellStart"/>
            <w:r w:rsidRPr="00F97E9E">
              <w:rPr>
                <w:noProof w:val="0"/>
                <w:lang w:val="es-ES" w:eastAsia="ru-RU"/>
              </w:rPr>
              <w:t>invocate</w:t>
            </w:r>
            <w:proofErr w:type="spellEnd"/>
            <w:r w:rsidRPr="00F97E9E">
              <w:rPr>
                <w:noProof w:val="0"/>
                <w:lang w:val="es-ES" w:eastAsia="ru-RU"/>
              </w:rPr>
              <w:t xml:space="preserve"> ca </w:t>
            </w:r>
            <w:proofErr w:type="spellStart"/>
            <w:r w:rsidRPr="00F97E9E">
              <w:rPr>
                <w:noProof w:val="0"/>
                <w:lang w:val="es-ES" w:eastAsia="ru-RU"/>
              </w:rPr>
              <w:t>motiv</w:t>
            </w:r>
            <w:proofErr w:type="spellEnd"/>
            <w:r w:rsidRPr="00F97E9E">
              <w:rPr>
                <w:noProof w:val="0"/>
                <w:lang w:val="es-ES" w:eastAsia="ru-RU"/>
              </w:rPr>
              <w:t xml:space="preserve"> al </w:t>
            </w:r>
            <w:proofErr w:type="spellStart"/>
            <w:r w:rsidRPr="00F97E9E">
              <w:rPr>
                <w:noProof w:val="0"/>
                <w:lang w:val="es-ES" w:eastAsia="ru-RU"/>
              </w:rPr>
              <w:t>rezilierii</w:t>
            </w:r>
            <w:proofErr w:type="spellEnd"/>
            <w:r w:rsidRPr="00F97E9E">
              <w:rPr>
                <w:noProof w:val="0"/>
                <w:lang w:val="es-ES" w:eastAsia="ru-RU"/>
              </w:rPr>
              <w:t xml:space="preserve"> sunt </w:t>
            </w:r>
            <w:proofErr w:type="spellStart"/>
            <w:r w:rsidRPr="00F97E9E">
              <w:rPr>
                <w:noProof w:val="0"/>
                <w:lang w:val="es-ES" w:eastAsia="ru-RU"/>
              </w:rPr>
              <w:t>remediate</w:t>
            </w:r>
            <w:proofErr w:type="spellEnd"/>
            <w:r w:rsidRPr="00F97E9E">
              <w:rPr>
                <w:noProof w:val="0"/>
                <w:lang w:val="es-ES" w:eastAsia="ru-RU"/>
              </w:rPr>
              <w:t xml:space="preserve">, </w:t>
            </w:r>
            <w:proofErr w:type="spellStart"/>
            <w:r w:rsidRPr="00F97E9E">
              <w:rPr>
                <w:noProof w:val="0"/>
                <w:lang w:val="es-ES" w:eastAsia="ru-RU"/>
              </w:rPr>
              <w:t>înștiințarea</w:t>
            </w:r>
            <w:proofErr w:type="spellEnd"/>
            <w:r w:rsidRPr="00F97E9E">
              <w:rPr>
                <w:noProof w:val="0"/>
                <w:lang w:val="es-ES" w:eastAsia="ru-RU"/>
              </w:rPr>
              <w:t xml:space="preserve"> </w:t>
            </w:r>
            <w:proofErr w:type="spellStart"/>
            <w:r w:rsidRPr="00F97E9E">
              <w:rPr>
                <w:noProof w:val="0"/>
                <w:lang w:val="es-ES" w:eastAsia="ru-RU"/>
              </w:rPr>
              <w:t>încetează</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aibă</w:t>
            </w:r>
            <w:proofErr w:type="spellEnd"/>
            <w:r w:rsidRPr="00F97E9E">
              <w:rPr>
                <w:noProof w:val="0"/>
                <w:lang w:val="es-ES" w:eastAsia="ru-RU"/>
              </w:rPr>
              <w:t xml:space="preserve"> </w:t>
            </w:r>
            <w:proofErr w:type="spellStart"/>
            <w:r w:rsidRPr="00F97E9E">
              <w:rPr>
                <w:noProof w:val="0"/>
                <w:lang w:val="es-ES" w:eastAsia="ru-RU"/>
              </w:rPr>
              <w:t>efect</w:t>
            </w:r>
            <w:proofErr w:type="spellEnd"/>
            <w:r w:rsidRPr="00F97E9E">
              <w:rPr>
                <w:noProof w:val="0"/>
                <w:lang w:val="es-ES" w:eastAsia="ru-RU"/>
              </w:rPr>
              <w:t xml:space="preserve">, </w:t>
            </w:r>
            <w:proofErr w:type="spellStart"/>
            <w:r w:rsidRPr="00F97E9E">
              <w:rPr>
                <w:noProof w:val="0"/>
                <w:lang w:val="es-ES" w:eastAsia="ru-RU"/>
              </w:rPr>
              <w:t>iar</w:t>
            </w:r>
            <w:proofErr w:type="spellEnd"/>
            <w:r w:rsidRPr="00F97E9E">
              <w:rPr>
                <w:noProof w:val="0"/>
                <w:lang w:val="es-ES" w:eastAsia="ru-RU"/>
              </w:rPr>
              <w:t xml:space="preserve"> partea </w:t>
            </w:r>
            <w:proofErr w:type="spellStart"/>
            <w:r w:rsidRPr="00F97E9E">
              <w:rPr>
                <w:noProof w:val="0"/>
                <w:lang w:val="es-ES" w:eastAsia="ru-RU"/>
              </w:rPr>
              <w:t>solicitantă</w:t>
            </w:r>
            <w:proofErr w:type="spellEnd"/>
            <w:r w:rsidRPr="00F97E9E">
              <w:rPr>
                <w:noProof w:val="0"/>
                <w:lang w:val="es-ES" w:eastAsia="ru-RU"/>
              </w:rPr>
              <w:t xml:space="preserve"> </w:t>
            </w:r>
            <w:proofErr w:type="spellStart"/>
            <w:r w:rsidRPr="00F97E9E">
              <w:rPr>
                <w:noProof w:val="0"/>
                <w:lang w:val="es-ES" w:eastAsia="ru-RU"/>
              </w:rPr>
              <w:t>nu</w:t>
            </w:r>
            <w:proofErr w:type="spellEnd"/>
            <w:r w:rsidRPr="00F97E9E">
              <w:rPr>
                <w:noProof w:val="0"/>
                <w:lang w:val="es-ES" w:eastAsia="ru-RU"/>
              </w:rPr>
              <w:t xml:space="preserve"> va </w:t>
            </w:r>
            <w:proofErr w:type="spellStart"/>
            <w:r w:rsidRPr="00F97E9E">
              <w:rPr>
                <w:noProof w:val="0"/>
                <w:lang w:val="es-ES" w:eastAsia="ru-RU"/>
              </w:rPr>
              <w:t>mai</w:t>
            </w:r>
            <w:proofErr w:type="spellEnd"/>
            <w:r w:rsidRPr="00F97E9E">
              <w:rPr>
                <w:noProof w:val="0"/>
                <w:lang w:val="es-ES" w:eastAsia="ru-RU"/>
              </w:rPr>
              <w:t xml:space="preserve"> fi </w:t>
            </w:r>
            <w:proofErr w:type="spellStart"/>
            <w:r w:rsidRPr="00F97E9E">
              <w:rPr>
                <w:noProof w:val="0"/>
                <w:lang w:val="es-ES" w:eastAsia="ru-RU"/>
              </w:rPr>
              <w:t>îndreptățită</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w:t>
            </w:r>
            <w:proofErr w:type="spellStart"/>
            <w:r w:rsidRPr="00F97E9E">
              <w:rPr>
                <w:noProof w:val="0"/>
                <w:lang w:val="es-ES" w:eastAsia="ru-RU"/>
              </w:rPr>
              <w:t>rezilieze</w:t>
            </w:r>
            <w:proofErr w:type="spellEnd"/>
            <w:r w:rsidRPr="00F97E9E">
              <w:rPr>
                <w:noProof w:val="0"/>
                <w:lang w:val="es-ES" w:eastAsia="ru-RU"/>
              </w:rPr>
              <w:t xml:space="preserve"> </w:t>
            </w:r>
            <w:proofErr w:type="spellStart"/>
            <w:r w:rsidRPr="00F97E9E">
              <w:rPr>
                <w:noProof w:val="0"/>
                <w:lang w:val="es-ES" w:eastAsia="ru-RU"/>
              </w:rPr>
              <w:t>contractul</w:t>
            </w:r>
            <w:proofErr w:type="spellEnd"/>
            <w:r w:rsidRPr="00F97E9E">
              <w:rPr>
                <w:noProof w:val="0"/>
                <w:lang w:val="es-ES" w:eastAsia="ru-RU"/>
              </w:rPr>
              <w:t>.</w:t>
            </w:r>
          </w:p>
          <w:p w14:paraId="2D125AD2"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18.4. </w:t>
            </w:r>
            <w:proofErr w:type="spellStart"/>
            <w:r w:rsidRPr="00F97E9E">
              <w:rPr>
                <w:noProof w:val="0"/>
                <w:lang w:val="es-ES" w:eastAsia="ru-RU"/>
              </w:rPr>
              <w:t>Contractul</w:t>
            </w:r>
            <w:proofErr w:type="spellEnd"/>
            <w:r w:rsidRPr="00F97E9E">
              <w:rPr>
                <w:noProof w:val="0"/>
                <w:lang w:val="es-ES" w:eastAsia="ru-RU"/>
              </w:rPr>
              <w:t xml:space="preserve"> se </w:t>
            </w:r>
            <w:proofErr w:type="spellStart"/>
            <w:r w:rsidRPr="00F97E9E">
              <w:rPr>
                <w:noProof w:val="0"/>
                <w:lang w:val="es-ES" w:eastAsia="ru-RU"/>
              </w:rPr>
              <w:t>consideră</w:t>
            </w:r>
            <w:proofErr w:type="spellEnd"/>
            <w:r w:rsidRPr="00F97E9E">
              <w:rPr>
                <w:noProof w:val="0"/>
                <w:lang w:val="es-ES" w:eastAsia="ru-RU"/>
              </w:rPr>
              <w:t xml:space="preserve"> </w:t>
            </w:r>
            <w:proofErr w:type="spellStart"/>
            <w:r w:rsidRPr="00F97E9E">
              <w:rPr>
                <w:noProof w:val="0"/>
                <w:lang w:val="es-ES" w:eastAsia="ru-RU"/>
              </w:rPr>
              <w:t>rezolvit</w:t>
            </w:r>
            <w:proofErr w:type="spellEnd"/>
            <w:r w:rsidRPr="00F97E9E">
              <w:rPr>
                <w:noProof w:val="0"/>
                <w:lang w:val="es-ES" w:eastAsia="ru-RU"/>
              </w:rPr>
              <w:t xml:space="preserve">, </w:t>
            </w:r>
            <w:proofErr w:type="spellStart"/>
            <w:r w:rsidRPr="00F97E9E">
              <w:rPr>
                <w:noProof w:val="0"/>
                <w:lang w:val="es-ES" w:eastAsia="ru-RU"/>
              </w:rPr>
              <w:t>dacă</w:t>
            </w:r>
            <w:proofErr w:type="spellEnd"/>
            <w:r w:rsidRPr="00F97E9E">
              <w:rPr>
                <w:noProof w:val="0"/>
                <w:lang w:val="es-ES" w:eastAsia="ru-RU"/>
              </w:rPr>
              <w:t xml:space="preserve"> partea </w:t>
            </w:r>
            <w:proofErr w:type="spellStart"/>
            <w:r w:rsidRPr="00F97E9E">
              <w:rPr>
                <w:noProof w:val="0"/>
                <w:lang w:val="es-ES" w:eastAsia="ru-RU"/>
              </w:rPr>
              <w:t>contractantă</w:t>
            </w:r>
            <w:proofErr w:type="spellEnd"/>
            <w:r w:rsidRPr="00F97E9E">
              <w:rPr>
                <w:noProof w:val="0"/>
                <w:lang w:val="es-ES" w:eastAsia="ru-RU"/>
              </w:rPr>
              <w:t xml:space="preserve"> va comunica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scris</w:t>
            </w:r>
            <w:proofErr w:type="spellEnd"/>
            <w:r w:rsidRPr="00F97E9E">
              <w:rPr>
                <w:noProof w:val="0"/>
                <w:lang w:val="es-ES" w:eastAsia="ru-RU"/>
              </w:rPr>
              <w:t xml:space="preserve"> </w:t>
            </w:r>
            <w:proofErr w:type="spellStart"/>
            <w:r w:rsidRPr="00F97E9E">
              <w:rPr>
                <w:noProof w:val="0"/>
                <w:lang w:val="es-ES" w:eastAsia="ru-RU"/>
              </w:rPr>
              <w:t>celeilalte</w:t>
            </w:r>
            <w:proofErr w:type="spellEnd"/>
            <w:r w:rsidRPr="00F97E9E">
              <w:rPr>
                <w:noProof w:val="0"/>
                <w:lang w:val="es-ES" w:eastAsia="ru-RU"/>
              </w:rPr>
              <w:t xml:space="preserve"> </w:t>
            </w:r>
            <w:proofErr w:type="spellStart"/>
            <w:r w:rsidRPr="00F97E9E">
              <w:rPr>
                <w:noProof w:val="0"/>
                <w:lang w:val="es-ES" w:eastAsia="ru-RU"/>
              </w:rPr>
              <w:t>părţi</w:t>
            </w:r>
            <w:proofErr w:type="spellEnd"/>
            <w:r w:rsidRPr="00F97E9E">
              <w:rPr>
                <w:noProof w:val="0"/>
                <w:lang w:val="es-ES" w:eastAsia="ru-RU"/>
              </w:rPr>
              <w:t xml:space="preserve"> </w:t>
            </w:r>
            <w:proofErr w:type="spellStart"/>
            <w:r w:rsidRPr="00F97E9E">
              <w:rPr>
                <w:noProof w:val="0"/>
                <w:lang w:val="es-ES" w:eastAsia="ru-RU"/>
              </w:rPr>
              <w:t>contractante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termen</w:t>
            </w:r>
            <w:proofErr w:type="spellEnd"/>
            <w:r w:rsidRPr="00F97E9E">
              <w:rPr>
                <w:noProof w:val="0"/>
                <w:lang w:val="es-ES" w:eastAsia="ru-RU"/>
              </w:rPr>
              <w:t xml:space="preserve"> de 15 </w:t>
            </w:r>
            <w:proofErr w:type="spellStart"/>
            <w:r w:rsidRPr="00F97E9E">
              <w:rPr>
                <w:noProof w:val="0"/>
                <w:lang w:val="es-ES" w:eastAsia="ru-RU"/>
              </w:rPr>
              <w:t>zile</w:t>
            </w:r>
            <w:proofErr w:type="spellEnd"/>
            <w:r w:rsidRPr="00F97E9E">
              <w:rPr>
                <w:noProof w:val="0"/>
                <w:lang w:val="es-ES" w:eastAsia="ru-RU"/>
              </w:rPr>
              <w:t xml:space="preserve"> </w:t>
            </w:r>
            <w:proofErr w:type="spellStart"/>
            <w:r w:rsidRPr="00F97E9E">
              <w:rPr>
                <w:noProof w:val="0"/>
                <w:lang w:val="es-ES" w:eastAsia="ru-RU"/>
              </w:rPr>
              <w:t>motivele</w:t>
            </w:r>
            <w:proofErr w:type="spellEnd"/>
            <w:r w:rsidRPr="00F97E9E">
              <w:rPr>
                <w:noProof w:val="0"/>
                <w:lang w:val="es-ES" w:eastAsia="ru-RU"/>
              </w:rPr>
              <w:t xml:space="preserve"> </w:t>
            </w:r>
            <w:proofErr w:type="spellStart"/>
            <w:r w:rsidRPr="00F97E9E">
              <w:rPr>
                <w:noProof w:val="0"/>
                <w:lang w:val="es-ES" w:eastAsia="ru-RU"/>
              </w:rPr>
              <w:t>indicate</w:t>
            </w:r>
            <w:proofErr w:type="spellEnd"/>
            <w:r w:rsidRPr="00F97E9E">
              <w:rPr>
                <w:noProof w:val="0"/>
                <w:lang w:val="es-ES" w:eastAsia="ru-RU"/>
              </w:rPr>
              <w:t xml:space="preserve"> la </w:t>
            </w:r>
            <w:proofErr w:type="spellStart"/>
            <w:r w:rsidRPr="00F97E9E">
              <w:rPr>
                <w:noProof w:val="0"/>
                <w:lang w:val="es-ES" w:eastAsia="ru-RU"/>
              </w:rPr>
              <w:t>punctele</w:t>
            </w:r>
            <w:proofErr w:type="spellEnd"/>
            <w:r w:rsidRPr="00F97E9E">
              <w:rPr>
                <w:noProof w:val="0"/>
                <w:lang w:val="es-ES" w:eastAsia="ru-RU"/>
              </w:rPr>
              <w:t xml:space="preserve"> 18.1. </w:t>
            </w:r>
            <w:proofErr w:type="spellStart"/>
            <w:r w:rsidRPr="00F97E9E">
              <w:rPr>
                <w:noProof w:val="0"/>
                <w:lang w:val="es-ES" w:eastAsia="ru-RU"/>
              </w:rPr>
              <w:t>şi</w:t>
            </w:r>
            <w:proofErr w:type="spellEnd"/>
            <w:r w:rsidRPr="00F97E9E">
              <w:rPr>
                <w:noProof w:val="0"/>
                <w:lang w:val="es-ES" w:eastAsia="ru-RU"/>
              </w:rPr>
              <w:t xml:space="preserve"> 18.2. din </w:t>
            </w:r>
            <w:proofErr w:type="spellStart"/>
            <w:r w:rsidRPr="00F97E9E">
              <w:rPr>
                <w:noProof w:val="0"/>
                <w:lang w:val="es-ES" w:eastAsia="ru-RU"/>
              </w:rPr>
              <w:t>prezentul</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w:t>
            </w:r>
          </w:p>
          <w:p w14:paraId="3432FE5C"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18.5.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caz de </w:t>
            </w:r>
            <w:proofErr w:type="spellStart"/>
            <w:r w:rsidRPr="00F97E9E">
              <w:rPr>
                <w:noProof w:val="0"/>
                <w:lang w:val="es-ES" w:eastAsia="ru-RU"/>
              </w:rPr>
              <w:t>rezoluțiunea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va convoca </w:t>
            </w:r>
            <w:proofErr w:type="spellStart"/>
            <w:r w:rsidRPr="00F97E9E">
              <w:rPr>
                <w:noProof w:val="0"/>
                <w:lang w:val="es-ES" w:eastAsia="ru-RU"/>
              </w:rPr>
              <w:t>comisia</w:t>
            </w:r>
            <w:proofErr w:type="spellEnd"/>
            <w:r w:rsidRPr="00F97E9E">
              <w:rPr>
                <w:noProof w:val="0"/>
                <w:lang w:val="es-ES" w:eastAsia="ru-RU"/>
              </w:rPr>
              <w:t xml:space="preserve"> de </w:t>
            </w:r>
            <w:proofErr w:type="spellStart"/>
            <w:r w:rsidRPr="00F97E9E">
              <w:rPr>
                <w:noProof w:val="0"/>
                <w:lang w:val="es-ES" w:eastAsia="ru-RU"/>
              </w:rPr>
              <w:t>recepţie</w:t>
            </w:r>
            <w:proofErr w:type="spellEnd"/>
            <w:r w:rsidRPr="00F97E9E">
              <w:rPr>
                <w:noProof w:val="0"/>
                <w:lang w:val="es-ES" w:eastAsia="ru-RU"/>
              </w:rPr>
              <w:t xml:space="preserve"> care va </w:t>
            </w:r>
            <w:proofErr w:type="spellStart"/>
            <w:r w:rsidRPr="00F97E9E">
              <w:rPr>
                <w:noProof w:val="0"/>
                <w:lang w:val="es-ES" w:eastAsia="ru-RU"/>
              </w:rPr>
              <w:t>efectua</w:t>
            </w:r>
            <w:proofErr w:type="spellEnd"/>
            <w:r w:rsidRPr="00F97E9E">
              <w:rPr>
                <w:noProof w:val="0"/>
                <w:lang w:val="es-ES" w:eastAsia="ru-RU"/>
              </w:rPr>
              <w:t xml:space="preserve"> </w:t>
            </w:r>
            <w:proofErr w:type="spellStart"/>
            <w:r w:rsidRPr="00F97E9E">
              <w:rPr>
                <w:noProof w:val="0"/>
                <w:lang w:val="es-ES" w:eastAsia="ru-RU"/>
              </w:rPr>
              <w:t>recepţia</w:t>
            </w:r>
            <w:proofErr w:type="spellEnd"/>
            <w:r w:rsidRPr="00F97E9E">
              <w:rPr>
                <w:noProof w:val="0"/>
                <w:lang w:val="es-ES" w:eastAsia="ru-RU"/>
              </w:rPr>
              <w:t xml:space="preserve"> </w:t>
            </w:r>
            <w:proofErr w:type="spellStart"/>
            <w:r w:rsidRPr="00F97E9E">
              <w:rPr>
                <w:noProof w:val="0"/>
                <w:lang w:val="es-ES" w:eastAsia="ru-RU"/>
              </w:rPr>
              <w:t>cantitativă</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calitativă</w:t>
            </w:r>
            <w:proofErr w:type="spellEnd"/>
            <w:r w:rsidRPr="00F97E9E">
              <w:rPr>
                <w:noProof w:val="0"/>
                <w:lang w:val="es-ES" w:eastAsia="ru-RU"/>
              </w:rPr>
              <w:t xml:space="preserve"> a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maximum</w:t>
            </w:r>
            <w:proofErr w:type="spellEnd"/>
            <w:r w:rsidRPr="00F97E9E">
              <w:rPr>
                <w:noProof w:val="0"/>
                <w:lang w:val="es-ES" w:eastAsia="ru-RU"/>
              </w:rPr>
              <w:t xml:space="preserve"> 15 </w:t>
            </w:r>
            <w:proofErr w:type="spellStart"/>
            <w:r w:rsidRPr="00F97E9E">
              <w:rPr>
                <w:noProof w:val="0"/>
                <w:lang w:val="es-ES" w:eastAsia="ru-RU"/>
              </w:rPr>
              <w:t>zile</w:t>
            </w:r>
            <w:proofErr w:type="spellEnd"/>
            <w:r w:rsidRPr="00F97E9E">
              <w:rPr>
                <w:noProof w:val="0"/>
                <w:lang w:val="es-ES" w:eastAsia="ru-RU"/>
              </w:rPr>
              <w:t xml:space="preserve"> de la data </w:t>
            </w:r>
            <w:proofErr w:type="spellStart"/>
            <w:r w:rsidRPr="00F97E9E">
              <w:rPr>
                <w:noProof w:val="0"/>
                <w:lang w:val="es-ES" w:eastAsia="ru-RU"/>
              </w:rPr>
              <w:t>rezoluțiunii</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w:t>
            </w:r>
          </w:p>
          <w:p w14:paraId="2354E19F"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18.6.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cazul</w:t>
            </w:r>
            <w:proofErr w:type="spellEnd"/>
            <w:r w:rsidRPr="00F97E9E">
              <w:rPr>
                <w:noProof w:val="0"/>
                <w:lang w:val="es-ES" w:eastAsia="ru-RU"/>
              </w:rPr>
              <w:t xml:space="preserve"> </w:t>
            </w:r>
            <w:proofErr w:type="spellStart"/>
            <w:r w:rsidRPr="00F97E9E">
              <w:rPr>
                <w:noProof w:val="0"/>
                <w:lang w:val="es-ES" w:eastAsia="ru-RU"/>
              </w:rPr>
              <w:t>rezoluțiunii</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va </w:t>
            </w:r>
            <w:proofErr w:type="spellStart"/>
            <w:r w:rsidRPr="00F97E9E">
              <w:rPr>
                <w:noProof w:val="0"/>
                <w:lang w:val="es-ES" w:eastAsia="ru-RU"/>
              </w:rPr>
              <w:t>întocmi</w:t>
            </w:r>
            <w:proofErr w:type="spellEnd"/>
            <w:r w:rsidRPr="00F97E9E">
              <w:rPr>
                <w:noProof w:val="0"/>
                <w:lang w:val="es-ES" w:eastAsia="ru-RU"/>
              </w:rPr>
              <w:t xml:space="preserve"> </w:t>
            </w:r>
            <w:proofErr w:type="spellStart"/>
            <w:r w:rsidRPr="00F97E9E">
              <w:rPr>
                <w:noProof w:val="0"/>
                <w:lang w:val="es-ES" w:eastAsia="ru-RU"/>
              </w:rPr>
              <w:t>situaţia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efectiv</w:t>
            </w:r>
            <w:proofErr w:type="spellEnd"/>
            <w:r w:rsidRPr="00F97E9E">
              <w:rPr>
                <w:noProof w:val="0"/>
                <w:lang w:val="es-ES" w:eastAsia="ru-RU"/>
              </w:rPr>
              <w:t xml:space="preserve"> </w:t>
            </w:r>
            <w:proofErr w:type="spellStart"/>
            <w:r w:rsidRPr="00F97E9E">
              <w:rPr>
                <w:noProof w:val="0"/>
                <w:lang w:val="es-ES" w:eastAsia="ru-RU"/>
              </w:rPr>
              <w:t>executate</w:t>
            </w:r>
            <w:proofErr w:type="spellEnd"/>
            <w:r w:rsidRPr="00F97E9E">
              <w:rPr>
                <w:noProof w:val="0"/>
                <w:lang w:val="es-ES" w:eastAsia="ru-RU"/>
              </w:rPr>
              <w:t xml:space="preserve">, </w:t>
            </w:r>
            <w:proofErr w:type="spellStart"/>
            <w:r w:rsidRPr="00F97E9E">
              <w:rPr>
                <w:noProof w:val="0"/>
                <w:lang w:val="es-ES" w:eastAsia="ru-RU"/>
              </w:rPr>
              <w:t>inventarul</w:t>
            </w:r>
            <w:proofErr w:type="spellEnd"/>
            <w:r w:rsidRPr="00F97E9E">
              <w:rPr>
                <w:noProof w:val="0"/>
                <w:lang w:val="es-ES" w:eastAsia="ru-RU"/>
              </w:rPr>
              <w:t xml:space="preserve"> </w:t>
            </w:r>
            <w:proofErr w:type="spellStart"/>
            <w:r w:rsidRPr="00F97E9E">
              <w:rPr>
                <w:noProof w:val="0"/>
                <w:lang w:val="es-ES" w:eastAsia="ru-RU"/>
              </w:rPr>
              <w:t>materialelor</w:t>
            </w:r>
            <w:proofErr w:type="spellEnd"/>
            <w:r w:rsidRPr="00F97E9E">
              <w:rPr>
                <w:noProof w:val="0"/>
                <w:lang w:val="es-ES" w:eastAsia="ru-RU"/>
              </w:rPr>
              <w:t xml:space="preserve">, </w:t>
            </w:r>
            <w:proofErr w:type="spellStart"/>
            <w:r w:rsidRPr="00F97E9E">
              <w:rPr>
                <w:noProof w:val="0"/>
                <w:lang w:val="es-ES" w:eastAsia="ru-RU"/>
              </w:rPr>
              <w:t>utilajelor</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provizorii</w:t>
            </w:r>
            <w:proofErr w:type="spellEnd"/>
            <w:r w:rsidRPr="00F97E9E">
              <w:rPr>
                <w:noProof w:val="0"/>
                <w:lang w:val="es-ES" w:eastAsia="ru-RU"/>
              </w:rPr>
              <w:t xml:space="preserve">, </w:t>
            </w:r>
            <w:proofErr w:type="spellStart"/>
            <w:r w:rsidRPr="00F97E9E">
              <w:rPr>
                <w:noProof w:val="0"/>
                <w:lang w:val="es-ES" w:eastAsia="ru-RU"/>
              </w:rPr>
              <w:t>după</w:t>
            </w:r>
            <w:proofErr w:type="spellEnd"/>
            <w:r w:rsidRPr="00F97E9E">
              <w:rPr>
                <w:noProof w:val="0"/>
                <w:lang w:val="es-ES" w:eastAsia="ru-RU"/>
              </w:rPr>
              <w:t xml:space="preserve"> care se </w:t>
            </w:r>
            <w:proofErr w:type="spellStart"/>
            <w:r w:rsidRPr="00F97E9E">
              <w:rPr>
                <w:noProof w:val="0"/>
                <w:lang w:val="es-ES" w:eastAsia="ru-RU"/>
              </w:rPr>
              <w:t>vor</w:t>
            </w:r>
            <w:proofErr w:type="spellEnd"/>
            <w:r w:rsidRPr="00F97E9E">
              <w:rPr>
                <w:noProof w:val="0"/>
                <w:lang w:val="es-ES" w:eastAsia="ru-RU"/>
              </w:rPr>
              <w:t xml:space="preserve"> </w:t>
            </w:r>
            <w:proofErr w:type="spellStart"/>
            <w:r w:rsidRPr="00F97E9E">
              <w:rPr>
                <w:noProof w:val="0"/>
                <w:lang w:val="es-ES" w:eastAsia="ru-RU"/>
              </w:rPr>
              <w:t>stabili</w:t>
            </w:r>
            <w:proofErr w:type="spellEnd"/>
            <w:r w:rsidRPr="00F97E9E">
              <w:rPr>
                <w:noProof w:val="0"/>
                <w:lang w:val="es-ES" w:eastAsia="ru-RU"/>
              </w:rPr>
              <w:t xml:space="preserve"> </w:t>
            </w:r>
            <w:proofErr w:type="spellStart"/>
            <w:r w:rsidRPr="00F97E9E">
              <w:rPr>
                <w:noProof w:val="0"/>
                <w:lang w:val="es-ES" w:eastAsia="ru-RU"/>
              </w:rPr>
              <w:t>sumele</w:t>
            </w:r>
            <w:proofErr w:type="spellEnd"/>
            <w:r w:rsidRPr="00F97E9E">
              <w:rPr>
                <w:noProof w:val="0"/>
                <w:lang w:val="es-ES" w:eastAsia="ru-RU"/>
              </w:rPr>
              <w:t xml:space="preserve"> care </w:t>
            </w:r>
            <w:proofErr w:type="spellStart"/>
            <w:r w:rsidRPr="00F97E9E">
              <w:rPr>
                <w:noProof w:val="0"/>
                <w:lang w:val="es-ES" w:eastAsia="ru-RU"/>
              </w:rPr>
              <w:t>urmează</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le </w:t>
            </w:r>
            <w:proofErr w:type="spellStart"/>
            <w:r w:rsidRPr="00F97E9E">
              <w:rPr>
                <w:noProof w:val="0"/>
                <w:lang w:val="es-ES" w:eastAsia="ru-RU"/>
              </w:rPr>
              <w:t>plătească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prevederile</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precum</w:t>
            </w:r>
            <w:proofErr w:type="spellEnd"/>
            <w:r w:rsidRPr="00F97E9E">
              <w:rPr>
                <w:noProof w:val="0"/>
                <w:lang w:val="es-ES" w:eastAsia="ru-RU"/>
              </w:rPr>
              <w:t xml:space="preserve"> </w:t>
            </w:r>
            <w:proofErr w:type="spellStart"/>
            <w:r w:rsidRPr="00F97E9E">
              <w:rPr>
                <w:noProof w:val="0"/>
                <w:lang w:val="es-ES" w:eastAsia="ru-RU"/>
              </w:rPr>
              <w:t>şi</w:t>
            </w:r>
            <w:proofErr w:type="spellEnd"/>
            <w:r w:rsidRPr="00F97E9E">
              <w:rPr>
                <w:noProof w:val="0"/>
                <w:lang w:val="es-ES" w:eastAsia="ru-RU"/>
              </w:rPr>
              <w:t xml:space="preserve"> </w:t>
            </w:r>
            <w:proofErr w:type="spellStart"/>
            <w:r w:rsidRPr="00F97E9E">
              <w:rPr>
                <w:noProof w:val="0"/>
                <w:lang w:val="es-ES" w:eastAsia="ru-RU"/>
              </w:rPr>
              <w:t>daunele</w:t>
            </w:r>
            <w:proofErr w:type="spellEnd"/>
            <w:r w:rsidRPr="00F97E9E">
              <w:rPr>
                <w:noProof w:val="0"/>
                <w:lang w:val="es-ES" w:eastAsia="ru-RU"/>
              </w:rPr>
              <w:t xml:space="preserve"> pe care </w:t>
            </w:r>
            <w:proofErr w:type="spellStart"/>
            <w:r w:rsidRPr="00F97E9E">
              <w:rPr>
                <w:noProof w:val="0"/>
                <w:lang w:val="es-ES" w:eastAsia="ru-RU"/>
              </w:rPr>
              <w:t>trebuie</w:t>
            </w:r>
            <w:proofErr w:type="spellEnd"/>
            <w:r w:rsidRPr="00F97E9E">
              <w:rPr>
                <w:noProof w:val="0"/>
                <w:lang w:val="es-ES" w:eastAsia="ru-RU"/>
              </w:rPr>
              <w:t xml:space="preserve"> </w:t>
            </w:r>
            <w:proofErr w:type="spellStart"/>
            <w:r w:rsidRPr="00F97E9E">
              <w:rPr>
                <w:noProof w:val="0"/>
                <w:lang w:val="es-ES" w:eastAsia="ru-RU"/>
              </w:rPr>
              <w:t>să</w:t>
            </w:r>
            <w:proofErr w:type="spellEnd"/>
            <w:r w:rsidRPr="00F97E9E">
              <w:rPr>
                <w:noProof w:val="0"/>
                <w:lang w:val="es-ES" w:eastAsia="ru-RU"/>
              </w:rPr>
              <w:t xml:space="preserve"> le suporte </w:t>
            </w:r>
            <w:proofErr w:type="spellStart"/>
            <w:r w:rsidRPr="00F97E9E">
              <w:rPr>
                <w:noProof w:val="0"/>
                <w:lang w:val="es-ES" w:eastAsia="ru-RU"/>
              </w:rPr>
              <w:t>Antreprenorul</w:t>
            </w:r>
            <w:proofErr w:type="spellEnd"/>
            <w:r w:rsidRPr="00F97E9E">
              <w:rPr>
                <w:noProof w:val="0"/>
                <w:lang w:val="es-ES" w:eastAsia="ru-RU"/>
              </w:rPr>
              <w:t xml:space="preserve"> din vina </w:t>
            </w:r>
            <w:proofErr w:type="spellStart"/>
            <w:r w:rsidRPr="00F97E9E">
              <w:rPr>
                <w:noProof w:val="0"/>
                <w:lang w:val="es-ES" w:eastAsia="ru-RU"/>
              </w:rPr>
              <w:t>căruia</w:t>
            </w:r>
            <w:proofErr w:type="spellEnd"/>
            <w:r w:rsidRPr="00F97E9E">
              <w:rPr>
                <w:noProof w:val="0"/>
                <w:lang w:val="es-ES" w:eastAsia="ru-RU"/>
              </w:rPr>
              <w:t xml:space="preserve"> s-a </w:t>
            </w:r>
            <w:proofErr w:type="spellStart"/>
            <w:r w:rsidRPr="00F97E9E">
              <w:rPr>
                <w:noProof w:val="0"/>
                <w:lang w:val="es-ES" w:eastAsia="ru-RU"/>
              </w:rPr>
              <w:t>rezolvit</w:t>
            </w:r>
            <w:proofErr w:type="spellEnd"/>
            <w:r w:rsidRPr="00F97E9E">
              <w:rPr>
                <w:noProof w:val="0"/>
                <w:lang w:val="es-ES" w:eastAsia="ru-RU"/>
              </w:rPr>
              <w:t xml:space="preserve"> </w:t>
            </w:r>
            <w:proofErr w:type="spellStart"/>
            <w:r w:rsidRPr="00F97E9E">
              <w:rPr>
                <w:noProof w:val="0"/>
                <w:lang w:val="es-ES" w:eastAsia="ru-RU"/>
              </w:rPr>
              <w:t>contractul</w:t>
            </w:r>
            <w:proofErr w:type="spellEnd"/>
            <w:r w:rsidRPr="00F97E9E">
              <w:rPr>
                <w:noProof w:val="0"/>
                <w:lang w:val="es-ES" w:eastAsia="ru-RU"/>
              </w:rPr>
              <w:t xml:space="preserve">. </w:t>
            </w:r>
          </w:p>
          <w:p w14:paraId="0A604E35"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18.7. </w:t>
            </w:r>
            <w:proofErr w:type="spellStart"/>
            <w:r w:rsidRPr="00F97E9E">
              <w:rPr>
                <w:noProof w:val="0"/>
                <w:lang w:val="es-ES" w:eastAsia="ru-RU"/>
              </w:rPr>
              <w:t>După</w:t>
            </w:r>
            <w:proofErr w:type="spellEnd"/>
            <w:r w:rsidRPr="00F97E9E">
              <w:rPr>
                <w:noProof w:val="0"/>
                <w:lang w:val="es-ES" w:eastAsia="ru-RU"/>
              </w:rPr>
              <w:t xml:space="preserve"> </w:t>
            </w:r>
            <w:proofErr w:type="spellStart"/>
            <w:r w:rsidRPr="00F97E9E">
              <w:rPr>
                <w:noProof w:val="0"/>
                <w:lang w:val="es-ES" w:eastAsia="ru-RU"/>
              </w:rPr>
              <w:t>rezoluțiunea</w:t>
            </w:r>
            <w:proofErr w:type="spellEnd"/>
            <w:r w:rsidRPr="00F97E9E">
              <w:rPr>
                <w:noProof w:val="0"/>
                <w:lang w:val="es-ES" w:eastAsia="ru-RU"/>
              </w:rPr>
              <w:t xml:space="preserve"> </w:t>
            </w:r>
            <w:proofErr w:type="spellStart"/>
            <w:r w:rsidRPr="00F97E9E">
              <w:rPr>
                <w:noProof w:val="0"/>
                <w:lang w:val="es-ES" w:eastAsia="ru-RU"/>
              </w:rPr>
              <w:t>contractului</w:t>
            </w:r>
            <w:proofErr w:type="spellEnd"/>
            <w:r w:rsidRPr="00F97E9E">
              <w:rPr>
                <w:noProof w:val="0"/>
                <w:lang w:val="es-ES" w:eastAsia="ru-RU"/>
              </w:rPr>
              <w:t xml:space="preserve">, </w:t>
            </w:r>
            <w:proofErr w:type="spellStart"/>
            <w:r w:rsidRPr="00F97E9E">
              <w:rPr>
                <w:noProof w:val="0"/>
                <w:lang w:val="es-ES" w:eastAsia="ru-RU"/>
              </w:rPr>
              <w:t>Beneficiarul</w:t>
            </w:r>
            <w:proofErr w:type="spellEnd"/>
            <w:r w:rsidRPr="00F97E9E">
              <w:rPr>
                <w:noProof w:val="0"/>
                <w:lang w:val="es-ES" w:eastAsia="ru-RU"/>
              </w:rPr>
              <w:t xml:space="preserve"> </w:t>
            </w:r>
            <w:proofErr w:type="spellStart"/>
            <w:r w:rsidRPr="00F97E9E">
              <w:rPr>
                <w:noProof w:val="0"/>
                <w:lang w:val="es-ES" w:eastAsia="ru-RU"/>
              </w:rPr>
              <w:t>poate</w:t>
            </w:r>
            <w:proofErr w:type="spellEnd"/>
            <w:r w:rsidRPr="00F97E9E">
              <w:rPr>
                <w:noProof w:val="0"/>
                <w:lang w:val="es-ES" w:eastAsia="ru-RU"/>
              </w:rPr>
              <w:t xml:space="preserve"> continua </w:t>
            </w:r>
            <w:proofErr w:type="spellStart"/>
            <w:r w:rsidRPr="00F97E9E">
              <w:rPr>
                <w:noProof w:val="0"/>
                <w:lang w:val="es-ES" w:eastAsia="ru-RU"/>
              </w:rPr>
              <w:t>execuţia</w:t>
            </w:r>
            <w:proofErr w:type="spellEnd"/>
            <w:r w:rsidRPr="00F97E9E">
              <w:rPr>
                <w:noProof w:val="0"/>
                <w:lang w:val="es-ES" w:eastAsia="ru-RU"/>
              </w:rPr>
              <w:t xml:space="preserve"> </w:t>
            </w:r>
            <w:proofErr w:type="spellStart"/>
            <w:r w:rsidRPr="00F97E9E">
              <w:rPr>
                <w:noProof w:val="0"/>
                <w:lang w:val="es-ES" w:eastAsia="ru-RU"/>
              </w:rPr>
              <w:t>lucrărilor</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w:t>
            </w:r>
            <w:proofErr w:type="spellStart"/>
            <w:r w:rsidRPr="00F97E9E">
              <w:rPr>
                <w:noProof w:val="0"/>
                <w:lang w:val="es-ES" w:eastAsia="ru-RU"/>
              </w:rPr>
              <w:t>respectarea</w:t>
            </w:r>
            <w:proofErr w:type="spellEnd"/>
            <w:r w:rsidRPr="00F97E9E">
              <w:rPr>
                <w:noProof w:val="0"/>
                <w:lang w:val="es-ES" w:eastAsia="ru-RU"/>
              </w:rPr>
              <w:t xml:space="preserve"> </w:t>
            </w:r>
            <w:proofErr w:type="spellStart"/>
            <w:r w:rsidRPr="00F97E9E">
              <w:rPr>
                <w:noProof w:val="0"/>
                <w:lang w:val="es-ES" w:eastAsia="ru-RU"/>
              </w:rPr>
              <w:t>prevederilor</w:t>
            </w:r>
            <w:proofErr w:type="spellEnd"/>
            <w:r w:rsidRPr="00F97E9E">
              <w:rPr>
                <w:noProof w:val="0"/>
                <w:lang w:val="es-ES" w:eastAsia="ru-RU"/>
              </w:rPr>
              <w:t xml:space="preserve"> </w:t>
            </w:r>
            <w:proofErr w:type="spellStart"/>
            <w:r w:rsidRPr="00F97E9E">
              <w:rPr>
                <w:noProof w:val="0"/>
                <w:lang w:val="es-ES" w:eastAsia="ru-RU"/>
              </w:rPr>
              <w:t>legale</w:t>
            </w:r>
            <w:proofErr w:type="spellEnd"/>
            <w:r w:rsidRPr="00F97E9E">
              <w:rPr>
                <w:noProof w:val="0"/>
                <w:lang w:val="es-ES" w:eastAsia="ru-RU"/>
              </w:rPr>
              <w:t xml:space="preserve">. </w:t>
            </w:r>
          </w:p>
          <w:p w14:paraId="2BA4F8A2"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18.8. </w:t>
            </w:r>
            <w:proofErr w:type="spellStart"/>
            <w:r w:rsidRPr="00F97E9E">
              <w:rPr>
                <w:noProof w:val="0"/>
                <w:lang w:val="es-ES" w:eastAsia="ru-RU"/>
              </w:rPr>
              <w:t>Cazuri</w:t>
            </w:r>
            <w:proofErr w:type="spellEnd"/>
            <w:r w:rsidRPr="00F97E9E">
              <w:rPr>
                <w:noProof w:val="0"/>
                <w:lang w:val="es-ES" w:eastAsia="ru-RU"/>
              </w:rPr>
              <w:t xml:space="preserve"> </w:t>
            </w:r>
            <w:proofErr w:type="spellStart"/>
            <w:r w:rsidRPr="00F97E9E">
              <w:rPr>
                <w:noProof w:val="0"/>
                <w:lang w:val="es-ES" w:eastAsia="ru-RU"/>
              </w:rPr>
              <w:t>specifice</w:t>
            </w:r>
            <w:proofErr w:type="spellEnd"/>
            <w:r w:rsidRPr="00F97E9E">
              <w:rPr>
                <w:noProof w:val="0"/>
                <w:lang w:val="es-ES" w:eastAsia="ru-RU"/>
              </w:rPr>
              <w:t xml:space="preserve"> de </w:t>
            </w:r>
            <w:proofErr w:type="spellStart"/>
            <w:r w:rsidRPr="00F97E9E">
              <w:rPr>
                <w:noProof w:val="0"/>
                <w:lang w:val="es-ES" w:eastAsia="ru-RU"/>
              </w:rPr>
              <w:t>încetare</w:t>
            </w:r>
            <w:proofErr w:type="spellEnd"/>
            <w:r w:rsidRPr="00F97E9E">
              <w:rPr>
                <w:noProof w:val="0"/>
                <w:lang w:val="es-ES" w:eastAsia="ru-RU"/>
              </w:rPr>
              <w:t xml:space="preserve"> a </w:t>
            </w:r>
            <w:proofErr w:type="spellStart"/>
            <w:r w:rsidRPr="00F97E9E">
              <w:rPr>
                <w:noProof w:val="0"/>
                <w:lang w:val="es-ES" w:eastAsia="ru-RU"/>
              </w:rPr>
              <w:t>contractului</w:t>
            </w:r>
            <w:proofErr w:type="spellEnd"/>
            <w:r w:rsidRPr="00F97E9E">
              <w:rPr>
                <w:noProof w:val="0"/>
                <w:lang w:val="es-ES" w:eastAsia="ru-RU"/>
              </w:rPr>
              <w:t xml:space="preserve"> de </w:t>
            </w:r>
            <w:proofErr w:type="spellStart"/>
            <w:r w:rsidRPr="00F97E9E">
              <w:rPr>
                <w:noProof w:val="0"/>
                <w:lang w:val="es-ES" w:eastAsia="ru-RU"/>
              </w:rPr>
              <w:t>achiziţii</w:t>
            </w:r>
            <w:proofErr w:type="spellEnd"/>
            <w:r w:rsidRPr="00F97E9E">
              <w:rPr>
                <w:noProof w:val="0"/>
                <w:lang w:val="es-ES" w:eastAsia="ru-RU"/>
              </w:rPr>
              <w:t xml:space="preserve"> </w:t>
            </w:r>
            <w:proofErr w:type="spellStart"/>
            <w:r w:rsidRPr="00F97E9E">
              <w:rPr>
                <w:noProof w:val="0"/>
                <w:lang w:val="es-ES" w:eastAsia="ru-RU"/>
              </w:rPr>
              <w:t>publice</w:t>
            </w:r>
            <w:proofErr w:type="spellEnd"/>
            <w:r w:rsidRPr="00F97E9E">
              <w:rPr>
                <w:noProof w:val="0"/>
                <w:lang w:val="es-ES" w:eastAsia="ru-RU"/>
              </w:rPr>
              <w:t>:</w:t>
            </w:r>
          </w:p>
          <w:p w14:paraId="72E32D39" w14:textId="77777777" w:rsidR="00892FAB" w:rsidRPr="00F97E9E" w:rsidRDefault="00892FAB">
            <w:pPr>
              <w:numPr>
                <w:ilvl w:val="1"/>
                <w:numId w:val="26"/>
              </w:numPr>
              <w:tabs>
                <w:tab w:val="left" w:pos="567"/>
              </w:tabs>
              <w:ind w:left="0" w:hanging="567"/>
              <w:jc w:val="both"/>
              <w:rPr>
                <w:noProof w:val="0"/>
                <w:lang w:val="es-ES" w:eastAsia="ru-RU"/>
              </w:rPr>
            </w:pPr>
            <w:proofErr w:type="spellStart"/>
            <w:r w:rsidRPr="00F97E9E">
              <w:rPr>
                <w:noProof w:val="0"/>
                <w:lang w:val="es-ES" w:eastAsia="ru-RU"/>
              </w:rPr>
              <w:t>Beneficiarul</w:t>
            </w:r>
            <w:proofErr w:type="spellEnd"/>
            <w:r w:rsidRPr="00F97E9E">
              <w:rPr>
                <w:noProof w:val="0"/>
                <w:lang w:val="es-ES" w:eastAsia="ru-RU"/>
              </w:rPr>
              <w:t xml:space="preserve"> are </w:t>
            </w:r>
            <w:proofErr w:type="spellStart"/>
            <w:r w:rsidRPr="00F97E9E">
              <w:rPr>
                <w:noProof w:val="0"/>
                <w:lang w:val="es-ES" w:eastAsia="ru-RU"/>
              </w:rPr>
              <w:t>dreptul</w:t>
            </w:r>
            <w:proofErr w:type="spellEnd"/>
            <w:r w:rsidRPr="00F97E9E">
              <w:rPr>
                <w:noProof w:val="0"/>
                <w:lang w:val="es-ES" w:eastAsia="ru-RU"/>
              </w:rPr>
              <w:t xml:space="preserve"> de a </w:t>
            </w:r>
            <w:proofErr w:type="spellStart"/>
            <w:r w:rsidRPr="00F97E9E">
              <w:rPr>
                <w:noProof w:val="0"/>
                <w:lang w:val="es-ES" w:eastAsia="ru-RU"/>
              </w:rPr>
              <w:t>rezolvi</w:t>
            </w:r>
            <w:proofErr w:type="spellEnd"/>
            <w:r w:rsidRPr="00F97E9E">
              <w:rPr>
                <w:noProof w:val="0"/>
                <w:lang w:val="es-ES" w:eastAsia="ru-RU"/>
              </w:rPr>
              <w:t xml:space="preserve"> unilateral un </w:t>
            </w:r>
            <w:proofErr w:type="spellStart"/>
            <w:r w:rsidRPr="00F97E9E">
              <w:rPr>
                <w:noProof w:val="0"/>
                <w:lang w:val="es-ES" w:eastAsia="ru-RU"/>
              </w:rPr>
              <w:t>contract</w:t>
            </w:r>
            <w:proofErr w:type="spellEnd"/>
            <w:r w:rsidRPr="00F97E9E">
              <w:rPr>
                <w:noProof w:val="0"/>
                <w:lang w:val="es-ES" w:eastAsia="ru-RU"/>
              </w:rPr>
              <w:t xml:space="preserve"> de </w:t>
            </w:r>
            <w:proofErr w:type="spellStart"/>
            <w:r w:rsidRPr="00F97E9E">
              <w:rPr>
                <w:noProof w:val="0"/>
                <w:lang w:val="es-ES" w:eastAsia="ru-RU"/>
              </w:rPr>
              <w:t>achiziţii</w:t>
            </w:r>
            <w:proofErr w:type="spellEnd"/>
            <w:r w:rsidRPr="00F97E9E">
              <w:rPr>
                <w:noProof w:val="0"/>
                <w:lang w:val="es-ES" w:eastAsia="ru-RU"/>
              </w:rPr>
              <w:t xml:space="preserve"> </w:t>
            </w:r>
            <w:proofErr w:type="spellStart"/>
            <w:r w:rsidRPr="00F97E9E">
              <w:rPr>
                <w:noProof w:val="0"/>
                <w:lang w:val="es-ES" w:eastAsia="ru-RU"/>
              </w:rPr>
              <w:t>publice</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perioada</w:t>
            </w:r>
            <w:proofErr w:type="spellEnd"/>
            <w:r w:rsidRPr="00F97E9E">
              <w:rPr>
                <w:noProof w:val="0"/>
                <w:lang w:val="es-ES" w:eastAsia="ru-RU"/>
              </w:rPr>
              <w:t xml:space="preserve"> de </w:t>
            </w:r>
            <w:proofErr w:type="spellStart"/>
            <w:r w:rsidRPr="00F97E9E">
              <w:rPr>
                <w:noProof w:val="0"/>
                <w:lang w:val="es-ES" w:eastAsia="ru-RU"/>
              </w:rPr>
              <w:t>valabilitate</w:t>
            </w:r>
            <w:proofErr w:type="spellEnd"/>
            <w:r w:rsidRPr="00F97E9E">
              <w:rPr>
                <w:noProof w:val="0"/>
                <w:lang w:val="es-ES" w:eastAsia="ru-RU"/>
              </w:rPr>
              <w:t xml:space="preserve"> a </w:t>
            </w:r>
            <w:proofErr w:type="spellStart"/>
            <w:r w:rsidRPr="00F97E9E">
              <w:rPr>
                <w:noProof w:val="0"/>
                <w:lang w:val="es-ES" w:eastAsia="ru-RU"/>
              </w:rPr>
              <w:t>acestuia</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una </w:t>
            </w:r>
            <w:proofErr w:type="spellStart"/>
            <w:r w:rsidRPr="00F97E9E">
              <w:rPr>
                <w:noProof w:val="0"/>
                <w:lang w:val="es-ES" w:eastAsia="ru-RU"/>
              </w:rPr>
              <w:t>dintre</w:t>
            </w:r>
            <w:proofErr w:type="spellEnd"/>
            <w:r w:rsidRPr="00F97E9E">
              <w:rPr>
                <w:noProof w:val="0"/>
                <w:lang w:val="es-ES" w:eastAsia="ru-RU"/>
              </w:rPr>
              <w:t xml:space="preserve"> </w:t>
            </w:r>
            <w:proofErr w:type="spellStart"/>
            <w:r w:rsidRPr="00F97E9E">
              <w:rPr>
                <w:noProof w:val="0"/>
                <w:lang w:val="es-ES" w:eastAsia="ru-RU"/>
              </w:rPr>
              <w:t>următoarele</w:t>
            </w:r>
            <w:proofErr w:type="spellEnd"/>
            <w:r w:rsidRPr="00F97E9E">
              <w:rPr>
                <w:noProof w:val="0"/>
                <w:lang w:val="es-ES" w:eastAsia="ru-RU"/>
              </w:rPr>
              <w:t xml:space="preserve"> </w:t>
            </w:r>
            <w:proofErr w:type="spellStart"/>
            <w:r w:rsidRPr="00F97E9E">
              <w:rPr>
                <w:noProof w:val="0"/>
                <w:lang w:val="es-ES" w:eastAsia="ru-RU"/>
              </w:rPr>
              <w:t>situaţii</w:t>
            </w:r>
            <w:proofErr w:type="spellEnd"/>
            <w:r w:rsidRPr="00F97E9E">
              <w:rPr>
                <w:noProof w:val="0"/>
                <w:lang w:val="es-ES" w:eastAsia="ru-RU"/>
              </w:rPr>
              <w:t>:</w:t>
            </w:r>
          </w:p>
          <w:p w14:paraId="104AE3C3"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a) </w:t>
            </w:r>
            <w:proofErr w:type="spellStart"/>
            <w:r w:rsidRPr="00F97E9E">
              <w:rPr>
                <w:noProof w:val="0"/>
                <w:lang w:val="es-ES" w:eastAsia="ru-RU"/>
              </w:rPr>
              <w:t>contractantul</w:t>
            </w:r>
            <w:proofErr w:type="spellEnd"/>
            <w:r w:rsidRPr="00F97E9E">
              <w:rPr>
                <w:noProof w:val="0"/>
                <w:lang w:val="es-ES" w:eastAsia="ru-RU"/>
              </w:rPr>
              <w:t xml:space="preserve"> se </w:t>
            </w:r>
            <w:proofErr w:type="spellStart"/>
            <w:r w:rsidRPr="00F97E9E">
              <w:rPr>
                <w:noProof w:val="0"/>
                <w:lang w:val="es-ES" w:eastAsia="ru-RU"/>
              </w:rPr>
              <w:t>afla</w:t>
            </w:r>
            <w:proofErr w:type="spellEnd"/>
            <w:r w:rsidRPr="00F97E9E">
              <w:rPr>
                <w:noProof w:val="0"/>
                <w:lang w:val="es-ES" w:eastAsia="ru-RU"/>
              </w:rPr>
              <w:t xml:space="preserve">, la </w:t>
            </w:r>
            <w:proofErr w:type="spellStart"/>
            <w:r w:rsidRPr="00F97E9E">
              <w:rPr>
                <w:noProof w:val="0"/>
                <w:lang w:val="es-ES" w:eastAsia="ru-RU"/>
              </w:rPr>
              <w:t>momentul</w:t>
            </w:r>
            <w:proofErr w:type="spellEnd"/>
            <w:r w:rsidRPr="00F97E9E">
              <w:rPr>
                <w:noProof w:val="0"/>
                <w:lang w:val="es-ES" w:eastAsia="ru-RU"/>
              </w:rPr>
              <w:t xml:space="preserve"> </w:t>
            </w:r>
            <w:proofErr w:type="spellStart"/>
            <w:r w:rsidRPr="00F97E9E">
              <w:rPr>
                <w:noProof w:val="0"/>
                <w:lang w:val="es-ES" w:eastAsia="ru-RU"/>
              </w:rPr>
              <w:t>atribuirii</w:t>
            </w:r>
            <w:proofErr w:type="spellEnd"/>
            <w:r w:rsidRPr="00F97E9E">
              <w:rPr>
                <w:noProof w:val="0"/>
                <w:lang w:val="es-ES" w:eastAsia="ru-RU"/>
              </w:rPr>
              <w:t xml:space="preserve"> lui, </w:t>
            </w:r>
            <w:proofErr w:type="spellStart"/>
            <w:r w:rsidRPr="00F97E9E">
              <w:rPr>
                <w:noProof w:val="0"/>
                <w:lang w:val="es-ES" w:eastAsia="ru-RU"/>
              </w:rPr>
              <w:t>în</w:t>
            </w:r>
            <w:proofErr w:type="spellEnd"/>
            <w:r w:rsidRPr="00F97E9E">
              <w:rPr>
                <w:noProof w:val="0"/>
                <w:lang w:val="es-ES" w:eastAsia="ru-RU"/>
              </w:rPr>
              <w:t xml:space="preserve"> una </w:t>
            </w:r>
            <w:proofErr w:type="spellStart"/>
            <w:r w:rsidRPr="00F97E9E">
              <w:rPr>
                <w:noProof w:val="0"/>
                <w:lang w:val="es-ES" w:eastAsia="ru-RU"/>
              </w:rPr>
              <w:t>dintre</w:t>
            </w:r>
            <w:proofErr w:type="spellEnd"/>
            <w:r w:rsidRPr="00F97E9E">
              <w:rPr>
                <w:noProof w:val="0"/>
                <w:lang w:val="es-ES" w:eastAsia="ru-RU"/>
              </w:rPr>
              <w:t xml:space="preserve"> </w:t>
            </w:r>
            <w:proofErr w:type="spellStart"/>
            <w:r w:rsidRPr="00F97E9E">
              <w:rPr>
                <w:noProof w:val="0"/>
                <w:lang w:val="es-ES" w:eastAsia="ru-RU"/>
              </w:rPr>
              <w:t>situaţiile</w:t>
            </w:r>
            <w:proofErr w:type="spellEnd"/>
            <w:r w:rsidRPr="00F97E9E">
              <w:rPr>
                <w:noProof w:val="0"/>
                <w:lang w:val="es-ES" w:eastAsia="ru-RU"/>
              </w:rPr>
              <w:t xml:space="preserve"> care ar fi </w:t>
            </w:r>
            <w:proofErr w:type="spellStart"/>
            <w:r w:rsidRPr="00F97E9E">
              <w:rPr>
                <w:noProof w:val="0"/>
                <w:lang w:val="es-ES" w:eastAsia="ru-RU"/>
              </w:rPr>
              <w:t>determinat</w:t>
            </w:r>
            <w:proofErr w:type="spellEnd"/>
            <w:r w:rsidRPr="00F97E9E">
              <w:rPr>
                <w:noProof w:val="0"/>
                <w:lang w:val="es-ES" w:eastAsia="ru-RU"/>
              </w:rPr>
              <w:t xml:space="preserve"> </w:t>
            </w:r>
            <w:proofErr w:type="spellStart"/>
            <w:r w:rsidRPr="00F97E9E">
              <w:rPr>
                <w:noProof w:val="0"/>
                <w:lang w:val="es-ES" w:eastAsia="ru-RU"/>
              </w:rPr>
              <w:t>excluderea</w:t>
            </w:r>
            <w:proofErr w:type="spellEnd"/>
            <w:r w:rsidRPr="00F97E9E">
              <w:rPr>
                <w:noProof w:val="0"/>
                <w:lang w:val="es-ES" w:eastAsia="ru-RU"/>
              </w:rPr>
              <w:t xml:space="preserve"> </w:t>
            </w:r>
            <w:proofErr w:type="spellStart"/>
            <w:r w:rsidRPr="00F97E9E">
              <w:rPr>
                <w:noProof w:val="0"/>
                <w:lang w:val="es-ES" w:eastAsia="ru-RU"/>
              </w:rPr>
              <w:t>sa</w:t>
            </w:r>
            <w:proofErr w:type="spellEnd"/>
            <w:r w:rsidRPr="00F97E9E">
              <w:rPr>
                <w:noProof w:val="0"/>
                <w:lang w:val="es-ES" w:eastAsia="ru-RU"/>
              </w:rPr>
              <w:t xml:space="preserve"> din </w:t>
            </w:r>
            <w:proofErr w:type="spellStart"/>
            <w:r w:rsidRPr="00F97E9E">
              <w:rPr>
                <w:noProof w:val="0"/>
                <w:lang w:val="es-ES" w:eastAsia="ru-RU"/>
              </w:rPr>
              <w:t>procedura</w:t>
            </w:r>
            <w:proofErr w:type="spellEnd"/>
            <w:r w:rsidRPr="00F97E9E">
              <w:rPr>
                <w:noProof w:val="0"/>
                <w:lang w:val="es-ES" w:eastAsia="ru-RU"/>
              </w:rPr>
              <w:t xml:space="preserve"> de </w:t>
            </w:r>
            <w:proofErr w:type="spellStart"/>
            <w:r w:rsidRPr="00F97E9E">
              <w:rPr>
                <w:noProof w:val="0"/>
                <w:lang w:val="es-ES" w:eastAsia="ru-RU"/>
              </w:rPr>
              <w:t>atribuire</w:t>
            </w:r>
            <w:proofErr w:type="spellEnd"/>
            <w:r w:rsidRPr="00F97E9E">
              <w:rPr>
                <w:noProof w:val="0"/>
                <w:lang w:val="es-ES" w:eastAsia="ru-RU"/>
              </w:rPr>
              <w:t xml:space="preserve"> </w:t>
            </w:r>
            <w:proofErr w:type="spellStart"/>
            <w:r w:rsidRPr="00F97E9E">
              <w:rPr>
                <w:noProof w:val="0"/>
                <w:lang w:val="es-ES" w:eastAsia="ru-RU"/>
              </w:rPr>
              <w:t>potrivit</w:t>
            </w:r>
            <w:proofErr w:type="spellEnd"/>
            <w:r w:rsidRPr="00F97E9E">
              <w:rPr>
                <w:noProof w:val="0"/>
                <w:lang w:val="es-ES" w:eastAsia="ru-RU"/>
              </w:rPr>
              <w:t xml:space="preserve"> art. 19 al </w:t>
            </w:r>
            <w:proofErr w:type="spellStart"/>
            <w:r w:rsidRPr="00F97E9E">
              <w:rPr>
                <w:noProof w:val="0"/>
                <w:lang w:val="es-ES" w:eastAsia="ru-RU"/>
              </w:rPr>
              <w:t>Legii</w:t>
            </w:r>
            <w:proofErr w:type="spellEnd"/>
            <w:r w:rsidRPr="00F97E9E">
              <w:rPr>
                <w:noProof w:val="0"/>
                <w:lang w:val="es-ES" w:eastAsia="ru-RU"/>
              </w:rPr>
              <w:t xml:space="preserve"> </w:t>
            </w:r>
            <w:proofErr w:type="spellStart"/>
            <w:r w:rsidRPr="00F97E9E">
              <w:rPr>
                <w:noProof w:val="0"/>
                <w:lang w:val="es-ES" w:eastAsia="ru-RU"/>
              </w:rPr>
              <w:t>nr</w:t>
            </w:r>
            <w:proofErr w:type="spellEnd"/>
            <w:r w:rsidRPr="00F97E9E">
              <w:rPr>
                <w:noProof w:val="0"/>
                <w:lang w:val="es-ES" w:eastAsia="ru-RU"/>
              </w:rPr>
              <w:t xml:space="preserve">. 131/2015 </w:t>
            </w:r>
            <w:proofErr w:type="spellStart"/>
            <w:r w:rsidRPr="00F97E9E">
              <w:rPr>
                <w:noProof w:val="0"/>
                <w:lang w:val="es-ES" w:eastAsia="ru-RU"/>
              </w:rPr>
              <w:t>privind</w:t>
            </w:r>
            <w:proofErr w:type="spellEnd"/>
            <w:r w:rsidRPr="00F97E9E">
              <w:rPr>
                <w:noProof w:val="0"/>
                <w:lang w:val="es-ES" w:eastAsia="ru-RU"/>
              </w:rPr>
              <w:t xml:space="preserve"> </w:t>
            </w:r>
            <w:proofErr w:type="spellStart"/>
            <w:r w:rsidRPr="00F97E9E">
              <w:rPr>
                <w:noProof w:val="0"/>
                <w:lang w:val="es-ES" w:eastAsia="ru-RU"/>
              </w:rPr>
              <w:t>achizițiile</w:t>
            </w:r>
            <w:proofErr w:type="spellEnd"/>
            <w:r w:rsidRPr="00F97E9E">
              <w:rPr>
                <w:noProof w:val="0"/>
                <w:lang w:val="es-ES" w:eastAsia="ru-RU"/>
              </w:rPr>
              <w:t xml:space="preserve"> </w:t>
            </w:r>
            <w:proofErr w:type="spellStart"/>
            <w:r w:rsidRPr="00F97E9E">
              <w:rPr>
                <w:noProof w:val="0"/>
                <w:lang w:val="es-ES" w:eastAsia="ru-RU"/>
              </w:rPr>
              <w:t>publice</w:t>
            </w:r>
            <w:proofErr w:type="spellEnd"/>
            <w:r w:rsidRPr="00F97E9E">
              <w:rPr>
                <w:noProof w:val="0"/>
                <w:lang w:val="es-ES" w:eastAsia="ru-RU"/>
              </w:rPr>
              <w:t>;</w:t>
            </w:r>
          </w:p>
          <w:p w14:paraId="241073A7" w14:textId="77777777" w:rsidR="00892FAB" w:rsidRPr="00F97E9E" w:rsidRDefault="00892FAB">
            <w:pPr>
              <w:numPr>
                <w:ilvl w:val="1"/>
                <w:numId w:val="26"/>
              </w:numPr>
              <w:tabs>
                <w:tab w:val="left" w:pos="567"/>
              </w:tabs>
              <w:ind w:left="0" w:hanging="567"/>
              <w:jc w:val="both"/>
              <w:rPr>
                <w:noProof w:val="0"/>
                <w:lang w:val="es-ES" w:eastAsia="ru-RU"/>
              </w:rPr>
            </w:pPr>
            <w:r w:rsidRPr="00F97E9E">
              <w:rPr>
                <w:noProof w:val="0"/>
                <w:lang w:val="es-ES" w:eastAsia="ru-RU"/>
              </w:rPr>
              <w:t xml:space="preserve">b) </w:t>
            </w:r>
            <w:proofErr w:type="spellStart"/>
            <w:r w:rsidRPr="00F97E9E">
              <w:rPr>
                <w:noProof w:val="0"/>
                <w:lang w:val="es-ES" w:eastAsia="ru-RU"/>
              </w:rPr>
              <w:t>contractul</w:t>
            </w:r>
            <w:proofErr w:type="spellEnd"/>
            <w:r w:rsidRPr="00F97E9E">
              <w:rPr>
                <w:noProof w:val="0"/>
                <w:lang w:val="es-ES" w:eastAsia="ru-RU"/>
              </w:rPr>
              <w:t xml:space="preserve"> a </w:t>
            </w:r>
            <w:proofErr w:type="spellStart"/>
            <w:r w:rsidRPr="00F97E9E">
              <w:rPr>
                <w:noProof w:val="0"/>
                <w:lang w:val="es-ES" w:eastAsia="ru-RU"/>
              </w:rPr>
              <w:t>făcut</w:t>
            </w:r>
            <w:proofErr w:type="spellEnd"/>
            <w:r w:rsidRPr="00F97E9E">
              <w:rPr>
                <w:noProof w:val="0"/>
                <w:lang w:val="es-ES" w:eastAsia="ru-RU"/>
              </w:rPr>
              <w:t xml:space="preserve"> </w:t>
            </w:r>
            <w:proofErr w:type="spellStart"/>
            <w:r w:rsidRPr="00F97E9E">
              <w:rPr>
                <w:noProof w:val="0"/>
                <w:lang w:val="es-ES" w:eastAsia="ru-RU"/>
              </w:rPr>
              <w:t>obiectul</w:t>
            </w:r>
            <w:proofErr w:type="spellEnd"/>
            <w:r w:rsidRPr="00F97E9E">
              <w:rPr>
                <w:noProof w:val="0"/>
                <w:lang w:val="es-ES" w:eastAsia="ru-RU"/>
              </w:rPr>
              <w:t xml:space="preserve"> </w:t>
            </w:r>
            <w:proofErr w:type="spellStart"/>
            <w:r w:rsidRPr="00F97E9E">
              <w:rPr>
                <w:noProof w:val="0"/>
                <w:lang w:val="es-ES" w:eastAsia="ru-RU"/>
              </w:rPr>
              <w:t>unei</w:t>
            </w:r>
            <w:proofErr w:type="spellEnd"/>
            <w:r w:rsidRPr="00F97E9E">
              <w:rPr>
                <w:noProof w:val="0"/>
                <w:lang w:val="es-ES" w:eastAsia="ru-RU"/>
              </w:rPr>
              <w:t xml:space="preserve"> </w:t>
            </w:r>
            <w:proofErr w:type="spellStart"/>
            <w:r w:rsidRPr="00F97E9E">
              <w:rPr>
                <w:noProof w:val="0"/>
                <w:lang w:val="es-ES" w:eastAsia="ru-RU"/>
              </w:rPr>
              <w:t>modificări</w:t>
            </w:r>
            <w:proofErr w:type="spellEnd"/>
            <w:r w:rsidRPr="00F97E9E">
              <w:rPr>
                <w:noProof w:val="0"/>
                <w:lang w:val="es-ES" w:eastAsia="ru-RU"/>
              </w:rPr>
              <w:t xml:space="preserve"> </w:t>
            </w:r>
            <w:proofErr w:type="spellStart"/>
            <w:r w:rsidRPr="00F97E9E">
              <w:rPr>
                <w:noProof w:val="0"/>
                <w:lang w:val="es-ES" w:eastAsia="ru-RU"/>
              </w:rPr>
              <w:t>substanțiale</w:t>
            </w:r>
            <w:proofErr w:type="spellEnd"/>
            <w:r w:rsidRPr="00F97E9E">
              <w:rPr>
                <w:noProof w:val="0"/>
                <w:lang w:val="es-ES" w:eastAsia="ru-RU"/>
              </w:rPr>
              <w:t xml:space="preserve"> care necesita o </w:t>
            </w:r>
            <w:proofErr w:type="spellStart"/>
            <w:r w:rsidRPr="00F97E9E">
              <w:rPr>
                <w:noProof w:val="0"/>
                <w:lang w:val="es-ES" w:eastAsia="ru-RU"/>
              </w:rPr>
              <w:t>nouă</w:t>
            </w:r>
            <w:proofErr w:type="spellEnd"/>
            <w:r w:rsidRPr="00F97E9E">
              <w:rPr>
                <w:noProof w:val="0"/>
                <w:lang w:val="es-ES" w:eastAsia="ru-RU"/>
              </w:rPr>
              <w:t xml:space="preserve"> </w:t>
            </w:r>
            <w:proofErr w:type="spellStart"/>
            <w:r w:rsidRPr="00F97E9E">
              <w:rPr>
                <w:noProof w:val="0"/>
                <w:lang w:val="es-ES" w:eastAsia="ru-RU"/>
              </w:rPr>
              <w:t>procedură</w:t>
            </w:r>
            <w:proofErr w:type="spellEnd"/>
            <w:r w:rsidRPr="00F97E9E">
              <w:rPr>
                <w:noProof w:val="0"/>
                <w:lang w:val="es-ES" w:eastAsia="ru-RU"/>
              </w:rPr>
              <w:t xml:space="preserve"> de </w:t>
            </w:r>
            <w:proofErr w:type="spellStart"/>
            <w:r w:rsidRPr="00F97E9E">
              <w:rPr>
                <w:noProof w:val="0"/>
                <w:lang w:val="es-ES" w:eastAsia="ru-RU"/>
              </w:rPr>
              <w:t>achiziție</w:t>
            </w:r>
            <w:proofErr w:type="spellEnd"/>
            <w:r w:rsidRPr="00F97E9E">
              <w:rPr>
                <w:noProof w:val="0"/>
                <w:lang w:val="es-ES" w:eastAsia="ru-RU"/>
              </w:rPr>
              <w:t xml:space="preserve"> </w:t>
            </w:r>
            <w:proofErr w:type="spellStart"/>
            <w:r w:rsidRPr="00F97E9E">
              <w:rPr>
                <w:noProof w:val="0"/>
                <w:lang w:val="es-ES" w:eastAsia="ru-RU"/>
              </w:rPr>
              <w:t>publică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conformitate</w:t>
            </w:r>
            <w:proofErr w:type="spellEnd"/>
            <w:r w:rsidRPr="00F97E9E">
              <w:rPr>
                <w:noProof w:val="0"/>
                <w:lang w:val="es-ES" w:eastAsia="ru-RU"/>
              </w:rPr>
              <w:t xml:space="preserve"> </w:t>
            </w:r>
            <w:proofErr w:type="spellStart"/>
            <w:r w:rsidRPr="00F97E9E">
              <w:rPr>
                <w:noProof w:val="0"/>
                <w:lang w:val="es-ES" w:eastAsia="ru-RU"/>
              </w:rPr>
              <w:t>cu</w:t>
            </w:r>
            <w:proofErr w:type="spellEnd"/>
            <w:r w:rsidRPr="00F97E9E">
              <w:rPr>
                <w:noProof w:val="0"/>
                <w:lang w:val="es-ES" w:eastAsia="ru-RU"/>
              </w:rPr>
              <w:t xml:space="preserve"> art. 76 al </w:t>
            </w:r>
            <w:proofErr w:type="spellStart"/>
            <w:r w:rsidRPr="00F97E9E">
              <w:rPr>
                <w:noProof w:val="0"/>
                <w:lang w:val="es-ES" w:eastAsia="ru-RU"/>
              </w:rPr>
              <w:t>Legii</w:t>
            </w:r>
            <w:proofErr w:type="spellEnd"/>
            <w:r w:rsidRPr="00F97E9E">
              <w:rPr>
                <w:noProof w:val="0"/>
                <w:lang w:val="es-ES" w:eastAsia="ru-RU"/>
              </w:rPr>
              <w:t xml:space="preserve"> </w:t>
            </w:r>
            <w:proofErr w:type="spellStart"/>
            <w:r w:rsidRPr="00F97E9E">
              <w:rPr>
                <w:noProof w:val="0"/>
                <w:lang w:val="es-ES" w:eastAsia="ru-RU"/>
              </w:rPr>
              <w:t>nr</w:t>
            </w:r>
            <w:proofErr w:type="spellEnd"/>
            <w:r w:rsidRPr="00F97E9E">
              <w:rPr>
                <w:noProof w:val="0"/>
                <w:lang w:val="es-ES" w:eastAsia="ru-RU"/>
              </w:rPr>
              <w:t xml:space="preserve">. 131/2015 </w:t>
            </w:r>
            <w:proofErr w:type="spellStart"/>
            <w:r w:rsidRPr="00F97E9E">
              <w:rPr>
                <w:noProof w:val="0"/>
                <w:lang w:val="es-ES" w:eastAsia="ru-RU"/>
              </w:rPr>
              <w:t>privind</w:t>
            </w:r>
            <w:proofErr w:type="spellEnd"/>
            <w:r w:rsidRPr="00F97E9E">
              <w:rPr>
                <w:noProof w:val="0"/>
                <w:lang w:val="es-ES" w:eastAsia="ru-RU"/>
              </w:rPr>
              <w:t xml:space="preserve"> </w:t>
            </w:r>
            <w:proofErr w:type="spellStart"/>
            <w:r w:rsidRPr="00F97E9E">
              <w:rPr>
                <w:noProof w:val="0"/>
                <w:lang w:val="es-ES" w:eastAsia="ru-RU"/>
              </w:rPr>
              <w:t>achizițiile</w:t>
            </w:r>
            <w:proofErr w:type="spellEnd"/>
            <w:r w:rsidRPr="00F97E9E">
              <w:rPr>
                <w:noProof w:val="0"/>
                <w:lang w:val="es-ES" w:eastAsia="ru-RU"/>
              </w:rPr>
              <w:t xml:space="preserve"> </w:t>
            </w:r>
            <w:proofErr w:type="spellStart"/>
            <w:r w:rsidRPr="00F97E9E">
              <w:rPr>
                <w:noProof w:val="0"/>
                <w:lang w:val="es-ES" w:eastAsia="ru-RU"/>
              </w:rPr>
              <w:t>publice</w:t>
            </w:r>
            <w:proofErr w:type="spellEnd"/>
            <w:r w:rsidRPr="00F97E9E">
              <w:rPr>
                <w:noProof w:val="0"/>
                <w:lang w:val="es-ES" w:eastAsia="ru-RU"/>
              </w:rPr>
              <w:t>;</w:t>
            </w:r>
          </w:p>
          <w:p w14:paraId="26318FE8" w14:textId="77777777" w:rsidR="00892FAB" w:rsidRPr="00582322" w:rsidRDefault="00892FAB" w:rsidP="00892FAB">
            <w:pPr>
              <w:tabs>
                <w:tab w:val="left" w:pos="567"/>
              </w:tabs>
              <w:jc w:val="both"/>
              <w:rPr>
                <w:noProof w:val="0"/>
                <w:lang w:val="es-ES" w:eastAsia="ru-RU"/>
              </w:rPr>
            </w:pPr>
            <w:r w:rsidRPr="00582322">
              <w:rPr>
                <w:noProof w:val="0"/>
                <w:lang w:val="es-ES" w:eastAsia="ru-RU"/>
              </w:rPr>
              <w:t xml:space="preserve">c) </w:t>
            </w:r>
            <w:proofErr w:type="spellStart"/>
            <w:r w:rsidRPr="00582322">
              <w:rPr>
                <w:noProof w:val="0"/>
                <w:lang w:val="es-ES" w:eastAsia="ru-RU"/>
              </w:rPr>
              <w:t>contractul</w:t>
            </w:r>
            <w:proofErr w:type="spellEnd"/>
            <w:r w:rsidRPr="00582322">
              <w:rPr>
                <w:noProof w:val="0"/>
                <w:lang w:val="es-ES" w:eastAsia="ru-RU"/>
              </w:rPr>
              <w:t xml:space="preserve"> </w:t>
            </w:r>
            <w:proofErr w:type="spellStart"/>
            <w:r w:rsidRPr="00582322">
              <w:rPr>
                <w:noProof w:val="0"/>
                <w:lang w:val="es-ES" w:eastAsia="ru-RU"/>
              </w:rPr>
              <w:t>nu</w:t>
            </w:r>
            <w:proofErr w:type="spellEnd"/>
            <w:r w:rsidRPr="00582322">
              <w:rPr>
                <w:noProof w:val="0"/>
                <w:lang w:val="es-ES" w:eastAsia="ru-RU"/>
              </w:rPr>
              <w:t xml:space="preserve"> ar fi </w:t>
            </w:r>
            <w:proofErr w:type="spellStart"/>
            <w:r w:rsidRPr="00582322">
              <w:rPr>
                <w:noProof w:val="0"/>
                <w:lang w:val="es-ES" w:eastAsia="ru-RU"/>
              </w:rPr>
              <w:t>trebuit</w:t>
            </w:r>
            <w:proofErr w:type="spellEnd"/>
            <w:r w:rsidRPr="00582322">
              <w:rPr>
                <w:noProof w:val="0"/>
                <w:lang w:val="es-ES" w:eastAsia="ru-RU"/>
              </w:rPr>
              <w:t xml:space="preserve"> </w:t>
            </w:r>
            <w:proofErr w:type="spellStart"/>
            <w:r w:rsidRPr="00582322">
              <w:rPr>
                <w:noProof w:val="0"/>
                <w:lang w:val="es-ES" w:eastAsia="ru-RU"/>
              </w:rPr>
              <w:t>să</w:t>
            </w:r>
            <w:proofErr w:type="spellEnd"/>
            <w:r w:rsidRPr="00582322">
              <w:rPr>
                <w:noProof w:val="0"/>
                <w:lang w:val="es-ES" w:eastAsia="ru-RU"/>
              </w:rPr>
              <w:t xml:space="preserve"> fie </w:t>
            </w:r>
            <w:proofErr w:type="spellStart"/>
            <w:r w:rsidRPr="00582322">
              <w:rPr>
                <w:noProof w:val="0"/>
                <w:lang w:val="es-ES" w:eastAsia="ru-RU"/>
              </w:rPr>
              <w:t>atribuit</w:t>
            </w:r>
            <w:proofErr w:type="spellEnd"/>
            <w:r w:rsidRPr="00582322">
              <w:rPr>
                <w:noProof w:val="0"/>
                <w:lang w:val="es-ES" w:eastAsia="ru-RU"/>
              </w:rPr>
              <w:t xml:space="preserve"> </w:t>
            </w:r>
            <w:proofErr w:type="spellStart"/>
            <w:r w:rsidRPr="00582322">
              <w:rPr>
                <w:noProof w:val="0"/>
                <w:lang w:val="es-ES" w:eastAsia="ru-RU"/>
              </w:rPr>
              <w:t>contractantului</w:t>
            </w:r>
            <w:proofErr w:type="spellEnd"/>
            <w:r w:rsidRPr="00582322">
              <w:rPr>
                <w:noProof w:val="0"/>
                <w:lang w:val="es-ES" w:eastAsia="ru-RU"/>
              </w:rPr>
              <w:t xml:space="preserve"> </w:t>
            </w:r>
            <w:proofErr w:type="spellStart"/>
            <w:r w:rsidRPr="00582322">
              <w:rPr>
                <w:noProof w:val="0"/>
                <w:lang w:val="es-ES" w:eastAsia="ru-RU"/>
              </w:rPr>
              <w:t>respectiv</w:t>
            </w:r>
            <w:proofErr w:type="spellEnd"/>
            <w:r w:rsidRPr="00582322">
              <w:rPr>
                <w:noProof w:val="0"/>
                <w:lang w:val="es-ES" w:eastAsia="ru-RU"/>
              </w:rPr>
              <w:t xml:space="preserve">, </w:t>
            </w:r>
            <w:proofErr w:type="spellStart"/>
            <w:r w:rsidRPr="00582322">
              <w:rPr>
                <w:noProof w:val="0"/>
                <w:lang w:val="es-ES" w:eastAsia="ru-RU"/>
              </w:rPr>
              <w:t>având</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vedere</w:t>
            </w:r>
            <w:proofErr w:type="spellEnd"/>
            <w:r w:rsidRPr="00582322">
              <w:rPr>
                <w:noProof w:val="0"/>
                <w:lang w:val="es-ES" w:eastAsia="ru-RU"/>
              </w:rPr>
              <w:t xml:space="preserve"> o </w:t>
            </w:r>
            <w:proofErr w:type="spellStart"/>
            <w:r w:rsidRPr="00582322">
              <w:rPr>
                <w:noProof w:val="0"/>
                <w:lang w:val="es-ES" w:eastAsia="ru-RU"/>
              </w:rPr>
              <w:t>încălcare</w:t>
            </w:r>
            <w:proofErr w:type="spellEnd"/>
            <w:r w:rsidRPr="00582322">
              <w:rPr>
                <w:noProof w:val="0"/>
                <w:lang w:val="es-ES" w:eastAsia="ru-RU"/>
              </w:rPr>
              <w:t xml:space="preserve"> </w:t>
            </w:r>
            <w:proofErr w:type="spellStart"/>
            <w:r w:rsidRPr="00582322">
              <w:rPr>
                <w:noProof w:val="0"/>
                <w:lang w:val="es-ES" w:eastAsia="ru-RU"/>
              </w:rPr>
              <w:t>gravă</w:t>
            </w:r>
            <w:proofErr w:type="spellEnd"/>
            <w:r w:rsidRPr="00582322">
              <w:rPr>
                <w:noProof w:val="0"/>
                <w:lang w:val="es-ES" w:eastAsia="ru-RU"/>
              </w:rPr>
              <w:t xml:space="preserve"> a </w:t>
            </w:r>
            <w:proofErr w:type="spellStart"/>
            <w:r w:rsidRPr="00582322">
              <w:rPr>
                <w:noProof w:val="0"/>
                <w:lang w:val="es-ES" w:eastAsia="ru-RU"/>
              </w:rPr>
              <w:t>obligaţiilor</w:t>
            </w:r>
            <w:proofErr w:type="spellEnd"/>
            <w:r w:rsidRPr="00582322">
              <w:rPr>
                <w:noProof w:val="0"/>
                <w:lang w:val="es-ES" w:eastAsia="ru-RU"/>
              </w:rPr>
              <w:t xml:space="preserve"> ce </w:t>
            </w:r>
            <w:proofErr w:type="spellStart"/>
            <w:r w:rsidRPr="00582322">
              <w:rPr>
                <w:noProof w:val="0"/>
                <w:lang w:val="es-ES" w:eastAsia="ru-RU"/>
              </w:rPr>
              <w:t>rezultă</w:t>
            </w:r>
            <w:proofErr w:type="spellEnd"/>
            <w:r w:rsidRPr="00582322">
              <w:rPr>
                <w:noProof w:val="0"/>
                <w:lang w:val="es-ES" w:eastAsia="ru-RU"/>
              </w:rPr>
              <w:t xml:space="preserve"> din </w:t>
            </w:r>
            <w:proofErr w:type="spellStart"/>
            <w:r w:rsidRPr="00582322">
              <w:rPr>
                <w:noProof w:val="0"/>
                <w:lang w:val="es-ES" w:eastAsia="ru-RU"/>
              </w:rPr>
              <w:t>Legea</w:t>
            </w:r>
            <w:proofErr w:type="spellEnd"/>
            <w:r w:rsidRPr="00582322">
              <w:rPr>
                <w:noProof w:val="0"/>
                <w:lang w:val="es-ES" w:eastAsia="ru-RU"/>
              </w:rPr>
              <w:t xml:space="preserve"> </w:t>
            </w:r>
            <w:proofErr w:type="spellStart"/>
            <w:r w:rsidRPr="00582322">
              <w:rPr>
                <w:noProof w:val="0"/>
                <w:lang w:val="es-ES" w:eastAsia="ru-RU"/>
              </w:rPr>
              <w:t>nr</w:t>
            </w:r>
            <w:proofErr w:type="spellEnd"/>
            <w:r w:rsidRPr="00582322">
              <w:rPr>
                <w:noProof w:val="0"/>
                <w:lang w:val="es-ES" w:eastAsia="ru-RU"/>
              </w:rPr>
              <w:t xml:space="preserve">. 131/2015 </w:t>
            </w:r>
            <w:proofErr w:type="spellStart"/>
            <w:r w:rsidRPr="00582322">
              <w:rPr>
                <w:noProof w:val="0"/>
                <w:lang w:val="es-ES" w:eastAsia="ru-RU"/>
              </w:rPr>
              <w:t>privind</w:t>
            </w:r>
            <w:proofErr w:type="spellEnd"/>
            <w:r w:rsidRPr="00582322">
              <w:rPr>
                <w:noProof w:val="0"/>
                <w:lang w:val="es-ES" w:eastAsia="ru-RU"/>
              </w:rPr>
              <w:t xml:space="preserve"> </w:t>
            </w:r>
            <w:proofErr w:type="spellStart"/>
            <w:r w:rsidRPr="00582322">
              <w:rPr>
                <w:noProof w:val="0"/>
                <w:lang w:val="es-ES" w:eastAsia="ru-RU"/>
              </w:rPr>
              <w:t>achizițiile</w:t>
            </w:r>
            <w:proofErr w:type="spellEnd"/>
            <w:r w:rsidRPr="00582322">
              <w:rPr>
                <w:noProof w:val="0"/>
                <w:lang w:val="es-ES" w:eastAsia="ru-RU"/>
              </w:rPr>
              <w:t xml:space="preserve"> </w:t>
            </w:r>
            <w:proofErr w:type="spellStart"/>
            <w:r w:rsidRPr="00582322">
              <w:rPr>
                <w:noProof w:val="0"/>
                <w:lang w:val="es-ES" w:eastAsia="ru-RU"/>
              </w:rPr>
              <w:t>publice</w:t>
            </w:r>
            <w:proofErr w:type="spellEnd"/>
            <w:r w:rsidRPr="00582322">
              <w:rPr>
                <w:noProof w:val="0"/>
                <w:lang w:val="es-ES" w:eastAsia="ru-RU"/>
              </w:rPr>
              <w:t xml:space="preserve"> </w:t>
            </w:r>
            <w:proofErr w:type="spellStart"/>
            <w:r w:rsidRPr="00582322">
              <w:rPr>
                <w:noProof w:val="0"/>
                <w:lang w:val="es-ES" w:eastAsia="ru-RU"/>
              </w:rPr>
              <w:t>și</w:t>
            </w:r>
            <w:proofErr w:type="spellEnd"/>
            <w:r w:rsidRPr="00582322">
              <w:rPr>
                <w:noProof w:val="0"/>
                <w:lang w:val="es-ES" w:eastAsia="ru-RU"/>
              </w:rPr>
              <w:t>/</w:t>
            </w:r>
            <w:proofErr w:type="spellStart"/>
            <w:r w:rsidRPr="00582322">
              <w:rPr>
                <w:noProof w:val="0"/>
                <w:lang w:val="es-ES" w:eastAsia="ru-RU"/>
              </w:rPr>
              <w:t>sau</w:t>
            </w:r>
            <w:proofErr w:type="spellEnd"/>
            <w:r w:rsidRPr="00582322">
              <w:rPr>
                <w:noProof w:val="0"/>
                <w:lang w:val="es-ES" w:eastAsia="ru-RU"/>
              </w:rPr>
              <w:t xml:space="preserve"> </w:t>
            </w:r>
            <w:proofErr w:type="spellStart"/>
            <w:r w:rsidRPr="00582322">
              <w:rPr>
                <w:noProof w:val="0"/>
                <w:lang w:val="es-ES" w:eastAsia="ru-RU"/>
              </w:rPr>
              <w:t>tratatele</w:t>
            </w:r>
            <w:proofErr w:type="spellEnd"/>
            <w:r w:rsidRPr="00582322">
              <w:rPr>
                <w:noProof w:val="0"/>
                <w:lang w:val="es-ES" w:eastAsia="ru-RU"/>
              </w:rPr>
              <w:t xml:space="preserve"> </w:t>
            </w:r>
            <w:proofErr w:type="spellStart"/>
            <w:r w:rsidRPr="00582322">
              <w:rPr>
                <w:noProof w:val="0"/>
                <w:lang w:val="es-ES" w:eastAsia="ru-RU"/>
              </w:rPr>
              <w:t>internaţionale</w:t>
            </w:r>
            <w:proofErr w:type="spellEnd"/>
            <w:r w:rsidRPr="00582322">
              <w:rPr>
                <w:noProof w:val="0"/>
                <w:lang w:val="es-ES" w:eastAsia="ru-RU"/>
              </w:rPr>
              <w:t xml:space="preserve"> la care Republica Moldova este parte, care a </w:t>
            </w:r>
            <w:proofErr w:type="spellStart"/>
            <w:r w:rsidRPr="00582322">
              <w:rPr>
                <w:noProof w:val="0"/>
                <w:lang w:val="es-ES" w:eastAsia="ru-RU"/>
              </w:rPr>
              <w:t>fost</w:t>
            </w:r>
            <w:proofErr w:type="spellEnd"/>
            <w:r w:rsidRPr="00582322">
              <w:rPr>
                <w:noProof w:val="0"/>
                <w:lang w:val="es-ES" w:eastAsia="ru-RU"/>
              </w:rPr>
              <w:t xml:space="preserve"> </w:t>
            </w:r>
            <w:proofErr w:type="spellStart"/>
            <w:r w:rsidRPr="00582322">
              <w:rPr>
                <w:noProof w:val="0"/>
                <w:lang w:val="es-ES" w:eastAsia="ru-RU"/>
              </w:rPr>
              <w:t>constatată</w:t>
            </w:r>
            <w:proofErr w:type="spellEnd"/>
            <w:r w:rsidRPr="00582322">
              <w:rPr>
                <w:noProof w:val="0"/>
                <w:lang w:val="es-ES" w:eastAsia="ru-RU"/>
              </w:rPr>
              <w:t xml:space="preserve"> </w:t>
            </w:r>
            <w:proofErr w:type="spellStart"/>
            <w:r w:rsidRPr="00582322">
              <w:rPr>
                <w:noProof w:val="0"/>
                <w:lang w:val="es-ES" w:eastAsia="ru-RU"/>
              </w:rPr>
              <w:t>printr</w:t>
            </w:r>
            <w:proofErr w:type="spellEnd"/>
            <w:r w:rsidRPr="00582322">
              <w:rPr>
                <w:noProof w:val="0"/>
                <w:lang w:val="es-ES" w:eastAsia="ru-RU"/>
              </w:rPr>
              <w:t xml:space="preserve">-o </w:t>
            </w:r>
            <w:proofErr w:type="spellStart"/>
            <w:r w:rsidRPr="00582322">
              <w:rPr>
                <w:noProof w:val="0"/>
                <w:lang w:val="es-ES" w:eastAsia="ru-RU"/>
              </w:rPr>
              <w:t>decizie</w:t>
            </w:r>
            <w:proofErr w:type="spellEnd"/>
            <w:r w:rsidRPr="00582322">
              <w:rPr>
                <w:noProof w:val="0"/>
                <w:lang w:val="es-ES" w:eastAsia="ru-RU"/>
              </w:rPr>
              <w:t xml:space="preserve"> a </w:t>
            </w:r>
            <w:proofErr w:type="spellStart"/>
            <w:r w:rsidRPr="00582322">
              <w:rPr>
                <w:noProof w:val="0"/>
                <w:lang w:val="es-ES" w:eastAsia="ru-RU"/>
              </w:rPr>
              <w:t>unei</w:t>
            </w:r>
            <w:proofErr w:type="spellEnd"/>
            <w:r w:rsidRPr="00582322">
              <w:rPr>
                <w:noProof w:val="0"/>
                <w:lang w:val="es-ES" w:eastAsia="ru-RU"/>
              </w:rPr>
              <w:t xml:space="preserve"> </w:t>
            </w:r>
            <w:proofErr w:type="spellStart"/>
            <w:r w:rsidRPr="00582322">
              <w:rPr>
                <w:noProof w:val="0"/>
                <w:lang w:val="es-ES" w:eastAsia="ru-RU"/>
              </w:rPr>
              <w:t>instanțe</w:t>
            </w:r>
            <w:proofErr w:type="spellEnd"/>
            <w:r w:rsidRPr="00582322">
              <w:rPr>
                <w:noProof w:val="0"/>
                <w:lang w:val="es-ES" w:eastAsia="ru-RU"/>
              </w:rPr>
              <w:t xml:space="preserve"> </w:t>
            </w:r>
            <w:proofErr w:type="spellStart"/>
            <w:r w:rsidRPr="00582322">
              <w:rPr>
                <w:noProof w:val="0"/>
                <w:lang w:val="es-ES" w:eastAsia="ru-RU"/>
              </w:rPr>
              <w:t>judecătorești</w:t>
            </w:r>
            <w:proofErr w:type="spellEnd"/>
            <w:r w:rsidRPr="00582322">
              <w:rPr>
                <w:noProof w:val="0"/>
                <w:lang w:val="es-ES" w:eastAsia="ru-RU"/>
              </w:rPr>
              <w:t xml:space="preserve"> </w:t>
            </w:r>
            <w:proofErr w:type="spellStart"/>
            <w:r w:rsidRPr="00582322">
              <w:rPr>
                <w:noProof w:val="0"/>
                <w:lang w:val="es-ES" w:eastAsia="ru-RU"/>
              </w:rPr>
              <w:t>naționale</w:t>
            </w:r>
            <w:proofErr w:type="spellEnd"/>
            <w:r w:rsidRPr="00582322">
              <w:rPr>
                <w:noProof w:val="0"/>
                <w:lang w:val="es-ES" w:eastAsia="ru-RU"/>
              </w:rPr>
              <w:t xml:space="preserve"> </w:t>
            </w:r>
            <w:proofErr w:type="spellStart"/>
            <w:r w:rsidRPr="00582322">
              <w:rPr>
                <w:noProof w:val="0"/>
                <w:lang w:val="es-ES" w:eastAsia="ru-RU"/>
              </w:rPr>
              <w:t>sau</w:t>
            </w:r>
            <w:proofErr w:type="spellEnd"/>
            <w:r w:rsidRPr="00582322">
              <w:rPr>
                <w:noProof w:val="0"/>
                <w:lang w:val="es-ES" w:eastAsia="ru-RU"/>
              </w:rPr>
              <w:t xml:space="preserve">, </w:t>
            </w:r>
            <w:proofErr w:type="spellStart"/>
            <w:r w:rsidRPr="00582322">
              <w:rPr>
                <w:noProof w:val="0"/>
                <w:lang w:val="es-ES" w:eastAsia="ru-RU"/>
              </w:rPr>
              <w:t>după</w:t>
            </w:r>
            <w:proofErr w:type="spellEnd"/>
            <w:r w:rsidRPr="00582322">
              <w:rPr>
                <w:noProof w:val="0"/>
                <w:lang w:val="es-ES" w:eastAsia="ru-RU"/>
              </w:rPr>
              <w:t xml:space="preserve"> caz, </w:t>
            </w:r>
            <w:proofErr w:type="spellStart"/>
            <w:r w:rsidRPr="00582322">
              <w:rPr>
                <w:noProof w:val="0"/>
                <w:lang w:val="es-ES" w:eastAsia="ru-RU"/>
              </w:rPr>
              <w:t>internaționale</w:t>
            </w:r>
            <w:proofErr w:type="spellEnd"/>
            <w:r w:rsidRPr="00582322">
              <w:rPr>
                <w:noProof w:val="0"/>
                <w:lang w:val="es-ES" w:eastAsia="ru-RU"/>
              </w:rPr>
              <w:t>.</w:t>
            </w:r>
          </w:p>
          <w:p w14:paraId="566A80A3" w14:textId="77777777" w:rsidR="00892FAB" w:rsidRPr="00582322" w:rsidRDefault="00892FAB" w:rsidP="00892FAB">
            <w:pPr>
              <w:tabs>
                <w:tab w:val="left" w:pos="567"/>
              </w:tabs>
              <w:jc w:val="both"/>
              <w:rPr>
                <w:noProof w:val="0"/>
                <w:lang w:val="es-ES" w:eastAsia="ru-RU"/>
              </w:rPr>
            </w:pPr>
          </w:p>
          <w:p w14:paraId="4ED5C062" w14:textId="77777777" w:rsidR="00892FAB" w:rsidRPr="00582322" w:rsidRDefault="00892FAB" w:rsidP="00892FAB">
            <w:pPr>
              <w:tabs>
                <w:tab w:val="left" w:pos="567"/>
              </w:tabs>
              <w:jc w:val="both"/>
              <w:rPr>
                <w:b/>
                <w:noProof w:val="0"/>
                <w:lang w:val="es-ES" w:eastAsia="ru-RU"/>
              </w:rPr>
            </w:pPr>
            <w:r w:rsidRPr="00582322">
              <w:rPr>
                <w:b/>
                <w:noProof w:val="0"/>
                <w:lang w:val="es-ES" w:eastAsia="ru-RU"/>
              </w:rPr>
              <w:t>19. DISPOZIȚII FINALE</w:t>
            </w:r>
          </w:p>
          <w:p w14:paraId="79426144" w14:textId="77777777" w:rsidR="00892FAB" w:rsidRPr="00582322" w:rsidRDefault="00892FAB" w:rsidP="00892FAB">
            <w:pPr>
              <w:jc w:val="both"/>
              <w:rPr>
                <w:noProof w:val="0"/>
                <w:lang w:val="es-ES" w:eastAsia="ru-RU"/>
              </w:rPr>
            </w:pPr>
            <w:r w:rsidRPr="00582322">
              <w:rPr>
                <w:noProof w:val="0"/>
                <w:lang w:val="es-ES" w:eastAsia="ru-RU"/>
              </w:rPr>
              <w:t xml:space="preserve">19.1. </w:t>
            </w:r>
            <w:proofErr w:type="spellStart"/>
            <w:r w:rsidRPr="00582322">
              <w:rPr>
                <w:noProof w:val="0"/>
                <w:lang w:val="es-ES" w:eastAsia="ru-RU"/>
              </w:rPr>
              <w:t>Părţile</w:t>
            </w:r>
            <w:proofErr w:type="spellEnd"/>
            <w:r w:rsidRPr="00582322">
              <w:rPr>
                <w:noProof w:val="0"/>
                <w:lang w:val="es-ES" w:eastAsia="ru-RU"/>
              </w:rPr>
              <w:t xml:space="preserve"> </w:t>
            </w:r>
            <w:proofErr w:type="spellStart"/>
            <w:r w:rsidRPr="00582322">
              <w:rPr>
                <w:noProof w:val="0"/>
                <w:lang w:val="es-ES" w:eastAsia="ru-RU"/>
              </w:rPr>
              <w:t>contractante</w:t>
            </w:r>
            <w:proofErr w:type="spellEnd"/>
            <w:r w:rsidRPr="00582322">
              <w:rPr>
                <w:noProof w:val="0"/>
                <w:lang w:val="es-ES" w:eastAsia="ru-RU"/>
              </w:rPr>
              <w:t xml:space="preserve"> </w:t>
            </w:r>
            <w:proofErr w:type="spellStart"/>
            <w:r w:rsidRPr="00582322">
              <w:rPr>
                <w:noProof w:val="0"/>
                <w:lang w:val="es-ES" w:eastAsia="ru-RU"/>
              </w:rPr>
              <w:t>au</w:t>
            </w:r>
            <w:proofErr w:type="spellEnd"/>
            <w:r w:rsidRPr="00582322">
              <w:rPr>
                <w:noProof w:val="0"/>
                <w:lang w:val="es-ES" w:eastAsia="ru-RU"/>
              </w:rPr>
              <w:t xml:space="preserve"> </w:t>
            </w:r>
            <w:proofErr w:type="spellStart"/>
            <w:r w:rsidRPr="00582322">
              <w:rPr>
                <w:noProof w:val="0"/>
                <w:lang w:val="es-ES" w:eastAsia="ru-RU"/>
              </w:rPr>
              <w:t>dreptul</w:t>
            </w:r>
            <w:proofErr w:type="spellEnd"/>
            <w:r w:rsidRPr="00582322">
              <w:rPr>
                <w:noProof w:val="0"/>
                <w:lang w:val="es-ES" w:eastAsia="ru-RU"/>
              </w:rPr>
              <w:t xml:space="preserve">, pe </w:t>
            </w:r>
            <w:proofErr w:type="spellStart"/>
            <w:r w:rsidRPr="00582322">
              <w:rPr>
                <w:noProof w:val="0"/>
                <w:lang w:val="es-ES" w:eastAsia="ru-RU"/>
              </w:rPr>
              <w:t>durata</w:t>
            </w:r>
            <w:proofErr w:type="spellEnd"/>
            <w:r w:rsidRPr="00582322">
              <w:rPr>
                <w:noProof w:val="0"/>
                <w:lang w:val="es-ES" w:eastAsia="ru-RU"/>
              </w:rPr>
              <w:t xml:space="preserve"> </w:t>
            </w:r>
            <w:proofErr w:type="spellStart"/>
            <w:r w:rsidRPr="00582322">
              <w:rPr>
                <w:noProof w:val="0"/>
                <w:lang w:val="es-ES" w:eastAsia="ru-RU"/>
              </w:rPr>
              <w:t>îndeplinirii</w:t>
            </w:r>
            <w:proofErr w:type="spellEnd"/>
            <w:r w:rsidRPr="00582322">
              <w:rPr>
                <w:noProof w:val="0"/>
                <w:lang w:val="es-ES" w:eastAsia="ru-RU"/>
              </w:rPr>
              <w:t xml:space="preserve"> </w:t>
            </w:r>
            <w:proofErr w:type="spellStart"/>
            <w:r w:rsidRPr="00582322">
              <w:rPr>
                <w:noProof w:val="0"/>
                <w:lang w:val="es-ES" w:eastAsia="ru-RU"/>
              </w:rPr>
              <w:t>și</w:t>
            </w:r>
            <w:proofErr w:type="spellEnd"/>
            <w:r w:rsidRPr="00582322">
              <w:rPr>
                <w:noProof w:val="0"/>
                <w:lang w:val="es-ES" w:eastAsia="ru-RU"/>
              </w:rPr>
              <w:t xml:space="preserve"> </w:t>
            </w:r>
            <w:proofErr w:type="spellStart"/>
            <w:r w:rsidRPr="00582322">
              <w:rPr>
                <w:noProof w:val="0"/>
                <w:lang w:val="es-ES" w:eastAsia="ru-RU"/>
              </w:rPr>
              <w:t>valabilității</w:t>
            </w:r>
            <w:proofErr w:type="spellEnd"/>
            <w:r w:rsidRPr="00582322">
              <w:rPr>
                <w:noProof w:val="0"/>
                <w:lang w:val="es-ES" w:eastAsia="ru-RU"/>
              </w:rPr>
              <w:t xml:space="preserve"> </w:t>
            </w:r>
            <w:proofErr w:type="spellStart"/>
            <w:r w:rsidRPr="00582322">
              <w:rPr>
                <w:noProof w:val="0"/>
                <w:lang w:val="es-ES" w:eastAsia="ru-RU"/>
              </w:rPr>
              <w:t>contractului</w:t>
            </w:r>
            <w:proofErr w:type="spellEnd"/>
            <w:r w:rsidRPr="00582322">
              <w:rPr>
                <w:noProof w:val="0"/>
                <w:lang w:val="es-ES" w:eastAsia="ru-RU"/>
              </w:rPr>
              <w:t xml:space="preserve"> </w:t>
            </w:r>
            <w:proofErr w:type="spellStart"/>
            <w:r w:rsidRPr="00582322">
              <w:rPr>
                <w:noProof w:val="0"/>
                <w:lang w:val="es-ES" w:eastAsia="ru-RU"/>
              </w:rPr>
              <w:t>să</w:t>
            </w:r>
            <w:proofErr w:type="spellEnd"/>
            <w:r w:rsidRPr="00582322">
              <w:rPr>
                <w:noProof w:val="0"/>
                <w:lang w:val="es-ES" w:eastAsia="ru-RU"/>
              </w:rPr>
              <w:t xml:space="preserve"> </w:t>
            </w:r>
            <w:proofErr w:type="spellStart"/>
            <w:r w:rsidRPr="00582322">
              <w:rPr>
                <w:noProof w:val="0"/>
                <w:lang w:val="es-ES" w:eastAsia="ru-RU"/>
              </w:rPr>
              <w:t>convină</w:t>
            </w:r>
            <w:proofErr w:type="spellEnd"/>
            <w:r w:rsidRPr="00582322">
              <w:rPr>
                <w:noProof w:val="0"/>
                <w:lang w:val="es-ES" w:eastAsia="ru-RU"/>
              </w:rPr>
              <w:t xml:space="preserve"> </w:t>
            </w:r>
            <w:proofErr w:type="spellStart"/>
            <w:r w:rsidRPr="00582322">
              <w:rPr>
                <w:noProof w:val="0"/>
                <w:lang w:val="es-ES" w:eastAsia="ru-RU"/>
              </w:rPr>
              <w:t>asupra</w:t>
            </w:r>
            <w:proofErr w:type="spellEnd"/>
            <w:r w:rsidRPr="00582322">
              <w:rPr>
                <w:noProof w:val="0"/>
                <w:lang w:val="es-ES" w:eastAsia="ru-RU"/>
              </w:rPr>
              <w:t xml:space="preserve"> </w:t>
            </w:r>
            <w:proofErr w:type="spellStart"/>
            <w:r w:rsidRPr="00582322">
              <w:rPr>
                <w:noProof w:val="0"/>
                <w:lang w:val="es-ES" w:eastAsia="ru-RU"/>
              </w:rPr>
              <w:t>modificării</w:t>
            </w:r>
            <w:proofErr w:type="spellEnd"/>
            <w:r w:rsidRPr="00582322">
              <w:rPr>
                <w:noProof w:val="0"/>
                <w:lang w:val="es-ES" w:eastAsia="ru-RU"/>
              </w:rPr>
              <w:t xml:space="preserve"> </w:t>
            </w:r>
            <w:proofErr w:type="spellStart"/>
            <w:r w:rsidRPr="00582322">
              <w:rPr>
                <w:noProof w:val="0"/>
                <w:lang w:val="es-ES" w:eastAsia="ru-RU"/>
              </w:rPr>
              <w:t>clauzelor</w:t>
            </w:r>
            <w:proofErr w:type="spellEnd"/>
            <w:r w:rsidRPr="00582322">
              <w:rPr>
                <w:noProof w:val="0"/>
                <w:lang w:val="es-ES" w:eastAsia="ru-RU"/>
              </w:rPr>
              <w:t xml:space="preserve"> </w:t>
            </w:r>
            <w:proofErr w:type="spellStart"/>
            <w:r w:rsidRPr="00582322">
              <w:rPr>
                <w:noProof w:val="0"/>
                <w:lang w:val="es-ES" w:eastAsia="ru-RU"/>
              </w:rPr>
              <w:t>contractului</w:t>
            </w:r>
            <w:proofErr w:type="spellEnd"/>
            <w:r w:rsidRPr="00582322">
              <w:rPr>
                <w:noProof w:val="0"/>
                <w:lang w:val="es-ES" w:eastAsia="ru-RU"/>
              </w:rPr>
              <w:t xml:space="preserve">, </w:t>
            </w:r>
            <w:proofErr w:type="spellStart"/>
            <w:r w:rsidRPr="00582322">
              <w:rPr>
                <w:noProof w:val="0"/>
                <w:lang w:val="es-ES" w:eastAsia="ru-RU"/>
              </w:rPr>
              <w:t>prin</w:t>
            </w:r>
            <w:proofErr w:type="spellEnd"/>
            <w:r w:rsidRPr="00582322">
              <w:rPr>
                <w:noProof w:val="0"/>
                <w:lang w:val="es-ES" w:eastAsia="ru-RU"/>
              </w:rPr>
              <w:t xml:space="preserve"> </w:t>
            </w:r>
            <w:proofErr w:type="spellStart"/>
            <w:r w:rsidRPr="00582322">
              <w:rPr>
                <w:noProof w:val="0"/>
                <w:lang w:val="es-ES" w:eastAsia="ru-RU"/>
              </w:rPr>
              <w:t>acord</w:t>
            </w:r>
            <w:proofErr w:type="spellEnd"/>
            <w:r w:rsidRPr="00582322">
              <w:rPr>
                <w:noProof w:val="0"/>
                <w:lang w:val="es-ES" w:eastAsia="ru-RU"/>
              </w:rPr>
              <w:t xml:space="preserve"> </w:t>
            </w:r>
            <w:proofErr w:type="spellStart"/>
            <w:r w:rsidRPr="00582322">
              <w:rPr>
                <w:noProof w:val="0"/>
                <w:lang w:val="es-ES" w:eastAsia="ru-RU"/>
              </w:rPr>
              <w:t>adiţional</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cazul</w:t>
            </w:r>
            <w:proofErr w:type="spellEnd"/>
            <w:r w:rsidRPr="00582322">
              <w:rPr>
                <w:noProof w:val="0"/>
                <w:lang w:val="es-ES" w:eastAsia="ru-RU"/>
              </w:rPr>
              <w:t xml:space="preserve"> </w:t>
            </w:r>
            <w:proofErr w:type="spellStart"/>
            <w:r w:rsidRPr="00582322">
              <w:rPr>
                <w:noProof w:val="0"/>
                <w:lang w:val="es-ES" w:eastAsia="ru-RU"/>
              </w:rPr>
              <w:t>apariţiei</w:t>
            </w:r>
            <w:proofErr w:type="spellEnd"/>
            <w:r w:rsidRPr="00582322">
              <w:rPr>
                <w:noProof w:val="0"/>
                <w:lang w:val="es-ES" w:eastAsia="ru-RU"/>
              </w:rPr>
              <w:t xml:space="preserve"> </w:t>
            </w:r>
            <w:proofErr w:type="spellStart"/>
            <w:r w:rsidRPr="00582322">
              <w:rPr>
                <w:noProof w:val="0"/>
                <w:lang w:val="es-ES" w:eastAsia="ru-RU"/>
              </w:rPr>
              <w:t>unor</w:t>
            </w:r>
            <w:proofErr w:type="spellEnd"/>
            <w:r w:rsidRPr="00582322">
              <w:rPr>
                <w:noProof w:val="0"/>
                <w:lang w:val="es-ES" w:eastAsia="ru-RU"/>
              </w:rPr>
              <w:t xml:space="preserve"> </w:t>
            </w:r>
            <w:proofErr w:type="spellStart"/>
            <w:r w:rsidRPr="00582322">
              <w:rPr>
                <w:noProof w:val="0"/>
                <w:lang w:val="es-ES" w:eastAsia="ru-RU"/>
              </w:rPr>
              <w:t>circumstanţe</w:t>
            </w:r>
            <w:proofErr w:type="spellEnd"/>
            <w:r w:rsidRPr="00582322">
              <w:rPr>
                <w:noProof w:val="0"/>
                <w:lang w:val="es-ES" w:eastAsia="ru-RU"/>
              </w:rPr>
              <w:t xml:space="preserve"> care </w:t>
            </w:r>
            <w:proofErr w:type="spellStart"/>
            <w:r w:rsidRPr="00582322">
              <w:rPr>
                <w:noProof w:val="0"/>
                <w:lang w:val="es-ES" w:eastAsia="ru-RU"/>
              </w:rPr>
              <w:t>lezează</w:t>
            </w:r>
            <w:proofErr w:type="spellEnd"/>
            <w:r w:rsidRPr="00582322">
              <w:rPr>
                <w:noProof w:val="0"/>
                <w:lang w:val="es-ES" w:eastAsia="ru-RU"/>
              </w:rPr>
              <w:t xml:space="preserve"> </w:t>
            </w:r>
            <w:proofErr w:type="spellStart"/>
            <w:r w:rsidRPr="00582322">
              <w:rPr>
                <w:noProof w:val="0"/>
                <w:lang w:val="es-ES" w:eastAsia="ru-RU"/>
              </w:rPr>
              <w:t>interesele</w:t>
            </w:r>
            <w:proofErr w:type="spellEnd"/>
            <w:r w:rsidRPr="00582322">
              <w:rPr>
                <w:noProof w:val="0"/>
                <w:lang w:val="es-ES" w:eastAsia="ru-RU"/>
              </w:rPr>
              <w:t xml:space="preserve"> </w:t>
            </w:r>
            <w:proofErr w:type="spellStart"/>
            <w:r w:rsidRPr="00582322">
              <w:rPr>
                <w:noProof w:val="0"/>
                <w:lang w:val="es-ES" w:eastAsia="ru-RU"/>
              </w:rPr>
              <w:t>comerciale</w:t>
            </w:r>
            <w:proofErr w:type="spellEnd"/>
            <w:r w:rsidRPr="00582322">
              <w:rPr>
                <w:noProof w:val="0"/>
                <w:lang w:val="es-ES" w:eastAsia="ru-RU"/>
              </w:rPr>
              <w:t xml:space="preserve"> legitime ale </w:t>
            </w:r>
            <w:proofErr w:type="spellStart"/>
            <w:r w:rsidRPr="00582322">
              <w:rPr>
                <w:noProof w:val="0"/>
                <w:lang w:val="es-ES" w:eastAsia="ru-RU"/>
              </w:rPr>
              <w:t>acestora</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care </w:t>
            </w:r>
            <w:proofErr w:type="spellStart"/>
            <w:r w:rsidRPr="00582322">
              <w:rPr>
                <w:noProof w:val="0"/>
                <w:lang w:val="es-ES" w:eastAsia="ru-RU"/>
              </w:rPr>
              <w:t>nu</w:t>
            </w:r>
            <w:proofErr w:type="spellEnd"/>
            <w:r w:rsidRPr="00582322">
              <w:rPr>
                <w:noProof w:val="0"/>
                <w:lang w:val="es-ES" w:eastAsia="ru-RU"/>
              </w:rPr>
              <w:t xml:space="preserve"> </w:t>
            </w:r>
            <w:proofErr w:type="spellStart"/>
            <w:r w:rsidRPr="00582322">
              <w:rPr>
                <w:noProof w:val="0"/>
                <w:lang w:val="es-ES" w:eastAsia="ru-RU"/>
              </w:rPr>
              <w:t>au</w:t>
            </w:r>
            <w:proofErr w:type="spellEnd"/>
            <w:r w:rsidRPr="00582322">
              <w:rPr>
                <w:noProof w:val="0"/>
                <w:lang w:val="es-ES" w:eastAsia="ru-RU"/>
              </w:rPr>
              <w:t xml:space="preserve"> </w:t>
            </w:r>
            <w:proofErr w:type="spellStart"/>
            <w:r w:rsidRPr="00582322">
              <w:rPr>
                <w:noProof w:val="0"/>
                <w:lang w:val="es-ES" w:eastAsia="ru-RU"/>
              </w:rPr>
              <w:t>putut</w:t>
            </w:r>
            <w:proofErr w:type="spellEnd"/>
            <w:r w:rsidRPr="00582322">
              <w:rPr>
                <w:noProof w:val="0"/>
                <w:lang w:val="es-ES" w:eastAsia="ru-RU"/>
              </w:rPr>
              <w:t xml:space="preserve"> fi </w:t>
            </w:r>
            <w:proofErr w:type="spellStart"/>
            <w:r w:rsidRPr="00582322">
              <w:rPr>
                <w:noProof w:val="0"/>
                <w:lang w:val="es-ES" w:eastAsia="ru-RU"/>
              </w:rPr>
              <w:t>prevăzute</w:t>
            </w:r>
            <w:proofErr w:type="spellEnd"/>
            <w:r w:rsidRPr="00582322">
              <w:rPr>
                <w:noProof w:val="0"/>
                <w:lang w:val="es-ES" w:eastAsia="ru-RU"/>
              </w:rPr>
              <w:t xml:space="preserve"> la data </w:t>
            </w:r>
            <w:proofErr w:type="spellStart"/>
            <w:r w:rsidRPr="00582322">
              <w:rPr>
                <w:noProof w:val="0"/>
                <w:lang w:val="es-ES" w:eastAsia="ru-RU"/>
              </w:rPr>
              <w:t>încheierii</w:t>
            </w:r>
            <w:proofErr w:type="spellEnd"/>
            <w:r w:rsidRPr="00582322">
              <w:rPr>
                <w:noProof w:val="0"/>
                <w:lang w:val="es-ES" w:eastAsia="ru-RU"/>
              </w:rPr>
              <w:t xml:space="preserve"> </w:t>
            </w:r>
            <w:proofErr w:type="spellStart"/>
            <w:r w:rsidRPr="00582322">
              <w:rPr>
                <w:noProof w:val="0"/>
                <w:lang w:val="es-ES" w:eastAsia="ru-RU"/>
              </w:rPr>
              <w:t>contractului</w:t>
            </w:r>
            <w:proofErr w:type="spellEnd"/>
            <w:r w:rsidRPr="00582322">
              <w:rPr>
                <w:noProof w:val="0"/>
                <w:lang w:val="es-ES" w:eastAsia="ru-RU"/>
              </w:rPr>
              <w:t xml:space="preserve">. </w:t>
            </w:r>
            <w:proofErr w:type="spellStart"/>
            <w:r w:rsidRPr="00582322">
              <w:rPr>
                <w:noProof w:val="0"/>
                <w:lang w:val="es-ES" w:eastAsia="ru-RU"/>
              </w:rPr>
              <w:t>Modificările</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completările</w:t>
            </w:r>
            <w:proofErr w:type="spellEnd"/>
            <w:r w:rsidRPr="00582322">
              <w:rPr>
                <w:noProof w:val="0"/>
                <w:lang w:val="es-ES" w:eastAsia="ru-RU"/>
              </w:rPr>
              <w:t xml:space="preserve"> la </w:t>
            </w:r>
            <w:proofErr w:type="spellStart"/>
            <w:r w:rsidRPr="00582322">
              <w:rPr>
                <w:noProof w:val="0"/>
                <w:lang w:val="es-ES" w:eastAsia="ru-RU"/>
              </w:rPr>
              <w:t>prezentul</w:t>
            </w:r>
            <w:proofErr w:type="spellEnd"/>
            <w:r w:rsidRPr="00582322">
              <w:rPr>
                <w:noProof w:val="0"/>
                <w:lang w:val="es-ES" w:eastAsia="ru-RU"/>
              </w:rPr>
              <w:t xml:space="preserve"> </w:t>
            </w:r>
            <w:proofErr w:type="spellStart"/>
            <w:r w:rsidRPr="00582322">
              <w:rPr>
                <w:noProof w:val="0"/>
                <w:lang w:val="es-ES" w:eastAsia="ru-RU"/>
              </w:rPr>
              <w:t>contract</w:t>
            </w:r>
            <w:proofErr w:type="spellEnd"/>
            <w:r w:rsidRPr="00582322">
              <w:rPr>
                <w:noProof w:val="0"/>
                <w:lang w:val="es-ES" w:eastAsia="ru-RU"/>
              </w:rPr>
              <w:t xml:space="preserve"> sunt </w:t>
            </w:r>
            <w:proofErr w:type="spellStart"/>
            <w:r w:rsidRPr="00582322">
              <w:rPr>
                <w:noProof w:val="0"/>
                <w:lang w:val="es-ES" w:eastAsia="ru-RU"/>
              </w:rPr>
              <w:t>valabile</w:t>
            </w:r>
            <w:proofErr w:type="spellEnd"/>
            <w:r w:rsidRPr="00582322">
              <w:rPr>
                <w:noProof w:val="0"/>
                <w:lang w:val="es-ES" w:eastAsia="ru-RU"/>
              </w:rPr>
              <w:t xml:space="preserve"> </w:t>
            </w:r>
            <w:proofErr w:type="spellStart"/>
            <w:r w:rsidRPr="00582322">
              <w:rPr>
                <w:noProof w:val="0"/>
                <w:lang w:val="es-ES" w:eastAsia="ru-RU"/>
              </w:rPr>
              <w:t>doar</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cazul</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care </w:t>
            </w:r>
            <w:proofErr w:type="spellStart"/>
            <w:r w:rsidRPr="00582322">
              <w:rPr>
                <w:noProof w:val="0"/>
                <w:lang w:val="es-ES" w:eastAsia="ru-RU"/>
              </w:rPr>
              <w:t>au</w:t>
            </w:r>
            <w:proofErr w:type="spellEnd"/>
            <w:r w:rsidRPr="00582322">
              <w:rPr>
                <w:noProof w:val="0"/>
                <w:lang w:val="es-ES" w:eastAsia="ru-RU"/>
              </w:rPr>
              <w:t xml:space="preserve"> </w:t>
            </w:r>
            <w:proofErr w:type="spellStart"/>
            <w:r w:rsidRPr="00582322">
              <w:rPr>
                <w:noProof w:val="0"/>
                <w:lang w:val="es-ES" w:eastAsia="ru-RU"/>
              </w:rPr>
              <w:t>fost</w:t>
            </w:r>
            <w:proofErr w:type="spellEnd"/>
            <w:r w:rsidRPr="00582322">
              <w:rPr>
                <w:noProof w:val="0"/>
                <w:lang w:val="es-ES" w:eastAsia="ru-RU"/>
              </w:rPr>
              <w:t xml:space="preserve"> </w:t>
            </w:r>
            <w:proofErr w:type="spellStart"/>
            <w:r w:rsidRPr="00582322">
              <w:rPr>
                <w:noProof w:val="0"/>
                <w:lang w:val="es-ES" w:eastAsia="ru-RU"/>
              </w:rPr>
              <w:t>perfectate</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scris</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au</w:t>
            </w:r>
            <w:proofErr w:type="spellEnd"/>
            <w:r w:rsidRPr="00582322">
              <w:rPr>
                <w:noProof w:val="0"/>
                <w:lang w:val="es-ES" w:eastAsia="ru-RU"/>
              </w:rPr>
              <w:t xml:space="preserve"> </w:t>
            </w:r>
            <w:proofErr w:type="spellStart"/>
            <w:r w:rsidRPr="00582322">
              <w:rPr>
                <w:noProof w:val="0"/>
                <w:lang w:val="es-ES" w:eastAsia="ru-RU"/>
              </w:rPr>
              <w:t>fost</w:t>
            </w:r>
            <w:proofErr w:type="spellEnd"/>
            <w:r w:rsidRPr="00582322">
              <w:rPr>
                <w:noProof w:val="0"/>
                <w:lang w:val="es-ES" w:eastAsia="ru-RU"/>
              </w:rPr>
              <w:t xml:space="preserve"> </w:t>
            </w:r>
            <w:proofErr w:type="spellStart"/>
            <w:r w:rsidRPr="00582322">
              <w:rPr>
                <w:noProof w:val="0"/>
                <w:lang w:val="es-ES" w:eastAsia="ru-RU"/>
              </w:rPr>
              <w:t>semnate</w:t>
            </w:r>
            <w:proofErr w:type="spellEnd"/>
            <w:r w:rsidRPr="00582322">
              <w:rPr>
                <w:noProof w:val="0"/>
                <w:lang w:val="es-ES" w:eastAsia="ru-RU"/>
              </w:rPr>
              <w:t xml:space="preserve"> de </w:t>
            </w:r>
            <w:proofErr w:type="spellStart"/>
            <w:r w:rsidRPr="00582322">
              <w:rPr>
                <w:noProof w:val="0"/>
                <w:lang w:val="es-ES" w:eastAsia="ru-RU"/>
              </w:rPr>
              <w:t>ambele</w:t>
            </w:r>
            <w:proofErr w:type="spellEnd"/>
            <w:r w:rsidRPr="00582322">
              <w:rPr>
                <w:noProof w:val="0"/>
                <w:lang w:val="es-ES" w:eastAsia="ru-RU"/>
              </w:rPr>
              <w:t xml:space="preserve"> Părţi, </w:t>
            </w:r>
            <w:proofErr w:type="spellStart"/>
            <w:r w:rsidRPr="00582322">
              <w:rPr>
                <w:noProof w:val="0"/>
                <w:lang w:val="es-ES" w:eastAsia="ru-RU"/>
              </w:rPr>
              <w:t>conform</w:t>
            </w:r>
            <w:proofErr w:type="spellEnd"/>
            <w:r w:rsidRPr="00582322">
              <w:rPr>
                <w:noProof w:val="0"/>
                <w:lang w:val="es-ES" w:eastAsia="ru-RU"/>
              </w:rPr>
              <w:t xml:space="preserve"> </w:t>
            </w:r>
            <w:proofErr w:type="spellStart"/>
            <w:r w:rsidRPr="00582322">
              <w:rPr>
                <w:noProof w:val="0"/>
                <w:lang w:val="es-ES" w:eastAsia="ru-RU"/>
              </w:rPr>
              <w:t>actelor</w:t>
            </w:r>
            <w:proofErr w:type="spellEnd"/>
            <w:r w:rsidRPr="00582322">
              <w:rPr>
                <w:noProof w:val="0"/>
                <w:lang w:val="es-ES" w:eastAsia="ru-RU"/>
              </w:rPr>
              <w:t xml:space="preserve"> normative.  </w:t>
            </w:r>
          </w:p>
          <w:p w14:paraId="029A5C9A" w14:textId="77777777" w:rsidR="00892FAB" w:rsidRPr="00582322" w:rsidRDefault="00892FAB" w:rsidP="00892FAB">
            <w:pPr>
              <w:jc w:val="both"/>
              <w:rPr>
                <w:noProof w:val="0"/>
                <w:lang w:val="es-ES" w:eastAsia="ru-RU"/>
              </w:rPr>
            </w:pPr>
            <w:r w:rsidRPr="00582322">
              <w:rPr>
                <w:noProof w:val="0"/>
                <w:lang w:val="es-ES" w:eastAsia="ru-RU"/>
              </w:rPr>
              <w:t xml:space="preserve">19.2. Nici una </w:t>
            </w:r>
            <w:proofErr w:type="spellStart"/>
            <w:r w:rsidRPr="00582322">
              <w:rPr>
                <w:noProof w:val="0"/>
                <w:lang w:val="es-ES" w:eastAsia="ru-RU"/>
              </w:rPr>
              <w:t>dintre</w:t>
            </w:r>
            <w:proofErr w:type="spellEnd"/>
            <w:r w:rsidRPr="00582322">
              <w:rPr>
                <w:noProof w:val="0"/>
                <w:lang w:val="es-ES" w:eastAsia="ru-RU"/>
              </w:rPr>
              <w:t xml:space="preserve"> </w:t>
            </w:r>
            <w:proofErr w:type="spellStart"/>
            <w:r w:rsidRPr="00582322">
              <w:rPr>
                <w:noProof w:val="0"/>
                <w:lang w:val="es-ES" w:eastAsia="ru-RU"/>
              </w:rPr>
              <w:t>Părţi</w:t>
            </w:r>
            <w:proofErr w:type="spellEnd"/>
            <w:r w:rsidRPr="00582322">
              <w:rPr>
                <w:noProof w:val="0"/>
                <w:lang w:val="es-ES" w:eastAsia="ru-RU"/>
              </w:rPr>
              <w:t xml:space="preserve"> </w:t>
            </w:r>
            <w:proofErr w:type="spellStart"/>
            <w:r w:rsidRPr="00582322">
              <w:rPr>
                <w:noProof w:val="0"/>
                <w:lang w:val="es-ES" w:eastAsia="ru-RU"/>
              </w:rPr>
              <w:t>nu</w:t>
            </w:r>
            <w:proofErr w:type="spellEnd"/>
            <w:r w:rsidRPr="00582322">
              <w:rPr>
                <w:noProof w:val="0"/>
                <w:lang w:val="es-ES" w:eastAsia="ru-RU"/>
              </w:rPr>
              <w:t xml:space="preserve"> are </w:t>
            </w:r>
            <w:proofErr w:type="spellStart"/>
            <w:r w:rsidRPr="00582322">
              <w:rPr>
                <w:noProof w:val="0"/>
                <w:lang w:val="es-ES" w:eastAsia="ru-RU"/>
              </w:rPr>
              <w:t>dreptul</w:t>
            </w:r>
            <w:proofErr w:type="spellEnd"/>
            <w:r w:rsidRPr="00582322">
              <w:rPr>
                <w:noProof w:val="0"/>
                <w:lang w:val="es-ES" w:eastAsia="ru-RU"/>
              </w:rPr>
              <w:t xml:space="preserve"> </w:t>
            </w:r>
            <w:proofErr w:type="spellStart"/>
            <w:r w:rsidRPr="00582322">
              <w:rPr>
                <w:noProof w:val="0"/>
                <w:lang w:val="es-ES" w:eastAsia="ru-RU"/>
              </w:rPr>
              <w:t>să</w:t>
            </w:r>
            <w:proofErr w:type="spellEnd"/>
            <w:r w:rsidRPr="00582322">
              <w:rPr>
                <w:noProof w:val="0"/>
                <w:lang w:val="es-ES" w:eastAsia="ru-RU"/>
              </w:rPr>
              <w:t xml:space="preserve"> </w:t>
            </w:r>
            <w:proofErr w:type="spellStart"/>
            <w:r w:rsidRPr="00582322">
              <w:rPr>
                <w:noProof w:val="0"/>
                <w:lang w:val="es-ES" w:eastAsia="ru-RU"/>
              </w:rPr>
              <w:t>transmită</w:t>
            </w:r>
            <w:proofErr w:type="spellEnd"/>
            <w:r w:rsidRPr="00582322">
              <w:rPr>
                <w:noProof w:val="0"/>
                <w:lang w:val="es-ES" w:eastAsia="ru-RU"/>
              </w:rPr>
              <w:t xml:space="preserve"> </w:t>
            </w:r>
            <w:proofErr w:type="spellStart"/>
            <w:r w:rsidRPr="00582322">
              <w:rPr>
                <w:noProof w:val="0"/>
                <w:lang w:val="es-ES" w:eastAsia="ru-RU"/>
              </w:rPr>
              <w:t>obligaţiile</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drepturile</w:t>
            </w:r>
            <w:proofErr w:type="spellEnd"/>
            <w:r w:rsidRPr="00582322">
              <w:rPr>
                <w:noProof w:val="0"/>
                <w:lang w:val="es-ES" w:eastAsia="ru-RU"/>
              </w:rPr>
              <w:t xml:space="preserve"> sale </w:t>
            </w:r>
            <w:proofErr w:type="spellStart"/>
            <w:r w:rsidRPr="00582322">
              <w:rPr>
                <w:noProof w:val="0"/>
                <w:lang w:val="es-ES" w:eastAsia="ru-RU"/>
              </w:rPr>
              <w:t>stipulate</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prezentul</w:t>
            </w:r>
            <w:proofErr w:type="spellEnd"/>
            <w:r w:rsidRPr="00582322">
              <w:rPr>
                <w:noProof w:val="0"/>
                <w:lang w:val="es-ES" w:eastAsia="ru-RU"/>
              </w:rPr>
              <w:t xml:space="preserve"> </w:t>
            </w:r>
            <w:proofErr w:type="spellStart"/>
            <w:r w:rsidRPr="00582322">
              <w:rPr>
                <w:noProof w:val="0"/>
                <w:lang w:val="es-ES" w:eastAsia="ru-RU"/>
              </w:rPr>
              <w:t>contract</w:t>
            </w:r>
            <w:proofErr w:type="spellEnd"/>
            <w:r w:rsidRPr="00582322">
              <w:rPr>
                <w:noProof w:val="0"/>
                <w:lang w:val="es-ES" w:eastAsia="ru-RU"/>
              </w:rPr>
              <w:t xml:space="preserve"> </w:t>
            </w:r>
            <w:proofErr w:type="spellStart"/>
            <w:r w:rsidRPr="00582322">
              <w:rPr>
                <w:noProof w:val="0"/>
                <w:lang w:val="es-ES" w:eastAsia="ru-RU"/>
              </w:rPr>
              <w:t>unor</w:t>
            </w:r>
            <w:proofErr w:type="spellEnd"/>
            <w:r w:rsidRPr="00582322">
              <w:rPr>
                <w:noProof w:val="0"/>
                <w:lang w:val="es-ES" w:eastAsia="ru-RU"/>
              </w:rPr>
              <w:t xml:space="preserve"> </w:t>
            </w:r>
            <w:proofErr w:type="spellStart"/>
            <w:r w:rsidRPr="00582322">
              <w:rPr>
                <w:noProof w:val="0"/>
                <w:lang w:val="es-ES" w:eastAsia="ru-RU"/>
              </w:rPr>
              <w:t>terţe</w:t>
            </w:r>
            <w:proofErr w:type="spellEnd"/>
            <w:r w:rsidRPr="00582322">
              <w:rPr>
                <w:noProof w:val="0"/>
                <w:lang w:val="es-ES" w:eastAsia="ru-RU"/>
              </w:rPr>
              <w:t xml:space="preserve"> </w:t>
            </w:r>
            <w:proofErr w:type="spellStart"/>
            <w:r w:rsidRPr="00582322">
              <w:rPr>
                <w:noProof w:val="0"/>
                <w:lang w:val="es-ES" w:eastAsia="ru-RU"/>
              </w:rPr>
              <w:t>persoane</w:t>
            </w:r>
            <w:proofErr w:type="spellEnd"/>
            <w:r w:rsidRPr="00582322">
              <w:rPr>
                <w:noProof w:val="0"/>
                <w:lang w:val="es-ES" w:eastAsia="ru-RU"/>
              </w:rPr>
              <w:t xml:space="preserve">, </w:t>
            </w:r>
            <w:proofErr w:type="spellStart"/>
            <w:r w:rsidRPr="00582322">
              <w:rPr>
                <w:noProof w:val="0"/>
                <w:lang w:val="es-ES" w:eastAsia="ru-RU"/>
              </w:rPr>
              <w:t>fără</w:t>
            </w:r>
            <w:proofErr w:type="spellEnd"/>
            <w:r w:rsidRPr="00582322">
              <w:rPr>
                <w:noProof w:val="0"/>
                <w:lang w:val="es-ES" w:eastAsia="ru-RU"/>
              </w:rPr>
              <w:t xml:space="preserve"> </w:t>
            </w:r>
            <w:proofErr w:type="spellStart"/>
            <w:r w:rsidRPr="00582322">
              <w:rPr>
                <w:noProof w:val="0"/>
                <w:lang w:val="es-ES" w:eastAsia="ru-RU"/>
              </w:rPr>
              <w:t>acordul</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scris</w:t>
            </w:r>
            <w:proofErr w:type="spellEnd"/>
            <w:r w:rsidRPr="00582322">
              <w:rPr>
                <w:noProof w:val="0"/>
                <w:lang w:val="es-ES" w:eastAsia="ru-RU"/>
              </w:rPr>
              <w:t xml:space="preserve"> al </w:t>
            </w:r>
            <w:proofErr w:type="spellStart"/>
            <w:r w:rsidRPr="00582322">
              <w:rPr>
                <w:noProof w:val="0"/>
                <w:lang w:val="es-ES" w:eastAsia="ru-RU"/>
              </w:rPr>
              <w:t>celeilalte</w:t>
            </w:r>
            <w:proofErr w:type="spellEnd"/>
            <w:r w:rsidRPr="00582322">
              <w:rPr>
                <w:noProof w:val="0"/>
                <w:lang w:val="es-ES" w:eastAsia="ru-RU"/>
              </w:rPr>
              <w:t xml:space="preserve"> </w:t>
            </w:r>
            <w:proofErr w:type="spellStart"/>
            <w:r w:rsidRPr="00582322">
              <w:rPr>
                <w:noProof w:val="0"/>
                <w:lang w:val="es-ES" w:eastAsia="ru-RU"/>
              </w:rPr>
              <w:t>părţi</w:t>
            </w:r>
            <w:proofErr w:type="spellEnd"/>
            <w:r w:rsidRPr="00582322">
              <w:rPr>
                <w:noProof w:val="0"/>
                <w:lang w:val="es-ES" w:eastAsia="ru-RU"/>
              </w:rPr>
              <w:t>.</w:t>
            </w:r>
          </w:p>
          <w:p w14:paraId="76DF2CD3" w14:textId="77777777" w:rsidR="00892FAB" w:rsidRPr="00F97E9E" w:rsidRDefault="00892FAB" w:rsidP="00892FAB">
            <w:pPr>
              <w:jc w:val="both"/>
              <w:rPr>
                <w:noProof w:val="0"/>
                <w:lang w:val="es-ES" w:eastAsia="ru-RU"/>
              </w:rPr>
            </w:pPr>
            <w:r w:rsidRPr="00F97E9E">
              <w:rPr>
                <w:noProof w:val="0"/>
                <w:lang w:val="es-ES" w:eastAsia="ru-RU"/>
              </w:rPr>
              <w:t xml:space="preserve">19.3. </w:t>
            </w:r>
            <w:proofErr w:type="spellStart"/>
            <w:r w:rsidRPr="00F97E9E">
              <w:rPr>
                <w:noProof w:val="0"/>
                <w:lang w:val="es-ES" w:eastAsia="ru-RU"/>
              </w:rPr>
              <w:t>Prezentul</w:t>
            </w:r>
            <w:proofErr w:type="spellEnd"/>
            <w:r w:rsidRPr="00F97E9E">
              <w:rPr>
                <w:noProof w:val="0"/>
                <w:lang w:val="es-ES" w:eastAsia="ru-RU"/>
              </w:rPr>
              <w:t xml:space="preserve"> </w:t>
            </w:r>
            <w:proofErr w:type="spellStart"/>
            <w:r w:rsidRPr="00F97E9E">
              <w:rPr>
                <w:noProof w:val="0"/>
                <w:lang w:val="es-ES" w:eastAsia="ru-RU"/>
              </w:rPr>
              <w:t>contract</w:t>
            </w:r>
            <w:proofErr w:type="spellEnd"/>
            <w:r w:rsidRPr="00F97E9E">
              <w:rPr>
                <w:noProof w:val="0"/>
                <w:lang w:val="es-ES" w:eastAsia="ru-RU"/>
              </w:rPr>
              <w:t xml:space="preserve"> este </w:t>
            </w:r>
            <w:proofErr w:type="spellStart"/>
            <w:r w:rsidRPr="00F97E9E">
              <w:rPr>
                <w:noProof w:val="0"/>
                <w:lang w:val="es-ES" w:eastAsia="ru-RU"/>
              </w:rPr>
              <w:t>întocmit</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limba de </w:t>
            </w:r>
            <w:proofErr w:type="spellStart"/>
            <w:r w:rsidRPr="00F97E9E">
              <w:rPr>
                <w:noProof w:val="0"/>
                <w:lang w:val="es-ES" w:eastAsia="ru-RU"/>
              </w:rPr>
              <w:t>română</w:t>
            </w:r>
            <w:proofErr w:type="spellEnd"/>
            <w:r w:rsidRPr="00F97E9E">
              <w:rPr>
                <w:noProof w:val="0"/>
                <w:lang w:val="es-ES" w:eastAsia="ru-RU"/>
              </w:rPr>
              <w:t xml:space="preserve">, </w:t>
            </w:r>
            <w:proofErr w:type="spellStart"/>
            <w:r w:rsidRPr="00F97E9E">
              <w:rPr>
                <w:noProof w:val="0"/>
                <w:lang w:val="es-ES" w:eastAsia="ru-RU"/>
              </w:rPr>
              <w:t>în</w:t>
            </w:r>
            <w:proofErr w:type="spellEnd"/>
            <w:r w:rsidRPr="00F97E9E">
              <w:rPr>
                <w:noProof w:val="0"/>
                <w:lang w:val="es-ES" w:eastAsia="ru-RU"/>
              </w:rPr>
              <w:t xml:space="preserve"> </w:t>
            </w:r>
            <w:proofErr w:type="spellStart"/>
            <w:r w:rsidRPr="00F97E9E">
              <w:rPr>
                <w:noProof w:val="0"/>
                <w:lang w:val="es-ES" w:eastAsia="ru-RU"/>
              </w:rPr>
              <w:t>două</w:t>
            </w:r>
            <w:proofErr w:type="spellEnd"/>
            <w:r w:rsidRPr="00F97E9E">
              <w:rPr>
                <w:noProof w:val="0"/>
                <w:lang w:val="es-ES" w:eastAsia="ru-RU"/>
              </w:rPr>
              <w:t xml:space="preserve"> </w:t>
            </w:r>
            <w:proofErr w:type="spellStart"/>
            <w:r w:rsidRPr="00F97E9E">
              <w:rPr>
                <w:noProof w:val="0"/>
                <w:lang w:val="es-ES" w:eastAsia="ru-RU"/>
              </w:rPr>
              <w:t>exemplare</w:t>
            </w:r>
            <w:proofErr w:type="spellEnd"/>
            <w:r w:rsidRPr="00F97E9E">
              <w:rPr>
                <w:noProof w:val="0"/>
                <w:lang w:val="es-ES" w:eastAsia="ru-RU"/>
              </w:rPr>
              <w:t xml:space="preserve"> de </w:t>
            </w:r>
            <w:proofErr w:type="spellStart"/>
            <w:r w:rsidRPr="00F97E9E">
              <w:rPr>
                <w:noProof w:val="0"/>
                <w:lang w:val="es-ES" w:eastAsia="ru-RU"/>
              </w:rPr>
              <w:t>valoare</w:t>
            </w:r>
            <w:proofErr w:type="spellEnd"/>
            <w:r w:rsidRPr="00F97E9E">
              <w:rPr>
                <w:noProof w:val="0"/>
                <w:lang w:val="es-ES" w:eastAsia="ru-RU"/>
              </w:rPr>
              <w:t xml:space="preserve"> </w:t>
            </w:r>
            <w:proofErr w:type="spellStart"/>
            <w:r w:rsidRPr="00F97E9E">
              <w:rPr>
                <w:noProof w:val="0"/>
                <w:lang w:val="es-ES" w:eastAsia="ru-RU"/>
              </w:rPr>
              <w:t>juridică</w:t>
            </w:r>
            <w:proofErr w:type="spellEnd"/>
            <w:r w:rsidRPr="00F97E9E">
              <w:rPr>
                <w:noProof w:val="0"/>
                <w:lang w:val="es-ES" w:eastAsia="ru-RU"/>
              </w:rPr>
              <w:t xml:space="preserve"> </w:t>
            </w:r>
            <w:proofErr w:type="spellStart"/>
            <w:r w:rsidRPr="00F97E9E">
              <w:rPr>
                <w:noProof w:val="0"/>
                <w:lang w:val="es-ES" w:eastAsia="ru-RU"/>
              </w:rPr>
              <w:t>egală</w:t>
            </w:r>
            <w:proofErr w:type="spellEnd"/>
            <w:r w:rsidRPr="00F97E9E">
              <w:rPr>
                <w:noProof w:val="0"/>
                <w:lang w:val="es-ES" w:eastAsia="ru-RU"/>
              </w:rPr>
              <w:t xml:space="preserve">, </w:t>
            </w:r>
            <w:proofErr w:type="spellStart"/>
            <w:r w:rsidRPr="00F97E9E">
              <w:rPr>
                <w:noProof w:val="0"/>
                <w:lang w:val="es-ES" w:eastAsia="ru-RU"/>
              </w:rPr>
              <w:t>câte</w:t>
            </w:r>
            <w:proofErr w:type="spellEnd"/>
            <w:r w:rsidRPr="00F97E9E">
              <w:rPr>
                <w:noProof w:val="0"/>
                <w:lang w:val="es-ES" w:eastAsia="ru-RU"/>
              </w:rPr>
              <w:t xml:space="preserve"> un </w:t>
            </w:r>
            <w:proofErr w:type="spellStart"/>
            <w:r w:rsidRPr="00F97E9E">
              <w:rPr>
                <w:noProof w:val="0"/>
                <w:lang w:val="es-ES" w:eastAsia="ru-RU"/>
              </w:rPr>
              <w:t>exemplar</w:t>
            </w:r>
            <w:proofErr w:type="spellEnd"/>
            <w:r w:rsidRPr="00F97E9E">
              <w:rPr>
                <w:noProof w:val="0"/>
                <w:lang w:val="es-ES" w:eastAsia="ru-RU"/>
              </w:rPr>
              <w:t xml:space="preserve"> </w:t>
            </w:r>
            <w:proofErr w:type="spellStart"/>
            <w:r w:rsidRPr="00F97E9E">
              <w:rPr>
                <w:noProof w:val="0"/>
                <w:lang w:val="es-ES" w:eastAsia="ru-RU"/>
              </w:rPr>
              <w:t>pentru</w:t>
            </w:r>
            <w:proofErr w:type="spellEnd"/>
            <w:r w:rsidRPr="00F97E9E">
              <w:rPr>
                <w:noProof w:val="0"/>
                <w:lang w:val="es-ES" w:eastAsia="ru-RU"/>
              </w:rPr>
              <w:t xml:space="preserve"> Beneficiar </w:t>
            </w:r>
            <w:proofErr w:type="spellStart"/>
            <w:r w:rsidRPr="00F97E9E">
              <w:rPr>
                <w:noProof w:val="0"/>
                <w:lang w:val="es-ES" w:eastAsia="ru-RU"/>
              </w:rPr>
              <w:t>și</w:t>
            </w:r>
            <w:proofErr w:type="spellEnd"/>
            <w:r w:rsidRPr="00F97E9E">
              <w:rPr>
                <w:noProof w:val="0"/>
                <w:lang w:val="es-ES" w:eastAsia="ru-RU"/>
              </w:rPr>
              <w:t xml:space="preserve"> </w:t>
            </w:r>
            <w:proofErr w:type="spellStart"/>
            <w:r w:rsidRPr="00F97E9E">
              <w:rPr>
                <w:noProof w:val="0"/>
                <w:lang w:val="es-ES" w:eastAsia="ru-RU"/>
              </w:rPr>
              <w:t>Antreprenor</w:t>
            </w:r>
            <w:proofErr w:type="spellEnd"/>
            <w:r w:rsidRPr="00F97E9E">
              <w:rPr>
                <w:noProof w:val="0"/>
                <w:lang w:val="es-ES" w:eastAsia="ru-RU"/>
              </w:rPr>
              <w:t>.</w:t>
            </w:r>
          </w:p>
          <w:p w14:paraId="6AC79349" w14:textId="77777777" w:rsidR="00892FAB" w:rsidRPr="00582322" w:rsidRDefault="00892FAB" w:rsidP="00892FAB">
            <w:pPr>
              <w:tabs>
                <w:tab w:val="left" w:pos="567"/>
              </w:tabs>
              <w:jc w:val="both"/>
              <w:rPr>
                <w:noProof w:val="0"/>
                <w:lang w:val="es-ES" w:eastAsia="ru-RU"/>
              </w:rPr>
            </w:pPr>
            <w:r w:rsidRPr="00582322">
              <w:rPr>
                <w:noProof w:val="0"/>
                <w:lang w:val="es-ES" w:eastAsia="ru-RU"/>
              </w:rPr>
              <w:t xml:space="preserve">19.4. </w:t>
            </w:r>
            <w:proofErr w:type="spellStart"/>
            <w:r w:rsidRPr="00582322">
              <w:rPr>
                <w:noProof w:val="0"/>
                <w:lang w:val="es-ES" w:eastAsia="ru-RU"/>
              </w:rPr>
              <w:t>Prezentul</w:t>
            </w:r>
            <w:proofErr w:type="spellEnd"/>
            <w:r w:rsidRPr="00582322">
              <w:rPr>
                <w:noProof w:val="0"/>
                <w:lang w:val="es-ES" w:eastAsia="ru-RU"/>
              </w:rPr>
              <w:t xml:space="preserve"> </w:t>
            </w:r>
            <w:proofErr w:type="spellStart"/>
            <w:r w:rsidRPr="00582322">
              <w:rPr>
                <w:noProof w:val="0"/>
                <w:lang w:val="es-ES" w:eastAsia="ru-RU"/>
              </w:rPr>
              <w:t>contract</w:t>
            </w:r>
            <w:proofErr w:type="spellEnd"/>
            <w:r w:rsidRPr="00582322">
              <w:rPr>
                <w:noProof w:val="0"/>
                <w:lang w:val="es-ES" w:eastAsia="ru-RU"/>
              </w:rPr>
              <w:t xml:space="preserve"> </w:t>
            </w:r>
            <w:proofErr w:type="spellStart"/>
            <w:r w:rsidRPr="00582322">
              <w:rPr>
                <w:noProof w:val="0"/>
                <w:lang w:val="es-ES" w:eastAsia="ru-RU"/>
              </w:rPr>
              <w:t>reprezintă</w:t>
            </w:r>
            <w:proofErr w:type="spellEnd"/>
            <w:r w:rsidRPr="00582322">
              <w:rPr>
                <w:noProof w:val="0"/>
                <w:lang w:val="es-ES" w:eastAsia="ru-RU"/>
              </w:rPr>
              <w:t xml:space="preserve"> </w:t>
            </w:r>
            <w:proofErr w:type="spellStart"/>
            <w:r w:rsidRPr="00582322">
              <w:rPr>
                <w:noProof w:val="0"/>
                <w:lang w:val="es-ES" w:eastAsia="ru-RU"/>
              </w:rPr>
              <w:t>acordul</w:t>
            </w:r>
            <w:proofErr w:type="spellEnd"/>
            <w:r w:rsidRPr="00582322">
              <w:rPr>
                <w:noProof w:val="0"/>
                <w:lang w:val="es-ES" w:eastAsia="ru-RU"/>
              </w:rPr>
              <w:t xml:space="preserve"> de </w:t>
            </w:r>
            <w:proofErr w:type="spellStart"/>
            <w:r w:rsidRPr="00582322">
              <w:rPr>
                <w:noProof w:val="0"/>
                <w:lang w:val="es-ES" w:eastAsia="ru-RU"/>
              </w:rPr>
              <w:t>voinţă</w:t>
            </w:r>
            <w:proofErr w:type="spellEnd"/>
            <w:r w:rsidRPr="00582322">
              <w:rPr>
                <w:noProof w:val="0"/>
                <w:lang w:val="es-ES" w:eastAsia="ru-RU"/>
              </w:rPr>
              <w:t xml:space="preserve"> al </w:t>
            </w:r>
            <w:proofErr w:type="spellStart"/>
            <w:r w:rsidRPr="00582322">
              <w:rPr>
                <w:noProof w:val="0"/>
                <w:lang w:val="es-ES" w:eastAsia="ru-RU"/>
              </w:rPr>
              <w:t>ambelor</w:t>
            </w:r>
            <w:proofErr w:type="spellEnd"/>
            <w:r w:rsidRPr="00582322">
              <w:rPr>
                <w:noProof w:val="0"/>
                <w:lang w:val="es-ES" w:eastAsia="ru-RU"/>
              </w:rPr>
              <w:t xml:space="preserve"> </w:t>
            </w:r>
            <w:proofErr w:type="spellStart"/>
            <w:r w:rsidRPr="00582322">
              <w:rPr>
                <w:noProof w:val="0"/>
                <w:lang w:val="es-ES" w:eastAsia="ru-RU"/>
              </w:rPr>
              <w:t>părţi</w:t>
            </w:r>
            <w:proofErr w:type="spellEnd"/>
            <w:r w:rsidRPr="00582322">
              <w:rPr>
                <w:noProof w:val="0"/>
                <w:lang w:val="es-ES" w:eastAsia="ru-RU"/>
              </w:rPr>
              <w:t xml:space="preserve">, se </w:t>
            </w:r>
            <w:proofErr w:type="spellStart"/>
            <w:r w:rsidRPr="00582322">
              <w:rPr>
                <w:noProof w:val="0"/>
                <w:lang w:val="es-ES" w:eastAsia="ru-RU"/>
              </w:rPr>
              <w:t>consideră</w:t>
            </w:r>
            <w:proofErr w:type="spellEnd"/>
            <w:r w:rsidRPr="00582322">
              <w:rPr>
                <w:noProof w:val="0"/>
                <w:lang w:val="es-ES" w:eastAsia="ru-RU"/>
              </w:rPr>
              <w:t xml:space="preserve"> </w:t>
            </w:r>
            <w:proofErr w:type="spellStart"/>
            <w:r w:rsidRPr="00582322">
              <w:rPr>
                <w:noProof w:val="0"/>
                <w:lang w:val="es-ES" w:eastAsia="ru-RU"/>
              </w:rPr>
              <w:t>semnat</w:t>
            </w:r>
            <w:proofErr w:type="spellEnd"/>
            <w:r w:rsidRPr="00582322">
              <w:rPr>
                <w:noProof w:val="0"/>
                <w:lang w:val="es-ES" w:eastAsia="ru-RU"/>
              </w:rPr>
              <w:t xml:space="preserve"> la data </w:t>
            </w:r>
            <w:proofErr w:type="spellStart"/>
            <w:r w:rsidRPr="00582322">
              <w:rPr>
                <w:noProof w:val="0"/>
                <w:lang w:val="es-ES" w:eastAsia="ru-RU"/>
              </w:rPr>
              <w:t>aplicării</w:t>
            </w:r>
            <w:proofErr w:type="spellEnd"/>
            <w:r w:rsidRPr="00582322">
              <w:rPr>
                <w:noProof w:val="0"/>
                <w:lang w:val="es-ES" w:eastAsia="ru-RU"/>
              </w:rPr>
              <w:t xml:space="preserve"> </w:t>
            </w:r>
            <w:proofErr w:type="spellStart"/>
            <w:r w:rsidRPr="00582322">
              <w:rPr>
                <w:noProof w:val="0"/>
                <w:lang w:val="es-ES" w:eastAsia="ru-RU"/>
              </w:rPr>
              <w:t>ultimei</w:t>
            </w:r>
            <w:proofErr w:type="spellEnd"/>
            <w:r w:rsidRPr="00582322">
              <w:rPr>
                <w:noProof w:val="0"/>
                <w:lang w:val="es-ES" w:eastAsia="ru-RU"/>
              </w:rPr>
              <w:t xml:space="preserve"> </w:t>
            </w:r>
            <w:proofErr w:type="spellStart"/>
            <w:r w:rsidRPr="00582322">
              <w:rPr>
                <w:noProof w:val="0"/>
                <w:lang w:val="es-ES" w:eastAsia="ru-RU"/>
              </w:rPr>
              <w:t>semnături</w:t>
            </w:r>
            <w:proofErr w:type="spellEnd"/>
            <w:r w:rsidRPr="00582322">
              <w:rPr>
                <w:noProof w:val="0"/>
                <w:lang w:val="es-ES" w:eastAsia="ru-RU"/>
              </w:rPr>
              <w:t xml:space="preserve"> de </w:t>
            </w:r>
            <w:proofErr w:type="spellStart"/>
            <w:r w:rsidRPr="00582322">
              <w:rPr>
                <w:noProof w:val="0"/>
                <w:lang w:val="es-ES" w:eastAsia="ru-RU"/>
              </w:rPr>
              <w:t>către</w:t>
            </w:r>
            <w:proofErr w:type="spellEnd"/>
            <w:r w:rsidRPr="00582322">
              <w:rPr>
                <w:noProof w:val="0"/>
                <w:lang w:val="es-ES" w:eastAsia="ru-RU"/>
              </w:rPr>
              <w:t xml:space="preserve"> una </w:t>
            </w:r>
            <w:proofErr w:type="spellStart"/>
            <w:r w:rsidRPr="00582322">
              <w:rPr>
                <w:noProof w:val="0"/>
                <w:lang w:val="es-ES" w:eastAsia="ru-RU"/>
              </w:rPr>
              <w:t>dintre</w:t>
            </w:r>
            <w:proofErr w:type="spellEnd"/>
            <w:r w:rsidRPr="00582322">
              <w:rPr>
                <w:noProof w:val="0"/>
                <w:lang w:val="es-ES" w:eastAsia="ru-RU"/>
              </w:rPr>
              <w:t xml:space="preserve"> </w:t>
            </w:r>
            <w:proofErr w:type="spellStart"/>
            <w:r w:rsidRPr="00582322">
              <w:rPr>
                <w:noProof w:val="0"/>
                <w:lang w:val="es-ES" w:eastAsia="ru-RU"/>
              </w:rPr>
              <w:t>părți</w:t>
            </w:r>
            <w:proofErr w:type="spellEnd"/>
            <w:r w:rsidRPr="00582322">
              <w:rPr>
                <w:noProof w:val="0"/>
                <w:lang w:val="es-ES" w:eastAsia="ru-RU"/>
              </w:rPr>
              <w:t xml:space="preserve">, este </w:t>
            </w:r>
            <w:proofErr w:type="spellStart"/>
            <w:r w:rsidRPr="00582322">
              <w:rPr>
                <w:noProof w:val="0"/>
                <w:lang w:val="es-ES" w:eastAsia="ru-RU"/>
              </w:rPr>
              <w:t>încheiat</w:t>
            </w:r>
            <w:proofErr w:type="spellEnd"/>
            <w:r w:rsidRPr="00582322">
              <w:rPr>
                <w:noProof w:val="0"/>
                <w:lang w:val="es-ES" w:eastAsia="ru-RU"/>
              </w:rPr>
              <w:t xml:space="preserve"> </w:t>
            </w:r>
            <w:proofErr w:type="spellStart"/>
            <w:r w:rsidRPr="00582322">
              <w:rPr>
                <w:noProof w:val="0"/>
                <w:lang w:val="es-ES" w:eastAsia="ru-RU"/>
              </w:rPr>
              <w:t>și</w:t>
            </w:r>
            <w:proofErr w:type="spellEnd"/>
            <w:r w:rsidRPr="00582322">
              <w:rPr>
                <w:noProof w:val="0"/>
                <w:lang w:val="es-ES" w:eastAsia="ru-RU"/>
              </w:rPr>
              <w:t xml:space="preserve"> </w:t>
            </w:r>
            <w:proofErr w:type="spellStart"/>
            <w:r w:rsidRPr="00582322">
              <w:rPr>
                <w:noProof w:val="0"/>
                <w:lang w:val="es-ES" w:eastAsia="ru-RU"/>
              </w:rPr>
              <w:t>înregistrat</w:t>
            </w:r>
            <w:proofErr w:type="spellEnd"/>
            <w:r w:rsidRPr="00582322">
              <w:rPr>
                <w:noProof w:val="0"/>
                <w:lang w:val="es-ES" w:eastAsia="ru-RU"/>
              </w:rPr>
              <w:t xml:space="preserve"> (</w:t>
            </w:r>
            <w:proofErr w:type="spellStart"/>
            <w:r w:rsidRPr="00582322">
              <w:rPr>
                <w:noProof w:val="0"/>
                <w:lang w:val="es-ES" w:eastAsia="ru-RU"/>
              </w:rPr>
              <w:t>după</w:t>
            </w:r>
            <w:proofErr w:type="spellEnd"/>
            <w:r w:rsidRPr="00582322">
              <w:rPr>
                <w:noProof w:val="0"/>
                <w:lang w:val="es-ES" w:eastAsia="ru-RU"/>
              </w:rPr>
              <w:t xml:space="preserve"> caz) </w:t>
            </w:r>
            <w:proofErr w:type="spellStart"/>
            <w:r w:rsidRPr="00582322">
              <w:rPr>
                <w:noProof w:val="0"/>
                <w:lang w:val="es-ES" w:eastAsia="ru-RU"/>
              </w:rPr>
              <w:t>conform</w:t>
            </w:r>
            <w:proofErr w:type="spellEnd"/>
            <w:r w:rsidRPr="00582322">
              <w:rPr>
                <w:noProof w:val="0"/>
                <w:lang w:val="es-ES" w:eastAsia="ru-RU"/>
              </w:rPr>
              <w:t xml:space="preserve"> </w:t>
            </w:r>
            <w:proofErr w:type="spellStart"/>
            <w:r w:rsidRPr="00582322">
              <w:rPr>
                <w:noProof w:val="0"/>
                <w:lang w:val="es-ES" w:eastAsia="ru-RU"/>
              </w:rPr>
              <w:t>prevederilor</w:t>
            </w:r>
            <w:proofErr w:type="spellEnd"/>
            <w:r w:rsidRPr="00582322">
              <w:rPr>
                <w:noProof w:val="0"/>
                <w:lang w:val="es-ES" w:eastAsia="ru-RU"/>
              </w:rPr>
              <w:t xml:space="preserve"> </w:t>
            </w:r>
            <w:proofErr w:type="spellStart"/>
            <w:r w:rsidRPr="00582322">
              <w:rPr>
                <w:noProof w:val="0"/>
                <w:lang w:val="es-ES" w:eastAsia="ru-RU"/>
              </w:rPr>
              <w:t>legale</w:t>
            </w:r>
            <w:proofErr w:type="spellEnd"/>
            <w:r w:rsidRPr="00582322">
              <w:rPr>
                <w:noProof w:val="0"/>
                <w:lang w:val="es-ES" w:eastAsia="ru-RU"/>
              </w:rPr>
              <w:t xml:space="preserve"> </w:t>
            </w:r>
            <w:proofErr w:type="spellStart"/>
            <w:r w:rsidRPr="00582322">
              <w:rPr>
                <w:noProof w:val="0"/>
                <w:lang w:val="es-ES" w:eastAsia="ru-RU"/>
              </w:rPr>
              <w:t>şi</w:t>
            </w:r>
            <w:proofErr w:type="spellEnd"/>
            <w:r w:rsidRPr="00582322">
              <w:rPr>
                <w:noProof w:val="0"/>
                <w:lang w:val="es-ES" w:eastAsia="ru-RU"/>
              </w:rPr>
              <w:t xml:space="preserve"> </w:t>
            </w:r>
            <w:proofErr w:type="spellStart"/>
            <w:r w:rsidRPr="00582322">
              <w:rPr>
                <w:noProof w:val="0"/>
                <w:lang w:val="es-ES" w:eastAsia="ru-RU"/>
              </w:rPr>
              <w:t>intră</w:t>
            </w:r>
            <w:proofErr w:type="spellEnd"/>
            <w:r w:rsidRPr="00582322">
              <w:rPr>
                <w:noProof w:val="0"/>
                <w:lang w:val="es-ES" w:eastAsia="ru-RU"/>
              </w:rPr>
              <w:t xml:space="preserve"> </w:t>
            </w:r>
            <w:proofErr w:type="spellStart"/>
            <w:r w:rsidRPr="00582322">
              <w:rPr>
                <w:noProof w:val="0"/>
                <w:lang w:val="es-ES" w:eastAsia="ru-RU"/>
              </w:rPr>
              <w:t>în</w:t>
            </w:r>
            <w:proofErr w:type="spellEnd"/>
            <w:r w:rsidRPr="00582322">
              <w:rPr>
                <w:noProof w:val="0"/>
                <w:lang w:val="es-ES" w:eastAsia="ru-RU"/>
              </w:rPr>
              <w:t xml:space="preserve"> </w:t>
            </w:r>
            <w:proofErr w:type="spellStart"/>
            <w:r w:rsidRPr="00582322">
              <w:rPr>
                <w:noProof w:val="0"/>
                <w:lang w:val="es-ES" w:eastAsia="ru-RU"/>
              </w:rPr>
              <w:t>vigoare</w:t>
            </w:r>
            <w:proofErr w:type="spellEnd"/>
            <w:r w:rsidRPr="00582322">
              <w:rPr>
                <w:noProof w:val="0"/>
                <w:lang w:val="es-ES" w:eastAsia="ru-RU"/>
              </w:rPr>
              <w:t xml:space="preserve"> la data </w:t>
            </w:r>
            <w:proofErr w:type="spellStart"/>
            <w:r w:rsidRPr="00582322">
              <w:rPr>
                <w:noProof w:val="0"/>
                <w:lang w:val="es-ES" w:eastAsia="ru-RU"/>
              </w:rPr>
              <w:t>notificării</w:t>
            </w:r>
            <w:proofErr w:type="spellEnd"/>
            <w:r w:rsidRPr="00582322">
              <w:rPr>
                <w:noProof w:val="0"/>
                <w:lang w:val="es-ES" w:eastAsia="ru-RU"/>
              </w:rPr>
              <w:t xml:space="preserve"> </w:t>
            </w:r>
            <w:proofErr w:type="spellStart"/>
            <w:r w:rsidRPr="00582322">
              <w:rPr>
                <w:noProof w:val="0"/>
                <w:lang w:val="es-ES" w:eastAsia="ru-RU"/>
              </w:rPr>
              <w:t>Beneficiarului</w:t>
            </w:r>
            <w:proofErr w:type="spellEnd"/>
            <w:r w:rsidRPr="00582322">
              <w:rPr>
                <w:noProof w:val="0"/>
                <w:lang w:val="es-ES" w:eastAsia="ru-RU"/>
              </w:rPr>
              <w:t xml:space="preserve"> </w:t>
            </w:r>
            <w:proofErr w:type="spellStart"/>
            <w:r w:rsidRPr="00582322">
              <w:rPr>
                <w:noProof w:val="0"/>
                <w:lang w:val="es-ES" w:eastAsia="ru-RU"/>
              </w:rPr>
              <w:t>cu</w:t>
            </w:r>
            <w:proofErr w:type="spellEnd"/>
            <w:r w:rsidRPr="00582322">
              <w:rPr>
                <w:noProof w:val="0"/>
                <w:lang w:val="es-ES" w:eastAsia="ru-RU"/>
              </w:rPr>
              <w:t xml:space="preserve"> </w:t>
            </w:r>
            <w:proofErr w:type="spellStart"/>
            <w:r w:rsidRPr="00582322">
              <w:rPr>
                <w:noProof w:val="0"/>
                <w:lang w:val="es-ES" w:eastAsia="ru-RU"/>
              </w:rPr>
              <w:t>privire</w:t>
            </w:r>
            <w:proofErr w:type="spellEnd"/>
            <w:r w:rsidRPr="00582322">
              <w:rPr>
                <w:noProof w:val="0"/>
                <w:lang w:val="es-ES" w:eastAsia="ru-RU"/>
              </w:rPr>
              <w:t xml:space="preserve"> la </w:t>
            </w:r>
            <w:proofErr w:type="spellStart"/>
            <w:r w:rsidRPr="00582322">
              <w:rPr>
                <w:noProof w:val="0"/>
                <w:lang w:val="es-ES" w:eastAsia="ru-RU"/>
              </w:rPr>
              <w:t>începerea</w:t>
            </w:r>
            <w:proofErr w:type="spellEnd"/>
            <w:r w:rsidRPr="00582322">
              <w:rPr>
                <w:noProof w:val="0"/>
                <w:lang w:val="es-ES" w:eastAsia="ru-RU"/>
              </w:rPr>
              <w:t xml:space="preserve"> </w:t>
            </w:r>
            <w:proofErr w:type="spellStart"/>
            <w:r w:rsidRPr="00582322">
              <w:rPr>
                <w:noProof w:val="0"/>
                <w:lang w:val="es-ES" w:eastAsia="ru-RU"/>
              </w:rPr>
              <w:t>activităţii</w:t>
            </w:r>
            <w:proofErr w:type="spellEnd"/>
            <w:r w:rsidRPr="00582322">
              <w:rPr>
                <w:noProof w:val="0"/>
                <w:lang w:val="es-ES" w:eastAsia="ru-RU"/>
              </w:rPr>
              <w:t xml:space="preserve"> </w:t>
            </w:r>
            <w:proofErr w:type="spellStart"/>
            <w:r w:rsidRPr="00582322">
              <w:rPr>
                <w:noProof w:val="0"/>
                <w:lang w:val="es-ES" w:eastAsia="ru-RU"/>
              </w:rPr>
              <w:t>Antreprenorului</w:t>
            </w:r>
            <w:proofErr w:type="spellEnd"/>
            <w:r w:rsidRPr="00582322">
              <w:rPr>
                <w:noProof w:val="0"/>
                <w:lang w:val="es-ES" w:eastAsia="ru-RU"/>
              </w:rPr>
              <w:t xml:space="preserve">, </w:t>
            </w:r>
            <w:proofErr w:type="spellStart"/>
            <w:r w:rsidRPr="00582322">
              <w:rPr>
                <w:noProof w:val="0"/>
                <w:lang w:val="es-ES" w:eastAsia="ru-RU"/>
              </w:rPr>
              <w:t>fiind</w:t>
            </w:r>
            <w:proofErr w:type="spellEnd"/>
            <w:r w:rsidRPr="00582322">
              <w:rPr>
                <w:noProof w:val="0"/>
                <w:lang w:val="es-ES" w:eastAsia="ru-RU"/>
              </w:rPr>
              <w:t xml:space="preserve"> </w:t>
            </w:r>
            <w:proofErr w:type="spellStart"/>
            <w:r w:rsidRPr="00582322">
              <w:rPr>
                <w:noProof w:val="0"/>
                <w:lang w:val="es-ES" w:eastAsia="ru-RU"/>
              </w:rPr>
              <w:t>valabil</w:t>
            </w:r>
            <w:proofErr w:type="spellEnd"/>
            <w:r w:rsidRPr="00582322">
              <w:rPr>
                <w:noProof w:val="0"/>
                <w:lang w:val="es-ES" w:eastAsia="ru-RU"/>
              </w:rPr>
              <w:t xml:space="preserve"> </w:t>
            </w:r>
            <w:proofErr w:type="spellStart"/>
            <w:r w:rsidRPr="00582322">
              <w:rPr>
                <w:noProof w:val="0"/>
                <w:lang w:val="es-ES" w:eastAsia="ru-RU"/>
              </w:rPr>
              <w:t>până</w:t>
            </w:r>
            <w:proofErr w:type="spellEnd"/>
            <w:r w:rsidRPr="00582322">
              <w:rPr>
                <w:noProof w:val="0"/>
                <w:lang w:val="es-ES" w:eastAsia="ru-RU"/>
              </w:rPr>
              <w:t xml:space="preserve"> la </w:t>
            </w:r>
            <w:proofErr w:type="spellStart"/>
            <w:r w:rsidRPr="00582322">
              <w:rPr>
                <w:noProof w:val="0"/>
                <w:lang w:val="es-ES" w:eastAsia="ru-RU"/>
              </w:rPr>
              <w:t>îndeplinirea</w:t>
            </w:r>
            <w:proofErr w:type="spellEnd"/>
            <w:r w:rsidRPr="00582322">
              <w:rPr>
                <w:noProof w:val="0"/>
                <w:lang w:val="es-ES" w:eastAsia="ru-RU"/>
              </w:rPr>
              <w:t xml:space="preserve"> </w:t>
            </w:r>
            <w:proofErr w:type="spellStart"/>
            <w:r w:rsidRPr="00582322">
              <w:rPr>
                <w:noProof w:val="0"/>
                <w:lang w:val="es-ES" w:eastAsia="ru-RU"/>
              </w:rPr>
              <w:t>integrală</w:t>
            </w:r>
            <w:proofErr w:type="spellEnd"/>
            <w:r w:rsidRPr="00582322">
              <w:rPr>
                <w:noProof w:val="0"/>
                <w:lang w:val="es-ES" w:eastAsia="ru-RU"/>
              </w:rPr>
              <w:t xml:space="preserve"> </w:t>
            </w:r>
            <w:proofErr w:type="spellStart"/>
            <w:r w:rsidRPr="00582322">
              <w:rPr>
                <w:noProof w:val="0"/>
                <w:lang w:val="es-ES" w:eastAsia="ru-RU"/>
              </w:rPr>
              <w:t>și</w:t>
            </w:r>
            <w:proofErr w:type="spellEnd"/>
            <w:r w:rsidRPr="00582322">
              <w:rPr>
                <w:noProof w:val="0"/>
                <w:lang w:val="es-ES" w:eastAsia="ru-RU"/>
              </w:rPr>
              <w:t xml:space="preserve"> </w:t>
            </w:r>
            <w:proofErr w:type="spellStart"/>
            <w:r w:rsidRPr="00582322">
              <w:rPr>
                <w:noProof w:val="0"/>
                <w:lang w:val="es-ES" w:eastAsia="ru-RU"/>
              </w:rPr>
              <w:t>corespunzătoare</w:t>
            </w:r>
            <w:proofErr w:type="spellEnd"/>
            <w:r w:rsidRPr="00582322">
              <w:rPr>
                <w:noProof w:val="0"/>
                <w:lang w:val="es-ES" w:eastAsia="ru-RU"/>
              </w:rPr>
              <w:t xml:space="preserve"> a </w:t>
            </w:r>
            <w:proofErr w:type="spellStart"/>
            <w:r w:rsidRPr="00582322">
              <w:rPr>
                <w:noProof w:val="0"/>
                <w:lang w:val="es-ES" w:eastAsia="ru-RU"/>
              </w:rPr>
              <w:t>obligaţiilor</w:t>
            </w:r>
            <w:proofErr w:type="spellEnd"/>
            <w:r w:rsidRPr="00582322">
              <w:rPr>
                <w:noProof w:val="0"/>
                <w:lang w:val="es-ES" w:eastAsia="ru-RU"/>
              </w:rPr>
              <w:t xml:space="preserve"> de </w:t>
            </w:r>
            <w:proofErr w:type="spellStart"/>
            <w:r w:rsidRPr="00582322">
              <w:rPr>
                <w:noProof w:val="0"/>
                <w:lang w:val="es-ES" w:eastAsia="ru-RU"/>
              </w:rPr>
              <w:t>către</w:t>
            </w:r>
            <w:proofErr w:type="spellEnd"/>
            <w:r w:rsidRPr="00582322">
              <w:rPr>
                <w:noProof w:val="0"/>
                <w:lang w:val="es-ES" w:eastAsia="ru-RU"/>
              </w:rPr>
              <w:t xml:space="preserve"> </w:t>
            </w:r>
            <w:proofErr w:type="spellStart"/>
            <w:r w:rsidRPr="00582322">
              <w:rPr>
                <w:noProof w:val="0"/>
                <w:lang w:val="es-ES" w:eastAsia="ru-RU"/>
              </w:rPr>
              <w:t>ambele</w:t>
            </w:r>
            <w:proofErr w:type="spellEnd"/>
            <w:r w:rsidRPr="00582322">
              <w:rPr>
                <w:noProof w:val="0"/>
                <w:lang w:val="es-ES" w:eastAsia="ru-RU"/>
              </w:rPr>
              <w:t xml:space="preserve"> </w:t>
            </w:r>
            <w:proofErr w:type="spellStart"/>
            <w:r w:rsidRPr="00582322">
              <w:rPr>
                <w:noProof w:val="0"/>
                <w:lang w:val="es-ES" w:eastAsia="ru-RU"/>
              </w:rPr>
              <w:t>părţi</w:t>
            </w:r>
            <w:proofErr w:type="spellEnd"/>
            <w:r w:rsidRPr="00582322">
              <w:rPr>
                <w:noProof w:val="0"/>
                <w:lang w:val="es-ES" w:eastAsia="ru-RU"/>
              </w:rPr>
              <w:t xml:space="preserve">. </w:t>
            </w:r>
          </w:p>
          <w:p w14:paraId="056A5960" w14:textId="77777777" w:rsidR="00892FAB" w:rsidRPr="00892FAB" w:rsidRDefault="00892FAB" w:rsidP="00892FAB">
            <w:pPr>
              <w:tabs>
                <w:tab w:val="left" w:pos="2295"/>
              </w:tabs>
              <w:jc w:val="both"/>
              <w:rPr>
                <w:noProof w:val="0"/>
                <w:lang w:eastAsia="ru-RU"/>
              </w:rPr>
            </w:pPr>
            <w:r w:rsidRPr="00582322">
              <w:rPr>
                <w:noProof w:val="0"/>
                <w:lang w:val="es-E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F97E9E" w:rsidRDefault="00892FAB" w:rsidP="00892FAB">
            <w:pPr>
              <w:spacing w:line="276" w:lineRule="auto"/>
              <w:contextualSpacing/>
              <w:jc w:val="center"/>
              <w:rPr>
                <w:b/>
                <w:noProof w:val="0"/>
                <w:lang w:val="es-ES" w:eastAsia="ru-RU"/>
              </w:rPr>
            </w:pPr>
            <w:r w:rsidRPr="00F97E9E">
              <w:rPr>
                <w:b/>
                <w:noProof w:val="0"/>
                <w:lang w:val="es-ES" w:eastAsia="ru-RU"/>
              </w:rPr>
              <w:t>RECHIZITELE JURIDICE, POŞTALE ŞI DE PLĂŢI ALE PĂRŢILOR</w:t>
            </w:r>
          </w:p>
          <w:p w14:paraId="594C7452" w14:textId="77777777" w:rsidR="00892FAB" w:rsidRPr="00F97E9E" w:rsidRDefault="00892FAB" w:rsidP="00892FAB">
            <w:pPr>
              <w:spacing w:line="276" w:lineRule="auto"/>
              <w:contextualSpacing/>
              <w:jc w:val="center"/>
              <w:rPr>
                <w:b/>
                <w:noProof w:val="0"/>
                <w:lang w:val="es-E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F97E9E" w:rsidRDefault="00892FAB" w:rsidP="00892FAB">
                  <w:pPr>
                    <w:tabs>
                      <w:tab w:val="left" w:pos="3295"/>
                    </w:tabs>
                    <w:rPr>
                      <w:b/>
                      <w:noProof w:val="0"/>
                      <w:lang w:val="es-ES" w:eastAsia="ru-RU"/>
                    </w:rPr>
                  </w:pPr>
                  <w:r w:rsidRPr="00F97E9E">
                    <w:rPr>
                      <w:b/>
                      <w:iCs/>
                      <w:noProof w:val="0"/>
                      <w:lang w:val="es-ES" w:eastAsia="ru-RU"/>
                    </w:rPr>
                    <w:t>BENEFICIAR</w:t>
                  </w:r>
                </w:p>
              </w:tc>
              <w:tc>
                <w:tcPr>
                  <w:tcW w:w="4680" w:type="dxa"/>
                </w:tcPr>
                <w:p w14:paraId="4BE9BD37" w14:textId="77777777" w:rsidR="00892FAB" w:rsidRPr="00F97E9E" w:rsidRDefault="00892FAB" w:rsidP="00892FAB">
                  <w:pPr>
                    <w:tabs>
                      <w:tab w:val="left" w:pos="3295"/>
                    </w:tabs>
                    <w:rPr>
                      <w:noProof w:val="0"/>
                      <w:lang w:val="es-ES" w:eastAsia="ru-RU"/>
                    </w:rPr>
                  </w:pPr>
                  <w:r w:rsidRPr="00F97E9E">
                    <w:rPr>
                      <w:b/>
                      <w:iCs/>
                      <w:noProof w:val="0"/>
                      <w:lang w:val="es-ES" w:eastAsia="ru-RU"/>
                    </w:rPr>
                    <w:t xml:space="preserve">ANTREPRENOR </w:t>
                  </w:r>
                </w:p>
              </w:tc>
            </w:tr>
            <w:tr w:rsidR="00892FAB" w:rsidRPr="00892FAB" w14:paraId="779C0EF1" w14:textId="77777777" w:rsidTr="00BC532B">
              <w:tc>
                <w:tcPr>
                  <w:tcW w:w="4675" w:type="dxa"/>
                  <w:vAlign w:val="center"/>
                </w:tcPr>
                <w:p w14:paraId="43EBCBD4" w14:textId="77777777" w:rsidR="00892FAB" w:rsidRPr="00F97E9E" w:rsidRDefault="00892FAB" w:rsidP="00892FAB">
                  <w:pPr>
                    <w:tabs>
                      <w:tab w:val="left" w:pos="1134"/>
                      <w:tab w:val="left" w:pos="4680"/>
                      <w:tab w:val="left" w:pos="7020"/>
                    </w:tabs>
                    <w:suppressAutoHyphens/>
                    <w:jc w:val="both"/>
                    <w:rPr>
                      <w:noProof w:val="0"/>
                      <w:lang w:val="es-ES" w:eastAsia="ru-RU"/>
                    </w:rPr>
                  </w:pPr>
                  <w:proofErr w:type="spellStart"/>
                  <w:r w:rsidRPr="00F97E9E">
                    <w:rPr>
                      <w:noProof w:val="0"/>
                      <w:lang w:val="es-ES" w:eastAsia="ru-RU"/>
                    </w:rPr>
                    <w:t>Adresa</w:t>
                  </w:r>
                  <w:proofErr w:type="spellEnd"/>
                  <w:r w:rsidRPr="00F97E9E">
                    <w:rPr>
                      <w:noProof w:val="0"/>
                      <w:lang w:val="es-ES" w:eastAsia="ru-RU"/>
                    </w:rPr>
                    <w:t xml:space="preserve"> </w:t>
                  </w:r>
                  <w:proofErr w:type="spellStart"/>
                  <w:r w:rsidRPr="00F97E9E">
                    <w:rPr>
                      <w:noProof w:val="0"/>
                      <w:lang w:val="es-ES" w:eastAsia="ru-RU"/>
                    </w:rPr>
                    <w:t>poştală</w:t>
                  </w:r>
                  <w:proofErr w:type="spellEnd"/>
                  <w:r w:rsidRPr="00F97E9E">
                    <w:rPr>
                      <w:noProof w:val="0"/>
                      <w:lang w:val="es-ES" w:eastAsia="ru-RU"/>
                    </w:rPr>
                    <w:t>:</w:t>
                  </w:r>
                </w:p>
              </w:tc>
              <w:tc>
                <w:tcPr>
                  <w:tcW w:w="4680" w:type="dxa"/>
                  <w:vAlign w:val="center"/>
                </w:tcPr>
                <w:p w14:paraId="47F75C48" w14:textId="77777777" w:rsidR="00892FAB" w:rsidRPr="00F97E9E" w:rsidRDefault="00892FAB" w:rsidP="00892FAB">
                  <w:pPr>
                    <w:tabs>
                      <w:tab w:val="left" w:pos="1134"/>
                      <w:tab w:val="left" w:pos="4680"/>
                      <w:tab w:val="left" w:pos="7020"/>
                    </w:tabs>
                    <w:suppressAutoHyphens/>
                    <w:ind w:hanging="14"/>
                    <w:jc w:val="both"/>
                    <w:rPr>
                      <w:noProof w:val="0"/>
                      <w:lang w:val="es-ES" w:eastAsia="ru-RU"/>
                    </w:rPr>
                  </w:pPr>
                  <w:proofErr w:type="spellStart"/>
                  <w:r w:rsidRPr="00F97E9E">
                    <w:rPr>
                      <w:noProof w:val="0"/>
                      <w:lang w:val="es-ES" w:eastAsia="ru-RU"/>
                    </w:rPr>
                    <w:t>Adresa</w:t>
                  </w:r>
                  <w:proofErr w:type="spellEnd"/>
                  <w:r w:rsidRPr="00F97E9E">
                    <w:rPr>
                      <w:noProof w:val="0"/>
                      <w:lang w:val="es-ES" w:eastAsia="ru-RU"/>
                    </w:rPr>
                    <w:t xml:space="preserve"> </w:t>
                  </w:r>
                  <w:proofErr w:type="spellStart"/>
                  <w:r w:rsidRPr="00F97E9E">
                    <w:rPr>
                      <w:noProof w:val="0"/>
                      <w:lang w:val="es-ES" w:eastAsia="ru-RU"/>
                    </w:rPr>
                    <w:t>poştală</w:t>
                  </w:r>
                  <w:proofErr w:type="spellEnd"/>
                  <w:r w:rsidRPr="00F97E9E">
                    <w:rPr>
                      <w:noProof w:val="0"/>
                      <w:lang w:val="es-ES" w:eastAsia="ru-RU"/>
                    </w:rPr>
                    <w:t>:</w:t>
                  </w:r>
                </w:p>
              </w:tc>
            </w:tr>
            <w:tr w:rsidR="00892FAB" w:rsidRPr="00892FAB" w14:paraId="0DB960BF" w14:textId="77777777" w:rsidTr="00BC532B">
              <w:tc>
                <w:tcPr>
                  <w:tcW w:w="4675" w:type="dxa"/>
                  <w:vAlign w:val="center"/>
                </w:tcPr>
                <w:p w14:paraId="38F63D1F" w14:textId="77777777" w:rsidR="00892FAB" w:rsidRPr="00F97E9E" w:rsidRDefault="00892FAB" w:rsidP="00892FAB">
                  <w:pPr>
                    <w:tabs>
                      <w:tab w:val="left" w:pos="1134"/>
                      <w:tab w:val="left" w:pos="4680"/>
                      <w:tab w:val="left" w:pos="7020"/>
                    </w:tabs>
                    <w:suppressAutoHyphens/>
                    <w:jc w:val="both"/>
                    <w:rPr>
                      <w:noProof w:val="0"/>
                      <w:lang w:val="es-ES" w:eastAsia="ru-RU"/>
                    </w:rPr>
                  </w:pPr>
                  <w:proofErr w:type="spellStart"/>
                  <w:r w:rsidRPr="00F97E9E">
                    <w:rPr>
                      <w:noProof w:val="0"/>
                      <w:lang w:val="es-ES" w:eastAsia="ru-RU"/>
                    </w:rPr>
                    <w:t>Telefon</w:t>
                  </w:r>
                  <w:proofErr w:type="spellEnd"/>
                  <w:r w:rsidRPr="00F97E9E">
                    <w:rPr>
                      <w:noProof w:val="0"/>
                      <w:lang w:val="es-ES" w:eastAsia="ru-RU"/>
                    </w:rPr>
                    <w:t>:</w:t>
                  </w:r>
                </w:p>
              </w:tc>
              <w:tc>
                <w:tcPr>
                  <w:tcW w:w="4680" w:type="dxa"/>
                  <w:vAlign w:val="center"/>
                </w:tcPr>
                <w:p w14:paraId="5993949E" w14:textId="77777777" w:rsidR="00892FAB" w:rsidRPr="00F97E9E" w:rsidRDefault="00892FAB" w:rsidP="00892FAB">
                  <w:pPr>
                    <w:tabs>
                      <w:tab w:val="left" w:pos="1134"/>
                      <w:tab w:val="left" w:pos="4680"/>
                      <w:tab w:val="left" w:pos="7020"/>
                    </w:tabs>
                    <w:suppressAutoHyphens/>
                    <w:ind w:hanging="14"/>
                    <w:jc w:val="both"/>
                    <w:rPr>
                      <w:noProof w:val="0"/>
                      <w:lang w:val="es-ES" w:eastAsia="ru-RU"/>
                    </w:rPr>
                  </w:pPr>
                  <w:proofErr w:type="spellStart"/>
                  <w:r w:rsidRPr="00F97E9E">
                    <w:rPr>
                      <w:noProof w:val="0"/>
                      <w:lang w:val="es-ES" w:eastAsia="ru-RU"/>
                    </w:rPr>
                    <w:t>Telefon</w:t>
                  </w:r>
                  <w:proofErr w:type="spellEnd"/>
                  <w:r w:rsidRPr="00F97E9E">
                    <w:rPr>
                      <w:noProof w:val="0"/>
                      <w:lang w:val="es-ES" w:eastAsia="ru-RU"/>
                    </w:rPr>
                    <w:t>:</w:t>
                  </w:r>
                </w:p>
              </w:tc>
            </w:tr>
            <w:tr w:rsidR="00892FAB" w:rsidRPr="00892FAB" w14:paraId="6F6845FC" w14:textId="77777777" w:rsidTr="00BC532B">
              <w:tc>
                <w:tcPr>
                  <w:tcW w:w="4675" w:type="dxa"/>
                  <w:vAlign w:val="center"/>
                </w:tcPr>
                <w:p w14:paraId="1BC12FB8" w14:textId="77777777" w:rsidR="00892FAB" w:rsidRPr="00F97E9E" w:rsidRDefault="00892FAB" w:rsidP="00892FAB">
                  <w:pPr>
                    <w:tabs>
                      <w:tab w:val="left" w:pos="1134"/>
                      <w:tab w:val="left" w:pos="4680"/>
                      <w:tab w:val="left" w:pos="7020"/>
                    </w:tabs>
                    <w:suppressAutoHyphens/>
                    <w:jc w:val="both"/>
                    <w:rPr>
                      <w:noProof w:val="0"/>
                      <w:lang w:val="es-ES" w:eastAsia="ru-RU"/>
                    </w:rPr>
                  </w:pPr>
                  <w:r w:rsidRPr="00F97E9E">
                    <w:rPr>
                      <w:noProof w:val="0"/>
                      <w:lang w:val="es-ES" w:eastAsia="ru-RU"/>
                    </w:rPr>
                    <w:t>Cod fiscal:</w:t>
                  </w:r>
                </w:p>
              </w:tc>
              <w:tc>
                <w:tcPr>
                  <w:tcW w:w="4680" w:type="dxa"/>
                  <w:vAlign w:val="center"/>
                </w:tcPr>
                <w:p w14:paraId="5D505F63" w14:textId="77777777" w:rsidR="00892FAB" w:rsidRPr="00F97E9E" w:rsidRDefault="00892FAB" w:rsidP="00892FAB">
                  <w:pPr>
                    <w:tabs>
                      <w:tab w:val="left" w:pos="1134"/>
                      <w:tab w:val="left" w:pos="4680"/>
                      <w:tab w:val="left" w:pos="7020"/>
                    </w:tabs>
                    <w:suppressAutoHyphens/>
                    <w:ind w:hanging="14"/>
                    <w:jc w:val="both"/>
                    <w:rPr>
                      <w:noProof w:val="0"/>
                      <w:lang w:val="es-ES" w:eastAsia="ru-RU"/>
                    </w:rPr>
                  </w:pPr>
                  <w:r w:rsidRPr="00F97E9E">
                    <w:rPr>
                      <w:noProof w:val="0"/>
                      <w:lang w:val="es-ES" w:eastAsia="ru-RU"/>
                    </w:rPr>
                    <w:t>Cod fiscal:</w:t>
                  </w:r>
                </w:p>
              </w:tc>
            </w:tr>
            <w:tr w:rsidR="00892FAB" w:rsidRPr="00892FAB" w14:paraId="3F071D46" w14:textId="77777777" w:rsidTr="00BC532B">
              <w:tc>
                <w:tcPr>
                  <w:tcW w:w="4675" w:type="dxa"/>
                  <w:vAlign w:val="center"/>
                </w:tcPr>
                <w:p w14:paraId="0E51B967" w14:textId="77777777" w:rsidR="00892FAB" w:rsidRPr="00F97E9E" w:rsidRDefault="00892FAB" w:rsidP="00892FAB">
                  <w:pPr>
                    <w:tabs>
                      <w:tab w:val="left" w:pos="1134"/>
                      <w:tab w:val="left" w:pos="4680"/>
                      <w:tab w:val="left" w:pos="7020"/>
                    </w:tabs>
                    <w:suppressAutoHyphens/>
                    <w:jc w:val="both"/>
                    <w:rPr>
                      <w:noProof w:val="0"/>
                      <w:lang w:val="es-ES" w:eastAsia="ru-RU"/>
                    </w:rPr>
                  </w:pPr>
                  <w:r w:rsidRPr="00F97E9E">
                    <w:rPr>
                      <w:noProof w:val="0"/>
                      <w:lang w:val="es-ES" w:eastAsia="ru-RU"/>
                    </w:rPr>
                    <w:t>Banca:</w:t>
                  </w:r>
                </w:p>
              </w:tc>
              <w:tc>
                <w:tcPr>
                  <w:tcW w:w="4680" w:type="dxa"/>
                  <w:vAlign w:val="center"/>
                </w:tcPr>
                <w:p w14:paraId="70426AC6" w14:textId="77777777" w:rsidR="00892FAB" w:rsidRPr="00F97E9E" w:rsidRDefault="00892FAB" w:rsidP="00892FAB">
                  <w:pPr>
                    <w:tabs>
                      <w:tab w:val="left" w:pos="1134"/>
                      <w:tab w:val="left" w:pos="4680"/>
                      <w:tab w:val="left" w:pos="7020"/>
                    </w:tabs>
                    <w:suppressAutoHyphens/>
                    <w:ind w:hanging="14"/>
                    <w:jc w:val="both"/>
                    <w:rPr>
                      <w:noProof w:val="0"/>
                      <w:lang w:val="es-ES" w:eastAsia="ru-RU"/>
                    </w:rPr>
                  </w:pPr>
                  <w:r w:rsidRPr="00F97E9E">
                    <w:rPr>
                      <w:noProof w:val="0"/>
                      <w:lang w:val="es-ES" w:eastAsia="ru-RU"/>
                    </w:rPr>
                    <w:t>Banca:</w:t>
                  </w:r>
                </w:p>
              </w:tc>
            </w:tr>
            <w:tr w:rsidR="00892FAB" w:rsidRPr="00892FAB" w14:paraId="41DC086C" w14:textId="77777777" w:rsidTr="00BC532B">
              <w:tc>
                <w:tcPr>
                  <w:tcW w:w="4675" w:type="dxa"/>
                  <w:vAlign w:val="center"/>
                </w:tcPr>
                <w:p w14:paraId="0EFADD46" w14:textId="77777777" w:rsidR="00892FAB" w:rsidRPr="00F97E9E" w:rsidRDefault="00892FAB" w:rsidP="00892FAB">
                  <w:pPr>
                    <w:tabs>
                      <w:tab w:val="left" w:pos="1134"/>
                      <w:tab w:val="left" w:pos="4680"/>
                      <w:tab w:val="left" w:pos="7020"/>
                    </w:tabs>
                    <w:suppressAutoHyphens/>
                    <w:jc w:val="both"/>
                    <w:rPr>
                      <w:noProof w:val="0"/>
                      <w:lang w:val="es-ES" w:eastAsia="ru-RU"/>
                    </w:rPr>
                  </w:pPr>
                  <w:r w:rsidRPr="00F97E9E">
                    <w:rPr>
                      <w:noProof w:val="0"/>
                      <w:lang w:val="es-ES" w:eastAsia="ru-RU"/>
                    </w:rPr>
                    <w:t>Cod IBAN:</w:t>
                  </w:r>
                </w:p>
              </w:tc>
              <w:tc>
                <w:tcPr>
                  <w:tcW w:w="4680" w:type="dxa"/>
                  <w:vAlign w:val="center"/>
                </w:tcPr>
                <w:p w14:paraId="49078DE9" w14:textId="77777777" w:rsidR="00892FAB" w:rsidRPr="00F97E9E" w:rsidRDefault="00892FAB" w:rsidP="00892FAB">
                  <w:pPr>
                    <w:tabs>
                      <w:tab w:val="left" w:pos="1134"/>
                      <w:tab w:val="left" w:pos="4680"/>
                      <w:tab w:val="left" w:pos="7020"/>
                    </w:tabs>
                    <w:suppressAutoHyphens/>
                    <w:ind w:hanging="14"/>
                    <w:jc w:val="both"/>
                    <w:rPr>
                      <w:noProof w:val="0"/>
                      <w:lang w:val="es-ES" w:eastAsia="ru-RU"/>
                    </w:rPr>
                  </w:pPr>
                  <w:r w:rsidRPr="00F97E9E">
                    <w:rPr>
                      <w:noProof w:val="0"/>
                      <w:lang w:val="es-ES" w:eastAsia="ru-RU"/>
                    </w:rPr>
                    <w:t>Cod IBAN:</w:t>
                  </w:r>
                </w:p>
              </w:tc>
            </w:tr>
          </w:tbl>
          <w:p w14:paraId="313BFCD7" w14:textId="77777777" w:rsidR="00892FAB" w:rsidRPr="00F97E9E" w:rsidRDefault="00892FAB" w:rsidP="00892FAB">
            <w:pPr>
              <w:spacing w:line="276" w:lineRule="auto"/>
              <w:contextualSpacing/>
              <w:jc w:val="center"/>
              <w:rPr>
                <w:b/>
                <w:noProof w:val="0"/>
                <w:lang w:val="es-ES" w:eastAsia="ru-RU"/>
              </w:rPr>
            </w:pPr>
          </w:p>
          <w:p w14:paraId="655F8345" w14:textId="77777777" w:rsidR="00892FAB" w:rsidRPr="00F97E9E" w:rsidRDefault="00892FAB" w:rsidP="00892FAB">
            <w:pPr>
              <w:tabs>
                <w:tab w:val="left" w:pos="360"/>
              </w:tabs>
              <w:jc w:val="both"/>
              <w:rPr>
                <w:noProof w:val="0"/>
                <w:lang w:val="es-ES" w:eastAsia="ru-RU"/>
              </w:rPr>
            </w:pPr>
          </w:p>
          <w:p w14:paraId="1C3BCCA1" w14:textId="77777777" w:rsidR="00892FAB" w:rsidRPr="00F97E9E" w:rsidRDefault="00892FAB" w:rsidP="00892FAB">
            <w:pPr>
              <w:tabs>
                <w:tab w:val="left" w:pos="360"/>
                <w:tab w:val="left" w:pos="2685"/>
              </w:tabs>
              <w:jc w:val="both"/>
              <w:rPr>
                <w:noProof w:val="0"/>
                <w:lang w:val="es-ES" w:eastAsia="ru-RU"/>
              </w:rPr>
            </w:pPr>
            <w:r w:rsidRPr="00F97E9E">
              <w:rPr>
                <w:noProof w:val="0"/>
                <w:lang w:val="es-ES" w:eastAsia="ru-RU"/>
              </w:rPr>
              <w:tab/>
            </w:r>
          </w:p>
          <w:p w14:paraId="3D25F8CE" w14:textId="77777777" w:rsidR="00892FAB" w:rsidRPr="00F97E9E" w:rsidRDefault="00892FAB" w:rsidP="00892FAB">
            <w:pPr>
              <w:tabs>
                <w:tab w:val="left" w:pos="360"/>
                <w:tab w:val="left" w:pos="2685"/>
              </w:tabs>
              <w:spacing w:line="276" w:lineRule="auto"/>
              <w:contextualSpacing/>
              <w:jc w:val="center"/>
              <w:rPr>
                <w:b/>
                <w:noProof w:val="0"/>
                <w:lang w:val="es-ES" w:eastAsia="ru-RU"/>
              </w:rPr>
            </w:pPr>
            <w:r w:rsidRPr="00F97E9E">
              <w:rPr>
                <w:b/>
                <w:noProof w:val="0"/>
                <w:lang w:val="es-ES" w:eastAsia="ru-RU"/>
              </w:rPr>
              <w:t>SEMNĂTURILE PĂRŢILOR</w:t>
            </w:r>
          </w:p>
          <w:p w14:paraId="74C6D924" w14:textId="77777777" w:rsidR="00892FAB" w:rsidRPr="00F97E9E" w:rsidRDefault="00892FAB" w:rsidP="00892FAB">
            <w:pPr>
              <w:tabs>
                <w:tab w:val="left" w:pos="360"/>
                <w:tab w:val="left" w:pos="2685"/>
              </w:tabs>
              <w:spacing w:line="276" w:lineRule="auto"/>
              <w:contextualSpacing/>
              <w:jc w:val="center"/>
              <w:rPr>
                <w:b/>
                <w:noProof w:val="0"/>
                <w:lang w:val="es-E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0CB2D087" w14:textId="568EAE4C" w:rsidR="001F6E5A" w:rsidRDefault="001F6E5A" w:rsidP="00F97E9E">
      <w:pPr>
        <w:spacing w:after="160" w:line="259" w:lineRule="auto"/>
        <w:rPr>
          <w:lang w:val="ro-MD"/>
        </w:rPr>
      </w:pPr>
    </w:p>
    <w:p w14:paraId="2C98EA3A" w14:textId="77777777" w:rsidR="00582322" w:rsidRDefault="00582322" w:rsidP="00F97E9E">
      <w:pPr>
        <w:spacing w:after="160" w:line="259" w:lineRule="auto"/>
        <w:rPr>
          <w:lang w:val="ro-MD"/>
        </w:rPr>
      </w:pPr>
    </w:p>
    <w:p w14:paraId="39237D73" w14:textId="77777777" w:rsidR="00582322" w:rsidRDefault="00582322" w:rsidP="00582322">
      <w:pPr>
        <w:tabs>
          <w:tab w:val="left" w:pos="2295"/>
        </w:tabs>
        <w:jc w:val="right"/>
      </w:pPr>
    </w:p>
    <w:p w14:paraId="3D061FB6" w14:textId="77777777" w:rsidR="00582322" w:rsidRDefault="00582322" w:rsidP="00582322">
      <w:pPr>
        <w:tabs>
          <w:tab w:val="left" w:pos="2295"/>
        </w:tabs>
        <w:jc w:val="right"/>
      </w:pPr>
    </w:p>
    <w:p w14:paraId="3AE17858" w14:textId="21906F2F" w:rsidR="00582322" w:rsidRPr="002804D3" w:rsidRDefault="00582322" w:rsidP="00582322">
      <w:pPr>
        <w:tabs>
          <w:tab w:val="left" w:pos="2295"/>
        </w:tabs>
        <w:jc w:val="right"/>
      </w:pPr>
      <w:r w:rsidRPr="002804D3">
        <w:lastRenderedPageBreak/>
        <w:t>Anexa nr. 1</w:t>
      </w:r>
    </w:p>
    <w:p w14:paraId="76D292DB" w14:textId="2EFB6774" w:rsidR="00582322" w:rsidRPr="002804D3" w:rsidRDefault="00582322" w:rsidP="00582322">
      <w:pPr>
        <w:tabs>
          <w:tab w:val="left" w:pos="2295"/>
        </w:tabs>
        <w:jc w:val="right"/>
      </w:pPr>
      <w:r w:rsidRPr="002804D3">
        <w:t xml:space="preserve">la Contractul nr. </w:t>
      </w:r>
    </w:p>
    <w:p w14:paraId="0758DDA3" w14:textId="7DBC9AEA" w:rsidR="00582322" w:rsidRPr="002804D3" w:rsidRDefault="00582322" w:rsidP="00582322">
      <w:pPr>
        <w:tabs>
          <w:tab w:val="left" w:pos="2295"/>
        </w:tabs>
        <w:jc w:val="right"/>
      </w:pPr>
      <w:r w:rsidRPr="002804D3">
        <w:t xml:space="preserve">Din </w:t>
      </w:r>
    </w:p>
    <w:p w14:paraId="773B7647" w14:textId="77777777" w:rsidR="00582322" w:rsidRPr="002804D3" w:rsidRDefault="00582322" w:rsidP="00582322">
      <w:pPr>
        <w:tabs>
          <w:tab w:val="left" w:pos="2295"/>
        </w:tabs>
        <w:jc w:val="both"/>
      </w:pPr>
    </w:p>
    <w:p w14:paraId="3F35673F" w14:textId="77777777" w:rsidR="00582322" w:rsidRPr="002804D3" w:rsidRDefault="00582322" w:rsidP="00582322">
      <w:pPr>
        <w:tabs>
          <w:tab w:val="left" w:pos="2295"/>
        </w:tabs>
        <w:jc w:val="both"/>
      </w:pPr>
    </w:p>
    <w:p w14:paraId="7EC6B3A0" w14:textId="77777777" w:rsidR="00582322" w:rsidRPr="002804D3" w:rsidRDefault="00582322" w:rsidP="00582322">
      <w:pPr>
        <w:tabs>
          <w:tab w:val="left" w:pos="2295"/>
        </w:tabs>
        <w:jc w:val="center"/>
        <w:rPr>
          <w:b/>
        </w:rPr>
      </w:pPr>
      <w:r w:rsidRPr="002804D3">
        <w:rPr>
          <w:b/>
        </w:rPr>
        <w:t>SPECIFICAŢII TEHNICE</w:t>
      </w:r>
    </w:p>
    <w:p w14:paraId="27E5F5DD" w14:textId="77777777" w:rsidR="00582322" w:rsidRPr="002804D3" w:rsidRDefault="00582322" w:rsidP="00582322">
      <w:pPr>
        <w:tabs>
          <w:tab w:val="left" w:pos="2295"/>
        </w:tabs>
        <w:jc w:val="both"/>
      </w:pPr>
    </w:p>
    <w:tbl>
      <w:tblPr>
        <w:tblW w:w="9499" w:type="dxa"/>
        <w:tblLayout w:type="fixed"/>
        <w:tblCellMar>
          <w:top w:w="15" w:type="dxa"/>
          <w:left w:w="15" w:type="dxa"/>
          <w:bottom w:w="15" w:type="dxa"/>
          <w:right w:w="15" w:type="dxa"/>
        </w:tblCellMar>
        <w:tblLook w:val="04A0" w:firstRow="1" w:lastRow="0" w:firstColumn="1" w:lastColumn="0" w:noHBand="0" w:noVBand="1"/>
      </w:tblPr>
      <w:tblGrid>
        <w:gridCol w:w="436"/>
        <w:gridCol w:w="1976"/>
        <w:gridCol w:w="1285"/>
        <w:gridCol w:w="1806"/>
        <w:gridCol w:w="462"/>
        <w:gridCol w:w="12"/>
        <w:gridCol w:w="1963"/>
        <w:gridCol w:w="1559"/>
      </w:tblGrid>
      <w:tr w:rsidR="00582322" w:rsidRPr="002804D3" w14:paraId="31A8278D" w14:textId="77777777" w:rsidTr="008A25E4">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C15F920" w14:textId="77777777" w:rsidR="00582322" w:rsidRPr="002804D3" w:rsidRDefault="00582322" w:rsidP="008A25E4">
            <w:pPr>
              <w:jc w:val="both"/>
              <w:rPr>
                <w:b/>
                <w:bCs/>
              </w:rPr>
            </w:pPr>
            <w:r w:rsidRPr="002804D3">
              <w:rPr>
                <w:b/>
                <w:bCs/>
              </w:rPr>
              <w:t>Nr.</w:t>
            </w:r>
          </w:p>
        </w:tc>
        <w:tc>
          <w:tcPr>
            <w:tcW w:w="19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203124C" w14:textId="77777777" w:rsidR="00582322" w:rsidRPr="002804D3" w:rsidRDefault="00582322" w:rsidP="008A25E4">
            <w:pPr>
              <w:jc w:val="center"/>
              <w:rPr>
                <w:b/>
                <w:bCs/>
              </w:rPr>
            </w:pPr>
            <w:r w:rsidRPr="002804D3">
              <w:rPr>
                <w:b/>
                <w:bCs/>
              </w:rPr>
              <w:t>Denumirea lucrărilor</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AE1C700" w14:textId="77777777" w:rsidR="00582322" w:rsidRPr="002804D3" w:rsidRDefault="00582322" w:rsidP="008A25E4">
            <w:pPr>
              <w:jc w:val="both"/>
              <w:rPr>
                <w:b/>
                <w:bCs/>
              </w:rPr>
            </w:pPr>
            <w:r w:rsidRPr="002804D3">
              <w:rPr>
                <w:b/>
                <w:bCs/>
              </w:rPr>
              <w:t>Cod CPV</w:t>
            </w:r>
          </w:p>
        </w:tc>
        <w:tc>
          <w:tcPr>
            <w:tcW w:w="2268"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29C193B" w14:textId="77777777" w:rsidR="00582322" w:rsidRPr="002804D3" w:rsidRDefault="00582322" w:rsidP="008A25E4">
            <w:pPr>
              <w:jc w:val="center"/>
              <w:rPr>
                <w:b/>
              </w:rPr>
            </w:pPr>
            <w:r w:rsidRPr="002804D3">
              <w:rPr>
                <w:b/>
              </w:rPr>
              <w:t>Specificarea tehnică deplină solicitată de către autoritatea contractantă</w:t>
            </w:r>
          </w:p>
          <w:p w14:paraId="398091D3" w14:textId="77777777" w:rsidR="00582322" w:rsidRPr="002804D3" w:rsidRDefault="00582322" w:rsidP="008A25E4">
            <w:pPr>
              <w:jc w:val="both"/>
              <w:rPr>
                <w:b/>
                <w:bCs/>
              </w:rPr>
            </w:pPr>
          </w:p>
        </w:tc>
        <w:tc>
          <w:tcPr>
            <w:tcW w:w="1975"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46717A3" w14:textId="77777777" w:rsidR="00582322" w:rsidRPr="002804D3" w:rsidRDefault="00582322" w:rsidP="008A25E4">
            <w:pPr>
              <w:jc w:val="center"/>
              <w:rPr>
                <w:b/>
              </w:rPr>
            </w:pPr>
            <w:r w:rsidRPr="002804D3">
              <w:rPr>
                <w:b/>
                <w:bCs/>
              </w:rPr>
              <w:t xml:space="preserve">Specificarea tehnică </w:t>
            </w:r>
            <w:r w:rsidRPr="002804D3">
              <w:rPr>
                <w:b/>
              </w:rPr>
              <w:t>deplină propusă de către ofertant</w:t>
            </w:r>
          </w:p>
          <w:p w14:paraId="5202735F" w14:textId="77777777" w:rsidR="00582322" w:rsidRPr="002804D3" w:rsidRDefault="00582322" w:rsidP="008A25E4">
            <w:pPr>
              <w:jc w:val="both"/>
              <w:rPr>
                <w:b/>
                <w:bCs/>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4310F554" w14:textId="77777777" w:rsidR="00582322" w:rsidRPr="002804D3" w:rsidRDefault="00582322" w:rsidP="008A25E4">
            <w:pPr>
              <w:ind w:right="94"/>
              <w:jc w:val="center"/>
              <w:rPr>
                <w:b/>
                <w:bCs/>
              </w:rPr>
            </w:pPr>
            <w:r w:rsidRPr="002804D3">
              <w:rPr>
                <w:b/>
                <w:bCs/>
              </w:rPr>
              <w:t>Standarde de</w:t>
            </w:r>
          </w:p>
          <w:p w14:paraId="7CA06DFB" w14:textId="77777777" w:rsidR="00582322" w:rsidRPr="002804D3" w:rsidRDefault="00582322" w:rsidP="008A25E4">
            <w:pPr>
              <w:ind w:right="-48"/>
              <w:jc w:val="center"/>
              <w:rPr>
                <w:b/>
                <w:bCs/>
              </w:rPr>
            </w:pPr>
            <w:r w:rsidRPr="002804D3">
              <w:rPr>
                <w:b/>
                <w:bCs/>
              </w:rPr>
              <w:t>referinţă</w:t>
            </w:r>
          </w:p>
        </w:tc>
      </w:tr>
      <w:tr w:rsidR="00582322" w:rsidRPr="002804D3" w14:paraId="4EFA3D72" w14:textId="77777777" w:rsidTr="0058232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021F52" w14:textId="77777777" w:rsidR="00582322" w:rsidRPr="002804D3" w:rsidRDefault="00582322" w:rsidP="008A25E4">
            <w:pPr>
              <w:jc w:val="both"/>
            </w:pPr>
            <w:r w:rsidRPr="002804D3">
              <w:t>1</w:t>
            </w:r>
          </w:p>
        </w:tc>
        <w:tc>
          <w:tcPr>
            <w:tcW w:w="1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785120" w14:textId="04391BB8" w:rsidR="00582322" w:rsidRPr="002804D3" w:rsidRDefault="00582322" w:rsidP="008A25E4">
            <w:pPr>
              <w:rPr>
                <w:bCs/>
              </w:rPr>
            </w:pPr>
          </w:p>
        </w:tc>
        <w:tc>
          <w:tcPr>
            <w:tcW w:w="12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CD0548" w14:textId="56869619" w:rsidR="00582322" w:rsidRPr="002804D3" w:rsidRDefault="00582322" w:rsidP="008A25E4">
            <w:pPr>
              <w:jc w:val="both"/>
            </w:pP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5047AB" w14:textId="7F3605B9" w:rsidR="00582322" w:rsidRPr="002804D3" w:rsidRDefault="00582322" w:rsidP="008A25E4">
            <w:pPr>
              <w:jc w:val="both"/>
            </w:pPr>
          </w:p>
        </w:tc>
        <w:tc>
          <w:tcPr>
            <w:tcW w:w="19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DA1A8C" w14:textId="78375EA0" w:rsidR="00582322" w:rsidRPr="002804D3" w:rsidRDefault="00582322" w:rsidP="008A25E4">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396C3C" w14:textId="478FF1AD" w:rsidR="00582322" w:rsidRPr="002804D3" w:rsidRDefault="00582322" w:rsidP="008A25E4">
            <w:pPr>
              <w:jc w:val="both"/>
            </w:pPr>
          </w:p>
        </w:tc>
      </w:tr>
      <w:tr w:rsidR="00582322" w:rsidRPr="002804D3" w14:paraId="0442C207" w14:textId="77777777" w:rsidTr="008A25E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141DCC" w14:textId="77777777" w:rsidR="00582322" w:rsidRPr="002804D3" w:rsidRDefault="00582322" w:rsidP="008A25E4">
            <w:pPr>
              <w:jc w:val="both"/>
            </w:pPr>
          </w:p>
        </w:tc>
        <w:tc>
          <w:tcPr>
            <w:tcW w:w="1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7FDB7" w14:textId="77777777" w:rsidR="00582322" w:rsidRPr="002804D3" w:rsidRDefault="00582322" w:rsidP="008A25E4">
            <w:pPr>
              <w:jc w:val="both"/>
            </w:pPr>
            <w:r w:rsidRPr="002804D3">
              <w:rPr>
                <w:b/>
                <w:bCs/>
              </w:rPr>
              <w:t>TOTAL</w:t>
            </w:r>
          </w:p>
        </w:tc>
        <w:tc>
          <w:tcPr>
            <w:tcW w:w="12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5D30D2" w14:textId="77777777" w:rsidR="00582322" w:rsidRPr="002804D3" w:rsidRDefault="00582322" w:rsidP="008A25E4">
            <w:pPr>
              <w:jc w:val="both"/>
            </w:pP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26ABE0" w14:textId="77777777" w:rsidR="00582322" w:rsidRPr="002804D3" w:rsidRDefault="00582322" w:rsidP="008A25E4">
            <w:pPr>
              <w:jc w:val="both"/>
            </w:pPr>
          </w:p>
        </w:tc>
        <w:tc>
          <w:tcPr>
            <w:tcW w:w="19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C8412" w14:textId="77777777" w:rsidR="00582322" w:rsidRPr="002804D3" w:rsidRDefault="00582322" w:rsidP="008A25E4">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37C42" w14:textId="77777777" w:rsidR="00582322" w:rsidRPr="002804D3" w:rsidRDefault="00582322" w:rsidP="008A25E4">
            <w:pPr>
              <w:jc w:val="both"/>
            </w:pPr>
          </w:p>
        </w:tc>
      </w:tr>
      <w:tr w:rsidR="00582322" w:rsidRPr="002804D3" w14:paraId="44CE68A3" w14:textId="77777777" w:rsidTr="008A25E4">
        <w:tc>
          <w:tcPr>
            <w:tcW w:w="2412" w:type="dxa"/>
            <w:gridSpan w:val="2"/>
            <w:tcBorders>
              <w:top w:val="single" w:sz="6" w:space="0" w:color="000000"/>
              <w:left w:val="nil"/>
              <w:bottom w:val="nil"/>
              <w:right w:val="nil"/>
            </w:tcBorders>
          </w:tcPr>
          <w:p w14:paraId="101A360D" w14:textId="77777777" w:rsidR="00582322" w:rsidRPr="002804D3" w:rsidRDefault="00582322" w:rsidP="008A25E4">
            <w:pPr>
              <w:jc w:val="both"/>
            </w:pPr>
          </w:p>
          <w:p w14:paraId="58984A57" w14:textId="77777777" w:rsidR="00582322" w:rsidRPr="002804D3" w:rsidRDefault="00582322" w:rsidP="008A25E4">
            <w:pPr>
              <w:jc w:val="both"/>
            </w:pPr>
          </w:p>
          <w:p w14:paraId="6568DF98" w14:textId="77777777" w:rsidR="00582322" w:rsidRPr="002804D3" w:rsidRDefault="00582322" w:rsidP="008A25E4">
            <w:pPr>
              <w:jc w:val="both"/>
            </w:pPr>
          </w:p>
          <w:p w14:paraId="0356AAF5" w14:textId="77777777" w:rsidR="00582322" w:rsidRPr="002804D3" w:rsidRDefault="00582322" w:rsidP="008A25E4">
            <w:pPr>
              <w:jc w:val="both"/>
            </w:pPr>
          </w:p>
          <w:p w14:paraId="2EE91939" w14:textId="77777777" w:rsidR="00582322" w:rsidRPr="002804D3" w:rsidRDefault="00582322" w:rsidP="008A25E4">
            <w:pPr>
              <w:jc w:val="both"/>
            </w:pPr>
          </w:p>
        </w:tc>
        <w:tc>
          <w:tcPr>
            <w:tcW w:w="7087" w:type="dxa"/>
            <w:gridSpan w:val="6"/>
            <w:tcBorders>
              <w:top w:val="single" w:sz="6" w:space="0" w:color="000000"/>
              <w:left w:val="nil"/>
              <w:bottom w:val="nil"/>
              <w:right w:val="nil"/>
            </w:tcBorders>
            <w:tcMar>
              <w:top w:w="24" w:type="dxa"/>
              <w:left w:w="48" w:type="dxa"/>
              <w:bottom w:w="24" w:type="dxa"/>
              <w:right w:w="48" w:type="dxa"/>
            </w:tcMar>
            <w:hideMark/>
          </w:tcPr>
          <w:p w14:paraId="3F797D98" w14:textId="77777777" w:rsidR="00582322" w:rsidRPr="002804D3" w:rsidRDefault="00582322" w:rsidP="008A25E4">
            <w:pPr>
              <w:jc w:val="both"/>
            </w:pPr>
            <w:r w:rsidRPr="002804D3">
              <w:t> </w:t>
            </w:r>
          </w:p>
          <w:p w14:paraId="32D3FA8C" w14:textId="77777777" w:rsidR="00582322" w:rsidRPr="002804D3" w:rsidRDefault="00582322" w:rsidP="008A25E4">
            <w:pPr>
              <w:jc w:val="center"/>
              <w:rPr>
                <w:b/>
                <w:bCs/>
              </w:rPr>
            </w:pPr>
          </w:p>
          <w:p w14:paraId="093FADE5" w14:textId="77777777" w:rsidR="00582322" w:rsidRPr="002804D3" w:rsidRDefault="00582322" w:rsidP="008A25E4">
            <w:pPr>
              <w:jc w:val="center"/>
              <w:rPr>
                <w:b/>
                <w:bCs/>
              </w:rPr>
            </w:pPr>
          </w:p>
          <w:p w14:paraId="6AFEE648" w14:textId="77777777" w:rsidR="00582322" w:rsidRPr="002804D3" w:rsidRDefault="00582322" w:rsidP="008A25E4">
            <w:pPr>
              <w:rPr>
                <w:b/>
                <w:bCs/>
              </w:rPr>
            </w:pPr>
            <w:r w:rsidRPr="002804D3">
              <w:rPr>
                <w:b/>
                <w:bCs/>
              </w:rPr>
              <w:t xml:space="preserve">                 SEMNĂTURILE PĂRŢILOR</w:t>
            </w:r>
          </w:p>
          <w:p w14:paraId="4FD54BEB" w14:textId="77777777" w:rsidR="00582322" w:rsidRPr="002804D3" w:rsidRDefault="00582322" w:rsidP="008A25E4"/>
        </w:tc>
      </w:tr>
      <w:tr w:rsidR="00582322" w:rsidRPr="002804D3" w14:paraId="794AD24F" w14:textId="77777777" w:rsidTr="008A25E4">
        <w:tc>
          <w:tcPr>
            <w:tcW w:w="5503" w:type="dxa"/>
            <w:gridSpan w:val="4"/>
            <w:tcBorders>
              <w:top w:val="nil"/>
              <w:left w:val="nil"/>
              <w:bottom w:val="nil"/>
              <w:right w:val="nil"/>
            </w:tcBorders>
            <w:tcMar>
              <w:top w:w="24" w:type="dxa"/>
              <w:left w:w="48" w:type="dxa"/>
              <w:bottom w:w="24" w:type="dxa"/>
              <w:right w:w="48" w:type="dxa"/>
            </w:tcMar>
            <w:hideMark/>
          </w:tcPr>
          <w:p w14:paraId="3D910F21" w14:textId="77777777" w:rsidR="00582322" w:rsidRPr="002804D3" w:rsidRDefault="00582322" w:rsidP="008A25E4">
            <w:pPr>
              <w:jc w:val="center"/>
              <w:rPr>
                <w:b/>
                <w:bCs/>
              </w:rPr>
            </w:pPr>
            <w:r w:rsidRPr="002804D3">
              <w:rPr>
                <w:b/>
                <w:bCs/>
              </w:rPr>
              <w:t>ANTREPRENORUL</w:t>
            </w:r>
          </w:p>
          <w:p w14:paraId="00FE3DA2" w14:textId="77777777" w:rsidR="00582322" w:rsidRPr="002804D3" w:rsidRDefault="00582322" w:rsidP="008A25E4">
            <w:pPr>
              <w:ind w:firstLine="567"/>
              <w:jc w:val="both"/>
              <w:rPr>
                <w:b/>
                <w:bCs/>
              </w:rPr>
            </w:pPr>
            <w:r w:rsidRPr="002804D3">
              <w:rPr>
                <w:b/>
                <w:bCs/>
              </w:rPr>
              <w:t> </w:t>
            </w:r>
          </w:p>
          <w:p w14:paraId="348F1EC2" w14:textId="77777777" w:rsidR="00582322" w:rsidRPr="002804D3" w:rsidRDefault="00582322" w:rsidP="008A25E4">
            <w:pPr>
              <w:ind w:firstLine="567"/>
              <w:jc w:val="both"/>
              <w:rPr>
                <w:b/>
                <w:bCs/>
              </w:rPr>
            </w:pPr>
          </w:p>
          <w:p w14:paraId="719BC713" w14:textId="53B1C456" w:rsidR="00582322" w:rsidRPr="002804D3" w:rsidRDefault="00582322" w:rsidP="008A25E4">
            <w:pPr>
              <w:rPr>
                <w:b/>
                <w:bCs/>
              </w:rPr>
            </w:pPr>
            <w:r w:rsidRPr="002804D3">
              <w:rPr>
                <w:b/>
                <w:bCs/>
              </w:rPr>
              <w:t>Administrator ______________</w:t>
            </w:r>
          </w:p>
          <w:p w14:paraId="00311E01" w14:textId="77777777" w:rsidR="00582322" w:rsidRPr="002804D3" w:rsidRDefault="00582322" w:rsidP="008A25E4">
            <w:pPr>
              <w:ind w:firstLine="567"/>
              <w:rPr>
                <w:b/>
                <w:bCs/>
              </w:rPr>
            </w:pPr>
          </w:p>
        </w:tc>
        <w:tc>
          <w:tcPr>
            <w:tcW w:w="474" w:type="dxa"/>
            <w:gridSpan w:val="2"/>
            <w:tcBorders>
              <w:top w:val="nil"/>
              <w:left w:val="nil"/>
              <w:bottom w:val="nil"/>
              <w:right w:val="nil"/>
            </w:tcBorders>
          </w:tcPr>
          <w:p w14:paraId="7758AC0E" w14:textId="77777777" w:rsidR="00582322" w:rsidRPr="002804D3" w:rsidRDefault="00582322" w:rsidP="008A25E4">
            <w:pPr>
              <w:jc w:val="both"/>
              <w:rPr>
                <w:b/>
                <w:bCs/>
              </w:rPr>
            </w:pPr>
          </w:p>
        </w:tc>
        <w:tc>
          <w:tcPr>
            <w:tcW w:w="3522" w:type="dxa"/>
            <w:gridSpan w:val="2"/>
            <w:tcBorders>
              <w:top w:val="nil"/>
              <w:left w:val="nil"/>
              <w:bottom w:val="nil"/>
              <w:right w:val="nil"/>
            </w:tcBorders>
            <w:tcMar>
              <w:top w:w="24" w:type="dxa"/>
              <w:left w:w="48" w:type="dxa"/>
              <w:bottom w:w="24" w:type="dxa"/>
              <w:right w:w="48" w:type="dxa"/>
            </w:tcMar>
            <w:hideMark/>
          </w:tcPr>
          <w:p w14:paraId="1FCD8EEC" w14:textId="77777777" w:rsidR="00582322" w:rsidRPr="002804D3" w:rsidRDefault="00582322" w:rsidP="008A25E4">
            <w:pPr>
              <w:rPr>
                <w:b/>
                <w:bCs/>
              </w:rPr>
            </w:pPr>
            <w:r w:rsidRPr="002804D3">
              <w:rPr>
                <w:b/>
                <w:bCs/>
              </w:rPr>
              <w:t xml:space="preserve">             BENEFICIAR</w:t>
            </w:r>
          </w:p>
          <w:p w14:paraId="2BF0C2EF" w14:textId="77777777" w:rsidR="00582322" w:rsidRPr="002804D3" w:rsidRDefault="00582322" w:rsidP="008A25E4">
            <w:pPr>
              <w:ind w:firstLine="567"/>
              <w:jc w:val="both"/>
              <w:rPr>
                <w:b/>
                <w:bCs/>
              </w:rPr>
            </w:pPr>
            <w:r w:rsidRPr="002804D3">
              <w:rPr>
                <w:b/>
                <w:bCs/>
              </w:rPr>
              <w:t> </w:t>
            </w:r>
          </w:p>
          <w:p w14:paraId="4E732470" w14:textId="77777777" w:rsidR="00582322" w:rsidRPr="002804D3" w:rsidRDefault="00582322" w:rsidP="008A25E4">
            <w:pPr>
              <w:ind w:firstLine="567"/>
              <w:jc w:val="both"/>
              <w:rPr>
                <w:b/>
                <w:bCs/>
              </w:rPr>
            </w:pPr>
          </w:p>
          <w:p w14:paraId="3249BFD2" w14:textId="77777777" w:rsidR="00582322" w:rsidRPr="002804D3" w:rsidRDefault="00582322" w:rsidP="008A25E4">
            <w:pPr>
              <w:rPr>
                <w:b/>
                <w:bCs/>
              </w:rPr>
            </w:pPr>
            <w:r w:rsidRPr="002804D3">
              <w:rPr>
                <w:b/>
                <w:bCs/>
              </w:rPr>
              <w:t>Director___________L.BOȚAN</w:t>
            </w:r>
          </w:p>
          <w:p w14:paraId="52509AAD" w14:textId="77777777" w:rsidR="00582322" w:rsidRPr="002804D3" w:rsidRDefault="00582322" w:rsidP="008A25E4">
            <w:pPr>
              <w:jc w:val="both"/>
              <w:rPr>
                <w:b/>
                <w:bCs/>
              </w:rPr>
            </w:pPr>
          </w:p>
        </w:tc>
      </w:tr>
    </w:tbl>
    <w:p w14:paraId="59F5BA41" w14:textId="77777777" w:rsidR="00582322" w:rsidRPr="002804D3" w:rsidRDefault="00582322" w:rsidP="00582322"/>
    <w:p w14:paraId="5FE3F14A" w14:textId="77777777" w:rsidR="00582322" w:rsidRDefault="00582322" w:rsidP="00582322">
      <w:pPr>
        <w:jc w:val="right"/>
      </w:pPr>
    </w:p>
    <w:p w14:paraId="628DF1CF" w14:textId="77777777" w:rsidR="00582322" w:rsidRDefault="00582322" w:rsidP="00582322">
      <w:pPr>
        <w:jc w:val="right"/>
      </w:pPr>
    </w:p>
    <w:p w14:paraId="7A043B74" w14:textId="77777777" w:rsidR="00582322" w:rsidRDefault="00582322" w:rsidP="00582322">
      <w:pPr>
        <w:jc w:val="right"/>
      </w:pPr>
    </w:p>
    <w:p w14:paraId="6A8263DA" w14:textId="77777777" w:rsidR="00582322" w:rsidRDefault="00582322" w:rsidP="00582322">
      <w:pPr>
        <w:jc w:val="right"/>
      </w:pPr>
    </w:p>
    <w:p w14:paraId="7DA3CD3D" w14:textId="77777777" w:rsidR="00582322" w:rsidRDefault="00582322" w:rsidP="00582322">
      <w:pPr>
        <w:jc w:val="right"/>
      </w:pPr>
    </w:p>
    <w:p w14:paraId="420E2EFC" w14:textId="77777777" w:rsidR="00582322" w:rsidRDefault="00582322" w:rsidP="00582322">
      <w:pPr>
        <w:jc w:val="right"/>
      </w:pPr>
    </w:p>
    <w:p w14:paraId="2571FF52" w14:textId="77777777" w:rsidR="00582322" w:rsidRDefault="00582322" w:rsidP="00582322">
      <w:pPr>
        <w:jc w:val="right"/>
      </w:pPr>
    </w:p>
    <w:p w14:paraId="7E59CA60" w14:textId="77777777" w:rsidR="00582322" w:rsidRDefault="00582322" w:rsidP="00582322">
      <w:pPr>
        <w:jc w:val="right"/>
      </w:pPr>
    </w:p>
    <w:p w14:paraId="365124E0" w14:textId="77777777" w:rsidR="00582322" w:rsidRDefault="00582322" w:rsidP="00582322">
      <w:pPr>
        <w:jc w:val="right"/>
      </w:pPr>
    </w:p>
    <w:p w14:paraId="498A423A" w14:textId="77777777" w:rsidR="00582322" w:rsidRDefault="00582322" w:rsidP="00582322">
      <w:pPr>
        <w:jc w:val="right"/>
      </w:pPr>
    </w:p>
    <w:p w14:paraId="34C3796D" w14:textId="77777777" w:rsidR="00582322" w:rsidRDefault="00582322" w:rsidP="00582322">
      <w:pPr>
        <w:jc w:val="right"/>
      </w:pPr>
    </w:p>
    <w:p w14:paraId="4E5B500A" w14:textId="77777777" w:rsidR="00582322" w:rsidRDefault="00582322" w:rsidP="00582322">
      <w:pPr>
        <w:jc w:val="right"/>
      </w:pPr>
    </w:p>
    <w:p w14:paraId="32835F27" w14:textId="77777777" w:rsidR="00582322" w:rsidRDefault="00582322" w:rsidP="00582322">
      <w:pPr>
        <w:jc w:val="right"/>
      </w:pPr>
    </w:p>
    <w:p w14:paraId="3D8C8AE9" w14:textId="77777777" w:rsidR="00582322" w:rsidRDefault="00582322" w:rsidP="00582322">
      <w:pPr>
        <w:jc w:val="right"/>
      </w:pPr>
    </w:p>
    <w:p w14:paraId="1B36D277" w14:textId="77777777" w:rsidR="00582322" w:rsidRDefault="00582322" w:rsidP="00582322">
      <w:pPr>
        <w:jc w:val="right"/>
      </w:pPr>
    </w:p>
    <w:p w14:paraId="06838D64" w14:textId="77777777" w:rsidR="00582322" w:rsidRDefault="00582322" w:rsidP="00582322">
      <w:pPr>
        <w:jc w:val="right"/>
      </w:pPr>
    </w:p>
    <w:p w14:paraId="7E214951" w14:textId="77777777" w:rsidR="00582322" w:rsidRDefault="00582322" w:rsidP="00582322">
      <w:pPr>
        <w:jc w:val="right"/>
      </w:pPr>
    </w:p>
    <w:p w14:paraId="403AFD57" w14:textId="77777777" w:rsidR="00582322" w:rsidRDefault="00582322" w:rsidP="00582322">
      <w:pPr>
        <w:jc w:val="right"/>
      </w:pPr>
    </w:p>
    <w:p w14:paraId="07DE33C6" w14:textId="77777777" w:rsidR="00582322" w:rsidRDefault="00582322" w:rsidP="00582322">
      <w:pPr>
        <w:jc w:val="right"/>
      </w:pPr>
    </w:p>
    <w:p w14:paraId="08D4DFAC" w14:textId="77777777" w:rsidR="00582322" w:rsidRDefault="00582322" w:rsidP="00582322">
      <w:pPr>
        <w:jc w:val="right"/>
      </w:pPr>
    </w:p>
    <w:p w14:paraId="29A51B7C" w14:textId="77777777" w:rsidR="00582322" w:rsidRDefault="00582322" w:rsidP="00582322">
      <w:pPr>
        <w:jc w:val="right"/>
      </w:pPr>
    </w:p>
    <w:p w14:paraId="5B374DE1" w14:textId="77777777" w:rsidR="00582322" w:rsidRDefault="00582322" w:rsidP="00582322">
      <w:pPr>
        <w:jc w:val="right"/>
      </w:pPr>
    </w:p>
    <w:p w14:paraId="4B3111EB" w14:textId="77777777" w:rsidR="00582322" w:rsidRDefault="00582322" w:rsidP="00582322">
      <w:pPr>
        <w:jc w:val="right"/>
      </w:pPr>
    </w:p>
    <w:p w14:paraId="10B9E891" w14:textId="77777777" w:rsidR="00582322" w:rsidRDefault="00582322" w:rsidP="00582322">
      <w:pPr>
        <w:jc w:val="right"/>
      </w:pPr>
    </w:p>
    <w:p w14:paraId="0F77ED34" w14:textId="77777777" w:rsidR="00582322" w:rsidRDefault="00582322" w:rsidP="00582322">
      <w:pPr>
        <w:jc w:val="right"/>
      </w:pPr>
    </w:p>
    <w:p w14:paraId="7D93CC21" w14:textId="77777777" w:rsidR="00582322" w:rsidRDefault="00582322" w:rsidP="00582322">
      <w:pPr>
        <w:jc w:val="right"/>
      </w:pPr>
    </w:p>
    <w:p w14:paraId="039411EA" w14:textId="77777777" w:rsidR="00582322" w:rsidRDefault="00582322" w:rsidP="00582322">
      <w:pPr>
        <w:jc w:val="right"/>
      </w:pPr>
    </w:p>
    <w:p w14:paraId="63CFB7A7" w14:textId="77777777" w:rsidR="00582322" w:rsidRDefault="00582322" w:rsidP="00582322">
      <w:pPr>
        <w:jc w:val="right"/>
      </w:pPr>
    </w:p>
    <w:p w14:paraId="5C39CF05" w14:textId="77777777" w:rsidR="00582322" w:rsidRDefault="00582322" w:rsidP="00582322">
      <w:pPr>
        <w:jc w:val="right"/>
      </w:pPr>
    </w:p>
    <w:p w14:paraId="42F73823" w14:textId="32C57582" w:rsidR="00582322" w:rsidRPr="002804D3" w:rsidRDefault="00582322" w:rsidP="00582322">
      <w:pPr>
        <w:jc w:val="right"/>
      </w:pPr>
      <w:r w:rsidRPr="002804D3">
        <w:t>Anexa nr. 2</w:t>
      </w:r>
    </w:p>
    <w:p w14:paraId="21317F78" w14:textId="77777777" w:rsidR="00582322" w:rsidRPr="002804D3" w:rsidRDefault="00582322" w:rsidP="00582322">
      <w:pPr>
        <w:tabs>
          <w:tab w:val="left" w:pos="2295"/>
        </w:tabs>
        <w:jc w:val="right"/>
      </w:pPr>
      <w:r w:rsidRPr="002804D3">
        <w:t>la Contractul nr. 37-AC/25</w:t>
      </w:r>
    </w:p>
    <w:p w14:paraId="02F3CF87" w14:textId="77777777" w:rsidR="00582322" w:rsidRPr="002804D3" w:rsidRDefault="00582322" w:rsidP="00582322">
      <w:pPr>
        <w:tabs>
          <w:tab w:val="left" w:pos="2295"/>
        </w:tabs>
        <w:jc w:val="right"/>
      </w:pPr>
      <w:r w:rsidRPr="002804D3">
        <w:t>Din „17”  septembrie 2025</w:t>
      </w:r>
    </w:p>
    <w:p w14:paraId="5E6D129B" w14:textId="77777777" w:rsidR="00582322" w:rsidRPr="002804D3" w:rsidRDefault="00582322" w:rsidP="00582322">
      <w:pPr>
        <w:ind w:firstLine="567"/>
        <w:jc w:val="both"/>
        <w:rPr>
          <w:b/>
        </w:rPr>
      </w:pPr>
    </w:p>
    <w:p w14:paraId="196FB6BB" w14:textId="77777777" w:rsidR="00582322" w:rsidRPr="002804D3" w:rsidRDefault="00582322" w:rsidP="00582322">
      <w:pPr>
        <w:ind w:firstLine="567"/>
        <w:jc w:val="both"/>
        <w:rPr>
          <w:b/>
        </w:rPr>
      </w:pPr>
    </w:p>
    <w:p w14:paraId="6DC1D60F" w14:textId="77777777" w:rsidR="00582322" w:rsidRPr="002804D3" w:rsidRDefault="00582322" w:rsidP="00582322">
      <w:pPr>
        <w:ind w:firstLine="567"/>
        <w:jc w:val="center"/>
        <w:rPr>
          <w:b/>
        </w:rPr>
      </w:pPr>
      <w:r w:rsidRPr="002804D3">
        <w:rPr>
          <w:b/>
        </w:rPr>
        <w:t>SPECIFICAŢII DE PREŢ</w:t>
      </w:r>
    </w:p>
    <w:p w14:paraId="403DEB25" w14:textId="77777777" w:rsidR="00582322" w:rsidRPr="002804D3" w:rsidRDefault="00582322" w:rsidP="00582322">
      <w:pPr>
        <w:jc w:val="both"/>
        <w:rPr>
          <w:b/>
        </w:rPr>
      </w:pPr>
    </w:p>
    <w:tbl>
      <w:tblPr>
        <w:tblpPr w:leftFromText="141" w:rightFromText="141" w:vertAnchor="text" w:horzAnchor="margin" w:tblpXSpec="center" w:tblpY="-62"/>
        <w:tblOverlap w:val="never"/>
        <w:tblW w:w="9607"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158"/>
        <w:gridCol w:w="685"/>
        <w:gridCol w:w="1380"/>
        <w:gridCol w:w="1461"/>
        <w:gridCol w:w="1366"/>
        <w:gridCol w:w="21"/>
      </w:tblGrid>
      <w:tr w:rsidR="00582322" w:rsidRPr="002804D3" w14:paraId="79CF5510" w14:textId="77777777" w:rsidTr="008A25E4">
        <w:trPr>
          <w:gridAfter w:val="1"/>
          <w:wAfter w:w="21"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272C149" w14:textId="77777777" w:rsidR="00582322" w:rsidRPr="002804D3" w:rsidRDefault="00582322" w:rsidP="008A25E4">
            <w:pPr>
              <w:ind w:right="-176"/>
              <w:jc w:val="both"/>
              <w:rPr>
                <w:b/>
                <w:bCs/>
              </w:rPr>
            </w:pPr>
            <w:r w:rsidRPr="002804D3">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76DD501" w14:textId="77777777" w:rsidR="00582322" w:rsidRPr="002804D3" w:rsidRDefault="00582322" w:rsidP="008A25E4">
            <w:pPr>
              <w:tabs>
                <w:tab w:val="left" w:pos="235"/>
                <w:tab w:val="left" w:pos="378"/>
              </w:tabs>
              <w:ind w:left="-923"/>
              <w:jc w:val="center"/>
              <w:rPr>
                <w:b/>
                <w:bCs/>
              </w:rPr>
            </w:pPr>
            <w:r w:rsidRPr="002804D3">
              <w:rPr>
                <w:b/>
                <w:bCs/>
              </w:rPr>
              <w:t xml:space="preserve">          Denumirea</w:t>
            </w:r>
          </w:p>
          <w:p w14:paraId="3B9145C7" w14:textId="77777777" w:rsidR="00582322" w:rsidRPr="002804D3" w:rsidRDefault="00582322" w:rsidP="008A25E4">
            <w:pPr>
              <w:tabs>
                <w:tab w:val="left" w:pos="235"/>
                <w:tab w:val="left" w:pos="378"/>
              </w:tabs>
              <w:ind w:left="-923"/>
              <w:jc w:val="center"/>
              <w:rPr>
                <w:b/>
                <w:bCs/>
              </w:rPr>
            </w:pPr>
            <w:r w:rsidRPr="002804D3">
              <w:rPr>
                <w:b/>
                <w:bCs/>
              </w:rPr>
              <w:t xml:space="preserve">          lucrărilor</w:t>
            </w:r>
          </w:p>
          <w:p w14:paraId="4F2EC8E5" w14:textId="77777777" w:rsidR="00582322" w:rsidRPr="002804D3" w:rsidRDefault="00582322" w:rsidP="008A25E4">
            <w:pPr>
              <w:tabs>
                <w:tab w:val="left" w:pos="369"/>
              </w:tabs>
              <w:ind w:left="-923"/>
              <w:jc w:val="center"/>
              <w:rPr>
                <w:b/>
                <w:bC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50DDDEB8" w14:textId="77777777" w:rsidR="00582322" w:rsidRPr="002804D3" w:rsidRDefault="00582322" w:rsidP="008A25E4">
            <w:pPr>
              <w:jc w:val="both"/>
              <w:rPr>
                <w:b/>
                <w:bCs/>
              </w:rPr>
            </w:pPr>
            <w:r w:rsidRPr="002804D3">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6AB61767" w14:textId="77777777" w:rsidR="00582322" w:rsidRPr="002804D3" w:rsidRDefault="00582322" w:rsidP="008A25E4">
            <w:pPr>
              <w:jc w:val="center"/>
              <w:rPr>
                <w:b/>
                <w:bCs/>
              </w:rPr>
            </w:pPr>
            <w:r w:rsidRPr="002804D3">
              <w:rPr>
                <w:b/>
                <w:bCs/>
              </w:rPr>
              <w:t>Unitatea de măsură</w:t>
            </w:r>
          </w:p>
        </w:tc>
        <w:tc>
          <w:tcPr>
            <w:tcW w:w="68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66ACAD19" w14:textId="77777777" w:rsidR="00582322" w:rsidRPr="002804D3" w:rsidRDefault="00582322" w:rsidP="008A25E4">
            <w:pPr>
              <w:jc w:val="both"/>
              <w:rPr>
                <w:b/>
                <w:bCs/>
              </w:rPr>
            </w:pPr>
            <w:r w:rsidRPr="002804D3">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09797A64" w14:textId="77777777" w:rsidR="00582322" w:rsidRPr="002804D3" w:rsidRDefault="00582322" w:rsidP="008A25E4">
            <w:pPr>
              <w:jc w:val="center"/>
              <w:rPr>
                <w:b/>
                <w:bCs/>
              </w:rPr>
            </w:pPr>
            <w:r w:rsidRPr="002804D3">
              <w:rPr>
                <w:b/>
                <w:bCs/>
              </w:rPr>
              <w:t>Preţul unitar fără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4590DCC" w14:textId="77777777" w:rsidR="00582322" w:rsidRPr="002804D3" w:rsidRDefault="00582322" w:rsidP="008A25E4">
            <w:pPr>
              <w:jc w:val="center"/>
              <w:rPr>
                <w:b/>
                <w:bCs/>
              </w:rPr>
            </w:pPr>
            <w:r w:rsidRPr="002804D3">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772F8D1" w14:textId="77777777" w:rsidR="00582322" w:rsidRPr="002804D3" w:rsidRDefault="00582322" w:rsidP="008A25E4">
            <w:pPr>
              <w:jc w:val="center"/>
              <w:rPr>
                <w:b/>
                <w:bCs/>
              </w:rPr>
            </w:pPr>
            <w:r w:rsidRPr="002804D3">
              <w:rPr>
                <w:b/>
                <w:bCs/>
              </w:rPr>
              <w:t>Termenii de executare</w:t>
            </w:r>
          </w:p>
          <w:p w14:paraId="50C03C1F" w14:textId="77777777" w:rsidR="00582322" w:rsidRPr="002804D3" w:rsidRDefault="00582322" w:rsidP="008A25E4">
            <w:pPr>
              <w:tabs>
                <w:tab w:val="left" w:pos="1134"/>
              </w:tabs>
              <w:ind w:left="720"/>
              <w:outlineLvl w:val="0"/>
              <w:rPr>
                <w:b/>
                <w:bCs/>
              </w:rPr>
            </w:pPr>
          </w:p>
        </w:tc>
      </w:tr>
      <w:tr w:rsidR="00582322" w:rsidRPr="002804D3" w14:paraId="076D2FE6" w14:textId="77777777" w:rsidTr="00582322">
        <w:trPr>
          <w:gridAfter w:val="1"/>
          <w:wAfter w:w="21"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F44EB" w14:textId="77777777" w:rsidR="00582322" w:rsidRPr="002804D3" w:rsidRDefault="00582322" w:rsidP="008A25E4">
            <w:pPr>
              <w:jc w:val="both"/>
            </w:pPr>
            <w:r w:rsidRPr="002804D3">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03B9D2" w14:textId="2A978929" w:rsidR="00582322" w:rsidRPr="002804D3" w:rsidRDefault="00582322" w:rsidP="008A25E4">
            <w:pPr>
              <w:keepNext/>
              <w:keepLines/>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FC8DF1" w14:textId="3C913B2A" w:rsidR="00582322" w:rsidRPr="002804D3" w:rsidRDefault="00582322" w:rsidP="008A25E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DE62E4" w14:textId="3587FA11" w:rsidR="00582322" w:rsidRPr="002804D3" w:rsidRDefault="00582322" w:rsidP="008A25E4">
            <w:pPr>
              <w:keepNext/>
              <w:keepLines/>
              <w:spacing w:before="200"/>
              <w:jc w:val="both"/>
              <w:outlineLvl w:val="2"/>
            </w:pPr>
          </w:p>
        </w:tc>
        <w:tc>
          <w:tcPr>
            <w:tcW w:w="6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84A6E9" w14:textId="015F0679" w:rsidR="00582322" w:rsidRPr="002804D3" w:rsidRDefault="00582322" w:rsidP="008A25E4">
            <w:pPr>
              <w:keepNext/>
              <w:keepLines/>
              <w:spacing w:before="200"/>
              <w:jc w:val="center"/>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040991" w14:textId="170DA426" w:rsidR="00582322" w:rsidRPr="002804D3" w:rsidRDefault="00582322" w:rsidP="008A25E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EFE01C" w14:textId="767C3BC3" w:rsidR="00582322" w:rsidRPr="002804D3" w:rsidRDefault="00582322" w:rsidP="008A25E4">
            <w:pPr>
              <w:keepNext/>
              <w:keepLines/>
              <w:spacing w:before="200"/>
              <w:jc w:val="both"/>
              <w:outlineLvl w:val="2"/>
              <w:rPr>
                <w:bC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75633E" w14:textId="65C5F606" w:rsidR="00582322" w:rsidRPr="002804D3" w:rsidRDefault="00582322" w:rsidP="008A25E4">
            <w:pPr>
              <w:keepNext/>
              <w:keepLines/>
              <w:spacing w:before="200"/>
              <w:jc w:val="center"/>
              <w:outlineLvl w:val="2"/>
            </w:pPr>
          </w:p>
        </w:tc>
      </w:tr>
      <w:tr w:rsidR="00582322" w:rsidRPr="002804D3" w14:paraId="19E350D1" w14:textId="77777777" w:rsidTr="00582322">
        <w:trPr>
          <w:gridAfter w:val="1"/>
          <w:wAfter w:w="21"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32D07" w14:textId="77777777" w:rsidR="00582322" w:rsidRPr="002804D3" w:rsidRDefault="00582322" w:rsidP="008A25E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307EF" w14:textId="46ACE577" w:rsidR="00582322" w:rsidRPr="002804D3" w:rsidRDefault="00582322" w:rsidP="008A25E4">
            <w:pPr>
              <w:jc w:val="both"/>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0443FB" w14:textId="77777777" w:rsidR="00582322" w:rsidRPr="002804D3" w:rsidRDefault="00582322" w:rsidP="008A25E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B0AACF" w14:textId="77777777" w:rsidR="00582322" w:rsidRPr="002804D3" w:rsidRDefault="00582322" w:rsidP="008A25E4">
            <w:pPr>
              <w:keepNext/>
              <w:keepLines/>
              <w:spacing w:before="200"/>
              <w:jc w:val="both"/>
              <w:outlineLvl w:val="2"/>
            </w:pPr>
          </w:p>
        </w:tc>
        <w:tc>
          <w:tcPr>
            <w:tcW w:w="6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958AA3" w14:textId="77777777" w:rsidR="00582322" w:rsidRPr="002804D3" w:rsidRDefault="00582322" w:rsidP="008A25E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F454F9" w14:textId="77777777" w:rsidR="00582322" w:rsidRPr="002804D3" w:rsidRDefault="00582322" w:rsidP="008A25E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6CBDEC" w14:textId="1275A7A3" w:rsidR="00582322" w:rsidRPr="002804D3" w:rsidRDefault="00582322" w:rsidP="008A25E4">
            <w:pPr>
              <w:keepNext/>
              <w:keepLines/>
              <w:spacing w:before="200"/>
              <w:jc w:val="both"/>
              <w:outlineLvl w:val="2"/>
              <w:rPr>
                <w:b/>
                <w:bC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BEC047" w14:textId="77777777" w:rsidR="00582322" w:rsidRPr="002804D3" w:rsidRDefault="00582322" w:rsidP="008A25E4">
            <w:pPr>
              <w:keepNext/>
              <w:keepLines/>
              <w:spacing w:before="200"/>
              <w:jc w:val="both"/>
              <w:outlineLvl w:val="2"/>
            </w:pPr>
          </w:p>
        </w:tc>
      </w:tr>
      <w:tr w:rsidR="00582322" w:rsidRPr="002804D3" w14:paraId="4F681783" w14:textId="77777777" w:rsidTr="008A25E4">
        <w:tc>
          <w:tcPr>
            <w:tcW w:w="9607" w:type="dxa"/>
            <w:gridSpan w:val="9"/>
            <w:tcBorders>
              <w:top w:val="single" w:sz="6" w:space="0" w:color="000000"/>
              <w:left w:val="nil"/>
              <w:bottom w:val="nil"/>
              <w:right w:val="nil"/>
            </w:tcBorders>
            <w:tcMar>
              <w:top w:w="24" w:type="dxa"/>
              <w:left w:w="48" w:type="dxa"/>
              <w:bottom w:w="24" w:type="dxa"/>
              <w:right w:w="48" w:type="dxa"/>
            </w:tcMar>
            <w:hideMark/>
          </w:tcPr>
          <w:p w14:paraId="40A0207E" w14:textId="77777777" w:rsidR="00582322" w:rsidRPr="002804D3" w:rsidRDefault="00582322" w:rsidP="008A25E4">
            <w:pPr>
              <w:jc w:val="both"/>
            </w:pPr>
            <w:r w:rsidRPr="002804D3">
              <w:t> </w:t>
            </w:r>
          </w:p>
          <w:p w14:paraId="5A0B4EF3" w14:textId="77777777" w:rsidR="00582322" w:rsidRPr="002804D3" w:rsidRDefault="00582322" w:rsidP="008A25E4">
            <w:pPr>
              <w:keepNext/>
              <w:keepLines/>
              <w:spacing w:before="200"/>
              <w:jc w:val="both"/>
              <w:outlineLvl w:val="2"/>
            </w:pPr>
          </w:p>
          <w:p w14:paraId="7EE09D8F" w14:textId="77777777" w:rsidR="00582322" w:rsidRPr="002804D3" w:rsidRDefault="00582322" w:rsidP="008A25E4">
            <w:pPr>
              <w:jc w:val="center"/>
              <w:rPr>
                <w:b/>
                <w:bCs/>
              </w:rPr>
            </w:pPr>
            <w:r w:rsidRPr="002804D3">
              <w:rPr>
                <w:b/>
                <w:bCs/>
              </w:rPr>
              <w:t>SEMNĂTURILE PĂRŢILOR</w:t>
            </w:r>
          </w:p>
          <w:p w14:paraId="0A097CA0" w14:textId="77777777" w:rsidR="00582322" w:rsidRPr="002804D3" w:rsidRDefault="00582322" w:rsidP="008A25E4">
            <w:pPr>
              <w:jc w:val="center"/>
              <w:rPr>
                <w:b/>
                <w:bCs/>
              </w:rPr>
            </w:pPr>
          </w:p>
          <w:p w14:paraId="28FEBB67" w14:textId="77777777" w:rsidR="00582322" w:rsidRPr="002804D3" w:rsidRDefault="00582322" w:rsidP="008A25E4">
            <w:pPr>
              <w:jc w:val="center"/>
            </w:pPr>
          </w:p>
        </w:tc>
      </w:tr>
      <w:tr w:rsidR="00582322" w:rsidRPr="00782E17" w14:paraId="7F1C94F2" w14:textId="77777777" w:rsidTr="008A25E4">
        <w:trPr>
          <w:gridAfter w:val="1"/>
          <w:wAfter w:w="21" w:type="dxa"/>
        </w:trPr>
        <w:tc>
          <w:tcPr>
            <w:tcW w:w="5379" w:type="dxa"/>
            <w:gridSpan w:val="5"/>
            <w:tcBorders>
              <w:top w:val="nil"/>
              <w:left w:val="nil"/>
              <w:bottom w:val="nil"/>
              <w:right w:val="nil"/>
            </w:tcBorders>
            <w:tcMar>
              <w:top w:w="24" w:type="dxa"/>
              <w:left w:w="48" w:type="dxa"/>
              <w:bottom w:w="24" w:type="dxa"/>
              <w:right w:w="48" w:type="dxa"/>
            </w:tcMar>
            <w:hideMark/>
          </w:tcPr>
          <w:p w14:paraId="675AE629" w14:textId="77777777" w:rsidR="00582322" w:rsidRPr="002804D3" w:rsidRDefault="00582322" w:rsidP="008A25E4">
            <w:pPr>
              <w:jc w:val="center"/>
              <w:rPr>
                <w:b/>
                <w:bCs/>
              </w:rPr>
            </w:pPr>
            <w:r w:rsidRPr="002804D3">
              <w:rPr>
                <w:b/>
                <w:bCs/>
              </w:rPr>
              <w:t>ANTREPRENOR</w:t>
            </w:r>
          </w:p>
          <w:p w14:paraId="253CB07A" w14:textId="77777777" w:rsidR="00582322" w:rsidRPr="002804D3" w:rsidRDefault="00582322" w:rsidP="008A25E4">
            <w:pPr>
              <w:jc w:val="center"/>
              <w:rPr>
                <w:b/>
                <w:bCs/>
              </w:rPr>
            </w:pPr>
          </w:p>
          <w:p w14:paraId="244AFC48" w14:textId="77777777" w:rsidR="00582322" w:rsidRPr="002804D3" w:rsidRDefault="00582322" w:rsidP="008A25E4">
            <w:pPr>
              <w:jc w:val="center"/>
              <w:rPr>
                <w:b/>
                <w:bCs/>
              </w:rPr>
            </w:pPr>
          </w:p>
          <w:p w14:paraId="6BBD2654" w14:textId="77777777" w:rsidR="00582322" w:rsidRPr="002804D3" w:rsidRDefault="00582322" w:rsidP="008A25E4">
            <w:pPr>
              <w:jc w:val="center"/>
              <w:rPr>
                <w:b/>
                <w:bCs/>
              </w:rPr>
            </w:pPr>
          </w:p>
          <w:p w14:paraId="52744BFE" w14:textId="551BAC14" w:rsidR="00582322" w:rsidRPr="002804D3" w:rsidRDefault="00582322" w:rsidP="008A25E4">
            <w:pPr>
              <w:rPr>
                <w:b/>
                <w:bCs/>
              </w:rPr>
            </w:pPr>
            <w:r w:rsidRPr="002804D3">
              <w:rPr>
                <w:b/>
                <w:bCs/>
              </w:rPr>
              <w:t>Administrator ______________</w:t>
            </w:r>
          </w:p>
          <w:p w14:paraId="52942344" w14:textId="77777777" w:rsidR="00582322" w:rsidRPr="002804D3" w:rsidRDefault="00582322" w:rsidP="008A25E4">
            <w:pPr>
              <w:jc w:val="center"/>
            </w:pPr>
          </w:p>
          <w:p w14:paraId="1819D94C" w14:textId="77777777" w:rsidR="00582322" w:rsidRPr="002804D3" w:rsidRDefault="00582322" w:rsidP="008A25E4">
            <w:pPr>
              <w:tabs>
                <w:tab w:val="left" w:pos="1134"/>
              </w:tabs>
              <w:ind w:left="720"/>
              <w:outlineLvl w:val="0"/>
            </w:pPr>
          </w:p>
          <w:p w14:paraId="32B1FA2C" w14:textId="77777777" w:rsidR="00582322" w:rsidRPr="002804D3" w:rsidRDefault="00582322" w:rsidP="008A25E4"/>
        </w:tc>
        <w:tc>
          <w:tcPr>
            <w:tcW w:w="4207" w:type="dxa"/>
            <w:gridSpan w:val="3"/>
            <w:tcBorders>
              <w:top w:val="nil"/>
              <w:left w:val="nil"/>
              <w:bottom w:val="nil"/>
              <w:right w:val="nil"/>
            </w:tcBorders>
            <w:tcMar>
              <w:top w:w="24" w:type="dxa"/>
              <w:left w:w="48" w:type="dxa"/>
              <w:bottom w:w="24" w:type="dxa"/>
              <w:right w:w="48" w:type="dxa"/>
            </w:tcMar>
            <w:hideMark/>
          </w:tcPr>
          <w:p w14:paraId="70D74159" w14:textId="77777777" w:rsidR="00582322" w:rsidRPr="002804D3" w:rsidRDefault="00582322" w:rsidP="008A25E4">
            <w:pPr>
              <w:jc w:val="center"/>
            </w:pPr>
            <w:r w:rsidRPr="002804D3">
              <w:rPr>
                <w:b/>
                <w:bCs/>
              </w:rPr>
              <w:t>BENEFICIAR</w:t>
            </w:r>
          </w:p>
          <w:p w14:paraId="0CF2EB98" w14:textId="77777777" w:rsidR="00582322" w:rsidRPr="002804D3" w:rsidRDefault="00582322" w:rsidP="008A25E4">
            <w:pPr>
              <w:ind w:firstLine="567"/>
              <w:jc w:val="both"/>
            </w:pPr>
            <w:r w:rsidRPr="002804D3">
              <w:t> </w:t>
            </w:r>
          </w:p>
          <w:p w14:paraId="5E44EE39" w14:textId="77777777" w:rsidR="00582322" w:rsidRPr="002804D3" w:rsidRDefault="00582322" w:rsidP="008A25E4">
            <w:pPr>
              <w:ind w:firstLine="567"/>
              <w:jc w:val="both"/>
            </w:pPr>
          </w:p>
          <w:p w14:paraId="1573EFE7" w14:textId="77777777" w:rsidR="00582322" w:rsidRPr="002804D3" w:rsidRDefault="00582322" w:rsidP="008A25E4">
            <w:pPr>
              <w:ind w:firstLine="567"/>
              <w:jc w:val="both"/>
            </w:pPr>
          </w:p>
          <w:p w14:paraId="1BC739AD" w14:textId="77777777" w:rsidR="00582322" w:rsidRPr="00782E17" w:rsidRDefault="00582322" w:rsidP="008A25E4">
            <w:pPr>
              <w:rPr>
                <w:b/>
                <w:bCs/>
              </w:rPr>
            </w:pPr>
            <w:r w:rsidRPr="002804D3">
              <w:rPr>
                <w:b/>
                <w:bCs/>
              </w:rPr>
              <w:t>Director___________L.BOȚAN</w:t>
            </w:r>
          </w:p>
          <w:p w14:paraId="44FC63A2" w14:textId="77777777" w:rsidR="00582322" w:rsidRPr="00782E17" w:rsidRDefault="00582322" w:rsidP="008A25E4">
            <w:pPr>
              <w:ind w:firstLine="567"/>
              <w:jc w:val="both"/>
            </w:pPr>
          </w:p>
          <w:p w14:paraId="21872A20" w14:textId="77777777" w:rsidR="00582322" w:rsidRPr="00782E17" w:rsidRDefault="00582322" w:rsidP="008A25E4">
            <w:pPr>
              <w:keepNext/>
              <w:keepLines/>
              <w:spacing w:before="200"/>
              <w:ind w:firstLine="567"/>
              <w:jc w:val="both"/>
              <w:outlineLvl w:val="2"/>
            </w:pPr>
          </w:p>
          <w:p w14:paraId="5967D328" w14:textId="77777777" w:rsidR="00582322" w:rsidRPr="00782E17" w:rsidRDefault="00582322" w:rsidP="008A25E4">
            <w:pPr>
              <w:ind w:firstLine="567"/>
              <w:jc w:val="both"/>
            </w:pPr>
          </w:p>
        </w:tc>
      </w:tr>
    </w:tbl>
    <w:p w14:paraId="21B86AAF" w14:textId="77777777" w:rsidR="00582322" w:rsidRPr="00FF430B" w:rsidRDefault="00582322" w:rsidP="00F97E9E">
      <w:pPr>
        <w:spacing w:after="160" w:line="259" w:lineRule="auto"/>
        <w:rPr>
          <w:lang w:val="ro-MD"/>
        </w:rPr>
      </w:pPr>
    </w:p>
    <w:sectPr w:rsidR="00582322"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6D637" w14:textId="77777777" w:rsidR="00B74CB8" w:rsidRDefault="00B74CB8" w:rsidP="00A20ACF">
      <w:r>
        <w:separator/>
      </w:r>
    </w:p>
  </w:endnote>
  <w:endnote w:type="continuationSeparator" w:id="0">
    <w:p w14:paraId="63DFE0C3" w14:textId="77777777" w:rsidR="00B74CB8" w:rsidRDefault="00B74C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B522" w14:textId="77777777" w:rsidR="00B74CB8" w:rsidRDefault="00B74CB8" w:rsidP="00A20ACF">
      <w:r>
        <w:separator/>
      </w:r>
    </w:p>
  </w:footnote>
  <w:footnote w:type="continuationSeparator" w:id="0">
    <w:p w14:paraId="6AA7A493" w14:textId="77777777" w:rsidR="00B74CB8" w:rsidRDefault="00B74C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57035E"/>
    <w:multiLevelType w:val="multilevel"/>
    <w:tmpl w:val="B58E8CC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5"/>
  </w:num>
  <w:num w:numId="3" w16cid:durableId="2027292201">
    <w:abstractNumId w:val="27"/>
  </w:num>
  <w:num w:numId="4" w16cid:durableId="2108236595">
    <w:abstractNumId w:val="26"/>
  </w:num>
  <w:num w:numId="5" w16cid:durableId="1158109916">
    <w:abstractNumId w:val="13"/>
  </w:num>
  <w:num w:numId="6" w16cid:durableId="1233197484">
    <w:abstractNumId w:val="16"/>
  </w:num>
  <w:num w:numId="7" w16cid:durableId="494419062">
    <w:abstractNumId w:val="14"/>
  </w:num>
  <w:num w:numId="8" w16cid:durableId="1635285153">
    <w:abstractNumId w:val="8"/>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10"/>
  </w:num>
  <w:num w:numId="14" w16cid:durableId="605575839">
    <w:abstractNumId w:val="33"/>
  </w:num>
  <w:num w:numId="15" w16cid:durableId="928850297">
    <w:abstractNumId w:val="30"/>
  </w:num>
  <w:num w:numId="16" w16cid:durableId="658509592">
    <w:abstractNumId w:val="11"/>
  </w:num>
  <w:num w:numId="17" w16cid:durableId="1452699389">
    <w:abstractNumId w:val="28"/>
  </w:num>
  <w:num w:numId="18" w16cid:durableId="1592541862">
    <w:abstractNumId w:val="18"/>
  </w:num>
  <w:num w:numId="19" w16cid:durableId="372000273">
    <w:abstractNumId w:val="24"/>
  </w:num>
  <w:num w:numId="20" w16cid:durableId="580221322">
    <w:abstractNumId w:val="19"/>
  </w:num>
  <w:num w:numId="21" w16cid:durableId="2054308799">
    <w:abstractNumId w:val="32"/>
  </w:num>
  <w:num w:numId="22" w16cid:durableId="757674645">
    <w:abstractNumId w:val="12"/>
  </w:num>
  <w:num w:numId="23" w16cid:durableId="1526673050">
    <w:abstractNumId w:val="9"/>
  </w:num>
  <w:num w:numId="24" w16cid:durableId="2084257426">
    <w:abstractNumId w:val="5"/>
  </w:num>
  <w:num w:numId="25" w16cid:durableId="1623540681">
    <w:abstractNumId w:val="15"/>
  </w:num>
  <w:num w:numId="26" w16cid:durableId="1626766214">
    <w:abstractNumId w:val="29"/>
  </w:num>
  <w:num w:numId="27" w16cid:durableId="1207834683">
    <w:abstractNumId w:val="17"/>
  </w:num>
  <w:num w:numId="28" w16cid:durableId="1072697624">
    <w:abstractNumId w:val="21"/>
  </w:num>
  <w:num w:numId="29" w16cid:durableId="496775705">
    <w:abstractNumId w:val="34"/>
  </w:num>
  <w:num w:numId="30" w16cid:durableId="2144150751">
    <w:abstractNumId w:val="22"/>
  </w:num>
  <w:num w:numId="31" w16cid:durableId="984553735">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B81"/>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24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322"/>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8BB"/>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25F"/>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179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44C"/>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C9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CB8"/>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53B"/>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E9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42">
    <w:name w:val="4"/>
    <w:basedOn w:val="a2"/>
    <w:rsid w:val="00582322"/>
    <w:pPr>
      <w:spacing w:after="0" w:line="240" w:lineRule="auto"/>
    </w:pPr>
    <w:rPr>
      <w:rFonts w:ascii="Times New Roman" w:eastAsia="Times New Roman" w:hAnsi="Times New Roman" w:cs="Times New Roman"/>
      <w:sz w:val="24"/>
      <w:szCs w:val="24"/>
      <w:lang w:val="ro-RO" w:eastAsia="ru-RU"/>
    </w:rPr>
    <w:tblPr>
      <w:tblStyleRowBandSize w:val="1"/>
      <w:tblStyleColBandSize w:val="1"/>
      <w:tblInd w:w="0" w:type="nil"/>
      <w:tblCellMar>
        <w:left w:w="115" w:type="dxa"/>
        <w:right w:w="115" w:type="dxa"/>
      </w:tblCellMar>
    </w:tblPr>
  </w:style>
  <w:style w:type="table" w:customStyle="1" w:styleId="34">
    <w:name w:val="3"/>
    <w:basedOn w:val="a2"/>
    <w:rsid w:val="00582322"/>
    <w:pPr>
      <w:spacing w:after="0" w:line="240" w:lineRule="auto"/>
    </w:pPr>
    <w:rPr>
      <w:rFonts w:ascii="Times New Roman" w:eastAsia="Times New Roman" w:hAnsi="Times New Roman" w:cs="Times New Roman"/>
      <w:sz w:val="20"/>
      <w:szCs w:val="20"/>
      <w:lang w:val="ro-RO" w:eastAsia="ru-RU"/>
    </w:rPr>
    <w:tblPr>
      <w:tblStyleRowBandSize w:val="1"/>
      <w:tblStyleColBandSize w:val="1"/>
      <w:tblInd w:w="0" w:type="nil"/>
    </w:tblPr>
  </w:style>
  <w:style w:type="table" w:customStyle="1" w:styleId="12">
    <w:name w:val="1"/>
    <w:basedOn w:val="a2"/>
    <w:rsid w:val="00582322"/>
    <w:pPr>
      <w:spacing w:after="0" w:line="240" w:lineRule="auto"/>
    </w:pPr>
    <w:rPr>
      <w:rFonts w:ascii="Times New Roman" w:eastAsia="Times New Roman" w:hAnsi="Times New Roman" w:cs="Times New Roman"/>
      <w:sz w:val="20"/>
      <w:szCs w:val="20"/>
      <w:lang w:val="ro-RO" w:eastAsia="ru-RU"/>
    </w:rPr>
    <w:tblPr>
      <w:tblStyleRowBandSize w:val="1"/>
      <w:tblStyleColBandSize w:val="1"/>
      <w:tblInd w:w="0" w:type="nil"/>
    </w:tblPr>
  </w:style>
  <w:style w:type="character" w:customStyle="1" w:styleId="aff2">
    <w:name w:val="Основной шрифт"/>
    <w:uiPriority w:val="99"/>
    <w:rsid w:val="00582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serviciifunerare.md/acte-elaborate/achizitii-publice/planurile-anuale-de-achizitii/planul-anual-de-achizitii-publice-2026-modificat-3/"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ombinatul.servicii.funerare@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serviciifunerare.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mbinatul.servicii.funerar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61</Pages>
  <Words>25018</Words>
  <Characters>142604</Characters>
  <Application>Microsoft Office Word</Application>
  <DocSecurity>0</DocSecurity>
  <Lines>1188</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5</cp:revision>
  <cp:lastPrinted>2021-06-01T11:52:00Z</cp:lastPrinted>
  <dcterms:created xsi:type="dcterms:W3CDTF">2026-07-14T11:48:00Z</dcterms:created>
  <dcterms:modified xsi:type="dcterms:W3CDTF">2026-07-15T05:22:00Z</dcterms:modified>
</cp:coreProperties>
</file>