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BodyText"/>
        <w:tabs>
          <w:tab w:val="left" w:pos="567"/>
        </w:tabs>
        <w:spacing w:line="360" w:lineRule="auto"/>
        <w:rPr>
          <w:rFonts w:ascii="Times New Roman" w:hAnsi="Times New Roman"/>
          <w:b/>
          <w:i/>
          <w:iCs/>
          <w:color w:val="2E74B5" w:themeColor="accent1" w:themeShade="BF"/>
          <w:sz w:val="28"/>
          <w:szCs w:val="28"/>
        </w:rPr>
      </w:pPr>
    </w:p>
    <w:p w14:paraId="49C3B3CB" w14:textId="32EA35FC" w:rsidR="00C7112A" w:rsidRPr="001B44CC" w:rsidRDefault="00C7112A" w:rsidP="00C7112A">
      <w:pPr>
        <w:pStyle w:val="BodyText"/>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BodyText"/>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7114C5E7" w14:textId="77777777" w:rsidR="00C7112A" w:rsidRPr="001B44CC" w:rsidRDefault="00C7112A" w:rsidP="00C7112A">
      <w:pPr>
        <w:pStyle w:val="BodyText"/>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BodyText"/>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 xml:space="preserve">(denumirea </w:t>
      </w:r>
      <w:proofErr w:type="spellStart"/>
      <w:r w:rsidRPr="001B44CC">
        <w:rPr>
          <w:rFonts w:ascii="Times New Roman" w:hAnsi="Times New Roman"/>
          <w:i/>
          <w:iCs/>
          <w:sz w:val="20"/>
        </w:rPr>
        <w:t>autorităţii</w:t>
      </w:r>
      <w:proofErr w:type="spellEnd"/>
      <w:r w:rsidRPr="001B44CC">
        <w:rPr>
          <w:rFonts w:ascii="Times New Roman" w:hAnsi="Times New Roman"/>
          <w:i/>
          <w:iCs/>
          <w:sz w:val="20"/>
        </w:rPr>
        <w:t xml:space="preserve"> contractante </w:t>
      </w:r>
      <w:proofErr w:type="spellStart"/>
      <w:r w:rsidRPr="001B44CC">
        <w:rPr>
          <w:rFonts w:ascii="Times New Roman" w:hAnsi="Times New Roman"/>
          <w:i/>
          <w:iCs/>
          <w:sz w:val="20"/>
        </w:rPr>
        <w:t>şi</w:t>
      </w:r>
      <w:proofErr w:type="spellEnd"/>
      <w:r w:rsidRPr="001B44CC">
        <w:rPr>
          <w:rFonts w:ascii="Times New Roman" w:hAnsi="Times New Roman"/>
          <w:i/>
          <w:iCs/>
          <w:sz w:val="20"/>
        </w:rPr>
        <w:t xml:space="preserve"> adresa completă)</w:t>
      </w:r>
    </w:p>
    <w:p w14:paraId="23588F0D" w14:textId="77777777" w:rsidR="00C7112A" w:rsidRPr="001B44CC" w:rsidRDefault="00C7112A" w:rsidP="00C7112A">
      <w:pPr>
        <w:pStyle w:val="BodyText"/>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BodyText"/>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73DA7502" w14:textId="77777777" w:rsidR="00C7112A" w:rsidRPr="001B44CC" w:rsidRDefault="00C7112A" w:rsidP="00C7112A">
      <w:pPr>
        <w:pStyle w:val="BodyText"/>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w:t>
      </w:r>
      <w:proofErr w:type="spellStart"/>
      <w:r w:rsidRPr="001B44CC">
        <w:rPr>
          <w:rFonts w:ascii="Times New Roman" w:hAnsi="Times New Roman"/>
          <w:szCs w:val="24"/>
        </w:rPr>
        <w:t>neavînd</w:t>
      </w:r>
      <w:proofErr w:type="spellEnd"/>
      <w:r w:rsidRPr="001B44CC">
        <w:rPr>
          <w:rFonts w:ascii="Times New Roman" w:hAnsi="Times New Roman"/>
          <w:szCs w:val="24"/>
        </w:rPr>
        <w:t xml:space="preserve"> obiecții la documentația de atribuire. </w:t>
      </w:r>
    </w:p>
    <w:p w14:paraId="1EC7CD1B" w14:textId="77777777" w:rsidR="00C7112A" w:rsidRPr="001B44CC" w:rsidRDefault="00C7112A" w:rsidP="00C7112A">
      <w:pPr>
        <w:pStyle w:val="BodyText"/>
        <w:tabs>
          <w:tab w:val="left" w:pos="567"/>
        </w:tabs>
        <w:spacing w:line="360" w:lineRule="auto"/>
        <w:rPr>
          <w:rFonts w:ascii="Times New Roman" w:hAnsi="Times New Roman"/>
          <w:szCs w:val="24"/>
        </w:rPr>
      </w:pPr>
    </w:p>
    <w:p w14:paraId="7214568D" w14:textId="77777777" w:rsidR="00C7112A" w:rsidRPr="001B44CC" w:rsidRDefault="00C7112A" w:rsidP="00C7112A">
      <w:pPr>
        <w:pStyle w:val="BodyText"/>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BodyText"/>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BodyText"/>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BodyText"/>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BodyText"/>
        <w:tabs>
          <w:tab w:val="left" w:pos="567"/>
        </w:tabs>
        <w:spacing w:line="360" w:lineRule="auto"/>
        <w:rPr>
          <w:rFonts w:ascii="Times New Roman" w:hAnsi="Times New Roman"/>
          <w:szCs w:val="24"/>
        </w:rPr>
      </w:pPr>
    </w:p>
    <w:p w14:paraId="345D6EA2" w14:textId="77777777" w:rsidR="0028109E" w:rsidRPr="001B44CC" w:rsidRDefault="0028109E" w:rsidP="00BB1EC7">
      <w:pPr>
        <w:pStyle w:val="Heading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Heading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Heading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BodyText"/>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BodyText"/>
        <w:tabs>
          <w:tab w:val="left" w:pos="567"/>
        </w:tabs>
        <w:spacing w:line="360" w:lineRule="auto"/>
        <w:rPr>
          <w:rFonts w:ascii="Times New Roman" w:hAnsi="Times New Roman"/>
          <w:szCs w:val="24"/>
        </w:rPr>
      </w:pPr>
    </w:p>
    <w:p w14:paraId="7BB2B8E5" w14:textId="77777777" w:rsidR="00211C74" w:rsidRPr="001B44CC" w:rsidRDefault="00211C74" w:rsidP="00211C74">
      <w:pPr>
        <w:pStyle w:val="BodyText"/>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 xml:space="preserve">denumirea </w:t>
      </w:r>
      <w:proofErr w:type="spellStart"/>
      <w:r w:rsidRPr="001B44CC">
        <w:rPr>
          <w:rFonts w:ascii="Times New Roman" w:hAnsi="Times New Roman"/>
          <w:i/>
          <w:sz w:val="20"/>
        </w:rPr>
        <w:t>autorităţii</w:t>
      </w:r>
      <w:proofErr w:type="spellEnd"/>
      <w:r w:rsidRPr="001B44CC">
        <w:rPr>
          <w:rFonts w:ascii="Times New Roman" w:hAnsi="Times New Roman"/>
          <w:i/>
          <w:sz w:val="20"/>
        </w:rPr>
        <w:t xml:space="preserve"> contractante </w:t>
      </w:r>
      <w:proofErr w:type="spellStart"/>
      <w:r w:rsidRPr="001B44CC">
        <w:rPr>
          <w:rFonts w:ascii="Times New Roman" w:hAnsi="Times New Roman"/>
          <w:i/>
          <w:sz w:val="20"/>
        </w:rPr>
        <w:t>şi</w:t>
      </w:r>
      <w:proofErr w:type="spellEnd"/>
      <w:r w:rsidRPr="001B44CC">
        <w:rPr>
          <w:rFonts w:ascii="Times New Roman" w:hAnsi="Times New Roman"/>
          <w:i/>
          <w:sz w:val="20"/>
        </w:rPr>
        <w:t xml:space="preserve"> adresa completă</w:t>
      </w:r>
      <w:r w:rsidRPr="001B44CC">
        <w:rPr>
          <w:rFonts w:ascii="Times New Roman" w:hAnsi="Times New Roman"/>
          <w:sz w:val="20"/>
        </w:rPr>
        <w:t>)</w:t>
      </w:r>
    </w:p>
    <w:p w14:paraId="126C2B58" w14:textId="77777777" w:rsidR="00211C74" w:rsidRPr="001B44CC"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BodyText"/>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50E681BC" w14:textId="77777777" w:rsidR="00BB1EC7" w:rsidRPr="001B44CC" w:rsidRDefault="00BB1EC7" w:rsidP="00950D18">
      <w:pPr>
        <w:pStyle w:val="BodyText"/>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BodyText"/>
        <w:tabs>
          <w:tab w:val="left" w:pos="567"/>
        </w:tabs>
        <w:spacing w:line="360" w:lineRule="auto"/>
        <w:rPr>
          <w:rFonts w:ascii="Times New Roman" w:hAnsi="Times New Roman"/>
          <w:szCs w:val="24"/>
        </w:rPr>
      </w:pPr>
    </w:p>
    <w:p w14:paraId="37C20DD9" w14:textId="77777777" w:rsidR="00BB1EC7" w:rsidRPr="001B44CC" w:rsidRDefault="00BB1EC7" w:rsidP="00950D18">
      <w:pPr>
        <w:pStyle w:val="BodyText"/>
        <w:tabs>
          <w:tab w:val="left" w:pos="567"/>
        </w:tabs>
        <w:spacing w:line="360" w:lineRule="auto"/>
        <w:rPr>
          <w:rFonts w:ascii="Times New Roman" w:hAnsi="Times New Roman"/>
          <w:szCs w:val="24"/>
        </w:rPr>
      </w:pPr>
    </w:p>
    <w:p w14:paraId="3AC6F755" w14:textId="77777777" w:rsidR="00BE49DD" w:rsidRPr="001B44CC" w:rsidRDefault="00BE49DD" w:rsidP="00950D18">
      <w:pPr>
        <w:pStyle w:val="BodyText"/>
        <w:tabs>
          <w:tab w:val="left" w:pos="567"/>
        </w:tabs>
        <w:spacing w:line="360" w:lineRule="auto"/>
        <w:rPr>
          <w:rFonts w:ascii="Times New Roman" w:hAnsi="Times New Roman"/>
          <w:szCs w:val="24"/>
        </w:rPr>
      </w:pPr>
    </w:p>
    <w:p w14:paraId="7E0B4786" w14:textId="77777777" w:rsidR="00BE49DD" w:rsidRPr="001B44CC" w:rsidRDefault="00BE49DD" w:rsidP="00950D18">
      <w:pPr>
        <w:pStyle w:val="BodyText"/>
        <w:tabs>
          <w:tab w:val="left" w:pos="567"/>
        </w:tabs>
        <w:spacing w:line="360" w:lineRule="auto"/>
        <w:rPr>
          <w:rFonts w:ascii="Times New Roman" w:hAnsi="Times New Roman"/>
          <w:szCs w:val="24"/>
        </w:rPr>
      </w:pPr>
    </w:p>
    <w:p w14:paraId="11C3E31B" w14:textId="77777777" w:rsidR="00211C74" w:rsidRPr="001B44CC" w:rsidRDefault="00211C74" w:rsidP="00211C74">
      <w:pPr>
        <w:pStyle w:val="BodyText"/>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BodyText"/>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BodyText"/>
        <w:tabs>
          <w:tab w:val="left" w:pos="567"/>
        </w:tabs>
        <w:spacing w:line="360" w:lineRule="auto"/>
        <w:rPr>
          <w:rFonts w:ascii="Times New Roman" w:hAnsi="Times New Roman"/>
          <w:szCs w:val="24"/>
        </w:rPr>
      </w:pPr>
    </w:p>
    <w:p w14:paraId="1518CE00" w14:textId="77777777" w:rsidR="00BE49DD" w:rsidRDefault="00BE49DD" w:rsidP="00950D18">
      <w:pPr>
        <w:pStyle w:val="BodyText"/>
        <w:tabs>
          <w:tab w:val="left" w:pos="567"/>
        </w:tabs>
        <w:spacing w:line="360" w:lineRule="auto"/>
        <w:rPr>
          <w:rFonts w:ascii="Times New Roman" w:hAnsi="Times New Roman"/>
          <w:szCs w:val="24"/>
        </w:rPr>
      </w:pPr>
    </w:p>
    <w:p w14:paraId="457F3FD7" w14:textId="77777777" w:rsidR="001F113D" w:rsidRDefault="001F113D" w:rsidP="00950D18">
      <w:pPr>
        <w:pStyle w:val="BodyText"/>
        <w:tabs>
          <w:tab w:val="left" w:pos="567"/>
        </w:tabs>
        <w:spacing w:line="360" w:lineRule="auto"/>
        <w:rPr>
          <w:rFonts w:ascii="Times New Roman" w:hAnsi="Times New Roman"/>
          <w:szCs w:val="24"/>
        </w:rPr>
      </w:pPr>
    </w:p>
    <w:p w14:paraId="56D79546" w14:textId="77777777" w:rsidR="004D5185" w:rsidRPr="001B44CC" w:rsidRDefault="004D5185" w:rsidP="00950D18">
      <w:pPr>
        <w:pStyle w:val="BodyText"/>
        <w:tabs>
          <w:tab w:val="left" w:pos="567"/>
        </w:tabs>
        <w:spacing w:line="360" w:lineRule="auto"/>
        <w:rPr>
          <w:rFonts w:ascii="Times New Roman" w:hAnsi="Times New Roman"/>
          <w:szCs w:val="24"/>
        </w:rPr>
      </w:pPr>
    </w:p>
    <w:p w14:paraId="2FE154B9" w14:textId="48222BD8"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BodyText"/>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BodyText"/>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w:t>
      </w:r>
      <w:proofErr w:type="spellStart"/>
      <w:r w:rsidRPr="001B44CC">
        <w:rPr>
          <w:rFonts w:ascii="Times New Roman" w:hAnsi="Times New Roman"/>
          <w:b/>
          <w:bCs/>
          <w:i/>
          <w:iCs/>
          <w:color w:val="2E74B5" w:themeColor="accent1" w:themeShade="BF"/>
          <w:sz w:val="28"/>
          <w:szCs w:val="28"/>
        </w:rPr>
        <w:t>garantia</w:t>
      </w:r>
      <w:proofErr w:type="spellEnd"/>
      <w:r w:rsidRPr="001B44CC">
        <w:rPr>
          <w:rFonts w:ascii="Times New Roman" w:hAnsi="Times New Roman"/>
          <w:b/>
          <w:bCs/>
          <w:i/>
          <w:iCs/>
          <w:color w:val="2E74B5" w:themeColor="accent1" w:themeShade="BF"/>
          <w:sz w:val="28"/>
          <w:szCs w:val="28"/>
        </w:rPr>
        <w:t xml:space="preserve">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BodyText"/>
        <w:tabs>
          <w:tab w:val="left" w:pos="567"/>
        </w:tabs>
        <w:rPr>
          <w:rFonts w:ascii="Times New Roman" w:hAnsi="Times New Roman"/>
          <w:b/>
          <w:szCs w:val="24"/>
        </w:rPr>
      </w:pPr>
    </w:p>
    <w:p w14:paraId="03AD0F21" w14:textId="77777777" w:rsidR="00AA1372" w:rsidRPr="001B44CC" w:rsidRDefault="00A227F2" w:rsidP="00950D18">
      <w:pPr>
        <w:pStyle w:val="BodyText"/>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BodyText"/>
        <w:tabs>
          <w:tab w:val="left" w:pos="567"/>
        </w:tabs>
        <w:rPr>
          <w:rFonts w:ascii="Times New Roman" w:hAnsi="Times New Roman"/>
          <w:b/>
          <w:szCs w:val="24"/>
        </w:rPr>
      </w:pPr>
    </w:p>
    <w:p w14:paraId="7A2AAB82" w14:textId="77777777" w:rsidR="00AA1372" w:rsidRPr="001B44CC" w:rsidRDefault="00A227F2" w:rsidP="00950D18">
      <w:pPr>
        <w:pStyle w:val="BodyText"/>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 xml:space="preserve">pentru participare cu ofertă la procedura de atribuire 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w:t>
      </w:r>
    </w:p>
    <w:p w14:paraId="45F1820E" w14:textId="77777777" w:rsidR="00AA1372" w:rsidRPr="001B44CC" w:rsidRDefault="00AA1372" w:rsidP="00950D18">
      <w:pPr>
        <w:pStyle w:val="BodyText"/>
        <w:tabs>
          <w:tab w:val="left" w:pos="567"/>
        </w:tabs>
        <w:rPr>
          <w:rFonts w:ascii="Times New Roman" w:hAnsi="Times New Roman"/>
          <w:szCs w:val="24"/>
        </w:rPr>
      </w:pPr>
    </w:p>
    <w:p w14:paraId="5D1725F5" w14:textId="77777777" w:rsidR="00AA1372" w:rsidRPr="001B44CC" w:rsidRDefault="00AA1372" w:rsidP="00950D18">
      <w:pPr>
        <w:pStyle w:val="BodyText"/>
        <w:tabs>
          <w:tab w:val="left" w:pos="567"/>
        </w:tabs>
        <w:rPr>
          <w:rFonts w:ascii="Times New Roman" w:hAnsi="Times New Roman"/>
          <w:szCs w:val="24"/>
        </w:rPr>
      </w:pPr>
    </w:p>
    <w:p w14:paraId="5C17FDCC"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 </w:t>
      </w:r>
      <w:proofErr w:type="spellStart"/>
      <w:r w:rsidRPr="001B44CC">
        <w:rPr>
          <w:rFonts w:ascii="Times New Roman" w:hAnsi="Times New Roman"/>
          <w:sz w:val="20"/>
        </w:rPr>
        <w:t>şi</w:t>
      </w:r>
      <w:proofErr w:type="spellEnd"/>
      <w:r w:rsidRPr="001B44CC">
        <w:rPr>
          <w:rFonts w:ascii="Times New Roman" w:hAnsi="Times New Roman"/>
          <w:sz w:val="20"/>
        </w:rPr>
        <w:t xml:space="preserve"> adresa completă)</w:t>
      </w:r>
    </w:p>
    <w:p w14:paraId="3358215F"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contractului de </w:t>
      </w:r>
      <w:proofErr w:type="spellStart"/>
      <w:r w:rsidRPr="001B44CC">
        <w:rPr>
          <w:rFonts w:ascii="Times New Roman" w:hAnsi="Times New Roman"/>
          <w:sz w:val="20"/>
        </w:rPr>
        <w:t>achiziţie</w:t>
      </w:r>
      <w:proofErr w:type="spellEnd"/>
      <w:r w:rsidRPr="001B44CC">
        <w:rPr>
          <w:rFonts w:ascii="Times New Roman" w:hAnsi="Times New Roman"/>
          <w:sz w:val="20"/>
        </w:rPr>
        <w:t xml:space="preserve"> publică)</w:t>
      </w:r>
    </w:p>
    <w:p w14:paraId="142E2D07" w14:textId="77777777" w:rsidR="00E319CD"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BodyText"/>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BodyText"/>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 xml:space="preserve">ne  obligăm </w:t>
      </w:r>
      <w:proofErr w:type="spellStart"/>
      <w:r w:rsidRPr="001B44CC">
        <w:rPr>
          <w:rFonts w:ascii="Times New Roman" w:hAnsi="Times New Roman"/>
          <w:szCs w:val="24"/>
        </w:rPr>
        <w:t>faţă</w:t>
      </w:r>
      <w:proofErr w:type="spellEnd"/>
      <w:r w:rsidRPr="001B44CC">
        <w:rPr>
          <w:rFonts w:ascii="Times New Roman" w:hAnsi="Times New Roman"/>
          <w:szCs w:val="24"/>
        </w:rPr>
        <w:t xml:space="preserve"> de ___________________________________________________________ să </w:t>
      </w:r>
    </w:p>
    <w:p w14:paraId="27AA2DF9"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 w:val="20"/>
        </w:rPr>
        <w:t xml:space="preserve">                                             (denumirea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w:t>
      </w:r>
      <w:r w:rsidR="00A75527" w:rsidRPr="001B44CC">
        <w:rPr>
          <w:rFonts w:ascii="Times New Roman" w:hAnsi="Times New Roman"/>
          <w:sz w:val="20"/>
        </w:rPr>
        <w:t>)</w:t>
      </w:r>
    </w:p>
    <w:p w14:paraId="46B26254" w14:textId="77777777" w:rsidR="00AA1372"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w:t>
      </w:r>
      <w:proofErr w:type="spellStart"/>
      <w:r w:rsidRPr="001B44CC">
        <w:rPr>
          <w:rFonts w:ascii="Times New Roman" w:hAnsi="Times New Roman"/>
          <w:szCs w:val="24"/>
        </w:rPr>
        <w:t>şi</w:t>
      </w:r>
      <w:proofErr w:type="spellEnd"/>
      <w:r w:rsidRPr="001B44CC">
        <w:rPr>
          <w:rFonts w:ascii="Times New Roman" w:hAnsi="Times New Roman"/>
          <w:szCs w:val="24"/>
        </w:rPr>
        <w:t xml:space="preserve">                                                                                    </w:t>
      </w:r>
      <w:r w:rsidRPr="001B44CC">
        <w:rPr>
          <w:rFonts w:ascii="Times New Roman" w:hAnsi="Times New Roman"/>
          <w:sz w:val="20"/>
        </w:rPr>
        <w:t xml:space="preserve">(suma în litere </w:t>
      </w:r>
      <w:proofErr w:type="spellStart"/>
      <w:r w:rsidRPr="001B44CC">
        <w:rPr>
          <w:rFonts w:ascii="Times New Roman" w:hAnsi="Times New Roman"/>
          <w:sz w:val="20"/>
        </w:rPr>
        <w:t>şi</w:t>
      </w:r>
      <w:proofErr w:type="spellEnd"/>
      <w:r w:rsidRPr="001B44CC">
        <w:rPr>
          <w:rFonts w:ascii="Times New Roman" w:hAnsi="Times New Roman"/>
          <w:sz w:val="20"/>
        </w:rPr>
        <w:t xml:space="preserve"> în cifre)</w:t>
      </w:r>
    </w:p>
    <w:p w14:paraId="4473052F"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BodyText"/>
        <w:tabs>
          <w:tab w:val="left" w:pos="567"/>
        </w:tabs>
        <w:jc w:val="both"/>
        <w:rPr>
          <w:rFonts w:ascii="Times New Roman" w:hAnsi="Times New Roman"/>
          <w:szCs w:val="24"/>
        </w:rPr>
      </w:pPr>
      <w:r w:rsidRPr="001B44CC">
        <w:rPr>
          <w:rFonts w:ascii="Times New Roman" w:hAnsi="Times New Roman"/>
          <w:szCs w:val="24"/>
        </w:rPr>
        <w:t xml:space="preserve">fără ca acesta să aibă </w:t>
      </w:r>
      <w:proofErr w:type="spellStart"/>
      <w:r w:rsidRPr="001B44CC">
        <w:rPr>
          <w:rFonts w:ascii="Times New Roman" w:hAnsi="Times New Roman"/>
          <w:szCs w:val="24"/>
        </w:rPr>
        <w:t>obligaţia</w:t>
      </w:r>
      <w:proofErr w:type="spellEnd"/>
      <w:r w:rsidRPr="001B44CC">
        <w:rPr>
          <w:rFonts w:ascii="Times New Roman" w:hAnsi="Times New Roman"/>
          <w:szCs w:val="24"/>
        </w:rPr>
        <w:t xml:space="preserve"> de a-</w:t>
      </w:r>
      <w:proofErr w:type="spellStart"/>
      <w:r w:rsidRPr="001B44CC">
        <w:rPr>
          <w:rFonts w:ascii="Times New Roman" w:hAnsi="Times New Roman"/>
          <w:szCs w:val="24"/>
        </w:rPr>
        <w:t>şi</w:t>
      </w:r>
      <w:proofErr w:type="spellEnd"/>
      <w:r w:rsidRPr="001B44CC">
        <w:rPr>
          <w:rFonts w:ascii="Times New Roman" w:hAnsi="Times New Roman"/>
          <w:szCs w:val="24"/>
        </w:rPr>
        <w:t xml:space="preserve"> motiva cererea respectivă, cu </w:t>
      </w:r>
      <w:proofErr w:type="spellStart"/>
      <w:r w:rsidRPr="001B44CC">
        <w:rPr>
          <w:rFonts w:ascii="Times New Roman" w:hAnsi="Times New Roman"/>
          <w:szCs w:val="24"/>
        </w:rPr>
        <w:t>condiţia</w:t>
      </w:r>
      <w:proofErr w:type="spellEnd"/>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datorată ei este din cauza </w:t>
      </w:r>
      <w:proofErr w:type="spellStart"/>
      <w:r w:rsidRPr="001B44CC">
        <w:rPr>
          <w:rFonts w:ascii="Times New Roman" w:hAnsi="Times New Roman"/>
          <w:szCs w:val="24"/>
        </w:rPr>
        <w:t>existenţei</w:t>
      </w:r>
      <w:proofErr w:type="spellEnd"/>
      <w:r w:rsidRPr="001B44CC">
        <w:rPr>
          <w:rFonts w:ascii="Times New Roman" w:hAnsi="Times New Roman"/>
          <w:szCs w:val="24"/>
        </w:rPr>
        <w:t xml:space="preserve"> uneia sau mai multora dintre </w:t>
      </w:r>
      <w:proofErr w:type="spellStart"/>
      <w:r w:rsidRPr="001B44CC">
        <w:rPr>
          <w:rFonts w:ascii="Times New Roman" w:hAnsi="Times New Roman"/>
          <w:szCs w:val="24"/>
        </w:rPr>
        <w:t>situaţiile</w:t>
      </w:r>
      <w:proofErr w:type="spellEnd"/>
      <w:r w:rsidRPr="001B44CC">
        <w:rPr>
          <w:rFonts w:ascii="Times New Roman" w:hAnsi="Times New Roman"/>
          <w:szCs w:val="24"/>
        </w:rPr>
        <w:t xml:space="preserve"> următoare:</w:t>
      </w:r>
    </w:p>
    <w:p w14:paraId="4AB752DE" w14:textId="0313AA13" w:rsidR="00AA1372" w:rsidRPr="001B44CC" w:rsidRDefault="00A227F2" w:rsidP="00EF3D50">
      <w:pPr>
        <w:pStyle w:val="BodyText"/>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BodyText"/>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BodyText"/>
        <w:tabs>
          <w:tab w:val="left" w:pos="567"/>
        </w:tabs>
        <w:rPr>
          <w:rFonts w:ascii="Times New Roman" w:hAnsi="Times New Roman"/>
          <w:szCs w:val="24"/>
        </w:rPr>
      </w:pPr>
      <w:proofErr w:type="spellStart"/>
      <w:r w:rsidRPr="001B44CC">
        <w:rPr>
          <w:rFonts w:ascii="Times New Roman" w:hAnsi="Times New Roman"/>
          <w:szCs w:val="24"/>
        </w:rPr>
        <w:t>îşi</w:t>
      </w:r>
      <w:proofErr w:type="spellEnd"/>
      <w:r w:rsidRPr="001B44CC">
        <w:rPr>
          <w:rFonts w:ascii="Times New Roman" w:hAnsi="Times New Roman"/>
          <w:szCs w:val="24"/>
        </w:rPr>
        <w:t xml:space="preserve">  retrage sau modifică oferta în perioada de  valabilitate a acesteia;</w:t>
      </w:r>
    </w:p>
    <w:p w14:paraId="58C156DB" w14:textId="77777777" w:rsidR="00905A43" w:rsidRPr="001B44CC" w:rsidRDefault="006D20F4" w:rsidP="00BA2145">
      <w:pPr>
        <w:pStyle w:val="BodyText"/>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xml:space="preserve">, </w:t>
      </w:r>
      <w:proofErr w:type="spellStart"/>
      <w:r w:rsidRPr="001B44CC">
        <w:rPr>
          <w:rFonts w:ascii="Times New Roman" w:hAnsi="Times New Roman"/>
          <w:szCs w:val="24"/>
        </w:rPr>
        <w:t>începînd</w:t>
      </w:r>
      <w:proofErr w:type="spellEnd"/>
      <w:r w:rsidRPr="001B44CC">
        <w:rPr>
          <w:rFonts w:ascii="Times New Roman" w:hAnsi="Times New Roman"/>
          <w:szCs w:val="24"/>
        </w:rPr>
        <w:t xml:space="preserve">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 xml:space="preserve">și rămâne obligatorie </w:t>
      </w:r>
      <w:proofErr w:type="spellStart"/>
      <w:r w:rsidRPr="001B44CC">
        <w:rPr>
          <w:rFonts w:ascii="Times New Roman" w:hAnsi="Times New Roman"/>
          <w:szCs w:val="24"/>
        </w:rPr>
        <w:t>şi</w:t>
      </w:r>
      <w:proofErr w:type="spellEnd"/>
      <w:r w:rsidRPr="001B44CC">
        <w:rPr>
          <w:rFonts w:ascii="Times New Roman" w:hAnsi="Times New Roman"/>
          <w:szCs w:val="24"/>
        </w:rPr>
        <w:t xml:space="preserve"> poate fi acceptată în orice moment până la expirarea acestei perioade;</w:t>
      </w:r>
    </w:p>
    <w:p w14:paraId="0C2DF039" w14:textId="1B30B7E1" w:rsidR="00AA1372" w:rsidRPr="001B44CC" w:rsidRDefault="00A227F2" w:rsidP="00EF3D50">
      <w:pPr>
        <w:pStyle w:val="BodyText"/>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w:t>
      </w:r>
    </w:p>
    <w:p w14:paraId="59656AF6" w14:textId="474E51E0" w:rsidR="00AA1372" w:rsidRPr="001B44CC" w:rsidRDefault="00E706C1" w:rsidP="00BA2145">
      <w:pPr>
        <w:pStyle w:val="BodyText"/>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BodyText"/>
        <w:tabs>
          <w:tab w:val="left" w:pos="567"/>
        </w:tabs>
        <w:rPr>
          <w:rFonts w:ascii="Times New Roman" w:hAnsi="Times New Roman"/>
          <w:szCs w:val="24"/>
        </w:rPr>
      </w:pPr>
      <w:r w:rsidRPr="001B44CC">
        <w:rPr>
          <w:rFonts w:ascii="Times New Roman" w:hAnsi="Times New Roman"/>
          <w:szCs w:val="24"/>
        </w:rPr>
        <w:t xml:space="preserve">nu a constituit </w:t>
      </w:r>
      <w:proofErr w:type="spellStart"/>
      <w:r w:rsidRPr="001B44CC">
        <w:rPr>
          <w:rFonts w:ascii="Times New Roman" w:hAnsi="Times New Roman"/>
          <w:szCs w:val="24"/>
        </w:rPr>
        <w:t>garanţia</w:t>
      </w:r>
      <w:proofErr w:type="spellEnd"/>
      <w:r w:rsidRPr="001B44CC">
        <w:rPr>
          <w:rFonts w:ascii="Times New Roman" w:hAnsi="Times New Roman"/>
          <w:szCs w:val="24"/>
        </w:rPr>
        <w:t xml:space="preserve"> de bună execuție;</w:t>
      </w:r>
    </w:p>
    <w:p w14:paraId="030DF97B" w14:textId="0CC3C5DA" w:rsidR="00AA1372" w:rsidRPr="001B44CC" w:rsidRDefault="00A227F2" w:rsidP="00EF3D50">
      <w:pPr>
        <w:pStyle w:val="BodyText"/>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___________________________________</w:t>
      </w:r>
    </w:p>
    <w:p w14:paraId="4A28A1CD" w14:textId="5B2DCC87" w:rsidR="00AA1372" w:rsidRPr="001B44CC" w:rsidRDefault="00A227F2" w:rsidP="00950D18">
      <w:pPr>
        <w:pStyle w:val="BodyText"/>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BodyText"/>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46F2548B" w14:textId="77777777" w:rsidR="00AA1372" w:rsidRPr="001B44CC" w:rsidRDefault="00AA1372" w:rsidP="00950D18">
      <w:pPr>
        <w:pStyle w:val="BodyText"/>
        <w:tabs>
          <w:tab w:val="left" w:pos="567"/>
        </w:tabs>
        <w:ind w:hanging="502"/>
        <w:rPr>
          <w:rFonts w:ascii="Times New Roman" w:hAnsi="Times New Roman"/>
          <w:szCs w:val="24"/>
        </w:rPr>
      </w:pPr>
    </w:p>
    <w:p w14:paraId="59A22C7D" w14:textId="77777777" w:rsidR="00AA1372" w:rsidRPr="001B44CC" w:rsidRDefault="00A227F2" w:rsidP="00E706C1">
      <w:pPr>
        <w:pStyle w:val="BodyText"/>
        <w:tabs>
          <w:tab w:val="left" w:pos="567"/>
        </w:tabs>
        <w:jc w:val="both"/>
        <w:rPr>
          <w:rFonts w:ascii="Times New Roman" w:hAnsi="Times New Roman"/>
          <w:szCs w:val="24"/>
        </w:rPr>
      </w:pPr>
      <w:r w:rsidRPr="001B44CC">
        <w:rPr>
          <w:rFonts w:ascii="Times New Roman" w:hAnsi="Times New Roman"/>
          <w:szCs w:val="24"/>
        </w:rPr>
        <w:t xml:space="preserve">Nu se execută vreo </w:t>
      </w:r>
      <w:proofErr w:type="spellStart"/>
      <w:r w:rsidRPr="001B44CC">
        <w:rPr>
          <w:rFonts w:ascii="Times New Roman" w:hAnsi="Times New Roman"/>
          <w:szCs w:val="24"/>
        </w:rPr>
        <w:t>condiţie</w:t>
      </w:r>
      <w:proofErr w:type="spellEnd"/>
      <w:r w:rsidRPr="001B44CC">
        <w:rPr>
          <w:rFonts w:ascii="Times New Roman" w:hAnsi="Times New Roman"/>
          <w:szCs w:val="24"/>
        </w:rPr>
        <w:t xml:space="preserve">, specificată în </w:t>
      </w:r>
      <w:proofErr w:type="spellStart"/>
      <w:r w:rsidRPr="001B44CC">
        <w:rPr>
          <w:rFonts w:ascii="Times New Roman" w:hAnsi="Times New Roman"/>
          <w:szCs w:val="24"/>
        </w:rPr>
        <w:t>documen</w:t>
      </w:r>
      <w:r w:rsidR="008726D2" w:rsidRPr="001B44CC">
        <w:rPr>
          <w:rFonts w:ascii="Times New Roman" w:hAnsi="Times New Roman"/>
          <w:szCs w:val="24"/>
        </w:rPr>
        <w:t>ația</w:t>
      </w:r>
      <w:proofErr w:type="spellEnd"/>
      <w:r w:rsidR="008726D2" w:rsidRPr="001B44CC">
        <w:rPr>
          <w:rFonts w:ascii="Times New Roman" w:hAnsi="Times New Roman"/>
          <w:szCs w:val="24"/>
        </w:rPr>
        <w:t xml:space="preserve"> de atribuire </w:t>
      </w:r>
      <w:r w:rsidRPr="001B44CC">
        <w:rPr>
          <w:rFonts w:ascii="Times New Roman" w:hAnsi="Times New Roman"/>
          <w:szCs w:val="24"/>
        </w:rPr>
        <w:t xml:space="preserve">înainte de semnarea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3D91A900" w14:textId="0E47740C"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 xml:space="preserve">Prezenta </w:t>
      </w:r>
      <w:proofErr w:type="spellStart"/>
      <w:r w:rsidRPr="001B44CC">
        <w:rPr>
          <w:rFonts w:ascii="Times New Roman" w:hAnsi="Times New Roman"/>
          <w:szCs w:val="24"/>
        </w:rPr>
        <w:t>garanţie</w:t>
      </w:r>
      <w:proofErr w:type="spellEnd"/>
      <w:r w:rsidRPr="001B44CC">
        <w:rPr>
          <w:rFonts w:ascii="Times New Roman" w:hAnsi="Times New Roman"/>
          <w:szCs w:val="24"/>
        </w:rPr>
        <w:t xml:space="preserv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BodyText"/>
        <w:tabs>
          <w:tab w:val="left" w:pos="567"/>
        </w:tabs>
        <w:rPr>
          <w:rFonts w:ascii="Times New Roman" w:hAnsi="Times New Roman"/>
          <w:szCs w:val="24"/>
        </w:rPr>
      </w:pPr>
    </w:p>
    <w:p w14:paraId="180D4CEE" w14:textId="46366CE1"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proofErr w:type="spellStart"/>
      <w:r w:rsidRPr="001B44CC">
        <w:rPr>
          <w:rFonts w:ascii="Times New Roman" w:hAnsi="Times New Roman"/>
          <w:szCs w:val="24"/>
        </w:rPr>
        <w:t>ziua___luna____anul</w:t>
      </w:r>
      <w:proofErr w:type="spellEnd"/>
      <w:r w:rsidRPr="001B44CC">
        <w:rPr>
          <w:rFonts w:ascii="Times New Roman" w:hAnsi="Times New Roman"/>
          <w:szCs w:val="24"/>
        </w:rPr>
        <w:t xml:space="preserve">_______  </w:t>
      </w:r>
    </w:p>
    <w:p w14:paraId="3EABC065" w14:textId="7068FEDF" w:rsidR="001C4B7C" w:rsidRPr="00E74EA8" w:rsidRDefault="00E706C1" w:rsidP="00E74EA8">
      <w:pPr>
        <w:pStyle w:val="BodyText"/>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112C63E0" w14:textId="77777777" w:rsidR="008E47C6" w:rsidRDefault="008E47C6" w:rsidP="0085226A">
      <w:pPr>
        <w:jc w:val="right"/>
        <w:rPr>
          <w:b/>
          <w:bCs/>
          <w:i/>
          <w:iCs/>
        </w:rPr>
        <w:sectPr w:rsidR="008E47C6" w:rsidSect="00406A72">
          <w:footerReference w:type="first" r:id="rId8"/>
          <w:pgSz w:w="11906" w:h="16838" w:code="9"/>
          <w:pgMar w:top="851" w:right="851" w:bottom="851" w:left="1701" w:header="720" w:footer="510" w:gutter="0"/>
          <w:cols w:space="720"/>
          <w:titlePg/>
          <w:docGrid w:linePitch="326"/>
        </w:sectPr>
      </w:pPr>
      <w:bookmarkStart w:id="3" w:name="_Toc449692098"/>
      <w:bookmarkEnd w:id="2"/>
    </w:p>
    <w:p w14:paraId="165443AA" w14:textId="77777777" w:rsidR="00696ABF" w:rsidRPr="00696ABF" w:rsidRDefault="00696ABF" w:rsidP="00696ABF">
      <w:pPr>
        <w:jc w:val="right"/>
        <w:rPr>
          <w:noProof w:val="0"/>
          <w:sz w:val="22"/>
          <w:szCs w:val="22"/>
        </w:rPr>
      </w:pPr>
      <w:r w:rsidRPr="00696ABF">
        <w:rPr>
          <w:noProof w:val="0"/>
        </w:rPr>
        <w:lastRenderedPageBreak/>
        <w:t>Anexa nr. 10</w:t>
      </w:r>
    </w:p>
    <w:p w14:paraId="39B48030" w14:textId="77777777" w:rsidR="00696ABF" w:rsidRPr="00696ABF" w:rsidRDefault="00696ABF" w:rsidP="00696ABF">
      <w:pPr>
        <w:jc w:val="right"/>
        <w:rPr>
          <w:noProof w:val="0"/>
        </w:rPr>
      </w:pPr>
      <w:r w:rsidRPr="00696ABF">
        <w:rPr>
          <w:noProof w:val="0"/>
        </w:rPr>
        <w:t>la Documentația standard nr._____</w:t>
      </w:r>
    </w:p>
    <w:p w14:paraId="5CA68A73" w14:textId="77777777" w:rsidR="00696ABF" w:rsidRPr="00696ABF" w:rsidRDefault="00696ABF" w:rsidP="00696ABF">
      <w:pPr>
        <w:jc w:val="right"/>
        <w:rPr>
          <w:noProof w:val="0"/>
        </w:rPr>
      </w:pPr>
      <w:r w:rsidRPr="00696ABF">
        <w:rPr>
          <w:noProof w:val="0"/>
        </w:rPr>
        <w:t>din “____” ________ 20___</w:t>
      </w:r>
    </w:p>
    <w:p w14:paraId="7C1A55E2" w14:textId="77777777" w:rsidR="00696ABF" w:rsidRPr="00696ABF" w:rsidRDefault="00696ABF" w:rsidP="00696ABF">
      <w:pPr>
        <w:rPr>
          <w:lang w:eastAsia="zh-CN"/>
        </w:rPr>
      </w:pPr>
    </w:p>
    <w:p w14:paraId="195DC5D3" w14:textId="77777777" w:rsidR="00696ABF" w:rsidRPr="00696ABF" w:rsidRDefault="00696ABF" w:rsidP="00696ABF">
      <w:pPr>
        <w:jc w:val="center"/>
        <w:rPr>
          <w:b/>
        </w:rPr>
      </w:pPr>
    </w:p>
    <w:p w14:paraId="3D7AF9E8" w14:textId="77777777" w:rsidR="00696ABF" w:rsidRPr="00696ABF" w:rsidRDefault="00696ABF" w:rsidP="00696ABF">
      <w:pPr>
        <w:tabs>
          <w:tab w:val="left" w:pos="567"/>
        </w:tabs>
        <w:jc w:val="center"/>
        <w:rPr>
          <w:b/>
          <w:noProof w:val="0"/>
        </w:rPr>
      </w:pPr>
      <w:r w:rsidRPr="00696ABF">
        <w:rPr>
          <w:b/>
          <w:noProof w:val="0"/>
        </w:rPr>
        <w:t>GRAFIC DE  EXECUTARE A LUCRĂRILOR</w:t>
      </w:r>
    </w:p>
    <w:p w14:paraId="31D21359" w14:textId="77777777" w:rsidR="00696ABF" w:rsidRPr="00696ABF" w:rsidRDefault="00696ABF" w:rsidP="00696ABF">
      <w:pPr>
        <w:tabs>
          <w:tab w:val="left" w:pos="567"/>
        </w:tabs>
        <w:jc w:val="center"/>
        <w:rPr>
          <w:b/>
          <w:noProof w:val="0"/>
        </w:rPr>
      </w:pPr>
    </w:p>
    <w:p w14:paraId="633CFD8B" w14:textId="77777777" w:rsidR="00696ABF" w:rsidRPr="00696ABF" w:rsidRDefault="00696ABF" w:rsidP="00696ABF">
      <w:pPr>
        <w:tabs>
          <w:tab w:val="left" w:pos="567"/>
        </w:tabs>
        <w:jc w:val="center"/>
        <w:rPr>
          <w:b/>
          <w:noProof w:val="0"/>
        </w:rPr>
      </w:pPr>
    </w:p>
    <w:p w14:paraId="35D7B0E3" w14:textId="77777777" w:rsidR="00696ABF" w:rsidRPr="00696ABF" w:rsidRDefault="00696ABF" w:rsidP="00696ABF">
      <w:pPr>
        <w:tabs>
          <w:tab w:val="left" w:pos="4786"/>
          <w:tab w:val="left" w:pos="10031"/>
        </w:tabs>
        <w:jc w:val="center"/>
        <w:rPr>
          <w:b/>
          <w:lang w:val="en-US"/>
        </w:rPr>
      </w:pPr>
      <w:r w:rsidRPr="00696ABF">
        <w:rPr>
          <w:b/>
          <w:lang w:val="en-US"/>
        </w:rPr>
        <w:t xml:space="preserve">Lucrări </w:t>
      </w:r>
      <w:r w:rsidRPr="00696ABF">
        <w:rPr>
          <w:b/>
          <w:szCs w:val="28"/>
        </w:rPr>
        <w:t xml:space="preserve">de </w:t>
      </w:r>
      <w:r w:rsidRPr="00696ABF">
        <w:rPr>
          <w:b/>
          <w:lang w:val="en-US"/>
        </w:rPr>
        <w:t>reparații curente a edificiilor SSC și CM Glodeni</w:t>
      </w:r>
    </w:p>
    <w:p w14:paraId="2EA9C3D1" w14:textId="77777777" w:rsidR="00696ABF" w:rsidRPr="00696ABF" w:rsidRDefault="00696ABF" w:rsidP="00696ABF">
      <w:pPr>
        <w:tabs>
          <w:tab w:val="left" w:pos="4786"/>
          <w:tab w:val="left" w:pos="10031"/>
        </w:tabs>
        <w:jc w:val="center"/>
        <w:rPr>
          <w:b/>
          <w:lang w:val="en-US"/>
        </w:rPr>
      </w:pPr>
    </w:p>
    <w:tbl>
      <w:tblPr>
        <w:tblpPr w:leftFromText="180" w:rightFromText="180" w:vertAnchor="text" w:horzAnchor="margin" w:tblpXSpec="center" w:tblpY="32"/>
        <w:tblW w:w="13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6096"/>
        <w:gridCol w:w="992"/>
        <w:gridCol w:w="992"/>
        <w:gridCol w:w="1134"/>
        <w:gridCol w:w="1134"/>
        <w:gridCol w:w="1100"/>
        <w:gridCol w:w="1134"/>
      </w:tblGrid>
      <w:tr w:rsidR="00696ABF" w:rsidRPr="00696ABF" w14:paraId="3328A451" w14:textId="77777777" w:rsidTr="00437735">
        <w:trPr>
          <w:cantSplit/>
          <w:trHeight w:val="180"/>
        </w:trPr>
        <w:tc>
          <w:tcPr>
            <w:tcW w:w="567" w:type="dxa"/>
            <w:vMerge w:val="restart"/>
          </w:tcPr>
          <w:p w14:paraId="41C9EA1D" w14:textId="77777777" w:rsidR="00696ABF" w:rsidRPr="00696ABF" w:rsidRDefault="00696ABF" w:rsidP="00696ABF">
            <w:pPr>
              <w:tabs>
                <w:tab w:val="left" w:pos="567"/>
              </w:tabs>
              <w:rPr>
                <w:b/>
                <w:noProof w:val="0"/>
              </w:rPr>
            </w:pPr>
            <w:r w:rsidRPr="00696ABF">
              <w:rPr>
                <w:b/>
                <w:noProof w:val="0"/>
              </w:rPr>
              <w:t>Nr.</w:t>
            </w:r>
          </w:p>
          <w:p w14:paraId="7A27356C" w14:textId="77777777" w:rsidR="00696ABF" w:rsidRPr="00696ABF" w:rsidRDefault="00696ABF" w:rsidP="00696ABF">
            <w:pPr>
              <w:tabs>
                <w:tab w:val="left" w:pos="567"/>
              </w:tabs>
              <w:jc w:val="center"/>
              <w:rPr>
                <w:noProof w:val="0"/>
              </w:rPr>
            </w:pPr>
            <w:r w:rsidRPr="00696ABF">
              <w:rPr>
                <w:b/>
                <w:noProof w:val="0"/>
              </w:rPr>
              <w:t>d/o</w:t>
            </w:r>
          </w:p>
        </w:tc>
        <w:tc>
          <w:tcPr>
            <w:tcW w:w="6096" w:type="dxa"/>
            <w:vMerge w:val="restart"/>
          </w:tcPr>
          <w:p w14:paraId="4D3956BC" w14:textId="77777777" w:rsidR="00696ABF" w:rsidRPr="00696ABF" w:rsidRDefault="00696ABF" w:rsidP="00696ABF">
            <w:pPr>
              <w:tabs>
                <w:tab w:val="left" w:pos="567"/>
              </w:tabs>
              <w:rPr>
                <w:rFonts w:ascii="Baltica RR" w:hAnsi="Baltica RR"/>
                <w:noProof w:val="0"/>
                <w:lang w:val="en-US"/>
              </w:rPr>
            </w:pPr>
            <w:r w:rsidRPr="00696ABF">
              <w:rPr>
                <w:b/>
                <w:noProof w:val="0"/>
              </w:rPr>
              <w:t xml:space="preserve">Denumirea </w:t>
            </w:r>
            <w:proofErr w:type="spellStart"/>
            <w:r w:rsidRPr="00696ABF">
              <w:rPr>
                <w:b/>
                <w:noProof w:val="0"/>
              </w:rPr>
              <w:t>lucr</w:t>
            </w:r>
            <w:r w:rsidRPr="00696ABF">
              <w:rPr>
                <w:b/>
                <w:noProof w:val="0"/>
                <w:lang w:val="ro-MD"/>
              </w:rPr>
              <w:t>ărilor</w:t>
            </w:r>
            <w:proofErr w:type="spellEnd"/>
          </w:p>
        </w:tc>
        <w:tc>
          <w:tcPr>
            <w:tcW w:w="6486" w:type="dxa"/>
            <w:gridSpan w:val="6"/>
          </w:tcPr>
          <w:p w14:paraId="2BC156B8" w14:textId="77777777" w:rsidR="00696ABF" w:rsidRPr="00696ABF" w:rsidRDefault="00696ABF" w:rsidP="00696ABF">
            <w:pPr>
              <w:tabs>
                <w:tab w:val="left" w:pos="567"/>
              </w:tabs>
              <w:jc w:val="center"/>
              <w:rPr>
                <w:b/>
                <w:noProof w:val="0"/>
              </w:rPr>
            </w:pPr>
            <w:r w:rsidRPr="00696ABF">
              <w:rPr>
                <w:b/>
                <w:noProof w:val="0"/>
              </w:rPr>
              <w:t>Luna</w:t>
            </w:r>
          </w:p>
        </w:tc>
      </w:tr>
      <w:tr w:rsidR="00696ABF" w:rsidRPr="00696ABF" w14:paraId="78811634" w14:textId="77777777" w:rsidTr="00437735">
        <w:trPr>
          <w:cantSplit/>
          <w:trHeight w:val="180"/>
        </w:trPr>
        <w:tc>
          <w:tcPr>
            <w:tcW w:w="567" w:type="dxa"/>
            <w:vMerge/>
          </w:tcPr>
          <w:p w14:paraId="3934783D" w14:textId="77777777" w:rsidR="00696ABF" w:rsidRPr="00696ABF" w:rsidRDefault="00696ABF" w:rsidP="00696ABF">
            <w:pPr>
              <w:tabs>
                <w:tab w:val="left" w:pos="567"/>
              </w:tabs>
              <w:jc w:val="center"/>
              <w:rPr>
                <w:noProof w:val="0"/>
              </w:rPr>
            </w:pPr>
          </w:p>
        </w:tc>
        <w:tc>
          <w:tcPr>
            <w:tcW w:w="6096" w:type="dxa"/>
            <w:vMerge/>
          </w:tcPr>
          <w:p w14:paraId="2CF59A92" w14:textId="77777777" w:rsidR="00696ABF" w:rsidRPr="00696ABF" w:rsidRDefault="00696ABF" w:rsidP="00696ABF">
            <w:pPr>
              <w:tabs>
                <w:tab w:val="left" w:pos="567"/>
              </w:tabs>
              <w:rPr>
                <w:rFonts w:ascii="Baltica RR" w:hAnsi="Baltica RR"/>
                <w:noProof w:val="0"/>
                <w:lang w:val="en-US"/>
              </w:rPr>
            </w:pPr>
          </w:p>
        </w:tc>
        <w:tc>
          <w:tcPr>
            <w:tcW w:w="1984" w:type="dxa"/>
            <w:gridSpan w:val="2"/>
          </w:tcPr>
          <w:p w14:paraId="6537A7C8" w14:textId="77777777" w:rsidR="00696ABF" w:rsidRPr="00696ABF" w:rsidRDefault="00696ABF" w:rsidP="00696ABF">
            <w:pPr>
              <w:tabs>
                <w:tab w:val="left" w:pos="567"/>
              </w:tabs>
              <w:jc w:val="center"/>
              <w:rPr>
                <w:b/>
                <w:noProof w:val="0"/>
              </w:rPr>
            </w:pPr>
            <w:r w:rsidRPr="00696ABF">
              <w:rPr>
                <w:b/>
                <w:noProof w:val="0"/>
              </w:rPr>
              <w:t>1</w:t>
            </w:r>
          </w:p>
        </w:tc>
        <w:tc>
          <w:tcPr>
            <w:tcW w:w="2268" w:type="dxa"/>
            <w:gridSpan w:val="2"/>
          </w:tcPr>
          <w:p w14:paraId="232C8E35" w14:textId="77777777" w:rsidR="00696ABF" w:rsidRPr="00696ABF" w:rsidRDefault="00696ABF" w:rsidP="00696ABF">
            <w:pPr>
              <w:tabs>
                <w:tab w:val="left" w:pos="567"/>
              </w:tabs>
              <w:jc w:val="center"/>
              <w:rPr>
                <w:b/>
                <w:noProof w:val="0"/>
              </w:rPr>
            </w:pPr>
            <w:r w:rsidRPr="00696ABF">
              <w:rPr>
                <w:b/>
                <w:noProof w:val="0"/>
              </w:rPr>
              <w:t>2</w:t>
            </w:r>
          </w:p>
        </w:tc>
        <w:tc>
          <w:tcPr>
            <w:tcW w:w="2234" w:type="dxa"/>
            <w:gridSpan w:val="2"/>
          </w:tcPr>
          <w:p w14:paraId="7F5845F7" w14:textId="77777777" w:rsidR="00696ABF" w:rsidRPr="00696ABF" w:rsidRDefault="00696ABF" w:rsidP="00696ABF">
            <w:pPr>
              <w:tabs>
                <w:tab w:val="left" w:pos="567"/>
              </w:tabs>
              <w:jc w:val="center"/>
              <w:rPr>
                <w:b/>
                <w:noProof w:val="0"/>
              </w:rPr>
            </w:pPr>
            <w:r w:rsidRPr="00696ABF">
              <w:rPr>
                <w:b/>
                <w:noProof w:val="0"/>
              </w:rPr>
              <w:t>3</w:t>
            </w:r>
          </w:p>
        </w:tc>
      </w:tr>
      <w:tr w:rsidR="00696ABF" w:rsidRPr="00696ABF" w14:paraId="15072046" w14:textId="77777777" w:rsidTr="00437735">
        <w:trPr>
          <w:cantSplit/>
          <w:trHeight w:val="180"/>
        </w:trPr>
        <w:tc>
          <w:tcPr>
            <w:tcW w:w="567" w:type="dxa"/>
          </w:tcPr>
          <w:p w14:paraId="0B3DC44D" w14:textId="77777777" w:rsidR="00696ABF" w:rsidRPr="00696ABF" w:rsidRDefault="00696ABF" w:rsidP="00696ABF">
            <w:pPr>
              <w:tabs>
                <w:tab w:val="left" w:pos="567"/>
              </w:tabs>
              <w:jc w:val="center"/>
              <w:rPr>
                <w:noProof w:val="0"/>
              </w:rPr>
            </w:pPr>
          </w:p>
        </w:tc>
        <w:tc>
          <w:tcPr>
            <w:tcW w:w="6096" w:type="dxa"/>
          </w:tcPr>
          <w:p w14:paraId="5BA077BE" w14:textId="77777777" w:rsidR="00696ABF" w:rsidRPr="00696ABF" w:rsidRDefault="00696ABF" w:rsidP="00696ABF">
            <w:pPr>
              <w:tabs>
                <w:tab w:val="left" w:pos="567"/>
              </w:tabs>
              <w:rPr>
                <w:rFonts w:ascii="Baltica RR" w:hAnsi="Baltica RR"/>
                <w:b/>
                <w:noProof w:val="0"/>
                <w:lang w:val="en-US"/>
              </w:rPr>
            </w:pPr>
            <w:proofErr w:type="spellStart"/>
            <w:r w:rsidRPr="00696ABF">
              <w:rPr>
                <w:rFonts w:ascii="Baltica RR" w:hAnsi="Baltica RR"/>
                <w:b/>
                <w:noProof w:val="0"/>
                <w:lang w:val="en-US"/>
              </w:rPr>
              <w:t>Lucrari</w:t>
            </w:r>
            <w:proofErr w:type="spellEnd"/>
            <w:r w:rsidRPr="00696ABF">
              <w:rPr>
                <w:rFonts w:ascii="Baltica RR" w:hAnsi="Baltica RR"/>
                <w:b/>
                <w:noProof w:val="0"/>
                <w:lang w:val="en-US"/>
              </w:rPr>
              <w:t xml:space="preserve"> de </w:t>
            </w:r>
            <w:proofErr w:type="spellStart"/>
            <w:r w:rsidRPr="00696ABF">
              <w:rPr>
                <w:rFonts w:ascii="Baltica RR" w:hAnsi="Baltica RR"/>
                <w:b/>
                <w:noProof w:val="0"/>
                <w:lang w:val="en-US"/>
              </w:rPr>
              <w:t>reparații</w:t>
            </w:r>
            <w:proofErr w:type="spellEnd"/>
            <w:r w:rsidRPr="00696ABF">
              <w:rPr>
                <w:rFonts w:ascii="Baltica RR" w:hAnsi="Baltica RR"/>
                <w:b/>
                <w:noProof w:val="0"/>
                <w:lang w:val="en-US"/>
              </w:rPr>
              <w:t xml:space="preserve"> a </w:t>
            </w:r>
            <w:proofErr w:type="spellStart"/>
            <w:r w:rsidRPr="00696ABF">
              <w:rPr>
                <w:rFonts w:ascii="Baltica RR" w:hAnsi="Baltica RR"/>
                <w:b/>
                <w:noProof w:val="0"/>
                <w:lang w:val="en-US"/>
              </w:rPr>
              <w:t>edificiului</w:t>
            </w:r>
            <w:proofErr w:type="spellEnd"/>
            <w:r w:rsidRPr="00696ABF">
              <w:rPr>
                <w:rFonts w:ascii="Baltica RR" w:hAnsi="Baltica RR"/>
                <w:b/>
                <w:noProof w:val="0"/>
                <w:lang w:val="en-US"/>
              </w:rPr>
              <w:t xml:space="preserve"> SSC </w:t>
            </w:r>
            <w:proofErr w:type="spellStart"/>
            <w:r w:rsidRPr="00696ABF">
              <w:rPr>
                <w:rFonts w:ascii="Baltica RR" w:hAnsi="Baltica RR"/>
                <w:b/>
                <w:noProof w:val="0"/>
                <w:lang w:val="en-US"/>
              </w:rPr>
              <w:t>Glodeni</w:t>
            </w:r>
            <w:proofErr w:type="spellEnd"/>
          </w:p>
        </w:tc>
        <w:tc>
          <w:tcPr>
            <w:tcW w:w="992" w:type="dxa"/>
          </w:tcPr>
          <w:p w14:paraId="361E8F96" w14:textId="77777777" w:rsidR="00696ABF" w:rsidRPr="00696ABF" w:rsidRDefault="00696ABF" w:rsidP="00696ABF">
            <w:pPr>
              <w:tabs>
                <w:tab w:val="left" w:pos="567"/>
              </w:tabs>
              <w:jc w:val="center"/>
              <w:rPr>
                <w:noProof w:val="0"/>
              </w:rPr>
            </w:pPr>
          </w:p>
        </w:tc>
        <w:tc>
          <w:tcPr>
            <w:tcW w:w="992" w:type="dxa"/>
          </w:tcPr>
          <w:p w14:paraId="4D7745FB" w14:textId="77777777" w:rsidR="00696ABF" w:rsidRPr="00696ABF" w:rsidRDefault="00696ABF" w:rsidP="00696ABF">
            <w:pPr>
              <w:tabs>
                <w:tab w:val="left" w:pos="567"/>
              </w:tabs>
              <w:jc w:val="center"/>
              <w:rPr>
                <w:noProof w:val="0"/>
              </w:rPr>
            </w:pPr>
          </w:p>
        </w:tc>
        <w:tc>
          <w:tcPr>
            <w:tcW w:w="1134" w:type="dxa"/>
          </w:tcPr>
          <w:p w14:paraId="73C49BE0" w14:textId="77777777" w:rsidR="00696ABF" w:rsidRPr="00696ABF" w:rsidRDefault="00696ABF" w:rsidP="00696ABF">
            <w:pPr>
              <w:tabs>
                <w:tab w:val="left" w:pos="567"/>
              </w:tabs>
              <w:jc w:val="center"/>
              <w:rPr>
                <w:noProof w:val="0"/>
              </w:rPr>
            </w:pPr>
          </w:p>
        </w:tc>
        <w:tc>
          <w:tcPr>
            <w:tcW w:w="1134" w:type="dxa"/>
          </w:tcPr>
          <w:p w14:paraId="589CDD94" w14:textId="77777777" w:rsidR="00696ABF" w:rsidRPr="00696ABF" w:rsidRDefault="00696ABF" w:rsidP="00696ABF">
            <w:pPr>
              <w:tabs>
                <w:tab w:val="left" w:pos="567"/>
              </w:tabs>
              <w:jc w:val="center"/>
              <w:rPr>
                <w:noProof w:val="0"/>
              </w:rPr>
            </w:pPr>
          </w:p>
        </w:tc>
        <w:tc>
          <w:tcPr>
            <w:tcW w:w="1100" w:type="dxa"/>
          </w:tcPr>
          <w:p w14:paraId="14ED64B0" w14:textId="77777777" w:rsidR="00696ABF" w:rsidRPr="00696ABF" w:rsidRDefault="00696ABF" w:rsidP="00696ABF">
            <w:pPr>
              <w:tabs>
                <w:tab w:val="left" w:pos="567"/>
              </w:tabs>
              <w:jc w:val="center"/>
              <w:rPr>
                <w:noProof w:val="0"/>
              </w:rPr>
            </w:pPr>
          </w:p>
        </w:tc>
        <w:tc>
          <w:tcPr>
            <w:tcW w:w="1134" w:type="dxa"/>
          </w:tcPr>
          <w:p w14:paraId="723C7952" w14:textId="77777777" w:rsidR="00696ABF" w:rsidRPr="00696ABF" w:rsidRDefault="00696ABF" w:rsidP="00696ABF">
            <w:pPr>
              <w:tabs>
                <w:tab w:val="left" w:pos="567"/>
              </w:tabs>
              <w:jc w:val="center"/>
              <w:rPr>
                <w:noProof w:val="0"/>
              </w:rPr>
            </w:pPr>
          </w:p>
        </w:tc>
      </w:tr>
      <w:tr w:rsidR="00696ABF" w:rsidRPr="00696ABF" w14:paraId="6BD05194" w14:textId="77777777" w:rsidTr="00437735">
        <w:trPr>
          <w:cantSplit/>
          <w:trHeight w:val="180"/>
        </w:trPr>
        <w:tc>
          <w:tcPr>
            <w:tcW w:w="567" w:type="dxa"/>
          </w:tcPr>
          <w:p w14:paraId="4D6DDD0B" w14:textId="77777777" w:rsidR="00696ABF" w:rsidRPr="00696ABF" w:rsidRDefault="00696ABF" w:rsidP="00696ABF">
            <w:pPr>
              <w:tabs>
                <w:tab w:val="left" w:pos="567"/>
              </w:tabs>
              <w:jc w:val="center"/>
              <w:rPr>
                <w:noProof w:val="0"/>
              </w:rPr>
            </w:pPr>
            <w:r w:rsidRPr="00696ABF">
              <w:rPr>
                <w:noProof w:val="0"/>
              </w:rPr>
              <w:t>1.</w:t>
            </w:r>
          </w:p>
        </w:tc>
        <w:tc>
          <w:tcPr>
            <w:tcW w:w="6096" w:type="dxa"/>
          </w:tcPr>
          <w:p w14:paraId="0AC5D102" w14:textId="77777777" w:rsidR="00696ABF" w:rsidRPr="00696ABF" w:rsidRDefault="00696ABF" w:rsidP="00696ABF">
            <w:pPr>
              <w:tabs>
                <w:tab w:val="left" w:pos="567"/>
              </w:tabs>
              <w:rPr>
                <w:rFonts w:ascii="Baltica RR" w:hAnsi="Baltica RR"/>
                <w:noProof w:val="0"/>
                <w:lang w:val="en-US"/>
              </w:rPr>
            </w:pPr>
            <w:proofErr w:type="spellStart"/>
            <w:r w:rsidRPr="00696ABF">
              <w:rPr>
                <w:rFonts w:ascii="Baltica RR" w:hAnsi="Baltica RR"/>
                <w:noProof w:val="0"/>
                <w:lang w:val="en-US"/>
              </w:rPr>
              <w:t>Lucrări</w:t>
            </w:r>
            <w:proofErr w:type="spellEnd"/>
            <w:r w:rsidRPr="00696ABF">
              <w:rPr>
                <w:rFonts w:ascii="Baltica RR" w:hAnsi="Baltica RR"/>
                <w:noProof w:val="0"/>
                <w:lang w:val="en-US"/>
              </w:rPr>
              <w:t xml:space="preserve"> de </w:t>
            </w:r>
            <w:proofErr w:type="spellStart"/>
            <w:r w:rsidRPr="00696ABF">
              <w:rPr>
                <w:rFonts w:ascii="Baltica RR" w:hAnsi="Baltica RR"/>
                <w:noProof w:val="0"/>
                <w:lang w:val="en-US"/>
              </w:rPr>
              <w:t>înlocuire</w:t>
            </w:r>
            <w:proofErr w:type="spellEnd"/>
            <w:r w:rsidRPr="00696ABF">
              <w:rPr>
                <w:rFonts w:ascii="Baltica RR" w:hAnsi="Baltica RR"/>
                <w:noProof w:val="0"/>
                <w:lang w:val="en-US"/>
              </w:rPr>
              <w:t xml:space="preserve"> a </w:t>
            </w:r>
            <w:proofErr w:type="spellStart"/>
            <w:r w:rsidRPr="00696ABF">
              <w:rPr>
                <w:rFonts w:ascii="Baltica RR" w:hAnsi="Baltica RR"/>
                <w:noProof w:val="0"/>
                <w:lang w:val="en-US"/>
              </w:rPr>
              <w:t>ferestrelor</w:t>
            </w:r>
            <w:proofErr w:type="spellEnd"/>
            <w:r w:rsidRPr="00696ABF">
              <w:rPr>
                <w:rFonts w:ascii="Baltica RR" w:hAnsi="Baltica RR"/>
                <w:noProof w:val="0"/>
                <w:lang w:val="en-US"/>
              </w:rPr>
              <w:t xml:space="preserve"> </w:t>
            </w:r>
            <w:proofErr w:type="spellStart"/>
            <w:r w:rsidRPr="00696ABF">
              <w:rPr>
                <w:rFonts w:ascii="Baltica RR" w:hAnsi="Baltica RR"/>
                <w:noProof w:val="0"/>
                <w:lang w:val="en-US"/>
              </w:rPr>
              <w:t>și</w:t>
            </w:r>
            <w:proofErr w:type="spellEnd"/>
            <w:r w:rsidRPr="00696ABF">
              <w:rPr>
                <w:rFonts w:ascii="Baltica RR" w:hAnsi="Baltica RR"/>
                <w:noProof w:val="0"/>
                <w:lang w:val="en-US"/>
              </w:rPr>
              <w:t xml:space="preserve"> </w:t>
            </w:r>
            <w:proofErr w:type="spellStart"/>
            <w:r w:rsidRPr="00696ABF">
              <w:rPr>
                <w:rFonts w:ascii="Baltica RR" w:hAnsi="Baltica RR"/>
                <w:noProof w:val="0"/>
                <w:lang w:val="en-US"/>
              </w:rPr>
              <w:t>ușilor</w:t>
            </w:r>
            <w:proofErr w:type="spellEnd"/>
            <w:r w:rsidRPr="00696ABF">
              <w:rPr>
                <w:rFonts w:ascii="Baltica RR" w:hAnsi="Baltica RR"/>
                <w:noProof w:val="0"/>
                <w:lang w:val="en-US"/>
              </w:rPr>
              <w:t>.</w:t>
            </w:r>
          </w:p>
        </w:tc>
        <w:tc>
          <w:tcPr>
            <w:tcW w:w="992" w:type="dxa"/>
          </w:tcPr>
          <w:p w14:paraId="61EFDD51" w14:textId="77777777" w:rsidR="00696ABF" w:rsidRPr="00696ABF" w:rsidRDefault="00696ABF" w:rsidP="00696ABF">
            <w:pPr>
              <w:tabs>
                <w:tab w:val="left" w:pos="567"/>
              </w:tabs>
              <w:jc w:val="center"/>
              <w:rPr>
                <w:noProof w:val="0"/>
              </w:rPr>
            </w:pPr>
          </w:p>
        </w:tc>
        <w:tc>
          <w:tcPr>
            <w:tcW w:w="992" w:type="dxa"/>
          </w:tcPr>
          <w:p w14:paraId="4A0A50FB" w14:textId="77777777" w:rsidR="00696ABF" w:rsidRPr="00696ABF" w:rsidRDefault="00696ABF" w:rsidP="00696ABF">
            <w:pPr>
              <w:tabs>
                <w:tab w:val="left" w:pos="567"/>
              </w:tabs>
              <w:jc w:val="center"/>
              <w:rPr>
                <w:noProof w:val="0"/>
              </w:rPr>
            </w:pPr>
          </w:p>
        </w:tc>
        <w:tc>
          <w:tcPr>
            <w:tcW w:w="1134" w:type="dxa"/>
          </w:tcPr>
          <w:p w14:paraId="08D17DE3" w14:textId="77777777" w:rsidR="00696ABF" w:rsidRPr="00696ABF" w:rsidRDefault="00696ABF" w:rsidP="00696ABF">
            <w:pPr>
              <w:tabs>
                <w:tab w:val="left" w:pos="567"/>
              </w:tabs>
              <w:jc w:val="center"/>
              <w:rPr>
                <w:noProof w:val="0"/>
              </w:rPr>
            </w:pPr>
          </w:p>
        </w:tc>
        <w:tc>
          <w:tcPr>
            <w:tcW w:w="1134" w:type="dxa"/>
          </w:tcPr>
          <w:p w14:paraId="67D712A1" w14:textId="77777777" w:rsidR="00696ABF" w:rsidRPr="00696ABF" w:rsidRDefault="00696ABF" w:rsidP="00696ABF">
            <w:pPr>
              <w:tabs>
                <w:tab w:val="left" w:pos="567"/>
              </w:tabs>
              <w:jc w:val="center"/>
              <w:rPr>
                <w:noProof w:val="0"/>
              </w:rPr>
            </w:pPr>
          </w:p>
        </w:tc>
        <w:tc>
          <w:tcPr>
            <w:tcW w:w="1100" w:type="dxa"/>
          </w:tcPr>
          <w:p w14:paraId="40F287ED" w14:textId="77777777" w:rsidR="00696ABF" w:rsidRPr="00696ABF" w:rsidRDefault="00696ABF" w:rsidP="00696ABF">
            <w:pPr>
              <w:tabs>
                <w:tab w:val="left" w:pos="567"/>
              </w:tabs>
              <w:jc w:val="center"/>
              <w:rPr>
                <w:noProof w:val="0"/>
              </w:rPr>
            </w:pPr>
          </w:p>
        </w:tc>
        <w:tc>
          <w:tcPr>
            <w:tcW w:w="1134" w:type="dxa"/>
          </w:tcPr>
          <w:p w14:paraId="335555FB" w14:textId="77777777" w:rsidR="00696ABF" w:rsidRPr="00696ABF" w:rsidRDefault="00696ABF" w:rsidP="00696ABF">
            <w:pPr>
              <w:tabs>
                <w:tab w:val="left" w:pos="567"/>
              </w:tabs>
              <w:jc w:val="center"/>
              <w:rPr>
                <w:noProof w:val="0"/>
              </w:rPr>
            </w:pPr>
          </w:p>
        </w:tc>
      </w:tr>
      <w:tr w:rsidR="00696ABF" w:rsidRPr="00696ABF" w14:paraId="24A90617" w14:textId="77777777" w:rsidTr="00437735">
        <w:trPr>
          <w:cantSplit/>
          <w:trHeight w:val="180"/>
        </w:trPr>
        <w:tc>
          <w:tcPr>
            <w:tcW w:w="567" w:type="dxa"/>
          </w:tcPr>
          <w:p w14:paraId="31D67AFA" w14:textId="77777777" w:rsidR="00696ABF" w:rsidRPr="00696ABF" w:rsidRDefault="00696ABF" w:rsidP="00696ABF">
            <w:pPr>
              <w:tabs>
                <w:tab w:val="left" w:pos="567"/>
              </w:tabs>
              <w:jc w:val="center"/>
              <w:rPr>
                <w:noProof w:val="0"/>
              </w:rPr>
            </w:pPr>
            <w:r w:rsidRPr="00696ABF">
              <w:rPr>
                <w:noProof w:val="0"/>
              </w:rPr>
              <w:t>2.</w:t>
            </w:r>
          </w:p>
        </w:tc>
        <w:tc>
          <w:tcPr>
            <w:tcW w:w="6096" w:type="dxa"/>
          </w:tcPr>
          <w:p w14:paraId="0C3884FE" w14:textId="77777777" w:rsidR="00696ABF" w:rsidRPr="00696ABF" w:rsidRDefault="00696ABF" w:rsidP="00696ABF">
            <w:pPr>
              <w:tabs>
                <w:tab w:val="left" w:pos="567"/>
              </w:tabs>
              <w:rPr>
                <w:rFonts w:ascii="Baltica RR" w:hAnsi="Baltica RR"/>
                <w:noProof w:val="0"/>
                <w:lang w:val="en-US"/>
              </w:rPr>
            </w:pPr>
            <w:proofErr w:type="spellStart"/>
            <w:r w:rsidRPr="00696ABF">
              <w:rPr>
                <w:rFonts w:ascii="Baltica RR" w:hAnsi="Baltica RR"/>
                <w:noProof w:val="0"/>
                <w:lang w:val="en-US"/>
              </w:rPr>
              <w:t>Lucrări</w:t>
            </w:r>
            <w:proofErr w:type="spellEnd"/>
            <w:r w:rsidRPr="00696ABF">
              <w:rPr>
                <w:rFonts w:ascii="Baltica RR" w:hAnsi="Baltica RR"/>
                <w:noProof w:val="0"/>
                <w:lang w:val="en-US"/>
              </w:rPr>
              <w:t xml:space="preserve"> de </w:t>
            </w:r>
            <w:proofErr w:type="spellStart"/>
            <w:r w:rsidRPr="00696ABF">
              <w:rPr>
                <w:rFonts w:ascii="Baltica RR" w:hAnsi="Baltica RR"/>
                <w:noProof w:val="0"/>
                <w:lang w:val="en-US"/>
              </w:rPr>
              <w:t>reparație</w:t>
            </w:r>
            <w:proofErr w:type="spellEnd"/>
            <w:r w:rsidRPr="00696ABF">
              <w:rPr>
                <w:rFonts w:ascii="Baltica RR" w:hAnsi="Baltica RR"/>
                <w:noProof w:val="0"/>
                <w:lang w:val="en-US"/>
              </w:rPr>
              <w:t xml:space="preserve"> a </w:t>
            </w:r>
            <w:proofErr w:type="spellStart"/>
            <w:r w:rsidRPr="00696ABF">
              <w:rPr>
                <w:rFonts w:ascii="Baltica RR" w:hAnsi="Baltica RR"/>
                <w:noProof w:val="0"/>
                <w:lang w:val="en-US"/>
              </w:rPr>
              <w:t>fațadei</w:t>
            </w:r>
            <w:proofErr w:type="spellEnd"/>
            <w:r w:rsidRPr="00696ABF">
              <w:rPr>
                <w:rFonts w:ascii="Baltica RR" w:hAnsi="Baltica RR"/>
                <w:noProof w:val="0"/>
                <w:lang w:val="en-US"/>
              </w:rPr>
              <w:t>.</w:t>
            </w:r>
          </w:p>
        </w:tc>
        <w:tc>
          <w:tcPr>
            <w:tcW w:w="992" w:type="dxa"/>
          </w:tcPr>
          <w:p w14:paraId="6F52B247" w14:textId="77777777" w:rsidR="00696ABF" w:rsidRPr="00696ABF" w:rsidRDefault="00696ABF" w:rsidP="00696ABF">
            <w:pPr>
              <w:tabs>
                <w:tab w:val="left" w:pos="567"/>
              </w:tabs>
              <w:jc w:val="center"/>
              <w:rPr>
                <w:noProof w:val="0"/>
              </w:rPr>
            </w:pPr>
          </w:p>
        </w:tc>
        <w:tc>
          <w:tcPr>
            <w:tcW w:w="992" w:type="dxa"/>
          </w:tcPr>
          <w:p w14:paraId="528E3BDD" w14:textId="77777777" w:rsidR="00696ABF" w:rsidRPr="00696ABF" w:rsidRDefault="00696ABF" w:rsidP="00696ABF">
            <w:pPr>
              <w:tabs>
                <w:tab w:val="left" w:pos="567"/>
              </w:tabs>
              <w:jc w:val="center"/>
              <w:rPr>
                <w:noProof w:val="0"/>
              </w:rPr>
            </w:pPr>
          </w:p>
        </w:tc>
        <w:tc>
          <w:tcPr>
            <w:tcW w:w="1134" w:type="dxa"/>
          </w:tcPr>
          <w:p w14:paraId="359B60AE" w14:textId="77777777" w:rsidR="00696ABF" w:rsidRPr="00696ABF" w:rsidRDefault="00696ABF" w:rsidP="00696ABF">
            <w:pPr>
              <w:tabs>
                <w:tab w:val="left" w:pos="567"/>
              </w:tabs>
              <w:jc w:val="center"/>
              <w:rPr>
                <w:noProof w:val="0"/>
              </w:rPr>
            </w:pPr>
          </w:p>
        </w:tc>
        <w:tc>
          <w:tcPr>
            <w:tcW w:w="1134" w:type="dxa"/>
          </w:tcPr>
          <w:p w14:paraId="24D8D36C" w14:textId="77777777" w:rsidR="00696ABF" w:rsidRPr="00696ABF" w:rsidRDefault="00696ABF" w:rsidP="00696ABF">
            <w:pPr>
              <w:tabs>
                <w:tab w:val="left" w:pos="567"/>
              </w:tabs>
              <w:jc w:val="center"/>
              <w:rPr>
                <w:noProof w:val="0"/>
              </w:rPr>
            </w:pPr>
          </w:p>
        </w:tc>
        <w:tc>
          <w:tcPr>
            <w:tcW w:w="1100" w:type="dxa"/>
          </w:tcPr>
          <w:p w14:paraId="2D339267" w14:textId="77777777" w:rsidR="00696ABF" w:rsidRPr="00696ABF" w:rsidRDefault="00696ABF" w:rsidP="00696ABF">
            <w:pPr>
              <w:tabs>
                <w:tab w:val="left" w:pos="567"/>
              </w:tabs>
              <w:jc w:val="center"/>
              <w:rPr>
                <w:noProof w:val="0"/>
              </w:rPr>
            </w:pPr>
          </w:p>
        </w:tc>
        <w:tc>
          <w:tcPr>
            <w:tcW w:w="1134" w:type="dxa"/>
          </w:tcPr>
          <w:p w14:paraId="2E844DCA" w14:textId="77777777" w:rsidR="00696ABF" w:rsidRPr="00696ABF" w:rsidRDefault="00696ABF" w:rsidP="00696ABF">
            <w:pPr>
              <w:tabs>
                <w:tab w:val="left" w:pos="567"/>
              </w:tabs>
              <w:jc w:val="center"/>
              <w:rPr>
                <w:noProof w:val="0"/>
              </w:rPr>
            </w:pPr>
          </w:p>
        </w:tc>
      </w:tr>
      <w:tr w:rsidR="00696ABF" w:rsidRPr="00696ABF" w14:paraId="69C31F59" w14:textId="77777777" w:rsidTr="00437735">
        <w:trPr>
          <w:cantSplit/>
          <w:trHeight w:val="180"/>
        </w:trPr>
        <w:tc>
          <w:tcPr>
            <w:tcW w:w="567" w:type="dxa"/>
          </w:tcPr>
          <w:p w14:paraId="035B73AE" w14:textId="77777777" w:rsidR="00696ABF" w:rsidRPr="00696ABF" w:rsidRDefault="00696ABF" w:rsidP="00696ABF">
            <w:pPr>
              <w:tabs>
                <w:tab w:val="left" w:pos="567"/>
              </w:tabs>
              <w:jc w:val="center"/>
              <w:rPr>
                <w:noProof w:val="0"/>
              </w:rPr>
            </w:pPr>
            <w:r w:rsidRPr="00696ABF">
              <w:rPr>
                <w:noProof w:val="0"/>
              </w:rPr>
              <w:t>3.</w:t>
            </w:r>
          </w:p>
        </w:tc>
        <w:tc>
          <w:tcPr>
            <w:tcW w:w="6096" w:type="dxa"/>
          </w:tcPr>
          <w:p w14:paraId="66718D16" w14:textId="77777777" w:rsidR="00696ABF" w:rsidRPr="00696ABF" w:rsidRDefault="00696ABF" w:rsidP="00696ABF">
            <w:pPr>
              <w:tabs>
                <w:tab w:val="left" w:pos="567"/>
              </w:tabs>
              <w:rPr>
                <w:rFonts w:ascii="Baltica RR" w:hAnsi="Baltica RR"/>
                <w:noProof w:val="0"/>
                <w:lang w:val="en-US"/>
              </w:rPr>
            </w:pPr>
            <w:proofErr w:type="spellStart"/>
            <w:r w:rsidRPr="00696ABF">
              <w:rPr>
                <w:rFonts w:ascii="Baltica RR" w:hAnsi="Baltica RR"/>
                <w:noProof w:val="0"/>
                <w:lang w:val="en-US"/>
              </w:rPr>
              <w:t>Lucrări</w:t>
            </w:r>
            <w:proofErr w:type="spellEnd"/>
            <w:r w:rsidRPr="00696ABF">
              <w:rPr>
                <w:rFonts w:ascii="Baltica RR" w:hAnsi="Baltica RR"/>
                <w:noProof w:val="0"/>
                <w:lang w:val="en-US"/>
              </w:rPr>
              <w:t xml:space="preserve"> de </w:t>
            </w:r>
            <w:proofErr w:type="spellStart"/>
            <w:r w:rsidRPr="00696ABF">
              <w:rPr>
                <w:rFonts w:ascii="Baltica RR" w:hAnsi="Baltica RR"/>
                <w:noProof w:val="0"/>
                <w:lang w:val="en-US"/>
              </w:rPr>
              <w:t>reparație</w:t>
            </w:r>
            <w:proofErr w:type="spellEnd"/>
            <w:r w:rsidRPr="00696ABF">
              <w:rPr>
                <w:rFonts w:ascii="Baltica RR" w:hAnsi="Baltica RR"/>
                <w:noProof w:val="0"/>
                <w:lang w:val="en-US"/>
              </w:rPr>
              <w:t xml:space="preserve"> a </w:t>
            </w:r>
            <w:proofErr w:type="spellStart"/>
            <w:r w:rsidRPr="00696ABF">
              <w:rPr>
                <w:rFonts w:ascii="Baltica RR" w:hAnsi="Baltica RR"/>
                <w:noProof w:val="0"/>
                <w:lang w:val="en-US"/>
              </w:rPr>
              <w:t>scărilor</w:t>
            </w:r>
            <w:proofErr w:type="spellEnd"/>
            <w:r w:rsidRPr="00696ABF">
              <w:rPr>
                <w:rFonts w:ascii="Baltica RR" w:hAnsi="Baltica RR"/>
                <w:noProof w:val="0"/>
                <w:lang w:val="en-US"/>
              </w:rPr>
              <w:t xml:space="preserve"> </w:t>
            </w:r>
            <w:proofErr w:type="spellStart"/>
            <w:r w:rsidRPr="00696ABF">
              <w:rPr>
                <w:rFonts w:ascii="Baltica RR" w:hAnsi="Baltica RR"/>
                <w:noProof w:val="0"/>
                <w:lang w:val="en-US"/>
              </w:rPr>
              <w:t>exterioare</w:t>
            </w:r>
            <w:proofErr w:type="spellEnd"/>
            <w:r w:rsidRPr="00696ABF">
              <w:rPr>
                <w:rFonts w:ascii="Baltica RR" w:hAnsi="Baltica RR"/>
                <w:noProof w:val="0"/>
                <w:lang w:val="en-US"/>
              </w:rPr>
              <w:t>.</w:t>
            </w:r>
          </w:p>
        </w:tc>
        <w:tc>
          <w:tcPr>
            <w:tcW w:w="992" w:type="dxa"/>
          </w:tcPr>
          <w:p w14:paraId="2D3E6BA5" w14:textId="77777777" w:rsidR="00696ABF" w:rsidRPr="00696ABF" w:rsidRDefault="00696ABF" w:rsidP="00696ABF">
            <w:pPr>
              <w:tabs>
                <w:tab w:val="left" w:pos="567"/>
              </w:tabs>
              <w:jc w:val="center"/>
              <w:rPr>
                <w:noProof w:val="0"/>
              </w:rPr>
            </w:pPr>
          </w:p>
        </w:tc>
        <w:tc>
          <w:tcPr>
            <w:tcW w:w="992" w:type="dxa"/>
          </w:tcPr>
          <w:p w14:paraId="4EB46CEF" w14:textId="77777777" w:rsidR="00696ABF" w:rsidRPr="00696ABF" w:rsidRDefault="00696ABF" w:rsidP="00696ABF">
            <w:pPr>
              <w:tabs>
                <w:tab w:val="left" w:pos="567"/>
              </w:tabs>
              <w:jc w:val="center"/>
              <w:rPr>
                <w:noProof w:val="0"/>
              </w:rPr>
            </w:pPr>
          </w:p>
        </w:tc>
        <w:tc>
          <w:tcPr>
            <w:tcW w:w="1134" w:type="dxa"/>
          </w:tcPr>
          <w:p w14:paraId="7AC3FE6A" w14:textId="77777777" w:rsidR="00696ABF" w:rsidRPr="00696ABF" w:rsidRDefault="00696ABF" w:rsidP="00696ABF">
            <w:pPr>
              <w:tabs>
                <w:tab w:val="left" w:pos="567"/>
              </w:tabs>
              <w:jc w:val="center"/>
              <w:rPr>
                <w:noProof w:val="0"/>
              </w:rPr>
            </w:pPr>
          </w:p>
        </w:tc>
        <w:tc>
          <w:tcPr>
            <w:tcW w:w="1134" w:type="dxa"/>
          </w:tcPr>
          <w:p w14:paraId="4C04106F" w14:textId="77777777" w:rsidR="00696ABF" w:rsidRPr="00696ABF" w:rsidRDefault="00696ABF" w:rsidP="00696ABF">
            <w:pPr>
              <w:tabs>
                <w:tab w:val="left" w:pos="567"/>
              </w:tabs>
              <w:jc w:val="center"/>
              <w:rPr>
                <w:noProof w:val="0"/>
              </w:rPr>
            </w:pPr>
          </w:p>
        </w:tc>
        <w:tc>
          <w:tcPr>
            <w:tcW w:w="1100" w:type="dxa"/>
          </w:tcPr>
          <w:p w14:paraId="52F749C4" w14:textId="77777777" w:rsidR="00696ABF" w:rsidRPr="00696ABF" w:rsidRDefault="00696ABF" w:rsidP="00696ABF">
            <w:pPr>
              <w:tabs>
                <w:tab w:val="left" w:pos="567"/>
              </w:tabs>
              <w:jc w:val="center"/>
              <w:rPr>
                <w:noProof w:val="0"/>
              </w:rPr>
            </w:pPr>
          </w:p>
        </w:tc>
        <w:tc>
          <w:tcPr>
            <w:tcW w:w="1134" w:type="dxa"/>
          </w:tcPr>
          <w:p w14:paraId="73D5BD11" w14:textId="77777777" w:rsidR="00696ABF" w:rsidRPr="00696ABF" w:rsidRDefault="00696ABF" w:rsidP="00696ABF">
            <w:pPr>
              <w:tabs>
                <w:tab w:val="left" w:pos="567"/>
              </w:tabs>
              <w:jc w:val="center"/>
              <w:rPr>
                <w:noProof w:val="0"/>
              </w:rPr>
            </w:pPr>
          </w:p>
        </w:tc>
      </w:tr>
      <w:tr w:rsidR="00696ABF" w:rsidRPr="00696ABF" w14:paraId="10FC0F12" w14:textId="77777777" w:rsidTr="00437735">
        <w:trPr>
          <w:cantSplit/>
          <w:trHeight w:val="180"/>
        </w:trPr>
        <w:tc>
          <w:tcPr>
            <w:tcW w:w="567" w:type="dxa"/>
          </w:tcPr>
          <w:p w14:paraId="7D968201" w14:textId="77777777" w:rsidR="00696ABF" w:rsidRPr="00696ABF" w:rsidRDefault="00696ABF" w:rsidP="00696ABF">
            <w:pPr>
              <w:tabs>
                <w:tab w:val="left" w:pos="567"/>
              </w:tabs>
              <w:jc w:val="center"/>
              <w:rPr>
                <w:noProof w:val="0"/>
              </w:rPr>
            </w:pPr>
            <w:r w:rsidRPr="00696ABF">
              <w:rPr>
                <w:noProof w:val="0"/>
              </w:rPr>
              <w:t>4.</w:t>
            </w:r>
          </w:p>
        </w:tc>
        <w:tc>
          <w:tcPr>
            <w:tcW w:w="6096" w:type="dxa"/>
          </w:tcPr>
          <w:p w14:paraId="1206570E" w14:textId="77777777" w:rsidR="00696ABF" w:rsidRPr="00696ABF" w:rsidRDefault="00696ABF" w:rsidP="00696ABF">
            <w:pPr>
              <w:tabs>
                <w:tab w:val="left" w:pos="567"/>
              </w:tabs>
              <w:rPr>
                <w:rFonts w:ascii="Baltica RR" w:hAnsi="Baltica RR"/>
                <w:noProof w:val="0"/>
                <w:lang w:val="en-US"/>
              </w:rPr>
            </w:pPr>
            <w:proofErr w:type="spellStart"/>
            <w:r w:rsidRPr="00696ABF">
              <w:rPr>
                <w:rFonts w:ascii="Baltica RR" w:hAnsi="Baltica RR"/>
                <w:noProof w:val="0"/>
                <w:lang w:val="en-US"/>
              </w:rPr>
              <w:t>Lucrări</w:t>
            </w:r>
            <w:proofErr w:type="spellEnd"/>
            <w:r w:rsidRPr="00696ABF">
              <w:rPr>
                <w:rFonts w:ascii="Baltica RR" w:hAnsi="Baltica RR"/>
                <w:noProof w:val="0"/>
                <w:lang w:val="en-US"/>
              </w:rPr>
              <w:t xml:space="preserve"> de </w:t>
            </w:r>
            <w:proofErr w:type="spellStart"/>
            <w:r w:rsidRPr="00696ABF">
              <w:rPr>
                <w:rFonts w:ascii="Baltica RR" w:hAnsi="Baltica RR"/>
                <w:noProof w:val="0"/>
                <w:lang w:val="en-US"/>
              </w:rPr>
              <w:t>reparații</w:t>
            </w:r>
            <w:proofErr w:type="spellEnd"/>
            <w:r w:rsidRPr="00696ABF">
              <w:rPr>
                <w:rFonts w:ascii="Baltica RR" w:hAnsi="Baltica RR"/>
                <w:noProof w:val="0"/>
                <w:lang w:val="en-US"/>
              </w:rPr>
              <w:t xml:space="preserve"> </w:t>
            </w:r>
            <w:proofErr w:type="spellStart"/>
            <w:r w:rsidRPr="00696ABF">
              <w:rPr>
                <w:rFonts w:ascii="Baltica RR" w:hAnsi="Baltica RR"/>
                <w:noProof w:val="0"/>
                <w:lang w:val="en-US"/>
              </w:rPr>
              <w:t>interioare</w:t>
            </w:r>
            <w:proofErr w:type="spellEnd"/>
            <w:r w:rsidRPr="00696ABF">
              <w:rPr>
                <w:rFonts w:ascii="Baltica RR" w:hAnsi="Baltica RR"/>
                <w:noProof w:val="0"/>
                <w:lang w:val="en-US"/>
              </w:rPr>
              <w:t>.</w:t>
            </w:r>
          </w:p>
        </w:tc>
        <w:tc>
          <w:tcPr>
            <w:tcW w:w="992" w:type="dxa"/>
          </w:tcPr>
          <w:p w14:paraId="18465CC6" w14:textId="77777777" w:rsidR="00696ABF" w:rsidRPr="00696ABF" w:rsidRDefault="00696ABF" w:rsidP="00696ABF">
            <w:pPr>
              <w:tabs>
                <w:tab w:val="left" w:pos="567"/>
              </w:tabs>
              <w:jc w:val="center"/>
              <w:rPr>
                <w:noProof w:val="0"/>
              </w:rPr>
            </w:pPr>
          </w:p>
        </w:tc>
        <w:tc>
          <w:tcPr>
            <w:tcW w:w="992" w:type="dxa"/>
          </w:tcPr>
          <w:p w14:paraId="5E61E39B" w14:textId="77777777" w:rsidR="00696ABF" w:rsidRPr="00696ABF" w:rsidRDefault="00696ABF" w:rsidP="00696ABF">
            <w:pPr>
              <w:tabs>
                <w:tab w:val="left" w:pos="567"/>
              </w:tabs>
              <w:jc w:val="center"/>
              <w:rPr>
                <w:noProof w:val="0"/>
              </w:rPr>
            </w:pPr>
          </w:p>
        </w:tc>
        <w:tc>
          <w:tcPr>
            <w:tcW w:w="1134" w:type="dxa"/>
          </w:tcPr>
          <w:p w14:paraId="6C659CAE" w14:textId="77777777" w:rsidR="00696ABF" w:rsidRPr="00696ABF" w:rsidRDefault="00696ABF" w:rsidP="00696ABF">
            <w:pPr>
              <w:tabs>
                <w:tab w:val="left" w:pos="567"/>
              </w:tabs>
              <w:jc w:val="center"/>
              <w:rPr>
                <w:noProof w:val="0"/>
              </w:rPr>
            </w:pPr>
          </w:p>
        </w:tc>
        <w:tc>
          <w:tcPr>
            <w:tcW w:w="1134" w:type="dxa"/>
          </w:tcPr>
          <w:p w14:paraId="1138A438" w14:textId="77777777" w:rsidR="00696ABF" w:rsidRPr="00696ABF" w:rsidRDefault="00696ABF" w:rsidP="00696ABF">
            <w:pPr>
              <w:tabs>
                <w:tab w:val="left" w:pos="567"/>
              </w:tabs>
              <w:jc w:val="center"/>
              <w:rPr>
                <w:noProof w:val="0"/>
              </w:rPr>
            </w:pPr>
          </w:p>
        </w:tc>
        <w:tc>
          <w:tcPr>
            <w:tcW w:w="1100" w:type="dxa"/>
          </w:tcPr>
          <w:p w14:paraId="4500A620" w14:textId="77777777" w:rsidR="00696ABF" w:rsidRPr="00696ABF" w:rsidRDefault="00696ABF" w:rsidP="00696ABF">
            <w:pPr>
              <w:tabs>
                <w:tab w:val="left" w:pos="567"/>
              </w:tabs>
              <w:jc w:val="center"/>
              <w:rPr>
                <w:noProof w:val="0"/>
              </w:rPr>
            </w:pPr>
          </w:p>
        </w:tc>
        <w:tc>
          <w:tcPr>
            <w:tcW w:w="1134" w:type="dxa"/>
          </w:tcPr>
          <w:p w14:paraId="44F1F2CA" w14:textId="77777777" w:rsidR="00696ABF" w:rsidRPr="00696ABF" w:rsidRDefault="00696ABF" w:rsidP="00696ABF">
            <w:pPr>
              <w:tabs>
                <w:tab w:val="left" w:pos="567"/>
              </w:tabs>
              <w:jc w:val="center"/>
              <w:rPr>
                <w:noProof w:val="0"/>
              </w:rPr>
            </w:pPr>
          </w:p>
        </w:tc>
      </w:tr>
      <w:tr w:rsidR="00696ABF" w:rsidRPr="00696ABF" w14:paraId="7B1A647A" w14:textId="77777777" w:rsidTr="00437735">
        <w:trPr>
          <w:cantSplit/>
          <w:trHeight w:val="180"/>
        </w:trPr>
        <w:tc>
          <w:tcPr>
            <w:tcW w:w="567" w:type="dxa"/>
          </w:tcPr>
          <w:p w14:paraId="30DAD74B" w14:textId="77777777" w:rsidR="00696ABF" w:rsidRPr="00696ABF" w:rsidRDefault="00696ABF" w:rsidP="00696ABF">
            <w:pPr>
              <w:tabs>
                <w:tab w:val="left" w:pos="567"/>
              </w:tabs>
              <w:jc w:val="center"/>
              <w:rPr>
                <w:noProof w:val="0"/>
              </w:rPr>
            </w:pPr>
            <w:r w:rsidRPr="00696ABF">
              <w:rPr>
                <w:noProof w:val="0"/>
              </w:rPr>
              <w:t>5.</w:t>
            </w:r>
          </w:p>
        </w:tc>
        <w:tc>
          <w:tcPr>
            <w:tcW w:w="6096" w:type="dxa"/>
          </w:tcPr>
          <w:p w14:paraId="56822319" w14:textId="77777777" w:rsidR="00696ABF" w:rsidRPr="00696ABF" w:rsidRDefault="00696ABF" w:rsidP="00696ABF">
            <w:pPr>
              <w:tabs>
                <w:tab w:val="left" w:pos="567"/>
              </w:tabs>
              <w:rPr>
                <w:rFonts w:ascii="Baltica RR" w:hAnsi="Baltica RR"/>
                <w:noProof w:val="0"/>
                <w:lang w:val="en-US"/>
              </w:rPr>
            </w:pPr>
            <w:proofErr w:type="spellStart"/>
            <w:r w:rsidRPr="00696ABF">
              <w:rPr>
                <w:rFonts w:ascii="Baltica RR" w:hAnsi="Baltica RR"/>
                <w:noProof w:val="0"/>
                <w:lang w:val="en-US"/>
              </w:rPr>
              <w:t>Lucrări</w:t>
            </w:r>
            <w:proofErr w:type="spellEnd"/>
            <w:r w:rsidRPr="00696ABF">
              <w:rPr>
                <w:rFonts w:ascii="Baltica RR" w:hAnsi="Baltica RR"/>
                <w:noProof w:val="0"/>
                <w:lang w:val="en-US"/>
              </w:rPr>
              <w:t xml:space="preserve"> de </w:t>
            </w:r>
            <w:proofErr w:type="spellStart"/>
            <w:r w:rsidRPr="00696ABF">
              <w:rPr>
                <w:rFonts w:ascii="Baltica RR" w:hAnsi="Baltica RR"/>
                <w:noProof w:val="0"/>
                <w:lang w:val="en-US"/>
              </w:rPr>
              <w:t>amenajare</w:t>
            </w:r>
            <w:proofErr w:type="spellEnd"/>
            <w:r w:rsidRPr="00696ABF">
              <w:rPr>
                <w:rFonts w:ascii="Baltica RR" w:hAnsi="Baltica RR"/>
                <w:noProof w:val="0"/>
                <w:lang w:val="en-US"/>
              </w:rPr>
              <w:t xml:space="preserve"> a </w:t>
            </w:r>
            <w:proofErr w:type="spellStart"/>
            <w:r w:rsidRPr="00696ABF">
              <w:rPr>
                <w:rFonts w:ascii="Baltica RR" w:hAnsi="Baltica RR"/>
                <w:noProof w:val="0"/>
                <w:lang w:val="en-US"/>
              </w:rPr>
              <w:t>teritoriului</w:t>
            </w:r>
            <w:proofErr w:type="spellEnd"/>
            <w:r w:rsidRPr="00696ABF">
              <w:rPr>
                <w:rFonts w:ascii="Baltica RR" w:hAnsi="Baltica RR"/>
                <w:noProof w:val="0"/>
                <w:lang w:val="en-US"/>
              </w:rPr>
              <w:t>.</w:t>
            </w:r>
          </w:p>
        </w:tc>
        <w:tc>
          <w:tcPr>
            <w:tcW w:w="992" w:type="dxa"/>
          </w:tcPr>
          <w:p w14:paraId="59896187" w14:textId="77777777" w:rsidR="00696ABF" w:rsidRPr="00696ABF" w:rsidRDefault="00696ABF" w:rsidP="00696ABF">
            <w:pPr>
              <w:tabs>
                <w:tab w:val="left" w:pos="567"/>
              </w:tabs>
              <w:jc w:val="center"/>
              <w:rPr>
                <w:noProof w:val="0"/>
                <w:lang w:val="en-US"/>
              </w:rPr>
            </w:pPr>
          </w:p>
        </w:tc>
        <w:tc>
          <w:tcPr>
            <w:tcW w:w="992" w:type="dxa"/>
          </w:tcPr>
          <w:p w14:paraId="066F6405" w14:textId="77777777" w:rsidR="00696ABF" w:rsidRPr="00696ABF" w:rsidRDefault="00696ABF" w:rsidP="00696ABF">
            <w:pPr>
              <w:tabs>
                <w:tab w:val="left" w:pos="567"/>
              </w:tabs>
              <w:jc w:val="center"/>
              <w:rPr>
                <w:noProof w:val="0"/>
              </w:rPr>
            </w:pPr>
          </w:p>
        </w:tc>
        <w:tc>
          <w:tcPr>
            <w:tcW w:w="1134" w:type="dxa"/>
          </w:tcPr>
          <w:p w14:paraId="7A5CBD79" w14:textId="77777777" w:rsidR="00696ABF" w:rsidRPr="00696ABF" w:rsidRDefault="00696ABF" w:rsidP="00696ABF">
            <w:pPr>
              <w:tabs>
                <w:tab w:val="left" w:pos="567"/>
              </w:tabs>
              <w:jc w:val="center"/>
              <w:rPr>
                <w:noProof w:val="0"/>
              </w:rPr>
            </w:pPr>
          </w:p>
        </w:tc>
        <w:tc>
          <w:tcPr>
            <w:tcW w:w="1134" w:type="dxa"/>
          </w:tcPr>
          <w:p w14:paraId="52DDCADC" w14:textId="77777777" w:rsidR="00696ABF" w:rsidRPr="00696ABF" w:rsidRDefault="00696ABF" w:rsidP="00696ABF">
            <w:pPr>
              <w:tabs>
                <w:tab w:val="left" w:pos="567"/>
              </w:tabs>
              <w:jc w:val="center"/>
              <w:rPr>
                <w:noProof w:val="0"/>
              </w:rPr>
            </w:pPr>
          </w:p>
        </w:tc>
        <w:tc>
          <w:tcPr>
            <w:tcW w:w="1100" w:type="dxa"/>
          </w:tcPr>
          <w:p w14:paraId="21BC3629" w14:textId="77777777" w:rsidR="00696ABF" w:rsidRPr="00696ABF" w:rsidRDefault="00696ABF" w:rsidP="00696ABF">
            <w:pPr>
              <w:tabs>
                <w:tab w:val="left" w:pos="567"/>
              </w:tabs>
              <w:jc w:val="center"/>
              <w:rPr>
                <w:noProof w:val="0"/>
              </w:rPr>
            </w:pPr>
          </w:p>
        </w:tc>
        <w:tc>
          <w:tcPr>
            <w:tcW w:w="1134" w:type="dxa"/>
          </w:tcPr>
          <w:p w14:paraId="4C768D5F" w14:textId="77777777" w:rsidR="00696ABF" w:rsidRPr="00696ABF" w:rsidRDefault="00696ABF" w:rsidP="00696ABF">
            <w:pPr>
              <w:tabs>
                <w:tab w:val="left" w:pos="567"/>
              </w:tabs>
              <w:jc w:val="center"/>
              <w:rPr>
                <w:noProof w:val="0"/>
              </w:rPr>
            </w:pPr>
          </w:p>
        </w:tc>
      </w:tr>
      <w:tr w:rsidR="00696ABF" w:rsidRPr="00696ABF" w14:paraId="5F91C1AF" w14:textId="77777777" w:rsidTr="00437735">
        <w:trPr>
          <w:cantSplit/>
          <w:trHeight w:val="180"/>
        </w:trPr>
        <w:tc>
          <w:tcPr>
            <w:tcW w:w="567" w:type="dxa"/>
          </w:tcPr>
          <w:p w14:paraId="3E8D9CE6" w14:textId="77777777" w:rsidR="00696ABF" w:rsidRPr="00696ABF" w:rsidRDefault="00696ABF" w:rsidP="00696ABF">
            <w:pPr>
              <w:tabs>
                <w:tab w:val="left" w:pos="567"/>
              </w:tabs>
              <w:jc w:val="center"/>
              <w:rPr>
                <w:noProof w:val="0"/>
              </w:rPr>
            </w:pPr>
          </w:p>
        </w:tc>
        <w:tc>
          <w:tcPr>
            <w:tcW w:w="6096" w:type="dxa"/>
          </w:tcPr>
          <w:p w14:paraId="59C8F1B4" w14:textId="77777777" w:rsidR="00696ABF" w:rsidRPr="00696ABF" w:rsidRDefault="00696ABF" w:rsidP="00696ABF">
            <w:pPr>
              <w:tabs>
                <w:tab w:val="left" w:pos="567"/>
              </w:tabs>
              <w:rPr>
                <w:rFonts w:ascii="Baltica RR" w:hAnsi="Baltica RR"/>
                <w:b/>
                <w:noProof w:val="0"/>
                <w:lang w:val="en-US"/>
              </w:rPr>
            </w:pPr>
            <w:proofErr w:type="spellStart"/>
            <w:r w:rsidRPr="00696ABF">
              <w:rPr>
                <w:rFonts w:ascii="Baltica RR" w:hAnsi="Baltica RR"/>
                <w:b/>
                <w:noProof w:val="0"/>
                <w:lang w:val="en-US"/>
              </w:rPr>
              <w:t>Lucrări</w:t>
            </w:r>
            <w:proofErr w:type="spellEnd"/>
            <w:r w:rsidRPr="00696ABF">
              <w:rPr>
                <w:rFonts w:ascii="Baltica RR" w:hAnsi="Baltica RR"/>
                <w:b/>
                <w:noProof w:val="0"/>
                <w:lang w:val="en-US"/>
              </w:rPr>
              <w:t xml:space="preserve"> de </w:t>
            </w:r>
            <w:proofErr w:type="spellStart"/>
            <w:r w:rsidRPr="00696ABF">
              <w:rPr>
                <w:rFonts w:ascii="Baltica RR" w:hAnsi="Baltica RR"/>
                <w:b/>
                <w:noProof w:val="0"/>
                <w:lang w:val="en-US"/>
              </w:rPr>
              <w:t>reparații</w:t>
            </w:r>
            <w:proofErr w:type="spellEnd"/>
            <w:r w:rsidRPr="00696ABF">
              <w:rPr>
                <w:rFonts w:ascii="Baltica RR" w:hAnsi="Baltica RR"/>
                <w:b/>
                <w:noProof w:val="0"/>
                <w:lang w:val="en-US"/>
              </w:rPr>
              <w:t xml:space="preserve"> </w:t>
            </w:r>
            <w:proofErr w:type="spellStart"/>
            <w:r w:rsidRPr="00696ABF">
              <w:rPr>
                <w:rFonts w:ascii="Baltica RR" w:hAnsi="Baltica RR"/>
                <w:b/>
                <w:noProof w:val="0"/>
                <w:lang w:val="en-US"/>
              </w:rPr>
              <w:t>curente</w:t>
            </w:r>
            <w:proofErr w:type="spellEnd"/>
            <w:r w:rsidRPr="00696ABF">
              <w:rPr>
                <w:rFonts w:ascii="Baltica RR" w:hAnsi="Baltica RR"/>
                <w:b/>
                <w:noProof w:val="0"/>
                <w:lang w:val="en-US"/>
              </w:rPr>
              <w:t xml:space="preserve"> a </w:t>
            </w:r>
            <w:proofErr w:type="spellStart"/>
            <w:r w:rsidRPr="00696ABF">
              <w:rPr>
                <w:rFonts w:ascii="Baltica RR" w:hAnsi="Baltica RR"/>
                <w:b/>
                <w:noProof w:val="0"/>
                <w:lang w:val="en-US"/>
              </w:rPr>
              <w:t>edificiului</w:t>
            </w:r>
            <w:proofErr w:type="spellEnd"/>
            <w:r w:rsidRPr="00696ABF">
              <w:rPr>
                <w:rFonts w:ascii="Baltica RR" w:hAnsi="Baltica RR"/>
                <w:b/>
                <w:noProof w:val="0"/>
                <w:lang w:val="en-US"/>
              </w:rPr>
              <w:t xml:space="preserve"> CM </w:t>
            </w:r>
            <w:proofErr w:type="spellStart"/>
            <w:r w:rsidRPr="00696ABF">
              <w:rPr>
                <w:rFonts w:ascii="Baltica RR" w:hAnsi="Baltica RR"/>
                <w:b/>
                <w:noProof w:val="0"/>
                <w:lang w:val="en-US"/>
              </w:rPr>
              <w:t>Glodeni</w:t>
            </w:r>
            <w:proofErr w:type="spellEnd"/>
          </w:p>
        </w:tc>
        <w:tc>
          <w:tcPr>
            <w:tcW w:w="992" w:type="dxa"/>
          </w:tcPr>
          <w:p w14:paraId="0CED718B" w14:textId="77777777" w:rsidR="00696ABF" w:rsidRPr="00696ABF" w:rsidRDefault="00696ABF" w:rsidP="00696ABF">
            <w:pPr>
              <w:tabs>
                <w:tab w:val="left" w:pos="567"/>
              </w:tabs>
              <w:jc w:val="center"/>
              <w:rPr>
                <w:noProof w:val="0"/>
                <w:lang w:val="en-US"/>
              </w:rPr>
            </w:pPr>
          </w:p>
        </w:tc>
        <w:tc>
          <w:tcPr>
            <w:tcW w:w="992" w:type="dxa"/>
          </w:tcPr>
          <w:p w14:paraId="0C298B3C" w14:textId="77777777" w:rsidR="00696ABF" w:rsidRPr="00696ABF" w:rsidRDefault="00696ABF" w:rsidP="00696ABF">
            <w:pPr>
              <w:tabs>
                <w:tab w:val="left" w:pos="567"/>
              </w:tabs>
              <w:jc w:val="center"/>
              <w:rPr>
                <w:noProof w:val="0"/>
              </w:rPr>
            </w:pPr>
          </w:p>
        </w:tc>
        <w:tc>
          <w:tcPr>
            <w:tcW w:w="1134" w:type="dxa"/>
          </w:tcPr>
          <w:p w14:paraId="30CF36F1" w14:textId="77777777" w:rsidR="00696ABF" w:rsidRPr="00696ABF" w:rsidRDefault="00696ABF" w:rsidP="00696ABF">
            <w:pPr>
              <w:tabs>
                <w:tab w:val="left" w:pos="567"/>
              </w:tabs>
              <w:jc w:val="center"/>
              <w:rPr>
                <w:noProof w:val="0"/>
              </w:rPr>
            </w:pPr>
          </w:p>
        </w:tc>
        <w:tc>
          <w:tcPr>
            <w:tcW w:w="1134" w:type="dxa"/>
          </w:tcPr>
          <w:p w14:paraId="187B9398" w14:textId="77777777" w:rsidR="00696ABF" w:rsidRPr="00696ABF" w:rsidRDefault="00696ABF" w:rsidP="00696ABF">
            <w:pPr>
              <w:tabs>
                <w:tab w:val="left" w:pos="567"/>
              </w:tabs>
              <w:jc w:val="center"/>
              <w:rPr>
                <w:noProof w:val="0"/>
              </w:rPr>
            </w:pPr>
          </w:p>
        </w:tc>
        <w:tc>
          <w:tcPr>
            <w:tcW w:w="1100" w:type="dxa"/>
          </w:tcPr>
          <w:p w14:paraId="57D9F21A" w14:textId="77777777" w:rsidR="00696ABF" w:rsidRPr="00696ABF" w:rsidRDefault="00696ABF" w:rsidP="00696ABF">
            <w:pPr>
              <w:tabs>
                <w:tab w:val="left" w:pos="567"/>
              </w:tabs>
              <w:jc w:val="center"/>
              <w:rPr>
                <w:noProof w:val="0"/>
              </w:rPr>
            </w:pPr>
          </w:p>
        </w:tc>
        <w:tc>
          <w:tcPr>
            <w:tcW w:w="1134" w:type="dxa"/>
          </w:tcPr>
          <w:p w14:paraId="5F29BF03" w14:textId="77777777" w:rsidR="00696ABF" w:rsidRPr="00696ABF" w:rsidRDefault="00696ABF" w:rsidP="00696ABF">
            <w:pPr>
              <w:tabs>
                <w:tab w:val="left" w:pos="567"/>
              </w:tabs>
              <w:jc w:val="center"/>
              <w:rPr>
                <w:noProof w:val="0"/>
              </w:rPr>
            </w:pPr>
          </w:p>
        </w:tc>
      </w:tr>
      <w:tr w:rsidR="00696ABF" w:rsidRPr="00696ABF" w14:paraId="497C9BC6" w14:textId="77777777" w:rsidTr="00437735">
        <w:trPr>
          <w:cantSplit/>
          <w:trHeight w:val="180"/>
        </w:trPr>
        <w:tc>
          <w:tcPr>
            <w:tcW w:w="567" w:type="dxa"/>
          </w:tcPr>
          <w:p w14:paraId="75C0507B" w14:textId="77777777" w:rsidR="00696ABF" w:rsidRPr="00696ABF" w:rsidRDefault="00696ABF" w:rsidP="00696ABF">
            <w:pPr>
              <w:tabs>
                <w:tab w:val="left" w:pos="567"/>
              </w:tabs>
              <w:jc w:val="center"/>
              <w:rPr>
                <w:noProof w:val="0"/>
              </w:rPr>
            </w:pPr>
            <w:r w:rsidRPr="00696ABF">
              <w:rPr>
                <w:noProof w:val="0"/>
              </w:rPr>
              <w:t>1.</w:t>
            </w:r>
          </w:p>
        </w:tc>
        <w:tc>
          <w:tcPr>
            <w:tcW w:w="6096" w:type="dxa"/>
          </w:tcPr>
          <w:p w14:paraId="6DDC6CD3" w14:textId="77777777" w:rsidR="00696ABF" w:rsidRPr="00696ABF" w:rsidRDefault="00696ABF" w:rsidP="00696ABF">
            <w:pPr>
              <w:tabs>
                <w:tab w:val="left" w:pos="567"/>
              </w:tabs>
              <w:rPr>
                <w:rFonts w:ascii="Baltica RR" w:hAnsi="Baltica RR"/>
                <w:noProof w:val="0"/>
                <w:lang w:val="en-US"/>
              </w:rPr>
            </w:pPr>
            <w:proofErr w:type="spellStart"/>
            <w:r w:rsidRPr="00696ABF">
              <w:rPr>
                <w:rFonts w:ascii="Baltica RR" w:hAnsi="Baltica RR"/>
                <w:noProof w:val="0"/>
                <w:lang w:val="en-US"/>
              </w:rPr>
              <w:t>Lucrări</w:t>
            </w:r>
            <w:proofErr w:type="spellEnd"/>
            <w:r w:rsidRPr="00696ABF">
              <w:rPr>
                <w:rFonts w:ascii="Baltica RR" w:hAnsi="Baltica RR"/>
                <w:noProof w:val="0"/>
                <w:lang w:val="en-US"/>
              </w:rPr>
              <w:t xml:space="preserve"> de </w:t>
            </w:r>
            <w:proofErr w:type="spellStart"/>
            <w:r w:rsidRPr="00696ABF">
              <w:rPr>
                <w:rFonts w:ascii="Baltica RR" w:hAnsi="Baltica RR"/>
                <w:noProof w:val="0"/>
                <w:lang w:val="en-US"/>
              </w:rPr>
              <w:t>reparație</w:t>
            </w:r>
            <w:proofErr w:type="spellEnd"/>
            <w:r w:rsidRPr="00696ABF">
              <w:rPr>
                <w:rFonts w:ascii="Baltica RR" w:hAnsi="Baltica RR"/>
                <w:noProof w:val="0"/>
                <w:lang w:val="en-US"/>
              </w:rPr>
              <w:t xml:space="preserve"> a </w:t>
            </w:r>
            <w:proofErr w:type="spellStart"/>
            <w:r w:rsidRPr="00696ABF">
              <w:rPr>
                <w:rFonts w:ascii="Baltica RR" w:hAnsi="Baltica RR"/>
                <w:noProof w:val="0"/>
                <w:lang w:val="en-US"/>
              </w:rPr>
              <w:t>acoperișului</w:t>
            </w:r>
            <w:proofErr w:type="spellEnd"/>
            <w:r w:rsidRPr="00696ABF">
              <w:rPr>
                <w:rFonts w:ascii="Baltica RR" w:hAnsi="Baltica RR"/>
                <w:noProof w:val="0"/>
                <w:lang w:val="en-US"/>
              </w:rPr>
              <w:t>.</w:t>
            </w:r>
          </w:p>
        </w:tc>
        <w:tc>
          <w:tcPr>
            <w:tcW w:w="992" w:type="dxa"/>
          </w:tcPr>
          <w:p w14:paraId="3C47DB74" w14:textId="77777777" w:rsidR="00696ABF" w:rsidRPr="00696ABF" w:rsidRDefault="00696ABF" w:rsidP="00696ABF">
            <w:pPr>
              <w:tabs>
                <w:tab w:val="left" w:pos="567"/>
              </w:tabs>
              <w:jc w:val="center"/>
              <w:rPr>
                <w:noProof w:val="0"/>
                <w:lang w:val="en-US"/>
              </w:rPr>
            </w:pPr>
          </w:p>
        </w:tc>
        <w:tc>
          <w:tcPr>
            <w:tcW w:w="992" w:type="dxa"/>
          </w:tcPr>
          <w:p w14:paraId="2BBAD446" w14:textId="77777777" w:rsidR="00696ABF" w:rsidRPr="00696ABF" w:rsidRDefault="00696ABF" w:rsidP="00696ABF">
            <w:pPr>
              <w:tabs>
                <w:tab w:val="left" w:pos="567"/>
              </w:tabs>
              <w:jc w:val="center"/>
              <w:rPr>
                <w:noProof w:val="0"/>
              </w:rPr>
            </w:pPr>
          </w:p>
        </w:tc>
        <w:tc>
          <w:tcPr>
            <w:tcW w:w="1134" w:type="dxa"/>
          </w:tcPr>
          <w:p w14:paraId="396E40D2" w14:textId="77777777" w:rsidR="00696ABF" w:rsidRPr="00696ABF" w:rsidRDefault="00696ABF" w:rsidP="00696ABF">
            <w:pPr>
              <w:tabs>
                <w:tab w:val="left" w:pos="567"/>
              </w:tabs>
              <w:jc w:val="center"/>
              <w:rPr>
                <w:noProof w:val="0"/>
              </w:rPr>
            </w:pPr>
          </w:p>
        </w:tc>
        <w:tc>
          <w:tcPr>
            <w:tcW w:w="1134" w:type="dxa"/>
          </w:tcPr>
          <w:p w14:paraId="55B98564" w14:textId="77777777" w:rsidR="00696ABF" w:rsidRPr="00696ABF" w:rsidRDefault="00696ABF" w:rsidP="00696ABF">
            <w:pPr>
              <w:tabs>
                <w:tab w:val="left" w:pos="567"/>
              </w:tabs>
              <w:jc w:val="center"/>
              <w:rPr>
                <w:noProof w:val="0"/>
              </w:rPr>
            </w:pPr>
          </w:p>
        </w:tc>
        <w:tc>
          <w:tcPr>
            <w:tcW w:w="1100" w:type="dxa"/>
          </w:tcPr>
          <w:p w14:paraId="493F23A5" w14:textId="77777777" w:rsidR="00696ABF" w:rsidRPr="00696ABF" w:rsidRDefault="00696ABF" w:rsidP="00696ABF">
            <w:pPr>
              <w:tabs>
                <w:tab w:val="left" w:pos="567"/>
              </w:tabs>
              <w:jc w:val="center"/>
              <w:rPr>
                <w:noProof w:val="0"/>
              </w:rPr>
            </w:pPr>
          </w:p>
        </w:tc>
        <w:tc>
          <w:tcPr>
            <w:tcW w:w="1134" w:type="dxa"/>
          </w:tcPr>
          <w:p w14:paraId="16475460" w14:textId="77777777" w:rsidR="00696ABF" w:rsidRPr="00696ABF" w:rsidRDefault="00696ABF" w:rsidP="00696ABF">
            <w:pPr>
              <w:tabs>
                <w:tab w:val="left" w:pos="567"/>
              </w:tabs>
              <w:jc w:val="center"/>
              <w:rPr>
                <w:noProof w:val="0"/>
              </w:rPr>
            </w:pPr>
          </w:p>
        </w:tc>
      </w:tr>
      <w:tr w:rsidR="00696ABF" w:rsidRPr="00696ABF" w14:paraId="24494FCE" w14:textId="77777777" w:rsidTr="00437735">
        <w:trPr>
          <w:cantSplit/>
          <w:trHeight w:val="180"/>
        </w:trPr>
        <w:tc>
          <w:tcPr>
            <w:tcW w:w="567" w:type="dxa"/>
          </w:tcPr>
          <w:p w14:paraId="4C70DDE9" w14:textId="77777777" w:rsidR="00696ABF" w:rsidRPr="00696ABF" w:rsidRDefault="00696ABF" w:rsidP="00696ABF">
            <w:pPr>
              <w:tabs>
                <w:tab w:val="left" w:pos="567"/>
              </w:tabs>
              <w:jc w:val="center"/>
              <w:rPr>
                <w:noProof w:val="0"/>
              </w:rPr>
            </w:pPr>
            <w:r w:rsidRPr="00696ABF">
              <w:rPr>
                <w:noProof w:val="0"/>
              </w:rPr>
              <w:t>2.</w:t>
            </w:r>
          </w:p>
        </w:tc>
        <w:tc>
          <w:tcPr>
            <w:tcW w:w="6096" w:type="dxa"/>
          </w:tcPr>
          <w:p w14:paraId="20FE0B76" w14:textId="77777777" w:rsidR="00696ABF" w:rsidRPr="00696ABF" w:rsidRDefault="00696ABF" w:rsidP="00696ABF">
            <w:pPr>
              <w:tabs>
                <w:tab w:val="left" w:pos="567"/>
              </w:tabs>
              <w:rPr>
                <w:rFonts w:ascii="Baltica RR" w:hAnsi="Baltica RR"/>
                <w:noProof w:val="0"/>
                <w:lang w:val="en-US"/>
              </w:rPr>
            </w:pPr>
            <w:proofErr w:type="spellStart"/>
            <w:r w:rsidRPr="00696ABF">
              <w:rPr>
                <w:rFonts w:ascii="Baltica RR" w:hAnsi="Baltica RR"/>
                <w:noProof w:val="0"/>
                <w:lang w:val="en-US"/>
              </w:rPr>
              <w:t>Lucrări</w:t>
            </w:r>
            <w:proofErr w:type="spellEnd"/>
            <w:r w:rsidRPr="00696ABF">
              <w:rPr>
                <w:rFonts w:ascii="Baltica RR" w:hAnsi="Baltica RR"/>
                <w:noProof w:val="0"/>
                <w:lang w:val="en-US"/>
              </w:rPr>
              <w:t xml:space="preserve"> de </w:t>
            </w:r>
            <w:proofErr w:type="spellStart"/>
            <w:r w:rsidRPr="00696ABF">
              <w:rPr>
                <w:rFonts w:ascii="Baltica RR" w:hAnsi="Baltica RR"/>
                <w:noProof w:val="0"/>
                <w:lang w:val="en-US"/>
              </w:rPr>
              <w:t>amenajare</w:t>
            </w:r>
            <w:proofErr w:type="spellEnd"/>
            <w:r w:rsidRPr="00696ABF">
              <w:rPr>
                <w:rFonts w:ascii="Baltica RR" w:hAnsi="Baltica RR"/>
                <w:noProof w:val="0"/>
                <w:lang w:val="en-US"/>
              </w:rPr>
              <w:t xml:space="preserve"> a </w:t>
            </w:r>
            <w:proofErr w:type="spellStart"/>
            <w:r w:rsidRPr="00696ABF">
              <w:rPr>
                <w:rFonts w:ascii="Baltica RR" w:hAnsi="Baltica RR"/>
                <w:noProof w:val="0"/>
                <w:lang w:val="en-US"/>
              </w:rPr>
              <w:t>teritoriului</w:t>
            </w:r>
            <w:proofErr w:type="spellEnd"/>
            <w:r w:rsidRPr="00696ABF">
              <w:rPr>
                <w:rFonts w:ascii="Baltica RR" w:hAnsi="Baltica RR"/>
                <w:noProof w:val="0"/>
                <w:lang w:val="en-US"/>
              </w:rPr>
              <w:t>.</w:t>
            </w:r>
          </w:p>
        </w:tc>
        <w:tc>
          <w:tcPr>
            <w:tcW w:w="992" w:type="dxa"/>
          </w:tcPr>
          <w:p w14:paraId="4D0A8336" w14:textId="77777777" w:rsidR="00696ABF" w:rsidRPr="00696ABF" w:rsidRDefault="00696ABF" w:rsidP="00696ABF">
            <w:pPr>
              <w:tabs>
                <w:tab w:val="left" w:pos="567"/>
              </w:tabs>
              <w:jc w:val="center"/>
              <w:rPr>
                <w:noProof w:val="0"/>
                <w:lang w:val="en-US"/>
              </w:rPr>
            </w:pPr>
          </w:p>
        </w:tc>
        <w:tc>
          <w:tcPr>
            <w:tcW w:w="992" w:type="dxa"/>
          </w:tcPr>
          <w:p w14:paraId="27588430" w14:textId="77777777" w:rsidR="00696ABF" w:rsidRPr="00696ABF" w:rsidRDefault="00696ABF" w:rsidP="00696ABF">
            <w:pPr>
              <w:tabs>
                <w:tab w:val="left" w:pos="567"/>
              </w:tabs>
              <w:jc w:val="center"/>
              <w:rPr>
                <w:noProof w:val="0"/>
              </w:rPr>
            </w:pPr>
          </w:p>
        </w:tc>
        <w:tc>
          <w:tcPr>
            <w:tcW w:w="1134" w:type="dxa"/>
          </w:tcPr>
          <w:p w14:paraId="09D3E98D" w14:textId="77777777" w:rsidR="00696ABF" w:rsidRPr="00696ABF" w:rsidRDefault="00696ABF" w:rsidP="00696ABF">
            <w:pPr>
              <w:tabs>
                <w:tab w:val="left" w:pos="567"/>
              </w:tabs>
              <w:jc w:val="center"/>
              <w:rPr>
                <w:noProof w:val="0"/>
              </w:rPr>
            </w:pPr>
          </w:p>
        </w:tc>
        <w:tc>
          <w:tcPr>
            <w:tcW w:w="1134" w:type="dxa"/>
          </w:tcPr>
          <w:p w14:paraId="21B37DF9" w14:textId="77777777" w:rsidR="00696ABF" w:rsidRPr="00696ABF" w:rsidRDefault="00696ABF" w:rsidP="00696ABF">
            <w:pPr>
              <w:tabs>
                <w:tab w:val="left" w:pos="567"/>
              </w:tabs>
              <w:jc w:val="center"/>
              <w:rPr>
                <w:noProof w:val="0"/>
              </w:rPr>
            </w:pPr>
          </w:p>
        </w:tc>
        <w:tc>
          <w:tcPr>
            <w:tcW w:w="1100" w:type="dxa"/>
          </w:tcPr>
          <w:p w14:paraId="7DF47253" w14:textId="77777777" w:rsidR="00696ABF" w:rsidRPr="00696ABF" w:rsidRDefault="00696ABF" w:rsidP="00696ABF">
            <w:pPr>
              <w:tabs>
                <w:tab w:val="left" w:pos="567"/>
              </w:tabs>
              <w:jc w:val="center"/>
              <w:rPr>
                <w:noProof w:val="0"/>
              </w:rPr>
            </w:pPr>
          </w:p>
        </w:tc>
        <w:tc>
          <w:tcPr>
            <w:tcW w:w="1134" w:type="dxa"/>
          </w:tcPr>
          <w:p w14:paraId="25D2D530" w14:textId="77777777" w:rsidR="00696ABF" w:rsidRPr="00696ABF" w:rsidRDefault="00696ABF" w:rsidP="00696ABF">
            <w:pPr>
              <w:tabs>
                <w:tab w:val="left" w:pos="567"/>
              </w:tabs>
              <w:jc w:val="center"/>
              <w:rPr>
                <w:noProof w:val="0"/>
              </w:rPr>
            </w:pPr>
          </w:p>
        </w:tc>
      </w:tr>
      <w:tr w:rsidR="00696ABF" w:rsidRPr="00696ABF" w14:paraId="6F4BE230" w14:textId="77777777" w:rsidTr="00437735">
        <w:trPr>
          <w:cantSplit/>
          <w:trHeight w:val="180"/>
        </w:trPr>
        <w:tc>
          <w:tcPr>
            <w:tcW w:w="567" w:type="dxa"/>
          </w:tcPr>
          <w:p w14:paraId="2B87629C" w14:textId="77777777" w:rsidR="00696ABF" w:rsidRPr="00696ABF" w:rsidRDefault="00696ABF" w:rsidP="00696ABF">
            <w:pPr>
              <w:tabs>
                <w:tab w:val="left" w:pos="567"/>
              </w:tabs>
              <w:jc w:val="center"/>
              <w:rPr>
                <w:noProof w:val="0"/>
              </w:rPr>
            </w:pPr>
            <w:r w:rsidRPr="00696ABF">
              <w:rPr>
                <w:noProof w:val="0"/>
              </w:rPr>
              <w:t>3.</w:t>
            </w:r>
          </w:p>
        </w:tc>
        <w:tc>
          <w:tcPr>
            <w:tcW w:w="6096" w:type="dxa"/>
          </w:tcPr>
          <w:p w14:paraId="03DECD2C" w14:textId="77777777" w:rsidR="00696ABF" w:rsidRPr="00696ABF" w:rsidRDefault="00696ABF" w:rsidP="00696ABF">
            <w:pPr>
              <w:tabs>
                <w:tab w:val="left" w:pos="567"/>
              </w:tabs>
              <w:rPr>
                <w:rFonts w:ascii="Baltica RR" w:hAnsi="Baltica RR"/>
                <w:noProof w:val="0"/>
                <w:lang w:val="en-US"/>
              </w:rPr>
            </w:pPr>
            <w:proofErr w:type="spellStart"/>
            <w:r w:rsidRPr="00696ABF">
              <w:rPr>
                <w:rFonts w:ascii="Baltica RR" w:hAnsi="Baltica RR"/>
                <w:noProof w:val="0"/>
                <w:lang w:val="en-US"/>
              </w:rPr>
              <w:t>Lucrări</w:t>
            </w:r>
            <w:proofErr w:type="spellEnd"/>
            <w:r w:rsidRPr="00696ABF">
              <w:rPr>
                <w:rFonts w:ascii="Baltica RR" w:hAnsi="Baltica RR"/>
                <w:noProof w:val="0"/>
                <w:lang w:val="en-US"/>
              </w:rPr>
              <w:t xml:space="preserve"> de </w:t>
            </w:r>
            <w:proofErr w:type="spellStart"/>
            <w:r w:rsidRPr="00696ABF">
              <w:rPr>
                <w:rFonts w:ascii="Baltica RR" w:hAnsi="Baltica RR"/>
                <w:noProof w:val="0"/>
                <w:lang w:val="en-US"/>
              </w:rPr>
              <w:t>reparații</w:t>
            </w:r>
            <w:proofErr w:type="spellEnd"/>
            <w:r w:rsidRPr="00696ABF">
              <w:rPr>
                <w:rFonts w:ascii="Baltica RR" w:hAnsi="Baltica RR"/>
                <w:noProof w:val="0"/>
                <w:lang w:val="en-US"/>
              </w:rPr>
              <w:t xml:space="preserve"> </w:t>
            </w:r>
            <w:proofErr w:type="spellStart"/>
            <w:r w:rsidRPr="00696ABF">
              <w:rPr>
                <w:rFonts w:ascii="Baltica RR" w:hAnsi="Baltica RR"/>
                <w:noProof w:val="0"/>
                <w:lang w:val="en-US"/>
              </w:rPr>
              <w:t>exterioare</w:t>
            </w:r>
            <w:proofErr w:type="spellEnd"/>
            <w:r w:rsidRPr="00696ABF">
              <w:rPr>
                <w:rFonts w:ascii="Baltica RR" w:hAnsi="Baltica RR"/>
                <w:noProof w:val="0"/>
                <w:lang w:val="en-US"/>
              </w:rPr>
              <w:t>.</w:t>
            </w:r>
          </w:p>
        </w:tc>
        <w:tc>
          <w:tcPr>
            <w:tcW w:w="992" w:type="dxa"/>
          </w:tcPr>
          <w:p w14:paraId="1571C3F0" w14:textId="77777777" w:rsidR="00696ABF" w:rsidRPr="00696ABF" w:rsidRDefault="00696ABF" w:rsidP="00696ABF">
            <w:pPr>
              <w:tabs>
                <w:tab w:val="left" w:pos="567"/>
              </w:tabs>
              <w:jc w:val="center"/>
              <w:rPr>
                <w:noProof w:val="0"/>
                <w:lang w:val="en-US"/>
              </w:rPr>
            </w:pPr>
          </w:p>
        </w:tc>
        <w:tc>
          <w:tcPr>
            <w:tcW w:w="992" w:type="dxa"/>
          </w:tcPr>
          <w:p w14:paraId="48769572" w14:textId="77777777" w:rsidR="00696ABF" w:rsidRPr="00696ABF" w:rsidRDefault="00696ABF" w:rsidP="00696ABF">
            <w:pPr>
              <w:tabs>
                <w:tab w:val="left" w:pos="567"/>
              </w:tabs>
              <w:jc w:val="center"/>
              <w:rPr>
                <w:noProof w:val="0"/>
              </w:rPr>
            </w:pPr>
          </w:p>
        </w:tc>
        <w:tc>
          <w:tcPr>
            <w:tcW w:w="1134" w:type="dxa"/>
          </w:tcPr>
          <w:p w14:paraId="0850064B" w14:textId="77777777" w:rsidR="00696ABF" w:rsidRPr="00696ABF" w:rsidRDefault="00696ABF" w:rsidP="00696ABF">
            <w:pPr>
              <w:tabs>
                <w:tab w:val="left" w:pos="567"/>
              </w:tabs>
              <w:jc w:val="center"/>
              <w:rPr>
                <w:noProof w:val="0"/>
              </w:rPr>
            </w:pPr>
          </w:p>
        </w:tc>
        <w:tc>
          <w:tcPr>
            <w:tcW w:w="1134" w:type="dxa"/>
          </w:tcPr>
          <w:p w14:paraId="010E107D" w14:textId="77777777" w:rsidR="00696ABF" w:rsidRPr="00696ABF" w:rsidRDefault="00696ABF" w:rsidP="00696ABF">
            <w:pPr>
              <w:tabs>
                <w:tab w:val="left" w:pos="567"/>
              </w:tabs>
              <w:jc w:val="center"/>
              <w:rPr>
                <w:noProof w:val="0"/>
              </w:rPr>
            </w:pPr>
          </w:p>
        </w:tc>
        <w:tc>
          <w:tcPr>
            <w:tcW w:w="1100" w:type="dxa"/>
          </w:tcPr>
          <w:p w14:paraId="139B4974" w14:textId="77777777" w:rsidR="00696ABF" w:rsidRPr="00696ABF" w:rsidRDefault="00696ABF" w:rsidP="00696ABF">
            <w:pPr>
              <w:tabs>
                <w:tab w:val="left" w:pos="567"/>
              </w:tabs>
              <w:jc w:val="center"/>
              <w:rPr>
                <w:noProof w:val="0"/>
              </w:rPr>
            </w:pPr>
          </w:p>
        </w:tc>
        <w:tc>
          <w:tcPr>
            <w:tcW w:w="1134" w:type="dxa"/>
          </w:tcPr>
          <w:p w14:paraId="475DA9E7" w14:textId="77777777" w:rsidR="00696ABF" w:rsidRPr="00696ABF" w:rsidRDefault="00696ABF" w:rsidP="00696ABF">
            <w:pPr>
              <w:tabs>
                <w:tab w:val="left" w:pos="567"/>
              </w:tabs>
              <w:jc w:val="center"/>
              <w:rPr>
                <w:noProof w:val="0"/>
              </w:rPr>
            </w:pPr>
          </w:p>
        </w:tc>
      </w:tr>
      <w:tr w:rsidR="00696ABF" w:rsidRPr="00696ABF" w14:paraId="3D6FCAC9" w14:textId="77777777" w:rsidTr="00437735">
        <w:trPr>
          <w:cantSplit/>
          <w:trHeight w:val="180"/>
        </w:trPr>
        <w:tc>
          <w:tcPr>
            <w:tcW w:w="567" w:type="dxa"/>
          </w:tcPr>
          <w:p w14:paraId="4D3136BC" w14:textId="77777777" w:rsidR="00696ABF" w:rsidRPr="00696ABF" w:rsidRDefault="00696ABF" w:rsidP="00696ABF">
            <w:pPr>
              <w:tabs>
                <w:tab w:val="left" w:pos="567"/>
              </w:tabs>
              <w:jc w:val="center"/>
              <w:rPr>
                <w:noProof w:val="0"/>
              </w:rPr>
            </w:pPr>
            <w:r w:rsidRPr="00696ABF">
              <w:rPr>
                <w:noProof w:val="0"/>
              </w:rPr>
              <w:t>4.</w:t>
            </w:r>
          </w:p>
        </w:tc>
        <w:tc>
          <w:tcPr>
            <w:tcW w:w="6096" w:type="dxa"/>
          </w:tcPr>
          <w:p w14:paraId="740DA854" w14:textId="77777777" w:rsidR="00696ABF" w:rsidRPr="00696ABF" w:rsidRDefault="00696ABF" w:rsidP="00696ABF">
            <w:pPr>
              <w:tabs>
                <w:tab w:val="left" w:pos="567"/>
              </w:tabs>
              <w:rPr>
                <w:rFonts w:ascii="Baltica RR" w:hAnsi="Baltica RR"/>
                <w:noProof w:val="0"/>
                <w:lang w:val="en-US"/>
              </w:rPr>
            </w:pPr>
            <w:proofErr w:type="spellStart"/>
            <w:r w:rsidRPr="00696ABF">
              <w:rPr>
                <w:rFonts w:ascii="Baltica RR" w:hAnsi="Baltica RR"/>
                <w:noProof w:val="0"/>
                <w:lang w:val="en-US"/>
              </w:rPr>
              <w:t>Lucrări</w:t>
            </w:r>
            <w:proofErr w:type="spellEnd"/>
            <w:r w:rsidRPr="00696ABF">
              <w:rPr>
                <w:rFonts w:ascii="Baltica RR" w:hAnsi="Baltica RR"/>
                <w:noProof w:val="0"/>
                <w:lang w:val="en-US"/>
              </w:rPr>
              <w:t xml:space="preserve"> de </w:t>
            </w:r>
            <w:proofErr w:type="spellStart"/>
            <w:r w:rsidRPr="00696ABF">
              <w:rPr>
                <w:rFonts w:ascii="Baltica RR" w:hAnsi="Baltica RR"/>
                <w:noProof w:val="0"/>
                <w:lang w:val="en-US"/>
              </w:rPr>
              <w:t>reparații</w:t>
            </w:r>
            <w:proofErr w:type="spellEnd"/>
            <w:r w:rsidRPr="00696ABF">
              <w:rPr>
                <w:rFonts w:ascii="Baltica RR" w:hAnsi="Baltica RR"/>
                <w:noProof w:val="0"/>
                <w:lang w:val="en-US"/>
              </w:rPr>
              <w:t xml:space="preserve"> </w:t>
            </w:r>
            <w:proofErr w:type="spellStart"/>
            <w:r w:rsidRPr="00696ABF">
              <w:rPr>
                <w:rFonts w:ascii="Baltica RR" w:hAnsi="Baltica RR"/>
                <w:noProof w:val="0"/>
                <w:lang w:val="en-US"/>
              </w:rPr>
              <w:t>interioare</w:t>
            </w:r>
            <w:proofErr w:type="spellEnd"/>
            <w:r w:rsidRPr="00696ABF">
              <w:rPr>
                <w:rFonts w:ascii="Baltica RR" w:hAnsi="Baltica RR"/>
                <w:noProof w:val="0"/>
                <w:lang w:val="en-US"/>
              </w:rPr>
              <w:t>.</w:t>
            </w:r>
          </w:p>
        </w:tc>
        <w:tc>
          <w:tcPr>
            <w:tcW w:w="992" w:type="dxa"/>
          </w:tcPr>
          <w:p w14:paraId="4AFF9D25" w14:textId="77777777" w:rsidR="00696ABF" w:rsidRPr="00696ABF" w:rsidRDefault="00696ABF" w:rsidP="00696ABF">
            <w:pPr>
              <w:tabs>
                <w:tab w:val="left" w:pos="567"/>
              </w:tabs>
              <w:jc w:val="center"/>
              <w:rPr>
                <w:noProof w:val="0"/>
                <w:lang w:val="en-US"/>
              </w:rPr>
            </w:pPr>
          </w:p>
        </w:tc>
        <w:tc>
          <w:tcPr>
            <w:tcW w:w="992" w:type="dxa"/>
          </w:tcPr>
          <w:p w14:paraId="4B3C6D62" w14:textId="77777777" w:rsidR="00696ABF" w:rsidRPr="00696ABF" w:rsidRDefault="00696ABF" w:rsidP="00696ABF">
            <w:pPr>
              <w:tabs>
                <w:tab w:val="left" w:pos="567"/>
              </w:tabs>
              <w:jc w:val="center"/>
              <w:rPr>
                <w:noProof w:val="0"/>
              </w:rPr>
            </w:pPr>
          </w:p>
        </w:tc>
        <w:tc>
          <w:tcPr>
            <w:tcW w:w="1134" w:type="dxa"/>
          </w:tcPr>
          <w:p w14:paraId="683D1361" w14:textId="77777777" w:rsidR="00696ABF" w:rsidRPr="00696ABF" w:rsidRDefault="00696ABF" w:rsidP="00696ABF">
            <w:pPr>
              <w:tabs>
                <w:tab w:val="left" w:pos="567"/>
              </w:tabs>
              <w:jc w:val="center"/>
              <w:rPr>
                <w:noProof w:val="0"/>
              </w:rPr>
            </w:pPr>
          </w:p>
        </w:tc>
        <w:tc>
          <w:tcPr>
            <w:tcW w:w="1134" w:type="dxa"/>
          </w:tcPr>
          <w:p w14:paraId="0A1D54B9" w14:textId="77777777" w:rsidR="00696ABF" w:rsidRPr="00696ABF" w:rsidRDefault="00696ABF" w:rsidP="00696ABF">
            <w:pPr>
              <w:tabs>
                <w:tab w:val="left" w:pos="567"/>
              </w:tabs>
              <w:jc w:val="center"/>
              <w:rPr>
                <w:noProof w:val="0"/>
              </w:rPr>
            </w:pPr>
          </w:p>
        </w:tc>
        <w:tc>
          <w:tcPr>
            <w:tcW w:w="1100" w:type="dxa"/>
          </w:tcPr>
          <w:p w14:paraId="2247E093" w14:textId="77777777" w:rsidR="00696ABF" w:rsidRPr="00696ABF" w:rsidRDefault="00696ABF" w:rsidP="00696ABF">
            <w:pPr>
              <w:tabs>
                <w:tab w:val="left" w:pos="567"/>
              </w:tabs>
              <w:jc w:val="center"/>
              <w:rPr>
                <w:noProof w:val="0"/>
              </w:rPr>
            </w:pPr>
          </w:p>
        </w:tc>
        <w:tc>
          <w:tcPr>
            <w:tcW w:w="1134" w:type="dxa"/>
          </w:tcPr>
          <w:p w14:paraId="3A7F370D" w14:textId="77777777" w:rsidR="00696ABF" w:rsidRPr="00696ABF" w:rsidRDefault="00696ABF" w:rsidP="00696ABF">
            <w:pPr>
              <w:tabs>
                <w:tab w:val="left" w:pos="567"/>
              </w:tabs>
              <w:jc w:val="center"/>
              <w:rPr>
                <w:noProof w:val="0"/>
              </w:rPr>
            </w:pPr>
          </w:p>
        </w:tc>
      </w:tr>
    </w:tbl>
    <w:p w14:paraId="04C34B6D" w14:textId="77777777" w:rsidR="00696ABF" w:rsidRPr="00696ABF" w:rsidRDefault="00696ABF" w:rsidP="00696ABF">
      <w:pPr>
        <w:tabs>
          <w:tab w:val="left" w:pos="4786"/>
          <w:tab w:val="left" w:pos="10031"/>
        </w:tabs>
        <w:jc w:val="center"/>
      </w:pPr>
    </w:p>
    <w:p w14:paraId="5331563C" w14:textId="77777777" w:rsidR="00696ABF" w:rsidRPr="00696ABF" w:rsidRDefault="00696ABF" w:rsidP="00696ABF">
      <w:pPr>
        <w:jc w:val="both"/>
      </w:pPr>
    </w:p>
    <w:p w14:paraId="26C61A22" w14:textId="77777777" w:rsidR="00696ABF" w:rsidRPr="00696ABF" w:rsidRDefault="00696ABF" w:rsidP="00696ABF">
      <w:pPr>
        <w:jc w:val="both"/>
      </w:pPr>
    </w:p>
    <w:p w14:paraId="18E55821" w14:textId="77777777" w:rsidR="00696ABF" w:rsidRPr="00696ABF" w:rsidRDefault="00696ABF" w:rsidP="00696ABF">
      <w:pPr>
        <w:jc w:val="both"/>
        <w:rPr>
          <w:rFonts w:eastAsia="PMingLiU"/>
          <w:lang w:eastAsia="zh-CN"/>
        </w:rPr>
      </w:pPr>
    </w:p>
    <w:p w14:paraId="3172B24C" w14:textId="77777777" w:rsidR="00696ABF" w:rsidRPr="00696ABF" w:rsidRDefault="00696ABF" w:rsidP="00696ABF">
      <w:pPr>
        <w:jc w:val="both"/>
        <w:rPr>
          <w:rFonts w:eastAsia="PMingLiU"/>
          <w:lang w:eastAsia="zh-CN"/>
        </w:rPr>
      </w:pPr>
    </w:p>
    <w:p w14:paraId="182ECBF4" w14:textId="77777777" w:rsidR="00696ABF" w:rsidRPr="00696ABF" w:rsidRDefault="00696ABF" w:rsidP="00696ABF">
      <w:pPr>
        <w:jc w:val="both"/>
        <w:rPr>
          <w:rFonts w:eastAsia="PMingLiU"/>
          <w:lang w:eastAsia="zh-CN"/>
        </w:rPr>
      </w:pPr>
      <w:r w:rsidRPr="00696ABF">
        <w:rPr>
          <w:rFonts w:eastAsia="PMingLiU"/>
          <w:lang w:eastAsia="zh-CN"/>
        </w:rPr>
        <w:t>Semnat: _________________________________________</w:t>
      </w:r>
    </w:p>
    <w:p w14:paraId="565307E9" w14:textId="77777777" w:rsidR="00696ABF" w:rsidRPr="00696ABF" w:rsidRDefault="00696ABF" w:rsidP="00696ABF">
      <w:pPr>
        <w:jc w:val="both"/>
        <w:rPr>
          <w:rFonts w:eastAsia="PMingLiU"/>
          <w:lang w:eastAsia="zh-CN"/>
        </w:rPr>
      </w:pPr>
      <w:r w:rsidRPr="00696ABF">
        <w:rPr>
          <w:rFonts w:eastAsia="PMingLiU"/>
          <w:lang w:eastAsia="zh-CN"/>
        </w:rPr>
        <w:t>Nume: __________________________________________</w:t>
      </w:r>
    </w:p>
    <w:p w14:paraId="4A635F4B" w14:textId="77777777" w:rsidR="00696ABF" w:rsidRPr="00696ABF" w:rsidRDefault="00696ABF" w:rsidP="00696ABF">
      <w:pPr>
        <w:jc w:val="both"/>
        <w:rPr>
          <w:rFonts w:eastAsia="PMingLiU"/>
          <w:lang w:eastAsia="zh-CN"/>
        </w:rPr>
      </w:pPr>
      <w:r w:rsidRPr="00696ABF">
        <w:rPr>
          <w:rFonts w:eastAsia="PMingLiU"/>
          <w:lang w:eastAsia="zh-CN"/>
        </w:rPr>
        <w:t>Funcţia în cadrul întreprinderii: ____________________________</w:t>
      </w:r>
    </w:p>
    <w:p w14:paraId="614B9E6E" w14:textId="77777777" w:rsidR="00696ABF" w:rsidRPr="00696ABF" w:rsidRDefault="00696ABF" w:rsidP="00696ABF">
      <w:pPr>
        <w:jc w:val="both"/>
        <w:rPr>
          <w:rFonts w:eastAsia="PMingLiU"/>
          <w:lang w:eastAsia="zh-CN"/>
        </w:rPr>
      </w:pPr>
      <w:r w:rsidRPr="00696ABF">
        <w:rPr>
          <w:rFonts w:eastAsia="PMingLiU"/>
          <w:lang w:eastAsia="zh-CN"/>
        </w:rPr>
        <w:t>Denumirea întreprinderii: _________________________________</w:t>
      </w:r>
    </w:p>
    <w:p w14:paraId="2D09C82A" w14:textId="77777777" w:rsidR="00696ABF" w:rsidRPr="00696ABF" w:rsidRDefault="00696ABF" w:rsidP="00696ABF">
      <w:pPr>
        <w:jc w:val="both"/>
        <w:rPr>
          <w:rFonts w:eastAsia="PMingLiU"/>
          <w:lang w:eastAsia="zh-CN"/>
        </w:rPr>
      </w:pPr>
    </w:p>
    <w:p w14:paraId="6B50C3CE" w14:textId="77777777" w:rsidR="00696ABF" w:rsidRPr="00696ABF" w:rsidRDefault="00696ABF" w:rsidP="00696ABF">
      <w:pPr>
        <w:jc w:val="both"/>
        <w:rPr>
          <w:rFonts w:eastAsia="PMingLiU"/>
          <w:lang w:eastAsia="zh-CN"/>
        </w:rPr>
      </w:pPr>
    </w:p>
    <w:p w14:paraId="147499CB" w14:textId="77777777" w:rsidR="00696ABF" w:rsidRPr="00696ABF" w:rsidRDefault="00696ABF" w:rsidP="00696ABF">
      <w:pPr>
        <w:jc w:val="both"/>
        <w:rPr>
          <w:rFonts w:eastAsia="PMingLiU"/>
          <w:lang w:eastAsia="zh-CN"/>
        </w:rPr>
      </w:pPr>
    </w:p>
    <w:p w14:paraId="360FE320" w14:textId="77777777" w:rsidR="000C0488" w:rsidRDefault="000C0488" w:rsidP="00BA7FF4">
      <w:pPr>
        <w:jc w:val="right"/>
        <w:rPr>
          <w:b/>
          <w:bCs/>
          <w:i/>
          <w:iCs/>
          <w:noProof w:val="0"/>
        </w:rPr>
      </w:pPr>
      <w:bookmarkStart w:id="4" w:name="_GoBack"/>
      <w:bookmarkEnd w:id="4"/>
    </w:p>
    <w:p w14:paraId="15D9F827" w14:textId="77777777" w:rsidR="000C0488" w:rsidRPr="00AA4A05" w:rsidRDefault="000C0488" w:rsidP="00AA4A05"/>
    <w:p w14:paraId="4D528787" w14:textId="77777777" w:rsidR="000C0488" w:rsidRDefault="000C0488" w:rsidP="00BA7FF4">
      <w:pPr>
        <w:jc w:val="right"/>
        <w:rPr>
          <w:b/>
          <w:bCs/>
          <w:i/>
          <w:iCs/>
          <w:noProof w:val="0"/>
        </w:rPr>
      </w:pPr>
    </w:p>
    <w:p w14:paraId="3C096E1E" w14:textId="77777777" w:rsidR="000C0488" w:rsidRDefault="000C0488" w:rsidP="00BA7FF4">
      <w:pPr>
        <w:jc w:val="right"/>
        <w:rPr>
          <w:b/>
          <w:bCs/>
          <w:i/>
          <w:iCs/>
          <w:noProof w:val="0"/>
        </w:rPr>
      </w:pPr>
    </w:p>
    <w:p w14:paraId="4AA0A1C1" w14:textId="77777777" w:rsidR="008E47C6" w:rsidRDefault="008E47C6" w:rsidP="00406A72">
      <w:pPr>
        <w:rPr>
          <w:b/>
          <w:bCs/>
          <w:i/>
          <w:iCs/>
          <w:noProof w:val="0"/>
        </w:rPr>
        <w:sectPr w:rsidR="008E47C6" w:rsidSect="00406A72">
          <w:pgSz w:w="16838" w:h="11906" w:orient="landscape" w:code="9"/>
          <w:pgMar w:top="851" w:right="851" w:bottom="851" w:left="1701" w:header="720" w:footer="510" w:gutter="0"/>
          <w:cols w:space="720"/>
          <w:titlePg/>
          <w:docGrid w:linePitch="326"/>
        </w:sectPr>
      </w:pPr>
    </w:p>
    <w:p w14:paraId="0AC91B94" w14:textId="724B3797" w:rsidR="000C0488" w:rsidRDefault="000C0488" w:rsidP="00406A72">
      <w:pPr>
        <w:rPr>
          <w:b/>
          <w:bCs/>
          <w:i/>
          <w:iCs/>
          <w:noProof w:val="0"/>
        </w:rPr>
      </w:pPr>
    </w:p>
    <w:p w14:paraId="07E34268" w14:textId="77301601"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BodyText"/>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BodyText"/>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BodyText"/>
        <w:tabs>
          <w:tab w:val="left" w:pos="567"/>
        </w:tabs>
        <w:jc w:val="center"/>
        <w:rPr>
          <w:b/>
        </w:rPr>
      </w:pPr>
      <w:r w:rsidRPr="001B44CC">
        <w:rPr>
          <w:b/>
        </w:rPr>
        <w:t xml:space="preserve">privind </w:t>
      </w:r>
      <w:proofErr w:type="spellStart"/>
      <w:r w:rsidRPr="001B44CC">
        <w:rPr>
          <w:b/>
        </w:rPr>
        <w:t>experienţa</w:t>
      </w:r>
      <w:proofErr w:type="spellEnd"/>
      <w:r w:rsidRPr="001B44CC">
        <w:rPr>
          <w:b/>
        </w:rPr>
        <w:t xml:space="preserve"> similară</w:t>
      </w:r>
    </w:p>
    <w:p w14:paraId="378B53B6" w14:textId="77777777" w:rsidR="00FB2FFC" w:rsidRPr="001B44CC" w:rsidRDefault="00FB2FFC">
      <w:pPr>
        <w:pStyle w:val="BodyText"/>
        <w:tabs>
          <w:tab w:val="left" w:pos="567"/>
        </w:tabs>
        <w:jc w:val="center"/>
        <w:rPr>
          <w:rFonts w:ascii="Times New Roman" w:hAnsi="Times New Roman"/>
          <w:b/>
          <w:szCs w:val="24"/>
        </w:rPr>
      </w:pPr>
    </w:p>
    <w:p w14:paraId="77172FCD"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 xml:space="preserve">1. Denumirea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obiectul contractului______________________________________________</w:t>
      </w:r>
    </w:p>
    <w:p w14:paraId="4F91BEA3"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 xml:space="preserve">2.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contractului___________________________________________________</w:t>
      </w:r>
    </w:p>
    <w:p w14:paraId="254B5419"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BodyText"/>
        <w:tabs>
          <w:tab w:val="left" w:pos="567"/>
        </w:tabs>
        <w:jc w:val="right"/>
        <w:rPr>
          <w:rFonts w:ascii="Times New Roman" w:hAnsi="Times New Roman"/>
          <w:szCs w:val="24"/>
        </w:rPr>
      </w:pPr>
      <w:r w:rsidRPr="001B44CC">
        <w:rPr>
          <w:rFonts w:ascii="Times New Roman" w:hAnsi="Times New Roman"/>
          <w:szCs w:val="24"/>
        </w:rPr>
        <w:t xml:space="preserve">(se notează </w:t>
      </w:r>
      <w:proofErr w:type="spellStart"/>
      <w:r w:rsidRPr="001B44CC">
        <w:rPr>
          <w:rFonts w:ascii="Times New Roman" w:hAnsi="Times New Roman"/>
          <w:szCs w:val="24"/>
        </w:rPr>
        <w:t>opţiunea</w:t>
      </w:r>
      <w:proofErr w:type="spellEnd"/>
      <w:r w:rsidRPr="001B44CC">
        <w:rPr>
          <w:rFonts w:ascii="Times New Roman" w:hAnsi="Times New Roman"/>
          <w:szCs w:val="24"/>
        </w:rPr>
        <w:t xml:space="preserve"> corespunzătoare)</w:t>
      </w:r>
    </w:p>
    <w:p w14:paraId="33BEE3EA" w14:textId="77777777" w:rsidR="00AA1372" w:rsidRPr="001B44CC" w:rsidRDefault="00A227F2" w:rsidP="00EF3D50">
      <w:pPr>
        <w:pStyle w:val="BodyText"/>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 xml:space="preserve">antreprenorul sau antreprenorul general (lider de </w:t>
      </w:r>
      <w:proofErr w:type="spellStart"/>
      <w:r w:rsidRPr="001B44CC">
        <w:rPr>
          <w:rFonts w:ascii="Times New Roman" w:hAnsi="Times New Roman"/>
          <w:szCs w:val="24"/>
        </w:rPr>
        <w:t>asociaţie</w:t>
      </w:r>
      <w:proofErr w:type="spellEnd"/>
      <w:r w:rsidRPr="001B44CC">
        <w:rPr>
          <w:rFonts w:ascii="Times New Roman" w:hAnsi="Times New Roman"/>
          <w:szCs w:val="24"/>
        </w:rPr>
        <w:t>)</w:t>
      </w:r>
    </w:p>
    <w:p w14:paraId="3D3A50EA" w14:textId="77777777" w:rsidR="00AA1372" w:rsidRPr="001B44CC" w:rsidRDefault="00A227F2" w:rsidP="00EF3D50">
      <w:pPr>
        <w:pStyle w:val="BodyText"/>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BodyText"/>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BodyText"/>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a) </w:t>
      </w:r>
      <w:proofErr w:type="spellStart"/>
      <w:r w:rsidRPr="001B44CC">
        <w:rPr>
          <w:rFonts w:ascii="Times New Roman" w:hAnsi="Times New Roman"/>
          <w:szCs w:val="24"/>
        </w:rPr>
        <w:t>iniţială</w:t>
      </w:r>
      <w:proofErr w:type="spellEnd"/>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BodyText"/>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8. Dacă au fost litigii privind îndeplinirea contractului, natura acestora </w:t>
      </w:r>
      <w:proofErr w:type="spellStart"/>
      <w:r w:rsidRPr="001B44CC">
        <w:rPr>
          <w:rFonts w:ascii="Times New Roman" w:hAnsi="Times New Roman"/>
          <w:szCs w:val="24"/>
        </w:rPr>
        <w:t>şi</w:t>
      </w:r>
      <w:proofErr w:type="spellEnd"/>
      <w:r w:rsidRPr="001B44CC">
        <w:rPr>
          <w:rFonts w:ascii="Times New Roman" w:hAnsi="Times New Roman"/>
          <w:szCs w:val="24"/>
        </w:rPr>
        <w:t xml:space="preserve"> modul lor de soluţionare:___________________________________________________________________</w:t>
      </w:r>
    </w:p>
    <w:p w14:paraId="71E03F0B"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BodyText"/>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BodyText"/>
        <w:tabs>
          <w:tab w:val="left" w:pos="567"/>
          <w:tab w:val="left" w:pos="1080"/>
        </w:tabs>
        <w:rPr>
          <w:rFonts w:ascii="Times New Roman" w:hAnsi="Times New Roman"/>
          <w:szCs w:val="24"/>
        </w:rPr>
      </w:pPr>
      <w:r w:rsidRPr="001B44CC">
        <w:rPr>
          <w:rFonts w:ascii="Times New Roman" w:hAnsi="Times New Roman"/>
          <w:szCs w:val="24"/>
        </w:rPr>
        <w:t xml:space="preserve">c) motivul de decalare a termenului contractat (dacă este cazul), care va fi </w:t>
      </w:r>
      <w:proofErr w:type="spellStart"/>
      <w:r w:rsidRPr="001B44CC">
        <w:rPr>
          <w:rFonts w:ascii="Times New Roman" w:hAnsi="Times New Roman"/>
          <w:szCs w:val="24"/>
        </w:rPr>
        <w:t>susţinut</w:t>
      </w:r>
      <w:proofErr w:type="spellEnd"/>
      <w:r w:rsidRPr="001B44CC">
        <w:rPr>
          <w:rFonts w:ascii="Times New Roman" w:hAnsi="Times New Roman"/>
          <w:szCs w:val="24"/>
        </w:rPr>
        <w:t xml:space="preserve"> pe bază de acte </w:t>
      </w:r>
      <w:proofErr w:type="spellStart"/>
      <w:r w:rsidRPr="001B44CC">
        <w:rPr>
          <w:rFonts w:ascii="Times New Roman" w:hAnsi="Times New Roman"/>
          <w:szCs w:val="24"/>
        </w:rPr>
        <w:t>adiţionale</w:t>
      </w:r>
      <w:proofErr w:type="spellEnd"/>
      <w:r w:rsidRPr="001B44CC">
        <w:rPr>
          <w:rFonts w:ascii="Times New Roman" w:hAnsi="Times New Roman"/>
          <w:szCs w:val="24"/>
        </w:rPr>
        <w:t xml:space="preserv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10.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procesului-verbal de </w:t>
      </w:r>
      <w:proofErr w:type="spellStart"/>
      <w:r w:rsidRPr="001B44CC">
        <w:rPr>
          <w:rFonts w:ascii="Times New Roman" w:hAnsi="Times New Roman"/>
          <w:szCs w:val="24"/>
        </w:rPr>
        <w:t>recepţie</w:t>
      </w:r>
      <w:proofErr w:type="spellEnd"/>
      <w:r w:rsidRPr="001B44CC">
        <w:rPr>
          <w:rFonts w:ascii="Times New Roman" w:hAnsi="Times New Roman"/>
          <w:szCs w:val="24"/>
        </w:rPr>
        <w:t xml:space="preserve"> la terminarea lucrărilor _________________</w:t>
      </w:r>
    </w:p>
    <w:p w14:paraId="6AB5250E"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11. Principalele remedieri </w:t>
      </w:r>
      <w:proofErr w:type="spellStart"/>
      <w:r w:rsidRPr="001B44CC">
        <w:rPr>
          <w:rFonts w:ascii="Times New Roman" w:hAnsi="Times New Roman"/>
          <w:szCs w:val="24"/>
        </w:rPr>
        <w:t>şi</w:t>
      </w:r>
      <w:proofErr w:type="spellEnd"/>
      <w:r w:rsidRPr="001B44CC">
        <w:rPr>
          <w:rFonts w:ascii="Times New Roman" w:hAnsi="Times New Roman"/>
          <w:szCs w:val="24"/>
        </w:rPr>
        <w:t xml:space="preserve"> completări înscrise în procesul-verbal de </w:t>
      </w:r>
      <w:proofErr w:type="spellStart"/>
      <w:r w:rsidRPr="001B44CC">
        <w:rPr>
          <w:rFonts w:ascii="Times New Roman" w:hAnsi="Times New Roman"/>
          <w:szCs w:val="24"/>
        </w:rPr>
        <w:t>recepţie</w:t>
      </w:r>
      <w:proofErr w:type="spellEnd"/>
      <w:r w:rsidRPr="001B44CC">
        <w:rPr>
          <w:rFonts w:ascii="Times New Roman" w:hAnsi="Times New Roman"/>
          <w:szCs w:val="24"/>
        </w:rPr>
        <w:t>_____________</w:t>
      </w:r>
    </w:p>
    <w:p w14:paraId="425B79F4"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12. Alte aspecte relevante prin care ofertantul </w:t>
      </w:r>
      <w:proofErr w:type="spellStart"/>
      <w:r w:rsidRPr="001B44CC">
        <w:rPr>
          <w:rFonts w:ascii="Times New Roman" w:hAnsi="Times New Roman"/>
          <w:szCs w:val="24"/>
        </w:rPr>
        <w:t>îşi</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susţine</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experienţa</w:t>
      </w:r>
      <w:proofErr w:type="spellEnd"/>
      <w:r w:rsidRPr="001B44CC">
        <w:rPr>
          <w:rFonts w:ascii="Times New Roman" w:hAnsi="Times New Roman"/>
          <w:szCs w:val="24"/>
        </w:rPr>
        <w:t xml:space="preserve"> similară, cu referire în mod special la </w:t>
      </w:r>
      <w:proofErr w:type="spellStart"/>
      <w:r w:rsidRPr="001B44CC">
        <w:rPr>
          <w:rFonts w:ascii="Times New Roman" w:hAnsi="Times New Roman"/>
          <w:szCs w:val="24"/>
        </w:rPr>
        <w:t>suprafeţe</w:t>
      </w:r>
      <w:proofErr w:type="spellEnd"/>
      <w:r w:rsidRPr="001B44CC">
        <w:rPr>
          <w:rFonts w:ascii="Times New Roman" w:hAnsi="Times New Roman"/>
          <w:szCs w:val="24"/>
        </w:rPr>
        <w:t xml:space="preserve"> sau volume fizice ale principalelor </w:t>
      </w:r>
      <w:proofErr w:type="spellStart"/>
      <w:r w:rsidRPr="001B44CC">
        <w:rPr>
          <w:rFonts w:ascii="Times New Roman" w:hAnsi="Times New Roman"/>
          <w:szCs w:val="24"/>
        </w:rPr>
        <w:t>capacităţişi</w:t>
      </w:r>
      <w:proofErr w:type="spellEnd"/>
      <w:r w:rsidRPr="001B44CC">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5"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75B9931E" w14:textId="72906108" w:rsidR="002D6E71" w:rsidRPr="001B44CC" w:rsidRDefault="002D6E71" w:rsidP="00406A72">
      <w:pPr>
        <w:rPr>
          <w:rFonts w:eastAsia="PMingLiU"/>
          <w:b/>
          <w:lang w:eastAsia="zh-CN"/>
        </w:rPr>
      </w:pPr>
    </w:p>
    <w:p w14:paraId="00BCF481" w14:textId="77777777" w:rsidR="00E41144" w:rsidRDefault="00E41144" w:rsidP="00BA7FF4">
      <w:pPr>
        <w:jc w:val="right"/>
        <w:rPr>
          <w:b/>
          <w:bCs/>
          <w:i/>
          <w:iCs/>
          <w:noProof w:val="0"/>
        </w:rPr>
      </w:pPr>
    </w:p>
    <w:p w14:paraId="513E54D0" w14:textId="666D0DF2"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5"/>
    <w:p w14:paraId="5532EA7A" w14:textId="77777777" w:rsidR="001C4B7C" w:rsidRPr="001B44CC" w:rsidRDefault="001C4B7C" w:rsidP="001C4B7C">
      <w:pPr>
        <w:pStyle w:val="BodyText"/>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BodyText"/>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BodyText"/>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BodyText"/>
        <w:tabs>
          <w:tab w:val="left" w:pos="567"/>
        </w:tabs>
        <w:rPr>
          <w:rFonts w:ascii="Times New Roman" w:hAnsi="Times New Roman"/>
          <w:b/>
          <w:szCs w:val="24"/>
        </w:rPr>
      </w:pPr>
    </w:p>
    <w:tbl>
      <w:tblPr>
        <w:tblW w:w="9639" w:type="dxa"/>
        <w:tblInd w:w="108" w:type="dxa"/>
        <w:tblLayout w:type="fixed"/>
        <w:tblLook w:val="00A0" w:firstRow="1" w:lastRow="0" w:firstColumn="1" w:lastColumn="0" w:noHBand="0" w:noVBand="0"/>
      </w:tblPr>
      <w:tblGrid>
        <w:gridCol w:w="607"/>
        <w:gridCol w:w="1123"/>
        <w:gridCol w:w="1559"/>
        <w:gridCol w:w="2098"/>
        <w:gridCol w:w="1276"/>
        <w:gridCol w:w="1275"/>
        <w:gridCol w:w="1701"/>
      </w:tblGrid>
      <w:tr w:rsidR="00AA1372" w:rsidRPr="001B44CC" w14:paraId="5339C6EB" w14:textId="77777777" w:rsidTr="00B23E9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480705" w14:textId="77777777" w:rsidR="00AA1372" w:rsidRPr="001B44CC" w:rsidRDefault="00A227F2" w:rsidP="00792841">
            <w:pPr>
              <w:jc w:val="center"/>
              <w:rPr>
                <w:b/>
                <w:bCs/>
              </w:rPr>
            </w:pPr>
            <w:r w:rsidRPr="001B44CC">
              <w:rPr>
                <w:b/>
                <w:bCs/>
              </w:rPr>
              <w:t>Nr</w:t>
            </w:r>
          </w:p>
          <w:p w14:paraId="2842057D" w14:textId="77777777" w:rsidR="0022237A" w:rsidRPr="001B44CC" w:rsidRDefault="00A227F2" w:rsidP="00792841">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tcPr>
          <w:p w14:paraId="07D94882" w14:textId="77777777" w:rsidR="00AA1372" w:rsidRPr="001B44CC" w:rsidRDefault="00A227F2" w:rsidP="00792841">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1C9AE90D" w14:textId="77777777" w:rsidR="001C4B7C" w:rsidRPr="001B44CC" w:rsidRDefault="00A227F2" w:rsidP="00792841">
            <w:pPr>
              <w:jc w:val="center"/>
              <w:rPr>
                <w:b/>
                <w:bCs/>
              </w:rPr>
            </w:pPr>
            <w:r w:rsidRPr="001B44CC">
              <w:rPr>
                <w:b/>
                <w:bCs/>
              </w:rPr>
              <w:t>Denumirea/</w:t>
            </w:r>
          </w:p>
          <w:p w14:paraId="46E472DF" w14:textId="77777777" w:rsidR="001C4B7C" w:rsidRPr="001B44CC" w:rsidRDefault="00A227F2" w:rsidP="00792841">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792841">
            <w:pPr>
              <w:jc w:val="center"/>
              <w:rPr>
                <w:b/>
                <w:bCs/>
              </w:rPr>
            </w:pPr>
            <w:r w:rsidRPr="001B44CC">
              <w:rPr>
                <w:b/>
                <w:bCs/>
              </w:rPr>
              <w:t>lui</w:t>
            </w:r>
            <w:r w:rsidR="00A227F2" w:rsidRPr="001B44CC">
              <w:rPr>
                <w:b/>
                <w:bCs/>
              </w:rPr>
              <w:t>/Adresa</w:t>
            </w:r>
          </w:p>
        </w:tc>
        <w:tc>
          <w:tcPr>
            <w:tcW w:w="2098" w:type="dxa"/>
            <w:tcBorders>
              <w:top w:val="single" w:sz="4" w:space="0" w:color="auto"/>
              <w:left w:val="nil"/>
              <w:bottom w:val="single" w:sz="4" w:space="0" w:color="auto"/>
              <w:right w:val="single" w:sz="4" w:space="0" w:color="auto"/>
            </w:tcBorders>
            <w:shd w:val="clear" w:color="auto" w:fill="D9D9D9" w:themeFill="background1" w:themeFillShade="D9"/>
          </w:tcPr>
          <w:p w14:paraId="0690DE89" w14:textId="77777777" w:rsidR="00AA1372" w:rsidRPr="001B44CC" w:rsidRDefault="00A227F2" w:rsidP="00792841">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tcPr>
          <w:p w14:paraId="6244BB89" w14:textId="77777777" w:rsidR="001C4B7C" w:rsidRPr="001B44CC" w:rsidRDefault="00A227F2" w:rsidP="00792841">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26098C5B" w:rsidR="00AA1372" w:rsidRPr="001B44CC" w:rsidRDefault="00F460DA" w:rsidP="00792841">
            <w:pPr>
              <w:jc w:val="center"/>
              <w:rPr>
                <w:b/>
                <w:bCs/>
              </w:rPr>
            </w:pPr>
            <w:r w:rsidRPr="001B44CC">
              <w:rPr>
                <w:b/>
                <w:bCs/>
              </w:rPr>
              <w:t>lui</w:t>
            </w:r>
            <w:r w:rsidR="00A227F2" w:rsidRPr="001B44CC">
              <w:rPr>
                <w:b/>
                <w:bCs/>
              </w:rPr>
              <w:t>/ valoarea lucrărilor executate</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tcPr>
          <w:p w14:paraId="21868B75" w14:textId="77777777" w:rsidR="00AA1372" w:rsidRPr="001B44CC" w:rsidRDefault="00A227F2" w:rsidP="00792841">
            <w:pPr>
              <w:jc w:val="center"/>
              <w:rPr>
                <w:b/>
                <w:bCs/>
              </w:rPr>
            </w:pPr>
            <w:r w:rsidRPr="001B44CC">
              <w:rPr>
                <w:b/>
                <w:bCs/>
              </w:rPr>
              <w:t>Perioada de execuţie a lucrării (luni)</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41A0DC8C" w14:textId="77777777" w:rsidR="00AA1372" w:rsidRPr="001B44CC" w:rsidRDefault="00A227F2" w:rsidP="00792841">
            <w:pPr>
              <w:jc w:val="center"/>
              <w:rPr>
                <w:b/>
                <w:bCs/>
              </w:rPr>
            </w:pPr>
            <w:r w:rsidRPr="001B44CC">
              <w:rPr>
                <w:b/>
                <w:bCs/>
              </w:rPr>
              <w:t>Numărul şi data procesului-verbal de recepţie la terminarea lucrărilor</w:t>
            </w:r>
          </w:p>
        </w:tc>
      </w:tr>
      <w:tr w:rsidR="00AA1372" w:rsidRPr="001B44CC" w14:paraId="114D7E39"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FootnoteReference"/>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6"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lastRenderedPageBreak/>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7" w:name="_Toc449632664"/>
      <w:bookmarkStart w:id="8" w:name="_Toc449633156"/>
      <w:bookmarkStart w:id="9" w:name="_Toc449692111"/>
      <w:r w:rsidRPr="001B44CC">
        <w:rPr>
          <w:rFonts w:eastAsia="PMingLiU"/>
          <w:b/>
          <w:bCs/>
          <w:iCs/>
          <w:lang w:eastAsia="zh-CN"/>
        </w:rPr>
        <w:t>DECLARAŢIE</w:t>
      </w:r>
      <w:bookmarkEnd w:id="7"/>
      <w:bookmarkEnd w:id="8"/>
      <w:bookmarkEnd w:id="9"/>
    </w:p>
    <w:p w14:paraId="67C4C32D" w14:textId="77777777" w:rsidR="00CA0DF5" w:rsidRPr="001B44CC" w:rsidRDefault="00CA0DF5" w:rsidP="00CA0DF5">
      <w:pPr>
        <w:tabs>
          <w:tab w:val="left" w:pos="720"/>
        </w:tabs>
        <w:jc w:val="center"/>
        <w:outlineLvl w:val="1"/>
        <w:rPr>
          <w:rFonts w:eastAsia="PMingLiU"/>
          <w:b/>
          <w:lang w:eastAsia="zh-CN"/>
        </w:rPr>
      </w:pPr>
      <w:bookmarkStart w:id="10" w:name="_Toc449632665"/>
      <w:bookmarkStart w:id="11" w:name="_Toc449633157"/>
      <w:bookmarkStart w:id="12"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10"/>
      <w:bookmarkEnd w:id="11"/>
      <w:bookmarkEnd w:id="12"/>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lastRenderedPageBreak/>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BodyText"/>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BodyText"/>
        <w:tabs>
          <w:tab w:val="left" w:pos="567"/>
        </w:tabs>
        <w:jc w:val="both"/>
        <w:rPr>
          <w:rFonts w:ascii="Times New Roman" w:hAnsi="Times New Roman"/>
          <w:i/>
          <w:szCs w:val="24"/>
        </w:rPr>
        <w:sectPr w:rsidR="00CA0DF5" w:rsidRPr="001B44CC" w:rsidSect="00406A72">
          <w:pgSz w:w="11906" w:h="16838" w:code="9"/>
          <w:pgMar w:top="851" w:right="851" w:bottom="851" w:left="1701"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3" w:name="_Toc449692115"/>
      <w:bookmarkEnd w:id="6"/>
      <w:r>
        <w:rPr>
          <w:b/>
          <w:bCs/>
          <w:i/>
          <w:iCs/>
          <w:noProof w:val="0"/>
        </w:rPr>
        <w:lastRenderedPageBreak/>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373A9FC8" w14:textId="77777777" w:rsidR="00BF1EB3" w:rsidRPr="001B44CC" w:rsidRDefault="00BF1EB3" w:rsidP="00BF1EB3">
      <w:pPr>
        <w:pStyle w:val="BodyText"/>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126"/>
        <w:gridCol w:w="1984"/>
        <w:gridCol w:w="1590"/>
        <w:gridCol w:w="2155"/>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3CC54BCD" w14:textId="77777777" w:rsidR="005C3D57" w:rsidRPr="005C3D57" w:rsidRDefault="005C3D57" w:rsidP="005C3D57">
      <w:pPr>
        <w:jc w:val="right"/>
        <w:rPr>
          <w:b/>
          <w:i/>
          <w:noProof w:val="0"/>
          <w:sz w:val="22"/>
          <w:szCs w:val="22"/>
        </w:rPr>
      </w:pPr>
      <w:r w:rsidRPr="005C3D57">
        <w:rPr>
          <w:b/>
          <w:i/>
          <w:noProof w:val="0"/>
        </w:rPr>
        <w:lastRenderedPageBreak/>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70196486" w14:textId="77777777" w:rsidR="005C3D57" w:rsidRPr="005C3D57" w:rsidRDefault="005C3D57" w:rsidP="005C3D57">
      <w:pPr>
        <w:tabs>
          <w:tab w:val="left" w:pos="567"/>
        </w:tabs>
        <w:spacing w:line="360" w:lineRule="auto"/>
        <w:jc w:val="both"/>
        <w:rPr>
          <w:b/>
          <w:noProof w:val="0"/>
        </w:rPr>
      </w:pPr>
      <w:r w:rsidRPr="005C3D57">
        <w:rPr>
          <w:rFonts w:ascii="Baltica RR" w:hAnsi="Baltica RR"/>
          <w:b/>
          <w:i/>
          <w:iCs/>
          <w:noProof w:val="0"/>
          <w:color w:val="2E74B5"/>
          <w:sz w:val="28"/>
          <w:szCs w:val="28"/>
        </w:rPr>
        <w:t>Se completează de către operatorul economic.</w:t>
      </w:r>
    </w:p>
    <w:p w14:paraId="19326151" w14:textId="77777777" w:rsidR="005C3D57" w:rsidRPr="005C3D57" w:rsidRDefault="005C3D57" w:rsidP="005C3D57">
      <w:pPr>
        <w:spacing w:after="200" w:line="276" w:lineRule="auto"/>
        <w:jc w:val="center"/>
        <w:rPr>
          <w:rFonts w:eastAsia="PMingLiU"/>
          <w:b/>
          <w:lang w:eastAsia="zh-CN"/>
        </w:rPr>
      </w:pPr>
    </w:p>
    <w:bookmarkEnd w:id="13"/>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rsidSect="00406A72">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013E47">
      <w:pPr>
        <w:tabs>
          <w:tab w:val="left" w:pos="0"/>
          <w:tab w:val="left" w:pos="567"/>
        </w:tabs>
        <w:spacing w:before="72" w:line="292" w:lineRule="auto"/>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013E47">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013E47">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38755915" w14:textId="77777777" w:rsidR="00013E47" w:rsidRDefault="0003591A" w:rsidP="00013E47">
      <w:pPr>
        <w:tabs>
          <w:tab w:val="left" w:leader="underscore" w:pos="6465"/>
          <w:tab w:val="right" w:leader="underscore" w:pos="9777"/>
        </w:tabs>
        <w:spacing w:line="302" w:lineRule="auto"/>
        <w:rPr>
          <w:rFonts w:eastAsia="PMingLiU"/>
          <w:b/>
          <w:bCs/>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00013E47">
        <w:rPr>
          <w:rFonts w:eastAsia="PMingLiU"/>
          <w:b/>
          <w:bCs/>
          <w:lang w:eastAsia="zh-CN"/>
        </w:rPr>
        <w:t>Inspectoratul național</w:t>
      </w:r>
      <w:r w:rsidRPr="001B44CC">
        <w:rPr>
          <w:rFonts w:eastAsia="PMingLiU"/>
          <w:b/>
          <w:bCs/>
          <w:lang w:eastAsia="zh-CN"/>
        </w:rPr>
        <w:t xml:space="preserve"> </w:t>
      </w:r>
    </w:p>
    <w:p w14:paraId="71D928ED" w14:textId="2B8C8931" w:rsidR="006620F8" w:rsidRPr="001B44CC" w:rsidRDefault="0003591A" w:rsidP="00013E47">
      <w:pPr>
        <w:tabs>
          <w:tab w:val="left" w:leader="underscore" w:pos="6465"/>
          <w:tab w:val="right" w:leader="underscore" w:pos="9777"/>
        </w:tabs>
        <w:spacing w:line="302" w:lineRule="auto"/>
        <w:rPr>
          <w:rFonts w:eastAsia="PMingLiU"/>
          <w:lang w:eastAsia="zh-CN"/>
        </w:rPr>
      </w:pPr>
      <w:r w:rsidRPr="001B44CC">
        <w:rPr>
          <w:rFonts w:eastAsia="PMingLiU"/>
          <w:b/>
          <w:bCs/>
          <w:lang w:eastAsia="zh-CN"/>
        </w:rPr>
        <w:t xml:space="preserve">pentru 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TableGrid"/>
        <w:tblW w:w="9781" w:type="dxa"/>
        <w:tblInd w:w="108" w:type="dxa"/>
        <w:tblLook w:val="04A0" w:firstRow="1" w:lastRow="0" w:firstColumn="1" w:lastColumn="0" w:noHBand="0" w:noVBand="1"/>
      </w:tblPr>
      <w:tblGrid>
        <w:gridCol w:w="567"/>
        <w:gridCol w:w="2410"/>
        <w:gridCol w:w="4814"/>
        <w:gridCol w:w="563"/>
        <w:gridCol w:w="577"/>
        <w:gridCol w:w="850"/>
      </w:tblGrid>
      <w:tr w:rsidR="00413218" w:rsidRPr="001B44CC" w14:paraId="5D5D6AB4" w14:textId="77777777" w:rsidTr="008B4AA9">
        <w:tc>
          <w:tcPr>
            <w:tcW w:w="567"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410"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814"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3"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7"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850"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8B4AA9">
        <w:trPr>
          <w:trHeight w:val="540"/>
        </w:trPr>
        <w:tc>
          <w:tcPr>
            <w:tcW w:w="567"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410"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814"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3"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7"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850"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8B4AA9">
        <w:trPr>
          <w:trHeight w:val="1380"/>
        </w:trPr>
        <w:tc>
          <w:tcPr>
            <w:tcW w:w="567"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410"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814"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3"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8B4AA9">
        <w:trPr>
          <w:trHeight w:val="327"/>
        </w:trPr>
        <w:tc>
          <w:tcPr>
            <w:tcW w:w="567"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410"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814"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3"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8B4AA9">
        <w:trPr>
          <w:trHeight w:val="333"/>
        </w:trPr>
        <w:tc>
          <w:tcPr>
            <w:tcW w:w="567"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3"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8B4AA9">
        <w:trPr>
          <w:trHeight w:val="985"/>
        </w:trPr>
        <w:tc>
          <w:tcPr>
            <w:tcW w:w="567"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410"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3"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8B4AA9">
        <w:trPr>
          <w:trHeight w:val="1260"/>
        </w:trPr>
        <w:tc>
          <w:tcPr>
            <w:tcW w:w="567"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3"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8B4AA9">
        <w:trPr>
          <w:trHeight w:val="1260"/>
        </w:trPr>
        <w:tc>
          <w:tcPr>
            <w:tcW w:w="567"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3"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7"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850"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8B4AA9">
        <w:trPr>
          <w:trHeight w:val="2055"/>
        </w:trPr>
        <w:tc>
          <w:tcPr>
            <w:tcW w:w="567"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3"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8B4AA9">
        <w:trPr>
          <w:trHeight w:val="945"/>
        </w:trPr>
        <w:tc>
          <w:tcPr>
            <w:tcW w:w="567"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ListParagraph"/>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3"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F9C4E79" w14:textId="77777777" w:rsidR="00E8408B" w:rsidRPr="001B44CC" w:rsidRDefault="00E8408B"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40CD3295" w14:textId="77777777" w:rsidR="001F6E5A" w:rsidRPr="001B44CC" w:rsidRDefault="001F6E5A" w:rsidP="00742122">
      <w:pPr>
        <w:jc w:val="both"/>
      </w:pPr>
    </w:p>
    <w:sectPr w:rsidR="001F6E5A" w:rsidRPr="001B44CC" w:rsidSect="00406A72">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FE008" w14:textId="77777777" w:rsidR="007D0132" w:rsidRDefault="007D0132" w:rsidP="00A20ACF">
      <w:r>
        <w:separator/>
      </w:r>
    </w:p>
  </w:endnote>
  <w:endnote w:type="continuationSeparator" w:id="0">
    <w:p w14:paraId="5A820992" w14:textId="77777777" w:rsidR="007D0132" w:rsidRDefault="007D01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D745" w14:textId="77777777" w:rsidR="007D0132" w:rsidRDefault="007D0132" w:rsidP="001F6E5A">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EFFB78F" w:rsidR="007D0132" w:rsidRDefault="007D0132">
        <w:pPr>
          <w:pStyle w:val="Footer"/>
          <w:jc w:val="right"/>
        </w:pPr>
        <w:r>
          <w:fldChar w:fldCharType="begin"/>
        </w:r>
        <w:r>
          <w:instrText xml:space="preserve"> PAGE   \* MERGEFORMAT </w:instrText>
        </w:r>
        <w:r>
          <w:fldChar w:fldCharType="separate"/>
        </w:r>
        <w:r w:rsidR="00696ABF">
          <w:t>12</w:t>
        </w:r>
        <w:r>
          <w:fldChar w:fldCharType="end"/>
        </w:r>
      </w:p>
    </w:sdtContent>
  </w:sdt>
  <w:p w14:paraId="075618FA" w14:textId="77777777" w:rsidR="007D0132" w:rsidRDefault="007D013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84C8A" w14:textId="77777777" w:rsidR="007D0132" w:rsidRDefault="007D0132" w:rsidP="00A20ACF">
      <w:r>
        <w:separator/>
      </w:r>
    </w:p>
  </w:footnote>
  <w:footnote w:type="continuationSeparator" w:id="0">
    <w:p w14:paraId="772BD50B" w14:textId="77777777" w:rsidR="007D0132" w:rsidRDefault="007D013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19"/>
  </w:num>
  <w:num w:numId="4">
    <w:abstractNumId w:val="18"/>
  </w:num>
  <w:num w:numId="5">
    <w:abstractNumId w:val="10"/>
  </w:num>
  <w:num w:numId="6">
    <w:abstractNumId w:val="6"/>
  </w:num>
  <w:num w:numId="7">
    <w:abstractNumId w:val="17"/>
  </w:num>
  <w:num w:numId="8">
    <w:abstractNumId w:val="8"/>
  </w:num>
  <w:num w:numId="9">
    <w:abstractNumId w:val="13"/>
  </w:num>
  <w:num w:numId="10">
    <w:abstractNumId w:val="14"/>
  </w:num>
  <w:num w:numId="11">
    <w:abstractNumId w:val="24"/>
  </w:num>
  <w:num w:numId="12">
    <w:abstractNumId w:val="16"/>
  </w:num>
  <w:num w:numId="13">
    <w:abstractNumId w:val="5"/>
  </w:num>
  <w:num w:numId="14">
    <w:abstractNumId w:val="15"/>
  </w:num>
  <w:num w:numId="15">
    <w:abstractNumId w:val="20"/>
  </w:num>
  <w:num w:numId="16">
    <w:abstractNumId w:val="12"/>
  </w:num>
  <w:num w:numId="17">
    <w:abstractNumId w:val="3"/>
  </w:num>
  <w:num w:numId="18">
    <w:abstractNumId w:val="0"/>
  </w:num>
  <w:num w:numId="19">
    <w:abstractNumId w:val="2"/>
  </w:num>
  <w:num w:numId="20">
    <w:abstractNumId w:val="4"/>
  </w:num>
  <w:num w:numId="21">
    <w:abstractNumId w:val="1"/>
  </w:num>
  <w:num w:numId="22">
    <w:abstractNumId w:val="23"/>
  </w:num>
  <w:num w:numId="23">
    <w:abstractNumId w:val="25"/>
  </w:num>
  <w:num w:numId="24">
    <w:abstractNumId w:val="21"/>
  </w:num>
  <w:num w:numId="25">
    <w:abstractNumId w:val="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D90"/>
    <w:rsid w:val="000130F0"/>
    <w:rsid w:val="00013E47"/>
    <w:rsid w:val="0002022A"/>
    <w:rsid w:val="00021BB8"/>
    <w:rsid w:val="00022311"/>
    <w:rsid w:val="00022B73"/>
    <w:rsid w:val="00022B7E"/>
    <w:rsid w:val="00026A54"/>
    <w:rsid w:val="00027875"/>
    <w:rsid w:val="00030A1C"/>
    <w:rsid w:val="00031FB5"/>
    <w:rsid w:val="00032137"/>
    <w:rsid w:val="000323EB"/>
    <w:rsid w:val="0003293D"/>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2882"/>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0488"/>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E64CA"/>
    <w:rsid w:val="000F13FE"/>
    <w:rsid w:val="000F1ACD"/>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1D"/>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1E8"/>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4591"/>
    <w:rsid w:val="001D5966"/>
    <w:rsid w:val="001D5BBA"/>
    <w:rsid w:val="001D5C6D"/>
    <w:rsid w:val="001D7219"/>
    <w:rsid w:val="001E29F8"/>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ADF"/>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07798"/>
    <w:rsid w:val="00311239"/>
    <w:rsid w:val="0031171F"/>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2ED"/>
    <w:rsid w:val="00336B76"/>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1D9B"/>
    <w:rsid w:val="003B210E"/>
    <w:rsid w:val="003B426D"/>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A72"/>
    <w:rsid w:val="00406C0C"/>
    <w:rsid w:val="00406D0E"/>
    <w:rsid w:val="00406F15"/>
    <w:rsid w:val="004076C6"/>
    <w:rsid w:val="0041009B"/>
    <w:rsid w:val="00411C62"/>
    <w:rsid w:val="0041210D"/>
    <w:rsid w:val="00413058"/>
    <w:rsid w:val="00413218"/>
    <w:rsid w:val="00414D81"/>
    <w:rsid w:val="0041672A"/>
    <w:rsid w:val="00416B3E"/>
    <w:rsid w:val="00420089"/>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0D08"/>
    <w:rsid w:val="004A1C90"/>
    <w:rsid w:val="004A2329"/>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5F07"/>
    <w:rsid w:val="004F61B3"/>
    <w:rsid w:val="004F6F22"/>
    <w:rsid w:val="004F77F1"/>
    <w:rsid w:val="004F7F09"/>
    <w:rsid w:val="004F7FF9"/>
    <w:rsid w:val="005005A8"/>
    <w:rsid w:val="00502EFF"/>
    <w:rsid w:val="00507348"/>
    <w:rsid w:val="005076B6"/>
    <w:rsid w:val="005113AD"/>
    <w:rsid w:val="00511C9D"/>
    <w:rsid w:val="005124FD"/>
    <w:rsid w:val="0051370B"/>
    <w:rsid w:val="005139AA"/>
    <w:rsid w:val="005157B4"/>
    <w:rsid w:val="00516840"/>
    <w:rsid w:val="00516A3C"/>
    <w:rsid w:val="005212EA"/>
    <w:rsid w:val="005229B2"/>
    <w:rsid w:val="00522B45"/>
    <w:rsid w:val="00523447"/>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686"/>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7D6"/>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6ABF"/>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8F6"/>
    <w:rsid w:val="006D6D11"/>
    <w:rsid w:val="006D7C85"/>
    <w:rsid w:val="006D7CD2"/>
    <w:rsid w:val="006D7DF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2122"/>
    <w:rsid w:val="00744C5B"/>
    <w:rsid w:val="0074556C"/>
    <w:rsid w:val="0074736A"/>
    <w:rsid w:val="0075322C"/>
    <w:rsid w:val="00753976"/>
    <w:rsid w:val="0075524C"/>
    <w:rsid w:val="007554AE"/>
    <w:rsid w:val="0075550B"/>
    <w:rsid w:val="00755A7E"/>
    <w:rsid w:val="00755D56"/>
    <w:rsid w:val="00760F7F"/>
    <w:rsid w:val="00761938"/>
    <w:rsid w:val="00761B5A"/>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8AF"/>
    <w:rsid w:val="007759CB"/>
    <w:rsid w:val="0077604C"/>
    <w:rsid w:val="00776ADB"/>
    <w:rsid w:val="00777538"/>
    <w:rsid w:val="00781336"/>
    <w:rsid w:val="00782201"/>
    <w:rsid w:val="0078220C"/>
    <w:rsid w:val="00785412"/>
    <w:rsid w:val="00785E49"/>
    <w:rsid w:val="00792182"/>
    <w:rsid w:val="00792841"/>
    <w:rsid w:val="0079357E"/>
    <w:rsid w:val="007939DD"/>
    <w:rsid w:val="0079540A"/>
    <w:rsid w:val="0079597E"/>
    <w:rsid w:val="007959BF"/>
    <w:rsid w:val="007A1DFA"/>
    <w:rsid w:val="007A2F41"/>
    <w:rsid w:val="007A3336"/>
    <w:rsid w:val="007A3B63"/>
    <w:rsid w:val="007A3EAB"/>
    <w:rsid w:val="007A410B"/>
    <w:rsid w:val="007A4929"/>
    <w:rsid w:val="007A6D74"/>
    <w:rsid w:val="007A75D0"/>
    <w:rsid w:val="007B1E26"/>
    <w:rsid w:val="007B392A"/>
    <w:rsid w:val="007B53EA"/>
    <w:rsid w:val="007B66A1"/>
    <w:rsid w:val="007C193B"/>
    <w:rsid w:val="007C3806"/>
    <w:rsid w:val="007C752D"/>
    <w:rsid w:val="007D0132"/>
    <w:rsid w:val="007D2250"/>
    <w:rsid w:val="007D2982"/>
    <w:rsid w:val="007D5C2B"/>
    <w:rsid w:val="007D6899"/>
    <w:rsid w:val="007E146B"/>
    <w:rsid w:val="007E1C9E"/>
    <w:rsid w:val="007E1D78"/>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556A"/>
    <w:rsid w:val="00816026"/>
    <w:rsid w:val="00817031"/>
    <w:rsid w:val="00817E55"/>
    <w:rsid w:val="008202F4"/>
    <w:rsid w:val="00821779"/>
    <w:rsid w:val="008223C1"/>
    <w:rsid w:val="008260DA"/>
    <w:rsid w:val="0082679F"/>
    <w:rsid w:val="0083019C"/>
    <w:rsid w:val="0083431F"/>
    <w:rsid w:val="00835D86"/>
    <w:rsid w:val="00836999"/>
    <w:rsid w:val="00836EEC"/>
    <w:rsid w:val="008373B7"/>
    <w:rsid w:val="008374FB"/>
    <w:rsid w:val="00837672"/>
    <w:rsid w:val="00837D1C"/>
    <w:rsid w:val="00840073"/>
    <w:rsid w:val="00843F26"/>
    <w:rsid w:val="008449C1"/>
    <w:rsid w:val="00844D3D"/>
    <w:rsid w:val="00845320"/>
    <w:rsid w:val="0084605E"/>
    <w:rsid w:val="008506F1"/>
    <w:rsid w:val="00850DBC"/>
    <w:rsid w:val="00852228"/>
    <w:rsid w:val="0085226A"/>
    <w:rsid w:val="00852DB5"/>
    <w:rsid w:val="00853139"/>
    <w:rsid w:val="00853CFF"/>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842E1"/>
    <w:rsid w:val="00886D75"/>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4AA9"/>
    <w:rsid w:val="008B5DA7"/>
    <w:rsid w:val="008B7CBD"/>
    <w:rsid w:val="008C0290"/>
    <w:rsid w:val="008C182E"/>
    <w:rsid w:val="008C1AE2"/>
    <w:rsid w:val="008C32C0"/>
    <w:rsid w:val="008C6F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7C6"/>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4FC"/>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0088"/>
    <w:rsid w:val="00A81267"/>
    <w:rsid w:val="00A84B21"/>
    <w:rsid w:val="00A85C06"/>
    <w:rsid w:val="00A875CF"/>
    <w:rsid w:val="00A90E01"/>
    <w:rsid w:val="00A91216"/>
    <w:rsid w:val="00A91F1D"/>
    <w:rsid w:val="00A93011"/>
    <w:rsid w:val="00A946E0"/>
    <w:rsid w:val="00A953D2"/>
    <w:rsid w:val="00A96BD5"/>
    <w:rsid w:val="00AA04DA"/>
    <w:rsid w:val="00AA1251"/>
    <w:rsid w:val="00AA1372"/>
    <w:rsid w:val="00AA3E12"/>
    <w:rsid w:val="00AA4A05"/>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407"/>
    <w:rsid w:val="00AF76C0"/>
    <w:rsid w:val="00B00190"/>
    <w:rsid w:val="00B00C2A"/>
    <w:rsid w:val="00B0183E"/>
    <w:rsid w:val="00B021CF"/>
    <w:rsid w:val="00B03165"/>
    <w:rsid w:val="00B0487F"/>
    <w:rsid w:val="00B04C25"/>
    <w:rsid w:val="00B04EB6"/>
    <w:rsid w:val="00B05985"/>
    <w:rsid w:val="00B060D4"/>
    <w:rsid w:val="00B06B62"/>
    <w:rsid w:val="00B06D9F"/>
    <w:rsid w:val="00B14173"/>
    <w:rsid w:val="00B16D7C"/>
    <w:rsid w:val="00B16FE4"/>
    <w:rsid w:val="00B17A1E"/>
    <w:rsid w:val="00B20484"/>
    <w:rsid w:val="00B204B0"/>
    <w:rsid w:val="00B228FC"/>
    <w:rsid w:val="00B22C9B"/>
    <w:rsid w:val="00B23E98"/>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A38"/>
    <w:rsid w:val="00B75FBF"/>
    <w:rsid w:val="00B7686D"/>
    <w:rsid w:val="00B76D90"/>
    <w:rsid w:val="00B77248"/>
    <w:rsid w:val="00B777DC"/>
    <w:rsid w:val="00B77F2B"/>
    <w:rsid w:val="00B80ACF"/>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1D7D"/>
    <w:rsid w:val="00BC24BB"/>
    <w:rsid w:val="00BC46B3"/>
    <w:rsid w:val="00BC48B7"/>
    <w:rsid w:val="00BC59A9"/>
    <w:rsid w:val="00BC6192"/>
    <w:rsid w:val="00BC6269"/>
    <w:rsid w:val="00BC67EE"/>
    <w:rsid w:val="00BC7216"/>
    <w:rsid w:val="00BC74A8"/>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2275"/>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57E77"/>
    <w:rsid w:val="00C60F8F"/>
    <w:rsid w:val="00C6170E"/>
    <w:rsid w:val="00C617B0"/>
    <w:rsid w:val="00C629DF"/>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42F7"/>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4789"/>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144"/>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34A7"/>
    <w:rsid w:val="00E74EA8"/>
    <w:rsid w:val="00E80759"/>
    <w:rsid w:val="00E80C5F"/>
    <w:rsid w:val="00E81A3E"/>
    <w:rsid w:val="00E8202C"/>
    <w:rsid w:val="00E828BB"/>
    <w:rsid w:val="00E836D3"/>
    <w:rsid w:val="00E838F8"/>
    <w:rsid w:val="00E8408B"/>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3431"/>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3FB"/>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9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798028E-ADAD-462D-9182-FCEEB64C8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
    <w:link w:val="ListParagraph"/>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DefaultParagraphFont"/>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0">
    <w:name w:val="Îñíîâíîé øðèôò"/>
    <w:rsid w:val="009C0E02"/>
  </w:style>
  <w:style w:type="paragraph" w:styleId="Title">
    <w:name w:val="Title"/>
    <w:basedOn w:val="Normal"/>
    <w:next w:val="BodyText"/>
    <w:link w:val="TitleChar"/>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TitleChar">
    <w:name w:val="Title Char"/>
    <w:basedOn w:val="DefaultParagraphFont"/>
    <w:link w:val="Title"/>
    <w:rsid w:val="009C0E02"/>
    <w:rPr>
      <w:rFonts w:ascii="Arial" w:eastAsia="MS Mincho" w:hAnsi="Arial" w:cs="Tahoma"/>
      <w:sz w:val="28"/>
      <w:szCs w:val="28"/>
      <w:lang w:val="ru-RU" w:eastAsia="ru-RU" w:bidi="ru-RU"/>
    </w:rPr>
  </w:style>
  <w:style w:type="paragraph" w:styleId="List">
    <w:name w:val="List"/>
    <w:basedOn w:val="BodyText"/>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
    <w:name w:val="Название1"/>
    <w:basedOn w:val="Normal"/>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0">
    <w:name w:val="Указатель1"/>
    <w:basedOn w:val="Normal"/>
    <w:rsid w:val="009C0E02"/>
    <w:pPr>
      <w:widowControl w:val="0"/>
      <w:suppressLineNumbers/>
      <w:suppressAutoHyphens/>
      <w:autoSpaceDE w:val="0"/>
    </w:pPr>
    <w:rPr>
      <w:rFonts w:cs="Tahoma"/>
      <w:noProof w:val="0"/>
      <w:sz w:val="20"/>
      <w:szCs w:val="20"/>
      <w:lang w:val="ru-RU" w:eastAsia="ru-RU" w:bidi="ru-RU"/>
    </w:rPr>
  </w:style>
  <w:style w:type="paragraph" w:customStyle="1" w:styleId="a1">
    <w:name w:val="Содержимое таблицы"/>
    <w:basedOn w:val="Normal"/>
    <w:rsid w:val="009C0E02"/>
    <w:pPr>
      <w:widowControl w:val="0"/>
      <w:suppressLineNumbers/>
      <w:suppressAutoHyphens/>
      <w:autoSpaceDE w:val="0"/>
    </w:pPr>
    <w:rPr>
      <w:noProof w:val="0"/>
      <w:sz w:val="20"/>
      <w:szCs w:val="20"/>
      <w:lang w:val="ru-RU" w:eastAsia="ru-RU" w:bidi="ru-RU"/>
    </w:rPr>
  </w:style>
  <w:style w:type="paragraph" w:customStyle="1" w:styleId="a2">
    <w:name w:val="Заголовок таблицы"/>
    <w:basedOn w:val="a1"/>
    <w:rsid w:val="009C0E02"/>
    <w:pPr>
      <w:jc w:val="center"/>
    </w:pPr>
    <w:rPr>
      <w:b/>
      <w:bCs/>
    </w:rPr>
  </w:style>
  <w:style w:type="paragraph" w:customStyle="1" w:styleId="11">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3">
    <w:name w:val="Основной шрифт"/>
    <w:uiPriority w:val="99"/>
    <w:rsid w:val="009C0E02"/>
  </w:style>
  <w:style w:type="paragraph" w:customStyle="1" w:styleId="msonormal0">
    <w:name w:val="msonormal"/>
    <w:basedOn w:val="Normal"/>
    <w:rsid w:val="00F21530"/>
    <w:pPr>
      <w:spacing w:before="100" w:beforeAutospacing="1" w:after="100" w:afterAutospacing="1"/>
    </w:pPr>
    <w:rPr>
      <w:noProof w:val="0"/>
      <w:lang w:val="ru-RU" w:eastAsia="ru-RU"/>
    </w:rPr>
  </w:style>
  <w:style w:type="paragraph" w:customStyle="1" w:styleId="12">
    <w:name w:val="Заголовок1"/>
    <w:basedOn w:val="Normal"/>
    <w:next w:val="BodyText"/>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3">
    <w:name w:val="Нет списка1"/>
    <w:next w:val="NoList"/>
    <w:uiPriority w:val="99"/>
    <w:semiHidden/>
    <w:unhideWhenUsed/>
    <w:rsid w:val="009E1D2A"/>
  </w:style>
  <w:style w:type="numbering" w:customStyle="1" w:styleId="NoList1">
    <w:name w:val="No List1"/>
    <w:next w:val="NoList"/>
    <w:uiPriority w:val="99"/>
    <w:semiHidden/>
    <w:unhideWhenUsed/>
    <w:rsid w:val="005C5524"/>
  </w:style>
  <w:style w:type="paragraph" w:customStyle="1" w:styleId="2">
    <w:name w:val="Заголовок2"/>
    <w:basedOn w:val="Normal"/>
    <w:next w:val="BodyText"/>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NoList"/>
    <w:uiPriority w:val="99"/>
    <w:semiHidden/>
    <w:unhideWhenUsed/>
    <w:rsid w:val="000130F0"/>
  </w:style>
  <w:style w:type="numbering" w:customStyle="1" w:styleId="20">
    <w:name w:val="Нет списка2"/>
    <w:next w:val="NoList"/>
    <w:uiPriority w:val="99"/>
    <w:semiHidden/>
    <w:unhideWhenUsed/>
    <w:rsid w:val="004076C6"/>
  </w:style>
  <w:style w:type="numbering" w:customStyle="1" w:styleId="3">
    <w:name w:val="Нет списка3"/>
    <w:next w:val="NoList"/>
    <w:uiPriority w:val="99"/>
    <w:semiHidden/>
    <w:unhideWhenUsed/>
    <w:rsid w:val="00F63431"/>
  </w:style>
  <w:style w:type="paragraph" w:customStyle="1" w:styleId="30">
    <w:name w:val="Заголовок3"/>
    <w:basedOn w:val="Normal"/>
    <w:next w:val="BodyText"/>
    <w:rsid w:val="007D013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4">
    <w:name w:val="Тема примечания Знак1"/>
    <w:basedOn w:val="CommentTextChar"/>
    <w:uiPriority w:val="99"/>
    <w:semiHidden/>
    <w:rsid w:val="007D0132"/>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153013">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283880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265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F8F16-7BEC-4648-8EA5-754A89450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893</TotalTime>
  <Pages>12</Pages>
  <Words>2757</Words>
  <Characters>15716</Characters>
  <Application>Microsoft Office Word</Application>
  <DocSecurity>0</DocSecurity>
  <Lines>130</Lines>
  <Paragraphs>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281</cp:revision>
  <cp:lastPrinted>2022-02-15T13:03:00Z</cp:lastPrinted>
  <dcterms:created xsi:type="dcterms:W3CDTF">2021-06-14T10:00:00Z</dcterms:created>
  <dcterms:modified xsi:type="dcterms:W3CDTF">2026-04-08T10:07:00Z</dcterms:modified>
</cp:coreProperties>
</file>