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9352132" w:rsidR="00DA39E1" w:rsidRPr="00DA39E1" w:rsidRDefault="00B02E86" w:rsidP="003961E7">
      <w:pPr>
        <w:tabs>
          <w:tab w:val="left" w:pos="5103"/>
          <w:tab w:val="left" w:pos="10348"/>
        </w:tabs>
        <w:jc w:val="center"/>
        <w:rPr>
          <w:b/>
          <w:sz w:val="32"/>
          <w:szCs w:val="32"/>
          <w:lang w:val="ro-MO"/>
        </w:rPr>
      </w:pPr>
      <w:r>
        <w:rPr>
          <w:b/>
          <w:sz w:val="32"/>
          <w:szCs w:val="32"/>
          <w:lang w:val="ro-MO"/>
        </w:rPr>
        <w:t>Licitație Deschisă</w:t>
      </w:r>
    </w:p>
    <w:p w14:paraId="592DD390" w14:textId="77777777" w:rsidR="00DA39E1" w:rsidRPr="00E04773" w:rsidRDefault="00DA39E1" w:rsidP="003961E7">
      <w:pPr>
        <w:tabs>
          <w:tab w:val="left" w:pos="5103"/>
          <w:tab w:val="left" w:pos="10348"/>
        </w:tabs>
        <w:jc w:val="center"/>
        <w:rPr>
          <w:b/>
          <w:bCs/>
          <w:i/>
          <w:sz w:val="28"/>
          <w:szCs w:val="28"/>
          <w:u w:val="single"/>
          <w:lang w:val="en-US"/>
        </w:rPr>
      </w:pPr>
    </w:p>
    <w:p w14:paraId="65B35954" w14:textId="41C26EE3" w:rsidR="001007F6" w:rsidRDefault="0051497A" w:rsidP="003961E7">
      <w:pPr>
        <w:tabs>
          <w:tab w:val="left" w:pos="5103"/>
          <w:tab w:val="left" w:pos="10348"/>
        </w:tabs>
        <w:jc w:val="center"/>
        <w:rPr>
          <w:b/>
          <w:noProof w:val="0"/>
          <w:lang w:eastAsia="ru-RU"/>
        </w:rPr>
      </w:pPr>
      <w:r w:rsidRPr="0051497A">
        <w:rPr>
          <w:b/>
          <w:i/>
          <w:sz w:val="32"/>
          <w:szCs w:val="32"/>
        </w:rPr>
        <w:t>Reabilitarea rețelei de apeduct și canalizare pe str. Ion Creangă</w:t>
      </w: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0A518C3C" w14:textId="77777777" w:rsidR="00671D40" w:rsidRDefault="00671D40"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47649C6C" w14:textId="77777777" w:rsidR="00923543" w:rsidRDefault="00923543" w:rsidP="003961E7">
      <w:pPr>
        <w:tabs>
          <w:tab w:val="left" w:pos="5103"/>
          <w:tab w:val="left" w:pos="10348"/>
        </w:tabs>
        <w:jc w:val="center"/>
        <w:rPr>
          <w:b/>
          <w:noProof w:val="0"/>
          <w:lang w:eastAsia="ru-RU"/>
        </w:rPr>
      </w:pPr>
    </w:p>
    <w:p w14:paraId="79D1B6A5" w14:textId="77777777" w:rsidR="00923543" w:rsidRDefault="00923543" w:rsidP="003961E7">
      <w:pPr>
        <w:tabs>
          <w:tab w:val="left" w:pos="5103"/>
          <w:tab w:val="left" w:pos="10348"/>
        </w:tabs>
        <w:jc w:val="center"/>
        <w:rPr>
          <w:b/>
          <w:noProof w:val="0"/>
          <w:lang w:eastAsia="ru-RU"/>
        </w:rPr>
      </w:pPr>
    </w:p>
    <w:p w14:paraId="7D58C8DB" w14:textId="77777777" w:rsidR="00923543" w:rsidRDefault="00923543" w:rsidP="003961E7">
      <w:pPr>
        <w:tabs>
          <w:tab w:val="left" w:pos="5103"/>
          <w:tab w:val="left" w:pos="10348"/>
        </w:tabs>
        <w:jc w:val="center"/>
        <w:rPr>
          <w:b/>
          <w:noProof w:val="0"/>
          <w:lang w:eastAsia="ru-RU"/>
        </w:rPr>
      </w:pPr>
    </w:p>
    <w:p w14:paraId="521E6F92" w14:textId="77777777" w:rsidR="00923543" w:rsidRDefault="00923543" w:rsidP="003961E7">
      <w:pPr>
        <w:tabs>
          <w:tab w:val="left" w:pos="5103"/>
          <w:tab w:val="left" w:pos="10348"/>
        </w:tabs>
        <w:jc w:val="center"/>
        <w:rPr>
          <w:b/>
          <w:noProof w:val="0"/>
          <w:lang w:eastAsia="ru-RU"/>
        </w:rPr>
      </w:pPr>
    </w:p>
    <w:p w14:paraId="74AB112C" w14:textId="77777777" w:rsidR="00923543" w:rsidRDefault="00923543" w:rsidP="003961E7">
      <w:pPr>
        <w:tabs>
          <w:tab w:val="left" w:pos="5103"/>
          <w:tab w:val="left" w:pos="10348"/>
        </w:tabs>
        <w:jc w:val="center"/>
        <w:rPr>
          <w:b/>
          <w:noProof w:val="0"/>
          <w:lang w:eastAsia="ru-RU"/>
        </w:rPr>
      </w:pPr>
    </w:p>
    <w:p w14:paraId="61BEBCB8" w14:textId="77777777" w:rsidR="00923543" w:rsidRDefault="00923543"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Default="002D6E71" w:rsidP="00A1178E">
      <w:pPr>
        <w:tabs>
          <w:tab w:val="left" w:pos="567"/>
        </w:tabs>
        <w:jc w:val="center"/>
        <w:rPr>
          <w:b/>
          <w:color w:val="000000"/>
          <w:w w:val="90"/>
        </w:rPr>
      </w:pPr>
    </w:p>
    <w:p w14:paraId="702B4939" w14:textId="77777777" w:rsidR="00EB53B0" w:rsidRDefault="00EB53B0" w:rsidP="00A1178E">
      <w:pPr>
        <w:tabs>
          <w:tab w:val="left" w:pos="567"/>
        </w:tabs>
        <w:jc w:val="center"/>
        <w:rPr>
          <w:b/>
          <w:color w:val="000000"/>
          <w:w w:val="90"/>
        </w:rPr>
      </w:pPr>
    </w:p>
    <w:p w14:paraId="47A4F5E9" w14:textId="77777777" w:rsidR="00EB53B0" w:rsidRPr="00FF430B" w:rsidRDefault="00EB53B0" w:rsidP="00A1178E">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1254">
            <w:pPr>
              <w:pStyle w:val="a"/>
              <w:numPr>
                <w:ilvl w:val="0"/>
                <w:numId w:val="16"/>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0505022B"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5F6DDDC3" w14:textId="2C30E8FD"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 xml:space="preserve">Primăria </w:t>
      </w:r>
      <w:r w:rsidR="0051497A">
        <w:rPr>
          <w:b/>
          <w:bCs/>
          <w:i/>
          <w:u w:val="single"/>
          <w:lang w:val="en-US"/>
        </w:rPr>
        <w:t xml:space="preserve">or. </w:t>
      </w:r>
      <w:r w:rsidR="004A4E38" w:rsidRPr="004A4E38">
        <w:rPr>
          <w:b/>
          <w:bCs/>
          <w:i/>
          <w:u w:val="single"/>
          <w:lang w:val="en-US"/>
        </w:rPr>
        <w:t>Stăuceni</w:t>
      </w:r>
    </w:p>
    <w:p w14:paraId="19784F70" w14:textId="19BD0F6A" w:rsidR="00671D40" w:rsidRPr="00671D40" w:rsidRDefault="00564FD3" w:rsidP="00671D40">
      <w:pPr>
        <w:tabs>
          <w:tab w:val="left" w:pos="5103"/>
          <w:tab w:val="left" w:pos="10348"/>
        </w:tabs>
        <w:rPr>
          <w:b/>
          <w:noProof w:val="0"/>
          <w:sz w:val="22"/>
          <w:szCs w:val="22"/>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51497A" w:rsidRPr="0051497A">
        <w:rPr>
          <w:b/>
          <w:i/>
          <w:u w:val="single"/>
        </w:rPr>
        <w:t>Reabilitarea rețelei de apeduct și canalizare pe str. Ion Creangă</w:t>
      </w:r>
    </w:p>
    <w:p w14:paraId="18648F36" w14:textId="3D292CCC" w:rsidR="00726834" w:rsidRPr="00C403FC" w:rsidRDefault="00726834" w:rsidP="00726834">
      <w:pPr>
        <w:shd w:val="clear" w:color="auto" w:fill="FFFFFF" w:themeFill="background1"/>
        <w:rPr>
          <w:sz w:val="22"/>
          <w:szCs w:val="22"/>
          <w:lang w:eastAsia="ru-RU"/>
        </w:rPr>
      </w:pPr>
    </w:p>
    <w:p w14:paraId="59ACC9C6" w14:textId="60735895" w:rsidR="00975CB3" w:rsidRPr="00975CB3" w:rsidRDefault="00975CB3" w:rsidP="00975CB3">
      <w:pPr>
        <w:tabs>
          <w:tab w:val="left" w:pos="5103"/>
          <w:tab w:val="left" w:pos="10348"/>
        </w:tabs>
        <w:rPr>
          <w:b/>
          <w:noProof w:val="0"/>
          <w:sz w:val="22"/>
          <w:szCs w:val="22"/>
          <w:lang w:eastAsia="ru-RU"/>
        </w:rPr>
      </w:pPr>
    </w:p>
    <w:p w14:paraId="68F91EF8" w14:textId="2F98C1EF" w:rsidR="00DA39E1" w:rsidRPr="00DA39E1" w:rsidRDefault="00DA39E1" w:rsidP="00DA39E1">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604A9515" w14:textId="30BA92EC" w:rsidR="00975CB3" w:rsidRDefault="00E04773" w:rsidP="00726834">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w:t>
      </w:r>
    </w:p>
    <w:p w14:paraId="41451783" w14:textId="77777777" w:rsidR="0051497A" w:rsidRPr="0051497A" w:rsidRDefault="0051497A" w:rsidP="0051497A">
      <w:pPr>
        <w:jc w:val="center"/>
        <w:rPr>
          <w:b/>
          <w:bCs/>
          <w:sz w:val="28"/>
          <w:szCs w:val="28"/>
          <w:lang w:val="en-US"/>
        </w:rPr>
      </w:pPr>
      <w:r w:rsidRPr="0051497A">
        <w:rPr>
          <w:b/>
          <w:bCs/>
          <w:sz w:val="28"/>
          <w:szCs w:val="28"/>
          <w:lang w:val="en-US"/>
        </w:rPr>
        <w:t>Deviz-oferta  № 05/2025 - REAC</w:t>
      </w:r>
    </w:p>
    <w:p w14:paraId="09B4990E" w14:textId="12A3C1C0" w:rsidR="00671D40" w:rsidRDefault="0051497A" w:rsidP="0051497A">
      <w:pPr>
        <w:jc w:val="center"/>
        <w:rPr>
          <w:b/>
          <w:bCs/>
          <w:sz w:val="28"/>
          <w:szCs w:val="28"/>
          <w:lang w:val="en-US"/>
        </w:rPr>
      </w:pPr>
      <w:r w:rsidRPr="0051497A">
        <w:rPr>
          <w:b/>
          <w:bCs/>
          <w:sz w:val="28"/>
          <w:szCs w:val="28"/>
          <w:lang w:val="en-US"/>
        </w:rPr>
        <w:t>Reteaua de canalizare menajer-fecaloida - C1</w:t>
      </w:r>
    </w:p>
    <w:p w14:paraId="2F4CAF54" w14:textId="77777777" w:rsidR="0051497A" w:rsidRDefault="0051497A" w:rsidP="0051497A">
      <w:pPr>
        <w:jc w:val="center"/>
        <w:rPr>
          <w:b/>
          <w:bCs/>
          <w:sz w:val="28"/>
          <w:szCs w:val="28"/>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5002"/>
        <w:gridCol w:w="1305"/>
        <w:gridCol w:w="1768"/>
      </w:tblGrid>
      <w:tr w:rsidR="0051497A" w14:paraId="36DB63B1" w14:textId="77777777" w:rsidTr="0051497A">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589E5470" w14:textId="77777777" w:rsidR="0051497A" w:rsidRDefault="0051497A" w:rsidP="00D771F0">
            <w:pPr>
              <w:ind w:right="-108"/>
              <w:jc w:val="center"/>
            </w:pPr>
            <w:r>
              <w:rPr>
                <w:sz w:val="22"/>
                <w:szCs w:val="22"/>
                <w:lang w:val="en-US"/>
              </w:rPr>
              <w:t>№</w:t>
            </w:r>
          </w:p>
          <w:p w14:paraId="4D1A41A6" w14:textId="77777777" w:rsidR="0051497A" w:rsidRDefault="0051497A" w:rsidP="00D771F0">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03556BE7" w14:textId="77777777" w:rsidR="0051497A" w:rsidRDefault="0051497A" w:rsidP="00D771F0">
            <w:pPr>
              <w:ind w:left="-120" w:right="-108"/>
              <w:jc w:val="cente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711"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7F193449" w14:textId="77777777" w:rsidR="0051497A" w:rsidRDefault="0051497A" w:rsidP="00D771F0">
            <w:pPr>
              <w:jc w:val="center"/>
              <w:rPr>
                <w:sz w:val="22"/>
                <w:szCs w:val="22"/>
              </w:rPr>
            </w:pPr>
          </w:p>
          <w:p w14:paraId="04F7DDA5" w14:textId="77777777" w:rsidR="0051497A" w:rsidRDefault="0051497A" w:rsidP="00D771F0">
            <w:pPr>
              <w:jc w:val="center"/>
            </w:pPr>
            <w:r>
              <w:rPr>
                <w:sz w:val="22"/>
                <w:szCs w:val="22"/>
              </w:rPr>
              <w:t xml:space="preserve">Denumire lucrări       </w:t>
            </w:r>
          </w:p>
        </w:tc>
        <w:tc>
          <w:tcPr>
            <w:tcW w:w="1305"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3FEB66B" w14:textId="77777777" w:rsidR="0051497A" w:rsidRDefault="0051497A" w:rsidP="00D771F0">
            <w:pPr>
              <w:ind w:left="-108" w:right="-108"/>
              <w:jc w:val="center"/>
              <w:rPr>
                <w:sz w:val="22"/>
                <w:szCs w:val="22"/>
              </w:rPr>
            </w:pPr>
          </w:p>
          <w:p w14:paraId="4DA8F88B" w14:textId="77777777" w:rsidR="0051497A" w:rsidRDefault="0051497A" w:rsidP="00D771F0">
            <w:pPr>
              <w:ind w:left="-108" w:right="-108"/>
              <w:jc w:val="center"/>
            </w:pPr>
            <w:r>
              <w:rPr>
                <w:sz w:val="22"/>
                <w:szCs w:val="22"/>
              </w:rPr>
              <w:t>U.M.</w:t>
            </w:r>
            <w:r>
              <w:rPr>
                <w:sz w:val="22"/>
                <w:szCs w:val="22"/>
                <w:lang w:val="en-US"/>
              </w:rPr>
              <w:t xml:space="preserve"> </w:t>
            </w:r>
          </w:p>
        </w:tc>
        <w:tc>
          <w:tcPr>
            <w:tcW w:w="1768"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6653C5E2" w14:textId="77777777" w:rsidR="0051497A" w:rsidRDefault="0051497A" w:rsidP="00D771F0">
            <w:pPr>
              <w:ind w:left="-108" w:right="-108"/>
              <w:jc w:val="center"/>
            </w:pPr>
            <w:r>
              <w:rPr>
                <w:sz w:val="22"/>
                <w:szCs w:val="22"/>
              </w:rPr>
              <w:t>Cantitate conform datelor din proiect</w:t>
            </w:r>
          </w:p>
        </w:tc>
      </w:tr>
      <w:tr w:rsidR="0051497A" w14:paraId="14453D63" w14:textId="77777777" w:rsidTr="0051497A">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536CE945" w14:textId="77777777" w:rsidR="0051497A" w:rsidRDefault="0051497A" w:rsidP="00D771F0">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43DDEE6" w14:textId="77777777" w:rsidR="0051497A" w:rsidRDefault="0051497A" w:rsidP="00D771F0">
            <w:pPr>
              <w:ind w:left="-120" w:right="-108"/>
              <w:jc w:val="center"/>
            </w:pPr>
            <w:r>
              <w:rPr>
                <w:sz w:val="22"/>
                <w:szCs w:val="22"/>
                <w:lang w:val="en-US"/>
              </w:rPr>
              <w:t>2</w:t>
            </w:r>
          </w:p>
        </w:tc>
        <w:tc>
          <w:tcPr>
            <w:tcW w:w="5711"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249CE770" w14:textId="77777777" w:rsidR="0051497A" w:rsidRDefault="0051497A" w:rsidP="00D771F0">
            <w:pPr>
              <w:jc w:val="center"/>
            </w:pPr>
            <w:r>
              <w:rPr>
                <w:sz w:val="22"/>
                <w:szCs w:val="22"/>
                <w:lang w:val="en-US"/>
              </w:rPr>
              <w:t>3</w:t>
            </w:r>
          </w:p>
        </w:tc>
        <w:tc>
          <w:tcPr>
            <w:tcW w:w="1305"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2676AE9" w14:textId="77777777" w:rsidR="0051497A" w:rsidRDefault="0051497A" w:rsidP="00D771F0">
            <w:pPr>
              <w:ind w:left="-108" w:right="-108"/>
              <w:jc w:val="center"/>
            </w:pPr>
            <w:r>
              <w:rPr>
                <w:sz w:val="22"/>
                <w:szCs w:val="22"/>
                <w:lang w:val="en-US"/>
              </w:rPr>
              <w:t>4</w:t>
            </w:r>
          </w:p>
        </w:tc>
        <w:tc>
          <w:tcPr>
            <w:tcW w:w="1768"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447D4177" w14:textId="77777777" w:rsidR="0051497A" w:rsidRDefault="0051497A" w:rsidP="00D771F0">
            <w:pPr>
              <w:ind w:left="-108" w:right="-108"/>
              <w:jc w:val="center"/>
            </w:pPr>
            <w:r>
              <w:rPr>
                <w:sz w:val="22"/>
                <w:szCs w:val="22"/>
                <w:lang w:val="en-US"/>
              </w:rPr>
              <w:t>5</w:t>
            </w:r>
          </w:p>
        </w:tc>
      </w:tr>
      <w:tr w:rsidR="0051497A" w14:paraId="591893F4" w14:textId="77777777" w:rsidTr="0051497A">
        <w:tc>
          <w:tcPr>
            <w:tcW w:w="709" w:type="dxa"/>
            <w:tcBorders>
              <w:top w:val="nil"/>
              <w:left w:val="single" w:sz="6" w:space="0" w:color="000000"/>
              <w:bottom w:val="nil"/>
              <w:right w:val="nil"/>
            </w:tcBorders>
            <w:tcMar>
              <w:left w:w="108" w:type="dxa"/>
              <w:right w:w="108" w:type="dxa"/>
            </w:tcMar>
          </w:tcPr>
          <w:p w14:paraId="3F50B98F"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16EB7E71"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635E6035" w14:textId="77777777" w:rsidR="0051497A" w:rsidRDefault="0051497A" w:rsidP="00D771F0">
            <w:r>
              <w:rPr>
                <w:b/>
                <w:bCs/>
                <w:sz w:val="22"/>
                <w:szCs w:val="22"/>
                <w:lang w:val="en-US"/>
              </w:rPr>
              <w:t>1. Ridicare topografica de control</w:t>
            </w:r>
          </w:p>
          <w:p w14:paraId="369DC312"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5D516001"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15DCF7BC" w14:textId="77777777" w:rsidR="0051497A" w:rsidRDefault="0051497A" w:rsidP="00D771F0">
            <w:pPr>
              <w:rPr>
                <w:lang w:val="en-US"/>
              </w:rPr>
            </w:pPr>
          </w:p>
        </w:tc>
      </w:tr>
      <w:tr w:rsidR="0051497A" w14:paraId="58EB7B5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F0DB5F" w14:textId="77777777" w:rsidR="0051497A" w:rsidRDefault="0051497A" w:rsidP="00D771F0">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91C9C4A" w14:textId="77777777" w:rsidR="0051497A" w:rsidRDefault="0051497A" w:rsidP="00D771F0">
            <w:r>
              <w:rPr>
                <w:lang w:val="en-US"/>
              </w:rPr>
              <w:t>pfret de piata</w:t>
            </w:r>
          </w:p>
          <w:p w14:paraId="79A46F0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443C5C5" w14:textId="77777777" w:rsidR="0051497A" w:rsidRDefault="0051497A" w:rsidP="00D771F0">
            <w:r>
              <w:rPr>
                <w:lang w:val="en-US"/>
              </w:rPr>
              <w:t>Cartografierea de teren pentru planuri si harti Scala de teren 1: 100 suportul hartie de desen sau material plastic se cartografiaza, planimetria si hidrografia</w:t>
            </w:r>
            <w:r>
              <w:rPr>
                <w:rFonts w:ascii="Times New Roman CYR" w:hAnsi="Times New Roman CYR" w:cs="Times New Roman CYR"/>
                <w:sz w:val="16"/>
                <w:szCs w:val="16"/>
                <w:lang w:val="en-US"/>
              </w:rPr>
              <w:t xml:space="preserve"> </w:t>
            </w:r>
          </w:p>
          <w:p w14:paraId="2706DDD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78B787" w14:textId="77777777" w:rsidR="0051497A" w:rsidRDefault="0051497A" w:rsidP="00D771F0">
            <w:pPr>
              <w:jc w:val="center"/>
            </w:pPr>
            <w:r>
              <w:rPr>
                <w:lang w:val="en-US"/>
              </w:rPr>
              <w:t>10 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2581A6" w14:textId="77777777" w:rsidR="0051497A" w:rsidRDefault="0051497A" w:rsidP="00D771F0">
            <w:pPr>
              <w:jc w:val="center"/>
            </w:pPr>
            <w:r>
              <w:rPr>
                <w:lang w:val="en-US"/>
              </w:rPr>
              <w:t>583,8000</w:t>
            </w:r>
          </w:p>
        </w:tc>
      </w:tr>
      <w:tr w:rsidR="0051497A" w14:paraId="68C9618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E7C8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F4147D" w14:textId="77777777" w:rsidR="0051497A" w:rsidRDefault="0051497A" w:rsidP="00D771F0">
            <w:pPr>
              <w:jc w:val="center"/>
            </w:pPr>
            <w:r>
              <w:rPr>
                <w:sz w:val="16"/>
                <w:szCs w:val="16"/>
                <w:lang w:val="en-US"/>
              </w:rPr>
              <w:t>20000015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8C2DC19" w14:textId="77777777" w:rsidR="0051497A" w:rsidRDefault="0051497A" w:rsidP="00D771F0">
            <w:r>
              <w:rPr>
                <w:lang w:val="en-US"/>
              </w:rPr>
              <w:t>Cartograf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682790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6917F8" w14:textId="77777777" w:rsidR="0051497A" w:rsidRDefault="0051497A" w:rsidP="00D771F0">
            <w:r>
              <w:rPr>
                <w:lang w:val="en-US"/>
              </w:rPr>
              <w:t>481,0512</w:t>
            </w:r>
          </w:p>
        </w:tc>
      </w:tr>
      <w:tr w:rsidR="0051497A" w14:paraId="03938BA9" w14:textId="77777777" w:rsidTr="0051497A">
        <w:tc>
          <w:tcPr>
            <w:tcW w:w="709" w:type="dxa"/>
            <w:tcBorders>
              <w:top w:val="single" w:sz="4" w:space="0" w:color="000000"/>
              <w:left w:val="single" w:sz="6" w:space="0" w:color="000000"/>
              <w:bottom w:val="nil"/>
              <w:right w:val="nil"/>
            </w:tcBorders>
            <w:tcMar>
              <w:left w:w="108" w:type="dxa"/>
              <w:right w:w="108" w:type="dxa"/>
            </w:tcMar>
          </w:tcPr>
          <w:p w14:paraId="10B063F9"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9F803B3"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1AB2C55E" w14:textId="77777777" w:rsidR="0051497A" w:rsidRDefault="0051497A" w:rsidP="00D771F0">
            <w:pPr>
              <w:rPr>
                <w:sz w:val="8"/>
                <w:szCs w:val="8"/>
                <w:lang w:val="en-US"/>
              </w:rPr>
            </w:pPr>
          </w:p>
          <w:p w14:paraId="574A6ABC" w14:textId="77777777" w:rsidR="0051497A" w:rsidRDefault="0051497A" w:rsidP="00D771F0">
            <w:pPr>
              <w:rPr>
                <w:sz w:val="8"/>
                <w:szCs w:val="8"/>
                <w:lang w:val="en-US"/>
              </w:rPr>
            </w:pPr>
          </w:p>
          <w:p w14:paraId="5CED81FE"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1EA0C2FE"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18655C53" w14:textId="77777777" w:rsidR="0051497A" w:rsidRDefault="0051497A" w:rsidP="00D771F0">
            <w:pPr>
              <w:rPr>
                <w:sz w:val="8"/>
                <w:szCs w:val="8"/>
                <w:lang w:val="en-US"/>
              </w:rPr>
            </w:pPr>
          </w:p>
        </w:tc>
      </w:tr>
      <w:tr w:rsidR="0051497A" w14:paraId="594816C8"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E618C04"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F454315"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6F2B36FF"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67E9C195"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0DB44F04" w14:textId="77777777" w:rsidR="0051497A" w:rsidRDefault="0051497A" w:rsidP="00D771F0">
            <w:pPr>
              <w:rPr>
                <w:lang w:val="en-US"/>
              </w:rPr>
            </w:pPr>
          </w:p>
        </w:tc>
      </w:tr>
      <w:tr w:rsidR="0051497A" w14:paraId="677FA379"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3D9ED7B0"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1C55D65"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B9CB917"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2675998C" w14:textId="77777777" w:rsidR="0051497A" w:rsidRDefault="0051497A" w:rsidP="00D771F0">
            <w:r>
              <w:rPr>
                <w:b/>
                <w:bCs/>
                <w:lang w:val="en-US"/>
              </w:rPr>
              <w:t xml:space="preserve">Total </w:t>
            </w:r>
            <w:r>
              <w:rPr>
                <w:b/>
                <w:bCs/>
                <w:sz w:val="22"/>
                <w:szCs w:val="22"/>
                <w:lang w:val="en-US"/>
              </w:rPr>
              <w:t>Ridicare topografica de control</w:t>
            </w:r>
          </w:p>
        </w:tc>
        <w:tc>
          <w:tcPr>
            <w:tcW w:w="1305" w:type="dxa"/>
            <w:tcBorders>
              <w:top w:val="single" w:sz="4" w:space="0" w:color="000000"/>
              <w:left w:val="nil"/>
              <w:bottom w:val="single" w:sz="4" w:space="0" w:color="000000"/>
              <w:right w:val="nil"/>
            </w:tcBorders>
            <w:tcMar>
              <w:left w:w="108" w:type="dxa"/>
              <w:right w:w="108" w:type="dxa"/>
            </w:tcMar>
          </w:tcPr>
          <w:p w14:paraId="089062CF"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62B5599" w14:textId="77777777" w:rsidR="0051497A" w:rsidRDefault="0051497A" w:rsidP="00D771F0">
            <w:pPr>
              <w:rPr>
                <w:lang w:val="en-US"/>
              </w:rPr>
            </w:pPr>
          </w:p>
        </w:tc>
      </w:tr>
      <w:tr w:rsidR="0051497A" w14:paraId="6457BD57" w14:textId="77777777" w:rsidTr="0051497A">
        <w:tc>
          <w:tcPr>
            <w:tcW w:w="709" w:type="dxa"/>
            <w:tcBorders>
              <w:top w:val="nil"/>
              <w:left w:val="single" w:sz="6" w:space="0" w:color="000000"/>
              <w:bottom w:val="nil"/>
              <w:right w:val="nil"/>
            </w:tcBorders>
            <w:tcMar>
              <w:left w:w="108" w:type="dxa"/>
              <w:right w:w="108" w:type="dxa"/>
            </w:tcMar>
          </w:tcPr>
          <w:p w14:paraId="26AF5172"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ED438E3"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1E973854" w14:textId="77777777" w:rsidR="0051497A" w:rsidRDefault="0051497A" w:rsidP="00D771F0">
            <w:r>
              <w:rPr>
                <w:b/>
                <w:bCs/>
                <w:sz w:val="22"/>
                <w:szCs w:val="22"/>
                <w:lang w:val="en-US"/>
              </w:rPr>
              <w:t>2. Lucrari de constructie:</w:t>
            </w:r>
          </w:p>
          <w:p w14:paraId="2A58BC85"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2944F12A"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54E4B099" w14:textId="77777777" w:rsidR="0051497A" w:rsidRDefault="0051497A" w:rsidP="00D771F0">
            <w:pPr>
              <w:rPr>
                <w:lang w:val="en-US"/>
              </w:rPr>
            </w:pPr>
          </w:p>
        </w:tc>
      </w:tr>
      <w:tr w:rsidR="0051497A" w14:paraId="5292EA31" w14:textId="77777777" w:rsidTr="0051497A">
        <w:tc>
          <w:tcPr>
            <w:tcW w:w="709" w:type="dxa"/>
            <w:tcBorders>
              <w:top w:val="nil"/>
              <w:left w:val="single" w:sz="6" w:space="0" w:color="000000"/>
              <w:bottom w:val="nil"/>
              <w:right w:val="nil"/>
            </w:tcBorders>
            <w:tcMar>
              <w:left w:w="108" w:type="dxa"/>
              <w:right w:w="108" w:type="dxa"/>
            </w:tcMar>
          </w:tcPr>
          <w:p w14:paraId="150791B1"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5E6CFA08"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15C0F0BB" w14:textId="77777777" w:rsidR="0051497A" w:rsidRDefault="0051497A" w:rsidP="00D771F0">
            <w:r>
              <w:rPr>
                <w:b/>
                <w:bCs/>
                <w:sz w:val="22"/>
                <w:szCs w:val="22"/>
                <w:lang w:val="en-US"/>
              </w:rPr>
              <w:t>2.1. Lucrari de terasamente</w:t>
            </w:r>
          </w:p>
          <w:p w14:paraId="25DFF806"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1C3AB99A"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13EEFDFF" w14:textId="77777777" w:rsidR="0051497A" w:rsidRDefault="0051497A" w:rsidP="00D771F0">
            <w:pPr>
              <w:rPr>
                <w:lang w:val="en-US"/>
              </w:rPr>
            </w:pPr>
          </w:p>
        </w:tc>
      </w:tr>
      <w:tr w:rsidR="0051497A" w14:paraId="79A7CB9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92F295F" w14:textId="77777777" w:rsidR="0051497A" w:rsidRDefault="0051497A" w:rsidP="00D771F0">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531DF8" w14:textId="77777777" w:rsidR="0051497A" w:rsidRDefault="0051497A" w:rsidP="00D771F0">
            <w:r>
              <w:rPr>
                <w:lang w:val="en-US"/>
              </w:rPr>
              <w:t>TsC03B1</w:t>
            </w:r>
          </w:p>
          <w:p w14:paraId="7CB1819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C67206" w14:textId="77777777" w:rsidR="0051497A" w:rsidRDefault="0051497A" w:rsidP="00D771F0">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1811321D"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BC4585"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C3E7FD" w14:textId="77777777" w:rsidR="0051497A" w:rsidRDefault="0051497A" w:rsidP="00D771F0">
            <w:pPr>
              <w:jc w:val="center"/>
            </w:pPr>
            <w:r>
              <w:rPr>
                <w:lang w:val="en-US"/>
              </w:rPr>
              <w:t>18,3130</w:t>
            </w:r>
          </w:p>
        </w:tc>
      </w:tr>
      <w:tr w:rsidR="0051497A" w14:paraId="35C4EBD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3A7BA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A5C19B" w14:textId="77777777" w:rsidR="0051497A" w:rsidRDefault="0051497A" w:rsidP="00D771F0">
            <w:pPr>
              <w:jc w:val="center"/>
            </w:pPr>
            <w:r>
              <w:rPr>
                <w:sz w:val="16"/>
                <w:szCs w:val="16"/>
                <w:lang w:val="en-US"/>
              </w:rPr>
              <w:t>2952260003501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5012349" w14:textId="77777777" w:rsidR="0051497A" w:rsidRDefault="0051497A" w:rsidP="00D771F0">
            <w:r>
              <w:rPr>
                <w:lang w:val="en-US"/>
              </w:rPr>
              <w:t>Excavator pe senile cu o cupa cu motor termic, 0,40-0,70 mc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7B3886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D84ABF1" w14:textId="77777777" w:rsidR="0051497A" w:rsidRDefault="0051497A" w:rsidP="00D771F0">
            <w:r>
              <w:rPr>
                <w:lang w:val="en-US"/>
              </w:rPr>
              <w:t>37,5416</w:t>
            </w:r>
          </w:p>
        </w:tc>
      </w:tr>
      <w:tr w:rsidR="0051497A" w14:paraId="60885C2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E981575" w14:textId="77777777" w:rsidR="0051497A" w:rsidRDefault="0051497A" w:rsidP="00D771F0">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7C037F" w14:textId="77777777" w:rsidR="0051497A" w:rsidRDefault="0051497A" w:rsidP="00D771F0">
            <w:r>
              <w:rPr>
                <w:lang w:val="en-US"/>
              </w:rPr>
              <w:t>TsC03F1</w:t>
            </w:r>
          </w:p>
          <w:p w14:paraId="2F9ED862"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BDFF8BF" w14:textId="77777777" w:rsidR="0051497A" w:rsidRDefault="0051497A" w:rsidP="00D771F0">
            <w:r>
              <w:rPr>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5A56ACB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2D2047"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3C3349" w14:textId="77777777" w:rsidR="0051497A" w:rsidRDefault="0051497A" w:rsidP="00D771F0">
            <w:pPr>
              <w:jc w:val="center"/>
            </w:pPr>
            <w:r>
              <w:rPr>
                <w:lang w:val="en-US"/>
              </w:rPr>
              <w:t>2,4640</w:t>
            </w:r>
          </w:p>
        </w:tc>
      </w:tr>
      <w:tr w:rsidR="0051497A" w14:paraId="2BB8B0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43F57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2CEA5D" w14:textId="77777777" w:rsidR="0051497A" w:rsidRDefault="0051497A" w:rsidP="00D771F0">
            <w:pPr>
              <w:jc w:val="center"/>
            </w:pPr>
            <w:r>
              <w:rPr>
                <w:sz w:val="16"/>
                <w:szCs w:val="16"/>
                <w:lang w:val="en-US"/>
              </w:rPr>
              <w:t>2952260003501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27CF98" w14:textId="77777777" w:rsidR="0051497A" w:rsidRDefault="0051497A" w:rsidP="00D771F0">
            <w:r>
              <w:rPr>
                <w:lang w:val="en-US"/>
              </w:rPr>
              <w:t>Excavator pe senile cu o cupa cu motor termic, 0,40-0,70 mc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C53E3F0"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95C79C8" w14:textId="77777777" w:rsidR="0051497A" w:rsidRDefault="0051497A" w:rsidP="00D771F0">
            <w:r>
              <w:rPr>
                <w:lang w:val="en-US"/>
              </w:rPr>
              <w:t>5,5440</w:t>
            </w:r>
          </w:p>
        </w:tc>
      </w:tr>
      <w:tr w:rsidR="0051497A" w14:paraId="454239C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754CCA4" w14:textId="77777777" w:rsidR="0051497A" w:rsidRDefault="0051497A" w:rsidP="00D771F0">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3B8C44" w14:textId="77777777" w:rsidR="0051497A" w:rsidRDefault="0051497A" w:rsidP="00D771F0">
            <w:r>
              <w:rPr>
                <w:lang w:val="en-US"/>
              </w:rPr>
              <w:t>TsI50A10</w:t>
            </w:r>
          </w:p>
          <w:p w14:paraId="7680DAA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5028BB" w14:textId="77777777" w:rsidR="0051497A" w:rsidRDefault="0051497A" w:rsidP="00D771F0">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46376A7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FC63F2" w14:textId="77777777" w:rsidR="0051497A" w:rsidRDefault="0051497A" w:rsidP="00D771F0">
            <w:pPr>
              <w:jc w:val="center"/>
            </w:pPr>
            <w:r>
              <w:rPr>
                <w:lang w:val="en-US"/>
              </w:rPr>
              <w:lastRenderedPageBreak/>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931966" w14:textId="77777777" w:rsidR="0051497A" w:rsidRDefault="0051497A" w:rsidP="00D771F0">
            <w:pPr>
              <w:jc w:val="center"/>
            </w:pPr>
            <w:r>
              <w:rPr>
                <w:lang w:val="en-US"/>
              </w:rPr>
              <w:t>227,3130</w:t>
            </w:r>
          </w:p>
        </w:tc>
      </w:tr>
      <w:tr w:rsidR="0051497A" w14:paraId="47B451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AEFAA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D1D7F2" w14:textId="77777777" w:rsidR="0051497A" w:rsidRDefault="0051497A" w:rsidP="00D771F0">
            <w:pPr>
              <w:jc w:val="center"/>
            </w:pPr>
            <w:r>
              <w:rPr>
                <w:sz w:val="16"/>
                <w:szCs w:val="16"/>
                <w:lang w:val="en-US"/>
              </w:rPr>
              <w:t>3410540000006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C561025" w14:textId="77777777" w:rsidR="0051497A" w:rsidRDefault="0051497A" w:rsidP="00D771F0">
            <w:r>
              <w:rPr>
                <w:lang w:val="en-US"/>
              </w:rPr>
              <w:t>Autobasculanta-5t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CB61BE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15868AB" w14:textId="77777777" w:rsidR="0051497A" w:rsidRDefault="0051497A" w:rsidP="00D771F0">
            <w:r>
              <w:rPr>
                <w:lang w:val="en-US"/>
              </w:rPr>
              <w:t>41,3710</w:t>
            </w:r>
          </w:p>
        </w:tc>
      </w:tr>
      <w:tr w:rsidR="0051497A" w14:paraId="09B3A05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BA65144" w14:textId="77777777" w:rsidR="0051497A" w:rsidRDefault="0051497A" w:rsidP="00D771F0">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889463" w14:textId="77777777" w:rsidR="0051497A" w:rsidRDefault="0051497A" w:rsidP="00D771F0">
            <w:r>
              <w:rPr>
                <w:lang w:val="en-US"/>
              </w:rPr>
              <w:t>TsA02E</w:t>
            </w:r>
          </w:p>
          <w:p w14:paraId="20B18F6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6D647EA" w14:textId="77777777" w:rsidR="0051497A" w:rsidRDefault="0051497A" w:rsidP="00D771F0">
            <w:r>
              <w:rPr>
                <w:lang w:val="en-US"/>
              </w:rPr>
              <w:t>Sapatura manuala de pamint in spatii limitate, avind sub 1,00 m sau peste 1,00 m latime, executata fara sprijiniri, cu taluz vertical, la canale, drenuri, trepte de infratire, in pamint coeziv mijlociu sau foarte coeziv adincime &lt; 1,5 m teren mijlociu [20%]</w:t>
            </w:r>
            <w:r>
              <w:rPr>
                <w:rFonts w:ascii="Times New Roman CYR" w:hAnsi="Times New Roman CYR" w:cs="Times New Roman CYR"/>
                <w:sz w:val="16"/>
                <w:szCs w:val="16"/>
                <w:lang w:val="en-US"/>
              </w:rPr>
              <w:t xml:space="preserve"> </w:t>
            </w:r>
          </w:p>
          <w:p w14:paraId="7591C76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9AB93D"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EC153AA" w14:textId="77777777" w:rsidR="0051497A" w:rsidRDefault="0051497A" w:rsidP="00D771F0">
            <w:pPr>
              <w:jc w:val="center"/>
            </w:pPr>
            <w:r>
              <w:rPr>
                <w:lang w:val="en-US"/>
              </w:rPr>
              <w:t>415,5400</w:t>
            </w:r>
          </w:p>
        </w:tc>
      </w:tr>
      <w:tr w:rsidR="0051497A" w14:paraId="28B3E1F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1BD0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0D1CC6"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1578AC"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9C346C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37F60DD" w14:textId="77777777" w:rsidR="0051497A" w:rsidRDefault="0051497A" w:rsidP="00D771F0">
            <w:r>
              <w:rPr>
                <w:lang w:val="en-US"/>
              </w:rPr>
              <w:t>548,5128</w:t>
            </w:r>
          </w:p>
        </w:tc>
      </w:tr>
      <w:tr w:rsidR="0051497A" w14:paraId="402A481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7EFA45C" w14:textId="77777777" w:rsidR="0051497A" w:rsidRDefault="0051497A" w:rsidP="00D771F0">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810DAD" w14:textId="77777777" w:rsidR="0051497A" w:rsidRDefault="0051497A" w:rsidP="00D771F0">
            <w:r>
              <w:rPr>
                <w:lang w:val="en-US"/>
              </w:rPr>
              <w:t>TsF01D</w:t>
            </w:r>
          </w:p>
          <w:p w14:paraId="74F67EC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F6AD62A" w14:textId="77777777" w:rsidR="0051497A" w:rsidRDefault="0051497A" w:rsidP="00D771F0">
            <w:r>
              <w:rPr>
                <w:lang w:val="en-US"/>
              </w:rPr>
              <w:t>Sprijiniri de maluri, cu dulapi de fag asezati orizontal, la sapaturi executate in spatii limitate, avind latimea de pina la 1,50 m intre maluri adincimea sapaturii de 2,01...4 m, intre dulapi 0,21...0,60 m</w:t>
            </w:r>
            <w:r>
              <w:rPr>
                <w:rFonts w:ascii="Times New Roman CYR" w:hAnsi="Times New Roman CYR" w:cs="Times New Roman CYR"/>
                <w:sz w:val="16"/>
                <w:szCs w:val="16"/>
                <w:lang w:val="en-US"/>
              </w:rPr>
              <w:t xml:space="preserve"> </w:t>
            </w:r>
          </w:p>
          <w:p w14:paraId="30A6C760"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93B779C"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96844F5" w14:textId="77777777" w:rsidR="0051497A" w:rsidRDefault="0051497A" w:rsidP="00D771F0">
            <w:pPr>
              <w:jc w:val="center"/>
            </w:pPr>
            <w:r>
              <w:rPr>
                <w:lang w:val="en-US"/>
              </w:rPr>
              <w:t>380,7000</w:t>
            </w:r>
          </w:p>
        </w:tc>
      </w:tr>
      <w:tr w:rsidR="0051497A" w14:paraId="589787F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1B7E9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D3DBC5" w14:textId="77777777" w:rsidR="0051497A" w:rsidRDefault="0051497A" w:rsidP="00D771F0">
            <w:pPr>
              <w:jc w:val="center"/>
            </w:pPr>
            <w:r>
              <w:rPr>
                <w:sz w:val="16"/>
                <w:szCs w:val="16"/>
                <w:lang w:val="en-US"/>
              </w:rPr>
              <w:t>71240100107001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8A2CC8B" w14:textId="77777777" w:rsidR="0051497A" w:rsidRDefault="0051497A" w:rsidP="00D771F0">
            <w:r>
              <w:rPr>
                <w:lang w:val="en-US"/>
              </w:rPr>
              <w:t>Dulgher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88D97E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098DF4" w14:textId="77777777" w:rsidR="0051497A" w:rsidRDefault="0051497A" w:rsidP="00D771F0">
            <w:r>
              <w:rPr>
                <w:lang w:val="en-US"/>
              </w:rPr>
              <w:t>137,0520</w:t>
            </w:r>
          </w:p>
        </w:tc>
      </w:tr>
      <w:tr w:rsidR="0051497A" w14:paraId="079D76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4886D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68E994" w14:textId="77777777" w:rsidR="0051497A" w:rsidRDefault="0051497A" w:rsidP="00D771F0">
            <w:pPr>
              <w:jc w:val="center"/>
            </w:pPr>
            <w:r>
              <w:rPr>
                <w:sz w:val="16"/>
                <w:szCs w:val="16"/>
                <w:lang w:val="en-US"/>
              </w:rPr>
              <w:t>2811236827395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0D58A96" w14:textId="77777777" w:rsidR="0051497A" w:rsidRDefault="0051497A" w:rsidP="00D771F0">
            <w:r>
              <w:rPr>
                <w:lang w:val="en-US"/>
              </w:rPr>
              <w:t>Sprait metalic telescopic 0,08 MN (8 tf) L=0,60-1,50 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B3282B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BCCB736" w14:textId="77777777" w:rsidR="0051497A" w:rsidRDefault="0051497A" w:rsidP="00D771F0">
            <w:r>
              <w:rPr>
                <w:lang w:val="en-US"/>
              </w:rPr>
              <w:t>0,7233</w:t>
            </w:r>
          </w:p>
        </w:tc>
      </w:tr>
      <w:tr w:rsidR="0051497A" w14:paraId="4F0C04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DAA4B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EDECFA" w14:textId="77777777" w:rsidR="0051497A" w:rsidRDefault="0051497A" w:rsidP="00D771F0">
            <w:pPr>
              <w:jc w:val="center"/>
            </w:pPr>
            <w:r>
              <w:rPr>
                <w:sz w:val="16"/>
                <w:szCs w:val="16"/>
                <w:lang w:val="en-US"/>
              </w:rPr>
              <w:t>2010102917685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A90D43" w14:textId="77777777" w:rsidR="0051497A" w:rsidRDefault="0051497A" w:rsidP="00D771F0">
            <w:r>
              <w:rPr>
                <w:lang w:val="en-US"/>
              </w:rPr>
              <w:t>Dulap fag lung tivita cls C gr=50mm lung=2,50m S8689</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E6E8007"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03291B1" w14:textId="77777777" w:rsidR="0051497A" w:rsidRDefault="0051497A" w:rsidP="00D771F0">
            <w:r>
              <w:rPr>
                <w:lang w:val="en-US"/>
              </w:rPr>
              <w:t>1,0279</w:t>
            </w:r>
          </w:p>
        </w:tc>
      </w:tr>
      <w:tr w:rsidR="0051497A" w14:paraId="6323FF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193E7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7F4A9B" w14:textId="77777777" w:rsidR="0051497A" w:rsidRDefault="0051497A" w:rsidP="00D771F0">
            <w:pPr>
              <w:jc w:val="center"/>
            </w:pPr>
            <w:r>
              <w:rPr>
                <w:sz w:val="16"/>
                <w:szCs w:val="16"/>
                <w:lang w:val="en-US"/>
              </w:rPr>
              <w:t>2873145887001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85DE630" w14:textId="77777777" w:rsidR="0051497A" w:rsidRDefault="0051497A" w:rsidP="00D771F0">
            <w:r>
              <w:rPr>
                <w:lang w:val="en-US"/>
              </w:rPr>
              <w:t>Cuie cu cap con. Tip A 1 4,0 x 100  S2111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5549D0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18C400" w14:textId="77777777" w:rsidR="0051497A" w:rsidRDefault="0051497A" w:rsidP="00D771F0">
            <w:r>
              <w:rPr>
                <w:lang w:val="en-US"/>
              </w:rPr>
              <w:t>7,9186</w:t>
            </w:r>
          </w:p>
        </w:tc>
      </w:tr>
      <w:tr w:rsidR="0051497A" w14:paraId="2D6A333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7005C1F" w14:textId="77777777" w:rsidR="0051497A" w:rsidRDefault="0051497A" w:rsidP="00D771F0">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3DB131C" w14:textId="77777777" w:rsidR="0051497A" w:rsidRDefault="0051497A" w:rsidP="00D771F0">
            <w:r>
              <w:rPr>
                <w:lang w:val="en-US"/>
              </w:rPr>
              <w:t>AcF03A</w:t>
            </w:r>
          </w:p>
          <w:p w14:paraId="6679112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9317C6" w14:textId="77777777" w:rsidR="0051497A" w:rsidRDefault="0051497A" w:rsidP="00D771F0">
            <w:r>
              <w:rPr>
                <w:lang w:val="en-US"/>
              </w:rPr>
              <w:t>Umpluturi in santuri la conductele de canalizare, ca substrat, strat de protectie, strat de izolare sau strat filtrant la tuburi, executate cu pamint local [nivelarea patului de fundatie]</w:t>
            </w:r>
            <w:r>
              <w:rPr>
                <w:rFonts w:ascii="Times New Roman CYR" w:hAnsi="Times New Roman CYR" w:cs="Times New Roman CYR"/>
                <w:sz w:val="16"/>
                <w:szCs w:val="16"/>
                <w:lang w:val="en-US"/>
              </w:rPr>
              <w:t xml:space="preserve"> </w:t>
            </w:r>
          </w:p>
          <w:p w14:paraId="1F03D94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B3442B"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54B1B7D" w14:textId="77777777" w:rsidR="0051497A" w:rsidRDefault="0051497A" w:rsidP="00D771F0">
            <w:pPr>
              <w:jc w:val="center"/>
            </w:pPr>
            <w:r>
              <w:rPr>
                <w:lang w:val="en-US"/>
              </w:rPr>
              <w:t>108,2160</w:t>
            </w:r>
          </w:p>
        </w:tc>
      </w:tr>
      <w:tr w:rsidR="0051497A" w14:paraId="32E7ED7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E3CD18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3DFEA1" w14:textId="77777777" w:rsidR="0051497A" w:rsidRDefault="0051497A" w:rsidP="00D771F0">
            <w:pPr>
              <w:jc w:val="center"/>
            </w:pPr>
            <w:r>
              <w:rPr>
                <w:sz w:val="16"/>
                <w:szCs w:val="16"/>
                <w:lang w:val="en-US"/>
              </w:rPr>
              <w:t>9312040019600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B5E4C3F" w14:textId="77777777" w:rsidR="0051497A" w:rsidRDefault="0051497A" w:rsidP="00D771F0">
            <w:r>
              <w:rPr>
                <w:lang w:val="en-US"/>
              </w:rPr>
              <w:t>Sapator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9FB3A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BAD770" w14:textId="77777777" w:rsidR="0051497A" w:rsidRDefault="0051497A" w:rsidP="00D771F0">
            <w:r>
              <w:rPr>
                <w:lang w:val="en-US"/>
              </w:rPr>
              <w:t>66,0118</w:t>
            </w:r>
          </w:p>
        </w:tc>
      </w:tr>
      <w:tr w:rsidR="0051497A" w14:paraId="69F009E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8E6306" w14:textId="77777777" w:rsidR="0051497A" w:rsidRDefault="0051497A" w:rsidP="00D771F0">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79A0C4" w14:textId="77777777" w:rsidR="0051497A" w:rsidRDefault="0051497A" w:rsidP="00D771F0">
            <w:r>
              <w:rPr>
                <w:lang w:val="en-US"/>
              </w:rPr>
              <w:t>TsD01B</w:t>
            </w:r>
          </w:p>
          <w:p w14:paraId="181952E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E8E1746" w14:textId="77777777" w:rsidR="0051497A" w:rsidRDefault="0051497A" w:rsidP="00D771F0">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4C1FAA7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5DBE02F"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34716D" w14:textId="77777777" w:rsidR="0051497A" w:rsidRDefault="0051497A" w:rsidP="00D771F0">
            <w:pPr>
              <w:jc w:val="center"/>
            </w:pPr>
            <w:r>
              <w:rPr>
                <w:lang w:val="en-US"/>
              </w:rPr>
              <w:t>519,4300</w:t>
            </w:r>
          </w:p>
        </w:tc>
      </w:tr>
      <w:tr w:rsidR="0051497A" w14:paraId="4EF4E6F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B9FD8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3FE681"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87AC11F"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4FAF6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40A01D3" w14:textId="77777777" w:rsidR="0051497A" w:rsidRDefault="0051497A" w:rsidP="00D771F0">
            <w:r>
              <w:rPr>
                <w:lang w:val="en-US"/>
              </w:rPr>
              <w:t>161,0233</w:t>
            </w:r>
          </w:p>
        </w:tc>
      </w:tr>
      <w:tr w:rsidR="0051497A" w14:paraId="51827F8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44CD650" w14:textId="77777777" w:rsidR="0051497A" w:rsidRDefault="0051497A" w:rsidP="00D771F0">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2C69354" w14:textId="77777777" w:rsidR="0051497A" w:rsidRDefault="0051497A" w:rsidP="00D771F0">
            <w:r>
              <w:rPr>
                <w:lang w:val="en-US"/>
              </w:rPr>
              <w:t>TsD02A1</w:t>
            </w:r>
          </w:p>
          <w:p w14:paraId="070ED64F"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40518A" w14:textId="77777777" w:rsidR="0051497A" w:rsidRDefault="0051497A" w:rsidP="00D771F0">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418507D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8B258A"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02BF5D4" w14:textId="77777777" w:rsidR="0051497A" w:rsidRDefault="0051497A" w:rsidP="00D771F0">
            <w:pPr>
              <w:jc w:val="center"/>
            </w:pPr>
            <w:r>
              <w:rPr>
                <w:lang w:val="en-US"/>
              </w:rPr>
              <w:t>15,3280</w:t>
            </w:r>
          </w:p>
        </w:tc>
      </w:tr>
      <w:tr w:rsidR="0051497A" w14:paraId="1C4E121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647DF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4177F3" w14:textId="77777777" w:rsidR="0051497A" w:rsidRDefault="0051497A" w:rsidP="00D771F0">
            <w:pPr>
              <w:jc w:val="center"/>
            </w:pPr>
            <w:r>
              <w:rPr>
                <w:sz w:val="16"/>
                <w:szCs w:val="16"/>
                <w:lang w:val="en-US"/>
              </w:rPr>
              <w:t>2952260003553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A36B7B" w14:textId="77777777" w:rsidR="0051497A" w:rsidRDefault="0051497A" w:rsidP="00D771F0">
            <w:r>
              <w:rPr>
                <w:lang w:val="en-US"/>
              </w:rPr>
              <w:t>Buldozer pe senile pina la 65-80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25F5575"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E5E2214" w14:textId="77777777" w:rsidR="0051497A" w:rsidRDefault="0051497A" w:rsidP="00D771F0">
            <w:r>
              <w:rPr>
                <w:lang w:val="en-US"/>
              </w:rPr>
              <w:t>16,7075</w:t>
            </w:r>
          </w:p>
        </w:tc>
      </w:tr>
      <w:tr w:rsidR="0051497A" w14:paraId="1DD29D7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A17D483" w14:textId="77777777" w:rsidR="0051497A" w:rsidRDefault="0051497A" w:rsidP="00D771F0">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F40AA96" w14:textId="77777777" w:rsidR="0051497A" w:rsidRDefault="0051497A" w:rsidP="00D771F0">
            <w:r>
              <w:rPr>
                <w:lang w:val="en-US"/>
              </w:rPr>
              <w:t>TsD04C</w:t>
            </w:r>
          </w:p>
          <w:p w14:paraId="6EDD263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50FF136" w14:textId="77777777" w:rsidR="0051497A" w:rsidRDefault="0051497A" w:rsidP="00D771F0">
            <w:r>
              <w:rPr>
                <w:lang w:val="en-US"/>
              </w:rPr>
              <w:t>Compactarea cu maiul de mina a umpluturilor executate in sapaturi orizontale sau inclinate la 1/4, inclusiv udarea fiecarui strat de pamint in parte, avind 20 cm grosime pamint necoeziv</w:t>
            </w:r>
            <w:r>
              <w:rPr>
                <w:rFonts w:ascii="Times New Roman CYR" w:hAnsi="Times New Roman CYR" w:cs="Times New Roman CYR"/>
                <w:sz w:val="16"/>
                <w:szCs w:val="16"/>
                <w:lang w:val="en-US"/>
              </w:rPr>
              <w:t xml:space="preserve"> </w:t>
            </w:r>
          </w:p>
          <w:p w14:paraId="3FA5676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7BC802"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2B4D169" w14:textId="77777777" w:rsidR="0051497A" w:rsidRDefault="0051497A" w:rsidP="00D771F0">
            <w:pPr>
              <w:jc w:val="center"/>
            </w:pPr>
            <w:r>
              <w:rPr>
                <w:lang w:val="en-US"/>
              </w:rPr>
              <w:t>519,4300</w:t>
            </w:r>
          </w:p>
        </w:tc>
      </w:tr>
      <w:tr w:rsidR="0051497A" w14:paraId="3457896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EE81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ED7423"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38D421A"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D2D9BB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9BA8A46" w14:textId="77777777" w:rsidR="0051497A" w:rsidRDefault="0051497A" w:rsidP="00D771F0">
            <w:r>
              <w:rPr>
                <w:lang w:val="en-US"/>
              </w:rPr>
              <w:t>384,3782</w:t>
            </w:r>
          </w:p>
        </w:tc>
      </w:tr>
      <w:tr w:rsidR="0051497A" w14:paraId="2472BB1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3E21F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A8A38A" w14:textId="77777777" w:rsidR="0051497A" w:rsidRDefault="0051497A" w:rsidP="00D771F0">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796DD8B" w14:textId="77777777" w:rsidR="0051497A" w:rsidRDefault="0051497A" w:rsidP="00D771F0">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1BDF37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30F6A3" w14:textId="77777777" w:rsidR="0051497A" w:rsidRDefault="0051497A" w:rsidP="00D771F0">
            <w:r>
              <w:rPr>
                <w:lang w:val="en-US"/>
              </w:rPr>
              <w:t>51,9430</w:t>
            </w:r>
          </w:p>
        </w:tc>
      </w:tr>
      <w:tr w:rsidR="0051497A" w14:paraId="23F64AC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07FF5BC" w14:textId="77777777" w:rsidR="0051497A" w:rsidRDefault="0051497A" w:rsidP="00D771F0">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80316B9" w14:textId="77777777" w:rsidR="0051497A" w:rsidRDefault="0051497A" w:rsidP="00D771F0">
            <w:r>
              <w:rPr>
                <w:lang w:val="en-US"/>
              </w:rPr>
              <w:t>TsD05A</w:t>
            </w:r>
          </w:p>
          <w:p w14:paraId="198B807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CD079D" w14:textId="77777777" w:rsidR="0051497A" w:rsidRDefault="0051497A" w:rsidP="00D771F0">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2FA9E17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3B3406"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47A0F3" w14:textId="77777777" w:rsidR="0051497A" w:rsidRDefault="0051497A" w:rsidP="00D771F0">
            <w:pPr>
              <w:jc w:val="center"/>
            </w:pPr>
            <w:r>
              <w:rPr>
                <w:lang w:val="en-US"/>
              </w:rPr>
              <w:t>15,3280</w:t>
            </w:r>
          </w:p>
        </w:tc>
      </w:tr>
      <w:tr w:rsidR="0051497A" w14:paraId="4A6B7AF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A0104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9D7F63"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A2CBBA7"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27C27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D5C5667" w14:textId="77777777" w:rsidR="0051497A" w:rsidRDefault="0051497A" w:rsidP="00D771F0">
            <w:r>
              <w:rPr>
                <w:lang w:val="en-US"/>
              </w:rPr>
              <w:t>135,1930</w:t>
            </w:r>
          </w:p>
        </w:tc>
      </w:tr>
      <w:tr w:rsidR="0051497A" w14:paraId="5237C45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5955D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3FA3A0" w14:textId="77777777" w:rsidR="0051497A" w:rsidRDefault="0051497A" w:rsidP="00D771F0">
            <w:pPr>
              <w:jc w:val="center"/>
            </w:pPr>
            <w:r>
              <w:rPr>
                <w:sz w:val="16"/>
                <w:szCs w:val="16"/>
                <w:lang w:val="en-US"/>
              </w:rPr>
              <w:t>2952270004021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2750EA3" w14:textId="77777777" w:rsidR="0051497A" w:rsidRDefault="0051497A" w:rsidP="00D771F0">
            <w:r>
              <w:rPr>
                <w:lang w:val="en-US"/>
              </w:rPr>
              <w:t>Mai mecanic de 150-200 kg cu motor termic 6 cp (4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FBF511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995C874" w14:textId="77777777" w:rsidR="0051497A" w:rsidRDefault="0051497A" w:rsidP="00D771F0">
            <w:r>
              <w:rPr>
                <w:lang w:val="en-US"/>
              </w:rPr>
              <w:t>159,2579</w:t>
            </w:r>
          </w:p>
        </w:tc>
      </w:tr>
      <w:tr w:rsidR="0051497A" w14:paraId="49AD1E9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074DC6E" w14:textId="77777777" w:rsidR="0051497A" w:rsidRDefault="0051497A" w:rsidP="00D771F0">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394E16" w14:textId="77777777" w:rsidR="0051497A" w:rsidRDefault="0051497A" w:rsidP="00D771F0">
            <w:r>
              <w:rPr>
                <w:lang w:val="en-US"/>
              </w:rPr>
              <w:t>AcA08B1</w:t>
            </w:r>
          </w:p>
          <w:p w14:paraId="577591EF"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6C65E6" w14:textId="77777777" w:rsidR="0051497A" w:rsidRDefault="0051497A" w:rsidP="00D771F0">
            <w:r>
              <w:rPr>
                <w:lang w:val="en-US"/>
              </w:rPr>
              <w:t>Pentru fiecare subtraversari cabluri, canale, telefonie, etc. se adauga</w:t>
            </w:r>
            <w:r>
              <w:rPr>
                <w:rFonts w:ascii="Times New Roman CYR" w:hAnsi="Times New Roman CYR" w:cs="Times New Roman CYR"/>
                <w:sz w:val="16"/>
                <w:szCs w:val="16"/>
                <w:lang w:val="en-US"/>
              </w:rPr>
              <w:t xml:space="preserve"> </w:t>
            </w:r>
          </w:p>
          <w:p w14:paraId="5D8E0DD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DB67A9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C894872" w14:textId="77777777" w:rsidR="0051497A" w:rsidRDefault="0051497A" w:rsidP="00D771F0">
            <w:pPr>
              <w:jc w:val="center"/>
            </w:pPr>
            <w:r>
              <w:rPr>
                <w:lang w:val="en-US"/>
              </w:rPr>
              <w:t>180,0000</w:t>
            </w:r>
          </w:p>
        </w:tc>
      </w:tr>
      <w:tr w:rsidR="0051497A" w14:paraId="7F588C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7B9D9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5A5532"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A832BBD"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31E3E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601D516" w14:textId="77777777" w:rsidR="0051497A" w:rsidRDefault="0051497A" w:rsidP="00D771F0">
            <w:r>
              <w:rPr>
                <w:lang w:val="en-US"/>
              </w:rPr>
              <w:t>28,8000</w:t>
            </w:r>
          </w:p>
        </w:tc>
      </w:tr>
      <w:tr w:rsidR="0051497A" w14:paraId="23706D41" w14:textId="77777777" w:rsidTr="0051497A">
        <w:tc>
          <w:tcPr>
            <w:tcW w:w="709" w:type="dxa"/>
            <w:tcBorders>
              <w:top w:val="single" w:sz="4" w:space="0" w:color="000000"/>
              <w:left w:val="single" w:sz="6" w:space="0" w:color="000000"/>
              <w:bottom w:val="nil"/>
              <w:right w:val="nil"/>
            </w:tcBorders>
            <w:tcMar>
              <w:left w:w="108" w:type="dxa"/>
              <w:right w:w="108" w:type="dxa"/>
            </w:tcMar>
          </w:tcPr>
          <w:p w14:paraId="0316C119"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AFA84C5"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17C44540" w14:textId="77777777" w:rsidR="0051497A" w:rsidRDefault="0051497A" w:rsidP="00D771F0">
            <w:pPr>
              <w:rPr>
                <w:sz w:val="8"/>
                <w:szCs w:val="8"/>
                <w:lang w:val="en-US"/>
              </w:rPr>
            </w:pPr>
          </w:p>
          <w:p w14:paraId="5FA15DE6" w14:textId="77777777" w:rsidR="0051497A" w:rsidRDefault="0051497A" w:rsidP="00D771F0">
            <w:pPr>
              <w:rPr>
                <w:sz w:val="8"/>
                <w:szCs w:val="8"/>
                <w:lang w:val="en-US"/>
              </w:rPr>
            </w:pPr>
          </w:p>
          <w:p w14:paraId="4C9C1C7E"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1BFDE2BF"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75F06C1C" w14:textId="77777777" w:rsidR="0051497A" w:rsidRDefault="0051497A" w:rsidP="00D771F0">
            <w:pPr>
              <w:rPr>
                <w:sz w:val="8"/>
                <w:szCs w:val="8"/>
                <w:lang w:val="en-US"/>
              </w:rPr>
            </w:pPr>
          </w:p>
        </w:tc>
      </w:tr>
      <w:tr w:rsidR="0051497A" w14:paraId="0B6AF733"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B1C0C7D"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E17E1E3"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2541B070"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641A6C9C"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4C59827" w14:textId="77777777" w:rsidR="0051497A" w:rsidRDefault="0051497A" w:rsidP="00D771F0">
            <w:pPr>
              <w:rPr>
                <w:lang w:val="en-US"/>
              </w:rPr>
            </w:pPr>
          </w:p>
        </w:tc>
      </w:tr>
      <w:tr w:rsidR="0051497A" w14:paraId="35B2E009"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19A09A4"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D708F3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2328153"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76983945" w14:textId="77777777" w:rsidR="0051497A" w:rsidRDefault="0051497A" w:rsidP="00D771F0">
            <w:r>
              <w:rPr>
                <w:b/>
                <w:bCs/>
                <w:lang w:val="en-US"/>
              </w:rPr>
              <w:t xml:space="preserve">Total </w:t>
            </w:r>
            <w:r>
              <w:rPr>
                <w:b/>
                <w:bCs/>
                <w:sz w:val="22"/>
                <w:szCs w:val="22"/>
                <w:lang w:val="en-US"/>
              </w:rPr>
              <w:t>Lucrari de terasamente</w:t>
            </w:r>
          </w:p>
        </w:tc>
        <w:tc>
          <w:tcPr>
            <w:tcW w:w="1305" w:type="dxa"/>
            <w:tcBorders>
              <w:top w:val="single" w:sz="4" w:space="0" w:color="000000"/>
              <w:left w:val="nil"/>
              <w:bottom w:val="single" w:sz="4" w:space="0" w:color="000000"/>
              <w:right w:val="nil"/>
            </w:tcBorders>
            <w:tcMar>
              <w:left w:w="108" w:type="dxa"/>
              <w:right w:w="108" w:type="dxa"/>
            </w:tcMar>
          </w:tcPr>
          <w:p w14:paraId="48DA1064"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70B39D9F" w14:textId="77777777" w:rsidR="0051497A" w:rsidRDefault="0051497A" w:rsidP="00D771F0">
            <w:pPr>
              <w:rPr>
                <w:lang w:val="en-US"/>
              </w:rPr>
            </w:pPr>
          </w:p>
        </w:tc>
      </w:tr>
      <w:tr w:rsidR="0051497A" w14:paraId="03CF3885" w14:textId="77777777" w:rsidTr="0051497A">
        <w:tc>
          <w:tcPr>
            <w:tcW w:w="709" w:type="dxa"/>
            <w:tcBorders>
              <w:top w:val="nil"/>
              <w:left w:val="single" w:sz="6" w:space="0" w:color="000000"/>
              <w:bottom w:val="nil"/>
              <w:right w:val="nil"/>
            </w:tcBorders>
            <w:tcMar>
              <w:left w:w="108" w:type="dxa"/>
              <w:right w:w="108" w:type="dxa"/>
            </w:tcMar>
          </w:tcPr>
          <w:p w14:paraId="2A499C1A"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4F65B53"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5A1A5CBD" w14:textId="77777777" w:rsidR="0051497A" w:rsidRDefault="0051497A" w:rsidP="00D771F0">
            <w:r>
              <w:rPr>
                <w:b/>
                <w:bCs/>
                <w:sz w:val="22"/>
                <w:szCs w:val="22"/>
                <w:lang w:val="en-US"/>
              </w:rPr>
              <w:t>2.2. Retele exterioare de canalizare menajer-fecaloida C1</w:t>
            </w:r>
          </w:p>
          <w:p w14:paraId="4064937B"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6D7AA0D6"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147912B4" w14:textId="77777777" w:rsidR="0051497A" w:rsidRDefault="0051497A" w:rsidP="00D771F0">
            <w:pPr>
              <w:rPr>
                <w:lang w:val="en-US"/>
              </w:rPr>
            </w:pPr>
          </w:p>
        </w:tc>
      </w:tr>
      <w:tr w:rsidR="0051497A" w14:paraId="0613EB6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B7F17A" w14:textId="77777777" w:rsidR="0051497A" w:rsidRDefault="0051497A" w:rsidP="00D771F0">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B7A0C7" w14:textId="77777777" w:rsidR="0051497A" w:rsidRDefault="0051497A" w:rsidP="00D771F0">
            <w:r>
              <w:rPr>
                <w:lang w:val="en-US"/>
              </w:rPr>
              <w:t>AcA08B</w:t>
            </w:r>
          </w:p>
          <w:p w14:paraId="359FA266"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25EE0F" w14:textId="77777777" w:rsidR="0051497A" w:rsidRDefault="0051497A" w:rsidP="00D771F0">
            <w:r>
              <w:rPr>
                <w:lang w:val="en-US"/>
              </w:rPr>
              <w:t>Montarea in pamint, in exteriorul cladirilor, a tevilor din PVC, de 9 m lungime, etansate cu garnituri de cauciuc, avind diametrul de 315 mm SN4 SDR41 [SR EN 13476]</w:t>
            </w:r>
            <w:r>
              <w:rPr>
                <w:rFonts w:ascii="Times New Roman CYR" w:hAnsi="Times New Roman CYR" w:cs="Times New Roman CYR"/>
                <w:sz w:val="16"/>
                <w:szCs w:val="16"/>
                <w:lang w:val="en-US"/>
              </w:rPr>
              <w:t xml:space="preserve"> </w:t>
            </w:r>
          </w:p>
          <w:p w14:paraId="722A8878" w14:textId="77777777" w:rsidR="0051497A" w:rsidRDefault="0051497A" w:rsidP="00D771F0">
            <w:r>
              <w:rPr>
                <w:rFonts w:ascii="Times New Roman CYR" w:hAnsi="Times New Roman CYR" w:cs="Times New Roman CYR"/>
                <w:sz w:val="16"/>
                <w:szCs w:val="16"/>
                <w:lang w:val="en-US"/>
              </w:rPr>
              <w:t>Materiale marunte (apa, sapun pasta)=1,0050</w:t>
            </w:r>
          </w:p>
          <w:p w14:paraId="64C24752"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370C01"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D43577" w14:textId="77777777" w:rsidR="0051497A" w:rsidRDefault="0051497A" w:rsidP="00D771F0">
            <w:pPr>
              <w:jc w:val="center"/>
            </w:pPr>
            <w:r>
              <w:rPr>
                <w:lang w:val="en-US"/>
              </w:rPr>
              <w:t>79,0000</w:t>
            </w:r>
          </w:p>
        </w:tc>
      </w:tr>
      <w:tr w:rsidR="0051497A" w14:paraId="392A704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3B7C3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19AFCA"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798F61"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C7E628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796398B" w14:textId="77777777" w:rsidR="0051497A" w:rsidRDefault="0051497A" w:rsidP="00D771F0">
            <w:r>
              <w:rPr>
                <w:lang w:val="en-US"/>
              </w:rPr>
              <w:t>30,8100</w:t>
            </w:r>
          </w:p>
        </w:tc>
      </w:tr>
      <w:tr w:rsidR="0051497A" w14:paraId="0260767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22F58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32987B" w14:textId="77777777" w:rsidR="0051497A" w:rsidRDefault="0051497A" w:rsidP="00D771F0">
            <w:pPr>
              <w:jc w:val="center"/>
            </w:pPr>
            <w:r>
              <w:rPr>
                <w:sz w:val="16"/>
                <w:szCs w:val="16"/>
                <w:lang w:val="en-US"/>
              </w:rPr>
              <w:t>2521216700500-315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4108F5C" w14:textId="77777777" w:rsidR="0051497A" w:rsidRDefault="0051497A" w:rsidP="00D771F0">
            <w:r>
              <w:rPr>
                <w:lang w:val="en-US"/>
              </w:rPr>
              <w:t>Teava din PVC mufata de 9 m lungime avind diametrul de 315 mm SN4 SDR41 [SR EN 13476]</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A588CBE"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21C4A70" w14:textId="77777777" w:rsidR="0051497A" w:rsidRDefault="0051497A" w:rsidP="00D771F0">
            <w:r>
              <w:rPr>
                <w:lang w:val="en-US"/>
              </w:rPr>
              <w:t>82,9678</w:t>
            </w:r>
          </w:p>
        </w:tc>
      </w:tr>
      <w:tr w:rsidR="0051497A" w14:paraId="40A1046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AC99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77826D" w14:textId="77777777" w:rsidR="0051497A" w:rsidRDefault="0051497A" w:rsidP="00D771F0">
            <w:pPr>
              <w:jc w:val="center"/>
            </w:pPr>
            <w:r>
              <w:rPr>
                <w:sz w:val="16"/>
                <w:szCs w:val="16"/>
                <w:lang w:val="en-US"/>
              </w:rPr>
              <w:t>2513736601700-315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D37B1E" w14:textId="77777777" w:rsidR="0051497A" w:rsidRDefault="0051497A" w:rsidP="00D771F0">
            <w:r>
              <w:rPr>
                <w:lang w:val="en-US"/>
              </w:rPr>
              <w:t>Garnituri inelare din cauciuc pentru PVC mufate d315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82720EB"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02683F4" w14:textId="77777777" w:rsidR="0051497A" w:rsidRDefault="0051497A" w:rsidP="00D771F0">
            <w:r>
              <w:rPr>
                <w:lang w:val="en-US"/>
              </w:rPr>
              <w:t>9,2098</w:t>
            </w:r>
          </w:p>
        </w:tc>
      </w:tr>
      <w:tr w:rsidR="0051497A" w14:paraId="55D0634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32B84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D5A72F"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F7B92E9"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2BFD08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3AED93A" w14:textId="77777777" w:rsidR="0051497A" w:rsidRDefault="0051497A" w:rsidP="00D771F0">
            <w:r>
              <w:rPr>
                <w:lang w:val="en-US"/>
              </w:rPr>
              <w:t>0,1580</w:t>
            </w:r>
          </w:p>
        </w:tc>
      </w:tr>
      <w:tr w:rsidR="0051497A" w14:paraId="0D81C30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7D997F" w14:textId="77777777" w:rsidR="0051497A" w:rsidRDefault="0051497A" w:rsidP="00D771F0">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767CE6" w14:textId="77777777" w:rsidR="0051497A" w:rsidRDefault="0051497A" w:rsidP="00D771F0">
            <w:r>
              <w:rPr>
                <w:lang w:val="en-US"/>
              </w:rPr>
              <w:t>AcA08B</w:t>
            </w:r>
          </w:p>
          <w:p w14:paraId="5BA23C46"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9EF3686" w14:textId="77777777" w:rsidR="0051497A" w:rsidRDefault="0051497A" w:rsidP="00D771F0">
            <w:r>
              <w:rPr>
                <w:lang w:val="en-US"/>
              </w:rPr>
              <w:t>Montarea in pamint, in exteriorul cladirilor, a tevilor din PVC, de 9 m lungime, etansate cu garnituri de cauciuc, avind diametrul de 200 mm SN4 SDR41 [SR EN 13476]</w:t>
            </w:r>
            <w:r>
              <w:rPr>
                <w:rFonts w:ascii="Times New Roman CYR" w:hAnsi="Times New Roman CYR" w:cs="Times New Roman CYR"/>
                <w:sz w:val="16"/>
                <w:szCs w:val="16"/>
                <w:lang w:val="en-US"/>
              </w:rPr>
              <w:t xml:space="preserve"> </w:t>
            </w:r>
          </w:p>
          <w:p w14:paraId="690B9E80" w14:textId="77777777" w:rsidR="0051497A" w:rsidRDefault="0051497A" w:rsidP="00D771F0">
            <w:r>
              <w:rPr>
                <w:rFonts w:ascii="Times New Roman CYR" w:hAnsi="Times New Roman CYR" w:cs="Times New Roman CYR"/>
                <w:sz w:val="16"/>
                <w:szCs w:val="16"/>
                <w:lang w:val="en-US"/>
              </w:rPr>
              <w:t>Materiale marunte (apa, sapun pasta)=1,0050</w:t>
            </w:r>
          </w:p>
          <w:p w14:paraId="7DCC7D0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E537EE"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9F7CC0" w14:textId="77777777" w:rsidR="0051497A" w:rsidRDefault="0051497A" w:rsidP="00D771F0">
            <w:pPr>
              <w:jc w:val="center"/>
            </w:pPr>
            <w:r>
              <w:rPr>
                <w:lang w:val="en-US"/>
              </w:rPr>
              <w:t>649,0000</w:t>
            </w:r>
          </w:p>
        </w:tc>
      </w:tr>
      <w:tr w:rsidR="0051497A" w14:paraId="3D02B4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24490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133935"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1869D03"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442788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5176176" w14:textId="77777777" w:rsidR="0051497A" w:rsidRDefault="0051497A" w:rsidP="00D771F0">
            <w:r>
              <w:rPr>
                <w:lang w:val="en-US"/>
              </w:rPr>
              <w:t>253,1100</w:t>
            </w:r>
          </w:p>
        </w:tc>
      </w:tr>
      <w:tr w:rsidR="0051497A" w14:paraId="58B802A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BC400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6034AF" w14:textId="77777777" w:rsidR="0051497A" w:rsidRDefault="0051497A" w:rsidP="00D771F0">
            <w:pPr>
              <w:jc w:val="center"/>
            </w:pPr>
            <w:r>
              <w:rPr>
                <w:sz w:val="16"/>
                <w:szCs w:val="16"/>
                <w:lang w:val="en-US"/>
              </w:rPr>
              <w:t>2521216700500-200-4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AD1E07D" w14:textId="77777777" w:rsidR="0051497A" w:rsidRDefault="0051497A" w:rsidP="00D771F0">
            <w:r>
              <w:rPr>
                <w:lang w:val="en-US"/>
              </w:rPr>
              <w:t>Teava din PVC mufata de 9 m lungime avind diametrul de 200 mm SN4 SDR41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09DD6C2"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2447E8F" w14:textId="77777777" w:rsidR="0051497A" w:rsidRDefault="0051497A" w:rsidP="00D771F0">
            <w:r>
              <w:rPr>
                <w:lang w:val="en-US"/>
              </w:rPr>
              <w:t>681,5960</w:t>
            </w:r>
          </w:p>
        </w:tc>
      </w:tr>
      <w:tr w:rsidR="0051497A" w14:paraId="24FCA6A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6498E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F7ACFA" w14:textId="77777777" w:rsidR="0051497A" w:rsidRDefault="0051497A" w:rsidP="00D771F0">
            <w:pPr>
              <w:jc w:val="center"/>
            </w:pPr>
            <w:r>
              <w:rPr>
                <w:sz w:val="16"/>
                <w:szCs w:val="16"/>
                <w:lang w:val="en-US"/>
              </w:rPr>
              <w:t>2513736601700-200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EB3EB9B" w14:textId="77777777" w:rsidR="0051497A" w:rsidRDefault="0051497A" w:rsidP="00D771F0">
            <w:r>
              <w:rPr>
                <w:lang w:val="en-US"/>
              </w:rPr>
              <w:t>Garnituri inelare din cauciuc pentru PVC mufate d200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7626BA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5C8D769" w14:textId="77777777" w:rsidR="0051497A" w:rsidRDefault="0051497A" w:rsidP="00D771F0">
            <w:r>
              <w:rPr>
                <w:lang w:val="en-US"/>
              </w:rPr>
              <w:t>75,6604</w:t>
            </w:r>
          </w:p>
        </w:tc>
      </w:tr>
      <w:tr w:rsidR="0051497A" w14:paraId="02097B8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91D71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F479D2"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F2548A"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8A2178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D6CCD36" w14:textId="77777777" w:rsidR="0051497A" w:rsidRDefault="0051497A" w:rsidP="00D771F0">
            <w:r>
              <w:rPr>
                <w:lang w:val="en-US"/>
              </w:rPr>
              <w:t>1,2980</w:t>
            </w:r>
          </w:p>
        </w:tc>
      </w:tr>
      <w:tr w:rsidR="0051497A" w14:paraId="1C2915B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0D53EC4" w14:textId="77777777" w:rsidR="0051497A" w:rsidRDefault="0051497A" w:rsidP="00D771F0">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D5B2AE" w14:textId="77777777" w:rsidR="0051497A" w:rsidRDefault="0051497A" w:rsidP="00D771F0">
            <w:r>
              <w:rPr>
                <w:lang w:val="en-US"/>
              </w:rPr>
              <w:t>AcA08A</w:t>
            </w:r>
          </w:p>
          <w:p w14:paraId="5434A702"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F7E3DA" w14:textId="77777777" w:rsidR="0051497A" w:rsidRDefault="0051497A" w:rsidP="00D771F0">
            <w:r>
              <w:rPr>
                <w:lang w:val="en-US"/>
              </w:rPr>
              <w:t>Montarea in pamint, in exteriorul cladirilor, a tevilor din PVC, de 9 m lungime, etansate cu garnituri de cauciuc, avind diametrul de 160 mm SN4 SDR41 [SR EN 13476]</w:t>
            </w:r>
            <w:r>
              <w:rPr>
                <w:rFonts w:ascii="Times New Roman CYR" w:hAnsi="Times New Roman CYR" w:cs="Times New Roman CYR"/>
                <w:sz w:val="16"/>
                <w:szCs w:val="16"/>
                <w:lang w:val="en-US"/>
              </w:rPr>
              <w:t xml:space="preserve"> </w:t>
            </w:r>
          </w:p>
          <w:p w14:paraId="7AECD9CA" w14:textId="77777777" w:rsidR="0051497A" w:rsidRDefault="0051497A" w:rsidP="00D771F0">
            <w:r>
              <w:rPr>
                <w:rFonts w:ascii="Times New Roman CYR" w:hAnsi="Times New Roman CYR" w:cs="Times New Roman CYR"/>
                <w:sz w:val="16"/>
                <w:szCs w:val="16"/>
                <w:lang w:val="en-US"/>
              </w:rPr>
              <w:t>Materiale marunte (apa, sapun pasta)=1,0050</w:t>
            </w:r>
          </w:p>
          <w:p w14:paraId="6B6C120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FD23E9"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577B7C" w14:textId="77777777" w:rsidR="0051497A" w:rsidRDefault="0051497A" w:rsidP="00D771F0">
            <w:pPr>
              <w:jc w:val="center"/>
            </w:pPr>
            <w:r>
              <w:rPr>
                <w:lang w:val="en-US"/>
              </w:rPr>
              <w:t>245,0000</w:t>
            </w:r>
          </w:p>
        </w:tc>
      </w:tr>
      <w:tr w:rsidR="0051497A" w14:paraId="5738929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330D3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8F8506"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0EF02EE"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C5056C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11ED75B" w14:textId="77777777" w:rsidR="0051497A" w:rsidRDefault="0051497A" w:rsidP="00D771F0">
            <w:r>
              <w:rPr>
                <w:lang w:val="en-US"/>
              </w:rPr>
              <w:t>73,5000</w:t>
            </w:r>
          </w:p>
        </w:tc>
      </w:tr>
      <w:tr w:rsidR="0051497A" w14:paraId="3B8172B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5C0D6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7B4039" w14:textId="77777777" w:rsidR="0051497A" w:rsidRDefault="0051497A" w:rsidP="00D771F0">
            <w:pPr>
              <w:jc w:val="center"/>
            </w:pPr>
            <w:r>
              <w:rPr>
                <w:sz w:val="16"/>
                <w:szCs w:val="16"/>
                <w:lang w:val="en-US"/>
              </w:rPr>
              <w:t>2521216700500-160-4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15BA4B2" w14:textId="77777777" w:rsidR="0051497A" w:rsidRDefault="0051497A" w:rsidP="00D771F0">
            <w:r>
              <w:rPr>
                <w:lang w:val="en-US"/>
              </w:rPr>
              <w:t>Teava din PVC mufata de 9 m lungime avind diametrul de 160 mm SN4 SDR41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CA2046"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C44EE94" w14:textId="77777777" w:rsidR="0051497A" w:rsidRDefault="0051497A" w:rsidP="00D771F0">
            <w:r>
              <w:rPr>
                <w:lang w:val="en-US"/>
              </w:rPr>
              <w:t>256,0740</w:t>
            </w:r>
          </w:p>
        </w:tc>
      </w:tr>
      <w:tr w:rsidR="0051497A" w14:paraId="2E92CFE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1BA7B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FEA06D" w14:textId="77777777" w:rsidR="0051497A" w:rsidRDefault="0051497A" w:rsidP="00D771F0">
            <w:pPr>
              <w:jc w:val="center"/>
            </w:pPr>
            <w:r>
              <w:rPr>
                <w:sz w:val="16"/>
                <w:szCs w:val="16"/>
                <w:lang w:val="en-US"/>
              </w:rPr>
              <w:t>2513736601700-160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5D5A3B" w14:textId="77777777" w:rsidR="0051497A" w:rsidRDefault="0051497A" w:rsidP="00D771F0">
            <w:r>
              <w:rPr>
                <w:lang w:val="en-US"/>
              </w:rPr>
              <w:t>Garnituri inelare din cauciuc pentru PVC mufate d160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65B3AD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4EC0BF0" w14:textId="77777777" w:rsidR="0051497A" w:rsidRDefault="0051497A" w:rsidP="00D771F0">
            <w:r>
              <w:rPr>
                <w:lang w:val="en-US"/>
              </w:rPr>
              <w:t>28,3159</w:t>
            </w:r>
          </w:p>
        </w:tc>
      </w:tr>
      <w:tr w:rsidR="0051497A" w14:paraId="32A8889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3DAE7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5B3997"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4BD2355"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70146A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70129AC" w14:textId="77777777" w:rsidR="0051497A" w:rsidRDefault="0051497A" w:rsidP="00D771F0">
            <w:r>
              <w:rPr>
                <w:lang w:val="en-US"/>
              </w:rPr>
              <w:t>0,2450</w:t>
            </w:r>
          </w:p>
        </w:tc>
      </w:tr>
      <w:tr w:rsidR="0051497A" w14:paraId="115724B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8E0D23" w14:textId="77777777" w:rsidR="0051497A" w:rsidRDefault="0051497A" w:rsidP="00D771F0">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9AB53C" w14:textId="77777777" w:rsidR="0051497A" w:rsidRDefault="0051497A" w:rsidP="00D771F0">
            <w:r>
              <w:rPr>
                <w:lang w:val="en-US"/>
              </w:rPr>
              <w:t>pret de piata</w:t>
            </w:r>
          </w:p>
          <w:p w14:paraId="5427772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1290B3" w14:textId="77777777" w:rsidR="0051497A" w:rsidRDefault="0051497A" w:rsidP="00D771F0">
            <w:r>
              <w:rPr>
                <w:lang w:val="en-US"/>
              </w:rPr>
              <w:t>Banda de avertizare PE "CANALIZARE"</w:t>
            </w:r>
            <w:r>
              <w:rPr>
                <w:rFonts w:ascii="Times New Roman CYR" w:hAnsi="Times New Roman CYR" w:cs="Times New Roman CYR"/>
                <w:sz w:val="16"/>
                <w:szCs w:val="16"/>
                <w:lang w:val="en-US"/>
              </w:rPr>
              <w:t xml:space="preserve"> </w:t>
            </w:r>
          </w:p>
          <w:p w14:paraId="2845D6B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4B8426"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1972D4" w14:textId="77777777" w:rsidR="0051497A" w:rsidRDefault="0051497A" w:rsidP="00D771F0">
            <w:pPr>
              <w:jc w:val="center"/>
            </w:pPr>
            <w:r>
              <w:rPr>
                <w:lang w:val="en-US"/>
              </w:rPr>
              <w:t>973,0000</w:t>
            </w:r>
          </w:p>
        </w:tc>
      </w:tr>
      <w:tr w:rsidR="0051497A" w14:paraId="0C730F1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728DB1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6B0F26" w14:textId="77777777" w:rsidR="0051497A" w:rsidRDefault="0051497A" w:rsidP="00D771F0">
            <w:pPr>
              <w:jc w:val="center"/>
            </w:pPr>
            <w:r>
              <w:rPr>
                <w:sz w:val="16"/>
                <w:szCs w:val="16"/>
                <w:lang w:val="en-US"/>
              </w:rPr>
              <w:t>4-15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310B4F" w14:textId="77777777" w:rsidR="0051497A" w:rsidRDefault="0051497A" w:rsidP="00D771F0">
            <w:r>
              <w:rPr>
                <w:lang w:val="en-US"/>
              </w:rPr>
              <w:t>Banda de avertizare PE "CANALIZARE"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F8B9BC1"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9E334F3" w14:textId="77777777" w:rsidR="0051497A" w:rsidRDefault="0051497A" w:rsidP="00D771F0">
            <w:r>
              <w:rPr>
                <w:lang w:val="en-US"/>
              </w:rPr>
              <w:t>973,0000</w:t>
            </w:r>
          </w:p>
        </w:tc>
      </w:tr>
      <w:tr w:rsidR="0051497A" w14:paraId="572FF48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516C3C4" w14:textId="77777777" w:rsidR="0051497A" w:rsidRDefault="0051497A" w:rsidP="00D771F0">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610AF2" w14:textId="77777777" w:rsidR="0051497A" w:rsidRDefault="0051497A" w:rsidP="00D771F0">
            <w:r>
              <w:rPr>
                <w:lang w:val="en-US"/>
              </w:rPr>
              <w:t>GD58C</w:t>
            </w:r>
          </w:p>
          <w:p w14:paraId="36EDD07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6323F2" w14:textId="77777777" w:rsidR="0051497A" w:rsidRDefault="0051497A" w:rsidP="00D771F0">
            <w:r>
              <w:rPr>
                <w:lang w:val="en-US"/>
              </w:rPr>
              <w:t>Montarea tubului de protectie, din polietilena, la traversari de drumuri, tubul avind diametrul de 315 mm PEID PE100 SDR21 PN8</w:t>
            </w:r>
            <w:r>
              <w:rPr>
                <w:rFonts w:ascii="Times New Roman CYR" w:hAnsi="Times New Roman CYR" w:cs="Times New Roman CYR"/>
                <w:sz w:val="16"/>
                <w:szCs w:val="16"/>
                <w:lang w:val="en-US"/>
              </w:rPr>
              <w:t xml:space="preserve"> </w:t>
            </w:r>
          </w:p>
          <w:p w14:paraId="6266D606" w14:textId="77777777" w:rsidR="0051497A" w:rsidRDefault="0051497A" w:rsidP="00D771F0">
            <w:r>
              <w:rPr>
                <w:rFonts w:ascii="Times New Roman CYR" w:hAnsi="Times New Roman CYR" w:cs="Times New Roman CYR"/>
                <w:sz w:val="16"/>
                <w:szCs w:val="16"/>
                <w:lang w:val="en-US"/>
              </w:rPr>
              <w:t>Material marunt (detergent, creion mar., schoch)=1,0020</w:t>
            </w:r>
          </w:p>
          <w:p w14:paraId="1E2D9F9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7501D8D"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8A7ED1" w14:textId="77777777" w:rsidR="0051497A" w:rsidRDefault="0051497A" w:rsidP="00D771F0">
            <w:pPr>
              <w:jc w:val="center"/>
            </w:pPr>
            <w:r>
              <w:rPr>
                <w:lang w:val="en-US"/>
              </w:rPr>
              <w:t>13,0000</w:t>
            </w:r>
          </w:p>
        </w:tc>
      </w:tr>
      <w:tr w:rsidR="0051497A" w14:paraId="38C4AA1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5C519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6061B8"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91ABEE"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87DAC5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84A62FF" w14:textId="77777777" w:rsidR="0051497A" w:rsidRDefault="0051497A" w:rsidP="00D771F0">
            <w:r>
              <w:rPr>
                <w:lang w:val="en-US"/>
              </w:rPr>
              <w:t>9,9840</w:t>
            </w:r>
          </w:p>
        </w:tc>
      </w:tr>
      <w:tr w:rsidR="0051497A" w14:paraId="63850D7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BE7CA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C06737" w14:textId="77777777" w:rsidR="0051497A" w:rsidRDefault="0051497A" w:rsidP="00D771F0">
            <w:pPr>
              <w:jc w:val="center"/>
            </w:pPr>
            <w:r>
              <w:rPr>
                <w:sz w:val="16"/>
                <w:szCs w:val="16"/>
                <w:lang w:val="en-US"/>
              </w:rPr>
              <w:t>7136080025000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1444EF8" w14:textId="77777777" w:rsidR="0051497A" w:rsidRDefault="0051497A" w:rsidP="00D771F0">
            <w:r>
              <w:rPr>
                <w:lang w:val="en-US"/>
              </w:rPr>
              <w:t>Montator conducte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4965D7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78C116B" w14:textId="77777777" w:rsidR="0051497A" w:rsidRDefault="0051497A" w:rsidP="00D771F0">
            <w:r>
              <w:rPr>
                <w:lang w:val="en-US"/>
              </w:rPr>
              <w:t>9,9840</w:t>
            </w:r>
          </w:p>
        </w:tc>
      </w:tr>
      <w:tr w:rsidR="0051497A" w14:paraId="0425E8D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624EA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70D80E" w14:textId="77777777" w:rsidR="0051497A" w:rsidRDefault="0051497A" w:rsidP="00D771F0">
            <w:pPr>
              <w:jc w:val="center"/>
            </w:pPr>
            <w:r>
              <w:rPr>
                <w:sz w:val="16"/>
                <w:szCs w:val="16"/>
                <w:lang w:val="en-US"/>
              </w:rPr>
              <w:t>2521216716000-315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41D5413" w14:textId="77777777" w:rsidR="0051497A" w:rsidRDefault="0051497A" w:rsidP="00D771F0">
            <w:r>
              <w:rPr>
                <w:lang w:val="en-US"/>
              </w:rPr>
              <w:t>Teava din polietilena avind diametrul de 315 mm PEID PE100 SDR21 PN8</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2F3639"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23FC99A" w14:textId="77777777" w:rsidR="0051497A" w:rsidRDefault="0051497A" w:rsidP="00D771F0">
            <w:r>
              <w:rPr>
                <w:lang w:val="en-US"/>
              </w:rPr>
              <w:t>13,2865</w:t>
            </w:r>
          </w:p>
        </w:tc>
      </w:tr>
      <w:tr w:rsidR="0051497A" w14:paraId="457039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618B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408E3B"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9D568E"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C0E7FB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3469289" w14:textId="77777777" w:rsidR="0051497A" w:rsidRDefault="0051497A" w:rsidP="00D771F0">
            <w:r>
              <w:rPr>
                <w:lang w:val="en-US"/>
              </w:rPr>
              <w:t>1,3000</w:t>
            </w:r>
          </w:p>
        </w:tc>
      </w:tr>
      <w:tr w:rsidR="0051497A" w14:paraId="55DBA94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5727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A62A9F" w14:textId="77777777" w:rsidR="0051497A" w:rsidRDefault="0051497A" w:rsidP="00D771F0">
            <w:pPr>
              <w:jc w:val="center"/>
            </w:pPr>
            <w:r>
              <w:rPr>
                <w:sz w:val="16"/>
                <w:szCs w:val="16"/>
                <w:lang w:val="en-US"/>
              </w:rPr>
              <w:t>2410520006752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8BDC617" w14:textId="77777777" w:rsidR="0051497A" w:rsidRDefault="0051497A" w:rsidP="00D771F0">
            <w:r>
              <w:rPr>
                <w:lang w:val="en-US"/>
              </w:rPr>
              <w:t>Automacara 6 - 9,9 TF cu brat cu zabrele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365404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5F375C" w14:textId="77777777" w:rsidR="0051497A" w:rsidRDefault="0051497A" w:rsidP="00D771F0">
            <w:r>
              <w:rPr>
                <w:lang w:val="en-US"/>
              </w:rPr>
              <w:t>2,3790</w:t>
            </w:r>
          </w:p>
        </w:tc>
      </w:tr>
      <w:tr w:rsidR="0051497A" w14:paraId="4895437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F9CF0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871469" w14:textId="77777777" w:rsidR="0051497A" w:rsidRDefault="0051497A" w:rsidP="00D771F0">
            <w:pPr>
              <w:jc w:val="center"/>
            </w:pPr>
            <w:r>
              <w:rPr>
                <w:sz w:val="16"/>
                <w:szCs w:val="16"/>
                <w:lang w:val="en-US"/>
              </w:rPr>
              <w:t>2940600003015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126B8B8" w14:textId="77777777" w:rsidR="0051497A" w:rsidRDefault="0051497A" w:rsidP="00D771F0">
            <w:r>
              <w:rPr>
                <w:lang w:val="en-US"/>
              </w:rPr>
              <w:t>Aparat de sudura PE metoda electrofuziune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8923A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291847" w14:textId="77777777" w:rsidR="0051497A" w:rsidRDefault="0051497A" w:rsidP="00D771F0">
            <w:r>
              <w:rPr>
                <w:lang w:val="en-US"/>
              </w:rPr>
              <w:t>0,2080</w:t>
            </w:r>
          </w:p>
        </w:tc>
      </w:tr>
      <w:tr w:rsidR="0051497A" w14:paraId="6521CD1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4B219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54C8D7" w14:textId="77777777" w:rsidR="0051497A" w:rsidRDefault="0051497A" w:rsidP="00D771F0">
            <w:pPr>
              <w:jc w:val="center"/>
            </w:pPr>
            <w:r>
              <w:rPr>
                <w:sz w:val="16"/>
                <w:szCs w:val="16"/>
                <w:lang w:val="en-US"/>
              </w:rPr>
              <w:t>2940600003014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1A9CD48" w14:textId="77777777" w:rsidR="0051497A" w:rsidRDefault="0051497A" w:rsidP="00D771F0">
            <w:r>
              <w:rPr>
                <w:lang w:val="en-US"/>
              </w:rPr>
              <w:t>Aparat de sudura PE metoda cap la cap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34E93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AE3EDAD" w14:textId="77777777" w:rsidR="0051497A" w:rsidRDefault="0051497A" w:rsidP="00D771F0">
            <w:r>
              <w:rPr>
                <w:lang w:val="en-US"/>
              </w:rPr>
              <w:t>2,8210</w:t>
            </w:r>
          </w:p>
        </w:tc>
      </w:tr>
      <w:tr w:rsidR="0051497A" w14:paraId="4C36BA2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C654A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AB892D" w14:textId="77777777" w:rsidR="0051497A" w:rsidRDefault="0051497A" w:rsidP="00D771F0">
            <w:pPr>
              <w:jc w:val="center"/>
            </w:pPr>
            <w:r>
              <w:rPr>
                <w:sz w:val="16"/>
                <w:szCs w:val="16"/>
                <w:lang w:val="en-US"/>
              </w:rPr>
              <w:t>3110320002304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2BA67C1" w14:textId="77777777" w:rsidR="0051497A" w:rsidRDefault="0051497A" w:rsidP="00D771F0">
            <w:r>
              <w:rPr>
                <w:lang w:val="en-US"/>
              </w:rPr>
              <w:t>Grup electrogen mobil motor ardere interna de 20-39 kva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42B19E0"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48C7A24" w14:textId="77777777" w:rsidR="0051497A" w:rsidRDefault="0051497A" w:rsidP="00D771F0">
            <w:r>
              <w:rPr>
                <w:lang w:val="en-US"/>
              </w:rPr>
              <w:t>2,7300</w:t>
            </w:r>
          </w:p>
        </w:tc>
      </w:tr>
      <w:tr w:rsidR="0051497A" w14:paraId="5FFA91F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A8F51FD" w14:textId="77777777" w:rsidR="0051497A" w:rsidRDefault="0051497A" w:rsidP="00D771F0">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493420" w14:textId="77777777" w:rsidR="0051497A" w:rsidRDefault="0051497A" w:rsidP="00D771F0">
            <w:r>
              <w:rPr>
                <w:lang w:val="en-US"/>
              </w:rPr>
              <w:t>pret de piata</w:t>
            </w:r>
          </w:p>
          <w:p w14:paraId="6E61619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8EA30B5" w14:textId="77777777" w:rsidR="0051497A" w:rsidRDefault="0051497A" w:rsidP="00D771F0">
            <w:r>
              <w:rPr>
                <w:lang w:val="en-US"/>
              </w:rPr>
              <w:t>Distantieri din plastic, pentru conductele cu D315 mm</w:t>
            </w:r>
            <w:r>
              <w:rPr>
                <w:rFonts w:ascii="Times New Roman CYR" w:hAnsi="Times New Roman CYR" w:cs="Times New Roman CYR"/>
                <w:sz w:val="16"/>
                <w:szCs w:val="16"/>
                <w:lang w:val="en-US"/>
              </w:rPr>
              <w:t xml:space="preserve"> </w:t>
            </w:r>
          </w:p>
          <w:p w14:paraId="3B5B487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F8370E"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864D98B" w14:textId="77777777" w:rsidR="0051497A" w:rsidRDefault="0051497A" w:rsidP="00D771F0">
            <w:pPr>
              <w:jc w:val="center"/>
            </w:pPr>
            <w:r>
              <w:rPr>
                <w:lang w:val="en-US"/>
              </w:rPr>
              <w:t>29,0000</w:t>
            </w:r>
          </w:p>
        </w:tc>
      </w:tr>
      <w:tr w:rsidR="0051497A" w14:paraId="1A7C19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BDD2B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48D213" w14:textId="77777777" w:rsidR="0051497A" w:rsidRDefault="0051497A" w:rsidP="00D771F0">
            <w:pPr>
              <w:jc w:val="center"/>
            </w:pPr>
            <w:r>
              <w:rPr>
                <w:sz w:val="16"/>
                <w:szCs w:val="16"/>
                <w:lang w:val="en-US"/>
              </w:rPr>
              <w:t>6-18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B013D2" w14:textId="77777777" w:rsidR="0051497A" w:rsidRDefault="0051497A" w:rsidP="00D771F0">
            <w:r>
              <w:rPr>
                <w:lang w:val="en-US"/>
              </w:rPr>
              <w:t>Distantieri din plastic, pentru conductele cu D315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8F52EDC"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113AA60" w14:textId="77777777" w:rsidR="0051497A" w:rsidRDefault="0051497A" w:rsidP="00D771F0">
            <w:r>
              <w:rPr>
                <w:lang w:val="en-US"/>
              </w:rPr>
              <w:t>29,0000</w:t>
            </w:r>
          </w:p>
        </w:tc>
      </w:tr>
      <w:tr w:rsidR="0051497A" w14:paraId="29FBFD5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5F8156A" w14:textId="77777777" w:rsidR="0051497A" w:rsidRDefault="0051497A" w:rsidP="00D771F0">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5A41D9" w14:textId="77777777" w:rsidR="0051497A" w:rsidRDefault="0051497A" w:rsidP="00D771F0">
            <w:r>
              <w:rPr>
                <w:lang w:val="en-US"/>
              </w:rPr>
              <w:t>pret de piata</w:t>
            </w:r>
          </w:p>
          <w:p w14:paraId="569D007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27BEE1" w14:textId="77777777" w:rsidR="0051497A" w:rsidRDefault="0051497A" w:rsidP="00D771F0">
            <w:r>
              <w:rPr>
                <w:lang w:val="en-US"/>
              </w:rPr>
              <w:t>Distantieri din plastic, pentru conductele cu D160 mm</w:t>
            </w:r>
            <w:r>
              <w:rPr>
                <w:rFonts w:ascii="Times New Roman CYR" w:hAnsi="Times New Roman CYR" w:cs="Times New Roman CYR"/>
                <w:sz w:val="16"/>
                <w:szCs w:val="16"/>
                <w:lang w:val="en-US"/>
              </w:rPr>
              <w:t xml:space="preserve"> </w:t>
            </w:r>
          </w:p>
          <w:p w14:paraId="6FD29BEC"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B492EF"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75D1BD" w14:textId="77777777" w:rsidR="0051497A" w:rsidRDefault="0051497A" w:rsidP="00D771F0">
            <w:pPr>
              <w:jc w:val="center"/>
            </w:pPr>
            <w:r>
              <w:rPr>
                <w:lang w:val="en-US"/>
              </w:rPr>
              <w:t>7,0000</w:t>
            </w:r>
          </w:p>
        </w:tc>
      </w:tr>
      <w:tr w:rsidR="0051497A" w14:paraId="132F4BA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3245C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AC8B7B" w14:textId="77777777" w:rsidR="0051497A" w:rsidRDefault="0051497A" w:rsidP="00D771F0">
            <w:pPr>
              <w:jc w:val="center"/>
            </w:pPr>
            <w:r>
              <w:rPr>
                <w:sz w:val="16"/>
                <w:szCs w:val="16"/>
                <w:lang w:val="en-US"/>
              </w:rPr>
              <w:t>6-17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86FEEDC" w14:textId="77777777" w:rsidR="0051497A" w:rsidRDefault="0051497A" w:rsidP="00D771F0">
            <w:r>
              <w:rPr>
                <w:lang w:val="en-US"/>
              </w:rPr>
              <w:t>Distantieri din plastic, pentru conductele cu D160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92B4D76"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D474BAE" w14:textId="77777777" w:rsidR="0051497A" w:rsidRDefault="0051497A" w:rsidP="00D771F0">
            <w:r>
              <w:rPr>
                <w:lang w:val="en-US"/>
              </w:rPr>
              <w:t>7,0000</w:t>
            </w:r>
          </w:p>
        </w:tc>
      </w:tr>
      <w:tr w:rsidR="0051497A" w14:paraId="4A1AF96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876C9D2" w14:textId="77777777" w:rsidR="0051497A" w:rsidRDefault="0051497A" w:rsidP="00D771F0">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2949F1" w14:textId="77777777" w:rsidR="0051497A" w:rsidRDefault="0051497A" w:rsidP="00D771F0">
            <w:r>
              <w:rPr>
                <w:lang w:val="en-US"/>
              </w:rPr>
              <w:t>RpCU05B</w:t>
            </w:r>
          </w:p>
          <w:p w14:paraId="6B06756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1D38606" w14:textId="77777777" w:rsidR="0051497A" w:rsidRDefault="0051497A" w:rsidP="00D771F0">
            <w:r>
              <w:rPr>
                <w:lang w:val="en-US"/>
              </w:rPr>
              <w:t>Executarea strapungerilor pentru conducte, la consolidari, in pereti din beton simplu pina la 15 cm grosime</w:t>
            </w:r>
            <w:r>
              <w:rPr>
                <w:rFonts w:ascii="Times New Roman CYR" w:hAnsi="Times New Roman CYR" w:cs="Times New Roman CYR"/>
                <w:sz w:val="16"/>
                <w:szCs w:val="16"/>
                <w:lang w:val="en-US"/>
              </w:rPr>
              <w:t xml:space="preserve"> </w:t>
            </w:r>
          </w:p>
          <w:p w14:paraId="5AC993A2"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3186A5"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0724C9" w14:textId="77777777" w:rsidR="0051497A" w:rsidRDefault="0051497A" w:rsidP="00D771F0">
            <w:pPr>
              <w:jc w:val="center"/>
            </w:pPr>
            <w:r>
              <w:rPr>
                <w:lang w:val="en-US"/>
              </w:rPr>
              <w:t>170,0000</w:t>
            </w:r>
          </w:p>
        </w:tc>
      </w:tr>
      <w:tr w:rsidR="0051497A" w14:paraId="32C51DD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DDDE3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A2FE55" w14:textId="77777777" w:rsidR="0051497A" w:rsidRDefault="0051497A" w:rsidP="00D771F0">
            <w:pPr>
              <w:jc w:val="center"/>
            </w:pPr>
            <w:r>
              <w:rPr>
                <w:sz w:val="16"/>
                <w:szCs w:val="16"/>
                <w:lang w:val="en-US"/>
              </w:rPr>
              <w:t>7122050013400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903E39D" w14:textId="77777777" w:rsidR="0051497A" w:rsidRDefault="0051497A" w:rsidP="00D771F0">
            <w:r>
              <w:rPr>
                <w:lang w:val="en-US"/>
              </w:rPr>
              <w:t>Zidar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3FC49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A66BF48" w14:textId="77777777" w:rsidR="0051497A" w:rsidRDefault="0051497A" w:rsidP="00D771F0">
            <w:r>
              <w:rPr>
                <w:lang w:val="en-US"/>
              </w:rPr>
              <w:t>5,1000</w:t>
            </w:r>
          </w:p>
        </w:tc>
      </w:tr>
      <w:tr w:rsidR="0051497A" w14:paraId="30F3D6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F16EED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D676BE"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796246C"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600356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10E698B" w14:textId="77777777" w:rsidR="0051497A" w:rsidRDefault="0051497A" w:rsidP="00D771F0">
            <w:r>
              <w:rPr>
                <w:lang w:val="en-US"/>
              </w:rPr>
              <w:t>62,9000</w:t>
            </w:r>
          </w:p>
        </w:tc>
      </w:tr>
      <w:tr w:rsidR="0051497A" w14:paraId="4D57EE2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56F76E0" w14:textId="77777777" w:rsidR="0051497A" w:rsidRDefault="0051497A" w:rsidP="00D771F0">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301B21" w14:textId="77777777" w:rsidR="0051497A" w:rsidRDefault="0051497A" w:rsidP="00D771F0">
            <w:r>
              <w:rPr>
                <w:lang w:val="en-US"/>
              </w:rPr>
              <w:t>AcF01A</w:t>
            </w:r>
          </w:p>
          <w:p w14:paraId="008DC43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9AC4160" w14:textId="77777777" w:rsidR="0051497A" w:rsidRDefault="0051497A" w:rsidP="00D771F0">
            <w:r>
              <w:rPr>
                <w:lang w:val="en-US"/>
              </w:rPr>
              <w:t>Piesa de trecere etansa prin pereti a conductelor, avind greutatea de pina la 50 kg [D406.0*6mm L230mm - 4 buc] 1buc = 13.6 kg</w:t>
            </w:r>
            <w:r>
              <w:rPr>
                <w:rFonts w:ascii="Times New Roman CYR" w:hAnsi="Times New Roman CYR" w:cs="Times New Roman CYR"/>
                <w:sz w:val="16"/>
                <w:szCs w:val="16"/>
                <w:lang w:val="en-US"/>
              </w:rPr>
              <w:t xml:space="preserve"> </w:t>
            </w:r>
          </w:p>
          <w:p w14:paraId="4054D4D8" w14:textId="77777777" w:rsidR="0051497A" w:rsidRDefault="0051497A" w:rsidP="00D771F0">
            <w:r>
              <w:rPr>
                <w:rFonts w:ascii="Times New Roman CYR" w:hAnsi="Times New Roman CYR" w:cs="Times New Roman CYR"/>
                <w:sz w:val="16"/>
                <w:szCs w:val="16"/>
                <w:lang w:val="en-US"/>
              </w:rPr>
              <w:t>Mat. marunte (cirpe, minium, suruburi etc.)=1,0500</w:t>
            </w:r>
          </w:p>
          <w:p w14:paraId="1176470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18F81E2"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766043" w14:textId="77777777" w:rsidR="0051497A" w:rsidRDefault="0051497A" w:rsidP="00D771F0">
            <w:pPr>
              <w:jc w:val="center"/>
            </w:pPr>
            <w:r>
              <w:rPr>
                <w:lang w:val="en-US"/>
              </w:rPr>
              <w:t>54,4000</w:t>
            </w:r>
          </w:p>
        </w:tc>
      </w:tr>
      <w:tr w:rsidR="0051497A" w14:paraId="1F32E3F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57AD6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A4F9F9"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16BB51"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A1D07E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6C56EA7" w14:textId="77777777" w:rsidR="0051497A" w:rsidRDefault="0051497A" w:rsidP="00D771F0">
            <w:r>
              <w:rPr>
                <w:lang w:val="en-US"/>
              </w:rPr>
              <w:t>6,5280</w:t>
            </w:r>
          </w:p>
        </w:tc>
      </w:tr>
      <w:tr w:rsidR="0051497A" w14:paraId="0BC770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61739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9D6743" w14:textId="77777777" w:rsidR="0051497A" w:rsidRDefault="0051497A" w:rsidP="00D771F0">
            <w:pPr>
              <w:jc w:val="center"/>
            </w:pPr>
            <w:r>
              <w:rPr>
                <w:sz w:val="16"/>
                <w:szCs w:val="16"/>
                <w:lang w:val="en-US"/>
              </w:rPr>
              <w:t>2513730000000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08F60B6" w14:textId="77777777" w:rsidR="0051497A" w:rsidRDefault="0051497A" w:rsidP="00D771F0">
            <w:r>
              <w:rPr>
                <w:lang w:val="en-US"/>
              </w:rPr>
              <w:t>Piesa de trecere gata confect. inclusiv piese de inchidere si elem. fix. gr.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7E0B3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9805847" w14:textId="77777777" w:rsidR="0051497A" w:rsidRDefault="0051497A" w:rsidP="00D771F0">
            <w:r>
              <w:rPr>
                <w:lang w:val="en-US"/>
              </w:rPr>
              <w:t>57,1200</w:t>
            </w:r>
          </w:p>
        </w:tc>
      </w:tr>
      <w:tr w:rsidR="0051497A" w14:paraId="55276B6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40A1C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8C0A11" w14:textId="77777777" w:rsidR="0051497A" w:rsidRDefault="0051497A" w:rsidP="00D771F0">
            <w:pPr>
              <w:jc w:val="center"/>
            </w:pPr>
            <w:r>
              <w:rPr>
                <w:sz w:val="16"/>
                <w:szCs w:val="16"/>
                <w:lang w:val="en-US"/>
              </w:rPr>
              <w:t>2873155901261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6B0ADD" w14:textId="77777777" w:rsidR="0051497A" w:rsidRDefault="0051497A" w:rsidP="00D771F0">
            <w:r>
              <w:rPr>
                <w:lang w:val="en-US"/>
              </w:rPr>
              <w:t>Electrod  S 1125/2 E 51.5A1 1 dxl  5 x 450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B8C8E37"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A3883DC" w14:textId="77777777" w:rsidR="0051497A" w:rsidRDefault="0051497A" w:rsidP="00D771F0">
            <w:r>
              <w:rPr>
                <w:lang w:val="en-US"/>
              </w:rPr>
              <w:t>0,5712</w:t>
            </w:r>
          </w:p>
        </w:tc>
      </w:tr>
      <w:tr w:rsidR="0051497A" w14:paraId="26EFF8B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4F6DF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3B3F27" w14:textId="77777777" w:rsidR="0051497A" w:rsidRDefault="0051497A" w:rsidP="00D771F0">
            <w:pPr>
              <w:jc w:val="center"/>
            </w:pPr>
            <w:r>
              <w:rPr>
                <w:sz w:val="16"/>
                <w:szCs w:val="16"/>
                <w:lang w:val="en-US"/>
              </w:rPr>
              <w:t>2513736601000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9F29682" w14:textId="77777777" w:rsidR="0051497A" w:rsidRDefault="0051497A" w:rsidP="00D771F0">
            <w:r>
              <w:rPr>
                <w:lang w:val="en-US"/>
              </w:rPr>
              <w:t>Garnituri cauciuc cu insertii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A84BCD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14C4B42" w14:textId="77777777" w:rsidR="0051497A" w:rsidRDefault="0051497A" w:rsidP="00D771F0">
            <w:r>
              <w:rPr>
                <w:lang w:val="en-US"/>
              </w:rPr>
              <w:t>2,2848</w:t>
            </w:r>
          </w:p>
        </w:tc>
      </w:tr>
      <w:tr w:rsidR="0051497A" w14:paraId="69CC40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F2496B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B699FD" w14:textId="77777777" w:rsidR="0051497A" w:rsidRDefault="0051497A" w:rsidP="00D771F0">
            <w:pPr>
              <w:jc w:val="center"/>
            </w:pPr>
            <w:r>
              <w:rPr>
                <w:sz w:val="16"/>
                <w:szCs w:val="16"/>
                <w:lang w:val="en-US"/>
              </w:rPr>
              <w:t>1714227322926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D3E3889" w14:textId="77777777" w:rsidR="0051497A" w:rsidRDefault="0051497A" w:rsidP="00D771F0">
            <w:r>
              <w:rPr>
                <w:lang w:val="en-US"/>
              </w:rPr>
              <w:t>Fringhie de cinepa gudronata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70B870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0481EA5" w14:textId="77777777" w:rsidR="0051497A" w:rsidRDefault="0051497A" w:rsidP="00D771F0">
            <w:r>
              <w:rPr>
                <w:lang w:val="en-US"/>
              </w:rPr>
              <w:t>0,2285</w:t>
            </w:r>
          </w:p>
        </w:tc>
      </w:tr>
      <w:tr w:rsidR="0051497A" w14:paraId="07F1CA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C642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FCCB5F" w14:textId="77777777" w:rsidR="0051497A" w:rsidRDefault="0051497A" w:rsidP="00D771F0">
            <w:pPr>
              <w:jc w:val="center"/>
            </w:pPr>
            <w:r>
              <w:rPr>
                <w:sz w:val="16"/>
                <w:szCs w:val="16"/>
                <w:lang w:val="en-US"/>
              </w:rPr>
              <w:t>2430226102460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012D7C1" w14:textId="77777777" w:rsidR="0051497A" w:rsidRDefault="0051497A" w:rsidP="00D771F0">
            <w:r>
              <w:rPr>
                <w:lang w:val="en-US"/>
              </w:rPr>
              <w:t>Chit carbadez rasini fenolice NII 4750/61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EBAB3A"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514BF0B" w14:textId="77777777" w:rsidR="0051497A" w:rsidRDefault="0051497A" w:rsidP="00D771F0">
            <w:r>
              <w:rPr>
                <w:lang w:val="en-US"/>
              </w:rPr>
              <w:t>0,2285</w:t>
            </w:r>
          </w:p>
        </w:tc>
      </w:tr>
      <w:tr w:rsidR="0051497A" w14:paraId="191D55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F4A7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C3A054" w14:textId="77777777" w:rsidR="0051497A" w:rsidRDefault="0051497A" w:rsidP="00D771F0">
            <w:pPr>
              <w:jc w:val="center"/>
            </w:pPr>
            <w:r>
              <w:rPr>
                <w:sz w:val="16"/>
                <w:szCs w:val="16"/>
                <w:lang w:val="en-US"/>
              </w:rPr>
              <w:t>2010102901118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8EA5815" w14:textId="77777777" w:rsidR="0051497A" w:rsidRDefault="0051497A" w:rsidP="00D771F0">
            <w:r>
              <w:rPr>
                <w:lang w:val="en-US"/>
              </w:rPr>
              <w:t>Bile, manele D=12-15 cm L-1,5 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14205D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CE78670" w14:textId="77777777" w:rsidR="0051497A" w:rsidRDefault="0051497A" w:rsidP="00D771F0">
            <w:r>
              <w:rPr>
                <w:lang w:val="en-US"/>
              </w:rPr>
              <w:t>0,0571</w:t>
            </w:r>
          </w:p>
        </w:tc>
      </w:tr>
      <w:tr w:rsidR="0051497A" w14:paraId="1B855F7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61F4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E654C3" w14:textId="77777777" w:rsidR="0051497A" w:rsidRDefault="0051497A" w:rsidP="00D771F0">
            <w:pPr>
              <w:jc w:val="center"/>
            </w:pPr>
            <w:r>
              <w:rPr>
                <w:sz w:val="16"/>
                <w:szCs w:val="16"/>
                <w:lang w:val="en-US"/>
              </w:rPr>
              <w:t>2873146311532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44EA36B" w14:textId="77777777" w:rsidR="0051497A" w:rsidRDefault="0051497A" w:rsidP="00D771F0">
            <w:r>
              <w:rPr>
                <w:lang w:val="en-US"/>
              </w:rPr>
              <w:t>Scoabe OB D = 8 x 300 - 400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7E00CE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95BA2E8" w14:textId="77777777" w:rsidR="0051497A" w:rsidRDefault="0051497A" w:rsidP="00D771F0">
            <w:r>
              <w:rPr>
                <w:lang w:val="en-US"/>
              </w:rPr>
              <w:t>0,5712</w:t>
            </w:r>
          </w:p>
        </w:tc>
      </w:tr>
      <w:tr w:rsidR="0051497A" w14:paraId="2A2B6A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AC597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F1AA2F" w14:textId="77777777" w:rsidR="0051497A" w:rsidRDefault="0051497A" w:rsidP="00D771F0">
            <w:pPr>
              <w:jc w:val="center"/>
            </w:pPr>
            <w:r>
              <w:rPr>
                <w:sz w:val="16"/>
                <w:szCs w:val="16"/>
                <w:lang w:val="en-US"/>
              </w:rPr>
              <w:t>3110320003006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E1AB97E" w14:textId="77777777" w:rsidR="0051497A" w:rsidRDefault="0051497A" w:rsidP="00D771F0">
            <w:r>
              <w:rPr>
                <w:lang w:val="en-US"/>
              </w:rPr>
              <w:t>Grup termic de sudura de 1-14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24B10AF"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4CBD15B" w14:textId="77777777" w:rsidR="0051497A" w:rsidRDefault="0051497A" w:rsidP="00D771F0">
            <w:r>
              <w:rPr>
                <w:lang w:val="en-US"/>
              </w:rPr>
              <w:t>0,4352</w:t>
            </w:r>
          </w:p>
        </w:tc>
      </w:tr>
      <w:tr w:rsidR="0051497A" w14:paraId="12BA64D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E9BAD73" w14:textId="77777777" w:rsidR="0051497A" w:rsidRDefault="0051497A" w:rsidP="00D771F0">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559FBCF" w14:textId="77777777" w:rsidR="0051497A" w:rsidRDefault="0051497A" w:rsidP="00D771F0">
            <w:r>
              <w:rPr>
                <w:lang w:val="en-US"/>
              </w:rPr>
              <w:t>AcF01A</w:t>
            </w:r>
          </w:p>
          <w:p w14:paraId="381DDE4F"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E659AF" w14:textId="77777777" w:rsidR="0051497A" w:rsidRDefault="0051497A" w:rsidP="00D771F0">
            <w:r>
              <w:rPr>
                <w:lang w:val="en-US"/>
              </w:rPr>
              <w:t>Piesa de trecere etansa prin pereti a conductelor, avind greutatea de pina la 50 kg [D323.9*6.0mm L230mm - 67 buc]  1buc = 10.8 kg</w:t>
            </w:r>
            <w:r>
              <w:rPr>
                <w:rFonts w:ascii="Times New Roman CYR" w:hAnsi="Times New Roman CYR" w:cs="Times New Roman CYR"/>
                <w:sz w:val="16"/>
                <w:szCs w:val="16"/>
                <w:lang w:val="en-US"/>
              </w:rPr>
              <w:t xml:space="preserve"> </w:t>
            </w:r>
          </w:p>
          <w:p w14:paraId="5C0B785F" w14:textId="77777777" w:rsidR="0051497A" w:rsidRDefault="0051497A" w:rsidP="00D771F0">
            <w:r>
              <w:rPr>
                <w:rFonts w:ascii="Times New Roman CYR" w:hAnsi="Times New Roman CYR" w:cs="Times New Roman CYR"/>
                <w:sz w:val="16"/>
                <w:szCs w:val="16"/>
                <w:lang w:val="en-US"/>
              </w:rPr>
              <w:t>Mat. marunte (cirpe, minium, suruburi etc.)=1,0500</w:t>
            </w:r>
          </w:p>
          <w:p w14:paraId="3F15C0A2"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8BE4D0"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1D5D0DC" w14:textId="77777777" w:rsidR="0051497A" w:rsidRDefault="0051497A" w:rsidP="00D771F0">
            <w:pPr>
              <w:jc w:val="center"/>
            </w:pPr>
            <w:r>
              <w:rPr>
                <w:lang w:val="en-US"/>
              </w:rPr>
              <w:t>734,4000</w:t>
            </w:r>
          </w:p>
        </w:tc>
      </w:tr>
      <w:tr w:rsidR="0051497A" w14:paraId="5416CA9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3BB223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1C3B80"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F2354BA"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976120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19E61B3" w14:textId="77777777" w:rsidR="0051497A" w:rsidRDefault="0051497A" w:rsidP="00D771F0">
            <w:r>
              <w:rPr>
                <w:lang w:val="en-US"/>
              </w:rPr>
              <w:t>88,1280</w:t>
            </w:r>
          </w:p>
        </w:tc>
      </w:tr>
      <w:tr w:rsidR="0051497A" w14:paraId="59E3A8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968114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6A95C5" w14:textId="77777777" w:rsidR="0051497A" w:rsidRDefault="0051497A" w:rsidP="00D771F0">
            <w:pPr>
              <w:jc w:val="center"/>
            </w:pPr>
            <w:r>
              <w:rPr>
                <w:sz w:val="16"/>
                <w:szCs w:val="16"/>
                <w:lang w:val="en-US"/>
              </w:rPr>
              <w:t>2513730000000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C009862" w14:textId="77777777" w:rsidR="0051497A" w:rsidRDefault="0051497A" w:rsidP="00D771F0">
            <w:r>
              <w:rPr>
                <w:lang w:val="en-US"/>
              </w:rPr>
              <w:t>Piesa de trecere gata confect. inclusiv piese de inchidere si elem. fix. gr.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DE2BE2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A56369" w14:textId="77777777" w:rsidR="0051497A" w:rsidRDefault="0051497A" w:rsidP="00D771F0">
            <w:r>
              <w:rPr>
                <w:lang w:val="en-US"/>
              </w:rPr>
              <w:t>771,1200</w:t>
            </w:r>
          </w:p>
        </w:tc>
      </w:tr>
      <w:tr w:rsidR="0051497A" w14:paraId="2495884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C081F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468E97" w14:textId="77777777" w:rsidR="0051497A" w:rsidRDefault="0051497A" w:rsidP="00D771F0">
            <w:pPr>
              <w:jc w:val="center"/>
            </w:pPr>
            <w:r>
              <w:rPr>
                <w:sz w:val="16"/>
                <w:szCs w:val="16"/>
                <w:lang w:val="en-US"/>
              </w:rPr>
              <w:t>2873155901261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6D8F0A1" w14:textId="77777777" w:rsidR="0051497A" w:rsidRDefault="0051497A" w:rsidP="00D771F0">
            <w:r>
              <w:rPr>
                <w:lang w:val="en-US"/>
              </w:rPr>
              <w:t>Electrod  S 1125/2 E 51.5A1 1 dxl  5 x 450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B9405B0"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8AB096E" w14:textId="77777777" w:rsidR="0051497A" w:rsidRDefault="0051497A" w:rsidP="00D771F0">
            <w:r>
              <w:rPr>
                <w:lang w:val="en-US"/>
              </w:rPr>
              <w:t>7,7112</w:t>
            </w:r>
          </w:p>
        </w:tc>
      </w:tr>
      <w:tr w:rsidR="0051497A" w14:paraId="53B1501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79A7C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C9745D7" w14:textId="77777777" w:rsidR="0051497A" w:rsidRDefault="0051497A" w:rsidP="00D771F0">
            <w:pPr>
              <w:jc w:val="center"/>
            </w:pPr>
            <w:r>
              <w:rPr>
                <w:sz w:val="16"/>
                <w:szCs w:val="16"/>
                <w:lang w:val="en-US"/>
              </w:rPr>
              <w:t>2513736601000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5F0785" w14:textId="77777777" w:rsidR="0051497A" w:rsidRDefault="0051497A" w:rsidP="00D771F0">
            <w:r>
              <w:rPr>
                <w:lang w:val="en-US"/>
              </w:rPr>
              <w:t>Garnituri cauciuc cu insertii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2B05EEB"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33642E7" w14:textId="77777777" w:rsidR="0051497A" w:rsidRDefault="0051497A" w:rsidP="00D771F0">
            <w:r>
              <w:rPr>
                <w:lang w:val="en-US"/>
              </w:rPr>
              <w:t>30,8448</w:t>
            </w:r>
          </w:p>
        </w:tc>
      </w:tr>
      <w:tr w:rsidR="0051497A" w14:paraId="49DC051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5B4B3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61764A" w14:textId="77777777" w:rsidR="0051497A" w:rsidRDefault="0051497A" w:rsidP="00D771F0">
            <w:pPr>
              <w:jc w:val="center"/>
            </w:pPr>
            <w:r>
              <w:rPr>
                <w:sz w:val="16"/>
                <w:szCs w:val="16"/>
                <w:lang w:val="en-US"/>
              </w:rPr>
              <w:t>1714227322926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03D1A5" w14:textId="77777777" w:rsidR="0051497A" w:rsidRDefault="0051497A" w:rsidP="00D771F0">
            <w:r>
              <w:rPr>
                <w:lang w:val="en-US"/>
              </w:rPr>
              <w:t>Fringhie de cinepa gudronata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08E7BD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53192DD" w14:textId="77777777" w:rsidR="0051497A" w:rsidRDefault="0051497A" w:rsidP="00D771F0">
            <w:r>
              <w:rPr>
                <w:lang w:val="en-US"/>
              </w:rPr>
              <w:t>3,0845</w:t>
            </w:r>
          </w:p>
        </w:tc>
      </w:tr>
      <w:tr w:rsidR="0051497A" w14:paraId="79EA23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BD522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0463A0" w14:textId="77777777" w:rsidR="0051497A" w:rsidRDefault="0051497A" w:rsidP="00D771F0">
            <w:pPr>
              <w:jc w:val="center"/>
            </w:pPr>
            <w:r>
              <w:rPr>
                <w:sz w:val="16"/>
                <w:szCs w:val="16"/>
                <w:lang w:val="en-US"/>
              </w:rPr>
              <w:t>2430226102460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6ECE55" w14:textId="77777777" w:rsidR="0051497A" w:rsidRDefault="0051497A" w:rsidP="00D771F0">
            <w:r>
              <w:rPr>
                <w:lang w:val="en-US"/>
              </w:rPr>
              <w:t>Chit carbadez rasini fenolice NII 4750/61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EEE919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153E0F7" w14:textId="77777777" w:rsidR="0051497A" w:rsidRDefault="0051497A" w:rsidP="00D771F0">
            <w:r>
              <w:rPr>
                <w:lang w:val="en-US"/>
              </w:rPr>
              <w:t>3,0845</w:t>
            </w:r>
          </w:p>
        </w:tc>
      </w:tr>
      <w:tr w:rsidR="0051497A" w14:paraId="75EA8CF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65DA8D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2352BD" w14:textId="77777777" w:rsidR="0051497A" w:rsidRDefault="0051497A" w:rsidP="00D771F0">
            <w:pPr>
              <w:jc w:val="center"/>
            </w:pPr>
            <w:r>
              <w:rPr>
                <w:sz w:val="16"/>
                <w:szCs w:val="16"/>
                <w:lang w:val="en-US"/>
              </w:rPr>
              <w:t>2010102901118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02A088E" w14:textId="77777777" w:rsidR="0051497A" w:rsidRDefault="0051497A" w:rsidP="00D771F0">
            <w:r>
              <w:rPr>
                <w:lang w:val="en-US"/>
              </w:rPr>
              <w:t>Bile, manele D=12-15 cm L-1,5 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971F0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B8D4705" w14:textId="77777777" w:rsidR="0051497A" w:rsidRDefault="0051497A" w:rsidP="00D771F0">
            <w:r>
              <w:rPr>
                <w:lang w:val="en-US"/>
              </w:rPr>
              <w:t>0,7711</w:t>
            </w:r>
          </w:p>
        </w:tc>
      </w:tr>
      <w:tr w:rsidR="0051497A" w14:paraId="456D29E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2ECD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8305E8" w14:textId="77777777" w:rsidR="0051497A" w:rsidRDefault="0051497A" w:rsidP="00D771F0">
            <w:pPr>
              <w:jc w:val="center"/>
            </w:pPr>
            <w:r>
              <w:rPr>
                <w:sz w:val="16"/>
                <w:szCs w:val="16"/>
                <w:lang w:val="en-US"/>
              </w:rPr>
              <w:t>2873146311532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58649BA" w14:textId="77777777" w:rsidR="0051497A" w:rsidRDefault="0051497A" w:rsidP="00D771F0">
            <w:r>
              <w:rPr>
                <w:lang w:val="en-US"/>
              </w:rPr>
              <w:t>Scoabe OB D = 8 x 300 - 400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C76A78"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C4C47D8" w14:textId="77777777" w:rsidR="0051497A" w:rsidRDefault="0051497A" w:rsidP="00D771F0">
            <w:r>
              <w:rPr>
                <w:lang w:val="en-US"/>
              </w:rPr>
              <w:t>7,7112</w:t>
            </w:r>
          </w:p>
        </w:tc>
      </w:tr>
      <w:tr w:rsidR="0051497A" w14:paraId="4CF21A9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ED1CC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757E98" w14:textId="77777777" w:rsidR="0051497A" w:rsidRDefault="0051497A" w:rsidP="00D771F0">
            <w:pPr>
              <w:jc w:val="center"/>
            </w:pPr>
            <w:r>
              <w:rPr>
                <w:sz w:val="16"/>
                <w:szCs w:val="16"/>
                <w:lang w:val="en-US"/>
              </w:rPr>
              <w:t>3110320003006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865C91" w14:textId="77777777" w:rsidR="0051497A" w:rsidRDefault="0051497A" w:rsidP="00D771F0">
            <w:r>
              <w:rPr>
                <w:lang w:val="en-US"/>
              </w:rPr>
              <w:t>Grup termic de sudura de 1-14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99A0E39"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620A1F6" w14:textId="77777777" w:rsidR="0051497A" w:rsidRDefault="0051497A" w:rsidP="00D771F0">
            <w:r>
              <w:rPr>
                <w:lang w:val="en-US"/>
              </w:rPr>
              <w:t>5,8752</w:t>
            </w:r>
          </w:p>
        </w:tc>
      </w:tr>
      <w:tr w:rsidR="0051497A" w14:paraId="55DCBFF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EF29327" w14:textId="77777777" w:rsidR="0051497A" w:rsidRDefault="0051497A" w:rsidP="00D771F0">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0434E2" w14:textId="77777777" w:rsidR="0051497A" w:rsidRDefault="0051497A" w:rsidP="00D771F0">
            <w:r>
              <w:rPr>
                <w:lang w:val="en-US"/>
              </w:rPr>
              <w:t>AcF01A</w:t>
            </w:r>
          </w:p>
          <w:p w14:paraId="2B6D835E"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35568A5" w14:textId="77777777" w:rsidR="0051497A" w:rsidRDefault="0051497A" w:rsidP="00D771F0">
            <w:r>
              <w:rPr>
                <w:lang w:val="en-US"/>
              </w:rPr>
              <w:t>Piesa de trecere etansa prin pereti a conductelor, avind greutatea de pina la 50 kg [D273.0*6mm L230mm - 100 buc] 1buc = 9.1 kg</w:t>
            </w:r>
            <w:r>
              <w:rPr>
                <w:rFonts w:ascii="Times New Roman CYR" w:hAnsi="Times New Roman CYR" w:cs="Times New Roman CYR"/>
                <w:sz w:val="16"/>
                <w:szCs w:val="16"/>
                <w:lang w:val="en-US"/>
              </w:rPr>
              <w:t xml:space="preserve"> </w:t>
            </w:r>
          </w:p>
          <w:p w14:paraId="1E9C3DF6" w14:textId="77777777" w:rsidR="0051497A" w:rsidRDefault="0051497A" w:rsidP="00D771F0">
            <w:r>
              <w:rPr>
                <w:rFonts w:ascii="Times New Roman CYR" w:hAnsi="Times New Roman CYR" w:cs="Times New Roman CYR"/>
                <w:sz w:val="16"/>
                <w:szCs w:val="16"/>
                <w:lang w:val="en-US"/>
              </w:rPr>
              <w:t>Mat. marunte (cirpe, minium, suruburi etc.)=1,0500</w:t>
            </w:r>
          </w:p>
          <w:p w14:paraId="6B01CCCC"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1AA46C"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2295E0" w14:textId="77777777" w:rsidR="0051497A" w:rsidRDefault="0051497A" w:rsidP="00D771F0">
            <w:pPr>
              <w:jc w:val="center"/>
            </w:pPr>
            <w:r>
              <w:rPr>
                <w:lang w:val="en-US"/>
              </w:rPr>
              <w:t>910,0000</w:t>
            </w:r>
          </w:p>
        </w:tc>
      </w:tr>
      <w:tr w:rsidR="0051497A" w14:paraId="14257E3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0BE324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9C1181"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586CC9"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4523CA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1EDA026" w14:textId="77777777" w:rsidR="0051497A" w:rsidRDefault="0051497A" w:rsidP="00D771F0">
            <w:r>
              <w:rPr>
                <w:lang w:val="en-US"/>
              </w:rPr>
              <w:t>109,2000</w:t>
            </w:r>
          </w:p>
        </w:tc>
      </w:tr>
      <w:tr w:rsidR="0051497A" w14:paraId="7F73440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68B8F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8D8FB0" w14:textId="77777777" w:rsidR="0051497A" w:rsidRDefault="0051497A" w:rsidP="00D771F0">
            <w:pPr>
              <w:jc w:val="center"/>
            </w:pPr>
            <w:r>
              <w:rPr>
                <w:sz w:val="16"/>
                <w:szCs w:val="16"/>
                <w:lang w:val="en-US"/>
              </w:rPr>
              <w:t>2513730000000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2CE1B3F" w14:textId="77777777" w:rsidR="0051497A" w:rsidRDefault="0051497A" w:rsidP="00D771F0">
            <w:r>
              <w:rPr>
                <w:lang w:val="en-US"/>
              </w:rPr>
              <w:t>Piesa de trecere gata confect. inclusiv piese de inchidere si elem. fix. gr.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7F7FE3B"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E0D5B4" w14:textId="77777777" w:rsidR="0051497A" w:rsidRDefault="0051497A" w:rsidP="00D771F0">
            <w:r>
              <w:rPr>
                <w:lang w:val="en-US"/>
              </w:rPr>
              <w:t>955,5000</w:t>
            </w:r>
          </w:p>
        </w:tc>
      </w:tr>
      <w:tr w:rsidR="0051497A" w14:paraId="57E549F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40611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E66533" w14:textId="77777777" w:rsidR="0051497A" w:rsidRDefault="0051497A" w:rsidP="00D771F0">
            <w:pPr>
              <w:jc w:val="center"/>
            </w:pPr>
            <w:r>
              <w:rPr>
                <w:sz w:val="16"/>
                <w:szCs w:val="16"/>
                <w:lang w:val="en-US"/>
              </w:rPr>
              <w:t>2873155901261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CC55368" w14:textId="77777777" w:rsidR="0051497A" w:rsidRDefault="0051497A" w:rsidP="00D771F0">
            <w:r>
              <w:rPr>
                <w:lang w:val="en-US"/>
              </w:rPr>
              <w:t>Electrod  S 1125/2 E 51.5A1 1 dxl  5 x 450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91D9C9E"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00E1917" w14:textId="77777777" w:rsidR="0051497A" w:rsidRDefault="0051497A" w:rsidP="00D771F0">
            <w:r>
              <w:rPr>
                <w:lang w:val="en-US"/>
              </w:rPr>
              <w:t>9,5550</w:t>
            </w:r>
          </w:p>
        </w:tc>
      </w:tr>
      <w:tr w:rsidR="0051497A" w14:paraId="6C0B76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5374E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B98D07" w14:textId="77777777" w:rsidR="0051497A" w:rsidRDefault="0051497A" w:rsidP="00D771F0">
            <w:pPr>
              <w:jc w:val="center"/>
            </w:pPr>
            <w:r>
              <w:rPr>
                <w:sz w:val="16"/>
                <w:szCs w:val="16"/>
                <w:lang w:val="en-US"/>
              </w:rPr>
              <w:t>2513736601000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6412B8" w14:textId="77777777" w:rsidR="0051497A" w:rsidRDefault="0051497A" w:rsidP="00D771F0">
            <w:r>
              <w:rPr>
                <w:lang w:val="en-US"/>
              </w:rPr>
              <w:t>Garnituri cauciuc cu insertii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2EFA2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63EA34C" w14:textId="77777777" w:rsidR="0051497A" w:rsidRDefault="0051497A" w:rsidP="00D771F0">
            <w:r>
              <w:rPr>
                <w:lang w:val="en-US"/>
              </w:rPr>
              <w:t>38,2200</w:t>
            </w:r>
          </w:p>
        </w:tc>
      </w:tr>
      <w:tr w:rsidR="0051497A" w14:paraId="353FDB2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C42E5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32CF8C" w14:textId="77777777" w:rsidR="0051497A" w:rsidRDefault="0051497A" w:rsidP="00D771F0">
            <w:pPr>
              <w:jc w:val="center"/>
            </w:pPr>
            <w:r>
              <w:rPr>
                <w:sz w:val="16"/>
                <w:szCs w:val="16"/>
                <w:lang w:val="en-US"/>
              </w:rPr>
              <w:t>1714227322926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350DEB7" w14:textId="77777777" w:rsidR="0051497A" w:rsidRDefault="0051497A" w:rsidP="00D771F0">
            <w:r>
              <w:rPr>
                <w:lang w:val="en-US"/>
              </w:rPr>
              <w:t>Fringhie de cinepa gudronata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07CD67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03B7D39" w14:textId="77777777" w:rsidR="0051497A" w:rsidRDefault="0051497A" w:rsidP="00D771F0">
            <w:r>
              <w:rPr>
                <w:lang w:val="en-US"/>
              </w:rPr>
              <w:t>3,8220</w:t>
            </w:r>
          </w:p>
        </w:tc>
      </w:tr>
      <w:tr w:rsidR="0051497A" w14:paraId="58F2B9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C86E1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3373C4" w14:textId="77777777" w:rsidR="0051497A" w:rsidRDefault="0051497A" w:rsidP="00D771F0">
            <w:pPr>
              <w:jc w:val="center"/>
            </w:pPr>
            <w:r>
              <w:rPr>
                <w:sz w:val="16"/>
                <w:szCs w:val="16"/>
                <w:lang w:val="en-US"/>
              </w:rPr>
              <w:t>2430226102460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9ED0E20" w14:textId="77777777" w:rsidR="0051497A" w:rsidRDefault="0051497A" w:rsidP="00D771F0">
            <w:r>
              <w:rPr>
                <w:lang w:val="en-US"/>
              </w:rPr>
              <w:t>Chit carbadez rasini fenolice NII 4750/61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643DF5C"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4DC77F5" w14:textId="77777777" w:rsidR="0051497A" w:rsidRDefault="0051497A" w:rsidP="00D771F0">
            <w:r>
              <w:rPr>
                <w:lang w:val="en-US"/>
              </w:rPr>
              <w:t>3,8220</w:t>
            </w:r>
          </w:p>
        </w:tc>
      </w:tr>
      <w:tr w:rsidR="0051497A" w14:paraId="40010B6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2D3EE0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603599" w14:textId="77777777" w:rsidR="0051497A" w:rsidRDefault="0051497A" w:rsidP="00D771F0">
            <w:pPr>
              <w:jc w:val="center"/>
            </w:pPr>
            <w:r>
              <w:rPr>
                <w:sz w:val="16"/>
                <w:szCs w:val="16"/>
                <w:lang w:val="en-US"/>
              </w:rPr>
              <w:t>2010102901118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0F5165B" w14:textId="77777777" w:rsidR="0051497A" w:rsidRDefault="0051497A" w:rsidP="00D771F0">
            <w:r>
              <w:rPr>
                <w:lang w:val="en-US"/>
              </w:rPr>
              <w:t>Bile, manele D=12-15 cm L-1,5 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6790DA"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12CD555" w14:textId="77777777" w:rsidR="0051497A" w:rsidRDefault="0051497A" w:rsidP="00D771F0">
            <w:r>
              <w:rPr>
                <w:lang w:val="en-US"/>
              </w:rPr>
              <w:t>0,9555</w:t>
            </w:r>
          </w:p>
        </w:tc>
      </w:tr>
      <w:tr w:rsidR="0051497A" w14:paraId="31A6E5A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201D8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18AD97" w14:textId="77777777" w:rsidR="0051497A" w:rsidRDefault="0051497A" w:rsidP="00D771F0">
            <w:pPr>
              <w:jc w:val="center"/>
            </w:pPr>
            <w:r>
              <w:rPr>
                <w:sz w:val="16"/>
                <w:szCs w:val="16"/>
                <w:lang w:val="en-US"/>
              </w:rPr>
              <w:t>2873146311532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C83787" w14:textId="77777777" w:rsidR="0051497A" w:rsidRDefault="0051497A" w:rsidP="00D771F0">
            <w:r>
              <w:rPr>
                <w:lang w:val="en-US"/>
              </w:rPr>
              <w:t>Scoabe OB D = 8 x 300 - 400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706ECF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BD710D" w14:textId="77777777" w:rsidR="0051497A" w:rsidRDefault="0051497A" w:rsidP="00D771F0">
            <w:r>
              <w:rPr>
                <w:lang w:val="en-US"/>
              </w:rPr>
              <w:t>9,5550</w:t>
            </w:r>
          </w:p>
        </w:tc>
      </w:tr>
      <w:tr w:rsidR="0051497A" w14:paraId="2AC9F1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C5762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51EC37" w14:textId="77777777" w:rsidR="0051497A" w:rsidRDefault="0051497A" w:rsidP="00D771F0">
            <w:pPr>
              <w:jc w:val="center"/>
            </w:pPr>
            <w:r>
              <w:rPr>
                <w:sz w:val="16"/>
                <w:szCs w:val="16"/>
                <w:lang w:val="en-US"/>
              </w:rPr>
              <w:t>3110320003006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5DFC92E" w14:textId="77777777" w:rsidR="0051497A" w:rsidRDefault="0051497A" w:rsidP="00D771F0">
            <w:r>
              <w:rPr>
                <w:lang w:val="en-US"/>
              </w:rPr>
              <w:t>Grup termic de sudura de 1-14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535C35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A932A48" w14:textId="77777777" w:rsidR="0051497A" w:rsidRDefault="0051497A" w:rsidP="00D771F0">
            <w:r>
              <w:rPr>
                <w:lang w:val="en-US"/>
              </w:rPr>
              <w:t>7,2800</w:t>
            </w:r>
          </w:p>
        </w:tc>
      </w:tr>
      <w:tr w:rsidR="0051497A" w14:paraId="60FC09C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05244BF" w14:textId="77777777" w:rsidR="0051497A" w:rsidRDefault="0051497A" w:rsidP="00D771F0">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F2429B5" w14:textId="77777777" w:rsidR="0051497A" w:rsidRDefault="0051497A" w:rsidP="00D771F0">
            <w:r>
              <w:rPr>
                <w:lang w:val="en-US"/>
              </w:rPr>
              <w:t>RpCU07B K=2</w:t>
            </w:r>
          </w:p>
          <w:p w14:paraId="7960C1D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FF8708E" w14:textId="77777777" w:rsidR="0051497A" w:rsidRDefault="0051497A" w:rsidP="00D771F0">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4902B434" w14:textId="77777777" w:rsidR="0051497A" w:rsidRDefault="0051497A" w:rsidP="00D771F0">
            <w:r>
              <w:rPr>
                <w:rFonts w:ascii="Times New Roman CYR" w:hAnsi="Times New Roman CYR" w:cs="Times New Roman CYR"/>
                <w:sz w:val="16"/>
                <w:szCs w:val="16"/>
                <w:lang w:val="en-US"/>
              </w:rPr>
              <w:t>K=2,0000</w:t>
            </w:r>
          </w:p>
          <w:p w14:paraId="07C806B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B6231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6D4BA7" w14:textId="77777777" w:rsidR="0051497A" w:rsidRDefault="0051497A" w:rsidP="00D771F0">
            <w:pPr>
              <w:jc w:val="center"/>
            </w:pPr>
            <w:r>
              <w:rPr>
                <w:lang w:val="en-US"/>
              </w:rPr>
              <w:t>170,0000</w:t>
            </w:r>
          </w:p>
        </w:tc>
      </w:tr>
      <w:tr w:rsidR="0051497A" w14:paraId="07140F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00FF56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464FA7" w14:textId="77777777" w:rsidR="0051497A" w:rsidRDefault="0051497A" w:rsidP="00D771F0">
            <w:pPr>
              <w:jc w:val="center"/>
            </w:pPr>
            <w:r>
              <w:rPr>
                <w:sz w:val="16"/>
                <w:szCs w:val="16"/>
                <w:lang w:val="en-US"/>
              </w:rPr>
              <w:t>7122050013400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6A8E57" w14:textId="77777777" w:rsidR="0051497A" w:rsidRDefault="0051497A" w:rsidP="00D771F0">
            <w:r>
              <w:rPr>
                <w:lang w:val="en-US"/>
              </w:rPr>
              <w:t>Zidar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DE35CD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66CCD7D" w14:textId="77777777" w:rsidR="0051497A" w:rsidRDefault="0051497A" w:rsidP="00D771F0">
            <w:r>
              <w:rPr>
                <w:lang w:val="en-US"/>
              </w:rPr>
              <w:t>112,2000</w:t>
            </w:r>
          </w:p>
        </w:tc>
      </w:tr>
      <w:tr w:rsidR="0051497A" w14:paraId="54956E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95FD5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25F3D0"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B074549"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0F9C96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AF4921" w14:textId="77777777" w:rsidR="0051497A" w:rsidRDefault="0051497A" w:rsidP="00D771F0">
            <w:r>
              <w:rPr>
                <w:lang w:val="en-US"/>
              </w:rPr>
              <w:t>34,0000</w:t>
            </w:r>
          </w:p>
        </w:tc>
      </w:tr>
      <w:tr w:rsidR="0051497A" w14:paraId="648E2CB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B733D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4B601F" w14:textId="77777777" w:rsidR="0051497A" w:rsidRDefault="0051497A" w:rsidP="00D771F0">
            <w:pPr>
              <w:jc w:val="center"/>
            </w:pPr>
            <w:r>
              <w:rPr>
                <w:sz w:val="16"/>
                <w:szCs w:val="16"/>
                <w:lang w:val="en-US"/>
              </w:rPr>
              <w:t>2651122100402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4B34986" w14:textId="77777777" w:rsidR="0051497A" w:rsidRDefault="0051497A" w:rsidP="00D771F0">
            <w:r>
              <w:rPr>
                <w:lang w:val="en-US"/>
              </w:rPr>
              <w:t>Ciment metalurgic cu adaosuri M 30 saci S1500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D185F5D"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B0F49C8" w14:textId="77777777" w:rsidR="0051497A" w:rsidRDefault="0051497A" w:rsidP="00D771F0">
            <w:r>
              <w:rPr>
                <w:lang w:val="en-US"/>
              </w:rPr>
              <w:t>112,2000</w:t>
            </w:r>
          </w:p>
        </w:tc>
      </w:tr>
      <w:tr w:rsidR="0051497A" w14:paraId="46832B7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561E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E2D306" w14:textId="77777777" w:rsidR="0051497A" w:rsidRDefault="0051497A" w:rsidP="00D771F0">
            <w:pPr>
              <w:jc w:val="center"/>
            </w:pPr>
            <w:r>
              <w:rPr>
                <w:sz w:val="16"/>
                <w:szCs w:val="16"/>
                <w:lang w:val="en-US"/>
              </w:rPr>
              <w:t>1421102200513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C6454D" w14:textId="77777777" w:rsidR="0051497A" w:rsidRDefault="0051497A" w:rsidP="00D771F0">
            <w:r>
              <w:rPr>
                <w:lang w:val="en-US"/>
              </w:rPr>
              <w:t>Nisip sortat nespalat de riu si lacuri 0,0-3,0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C5D76A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89EFE01" w14:textId="77777777" w:rsidR="0051497A" w:rsidRDefault="0051497A" w:rsidP="00D771F0">
            <w:r>
              <w:rPr>
                <w:lang w:val="en-US"/>
              </w:rPr>
              <w:t>0,3400</w:t>
            </w:r>
          </w:p>
        </w:tc>
      </w:tr>
      <w:tr w:rsidR="0051497A" w14:paraId="7CC32C2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26D8B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5564BC" w14:textId="77777777" w:rsidR="0051497A" w:rsidRDefault="0051497A" w:rsidP="00D771F0">
            <w:pPr>
              <w:jc w:val="center"/>
            </w:pPr>
            <w:r>
              <w:rPr>
                <w:sz w:val="16"/>
                <w:szCs w:val="16"/>
                <w:lang w:val="en-US"/>
              </w:rPr>
              <w:t>4100116202818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906623A" w14:textId="77777777" w:rsidR="0051497A" w:rsidRDefault="0051497A" w:rsidP="00D771F0">
            <w:r>
              <w:rPr>
                <w:lang w:val="en-US"/>
              </w:rPr>
              <w:t>Apa pentru mortare si betoane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F3346C"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12ED58D" w14:textId="77777777" w:rsidR="0051497A" w:rsidRDefault="0051497A" w:rsidP="00D771F0">
            <w:r>
              <w:rPr>
                <w:lang w:val="en-US"/>
              </w:rPr>
              <w:t>2,0400</w:t>
            </w:r>
          </w:p>
        </w:tc>
      </w:tr>
      <w:tr w:rsidR="0051497A" w14:paraId="67591A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82D61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5D60C4" w14:textId="77777777" w:rsidR="0051497A" w:rsidRDefault="0051497A" w:rsidP="00D771F0">
            <w:pPr>
              <w:jc w:val="center"/>
            </w:pPr>
            <w:r>
              <w:rPr>
                <w:sz w:val="16"/>
                <w:szCs w:val="16"/>
                <w:lang w:val="en-US"/>
              </w:rPr>
              <w:t>2952270003817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56228F" w14:textId="77777777" w:rsidR="0051497A" w:rsidRDefault="0051497A" w:rsidP="00D771F0">
            <w:r>
              <w:rPr>
                <w:lang w:val="en-US"/>
              </w:rPr>
              <w:t>Malaxor  pentru mortar de 200 L actionat electric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C789C3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0EDDA0" w14:textId="77777777" w:rsidR="0051497A" w:rsidRDefault="0051497A" w:rsidP="00D771F0">
            <w:r>
              <w:rPr>
                <w:lang w:val="en-US"/>
              </w:rPr>
              <w:t>3,4000</w:t>
            </w:r>
          </w:p>
        </w:tc>
      </w:tr>
      <w:tr w:rsidR="0051497A" w14:paraId="28CA876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5D058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AA694E" w14:textId="77777777" w:rsidR="0051497A" w:rsidRDefault="0051497A" w:rsidP="00D771F0">
            <w:pPr>
              <w:jc w:val="center"/>
            </w:pPr>
            <w:r>
              <w:rPr>
                <w:sz w:val="16"/>
                <w:szCs w:val="16"/>
                <w:lang w:val="en-US"/>
              </w:rPr>
              <w:t>2922140006703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396BDF1" w14:textId="77777777" w:rsidR="0051497A" w:rsidRDefault="0051497A" w:rsidP="00D771F0">
            <w:r>
              <w:rPr>
                <w:lang w:val="en-US"/>
              </w:rPr>
              <w:t>Macara fereastra de 0,0015 MN (0,15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901698B"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63ACCAA" w14:textId="77777777" w:rsidR="0051497A" w:rsidRDefault="0051497A" w:rsidP="00D771F0">
            <w:r>
              <w:rPr>
                <w:lang w:val="en-US"/>
              </w:rPr>
              <w:t>5,1000</w:t>
            </w:r>
          </w:p>
        </w:tc>
      </w:tr>
      <w:tr w:rsidR="0051497A" w14:paraId="4280C25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CBA2920" w14:textId="77777777" w:rsidR="0051497A" w:rsidRDefault="0051497A" w:rsidP="00D771F0">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C8AA3D" w14:textId="77777777" w:rsidR="0051497A" w:rsidRDefault="0051497A" w:rsidP="00D771F0">
            <w:r>
              <w:rPr>
                <w:lang w:val="en-US"/>
              </w:rPr>
              <w:t>pret de piata</w:t>
            </w:r>
          </w:p>
          <w:p w14:paraId="09379226"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EE60D2" w14:textId="77777777" w:rsidR="0051497A" w:rsidRDefault="0051497A" w:rsidP="00D771F0">
            <w:r>
              <w:rPr>
                <w:lang w:val="en-US"/>
              </w:rPr>
              <w:t>Spuma poliuretanica de constructie pentru montaj 750gr / 658 ml</w:t>
            </w:r>
            <w:r>
              <w:rPr>
                <w:rFonts w:ascii="Times New Roman CYR" w:hAnsi="Times New Roman CYR" w:cs="Times New Roman CYR"/>
                <w:sz w:val="16"/>
                <w:szCs w:val="16"/>
                <w:lang w:val="en-US"/>
              </w:rPr>
              <w:t xml:space="preserve"> </w:t>
            </w:r>
          </w:p>
          <w:p w14:paraId="5B0527C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D43F81"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9530DF" w14:textId="77777777" w:rsidR="0051497A" w:rsidRDefault="0051497A" w:rsidP="00D771F0">
            <w:pPr>
              <w:jc w:val="center"/>
            </w:pPr>
            <w:r>
              <w:rPr>
                <w:lang w:val="en-US"/>
              </w:rPr>
              <w:t>29,0000</w:t>
            </w:r>
          </w:p>
        </w:tc>
      </w:tr>
      <w:tr w:rsidR="0051497A" w14:paraId="752EED5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AC49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8FF25B" w14:textId="77777777" w:rsidR="0051497A" w:rsidRDefault="0051497A" w:rsidP="00D771F0">
            <w:pPr>
              <w:jc w:val="center"/>
            </w:pPr>
            <w:r>
              <w:rPr>
                <w:sz w:val="16"/>
                <w:szCs w:val="16"/>
                <w:lang w:val="en-US"/>
              </w:rPr>
              <w:t>15-22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51785B" w14:textId="77777777" w:rsidR="0051497A" w:rsidRDefault="0051497A" w:rsidP="00D771F0">
            <w:r>
              <w:rPr>
                <w:lang w:val="en-US"/>
              </w:rPr>
              <w:t>Spuma poliuretanica de constructie pentru montaj 750gr / 658 ml</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583191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16685FD" w14:textId="77777777" w:rsidR="0051497A" w:rsidRDefault="0051497A" w:rsidP="00D771F0">
            <w:r>
              <w:rPr>
                <w:lang w:val="en-US"/>
              </w:rPr>
              <w:t>29,0000</w:t>
            </w:r>
          </w:p>
        </w:tc>
      </w:tr>
      <w:tr w:rsidR="0051497A" w14:paraId="4208A78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453DF73" w14:textId="77777777" w:rsidR="0051497A" w:rsidRDefault="0051497A" w:rsidP="00D771F0">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B00523" w14:textId="77777777" w:rsidR="0051497A" w:rsidRDefault="0051497A" w:rsidP="00D771F0">
            <w:r>
              <w:rPr>
                <w:lang w:val="en-US"/>
              </w:rPr>
              <w:t>SF04B</w:t>
            </w:r>
          </w:p>
          <w:p w14:paraId="3BC1D8B2"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A2FB5C" w14:textId="77777777" w:rsidR="0051497A" w:rsidRDefault="0051497A" w:rsidP="00D771F0">
            <w:r>
              <w:rPr>
                <w:lang w:val="en-US"/>
              </w:rPr>
              <w:t xml:space="preserve">Efectuarea probei de etanseitate si functionare a instalatiei de canalizare, pentru scurgere, teava de policlorura de vinil, neplastifiata, tip usor sau din material plastic - teava avind diametrul de peste 100 mm </w:t>
            </w:r>
            <w:r>
              <w:rPr>
                <w:rFonts w:ascii="Times New Roman CYR" w:hAnsi="Times New Roman CYR" w:cs="Times New Roman CYR"/>
                <w:sz w:val="16"/>
                <w:szCs w:val="16"/>
                <w:lang w:val="en-US"/>
              </w:rPr>
              <w:t xml:space="preserve"> </w:t>
            </w:r>
          </w:p>
          <w:p w14:paraId="0591B1F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653DC0" w14:textId="77777777" w:rsidR="0051497A" w:rsidRDefault="0051497A" w:rsidP="00D771F0">
            <w:pPr>
              <w:jc w:val="center"/>
            </w:pPr>
            <w:r>
              <w:rPr>
                <w:lang w:val="en-US"/>
              </w:rPr>
              <w:t>10 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FED39A" w14:textId="77777777" w:rsidR="0051497A" w:rsidRDefault="0051497A" w:rsidP="00D771F0">
            <w:pPr>
              <w:jc w:val="center"/>
            </w:pPr>
            <w:r>
              <w:rPr>
                <w:lang w:val="en-US"/>
              </w:rPr>
              <w:t>100,2000</w:t>
            </w:r>
          </w:p>
        </w:tc>
      </w:tr>
      <w:tr w:rsidR="0051497A" w14:paraId="423D867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0F545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242C5C" w14:textId="77777777" w:rsidR="0051497A" w:rsidRDefault="0051497A" w:rsidP="00D771F0">
            <w:pPr>
              <w:jc w:val="center"/>
            </w:pPr>
            <w:r>
              <w:rPr>
                <w:sz w:val="16"/>
                <w:szCs w:val="16"/>
                <w:lang w:val="en-US"/>
              </w:rPr>
              <w:t>7136020011620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AC67E38" w14:textId="77777777" w:rsidR="0051497A" w:rsidRDefault="0051497A" w:rsidP="00D771F0">
            <w:r>
              <w:rPr>
                <w:lang w:val="en-US"/>
              </w:rPr>
              <w:t>Instalator apa, canal</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BE4F80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A0CA5B3" w14:textId="77777777" w:rsidR="0051497A" w:rsidRDefault="0051497A" w:rsidP="00D771F0">
            <w:r>
              <w:rPr>
                <w:lang w:val="en-US"/>
              </w:rPr>
              <w:t>8,0160</w:t>
            </w:r>
          </w:p>
        </w:tc>
      </w:tr>
      <w:tr w:rsidR="0051497A" w14:paraId="26F44C1F" w14:textId="77777777" w:rsidTr="0051497A">
        <w:tc>
          <w:tcPr>
            <w:tcW w:w="709" w:type="dxa"/>
            <w:tcBorders>
              <w:top w:val="single" w:sz="4" w:space="0" w:color="000000"/>
              <w:left w:val="single" w:sz="6" w:space="0" w:color="000000"/>
              <w:bottom w:val="nil"/>
              <w:right w:val="nil"/>
            </w:tcBorders>
            <w:tcMar>
              <w:left w:w="108" w:type="dxa"/>
              <w:right w:w="108" w:type="dxa"/>
            </w:tcMar>
          </w:tcPr>
          <w:p w14:paraId="4D5D47AB"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E93584C"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45AF01AC" w14:textId="77777777" w:rsidR="0051497A" w:rsidRDefault="0051497A" w:rsidP="00D771F0">
            <w:pPr>
              <w:rPr>
                <w:sz w:val="8"/>
                <w:szCs w:val="8"/>
                <w:lang w:val="en-US"/>
              </w:rPr>
            </w:pPr>
          </w:p>
          <w:p w14:paraId="65E007D0" w14:textId="77777777" w:rsidR="0051497A" w:rsidRDefault="0051497A" w:rsidP="00D771F0">
            <w:pPr>
              <w:rPr>
                <w:sz w:val="8"/>
                <w:szCs w:val="8"/>
                <w:lang w:val="en-US"/>
              </w:rPr>
            </w:pPr>
          </w:p>
          <w:p w14:paraId="5E9898B8"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1F27A2BD"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4E9AE29C" w14:textId="77777777" w:rsidR="0051497A" w:rsidRDefault="0051497A" w:rsidP="00D771F0">
            <w:pPr>
              <w:rPr>
                <w:sz w:val="8"/>
                <w:szCs w:val="8"/>
                <w:lang w:val="en-US"/>
              </w:rPr>
            </w:pPr>
          </w:p>
        </w:tc>
      </w:tr>
      <w:tr w:rsidR="0051497A" w14:paraId="7154A7BD"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51905C0"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BFE4AFA"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58F2373"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6F4FC951"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2EB20C2" w14:textId="77777777" w:rsidR="0051497A" w:rsidRDefault="0051497A" w:rsidP="00D771F0">
            <w:pPr>
              <w:rPr>
                <w:lang w:val="en-US"/>
              </w:rPr>
            </w:pPr>
          </w:p>
        </w:tc>
      </w:tr>
      <w:tr w:rsidR="0051497A" w14:paraId="2F15E8E8"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7B3E1C3"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AE8E975"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450EB65"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6F635CE0" w14:textId="77777777" w:rsidR="0051497A" w:rsidRDefault="0051497A" w:rsidP="00D771F0">
            <w:r>
              <w:rPr>
                <w:b/>
                <w:bCs/>
                <w:lang w:val="en-US"/>
              </w:rPr>
              <w:t xml:space="preserve">Total </w:t>
            </w:r>
            <w:r>
              <w:rPr>
                <w:b/>
                <w:bCs/>
                <w:sz w:val="22"/>
                <w:szCs w:val="22"/>
                <w:lang w:val="en-US"/>
              </w:rPr>
              <w:t>Retele exterioare de canalizare menajer-fecaloida C1</w:t>
            </w:r>
          </w:p>
        </w:tc>
        <w:tc>
          <w:tcPr>
            <w:tcW w:w="1305" w:type="dxa"/>
            <w:tcBorders>
              <w:top w:val="single" w:sz="4" w:space="0" w:color="000000"/>
              <w:left w:val="nil"/>
              <w:bottom w:val="single" w:sz="4" w:space="0" w:color="000000"/>
              <w:right w:val="nil"/>
            </w:tcBorders>
            <w:tcMar>
              <w:left w:w="108" w:type="dxa"/>
              <w:right w:w="108" w:type="dxa"/>
            </w:tcMar>
          </w:tcPr>
          <w:p w14:paraId="51EEFFC0"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58D644B0" w14:textId="77777777" w:rsidR="0051497A" w:rsidRDefault="0051497A" w:rsidP="00D771F0">
            <w:pPr>
              <w:rPr>
                <w:lang w:val="en-US"/>
              </w:rPr>
            </w:pPr>
          </w:p>
        </w:tc>
      </w:tr>
      <w:tr w:rsidR="0051497A" w14:paraId="2EA50F9A" w14:textId="77777777" w:rsidTr="0051497A">
        <w:tc>
          <w:tcPr>
            <w:tcW w:w="709" w:type="dxa"/>
            <w:tcBorders>
              <w:top w:val="nil"/>
              <w:left w:val="single" w:sz="6" w:space="0" w:color="000000"/>
              <w:bottom w:val="nil"/>
              <w:right w:val="nil"/>
            </w:tcBorders>
            <w:tcMar>
              <w:left w:w="108" w:type="dxa"/>
              <w:right w:w="108" w:type="dxa"/>
            </w:tcMar>
          </w:tcPr>
          <w:p w14:paraId="7694E55E"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930463A"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5C02FB4E" w14:textId="77777777" w:rsidR="0051497A" w:rsidRDefault="0051497A" w:rsidP="00D771F0">
            <w:r>
              <w:rPr>
                <w:b/>
                <w:bCs/>
                <w:sz w:val="22"/>
                <w:szCs w:val="22"/>
                <w:lang w:val="en-US"/>
              </w:rPr>
              <w:t>2.3. Sapatura orizontala dirijata:</w:t>
            </w:r>
          </w:p>
          <w:p w14:paraId="796FD02D"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51923D51"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724726B6" w14:textId="77777777" w:rsidR="0051497A" w:rsidRDefault="0051497A" w:rsidP="00D771F0">
            <w:pPr>
              <w:rPr>
                <w:lang w:val="en-US"/>
              </w:rPr>
            </w:pPr>
          </w:p>
        </w:tc>
      </w:tr>
      <w:tr w:rsidR="0051497A" w14:paraId="1694564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D54479D" w14:textId="77777777" w:rsidR="0051497A" w:rsidRDefault="0051497A" w:rsidP="00D771F0">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54BFC24" w14:textId="77777777" w:rsidR="0051497A" w:rsidRDefault="0051497A" w:rsidP="00D771F0">
            <w:r>
              <w:rPr>
                <w:lang w:val="en-US"/>
              </w:rPr>
              <w:t>TsC03B1</w:t>
            </w:r>
          </w:p>
          <w:p w14:paraId="7F14F46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F1E378" w14:textId="77777777" w:rsidR="0051497A" w:rsidRDefault="0051497A" w:rsidP="00D771F0">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17B065C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3CA448"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775212" w14:textId="77777777" w:rsidR="0051497A" w:rsidRDefault="0051497A" w:rsidP="00D771F0">
            <w:pPr>
              <w:jc w:val="center"/>
            </w:pPr>
            <w:r>
              <w:rPr>
                <w:lang w:val="en-US"/>
              </w:rPr>
              <w:t>0,3600</w:t>
            </w:r>
          </w:p>
        </w:tc>
      </w:tr>
      <w:tr w:rsidR="0051497A" w14:paraId="0614F1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BFB9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2A9224" w14:textId="77777777" w:rsidR="0051497A" w:rsidRDefault="0051497A" w:rsidP="00D771F0">
            <w:pPr>
              <w:jc w:val="center"/>
            </w:pPr>
            <w:r>
              <w:rPr>
                <w:sz w:val="16"/>
                <w:szCs w:val="16"/>
                <w:lang w:val="en-US"/>
              </w:rPr>
              <w:t>2952260003501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535634A" w14:textId="77777777" w:rsidR="0051497A" w:rsidRDefault="0051497A" w:rsidP="00D771F0">
            <w:r>
              <w:rPr>
                <w:lang w:val="en-US"/>
              </w:rPr>
              <w:t>Excavator pe senile cu o cupa cu motor termic, 0,40-0,70 mc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C2F039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2A9C5C5" w14:textId="77777777" w:rsidR="0051497A" w:rsidRDefault="0051497A" w:rsidP="00D771F0">
            <w:r>
              <w:rPr>
                <w:lang w:val="en-US"/>
              </w:rPr>
              <w:t>0,7380</w:t>
            </w:r>
          </w:p>
        </w:tc>
      </w:tr>
      <w:tr w:rsidR="0051497A" w14:paraId="3C51614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7FD5A4" w14:textId="77777777" w:rsidR="0051497A" w:rsidRDefault="0051497A" w:rsidP="00D771F0">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F33E0FF" w14:textId="77777777" w:rsidR="0051497A" w:rsidRDefault="0051497A" w:rsidP="00D771F0">
            <w:r>
              <w:rPr>
                <w:lang w:val="en-US"/>
              </w:rPr>
              <w:t>TsA20B</w:t>
            </w:r>
          </w:p>
          <w:p w14:paraId="044B908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F512B7" w14:textId="77777777" w:rsidR="0051497A" w:rsidRDefault="0051497A" w:rsidP="00D771F0">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11DBD7B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F03EA9"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A09A6E" w14:textId="77777777" w:rsidR="0051497A" w:rsidRDefault="0051497A" w:rsidP="00D771F0">
            <w:pPr>
              <w:jc w:val="center"/>
            </w:pPr>
            <w:r>
              <w:rPr>
                <w:lang w:val="en-US"/>
              </w:rPr>
              <w:t>3,3600</w:t>
            </w:r>
          </w:p>
        </w:tc>
      </w:tr>
      <w:tr w:rsidR="0051497A" w14:paraId="3B29CFC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0DA92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1FE8A8"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2D4F8C"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851718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77CD5FA" w14:textId="77777777" w:rsidR="0051497A" w:rsidRDefault="0051497A" w:rsidP="00D771F0">
            <w:r>
              <w:rPr>
                <w:lang w:val="en-US"/>
              </w:rPr>
              <w:t>6,9216</w:t>
            </w:r>
          </w:p>
        </w:tc>
      </w:tr>
      <w:tr w:rsidR="0051497A" w14:paraId="4DCBF27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14FE14" w14:textId="77777777" w:rsidR="0051497A" w:rsidRDefault="0051497A" w:rsidP="00D771F0">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64179D" w14:textId="77777777" w:rsidR="0051497A" w:rsidRDefault="0051497A" w:rsidP="00D771F0">
            <w:r>
              <w:rPr>
                <w:lang w:val="en-US"/>
              </w:rPr>
              <w:t>TsF05B</w:t>
            </w:r>
          </w:p>
          <w:p w14:paraId="18EAAD6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0B8B01" w14:textId="77777777" w:rsidR="0051497A" w:rsidRDefault="0051497A" w:rsidP="00D771F0">
            <w:r>
              <w:rPr>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1BE09AD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A16FD8" w14:textId="77777777" w:rsidR="0051497A" w:rsidRDefault="0051497A" w:rsidP="00D771F0">
            <w:pPr>
              <w:jc w:val="center"/>
            </w:pPr>
            <w:r>
              <w:rPr>
                <w:lang w:val="en-US"/>
              </w:rPr>
              <w:lastRenderedPageBreak/>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4C725B" w14:textId="77777777" w:rsidR="0051497A" w:rsidRDefault="0051497A" w:rsidP="00D771F0">
            <w:pPr>
              <w:jc w:val="center"/>
            </w:pPr>
            <w:r>
              <w:rPr>
                <w:lang w:val="en-US"/>
              </w:rPr>
              <w:t>57,6000</w:t>
            </w:r>
          </w:p>
        </w:tc>
      </w:tr>
      <w:tr w:rsidR="0051497A" w14:paraId="38510C7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2083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5A58A0" w14:textId="77777777" w:rsidR="0051497A" w:rsidRDefault="0051497A" w:rsidP="00D771F0">
            <w:pPr>
              <w:jc w:val="center"/>
            </w:pPr>
            <w:r>
              <w:rPr>
                <w:sz w:val="16"/>
                <w:szCs w:val="16"/>
                <w:lang w:val="en-US"/>
              </w:rPr>
              <w:t>71240100107001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B06AD52" w14:textId="77777777" w:rsidR="0051497A" w:rsidRDefault="0051497A" w:rsidP="00D771F0">
            <w:r>
              <w:rPr>
                <w:lang w:val="en-US"/>
              </w:rPr>
              <w:t>Dulgher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A33E94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489DF88" w14:textId="77777777" w:rsidR="0051497A" w:rsidRDefault="0051497A" w:rsidP="00D771F0">
            <w:r>
              <w:rPr>
                <w:lang w:val="en-US"/>
              </w:rPr>
              <w:t>20,7360</w:t>
            </w:r>
          </w:p>
        </w:tc>
      </w:tr>
      <w:tr w:rsidR="0051497A" w14:paraId="7B3DE5D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591E6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F147F1" w14:textId="77777777" w:rsidR="0051497A" w:rsidRDefault="0051497A" w:rsidP="00D771F0">
            <w:pPr>
              <w:jc w:val="center"/>
            </w:pPr>
            <w:r>
              <w:rPr>
                <w:sz w:val="16"/>
                <w:szCs w:val="16"/>
                <w:lang w:val="en-US"/>
              </w:rPr>
              <w:t>2811236827395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C61A432" w14:textId="77777777" w:rsidR="0051497A" w:rsidRDefault="0051497A" w:rsidP="00D771F0">
            <w:r>
              <w:rPr>
                <w:lang w:val="en-US"/>
              </w:rPr>
              <w:t>Sprait metalic telescopic 0,08 MN (8 tf) L=0,60-1,50 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8E4DC1E"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EDD4F74" w14:textId="77777777" w:rsidR="0051497A" w:rsidRDefault="0051497A" w:rsidP="00D771F0">
            <w:r>
              <w:rPr>
                <w:lang w:val="en-US"/>
              </w:rPr>
              <w:t>0,1037</w:t>
            </w:r>
          </w:p>
        </w:tc>
      </w:tr>
      <w:tr w:rsidR="0051497A" w14:paraId="0B8EBBE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0A734A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9B0849" w14:textId="77777777" w:rsidR="0051497A" w:rsidRDefault="0051497A" w:rsidP="00D771F0">
            <w:pPr>
              <w:jc w:val="center"/>
            </w:pPr>
            <w:r>
              <w:rPr>
                <w:sz w:val="16"/>
                <w:szCs w:val="16"/>
                <w:lang w:val="en-US"/>
              </w:rPr>
              <w:t>2811236310108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B99C5C4" w14:textId="77777777" w:rsidR="0051497A" w:rsidRDefault="0051497A" w:rsidP="00D771F0">
            <w:r>
              <w:rPr>
                <w:lang w:val="en-US"/>
              </w:rPr>
              <w:t xml:space="preserve">Dulap metalic 50x200x3000 m pt.sprijinirea sapaturilor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44C399"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A10A4CB" w14:textId="77777777" w:rsidR="0051497A" w:rsidRDefault="0051497A" w:rsidP="00D771F0">
            <w:r>
              <w:rPr>
                <w:lang w:val="en-US"/>
              </w:rPr>
              <w:t>0,1728</w:t>
            </w:r>
          </w:p>
        </w:tc>
      </w:tr>
      <w:tr w:rsidR="0051497A" w14:paraId="0FB13A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CBD46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9F54F3" w14:textId="77777777" w:rsidR="0051497A" w:rsidRDefault="0051497A" w:rsidP="00D771F0">
            <w:pPr>
              <w:jc w:val="center"/>
            </w:pPr>
            <w:r>
              <w:rPr>
                <w:sz w:val="16"/>
                <w:szCs w:val="16"/>
                <w:lang w:val="en-US"/>
              </w:rPr>
              <w:t>2010102917685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E8A9B4F" w14:textId="77777777" w:rsidR="0051497A" w:rsidRDefault="0051497A" w:rsidP="00D771F0">
            <w:r>
              <w:rPr>
                <w:lang w:val="en-US"/>
              </w:rPr>
              <w:t>Dulap fag lung tivita cls C gr=50mm lung=2,50m S8689</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67505E8"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27077CF" w14:textId="77777777" w:rsidR="0051497A" w:rsidRDefault="0051497A" w:rsidP="00D771F0">
            <w:r>
              <w:rPr>
                <w:lang w:val="en-US"/>
              </w:rPr>
              <w:t>0,0576</w:t>
            </w:r>
          </w:p>
        </w:tc>
      </w:tr>
      <w:tr w:rsidR="0051497A" w14:paraId="290E370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2EAA8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50F6BB" w14:textId="77777777" w:rsidR="0051497A" w:rsidRDefault="0051497A" w:rsidP="00D771F0">
            <w:pPr>
              <w:jc w:val="center"/>
            </w:pPr>
            <w:r>
              <w:rPr>
                <w:sz w:val="16"/>
                <w:szCs w:val="16"/>
                <w:lang w:val="en-US"/>
              </w:rPr>
              <w:t>2873145887001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71616D0" w14:textId="77777777" w:rsidR="0051497A" w:rsidRDefault="0051497A" w:rsidP="00D771F0">
            <w:r>
              <w:rPr>
                <w:lang w:val="en-US"/>
              </w:rPr>
              <w:t>Cuie cu cap con. Tip A 1 4,0 x 100  S2111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575E9DA"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7992430" w14:textId="77777777" w:rsidR="0051497A" w:rsidRDefault="0051497A" w:rsidP="00D771F0">
            <w:r>
              <w:rPr>
                <w:lang w:val="en-US"/>
              </w:rPr>
              <w:t>0,8582</w:t>
            </w:r>
          </w:p>
        </w:tc>
      </w:tr>
      <w:tr w:rsidR="0051497A" w14:paraId="4E07E5F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61EF78" w14:textId="77777777" w:rsidR="0051497A" w:rsidRDefault="0051497A" w:rsidP="00D771F0">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2CA5F6" w14:textId="77777777" w:rsidR="0051497A" w:rsidRDefault="0051497A" w:rsidP="00D771F0">
            <w:r>
              <w:rPr>
                <w:lang w:val="en-US"/>
              </w:rPr>
              <w:t>GD60F</w:t>
            </w:r>
          </w:p>
          <w:p w14:paraId="5CE7A04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FC18A3" w14:textId="77777777" w:rsidR="0051497A" w:rsidRDefault="0051497A" w:rsidP="00D771F0">
            <w:r>
              <w:rPr>
                <w:lang w:val="en-US"/>
              </w:rPr>
              <w:t>Montarea si demontarea instalatiei de foraj, a sapelor si a largitoarelor, pentru conducte avind diametrul de 280 mm</w:t>
            </w:r>
            <w:r>
              <w:rPr>
                <w:rFonts w:ascii="Times New Roman CYR" w:hAnsi="Times New Roman CYR" w:cs="Times New Roman CYR"/>
                <w:sz w:val="16"/>
                <w:szCs w:val="16"/>
                <w:lang w:val="en-US"/>
              </w:rPr>
              <w:t xml:space="preserve"> </w:t>
            </w:r>
          </w:p>
          <w:p w14:paraId="2E49E714"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32B72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A8C7DC" w14:textId="77777777" w:rsidR="0051497A" w:rsidRDefault="0051497A" w:rsidP="00D771F0">
            <w:pPr>
              <w:jc w:val="center"/>
            </w:pPr>
            <w:r>
              <w:rPr>
                <w:lang w:val="en-US"/>
              </w:rPr>
              <w:t>6,0000</w:t>
            </w:r>
          </w:p>
        </w:tc>
      </w:tr>
      <w:tr w:rsidR="0051497A" w14:paraId="3151004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00EF50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DBBAE7" w14:textId="77777777" w:rsidR="0051497A" w:rsidRDefault="0051497A" w:rsidP="00D771F0">
            <w:pPr>
              <w:jc w:val="center"/>
            </w:pPr>
            <w:r>
              <w:rPr>
                <w:sz w:val="16"/>
                <w:szCs w:val="16"/>
                <w:lang w:val="en-US"/>
              </w:rPr>
              <w:t>8113100070200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09E1F30" w14:textId="77777777" w:rsidR="0051497A" w:rsidRDefault="0051497A" w:rsidP="00D771F0">
            <w:r>
              <w:rPr>
                <w:lang w:val="en-US"/>
              </w:rPr>
              <w:t>Sondor mecanic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1F443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3899CCB" w14:textId="77777777" w:rsidR="0051497A" w:rsidRDefault="0051497A" w:rsidP="00D771F0">
            <w:r>
              <w:rPr>
                <w:lang w:val="en-US"/>
              </w:rPr>
              <w:t>349,9800</w:t>
            </w:r>
          </w:p>
        </w:tc>
      </w:tr>
      <w:tr w:rsidR="0051497A" w14:paraId="07D59E2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843F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910C37" w14:textId="77777777" w:rsidR="0051497A" w:rsidRDefault="0051497A" w:rsidP="00D771F0">
            <w:pPr>
              <w:jc w:val="center"/>
            </w:pPr>
            <w:r>
              <w:rPr>
                <w:sz w:val="16"/>
                <w:szCs w:val="16"/>
                <w:lang w:val="en-US"/>
              </w:rPr>
              <w:t>4214340026831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68E8B46" w14:textId="77777777" w:rsidR="0051497A" w:rsidRDefault="0051497A" w:rsidP="00D771F0">
            <w:r>
              <w:rPr>
                <w:lang w:val="en-US"/>
              </w:rPr>
              <w:t>Mecanic exploatare utilaje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81C87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EF4FE89" w14:textId="77777777" w:rsidR="0051497A" w:rsidRDefault="0051497A" w:rsidP="00D771F0">
            <w:r>
              <w:rPr>
                <w:lang w:val="en-US"/>
              </w:rPr>
              <w:t>59,4600</w:t>
            </w:r>
          </w:p>
        </w:tc>
      </w:tr>
      <w:tr w:rsidR="0051497A" w14:paraId="57B4930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21ADA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0F3423" w14:textId="77777777" w:rsidR="0051497A" w:rsidRDefault="0051497A" w:rsidP="00D771F0">
            <w:pPr>
              <w:jc w:val="center"/>
            </w:pPr>
            <w:r>
              <w:rPr>
                <w:sz w:val="16"/>
                <w:szCs w:val="16"/>
                <w:lang w:val="en-US"/>
              </w:rPr>
              <w:t>2952270001813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E4FE819" w14:textId="77777777" w:rsidR="0051497A" w:rsidRDefault="0051497A" w:rsidP="00D771F0">
            <w:r>
              <w:rPr>
                <w:lang w:val="en-US"/>
              </w:rPr>
              <w:t>Instalatie foraj orizontal dirijat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A87E89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AF1C236" w14:textId="77777777" w:rsidR="0051497A" w:rsidRDefault="0051497A" w:rsidP="00D771F0">
            <w:r>
              <w:rPr>
                <w:lang w:val="en-US"/>
              </w:rPr>
              <w:t>59,4600</w:t>
            </w:r>
          </w:p>
        </w:tc>
      </w:tr>
      <w:tr w:rsidR="0051497A" w14:paraId="6283B32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578F4F7" w14:textId="77777777" w:rsidR="0051497A" w:rsidRDefault="0051497A" w:rsidP="00D771F0">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5A92E1" w14:textId="77777777" w:rsidR="0051497A" w:rsidRDefault="0051497A" w:rsidP="00D771F0">
            <w:r>
              <w:rPr>
                <w:lang w:val="en-US"/>
              </w:rPr>
              <w:t>GD59F</w:t>
            </w:r>
          </w:p>
          <w:p w14:paraId="49C191D6"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2049F41" w14:textId="77777777" w:rsidR="0051497A" w:rsidRDefault="0051497A" w:rsidP="00D771F0">
            <w:r>
              <w:rPr>
                <w:lang w:val="en-US"/>
              </w:rPr>
              <w:t>Pozarea conductei de protectie, prin foraj orizontal dirijat (FOD), executat in teren normal, pentru conducte avind diametrul  avind diametrul de 450 mm PEID PE100 SDR17 PN10 [tub de protectie] [EN 12201]</w:t>
            </w:r>
            <w:r>
              <w:rPr>
                <w:rFonts w:ascii="Times New Roman CYR" w:hAnsi="Times New Roman CYR" w:cs="Times New Roman CYR"/>
                <w:sz w:val="16"/>
                <w:szCs w:val="16"/>
                <w:lang w:val="en-US"/>
              </w:rPr>
              <w:t xml:space="preserve"> </w:t>
            </w:r>
          </w:p>
          <w:p w14:paraId="265E324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BC2B23"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CF808E" w14:textId="77777777" w:rsidR="0051497A" w:rsidRDefault="0051497A" w:rsidP="00D771F0">
            <w:pPr>
              <w:jc w:val="center"/>
            </w:pPr>
            <w:r>
              <w:rPr>
                <w:lang w:val="en-US"/>
              </w:rPr>
              <w:t>67,0000</w:t>
            </w:r>
          </w:p>
        </w:tc>
      </w:tr>
      <w:tr w:rsidR="0051497A" w14:paraId="69AD407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7DE59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DECC8C" w14:textId="77777777" w:rsidR="0051497A" w:rsidRDefault="0051497A" w:rsidP="00D771F0">
            <w:pPr>
              <w:jc w:val="center"/>
            </w:pPr>
            <w:r>
              <w:rPr>
                <w:sz w:val="16"/>
                <w:szCs w:val="16"/>
                <w:lang w:val="en-US"/>
              </w:rPr>
              <w:t>8113100070200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F59CAC9" w14:textId="77777777" w:rsidR="0051497A" w:rsidRDefault="0051497A" w:rsidP="00D771F0">
            <w:r>
              <w:rPr>
                <w:lang w:val="en-US"/>
              </w:rPr>
              <w:t>Sondor mecanic</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2C5562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78663BE" w14:textId="77777777" w:rsidR="0051497A" w:rsidRDefault="0051497A" w:rsidP="00D771F0">
            <w:r>
              <w:rPr>
                <w:lang w:val="en-US"/>
              </w:rPr>
              <w:t>1 070,6600</w:t>
            </w:r>
          </w:p>
        </w:tc>
      </w:tr>
      <w:tr w:rsidR="0051497A" w14:paraId="2C71FB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90252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ED000F" w14:textId="77777777" w:rsidR="0051497A" w:rsidRDefault="0051497A" w:rsidP="00D771F0">
            <w:pPr>
              <w:jc w:val="center"/>
            </w:pPr>
            <w:r>
              <w:rPr>
                <w:sz w:val="16"/>
                <w:szCs w:val="16"/>
                <w:lang w:val="en-US"/>
              </w:rPr>
              <w:t>4214340026831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282B92" w14:textId="77777777" w:rsidR="0051497A" w:rsidRDefault="0051497A" w:rsidP="00D771F0">
            <w:r>
              <w:rPr>
                <w:lang w:val="en-US"/>
              </w:rPr>
              <w:t>Mecanic exploatare utilaje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51C5E0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C4EF74B" w14:textId="77777777" w:rsidR="0051497A" w:rsidRDefault="0051497A" w:rsidP="00D771F0">
            <w:r>
              <w:rPr>
                <w:lang w:val="en-US"/>
              </w:rPr>
              <w:t>214,4000</w:t>
            </w:r>
          </w:p>
        </w:tc>
      </w:tr>
      <w:tr w:rsidR="0051497A" w14:paraId="0AE381D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BCB00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D17BB0" w14:textId="77777777" w:rsidR="0051497A" w:rsidRDefault="0051497A" w:rsidP="00D771F0">
            <w:pPr>
              <w:jc w:val="center"/>
            </w:pPr>
            <w:r>
              <w:rPr>
                <w:sz w:val="16"/>
                <w:szCs w:val="16"/>
                <w:lang w:val="en-US"/>
              </w:rPr>
              <w:t>2521216716002-450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082C628" w14:textId="77777777" w:rsidR="0051497A" w:rsidRDefault="0051497A" w:rsidP="00D771F0">
            <w:r>
              <w:rPr>
                <w:lang w:val="en-US"/>
              </w:rPr>
              <w:t>Teava de polietilena avind diametrul de 450 mm PEID PE100 SDR17 PN10 [tub de protectie] [EN 12201]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3F8E7B6"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DE22A2" w14:textId="77777777" w:rsidR="0051497A" w:rsidRDefault="0051497A" w:rsidP="00D771F0">
            <w:r>
              <w:rPr>
                <w:lang w:val="en-US"/>
              </w:rPr>
              <w:t>67,2010</w:t>
            </w:r>
          </w:p>
        </w:tc>
      </w:tr>
      <w:tr w:rsidR="0051497A" w14:paraId="0662223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F7BDB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34DA76"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ADAC51"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6B89C4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34F5AFB" w14:textId="77777777" w:rsidR="0051497A" w:rsidRDefault="0051497A" w:rsidP="00D771F0">
            <w:r>
              <w:rPr>
                <w:lang w:val="en-US"/>
              </w:rPr>
              <w:t>219,0900</w:t>
            </w:r>
          </w:p>
        </w:tc>
      </w:tr>
      <w:tr w:rsidR="0051497A" w14:paraId="647B9BC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C7089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A28C89" w14:textId="77777777" w:rsidR="0051497A" w:rsidRDefault="0051497A" w:rsidP="00D771F0">
            <w:pPr>
              <w:jc w:val="center"/>
            </w:pPr>
            <w:r>
              <w:rPr>
                <w:sz w:val="16"/>
                <w:szCs w:val="16"/>
                <w:lang w:val="en-US"/>
              </w:rPr>
              <w:t>1422102205642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1F63645" w14:textId="77777777" w:rsidR="0051497A" w:rsidRDefault="0051497A" w:rsidP="00D771F0">
            <w:r>
              <w:rPr>
                <w:lang w:val="en-US"/>
              </w:rPr>
              <w:t>Trasgel (bentonita activa pt.fluid de foraj cal. II)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D8CA80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8168F14" w14:textId="77777777" w:rsidR="0051497A" w:rsidRDefault="0051497A" w:rsidP="00D771F0">
            <w:r>
              <w:rPr>
                <w:lang w:val="en-US"/>
              </w:rPr>
              <w:t>13 145,4000</w:t>
            </w:r>
          </w:p>
        </w:tc>
      </w:tr>
      <w:tr w:rsidR="0051497A" w14:paraId="047EC34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13ECE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73F199" w14:textId="77777777" w:rsidR="0051497A" w:rsidRDefault="0051497A" w:rsidP="00D771F0">
            <w:pPr>
              <w:jc w:val="center"/>
            </w:pPr>
            <w:r>
              <w:rPr>
                <w:sz w:val="16"/>
                <w:szCs w:val="16"/>
                <w:lang w:val="en-US"/>
              </w:rPr>
              <w:t>2952270001813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3083D58" w14:textId="77777777" w:rsidR="0051497A" w:rsidRDefault="0051497A" w:rsidP="00D771F0">
            <w:r>
              <w:rPr>
                <w:lang w:val="en-US"/>
              </w:rPr>
              <w:t>Instalatie foraj orizontal dirijat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E262CB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8F2B58" w14:textId="77777777" w:rsidR="0051497A" w:rsidRDefault="0051497A" w:rsidP="00D771F0">
            <w:r>
              <w:rPr>
                <w:lang w:val="en-US"/>
              </w:rPr>
              <w:t>214,4000</w:t>
            </w:r>
          </w:p>
        </w:tc>
      </w:tr>
      <w:tr w:rsidR="0051497A" w14:paraId="7FD24C9B" w14:textId="77777777" w:rsidTr="0051497A">
        <w:tc>
          <w:tcPr>
            <w:tcW w:w="709" w:type="dxa"/>
            <w:tcBorders>
              <w:top w:val="single" w:sz="4" w:space="0" w:color="000000"/>
              <w:left w:val="single" w:sz="6" w:space="0" w:color="000000"/>
              <w:bottom w:val="nil"/>
              <w:right w:val="nil"/>
            </w:tcBorders>
            <w:tcMar>
              <w:left w:w="108" w:type="dxa"/>
              <w:right w:w="108" w:type="dxa"/>
            </w:tcMar>
          </w:tcPr>
          <w:p w14:paraId="0E159139"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C70EDCE"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435FD738" w14:textId="77777777" w:rsidR="0051497A" w:rsidRDefault="0051497A" w:rsidP="00D771F0">
            <w:pPr>
              <w:rPr>
                <w:sz w:val="8"/>
                <w:szCs w:val="8"/>
                <w:lang w:val="en-US"/>
              </w:rPr>
            </w:pPr>
          </w:p>
          <w:p w14:paraId="4ED06206" w14:textId="77777777" w:rsidR="0051497A" w:rsidRDefault="0051497A" w:rsidP="00D771F0">
            <w:pPr>
              <w:rPr>
                <w:sz w:val="8"/>
                <w:szCs w:val="8"/>
                <w:lang w:val="en-US"/>
              </w:rPr>
            </w:pPr>
          </w:p>
          <w:p w14:paraId="2B4D627D"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52C814E0"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60D5A971" w14:textId="77777777" w:rsidR="0051497A" w:rsidRDefault="0051497A" w:rsidP="00D771F0">
            <w:pPr>
              <w:rPr>
                <w:sz w:val="8"/>
                <w:szCs w:val="8"/>
                <w:lang w:val="en-US"/>
              </w:rPr>
            </w:pPr>
          </w:p>
        </w:tc>
      </w:tr>
      <w:tr w:rsidR="0051497A" w14:paraId="135282D7"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1D1E07A"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B9D8010"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446B430"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377B6F21"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156308BA" w14:textId="77777777" w:rsidR="0051497A" w:rsidRDefault="0051497A" w:rsidP="00D771F0">
            <w:pPr>
              <w:rPr>
                <w:lang w:val="en-US"/>
              </w:rPr>
            </w:pPr>
          </w:p>
        </w:tc>
      </w:tr>
      <w:tr w:rsidR="0051497A" w14:paraId="4251A349"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F723F94"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CFE09ED"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8CF97EB"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4F0415DF" w14:textId="77777777" w:rsidR="0051497A" w:rsidRDefault="0051497A" w:rsidP="00D771F0">
            <w:r>
              <w:rPr>
                <w:b/>
                <w:bCs/>
                <w:lang w:val="en-US"/>
              </w:rPr>
              <w:t xml:space="preserve">Total </w:t>
            </w:r>
            <w:r>
              <w:rPr>
                <w:b/>
                <w:bCs/>
                <w:sz w:val="22"/>
                <w:szCs w:val="22"/>
                <w:lang w:val="en-US"/>
              </w:rPr>
              <w:t>Sapatura orizontala dirijata:</w:t>
            </w:r>
          </w:p>
        </w:tc>
        <w:tc>
          <w:tcPr>
            <w:tcW w:w="1305" w:type="dxa"/>
            <w:tcBorders>
              <w:top w:val="single" w:sz="4" w:space="0" w:color="000000"/>
              <w:left w:val="nil"/>
              <w:bottom w:val="single" w:sz="4" w:space="0" w:color="000000"/>
              <w:right w:val="nil"/>
            </w:tcBorders>
            <w:tcMar>
              <w:left w:w="108" w:type="dxa"/>
              <w:right w:w="108" w:type="dxa"/>
            </w:tcMar>
          </w:tcPr>
          <w:p w14:paraId="6AC7DD75"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1087BC5B" w14:textId="77777777" w:rsidR="0051497A" w:rsidRDefault="0051497A" w:rsidP="00D771F0">
            <w:pPr>
              <w:rPr>
                <w:lang w:val="en-US"/>
              </w:rPr>
            </w:pPr>
          </w:p>
        </w:tc>
      </w:tr>
      <w:tr w:rsidR="0051497A" w14:paraId="0E2DF4C5" w14:textId="77777777" w:rsidTr="0051497A">
        <w:tc>
          <w:tcPr>
            <w:tcW w:w="709" w:type="dxa"/>
            <w:tcBorders>
              <w:top w:val="nil"/>
              <w:left w:val="single" w:sz="6" w:space="0" w:color="000000"/>
              <w:bottom w:val="nil"/>
              <w:right w:val="nil"/>
            </w:tcBorders>
            <w:tcMar>
              <w:left w:w="108" w:type="dxa"/>
              <w:right w:w="108" w:type="dxa"/>
            </w:tcMar>
          </w:tcPr>
          <w:p w14:paraId="50F1F226"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CE37258"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6CA6924D" w14:textId="77777777" w:rsidR="0051497A" w:rsidRDefault="0051497A" w:rsidP="00D771F0">
            <w:r>
              <w:rPr>
                <w:b/>
                <w:bCs/>
                <w:sz w:val="22"/>
                <w:szCs w:val="22"/>
                <w:lang w:val="en-US"/>
              </w:rPr>
              <w:t>2.4. Coloana pentru disiparea energiei</w:t>
            </w:r>
          </w:p>
          <w:p w14:paraId="4D47893C"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4C68A6FA"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65DA990A" w14:textId="77777777" w:rsidR="0051497A" w:rsidRDefault="0051497A" w:rsidP="00D771F0">
            <w:pPr>
              <w:rPr>
                <w:lang w:val="en-US"/>
              </w:rPr>
            </w:pPr>
          </w:p>
        </w:tc>
      </w:tr>
      <w:tr w:rsidR="0051497A" w14:paraId="2F35B5C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413DEC5" w14:textId="77777777" w:rsidR="0051497A" w:rsidRDefault="0051497A" w:rsidP="00D771F0">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955DDB1" w14:textId="77777777" w:rsidR="0051497A" w:rsidRDefault="0051497A" w:rsidP="00D771F0">
            <w:r>
              <w:rPr>
                <w:lang w:val="en-US"/>
              </w:rPr>
              <w:t>AcA07B</w:t>
            </w:r>
          </w:p>
          <w:p w14:paraId="4E26BCFF"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2D597B" w14:textId="77777777" w:rsidR="0051497A" w:rsidRDefault="0051497A" w:rsidP="00D771F0">
            <w:r>
              <w:rPr>
                <w:lang w:val="en-US"/>
              </w:rPr>
              <w:t>Montarea in pamint, in exteriorul cladirilor, a tevilor din PVC, de 9 m lungime, etansate cu garnituri de cauciuc, avind diametrul de 110 mm SN4 SDR41 [SR EN 13476]</w:t>
            </w:r>
            <w:r>
              <w:rPr>
                <w:rFonts w:ascii="Times New Roman CYR" w:hAnsi="Times New Roman CYR" w:cs="Times New Roman CYR"/>
                <w:sz w:val="16"/>
                <w:szCs w:val="16"/>
                <w:lang w:val="en-US"/>
              </w:rPr>
              <w:t xml:space="preserve"> </w:t>
            </w:r>
          </w:p>
          <w:p w14:paraId="49CE8B2A" w14:textId="77777777" w:rsidR="0051497A" w:rsidRDefault="0051497A" w:rsidP="00D771F0">
            <w:r>
              <w:rPr>
                <w:rFonts w:ascii="Times New Roman CYR" w:hAnsi="Times New Roman CYR" w:cs="Times New Roman CYR"/>
                <w:sz w:val="16"/>
                <w:szCs w:val="16"/>
                <w:lang w:val="en-US"/>
              </w:rPr>
              <w:t>Materiale marunte (dicloretan, apa)=1,0200</w:t>
            </w:r>
          </w:p>
          <w:p w14:paraId="13BDAF0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EF0D1DF"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B03D8B" w14:textId="77777777" w:rsidR="0051497A" w:rsidRDefault="0051497A" w:rsidP="00D771F0">
            <w:pPr>
              <w:jc w:val="center"/>
            </w:pPr>
            <w:r>
              <w:rPr>
                <w:lang w:val="en-US"/>
              </w:rPr>
              <w:t>21,0000</w:t>
            </w:r>
          </w:p>
        </w:tc>
      </w:tr>
      <w:tr w:rsidR="0051497A" w14:paraId="0DDB22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8B09D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05CE62"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CB4572"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133D09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D6788B" w14:textId="77777777" w:rsidR="0051497A" w:rsidRDefault="0051497A" w:rsidP="00D771F0">
            <w:r>
              <w:rPr>
                <w:lang w:val="en-US"/>
              </w:rPr>
              <w:t>7,7700</w:t>
            </w:r>
          </w:p>
        </w:tc>
      </w:tr>
      <w:tr w:rsidR="0051497A" w14:paraId="62903D4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D0C05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6FCA56" w14:textId="77777777" w:rsidR="0051497A" w:rsidRDefault="0051497A" w:rsidP="00D771F0">
            <w:pPr>
              <w:jc w:val="center"/>
            </w:pPr>
            <w:r>
              <w:rPr>
                <w:sz w:val="16"/>
                <w:szCs w:val="16"/>
                <w:lang w:val="en-US"/>
              </w:rPr>
              <w:t>2521216700000-110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CB1FAF7" w14:textId="77777777" w:rsidR="0051497A" w:rsidRDefault="0051497A" w:rsidP="00D771F0">
            <w:r>
              <w:rPr>
                <w:lang w:val="en-US"/>
              </w:rPr>
              <w:t>Teava din PVC mufata de 9 m lungime avind diametrul de 110 mm SN4 SDR41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2F5B8A2"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B91611" w14:textId="77777777" w:rsidR="0051497A" w:rsidRDefault="0051497A" w:rsidP="00D771F0">
            <w:r>
              <w:rPr>
                <w:lang w:val="en-US"/>
              </w:rPr>
              <w:t>22,4910</w:t>
            </w:r>
          </w:p>
        </w:tc>
      </w:tr>
      <w:tr w:rsidR="0051497A" w14:paraId="325BFCC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8BA1F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D22E8A" w14:textId="77777777" w:rsidR="0051497A" w:rsidRDefault="0051497A" w:rsidP="00D771F0">
            <w:pPr>
              <w:jc w:val="center"/>
            </w:pPr>
            <w:r>
              <w:rPr>
                <w:sz w:val="16"/>
                <w:szCs w:val="16"/>
                <w:lang w:val="en-US"/>
              </w:rPr>
              <w:t>2524906710000-110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5056DA" w14:textId="77777777" w:rsidR="0051497A" w:rsidRDefault="0051497A" w:rsidP="00D771F0">
            <w:r>
              <w:rPr>
                <w:lang w:val="en-US"/>
              </w:rPr>
              <w:t>Garnituri inelare din cauciuc pentru PVC mufate d110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020A03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AE5E13" w14:textId="77777777" w:rsidR="0051497A" w:rsidRDefault="0051497A" w:rsidP="00D771F0">
            <w:r>
              <w:rPr>
                <w:lang w:val="en-US"/>
              </w:rPr>
              <w:t>3,6628</w:t>
            </w:r>
          </w:p>
        </w:tc>
      </w:tr>
      <w:tr w:rsidR="0051497A" w14:paraId="7B989D2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FD647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04F576"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24998D7"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C795C4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6D6DAE8" w14:textId="77777777" w:rsidR="0051497A" w:rsidRDefault="0051497A" w:rsidP="00D771F0">
            <w:r>
              <w:rPr>
                <w:lang w:val="en-US"/>
              </w:rPr>
              <w:t>0,0210</w:t>
            </w:r>
          </w:p>
        </w:tc>
      </w:tr>
      <w:tr w:rsidR="0051497A" w14:paraId="730C388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8D25EE0" w14:textId="77777777" w:rsidR="0051497A" w:rsidRDefault="0051497A" w:rsidP="00D771F0">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98E9290" w14:textId="77777777" w:rsidR="0051497A" w:rsidRDefault="0051497A" w:rsidP="00D771F0">
            <w:r>
              <w:rPr>
                <w:lang w:val="en-US"/>
              </w:rPr>
              <w:t>AcA08A</w:t>
            </w:r>
          </w:p>
          <w:p w14:paraId="5D997A5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3F69E16" w14:textId="77777777" w:rsidR="0051497A" w:rsidRDefault="0051497A" w:rsidP="00D771F0">
            <w:r>
              <w:rPr>
                <w:lang w:val="en-US"/>
              </w:rPr>
              <w:t>Montarea in pamint, in exteriorul cladirilor, a tevilor din PVC, de 9 m lungime, etansate cu garnituri de cauciuc, avind diametrul de 160 mm SN4 SDR41 [SR EN 13476]</w:t>
            </w:r>
            <w:r>
              <w:rPr>
                <w:rFonts w:ascii="Times New Roman CYR" w:hAnsi="Times New Roman CYR" w:cs="Times New Roman CYR"/>
                <w:sz w:val="16"/>
                <w:szCs w:val="16"/>
                <w:lang w:val="en-US"/>
              </w:rPr>
              <w:t xml:space="preserve"> </w:t>
            </w:r>
          </w:p>
          <w:p w14:paraId="071BAD54" w14:textId="77777777" w:rsidR="0051497A" w:rsidRDefault="0051497A" w:rsidP="00D771F0">
            <w:r>
              <w:rPr>
                <w:rFonts w:ascii="Times New Roman CYR" w:hAnsi="Times New Roman CYR" w:cs="Times New Roman CYR"/>
                <w:sz w:val="16"/>
                <w:szCs w:val="16"/>
                <w:lang w:val="en-US"/>
              </w:rPr>
              <w:t>Materiale marunte (apa, sapun pasta)=1,0050</w:t>
            </w:r>
          </w:p>
          <w:p w14:paraId="4BD5223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8F7D3D"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C46965" w14:textId="77777777" w:rsidR="0051497A" w:rsidRDefault="0051497A" w:rsidP="00D771F0">
            <w:pPr>
              <w:jc w:val="center"/>
            </w:pPr>
            <w:r>
              <w:rPr>
                <w:lang w:val="en-US"/>
              </w:rPr>
              <w:t>7,0000</w:t>
            </w:r>
          </w:p>
        </w:tc>
      </w:tr>
      <w:tr w:rsidR="0051497A" w14:paraId="2F6C155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E1A86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05452B"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3B3161"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E216E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0956C63" w14:textId="77777777" w:rsidR="0051497A" w:rsidRDefault="0051497A" w:rsidP="00D771F0">
            <w:r>
              <w:rPr>
                <w:lang w:val="en-US"/>
              </w:rPr>
              <w:t>2,1000</w:t>
            </w:r>
          </w:p>
        </w:tc>
      </w:tr>
      <w:tr w:rsidR="0051497A" w14:paraId="4A4887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7A87E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BDCEEA" w14:textId="77777777" w:rsidR="0051497A" w:rsidRDefault="0051497A" w:rsidP="00D771F0">
            <w:pPr>
              <w:jc w:val="center"/>
            </w:pPr>
            <w:r>
              <w:rPr>
                <w:sz w:val="16"/>
                <w:szCs w:val="16"/>
                <w:lang w:val="en-US"/>
              </w:rPr>
              <w:t>2521216700500-160-4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7B7C0D9" w14:textId="77777777" w:rsidR="0051497A" w:rsidRDefault="0051497A" w:rsidP="00D771F0">
            <w:r>
              <w:rPr>
                <w:lang w:val="en-US"/>
              </w:rPr>
              <w:t>Teava din PVC mufata de 9 m lungime avind diametrul de 160 mm SN4 SDR41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F6E1681"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D622C41" w14:textId="77777777" w:rsidR="0051497A" w:rsidRDefault="0051497A" w:rsidP="00D771F0">
            <w:r>
              <w:rPr>
                <w:lang w:val="en-US"/>
              </w:rPr>
              <w:t>7,3164</w:t>
            </w:r>
          </w:p>
        </w:tc>
      </w:tr>
      <w:tr w:rsidR="0051497A" w14:paraId="6A6B56B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900ED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96D9E6" w14:textId="77777777" w:rsidR="0051497A" w:rsidRDefault="0051497A" w:rsidP="00D771F0">
            <w:pPr>
              <w:jc w:val="center"/>
            </w:pPr>
            <w:r>
              <w:rPr>
                <w:sz w:val="16"/>
                <w:szCs w:val="16"/>
                <w:lang w:val="en-US"/>
              </w:rPr>
              <w:t>2513736601700-160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6322D6F" w14:textId="77777777" w:rsidR="0051497A" w:rsidRDefault="0051497A" w:rsidP="00D771F0">
            <w:r>
              <w:rPr>
                <w:lang w:val="en-US"/>
              </w:rPr>
              <w:t>Garnituri inelare din cauciuc pentru PVC mufate d160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E05F63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5C324E6" w14:textId="77777777" w:rsidR="0051497A" w:rsidRDefault="0051497A" w:rsidP="00D771F0">
            <w:r>
              <w:rPr>
                <w:lang w:val="en-US"/>
              </w:rPr>
              <w:t>0,8090</w:t>
            </w:r>
          </w:p>
        </w:tc>
      </w:tr>
      <w:tr w:rsidR="0051497A" w14:paraId="4047E0D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2EA3EB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74A79A"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94EB6D5"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BC8D4D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299C5D8" w14:textId="77777777" w:rsidR="0051497A" w:rsidRDefault="0051497A" w:rsidP="00D771F0">
            <w:r>
              <w:rPr>
                <w:lang w:val="en-US"/>
              </w:rPr>
              <w:t>0,0070</w:t>
            </w:r>
          </w:p>
        </w:tc>
      </w:tr>
      <w:tr w:rsidR="0051497A" w14:paraId="64F0558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08944C4" w14:textId="77777777" w:rsidR="0051497A" w:rsidRDefault="0051497A" w:rsidP="00D771F0">
            <w:r>
              <w:rPr>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1FD092" w14:textId="77777777" w:rsidR="0051497A" w:rsidRDefault="0051497A" w:rsidP="00D771F0">
            <w:r>
              <w:rPr>
                <w:lang w:val="en-US"/>
              </w:rPr>
              <w:t>AcA08B</w:t>
            </w:r>
          </w:p>
          <w:p w14:paraId="589141D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969B0F" w14:textId="77777777" w:rsidR="0051497A" w:rsidRDefault="0051497A" w:rsidP="00D771F0">
            <w:r>
              <w:rPr>
                <w:lang w:val="en-US"/>
              </w:rPr>
              <w:lastRenderedPageBreak/>
              <w:t xml:space="preserve">Montarea in pamint, in exteriorul cladirilor, a tevilor din </w:t>
            </w:r>
            <w:r>
              <w:rPr>
                <w:lang w:val="en-US"/>
              </w:rPr>
              <w:lastRenderedPageBreak/>
              <w:t>PVC, de 9 m lungime, etansate cu garnituri de cauciuc, avind diametrul de 200 mm SN4 SDR41 [SR EN 13476]</w:t>
            </w:r>
            <w:r>
              <w:rPr>
                <w:rFonts w:ascii="Times New Roman CYR" w:hAnsi="Times New Roman CYR" w:cs="Times New Roman CYR"/>
                <w:sz w:val="16"/>
                <w:szCs w:val="16"/>
                <w:lang w:val="en-US"/>
              </w:rPr>
              <w:t xml:space="preserve"> </w:t>
            </w:r>
          </w:p>
          <w:p w14:paraId="47C767C3" w14:textId="77777777" w:rsidR="0051497A" w:rsidRDefault="0051497A" w:rsidP="00D771F0">
            <w:r>
              <w:rPr>
                <w:rFonts w:ascii="Times New Roman CYR" w:hAnsi="Times New Roman CYR" w:cs="Times New Roman CYR"/>
                <w:sz w:val="16"/>
                <w:szCs w:val="16"/>
                <w:lang w:val="en-US"/>
              </w:rPr>
              <w:t>Materiale marunte (apa, sapun pasta)=1,0050</w:t>
            </w:r>
          </w:p>
          <w:p w14:paraId="47E4917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AD2BBE" w14:textId="77777777" w:rsidR="0051497A" w:rsidRDefault="0051497A" w:rsidP="00D771F0">
            <w:pPr>
              <w:jc w:val="center"/>
            </w:pPr>
            <w:r>
              <w:rPr>
                <w:lang w:val="en-US"/>
              </w:rPr>
              <w:lastRenderedPageBreak/>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73E3A0" w14:textId="77777777" w:rsidR="0051497A" w:rsidRDefault="0051497A" w:rsidP="00D771F0">
            <w:pPr>
              <w:jc w:val="center"/>
            </w:pPr>
            <w:r>
              <w:rPr>
                <w:lang w:val="en-US"/>
              </w:rPr>
              <w:t>1,0000</w:t>
            </w:r>
          </w:p>
        </w:tc>
      </w:tr>
      <w:tr w:rsidR="0051497A" w14:paraId="433A4A0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30E052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E91663"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80CD704"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FA1827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216795A" w14:textId="77777777" w:rsidR="0051497A" w:rsidRDefault="0051497A" w:rsidP="00D771F0">
            <w:r>
              <w:rPr>
                <w:lang w:val="en-US"/>
              </w:rPr>
              <w:t>0,3900</w:t>
            </w:r>
          </w:p>
        </w:tc>
      </w:tr>
      <w:tr w:rsidR="0051497A" w14:paraId="6671B5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371B0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14BAA1" w14:textId="77777777" w:rsidR="0051497A" w:rsidRDefault="0051497A" w:rsidP="00D771F0">
            <w:pPr>
              <w:jc w:val="center"/>
            </w:pPr>
            <w:r>
              <w:rPr>
                <w:sz w:val="16"/>
                <w:szCs w:val="16"/>
                <w:lang w:val="en-US"/>
              </w:rPr>
              <w:t>2521216700500-200-4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D487939" w14:textId="77777777" w:rsidR="0051497A" w:rsidRDefault="0051497A" w:rsidP="00D771F0">
            <w:r>
              <w:rPr>
                <w:lang w:val="en-US"/>
              </w:rPr>
              <w:t>Teava din PVC mufata de 9 m lungime avind diametrul de 200 mm SN4 SDR41</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05F452B"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1ED44B5" w14:textId="77777777" w:rsidR="0051497A" w:rsidRDefault="0051497A" w:rsidP="00D771F0">
            <w:r>
              <w:rPr>
                <w:lang w:val="en-US"/>
              </w:rPr>
              <w:t>1,0502</w:t>
            </w:r>
          </w:p>
        </w:tc>
      </w:tr>
      <w:tr w:rsidR="0051497A" w14:paraId="1D3D1A7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4E32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F6D0CC" w14:textId="77777777" w:rsidR="0051497A" w:rsidRDefault="0051497A" w:rsidP="00D771F0">
            <w:pPr>
              <w:jc w:val="center"/>
            </w:pPr>
            <w:r>
              <w:rPr>
                <w:sz w:val="16"/>
                <w:szCs w:val="16"/>
                <w:lang w:val="en-US"/>
              </w:rPr>
              <w:t>2513736601700-200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B50011" w14:textId="77777777" w:rsidR="0051497A" w:rsidRDefault="0051497A" w:rsidP="00D771F0">
            <w:r>
              <w:rPr>
                <w:lang w:val="en-US"/>
              </w:rPr>
              <w:t>Garnituri inelare din cauciuc pentru PVC mufate d200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D083D5"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85E85BB" w14:textId="77777777" w:rsidR="0051497A" w:rsidRDefault="0051497A" w:rsidP="00D771F0">
            <w:r>
              <w:rPr>
                <w:lang w:val="en-US"/>
              </w:rPr>
              <w:t>0,1166</w:t>
            </w:r>
          </w:p>
        </w:tc>
      </w:tr>
      <w:tr w:rsidR="0051497A" w14:paraId="1723FD8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2C542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A4C2EA" w14:textId="77777777" w:rsidR="0051497A" w:rsidRDefault="0051497A" w:rsidP="00D771F0">
            <w:pPr>
              <w:jc w:val="center"/>
            </w:pPr>
            <w:r>
              <w:rPr>
                <w:sz w:val="16"/>
                <w:szCs w:val="16"/>
                <w:lang w:val="en-US"/>
              </w:rPr>
              <w:t>2952270003306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AD6830B" w14:textId="77777777" w:rsidR="0051497A" w:rsidRDefault="0051497A" w:rsidP="00D771F0">
            <w:r>
              <w:rPr>
                <w:lang w:val="en-US"/>
              </w:rPr>
              <w:t>Electropompa de apa 4-6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26E166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45DA232" w14:textId="77777777" w:rsidR="0051497A" w:rsidRDefault="0051497A" w:rsidP="00D771F0">
            <w:r>
              <w:rPr>
                <w:lang w:val="en-US"/>
              </w:rPr>
              <w:t>0,0020</w:t>
            </w:r>
          </w:p>
        </w:tc>
      </w:tr>
      <w:tr w:rsidR="0051497A" w14:paraId="4B433A6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AC2FC90" w14:textId="77777777" w:rsidR="0051497A" w:rsidRDefault="0051497A" w:rsidP="00D771F0">
            <w:r>
              <w:rPr>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600133" w14:textId="77777777" w:rsidR="0051497A" w:rsidRDefault="0051497A" w:rsidP="00D771F0">
            <w:r>
              <w:rPr>
                <w:lang w:val="en-US"/>
              </w:rPr>
              <w:t>AcA21B</w:t>
            </w:r>
          </w:p>
          <w:p w14:paraId="4F1AAFAF"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D2A237" w14:textId="77777777" w:rsidR="0051497A" w:rsidRDefault="0051497A" w:rsidP="00D771F0">
            <w:r>
              <w:rPr>
                <w:lang w:val="en-US"/>
              </w:rPr>
              <w:t>Imbinarea tevilor din PVC, cu ramificatie PVC 87GR ,avind diametrul de 200 mm  [SR EN 1401]</w:t>
            </w:r>
            <w:r>
              <w:rPr>
                <w:rFonts w:ascii="Times New Roman CYR" w:hAnsi="Times New Roman CYR" w:cs="Times New Roman CYR"/>
                <w:sz w:val="16"/>
                <w:szCs w:val="16"/>
                <w:lang w:val="en-US"/>
              </w:rPr>
              <w:t xml:space="preserve"> </w:t>
            </w:r>
          </w:p>
          <w:p w14:paraId="24A6096D" w14:textId="77777777" w:rsidR="0051497A" w:rsidRDefault="0051497A" w:rsidP="00D771F0">
            <w:r>
              <w:rPr>
                <w:rFonts w:ascii="Times New Roman CYR" w:hAnsi="Times New Roman CYR" w:cs="Times New Roman CYR"/>
                <w:sz w:val="16"/>
                <w:szCs w:val="16"/>
                <w:lang w:val="en-US"/>
              </w:rPr>
              <w:t>Mat. marunt (citom, suruburi)=1,0500</w:t>
            </w:r>
          </w:p>
          <w:p w14:paraId="10C44E3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F9C051"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53B492" w14:textId="77777777" w:rsidR="0051497A" w:rsidRDefault="0051497A" w:rsidP="00D771F0">
            <w:pPr>
              <w:jc w:val="center"/>
            </w:pPr>
            <w:r>
              <w:rPr>
                <w:lang w:val="en-US"/>
              </w:rPr>
              <w:t>1,0000</w:t>
            </w:r>
          </w:p>
        </w:tc>
      </w:tr>
      <w:tr w:rsidR="0051497A" w14:paraId="59D7011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235FF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24B669"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8769868"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8C1CBC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B4BD82" w14:textId="77777777" w:rsidR="0051497A" w:rsidRDefault="0051497A" w:rsidP="00D771F0">
            <w:r>
              <w:rPr>
                <w:lang w:val="en-US"/>
              </w:rPr>
              <w:t>2,2300</w:t>
            </w:r>
          </w:p>
        </w:tc>
      </w:tr>
      <w:tr w:rsidR="0051497A" w14:paraId="6652AE1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509EA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E420D9" w14:textId="77777777" w:rsidR="0051497A" w:rsidRDefault="0051497A" w:rsidP="00D771F0">
            <w:pPr>
              <w:jc w:val="center"/>
            </w:pPr>
            <w:r>
              <w:rPr>
                <w:sz w:val="16"/>
                <w:szCs w:val="16"/>
                <w:lang w:val="en-US"/>
              </w:rPr>
              <w:t>2875274109919-200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5CD020B" w14:textId="77777777" w:rsidR="0051497A" w:rsidRDefault="0051497A" w:rsidP="00D771F0">
            <w:r>
              <w:rPr>
                <w:lang w:val="en-US"/>
              </w:rPr>
              <w:t>Ramificatie PVC 87GR, D200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4D43856"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C821B00" w14:textId="77777777" w:rsidR="0051497A" w:rsidRDefault="0051497A" w:rsidP="00D771F0">
            <w:r>
              <w:rPr>
                <w:lang w:val="en-US"/>
              </w:rPr>
              <w:t>1,0500</w:t>
            </w:r>
          </w:p>
        </w:tc>
      </w:tr>
      <w:tr w:rsidR="0051497A" w14:paraId="0673C0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ED48B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0BCD08" w14:textId="77777777" w:rsidR="0051497A" w:rsidRDefault="0051497A" w:rsidP="00D771F0">
            <w:pPr>
              <w:jc w:val="center"/>
            </w:pPr>
            <w:r>
              <w:rPr>
                <w:sz w:val="16"/>
                <w:szCs w:val="16"/>
                <w:lang w:val="en-US"/>
              </w:rPr>
              <w:t>2513736601730-200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DC56DFF" w14:textId="77777777" w:rsidR="0051497A" w:rsidRDefault="0051497A" w:rsidP="00D771F0">
            <w:r>
              <w:rPr>
                <w:lang w:val="en-US"/>
              </w:rPr>
              <w:t>Garnituri inelare din cauciuc pentru PVC mufate d200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198B0D"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0F8737F" w14:textId="77777777" w:rsidR="0051497A" w:rsidRDefault="0051497A" w:rsidP="00D771F0">
            <w:r>
              <w:rPr>
                <w:lang w:val="en-US"/>
              </w:rPr>
              <w:t>2,1210</w:t>
            </w:r>
          </w:p>
        </w:tc>
      </w:tr>
      <w:tr w:rsidR="0051497A" w14:paraId="2E5F71E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9BA8BD" w14:textId="77777777" w:rsidR="0051497A" w:rsidRDefault="0051497A" w:rsidP="00D771F0">
            <w:r>
              <w:rPr>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A5115B" w14:textId="77777777" w:rsidR="0051497A" w:rsidRDefault="0051497A" w:rsidP="00D771F0">
            <w:r>
              <w:rPr>
                <w:lang w:val="en-US"/>
              </w:rPr>
              <w:t>AcA21A</w:t>
            </w:r>
          </w:p>
          <w:p w14:paraId="3697C0D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CD46BA" w14:textId="77777777" w:rsidR="0051497A" w:rsidRDefault="0051497A" w:rsidP="00D771F0">
            <w:r>
              <w:rPr>
                <w:lang w:val="en-US"/>
              </w:rPr>
              <w:t>Imbinarea tevilor din PVC, cu ramificatie PVC 87GR ,avind diametrul de 160 mm  [SR EN 1401]</w:t>
            </w:r>
            <w:r>
              <w:rPr>
                <w:rFonts w:ascii="Times New Roman CYR" w:hAnsi="Times New Roman CYR" w:cs="Times New Roman CYR"/>
                <w:sz w:val="16"/>
                <w:szCs w:val="16"/>
                <w:lang w:val="en-US"/>
              </w:rPr>
              <w:t xml:space="preserve"> </w:t>
            </w:r>
          </w:p>
          <w:p w14:paraId="3C1F32E0" w14:textId="77777777" w:rsidR="0051497A" w:rsidRDefault="0051497A" w:rsidP="00D771F0">
            <w:r>
              <w:rPr>
                <w:rFonts w:ascii="Times New Roman CYR" w:hAnsi="Times New Roman CYR" w:cs="Times New Roman CYR"/>
                <w:sz w:val="16"/>
                <w:szCs w:val="16"/>
                <w:lang w:val="en-US"/>
              </w:rPr>
              <w:t>Mat. marunt (citom, suruburi)=1,0500</w:t>
            </w:r>
          </w:p>
          <w:p w14:paraId="13EF850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CF4C96"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B9F7AD" w14:textId="77777777" w:rsidR="0051497A" w:rsidRDefault="0051497A" w:rsidP="00D771F0">
            <w:pPr>
              <w:jc w:val="center"/>
            </w:pPr>
            <w:r>
              <w:rPr>
                <w:lang w:val="en-US"/>
              </w:rPr>
              <w:t>8,0000</w:t>
            </w:r>
          </w:p>
        </w:tc>
      </w:tr>
      <w:tr w:rsidR="0051497A" w14:paraId="7ADB51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A089E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D70922"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7862941"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0E97C8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85B1FB0" w14:textId="77777777" w:rsidR="0051497A" w:rsidRDefault="0051497A" w:rsidP="00D771F0">
            <w:r>
              <w:rPr>
                <w:lang w:val="en-US"/>
              </w:rPr>
              <w:t>13,9200</w:t>
            </w:r>
          </w:p>
        </w:tc>
      </w:tr>
      <w:tr w:rsidR="0051497A" w14:paraId="524EBDC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DFA5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0DFA8E3" w14:textId="77777777" w:rsidR="0051497A" w:rsidRDefault="0051497A" w:rsidP="00D771F0">
            <w:pPr>
              <w:jc w:val="center"/>
            </w:pPr>
            <w:r>
              <w:rPr>
                <w:sz w:val="16"/>
                <w:szCs w:val="16"/>
                <w:lang w:val="en-US"/>
              </w:rPr>
              <w:t>2875274109919-160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F5EAD96" w14:textId="77777777" w:rsidR="0051497A" w:rsidRDefault="0051497A" w:rsidP="00D771F0">
            <w:r>
              <w:rPr>
                <w:lang w:val="en-US"/>
              </w:rPr>
              <w:t>Ramificatie PVC 87GR, D160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E3611E9"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B59E263" w14:textId="77777777" w:rsidR="0051497A" w:rsidRDefault="0051497A" w:rsidP="00D771F0">
            <w:r>
              <w:rPr>
                <w:lang w:val="en-US"/>
              </w:rPr>
              <w:t>8,4000</w:t>
            </w:r>
          </w:p>
        </w:tc>
      </w:tr>
      <w:tr w:rsidR="0051497A" w14:paraId="3332C6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D35A4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3C221A" w14:textId="77777777" w:rsidR="0051497A" w:rsidRDefault="0051497A" w:rsidP="00D771F0">
            <w:pPr>
              <w:jc w:val="center"/>
            </w:pPr>
            <w:r>
              <w:rPr>
                <w:sz w:val="16"/>
                <w:szCs w:val="16"/>
                <w:lang w:val="en-US"/>
              </w:rPr>
              <w:t>2513736601700-160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F50906" w14:textId="77777777" w:rsidR="0051497A" w:rsidRDefault="0051497A" w:rsidP="00D771F0">
            <w:r>
              <w:rPr>
                <w:lang w:val="en-US"/>
              </w:rPr>
              <w:t>Garnituri inelare din cauciuc pentru PVC mufate d160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068134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3B789EC" w14:textId="77777777" w:rsidR="0051497A" w:rsidRDefault="0051497A" w:rsidP="00D771F0">
            <w:r>
              <w:rPr>
                <w:lang w:val="en-US"/>
              </w:rPr>
              <w:t>16,9680</w:t>
            </w:r>
          </w:p>
        </w:tc>
      </w:tr>
      <w:tr w:rsidR="0051497A" w14:paraId="7E7E765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DE3C339" w14:textId="77777777" w:rsidR="0051497A" w:rsidRDefault="0051497A" w:rsidP="00D771F0">
            <w:r>
              <w:rPr>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C542E3" w14:textId="77777777" w:rsidR="0051497A" w:rsidRDefault="0051497A" w:rsidP="00D771F0">
            <w:r>
              <w:rPr>
                <w:lang w:val="en-US"/>
              </w:rPr>
              <w:t>AcA21A</w:t>
            </w:r>
          </w:p>
          <w:p w14:paraId="5BA3EED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0F3315" w14:textId="77777777" w:rsidR="0051497A" w:rsidRDefault="0051497A" w:rsidP="00D771F0">
            <w:r>
              <w:rPr>
                <w:lang w:val="en-US"/>
              </w:rPr>
              <w:t>Imbinarea tevilor din PVC, cu ramificatie PVC 87GR ,avind diametrul de 110 mm  [SR EN 1401]</w:t>
            </w:r>
            <w:r>
              <w:rPr>
                <w:rFonts w:ascii="Times New Roman CYR" w:hAnsi="Times New Roman CYR" w:cs="Times New Roman CYR"/>
                <w:sz w:val="16"/>
                <w:szCs w:val="16"/>
                <w:lang w:val="en-US"/>
              </w:rPr>
              <w:t xml:space="preserve"> </w:t>
            </w:r>
          </w:p>
          <w:p w14:paraId="51277934" w14:textId="77777777" w:rsidR="0051497A" w:rsidRDefault="0051497A" w:rsidP="00D771F0">
            <w:r>
              <w:rPr>
                <w:rFonts w:ascii="Times New Roman CYR" w:hAnsi="Times New Roman CYR" w:cs="Times New Roman CYR"/>
                <w:sz w:val="16"/>
                <w:szCs w:val="16"/>
                <w:lang w:val="en-US"/>
              </w:rPr>
              <w:t>Mat. marunt (citom, suruburi)=1,0500</w:t>
            </w:r>
          </w:p>
          <w:p w14:paraId="7261B22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FC8272"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25280D" w14:textId="77777777" w:rsidR="0051497A" w:rsidRDefault="0051497A" w:rsidP="00D771F0">
            <w:pPr>
              <w:jc w:val="center"/>
            </w:pPr>
            <w:r>
              <w:rPr>
                <w:lang w:val="en-US"/>
              </w:rPr>
              <w:t>27,0000</w:t>
            </w:r>
          </w:p>
        </w:tc>
      </w:tr>
      <w:tr w:rsidR="0051497A" w14:paraId="35DDA75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8F4FA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EFCEB4"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2D98DBB"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1F1D9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7BE2D53" w14:textId="77777777" w:rsidR="0051497A" w:rsidRDefault="0051497A" w:rsidP="00D771F0">
            <w:r>
              <w:rPr>
                <w:lang w:val="en-US"/>
              </w:rPr>
              <w:t>46,9800</w:t>
            </w:r>
          </w:p>
        </w:tc>
      </w:tr>
      <w:tr w:rsidR="0051497A" w14:paraId="7B8FDC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369747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A509F6" w14:textId="77777777" w:rsidR="0051497A" w:rsidRDefault="0051497A" w:rsidP="00D771F0">
            <w:pPr>
              <w:jc w:val="center"/>
            </w:pPr>
            <w:r>
              <w:rPr>
                <w:sz w:val="16"/>
                <w:szCs w:val="16"/>
                <w:lang w:val="en-US"/>
              </w:rPr>
              <w:t>2875274109919-110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97C0653" w14:textId="77777777" w:rsidR="0051497A" w:rsidRDefault="0051497A" w:rsidP="00D771F0">
            <w:r>
              <w:rPr>
                <w:lang w:val="en-US"/>
              </w:rPr>
              <w:t>Ramificatie PVC 87GR, D110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0B5D77"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D0D8ABA" w14:textId="77777777" w:rsidR="0051497A" w:rsidRDefault="0051497A" w:rsidP="00D771F0">
            <w:r>
              <w:rPr>
                <w:lang w:val="en-US"/>
              </w:rPr>
              <w:t>28,3500</w:t>
            </w:r>
          </w:p>
        </w:tc>
      </w:tr>
      <w:tr w:rsidR="0051497A" w14:paraId="2157D23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8F81B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4EA671" w14:textId="77777777" w:rsidR="0051497A" w:rsidRDefault="0051497A" w:rsidP="00D771F0">
            <w:pPr>
              <w:jc w:val="center"/>
            </w:pPr>
            <w:r>
              <w:rPr>
                <w:sz w:val="16"/>
                <w:szCs w:val="16"/>
                <w:lang w:val="en-US"/>
              </w:rPr>
              <w:t>2513736601700-110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1540E47" w14:textId="77777777" w:rsidR="0051497A" w:rsidRDefault="0051497A" w:rsidP="00D771F0">
            <w:r>
              <w:rPr>
                <w:lang w:val="en-US"/>
              </w:rPr>
              <w:t>Garnituri inelare din cauciuc pentru PVC mufate d110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0B4696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43B4876" w14:textId="77777777" w:rsidR="0051497A" w:rsidRDefault="0051497A" w:rsidP="00D771F0">
            <w:r>
              <w:rPr>
                <w:lang w:val="en-US"/>
              </w:rPr>
              <w:t>57,2670</w:t>
            </w:r>
          </w:p>
        </w:tc>
      </w:tr>
      <w:tr w:rsidR="0051497A" w14:paraId="55EB90E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1293784" w14:textId="77777777" w:rsidR="0051497A" w:rsidRDefault="0051497A" w:rsidP="00D771F0">
            <w:r>
              <w:rPr>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43961F" w14:textId="77777777" w:rsidR="0051497A" w:rsidRDefault="0051497A" w:rsidP="00D771F0">
            <w:r>
              <w:rPr>
                <w:lang w:val="en-US"/>
              </w:rPr>
              <w:t>AcA21B</w:t>
            </w:r>
          </w:p>
          <w:p w14:paraId="6CE314E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A6B6FD" w14:textId="77777777" w:rsidR="0051497A" w:rsidRDefault="0051497A" w:rsidP="00D771F0">
            <w:r>
              <w:rPr>
                <w:lang w:val="en-US"/>
              </w:rPr>
              <w:t>Imbinarea tevilor din PVC, cu cot PVC 87GR ,avind diametrul de 200 mm  [SR EN 1401]</w:t>
            </w:r>
            <w:r>
              <w:rPr>
                <w:rFonts w:ascii="Times New Roman CYR" w:hAnsi="Times New Roman CYR" w:cs="Times New Roman CYR"/>
                <w:sz w:val="16"/>
                <w:szCs w:val="16"/>
                <w:lang w:val="en-US"/>
              </w:rPr>
              <w:t xml:space="preserve"> </w:t>
            </w:r>
          </w:p>
          <w:p w14:paraId="3CC70185" w14:textId="77777777" w:rsidR="0051497A" w:rsidRDefault="0051497A" w:rsidP="00D771F0">
            <w:r>
              <w:rPr>
                <w:rFonts w:ascii="Times New Roman CYR" w:hAnsi="Times New Roman CYR" w:cs="Times New Roman CYR"/>
                <w:sz w:val="16"/>
                <w:szCs w:val="16"/>
                <w:lang w:val="en-US"/>
              </w:rPr>
              <w:t>Mat. marunt (citom, suruburi)=1,0500</w:t>
            </w:r>
          </w:p>
          <w:p w14:paraId="39921D9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585EE4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E127A52" w14:textId="77777777" w:rsidR="0051497A" w:rsidRDefault="0051497A" w:rsidP="00D771F0">
            <w:pPr>
              <w:jc w:val="center"/>
            </w:pPr>
            <w:r>
              <w:rPr>
                <w:lang w:val="en-US"/>
              </w:rPr>
              <w:t>1,0000</w:t>
            </w:r>
          </w:p>
        </w:tc>
      </w:tr>
      <w:tr w:rsidR="0051497A" w14:paraId="11F0D01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22C42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CC355B"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27C372"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E81A8A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F30105F" w14:textId="77777777" w:rsidR="0051497A" w:rsidRDefault="0051497A" w:rsidP="00D771F0">
            <w:r>
              <w:rPr>
                <w:lang w:val="en-US"/>
              </w:rPr>
              <w:t>2,2300</w:t>
            </w:r>
          </w:p>
        </w:tc>
      </w:tr>
      <w:tr w:rsidR="0051497A" w14:paraId="2F78230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E6C22C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7F0202" w14:textId="77777777" w:rsidR="0051497A" w:rsidRDefault="0051497A" w:rsidP="00D771F0">
            <w:pPr>
              <w:jc w:val="center"/>
            </w:pPr>
            <w:r>
              <w:rPr>
                <w:sz w:val="16"/>
                <w:szCs w:val="16"/>
                <w:lang w:val="en-US"/>
              </w:rPr>
              <w:t>2875274109919-200-1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47CFF23" w14:textId="77777777" w:rsidR="0051497A" w:rsidRDefault="0051497A" w:rsidP="00D771F0">
            <w:r>
              <w:rPr>
                <w:lang w:val="en-US"/>
              </w:rPr>
              <w:t>Cot PVC 87GR, D200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54B7A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168EFB" w14:textId="77777777" w:rsidR="0051497A" w:rsidRDefault="0051497A" w:rsidP="00D771F0">
            <w:r>
              <w:rPr>
                <w:lang w:val="en-US"/>
              </w:rPr>
              <w:t>1,0500</w:t>
            </w:r>
          </w:p>
        </w:tc>
      </w:tr>
      <w:tr w:rsidR="0051497A" w14:paraId="3F13DB3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E58A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0BD071" w14:textId="77777777" w:rsidR="0051497A" w:rsidRDefault="0051497A" w:rsidP="00D771F0">
            <w:pPr>
              <w:jc w:val="center"/>
            </w:pPr>
            <w:r>
              <w:rPr>
                <w:sz w:val="16"/>
                <w:szCs w:val="16"/>
                <w:lang w:val="en-US"/>
              </w:rPr>
              <w:t>2513736601730-200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B484854" w14:textId="77777777" w:rsidR="0051497A" w:rsidRDefault="0051497A" w:rsidP="00D771F0">
            <w:r>
              <w:rPr>
                <w:lang w:val="en-US"/>
              </w:rPr>
              <w:t>Garnituri inelare din cauciuc pentru PVC mufate d200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F0BB11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95420D" w14:textId="77777777" w:rsidR="0051497A" w:rsidRDefault="0051497A" w:rsidP="00D771F0">
            <w:r>
              <w:rPr>
                <w:lang w:val="en-US"/>
              </w:rPr>
              <w:t>2,1210</w:t>
            </w:r>
          </w:p>
        </w:tc>
      </w:tr>
      <w:tr w:rsidR="0051497A" w14:paraId="7E3121F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7CEB05D" w14:textId="77777777" w:rsidR="0051497A" w:rsidRDefault="0051497A" w:rsidP="00D771F0">
            <w:r>
              <w:rPr>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50CDA1" w14:textId="77777777" w:rsidR="0051497A" w:rsidRDefault="0051497A" w:rsidP="00D771F0">
            <w:r>
              <w:rPr>
                <w:lang w:val="en-US"/>
              </w:rPr>
              <w:t>AcA21A</w:t>
            </w:r>
          </w:p>
          <w:p w14:paraId="69ED7E4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11DC4E" w14:textId="77777777" w:rsidR="0051497A" w:rsidRDefault="0051497A" w:rsidP="00D771F0">
            <w:r>
              <w:rPr>
                <w:lang w:val="en-US"/>
              </w:rPr>
              <w:t>Imbinarea tevilor din PVC, cu cot PVC 87GR ,avind diametrul de 160 mm  [SR EN 1401]</w:t>
            </w:r>
            <w:r>
              <w:rPr>
                <w:rFonts w:ascii="Times New Roman CYR" w:hAnsi="Times New Roman CYR" w:cs="Times New Roman CYR"/>
                <w:sz w:val="16"/>
                <w:szCs w:val="16"/>
                <w:lang w:val="en-US"/>
              </w:rPr>
              <w:t xml:space="preserve"> </w:t>
            </w:r>
          </w:p>
          <w:p w14:paraId="633D81DD" w14:textId="77777777" w:rsidR="0051497A" w:rsidRDefault="0051497A" w:rsidP="00D771F0">
            <w:r>
              <w:rPr>
                <w:rFonts w:ascii="Times New Roman CYR" w:hAnsi="Times New Roman CYR" w:cs="Times New Roman CYR"/>
                <w:sz w:val="16"/>
                <w:szCs w:val="16"/>
                <w:lang w:val="en-US"/>
              </w:rPr>
              <w:t>Mat. marunt (citom, suruburi)=1,0500</w:t>
            </w:r>
          </w:p>
          <w:p w14:paraId="49ABD9D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D11626"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4B921C" w14:textId="77777777" w:rsidR="0051497A" w:rsidRDefault="0051497A" w:rsidP="00D771F0">
            <w:pPr>
              <w:jc w:val="center"/>
            </w:pPr>
            <w:r>
              <w:rPr>
                <w:lang w:val="en-US"/>
              </w:rPr>
              <w:t>8,0000</w:t>
            </w:r>
          </w:p>
        </w:tc>
      </w:tr>
      <w:tr w:rsidR="0051497A" w14:paraId="210A972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F22E1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DE3ABD"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E802219"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A9173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5EB5AE3" w14:textId="77777777" w:rsidR="0051497A" w:rsidRDefault="0051497A" w:rsidP="00D771F0">
            <w:r>
              <w:rPr>
                <w:lang w:val="en-US"/>
              </w:rPr>
              <w:t>13,9200</w:t>
            </w:r>
          </w:p>
        </w:tc>
      </w:tr>
      <w:tr w:rsidR="0051497A" w14:paraId="4A47434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54663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E3142A" w14:textId="77777777" w:rsidR="0051497A" w:rsidRDefault="0051497A" w:rsidP="00D771F0">
            <w:pPr>
              <w:jc w:val="center"/>
            </w:pPr>
            <w:r>
              <w:rPr>
                <w:sz w:val="16"/>
                <w:szCs w:val="16"/>
                <w:lang w:val="en-US"/>
              </w:rPr>
              <w:t>2875274109919-160-1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0897F94" w14:textId="77777777" w:rsidR="0051497A" w:rsidRDefault="0051497A" w:rsidP="00D771F0">
            <w:r>
              <w:rPr>
                <w:lang w:val="en-US"/>
              </w:rPr>
              <w:t>Cot PVC 87GR, D160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5F00F0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57D7D93" w14:textId="77777777" w:rsidR="0051497A" w:rsidRDefault="0051497A" w:rsidP="00D771F0">
            <w:r>
              <w:rPr>
                <w:lang w:val="en-US"/>
              </w:rPr>
              <w:t>8,4000</w:t>
            </w:r>
          </w:p>
        </w:tc>
      </w:tr>
      <w:tr w:rsidR="0051497A" w14:paraId="1CC7D9F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ECAA3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4B25B9" w14:textId="77777777" w:rsidR="0051497A" w:rsidRDefault="0051497A" w:rsidP="00D771F0">
            <w:pPr>
              <w:jc w:val="center"/>
            </w:pPr>
            <w:r>
              <w:rPr>
                <w:sz w:val="16"/>
                <w:szCs w:val="16"/>
                <w:lang w:val="en-US"/>
              </w:rPr>
              <w:t>2513736601700-160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F2FBF4" w14:textId="77777777" w:rsidR="0051497A" w:rsidRDefault="0051497A" w:rsidP="00D771F0">
            <w:r>
              <w:rPr>
                <w:lang w:val="en-US"/>
              </w:rPr>
              <w:t>Garnituri inelare din cauciuc pentru PVC mufate d160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B8A00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2DEEA1A" w14:textId="77777777" w:rsidR="0051497A" w:rsidRDefault="0051497A" w:rsidP="00D771F0">
            <w:r>
              <w:rPr>
                <w:lang w:val="en-US"/>
              </w:rPr>
              <w:t>16,9680</w:t>
            </w:r>
          </w:p>
        </w:tc>
      </w:tr>
      <w:tr w:rsidR="0051497A" w14:paraId="71C7D5B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A0094A5" w14:textId="77777777" w:rsidR="0051497A" w:rsidRDefault="0051497A" w:rsidP="00D771F0">
            <w:r>
              <w:rPr>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534A38" w14:textId="77777777" w:rsidR="0051497A" w:rsidRDefault="0051497A" w:rsidP="00D771F0">
            <w:r>
              <w:rPr>
                <w:lang w:val="en-US"/>
              </w:rPr>
              <w:t>AcA21A</w:t>
            </w:r>
          </w:p>
          <w:p w14:paraId="6D531CBC"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88242B2" w14:textId="77777777" w:rsidR="0051497A" w:rsidRDefault="0051497A" w:rsidP="00D771F0">
            <w:r>
              <w:rPr>
                <w:lang w:val="en-US"/>
              </w:rPr>
              <w:t>Imbinarea tevilor din PVC, cu cot PVC 87GR ,avind diametrul de 110 mm  [SR EN 1401]</w:t>
            </w:r>
            <w:r>
              <w:rPr>
                <w:rFonts w:ascii="Times New Roman CYR" w:hAnsi="Times New Roman CYR" w:cs="Times New Roman CYR"/>
                <w:sz w:val="16"/>
                <w:szCs w:val="16"/>
                <w:lang w:val="en-US"/>
              </w:rPr>
              <w:t xml:space="preserve"> </w:t>
            </w:r>
          </w:p>
          <w:p w14:paraId="28457DCF" w14:textId="77777777" w:rsidR="0051497A" w:rsidRDefault="0051497A" w:rsidP="00D771F0">
            <w:r>
              <w:rPr>
                <w:rFonts w:ascii="Times New Roman CYR" w:hAnsi="Times New Roman CYR" w:cs="Times New Roman CYR"/>
                <w:sz w:val="16"/>
                <w:szCs w:val="16"/>
                <w:lang w:val="en-US"/>
              </w:rPr>
              <w:t>Mat. marunt (citom, suruburi)=1,0500</w:t>
            </w:r>
          </w:p>
          <w:p w14:paraId="0CF82B32"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9DCB1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853ED1" w14:textId="77777777" w:rsidR="0051497A" w:rsidRDefault="0051497A" w:rsidP="00D771F0">
            <w:pPr>
              <w:jc w:val="center"/>
            </w:pPr>
            <w:r>
              <w:rPr>
                <w:lang w:val="en-US"/>
              </w:rPr>
              <w:t>27,0000</w:t>
            </w:r>
          </w:p>
        </w:tc>
      </w:tr>
      <w:tr w:rsidR="0051497A" w14:paraId="298608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5F3FE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223F3A"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E07F84"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688D6E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AA121F" w14:textId="77777777" w:rsidR="0051497A" w:rsidRDefault="0051497A" w:rsidP="00D771F0">
            <w:r>
              <w:rPr>
                <w:lang w:val="en-US"/>
              </w:rPr>
              <w:t>46,9800</w:t>
            </w:r>
          </w:p>
        </w:tc>
      </w:tr>
      <w:tr w:rsidR="0051497A" w14:paraId="277E0B2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0C7CA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163CB9" w14:textId="77777777" w:rsidR="0051497A" w:rsidRDefault="0051497A" w:rsidP="00D771F0">
            <w:pPr>
              <w:jc w:val="center"/>
            </w:pPr>
            <w:r>
              <w:rPr>
                <w:sz w:val="16"/>
                <w:szCs w:val="16"/>
                <w:lang w:val="en-US"/>
              </w:rPr>
              <w:t>2875274109919-110-1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824784D" w14:textId="77777777" w:rsidR="0051497A" w:rsidRDefault="0051497A" w:rsidP="00D771F0">
            <w:r>
              <w:rPr>
                <w:lang w:val="en-US"/>
              </w:rPr>
              <w:t>Cot PVC 87GR, D110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A27D57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5346E72" w14:textId="77777777" w:rsidR="0051497A" w:rsidRDefault="0051497A" w:rsidP="00D771F0">
            <w:r>
              <w:rPr>
                <w:lang w:val="en-US"/>
              </w:rPr>
              <w:t>28,3500</w:t>
            </w:r>
          </w:p>
        </w:tc>
      </w:tr>
      <w:tr w:rsidR="0051497A" w14:paraId="7F2EE9B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7F3ED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9AD696" w14:textId="77777777" w:rsidR="0051497A" w:rsidRDefault="0051497A" w:rsidP="00D771F0">
            <w:pPr>
              <w:jc w:val="center"/>
            </w:pPr>
            <w:r>
              <w:rPr>
                <w:sz w:val="16"/>
                <w:szCs w:val="16"/>
                <w:lang w:val="en-US"/>
              </w:rPr>
              <w:t>2513736601700-110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C270477" w14:textId="77777777" w:rsidR="0051497A" w:rsidRDefault="0051497A" w:rsidP="00D771F0">
            <w:r>
              <w:rPr>
                <w:lang w:val="en-US"/>
              </w:rPr>
              <w:t>Garnituri inelare din cauciuc pentru PVC mufate d110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FE35079"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E932CEA" w14:textId="77777777" w:rsidR="0051497A" w:rsidRDefault="0051497A" w:rsidP="00D771F0">
            <w:r>
              <w:rPr>
                <w:lang w:val="en-US"/>
              </w:rPr>
              <w:t>57,2670</w:t>
            </w:r>
          </w:p>
        </w:tc>
      </w:tr>
      <w:tr w:rsidR="0051497A" w14:paraId="238C273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5C81F97" w14:textId="77777777" w:rsidR="0051497A" w:rsidRDefault="0051497A" w:rsidP="00D771F0">
            <w:r>
              <w:rPr>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970BA1A" w14:textId="77777777" w:rsidR="0051497A" w:rsidRDefault="0051497A" w:rsidP="00D771F0">
            <w:r>
              <w:rPr>
                <w:lang w:val="en-US"/>
              </w:rPr>
              <w:t>AcA28B</w:t>
            </w:r>
          </w:p>
          <w:p w14:paraId="64A02D8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000CE1" w14:textId="77777777" w:rsidR="0051497A" w:rsidRDefault="0051497A" w:rsidP="00D771F0">
            <w:r>
              <w:rPr>
                <w:lang w:val="en-US"/>
              </w:rPr>
              <w:t xml:space="preserve">Montarea colierelor de siguranta cu garnitura, din otel lat, la imbinarea cu mufa a tuburilor, avind diametrul de 8" </w:t>
            </w:r>
            <w:r>
              <w:rPr>
                <w:rFonts w:ascii="Times New Roman CYR" w:hAnsi="Times New Roman CYR" w:cs="Times New Roman CYR"/>
                <w:sz w:val="16"/>
                <w:szCs w:val="16"/>
                <w:lang w:val="en-US"/>
              </w:rPr>
              <w:t xml:space="preserve"> </w:t>
            </w:r>
          </w:p>
          <w:p w14:paraId="4CFAF65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C9694E"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D9BF4A" w14:textId="77777777" w:rsidR="0051497A" w:rsidRDefault="0051497A" w:rsidP="00D771F0">
            <w:pPr>
              <w:jc w:val="center"/>
            </w:pPr>
            <w:r>
              <w:rPr>
                <w:lang w:val="en-US"/>
              </w:rPr>
              <w:t>3,0000</w:t>
            </w:r>
          </w:p>
        </w:tc>
      </w:tr>
      <w:tr w:rsidR="0051497A" w14:paraId="7D84A9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C93E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772B14"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BC4DC6"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6005E8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73814D9" w14:textId="77777777" w:rsidR="0051497A" w:rsidRDefault="0051497A" w:rsidP="00D771F0">
            <w:r>
              <w:rPr>
                <w:lang w:val="en-US"/>
              </w:rPr>
              <w:t>5,1000</w:t>
            </w:r>
          </w:p>
        </w:tc>
      </w:tr>
      <w:tr w:rsidR="0051497A" w14:paraId="00C3B9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569E6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B34FDD" w14:textId="77777777" w:rsidR="0051497A" w:rsidRDefault="0051497A" w:rsidP="00D771F0">
            <w:pPr>
              <w:jc w:val="center"/>
            </w:pPr>
            <w:r>
              <w:rPr>
                <w:sz w:val="16"/>
                <w:szCs w:val="16"/>
                <w:lang w:val="en-US"/>
              </w:rPr>
              <w:t>2710603430000-8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C0B9B9D" w14:textId="77777777" w:rsidR="0051497A" w:rsidRDefault="0051497A" w:rsidP="00D771F0">
            <w:r>
              <w:rPr>
                <w:lang w:val="en-US"/>
              </w:rPr>
              <w:t>Colier metalic cu garnitura DN8''</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45DB71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44E9A2" w14:textId="77777777" w:rsidR="0051497A" w:rsidRDefault="0051497A" w:rsidP="00D771F0">
            <w:r>
              <w:rPr>
                <w:lang w:val="en-US"/>
              </w:rPr>
              <w:t>3,0000</w:t>
            </w:r>
          </w:p>
        </w:tc>
      </w:tr>
      <w:tr w:rsidR="0051497A" w14:paraId="27F3E5C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A6BE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E4C7FF" w14:textId="77777777" w:rsidR="0051497A" w:rsidRDefault="0051497A" w:rsidP="00D771F0">
            <w:pPr>
              <w:jc w:val="center"/>
            </w:pPr>
            <w:r>
              <w:rPr>
                <w:sz w:val="16"/>
                <w:szCs w:val="16"/>
                <w:lang w:val="en-US"/>
              </w:rPr>
              <w:t>2874115800000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5D969DC" w14:textId="77777777" w:rsidR="0051497A" w:rsidRDefault="0051497A" w:rsidP="00D771F0">
            <w:r>
              <w:rPr>
                <w:lang w:val="en-US"/>
              </w:rPr>
              <w:t xml:space="preserve">Surub cap hexagonal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0BF103C"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CDEBC8B" w14:textId="77777777" w:rsidR="0051497A" w:rsidRDefault="0051497A" w:rsidP="00D771F0">
            <w:r>
              <w:rPr>
                <w:lang w:val="en-US"/>
              </w:rPr>
              <w:t>6,0000</w:t>
            </w:r>
          </w:p>
        </w:tc>
      </w:tr>
      <w:tr w:rsidR="0051497A" w14:paraId="2884B0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C3EA5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02425B" w14:textId="77777777" w:rsidR="0051497A" w:rsidRDefault="0051497A" w:rsidP="00D771F0">
            <w:pPr>
              <w:jc w:val="center"/>
            </w:pPr>
            <w:r>
              <w:rPr>
                <w:sz w:val="16"/>
                <w:szCs w:val="16"/>
                <w:lang w:val="en-US"/>
              </w:rPr>
              <w:t>2874115840479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EB877BA" w14:textId="77777777" w:rsidR="0051497A" w:rsidRDefault="0051497A" w:rsidP="00D771F0">
            <w:r>
              <w:rPr>
                <w:lang w:val="en-US"/>
              </w:rPr>
              <w:t>Piulita hexag. M12</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5D5C5CE"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5124243" w14:textId="77777777" w:rsidR="0051497A" w:rsidRDefault="0051497A" w:rsidP="00D771F0">
            <w:r>
              <w:rPr>
                <w:lang w:val="en-US"/>
              </w:rPr>
              <w:t>6,0000</w:t>
            </w:r>
          </w:p>
        </w:tc>
      </w:tr>
      <w:tr w:rsidR="0051497A" w14:paraId="16F9F31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6D2B89" w14:textId="77777777" w:rsidR="0051497A" w:rsidRDefault="0051497A" w:rsidP="00D771F0">
            <w:r>
              <w:rPr>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2BCFE8" w14:textId="77777777" w:rsidR="0051497A" w:rsidRDefault="0051497A" w:rsidP="00D771F0">
            <w:r>
              <w:rPr>
                <w:lang w:val="en-US"/>
              </w:rPr>
              <w:t>AcA28B</w:t>
            </w:r>
          </w:p>
          <w:p w14:paraId="53D3C668"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6F566C" w14:textId="77777777" w:rsidR="0051497A" w:rsidRDefault="0051497A" w:rsidP="00D771F0">
            <w:r>
              <w:rPr>
                <w:lang w:val="en-US"/>
              </w:rPr>
              <w:t xml:space="preserve">Montarea colierelor de siguranta cu garnitura, din otel lat, la imbinarea cu mufa a tuburilor, avind diametrul de 6" </w:t>
            </w:r>
            <w:r>
              <w:rPr>
                <w:rFonts w:ascii="Times New Roman CYR" w:hAnsi="Times New Roman CYR" w:cs="Times New Roman CYR"/>
                <w:sz w:val="16"/>
                <w:szCs w:val="16"/>
                <w:lang w:val="en-US"/>
              </w:rPr>
              <w:t xml:space="preserve"> </w:t>
            </w:r>
          </w:p>
          <w:p w14:paraId="10537AD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9CBC35"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ED343E" w14:textId="77777777" w:rsidR="0051497A" w:rsidRDefault="0051497A" w:rsidP="00D771F0">
            <w:pPr>
              <w:jc w:val="center"/>
            </w:pPr>
            <w:r>
              <w:rPr>
                <w:lang w:val="en-US"/>
              </w:rPr>
              <w:t>25,0000</w:t>
            </w:r>
          </w:p>
        </w:tc>
      </w:tr>
      <w:tr w:rsidR="0051497A" w14:paraId="7A553D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EF4E3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974DF2"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9613D5"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383A0D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BDC5AC" w14:textId="77777777" w:rsidR="0051497A" w:rsidRDefault="0051497A" w:rsidP="00D771F0">
            <w:r>
              <w:rPr>
                <w:lang w:val="en-US"/>
              </w:rPr>
              <w:t>42,5000</w:t>
            </w:r>
          </w:p>
        </w:tc>
      </w:tr>
      <w:tr w:rsidR="0051497A" w14:paraId="7D78E25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23B9E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9E9053" w14:textId="77777777" w:rsidR="0051497A" w:rsidRDefault="0051497A" w:rsidP="00D771F0">
            <w:pPr>
              <w:jc w:val="center"/>
            </w:pPr>
            <w:r>
              <w:rPr>
                <w:sz w:val="16"/>
                <w:szCs w:val="16"/>
                <w:lang w:val="en-US"/>
              </w:rPr>
              <w:t>2710603430000-6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13CB11" w14:textId="77777777" w:rsidR="0051497A" w:rsidRDefault="0051497A" w:rsidP="00D771F0">
            <w:r>
              <w:rPr>
                <w:lang w:val="en-US"/>
              </w:rPr>
              <w:t>Colier metalic cu garnitura DN6''</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62423D"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893E9B1" w14:textId="77777777" w:rsidR="0051497A" w:rsidRDefault="0051497A" w:rsidP="00D771F0">
            <w:r>
              <w:rPr>
                <w:lang w:val="en-US"/>
              </w:rPr>
              <w:t>25,0000</w:t>
            </w:r>
          </w:p>
        </w:tc>
      </w:tr>
      <w:tr w:rsidR="0051497A" w14:paraId="06E981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9143C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E13CDF" w14:textId="77777777" w:rsidR="0051497A" w:rsidRDefault="0051497A" w:rsidP="00D771F0">
            <w:pPr>
              <w:jc w:val="center"/>
            </w:pPr>
            <w:r>
              <w:rPr>
                <w:sz w:val="16"/>
                <w:szCs w:val="16"/>
                <w:lang w:val="en-US"/>
              </w:rPr>
              <w:t>2874115800000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7E91738" w14:textId="77777777" w:rsidR="0051497A" w:rsidRDefault="0051497A" w:rsidP="00D771F0">
            <w:r>
              <w:rPr>
                <w:lang w:val="en-US"/>
              </w:rPr>
              <w:t xml:space="preserve">Surub cap hexagonal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42CA1E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4AE2BE" w14:textId="77777777" w:rsidR="0051497A" w:rsidRDefault="0051497A" w:rsidP="00D771F0">
            <w:r>
              <w:rPr>
                <w:lang w:val="en-US"/>
              </w:rPr>
              <w:t>50,0000</w:t>
            </w:r>
          </w:p>
        </w:tc>
      </w:tr>
      <w:tr w:rsidR="0051497A" w14:paraId="7BC5E38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0A49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A0DDDF" w14:textId="77777777" w:rsidR="0051497A" w:rsidRDefault="0051497A" w:rsidP="00D771F0">
            <w:pPr>
              <w:jc w:val="center"/>
            </w:pPr>
            <w:r>
              <w:rPr>
                <w:sz w:val="16"/>
                <w:szCs w:val="16"/>
                <w:lang w:val="en-US"/>
              </w:rPr>
              <w:t>2874115840479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66C9AA9" w14:textId="77777777" w:rsidR="0051497A" w:rsidRDefault="0051497A" w:rsidP="00D771F0">
            <w:r>
              <w:rPr>
                <w:lang w:val="en-US"/>
              </w:rPr>
              <w:t>Piulita hexag. M12</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F763FC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6789A58" w14:textId="77777777" w:rsidR="0051497A" w:rsidRDefault="0051497A" w:rsidP="00D771F0">
            <w:r>
              <w:rPr>
                <w:lang w:val="en-US"/>
              </w:rPr>
              <w:t>50,0000</w:t>
            </w:r>
          </w:p>
        </w:tc>
      </w:tr>
      <w:tr w:rsidR="0051497A" w14:paraId="00F415E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1B6AFC5" w14:textId="77777777" w:rsidR="0051497A" w:rsidRDefault="0051497A" w:rsidP="00D771F0">
            <w:r>
              <w:rPr>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88210D4" w14:textId="77777777" w:rsidR="0051497A" w:rsidRDefault="0051497A" w:rsidP="00D771F0">
            <w:r>
              <w:rPr>
                <w:lang w:val="en-US"/>
              </w:rPr>
              <w:t>AcA28A</w:t>
            </w:r>
          </w:p>
          <w:p w14:paraId="00CC5D0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197803" w14:textId="77777777" w:rsidR="0051497A" w:rsidRDefault="0051497A" w:rsidP="00D771F0">
            <w:r>
              <w:rPr>
                <w:lang w:val="en-US"/>
              </w:rPr>
              <w:t xml:space="preserve">Montarea colierelor de siguranta cu garnitura, din otel lat, la imbinarea cu mufa a tuburilor, avind diametrul de 4" </w:t>
            </w:r>
            <w:r>
              <w:rPr>
                <w:rFonts w:ascii="Times New Roman CYR" w:hAnsi="Times New Roman CYR" w:cs="Times New Roman CYR"/>
                <w:sz w:val="16"/>
                <w:szCs w:val="16"/>
                <w:lang w:val="en-US"/>
              </w:rPr>
              <w:t xml:space="preserve"> </w:t>
            </w:r>
          </w:p>
          <w:p w14:paraId="5B1DD3D8" w14:textId="77777777" w:rsidR="0051497A" w:rsidRDefault="0051497A" w:rsidP="00D771F0">
            <w:r>
              <w:rPr>
                <w:rFonts w:ascii="Times New Roman CYR" w:hAnsi="Times New Roman CYR" w:cs="Times New Roman CYR"/>
                <w:sz w:val="16"/>
                <w:szCs w:val="16"/>
                <w:lang w:val="en-US"/>
              </w:rPr>
              <w:t>Materiale marunte ( lac de bitum etc.)=1,0300</w:t>
            </w:r>
          </w:p>
          <w:p w14:paraId="2254F91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E47EE2"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8E47F4A" w14:textId="77777777" w:rsidR="0051497A" w:rsidRDefault="0051497A" w:rsidP="00D771F0">
            <w:pPr>
              <w:jc w:val="center"/>
            </w:pPr>
            <w:r>
              <w:rPr>
                <w:lang w:val="en-US"/>
              </w:rPr>
              <w:t>81,0000</w:t>
            </w:r>
          </w:p>
        </w:tc>
      </w:tr>
      <w:tr w:rsidR="0051497A" w14:paraId="6A6990D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F8CE2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089CF6"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77A4798"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919799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15A25D1" w14:textId="77777777" w:rsidR="0051497A" w:rsidRDefault="0051497A" w:rsidP="00D771F0">
            <w:r>
              <w:rPr>
                <w:lang w:val="en-US"/>
              </w:rPr>
              <w:t>80,1900</w:t>
            </w:r>
          </w:p>
        </w:tc>
      </w:tr>
      <w:tr w:rsidR="0051497A" w14:paraId="0F733ED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EE6D16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FD9227" w14:textId="77777777" w:rsidR="0051497A" w:rsidRDefault="0051497A" w:rsidP="00D771F0">
            <w:pPr>
              <w:jc w:val="center"/>
            </w:pPr>
            <w:r>
              <w:rPr>
                <w:sz w:val="16"/>
                <w:szCs w:val="16"/>
                <w:lang w:val="en-US"/>
              </w:rPr>
              <w:t>2710603430000-4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5DC9B30" w14:textId="77777777" w:rsidR="0051497A" w:rsidRDefault="0051497A" w:rsidP="00D771F0">
            <w:r>
              <w:rPr>
                <w:lang w:val="en-US"/>
              </w:rPr>
              <w:t>Colier metalic cu garnitura DN4''</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3A630B"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F67855" w14:textId="77777777" w:rsidR="0051497A" w:rsidRDefault="0051497A" w:rsidP="00D771F0">
            <w:r>
              <w:rPr>
                <w:lang w:val="en-US"/>
              </w:rPr>
              <w:t>83,4300</w:t>
            </w:r>
          </w:p>
        </w:tc>
      </w:tr>
      <w:tr w:rsidR="0051497A" w14:paraId="080D796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3E1EB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2D01D7" w14:textId="77777777" w:rsidR="0051497A" w:rsidRDefault="0051497A" w:rsidP="00D771F0">
            <w:pPr>
              <w:jc w:val="center"/>
            </w:pPr>
            <w:r>
              <w:rPr>
                <w:sz w:val="16"/>
                <w:szCs w:val="16"/>
                <w:lang w:val="en-US"/>
              </w:rPr>
              <w:t>2874115800000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6AC40CB" w14:textId="77777777" w:rsidR="0051497A" w:rsidRDefault="0051497A" w:rsidP="00D771F0">
            <w:r>
              <w:rPr>
                <w:lang w:val="en-US"/>
              </w:rPr>
              <w:t xml:space="preserve">Surub cap hexagonal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93E5B41"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83F863D" w14:textId="77777777" w:rsidR="0051497A" w:rsidRDefault="0051497A" w:rsidP="00D771F0">
            <w:r>
              <w:rPr>
                <w:lang w:val="en-US"/>
              </w:rPr>
              <w:t>166,8600</w:t>
            </w:r>
          </w:p>
        </w:tc>
      </w:tr>
      <w:tr w:rsidR="0051497A" w14:paraId="65322BF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F804F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E364AD" w14:textId="77777777" w:rsidR="0051497A" w:rsidRDefault="0051497A" w:rsidP="00D771F0">
            <w:pPr>
              <w:jc w:val="center"/>
            </w:pPr>
            <w:r>
              <w:rPr>
                <w:sz w:val="16"/>
                <w:szCs w:val="16"/>
                <w:lang w:val="en-US"/>
              </w:rPr>
              <w:t>2874115840479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E9A1EBC" w14:textId="77777777" w:rsidR="0051497A" w:rsidRDefault="0051497A" w:rsidP="00D771F0">
            <w:r>
              <w:rPr>
                <w:lang w:val="en-US"/>
              </w:rPr>
              <w:t>Piulita hexag. M12</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999DCA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B1C728" w14:textId="77777777" w:rsidR="0051497A" w:rsidRDefault="0051497A" w:rsidP="00D771F0">
            <w:r>
              <w:rPr>
                <w:lang w:val="en-US"/>
              </w:rPr>
              <w:t>166,8600</w:t>
            </w:r>
          </w:p>
        </w:tc>
      </w:tr>
      <w:tr w:rsidR="0051497A" w14:paraId="1F2D65EC" w14:textId="77777777" w:rsidTr="0051497A">
        <w:tc>
          <w:tcPr>
            <w:tcW w:w="709" w:type="dxa"/>
            <w:tcBorders>
              <w:top w:val="single" w:sz="4" w:space="0" w:color="000000"/>
              <w:left w:val="single" w:sz="6" w:space="0" w:color="000000"/>
              <w:bottom w:val="nil"/>
              <w:right w:val="nil"/>
            </w:tcBorders>
            <w:tcMar>
              <w:left w:w="108" w:type="dxa"/>
              <w:right w:w="108" w:type="dxa"/>
            </w:tcMar>
          </w:tcPr>
          <w:p w14:paraId="50CE564F"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6D206E5"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125F2BC7" w14:textId="77777777" w:rsidR="0051497A" w:rsidRDefault="0051497A" w:rsidP="00D771F0">
            <w:pPr>
              <w:rPr>
                <w:sz w:val="8"/>
                <w:szCs w:val="8"/>
                <w:lang w:val="en-US"/>
              </w:rPr>
            </w:pPr>
          </w:p>
          <w:p w14:paraId="681F27B0" w14:textId="77777777" w:rsidR="0051497A" w:rsidRDefault="0051497A" w:rsidP="00D771F0">
            <w:pPr>
              <w:rPr>
                <w:sz w:val="8"/>
                <w:szCs w:val="8"/>
                <w:lang w:val="en-US"/>
              </w:rPr>
            </w:pPr>
          </w:p>
          <w:p w14:paraId="0E428633"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2922FE4A"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3E82135B" w14:textId="77777777" w:rsidR="0051497A" w:rsidRDefault="0051497A" w:rsidP="00D771F0">
            <w:pPr>
              <w:rPr>
                <w:sz w:val="8"/>
                <w:szCs w:val="8"/>
                <w:lang w:val="en-US"/>
              </w:rPr>
            </w:pPr>
          </w:p>
        </w:tc>
      </w:tr>
      <w:tr w:rsidR="0051497A" w14:paraId="306157C5"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BABDCBC"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B3FF581"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FBA5491"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0A4B1E83"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7EDE4746" w14:textId="77777777" w:rsidR="0051497A" w:rsidRDefault="0051497A" w:rsidP="00D771F0">
            <w:pPr>
              <w:rPr>
                <w:lang w:val="en-US"/>
              </w:rPr>
            </w:pPr>
          </w:p>
        </w:tc>
      </w:tr>
      <w:tr w:rsidR="0051497A" w14:paraId="0E394FC1"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170E67A"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03469BD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6D5E99D"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177009B3" w14:textId="77777777" w:rsidR="0051497A" w:rsidRDefault="0051497A" w:rsidP="00D771F0">
            <w:r>
              <w:rPr>
                <w:b/>
                <w:bCs/>
                <w:lang w:val="en-US"/>
              </w:rPr>
              <w:t xml:space="preserve">Total </w:t>
            </w:r>
            <w:r>
              <w:rPr>
                <w:b/>
                <w:bCs/>
                <w:sz w:val="22"/>
                <w:szCs w:val="22"/>
                <w:lang w:val="en-US"/>
              </w:rPr>
              <w:t>Coloana pentru disiparea energiei</w:t>
            </w:r>
          </w:p>
        </w:tc>
        <w:tc>
          <w:tcPr>
            <w:tcW w:w="1305" w:type="dxa"/>
            <w:tcBorders>
              <w:top w:val="single" w:sz="4" w:space="0" w:color="000000"/>
              <w:left w:val="nil"/>
              <w:bottom w:val="single" w:sz="4" w:space="0" w:color="000000"/>
              <w:right w:val="nil"/>
            </w:tcBorders>
            <w:tcMar>
              <w:left w:w="108" w:type="dxa"/>
              <w:right w:w="108" w:type="dxa"/>
            </w:tcMar>
          </w:tcPr>
          <w:p w14:paraId="4030E474"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EB91A79" w14:textId="77777777" w:rsidR="0051497A" w:rsidRDefault="0051497A" w:rsidP="00D771F0">
            <w:pPr>
              <w:rPr>
                <w:lang w:val="en-US"/>
              </w:rPr>
            </w:pPr>
          </w:p>
        </w:tc>
      </w:tr>
      <w:tr w:rsidR="0051497A" w14:paraId="3BFA44FA" w14:textId="77777777" w:rsidTr="0051497A">
        <w:tc>
          <w:tcPr>
            <w:tcW w:w="709" w:type="dxa"/>
            <w:tcBorders>
              <w:top w:val="nil"/>
              <w:left w:val="single" w:sz="6" w:space="0" w:color="000000"/>
              <w:bottom w:val="nil"/>
              <w:right w:val="nil"/>
            </w:tcBorders>
            <w:tcMar>
              <w:left w:w="108" w:type="dxa"/>
              <w:right w:w="108" w:type="dxa"/>
            </w:tcMar>
          </w:tcPr>
          <w:p w14:paraId="47B550A4"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1E37FE5"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5FAE1F46" w14:textId="77777777" w:rsidR="0051497A" w:rsidRDefault="0051497A" w:rsidP="00D771F0">
            <w:r>
              <w:rPr>
                <w:b/>
                <w:bCs/>
                <w:sz w:val="22"/>
                <w:szCs w:val="22"/>
                <w:lang w:val="en-US"/>
              </w:rPr>
              <w:t>2.5. Camine de canalizare executate din elemente de beton circulare: seria 3.900-3 editia 7</w:t>
            </w:r>
          </w:p>
          <w:p w14:paraId="35F2AB47"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39A19D62"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081F833C" w14:textId="77777777" w:rsidR="0051497A" w:rsidRDefault="0051497A" w:rsidP="00D771F0">
            <w:pPr>
              <w:rPr>
                <w:lang w:val="en-US"/>
              </w:rPr>
            </w:pPr>
          </w:p>
        </w:tc>
      </w:tr>
      <w:tr w:rsidR="0051497A" w14:paraId="4DF80A0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B34FCCC" w14:textId="77777777" w:rsidR="0051497A" w:rsidRDefault="0051497A" w:rsidP="00D771F0">
            <w:r>
              <w:rPr>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AD2C6A6" w14:textId="77777777" w:rsidR="0051497A" w:rsidRDefault="0051497A" w:rsidP="00D771F0">
            <w:r>
              <w:rPr>
                <w:lang w:val="en-US"/>
              </w:rPr>
              <w:t>AcE13A</w:t>
            </w:r>
          </w:p>
          <w:p w14:paraId="531B8C0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D8759C" w14:textId="77777777" w:rsidR="0051497A" w:rsidRDefault="0051497A" w:rsidP="00D771F0">
            <w:r>
              <w:rPr>
                <w:lang w:val="en-US"/>
              </w:rPr>
              <w:t xml:space="preserve">Executarea caminelor de vizitare din elemente de beton armat prefabricat, pentru canalizare, circulare (inelare) cu diametrul 1,0 m, in teren fara apa subterana </w:t>
            </w:r>
            <w:r>
              <w:rPr>
                <w:rFonts w:ascii="Times New Roman CYR" w:hAnsi="Times New Roman CYR" w:cs="Times New Roman CYR"/>
                <w:sz w:val="16"/>
                <w:szCs w:val="16"/>
                <w:lang w:val="en-US"/>
              </w:rPr>
              <w:t xml:space="preserve"> </w:t>
            </w:r>
          </w:p>
          <w:p w14:paraId="2524C5EE" w14:textId="77777777" w:rsidR="0051497A" w:rsidRDefault="0051497A" w:rsidP="00D771F0">
            <w:r>
              <w:rPr>
                <w:rFonts w:ascii="Times New Roman CYR" w:hAnsi="Times New Roman CYR" w:cs="Times New Roman CYR"/>
                <w:sz w:val="16"/>
                <w:szCs w:val="16"/>
                <w:lang w:val="en-US"/>
              </w:rPr>
              <w:t>Material marunt  (scoabe, apa)=1,0070</w:t>
            </w:r>
          </w:p>
          <w:p w14:paraId="0EC9F04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13FC87"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CBC958" w14:textId="77777777" w:rsidR="0051497A" w:rsidRDefault="0051497A" w:rsidP="00D771F0">
            <w:pPr>
              <w:jc w:val="center"/>
            </w:pPr>
            <w:r>
              <w:rPr>
                <w:lang w:val="en-US"/>
              </w:rPr>
              <w:t>28,5300</w:t>
            </w:r>
          </w:p>
        </w:tc>
      </w:tr>
      <w:tr w:rsidR="0051497A" w14:paraId="356FA0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A4F5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5D8766"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D2030AB"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6F7D71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02F4A1" w14:textId="77777777" w:rsidR="0051497A" w:rsidRDefault="0051497A" w:rsidP="00D771F0">
            <w:r>
              <w:rPr>
                <w:lang w:val="en-US"/>
              </w:rPr>
              <w:t>277,0263</w:t>
            </w:r>
          </w:p>
        </w:tc>
      </w:tr>
      <w:tr w:rsidR="0051497A" w14:paraId="3270431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700A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48498C" w14:textId="77777777" w:rsidR="0051497A" w:rsidRDefault="0051497A" w:rsidP="00D771F0">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73A5952" w14:textId="77777777" w:rsidR="0051497A" w:rsidRDefault="0051497A" w:rsidP="00D771F0">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4819A5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0B0FF7" w14:textId="77777777" w:rsidR="0051497A" w:rsidRDefault="0051497A" w:rsidP="00D771F0">
            <w:r>
              <w:rPr>
                <w:lang w:val="en-US"/>
              </w:rPr>
              <w:t>118,6848</w:t>
            </w:r>
          </w:p>
        </w:tc>
      </w:tr>
      <w:tr w:rsidR="0051497A" w14:paraId="03874A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7CA59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EB2530" w14:textId="77777777" w:rsidR="0051497A" w:rsidRDefault="0051497A" w:rsidP="00D771F0">
            <w:pPr>
              <w:jc w:val="center"/>
            </w:pPr>
            <w:r>
              <w:rPr>
                <w:sz w:val="16"/>
                <w:szCs w:val="16"/>
                <w:lang w:val="en-US"/>
              </w:rPr>
              <w:t>2663102100957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FFE79F3" w14:textId="77777777" w:rsidR="0051497A" w:rsidRDefault="0051497A" w:rsidP="00D771F0">
            <w:r>
              <w:rPr>
                <w:lang w:val="en-US"/>
              </w:rPr>
              <w:t>Beton de ciment  clasa B15/M200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0996579"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7D6B915" w14:textId="77777777" w:rsidR="0051497A" w:rsidRDefault="0051497A" w:rsidP="00D771F0">
            <w:r>
              <w:rPr>
                <w:lang w:val="en-US"/>
              </w:rPr>
              <w:t>11,7792</w:t>
            </w:r>
          </w:p>
        </w:tc>
      </w:tr>
      <w:tr w:rsidR="0051497A" w14:paraId="04307F6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44AB1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655CD6" w14:textId="77777777" w:rsidR="0051497A" w:rsidRDefault="0051497A" w:rsidP="00D771F0">
            <w:pPr>
              <w:jc w:val="center"/>
            </w:pPr>
            <w:r>
              <w:rPr>
                <w:sz w:val="16"/>
                <w:szCs w:val="16"/>
                <w:lang w:val="en-US"/>
              </w:rPr>
              <w:t>2010102915572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4A76DC3" w14:textId="77777777" w:rsidR="0051497A" w:rsidRDefault="0051497A" w:rsidP="00D771F0">
            <w:r>
              <w:rPr>
                <w:lang w:val="en-US"/>
              </w:rPr>
              <w:t>Cofraje din scindura 40 mm grosime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62A9A99" w14:textId="77777777" w:rsidR="0051497A" w:rsidRDefault="0051497A" w:rsidP="00D771F0">
            <w:r>
              <w:rPr>
                <w:lang w:val="en-US"/>
              </w:rPr>
              <w:t>m2</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B79A15E" w14:textId="77777777" w:rsidR="0051497A" w:rsidRDefault="0051497A" w:rsidP="00D771F0">
            <w:r>
              <w:rPr>
                <w:lang w:val="en-US"/>
              </w:rPr>
              <w:t>3,7349</w:t>
            </w:r>
          </w:p>
        </w:tc>
      </w:tr>
      <w:tr w:rsidR="0051497A" w14:paraId="36E325D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9517D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C0897F" w14:textId="77777777" w:rsidR="0051497A" w:rsidRDefault="0051497A" w:rsidP="00D771F0">
            <w:pPr>
              <w:jc w:val="center"/>
            </w:pPr>
            <w:r>
              <w:rPr>
                <w:sz w:val="16"/>
                <w:szCs w:val="16"/>
                <w:lang w:val="en-US"/>
              </w:rPr>
              <w:t>2664102101196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A678051" w14:textId="77777777" w:rsidR="0051497A" w:rsidRDefault="0051497A" w:rsidP="00D771F0">
            <w:r>
              <w:rPr>
                <w:lang w:val="en-US"/>
              </w:rPr>
              <w:t>Mortar -ciment M 50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B2593A"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815C995" w14:textId="77777777" w:rsidR="0051497A" w:rsidRDefault="0051497A" w:rsidP="00D771F0">
            <w:r>
              <w:rPr>
                <w:lang w:val="en-US"/>
              </w:rPr>
              <w:t>2,2122</w:t>
            </w:r>
          </w:p>
        </w:tc>
      </w:tr>
      <w:tr w:rsidR="0051497A" w14:paraId="1915278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301C6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BE46BA"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AC26F6"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C5F7997"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5C887F9" w14:textId="77777777" w:rsidR="0051497A" w:rsidRDefault="0051497A" w:rsidP="00D771F0">
            <w:r>
              <w:rPr>
                <w:lang w:val="en-US"/>
              </w:rPr>
              <w:t>4,5968</w:t>
            </w:r>
          </w:p>
        </w:tc>
      </w:tr>
      <w:tr w:rsidR="0051497A" w14:paraId="23C4E04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998E1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EC65AA" w14:textId="77777777" w:rsidR="0051497A" w:rsidRDefault="0051497A" w:rsidP="00D771F0">
            <w:pPr>
              <w:jc w:val="center"/>
            </w:pPr>
            <w:r>
              <w:rPr>
                <w:sz w:val="16"/>
                <w:szCs w:val="16"/>
                <w:lang w:val="en-US"/>
              </w:rPr>
              <w:t>26511221004022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40500C8" w14:textId="77777777" w:rsidR="0051497A" w:rsidRDefault="0051497A" w:rsidP="00D771F0">
            <w:r>
              <w:rPr>
                <w:lang w:val="en-US"/>
              </w:rPr>
              <w:t xml:space="preserve">Ciment M-400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EFB99D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54A0595" w14:textId="77777777" w:rsidR="0051497A" w:rsidRDefault="0051497A" w:rsidP="00D771F0">
            <w:r>
              <w:rPr>
                <w:lang w:val="en-US"/>
              </w:rPr>
              <w:t>22,9838</w:t>
            </w:r>
          </w:p>
        </w:tc>
      </w:tr>
      <w:tr w:rsidR="0051497A" w14:paraId="30D88F0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DBB6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003E6B" w14:textId="77777777" w:rsidR="0051497A" w:rsidRDefault="0051497A" w:rsidP="00D771F0">
            <w:pPr>
              <w:jc w:val="center"/>
            </w:pPr>
            <w:r>
              <w:rPr>
                <w:sz w:val="16"/>
                <w:szCs w:val="16"/>
                <w:lang w:val="en-US"/>
              </w:rPr>
              <w:t>3410520001373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E67834F" w14:textId="77777777" w:rsidR="0051497A" w:rsidRDefault="0051497A" w:rsidP="00D771F0">
            <w:r>
              <w:rPr>
                <w:lang w:val="en-US"/>
              </w:rPr>
              <w:t>Automacara 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2551E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6C2F908" w14:textId="77777777" w:rsidR="0051497A" w:rsidRDefault="0051497A" w:rsidP="00D771F0">
            <w:r>
              <w:rPr>
                <w:lang w:val="en-US"/>
              </w:rPr>
              <w:t>53,9217</w:t>
            </w:r>
          </w:p>
        </w:tc>
      </w:tr>
      <w:tr w:rsidR="0051497A" w14:paraId="684F67C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EF3172A" w14:textId="77777777" w:rsidR="0051497A" w:rsidRDefault="0051497A" w:rsidP="00D771F0">
            <w:r>
              <w:rPr>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ECCA57C" w14:textId="77777777" w:rsidR="0051497A" w:rsidRDefault="0051497A" w:rsidP="00D771F0">
            <w:r>
              <w:rPr>
                <w:lang w:val="en-US"/>
              </w:rPr>
              <w:t>AcE13A1</w:t>
            </w:r>
          </w:p>
          <w:p w14:paraId="1BF5703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DEFCF2" w14:textId="77777777" w:rsidR="0051497A" w:rsidRDefault="0051497A" w:rsidP="00D771F0">
            <w:r>
              <w:rPr>
                <w:lang w:val="en-US"/>
              </w:rPr>
              <w:t>Elemente din beton armat prefabricat, ale caminelor de vizitare, circulare (inelare) cu diametrul 1,0 m, pentru canalizare, in teren fara apa subterana. Placi prefabricate pt. camine  КЦД-10 (0,18 m3)</w:t>
            </w:r>
            <w:r>
              <w:rPr>
                <w:rFonts w:ascii="Times New Roman CYR" w:hAnsi="Times New Roman CYR" w:cs="Times New Roman CYR"/>
                <w:sz w:val="16"/>
                <w:szCs w:val="16"/>
                <w:lang w:val="en-US"/>
              </w:rPr>
              <w:t xml:space="preserve"> </w:t>
            </w:r>
          </w:p>
          <w:p w14:paraId="529A994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F6BF3D" w14:textId="77777777" w:rsidR="0051497A" w:rsidRDefault="0051497A" w:rsidP="00D771F0">
            <w:pPr>
              <w:jc w:val="center"/>
            </w:pPr>
            <w:r>
              <w:rPr>
                <w:lang w:val="en-US"/>
              </w:rPr>
              <w:lastRenderedPageBreak/>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135278" w14:textId="77777777" w:rsidR="0051497A" w:rsidRDefault="0051497A" w:rsidP="00D771F0">
            <w:pPr>
              <w:jc w:val="center"/>
            </w:pPr>
            <w:r>
              <w:rPr>
                <w:lang w:val="en-US"/>
              </w:rPr>
              <w:t>67,0000</w:t>
            </w:r>
          </w:p>
        </w:tc>
      </w:tr>
      <w:tr w:rsidR="0051497A" w14:paraId="1C95175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4C771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815944" w14:textId="77777777" w:rsidR="0051497A" w:rsidRDefault="0051497A" w:rsidP="00D771F0">
            <w:pPr>
              <w:jc w:val="center"/>
            </w:pPr>
            <w:r>
              <w:rPr>
                <w:sz w:val="16"/>
                <w:szCs w:val="16"/>
                <w:lang w:val="en-US"/>
              </w:rPr>
              <w:t>26611264331010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4A4A1D" w14:textId="77777777" w:rsidR="0051497A" w:rsidRDefault="0051497A" w:rsidP="00D771F0">
            <w:r>
              <w:rPr>
                <w:lang w:val="en-US"/>
              </w:rPr>
              <w:t>Placi prefabricate pt. camine  КЦД-10 (0,18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30A0E2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CDE348" w14:textId="77777777" w:rsidR="0051497A" w:rsidRDefault="0051497A" w:rsidP="00D771F0">
            <w:r>
              <w:rPr>
                <w:lang w:val="en-US"/>
              </w:rPr>
              <w:t>67,0000</w:t>
            </w:r>
          </w:p>
        </w:tc>
      </w:tr>
      <w:tr w:rsidR="0051497A" w14:paraId="3EBD549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ACA0A6" w14:textId="77777777" w:rsidR="0051497A" w:rsidRDefault="0051497A" w:rsidP="00D771F0">
            <w:r>
              <w:rPr>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9BBD72" w14:textId="77777777" w:rsidR="0051497A" w:rsidRDefault="0051497A" w:rsidP="00D771F0">
            <w:r>
              <w:rPr>
                <w:lang w:val="en-US"/>
              </w:rPr>
              <w:t>AcE13A1</w:t>
            </w:r>
          </w:p>
          <w:p w14:paraId="74BFA0A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82B8CC" w14:textId="77777777" w:rsidR="0051497A" w:rsidRDefault="0051497A" w:rsidP="00D771F0">
            <w:r>
              <w:rPr>
                <w:lang w:val="en-US"/>
              </w:rPr>
              <w:t>Elemente din beton armat prefabricat, ale caminelor de vizitare, circulare (inelare) cu diametrul 1,0 m, pentru canalizare, in teren fara apa subterana. Inel prefabricat pt. camine КЦ-10-6 (0,16 m3)</w:t>
            </w:r>
            <w:r>
              <w:rPr>
                <w:rFonts w:ascii="Times New Roman CYR" w:hAnsi="Times New Roman CYR" w:cs="Times New Roman CYR"/>
                <w:sz w:val="16"/>
                <w:szCs w:val="16"/>
                <w:lang w:val="en-US"/>
              </w:rPr>
              <w:t xml:space="preserve"> </w:t>
            </w:r>
          </w:p>
          <w:p w14:paraId="0FF868A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D413A7"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02DBF7" w14:textId="77777777" w:rsidR="0051497A" w:rsidRDefault="0051497A" w:rsidP="00D771F0">
            <w:pPr>
              <w:jc w:val="center"/>
            </w:pPr>
            <w:r>
              <w:rPr>
                <w:lang w:val="en-US"/>
              </w:rPr>
              <w:t>73,0000</w:t>
            </w:r>
          </w:p>
        </w:tc>
      </w:tr>
      <w:tr w:rsidR="0051497A" w14:paraId="4F427C1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6318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A0387E" w14:textId="77777777" w:rsidR="0051497A" w:rsidRDefault="0051497A" w:rsidP="00D771F0">
            <w:pPr>
              <w:jc w:val="center"/>
            </w:pPr>
            <w:r>
              <w:rPr>
                <w:sz w:val="16"/>
                <w:szCs w:val="16"/>
                <w:lang w:val="en-US"/>
              </w:rPr>
              <w:t>26611264331016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1A42991" w14:textId="77777777" w:rsidR="0051497A" w:rsidRDefault="0051497A" w:rsidP="00D771F0">
            <w:r>
              <w:rPr>
                <w:lang w:val="en-US"/>
              </w:rPr>
              <w:t>Inel prefabricat pt. camine КЦ-10-6 (0,16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1DB8833"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04F546" w14:textId="77777777" w:rsidR="0051497A" w:rsidRDefault="0051497A" w:rsidP="00D771F0">
            <w:r>
              <w:rPr>
                <w:lang w:val="en-US"/>
              </w:rPr>
              <w:t>73,0000</w:t>
            </w:r>
          </w:p>
        </w:tc>
      </w:tr>
      <w:tr w:rsidR="0051497A" w14:paraId="14C0401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49F22FF" w14:textId="77777777" w:rsidR="0051497A" w:rsidRDefault="0051497A" w:rsidP="00D771F0">
            <w:r>
              <w:rPr>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80E63A9" w14:textId="77777777" w:rsidR="0051497A" w:rsidRDefault="0051497A" w:rsidP="00D771F0">
            <w:r>
              <w:rPr>
                <w:lang w:val="en-US"/>
              </w:rPr>
              <w:t>AcE13A1</w:t>
            </w:r>
          </w:p>
          <w:p w14:paraId="4B1207C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C0949E" w14:textId="77777777" w:rsidR="0051497A" w:rsidRDefault="0051497A" w:rsidP="00D771F0">
            <w:r>
              <w:rPr>
                <w:lang w:val="en-US"/>
              </w:rPr>
              <w:t>Elemente din beton armat prefabricat, ale caminelor de vizitare, circulare (inelare) cu diametrul 1,0 m, pentru canalizare, in teren fara apa subterana. Inel prefabricat pt. camine КЦ-10-9 (0,24 m3)</w:t>
            </w:r>
            <w:r>
              <w:rPr>
                <w:rFonts w:ascii="Times New Roman CYR" w:hAnsi="Times New Roman CYR" w:cs="Times New Roman CYR"/>
                <w:sz w:val="16"/>
                <w:szCs w:val="16"/>
                <w:lang w:val="en-US"/>
              </w:rPr>
              <w:t xml:space="preserve"> </w:t>
            </w:r>
          </w:p>
          <w:p w14:paraId="30121D8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203C3B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785777" w14:textId="77777777" w:rsidR="0051497A" w:rsidRDefault="0051497A" w:rsidP="00D771F0">
            <w:pPr>
              <w:jc w:val="center"/>
            </w:pPr>
            <w:r>
              <w:rPr>
                <w:lang w:val="en-US"/>
              </w:rPr>
              <w:t>22,0000</w:t>
            </w:r>
          </w:p>
        </w:tc>
      </w:tr>
      <w:tr w:rsidR="0051497A" w14:paraId="505B0F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68176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56FB8C" w14:textId="77777777" w:rsidR="0051497A" w:rsidRDefault="0051497A" w:rsidP="00D771F0">
            <w:pPr>
              <w:jc w:val="center"/>
            </w:pPr>
            <w:r>
              <w:rPr>
                <w:sz w:val="16"/>
                <w:szCs w:val="16"/>
                <w:lang w:val="en-US"/>
              </w:rPr>
              <w:t>26611264331011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FD12FC" w14:textId="77777777" w:rsidR="0051497A" w:rsidRDefault="0051497A" w:rsidP="00D771F0">
            <w:r>
              <w:rPr>
                <w:lang w:val="en-US"/>
              </w:rPr>
              <w:t>Inel prefabricat pt. camine КЦ-10-9 (0,24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8CE215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6E0FD1D" w14:textId="77777777" w:rsidR="0051497A" w:rsidRDefault="0051497A" w:rsidP="00D771F0">
            <w:r>
              <w:rPr>
                <w:lang w:val="en-US"/>
              </w:rPr>
              <w:t>22,0000</w:t>
            </w:r>
          </w:p>
        </w:tc>
      </w:tr>
      <w:tr w:rsidR="0051497A" w14:paraId="717D079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06FD7FB" w14:textId="77777777" w:rsidR="0051497A" w:rsidRDefault="0051497A" w:rsidP="00D771F0">
            <w:r>
              <w:rPr>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BD9086" w14:textId="77777777" w:rsidR="0051497A" w:rsidRDefault="0051497A" w:rsidP="00D771F0">
            <w:r>
              <w:rPr>
                <w:lang w:val="en-US"/>
              </w:rPr>
              <w:t>AcE13A1</w:t>
            </w:r>
          </w:p>
          <w:p w14:paraId="1C5E447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745BC5" w14:textId="77777777" w:rsidR="0051497A" w:rsidRDefault="0051497A" w:rsidP="00D771F0">
            <w:r>
              <w:rPr>
                <w:lang w:val="en-US"/>
              </w:rPr>
              <w:t>Elemente din beton armat prefabricat, ale caminelor de vizitare, circulare (inelare) cu diametrul 1,0 m, pentru canalizare, in teren fara apa subterana. Placi prefabricate pt. camine КЦП2-10-1(0,20 m3)</w:t>
            </w:r>
            <w:r>
              <w:rPr>
                <w:rFonts w:ascii="Times New Roman CYR" w:hAnsi="Times New Roman CYR" w:cs="Times New Roman CYR"/>
                <w:sz w:val="16"/>
                <w:szCs w:val="16"/>
                <w:lang w:val="en-US"/>
              </w:rPr>
              <w:t xml:space="preserve"> </w:t>
            </w:r>
          </w:p>
          <w:p w14:paraId="75F181A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081C37"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B2F5281" w14:textId="77777777" w:rsidR="0051497A" w:rsidRDefault="0051497A" w:rsidP="00D771F0">
            <w:pPr>
              <w:jc w:val="center"/>
            </w:pPr>
            <w:r>
              <w:rPr>
                <w:lang w:val="en-US"/>
              </w:rPr>
              <w:t>66,0000</w:t>
            </w:r>
          </w:p>
        </w:tc>
      </w:tr>
      <w:tr w:rsidR="0051497A" w14:paraId="245FC7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99E95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990684" w14:textId="77777777" w:rsidR="0051497A" w:rsidRDefault="0051497A" w:rsidP="00D771F0">
            <w:pPr>
              <w:jc w:val="center"/>
            </w:pPr>
            <w:r>
              <w:rPr>
                <w:sz w:val="16"/>
                <w:szCs w:val="16"/>
                <w:lang w:val="en-US"/>
              </w:rPr>
              <w:t>26611264331012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C9BEF57" w14:textId="77777777" w:rsidR="0051497A" w:rsidRDefault="0051497A" w:rsidP="00D771F0">
            <w:r>
              <w:rPr>
                <w:lang w:val="en-US"/>
              </w:rPr>
              <w:t>Placi prefabricate pt. camine КЦП2-10-1(0,20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53999F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D4B63B" w14:textId="77777777" w:rsidR="0051497A" w:rsidRDefault="0051497A" w:rsidP="00D771F0">
            <w:r>
              <w:rPr>
                <w:lang w:val="en-US"/>
              </w:rPr>
              <w:t>66,0000</w:t>
            </w:r>
          </w:p>
        </w:tc>
      </w:tr>
      <w:tr w:rsidR="0051497A" w14:paraId="0C55D34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985CEC7" w14:textId="77777777" w:rsidR="0051497A" w:rsidRDefault="0051497A" w:rsidP="00D771F0">
            <w:r>
              <w:rPr>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5A6F8C" w14:textId="77777777" w:rsidR="0051497A" w:rsidRDefault="0051497A" w:rsidP="00D771F0">
            <w:r>
              <w:rPr>
                <w:lang w:val="en-US"/>
              </w:rPr>
              <w:t>AcE14A</w:t>
            </w:r>
          </w:p>
          <w:p w14:paraId="4176441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11F3EAF" w14:textId="77777777" w:rsidR="0051497A" w:rsidRDefault="0051497A" w:rsidP="00D771F0">
            <w:r>
              <w:rPr>
                <w:lang w:val="en-US"/>
              </w:rPr>
              <w:t>Executarea caminelor de vizitare din elemente de beton armat prefabricat, pentru canalizare, circulare (inelare) cu diametrul 1,5 m, in teren fara apa subterana</w:t>
            </w:r>
            <w:r>
              <w:rPr>
                <w:rFonts w:ascii="Times New Roman CYR" w:hAnsi="Times New Roman CYR" w:cs="Times New Roman CYR"/>
                <w:sz w:val="16"/>
                <w:szCs w:val="16"/>
                <w:lang w:val="en-US"/>
              </w:rPr>
              <w:t xml:space="preserve"> </w:t>
            </w:r>
          </w:p>
          <w:p w14:paraId="56B4A3FA" w14:textId="77777777" w:rsidR="0051497A" w:rsidRDefault="0051497A" w:rsidP="00D771F0">
            <w:r>
              <w:rPr>
                <w:rFonts w:ascii="Times New Roman CYR" w:hAnsi="Times New Roman CYR" w:cs="Times New Roman CYR"/>
                <w:sz w:val="16"/>
                <w:szCs w:val="16"/>
                <w:lang w:val="en-US"/>
              </w:rPr>
              <w:t>Material marunt  (scoabe, apa)=1,0060</w:t>
            </w:r>
          </w:p>
          <w:p w14:paraId="6B0396F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3C295B0"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F53742" w14:textId="77777777" w:rsidR="0051497A" w:rsidRDefault="0051497A" w:rsidP="00D771F0">
            <w:pPr>
              <w:jc w:val="center"/>
            </w:pPr>
            <w:r>
              <w:rPr>
                <w:lang w:val="en-US"/>
              </w:rPr>
              <w:t>1,2400</w:t>
            </w:r>
          </w:p>
        </w:tc>
      </w:tr>
      <w:tr w:rsidR="0051497A" w14:paraId="4E8DDB4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96ADF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9BF960" w14:textId="77777777" w:rsidR="0051497A" w:rsidRDefault="0051497A" w:rsidP="00D771F0">
            <w:pPr>
              <w:jc w:val="center"/>
            </w:pPr>
            <w:r>
              <w:rPr>
                <w:sz w:val="16"/>
                <w:szCs w:val="16"/>
                <w:lang w:val="en-US"/>
              </w:rPr>
              <w:t>7136050012000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8BAB742" w14:textId="77777777" w:rsidR="0051497A" w:rsidRDefault="0051497A" w:rsidP="00D771F0">
            <w:r>
              <w:rPr>
                <w:lang w:val="en-US"/>
              </w:rPr>
              <w:t>Instalator alimentari 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E15419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081CC77" w14:textId="77777777" w:rsidR="0051497A" w:rsidRDefault="0051497A" w:rsidP="00D771F0">
            <w:r>
              <w:rPr>
                <w:lang w:val="en-US"/>
              </w:rPr>
              <w:t>8,3824</w:t>
            </w:r>
          </w:p>
        </w:tc>
      </w:tr>
      <w:tr w:rsidR="0051497A" w14:paraId="3E869E5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21274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ECA064" w14:textId="77777777" w:rsidR="0051497A" w:rsidRDefault="0051497A" w:rsidP="00D771F0">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D1EEC0" w14:textId="77777777" w:rsidR="0051497A" w:rsidRDefault="0051497A" w:rsidP="00D771F0">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1C10E1A"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46A075" w14:textId="77777777" w:rsidR="0051497A" w:rsidRDefault="0051497A" w:rsidP="00D771F0">
            <w:r>
              <w:rPr>
                <w:lang w:val="en-US"/>
              </w:rPr>
              <w:t>3,5960</w:t>
            </w:r>
          </w:p>
        </w:tc>
      </w:tr>
      <w:tr w:rsidR="0051497A" w14:paraId="0B8838E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D7662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A5075F" w14:textId="77777777" w:rsidR="0051497A" w:rsidRDefault="0051497A" w:rsidP="00D771F0">
            <w:pPr>
              <w:jc w:val="center"/>
            </w:pPr>
            <w:r>
              <w:rPr>
                <w:sz w:val="16"/>
                <w:szCs w:val="16"/>
                <w:lang w:val="en-US"/>
              </w:rPr>
              <w:t>2663102100957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318AF96" w14:textId="77777777" w:rsidR="0051497A" w:rsidRDefault="0051497A" w:rsidP="00D771F0">
            <w:r>
              <w:rPr>
                <w:lang w:val="en-US"/>
              </w:rPr>
              <w:t>Beton de ciment  clasa B15/M200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514F2CC"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B345C4" w14:textId="77777777" w:rsidR="0051497A" w:rsidRDefault="0051497A" w:rsidP="00D771F0">
            <w:r>
              <w:rPr>
                <w:lang w:val="en-US"/>
              </w:rPr>
              <w:t>0,6487</w:t>
            </w:r>
          </w:p>
        </w:tc>
      </w:tr>
      <w:tr w:rsidR="0051497A" w14:paraId="2A724FF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FB174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B9158C" w14:textId="77777777" w:rsidR="0051497A" w:rsidRDefault="0051497A" w:rsidP="00D771F0">
            <w:pPr>
              <w:jc w:val="center"/>
            </w:pPr>
            <w:r>
              <w:rPr>
                <w:sz w:val="16"/>
                <w:szCs w:val="16"/>
                <w:lang w:val="en-US"/>
              </w:rPr>
              <w:t>2010102915572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17C8762" w14:textId="77777777" w:rsidR="0051497A" w:rsidRDefault="0051497A" w:rsidP="00D771F0">
            <w:r>
              <w:rPr>
                <w:lang w:val="en-US"/>
              </w:rPr>
              <w:t>Cofraje din scindura 40 mm grosime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62872E" w14:textId="77777777" w:rsidR="0051497A" w:rsidRDefault="0051497A" w:rsidP="00D771F0">
            <w:r>
              <w:rPr>
                <w:lang w:val="en-US"/>
              </w:rPr>
              <w:t>m2</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BE8BB9C" w14:textId="77777777" w:rsidR="0051497A" w:rsidRDefault="0051497A" w:rsidP="00D771F0">
            <w:r>
              <w:rPr>
                <w:lang w:val="en-US"/>
              </w:rPr>
              <w:t>0,1996</w:t>
            </w:r>
          </w:p>
        </w:tc>
      </w:tr>
      <w:tr w:rsidR="0051497A" w14:paraId="1A9DFF2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71F5E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F40DA3" w14:textId="77777777" w:rsidR="0051497A" w:rsidRDefault="0051497A" w:rsidP="00D771F0">
            <w:pPr>
              <w:jc w:val="center"/>
            </w:pPr>
            <w:r>
              <w:rPr>
                <w:sz w:val="16"/>
                <w:szCs w:val="16"/>
                <w:lang w:val="en-US"/>
              </w:rPr>
              <w:t>2664102101196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1BC1B2D" w14:textId="77777777" w:rsidR="0051497A" w:rsidRDefault="0051497A" w:rsidP="00D771F0">
            <w:r>
              <w:rPr>
                <w:lang w:val="en-US"/>
              </w:rPr>
              <w:t>Mortar -ciment M 50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86B7C04"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E818A29" w14:textId="77777777" w:rsidR="0051497A" w:rsidRDefault="0051497A" w:rsidP="00D771F0">
            <w:r>
              <w:rPr>
                <w:lang w:val="en-US"/>
              </w:rPr>
              <w:t>0,1023</w:t>
            </w:r>
          </w:p>
        </w:tc>
      </w:tr>
      <w:tr w:rsidR="0051497A" w14:paraId="2D38B56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52D7E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31BD78"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3E646E"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9FC6DE"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A9D3CF7" w14:textId="77777777" w:rsidR="0051497A" w:rsidRDefault="0051497A" w:rsidP="00D771F0">
            <w:r>
              <w:rPr>
                <w:lang w:val="en-US"/>
              </w:rPr>
              <w:t>0,1809</w:t>
            </w:r>
          </w:p>
        </w:tc>
      </w:tr>
      <w:tr w:rsidR="0051497A" w14:paraId="0B17201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39443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E5D53C" w14:textId="77777777" w:rsidR="0051497A" w:rsidRDefault="0051497A" w:rsidP="00D771F0">
            <w:pPr>
              <w:jc w:val="center"/>
            </w:pPr>
            <w:r>
              <w:rPr>
                <w:sz w:val="16"/>
                <w:szCs w:val="16"/>
                <w:lang w:val="en-US"/>
              </w:rPr>
              <w:t>26511221004022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1321B91" w14:textId="77777777" w:rsidR="0051497A" w:rsidRDefault="0051497A" w:rsidP="00D771F0">
            <w:r>
              <w:rPr>
                <w:lang w:val="en-US"/>
              </w:rPr>
              <w:t xml:space="preserve">Ciment M-400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A58491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7F7DE47" w14:textId="77777777" w:rsidR="0051497A" w:rsidRDefault="0051497A" w:rsidP="00D771F0">
            <w:r>
              <w:rPr>
                <w:lang w:val="en-US"/>
              </w:rPr>
              <w:t>0,8732</w:t>
            </w:r>
          </w:p>
        </w:tc>
      </w:tr>
      <w:tr w:rsidR="0051497A" w14:paraId="1063DBC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37B59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3EB036" w14:textId="77777777" w:rsidR="0051497A" w:rsidRDefault="0051497A" w:rsidP="00D771F0">
            <w:pPr>
              <w:jc w:val="center"/>
            </w:pPr>
            <w:r>
              <w:rPr>
                <w:sz w:val="16"/>
                <w:szCs w:val="16"/>
                <w:lang w:val="en-US"/>
              </w:rPr>
              <w:t>3410520001373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CFAC43B" w14:textId="77777777" w:rsidR="0051497A" w:rsidRDefault="0051497A" w:rsidP="00D771F0">
            <w:r>
              <w:rPr>
                <w:lang w:val="en-US"/>
              </w:rPr>
              <w:t>Automacara 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47099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48A161" w14:textId="77777777" w:rsidR="0051497A" w:rsidRDefault="0051497A" w:rsidP="00D771F0">
            <w:r>
              <w:rPr>
                <w:lang w:val="en-US"/>
              </w:rPr>
              <w:t>1,3243</w:t>
            </w:r>
          </w:p>
        </w:tc>
      </w:tr>
      <w:tr w:rsidR="0051497A" w14:paraId="6ED13DE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1F4584F" w14:textId="77777777" w:rsidR="0051497A" w:rsidRDefault="0051497A" w:rsidP="00D771F0">
            <w:r>
              <w:rPr>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5ECACCE" w14:textId="77777777" w:rsidR="0051497A" w:rsidRDefault="0051497A" w:rsidP="00D771F0">
            <w:r>
              <w:rPr>
                <w:lang w:val="en-US"/>
              </w:rPr>
              <w:t>AcE14A1</w:t>
            </w:r>
          </w:p>
          <w:p w14:paraId="13AE607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3B65712" w14:textId="77777777" w:rsidR="0051497A" w:rsidRDefault="0051497A" w:rsidP="00D771F0">
            <w:r>
              <w:rPr>
                <w:lang w:val="en-US"/>
              </w:rPr>
              <w:t>Elemente din beton armat prefabricat, ale caminelor de vizitare, circulare (inelare) cu diametrul 1,5 m, pentru canalizare, in teren fara apa subterana. Placi prefabricate pt. camine  КЦД-15 (0,38 m3)</w:t>
            </w:r>
            <w:r>
              <w:rPr>
                <w:rFonts w:ascii="Times New Roman CYR" w:hAnsi="Times New Roman CYR" w:cs="Times New Roman CYR"/>
                <w:sz w:val="16"/>
                <w:szCs w:val="16"/>
                <w:lang w:val="en-US"/>
              </w:rPr>
              <w:t xml:space="preserve"> </w:t>
            </w:r>
          </w:p>
          <w:p w14:paraId="253711B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CAFCB4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168AA3" w14:textId="77777777" w:rsidR="0051497A" w:rsidRDefault="0051497A" w:rsidP="00D771F0">
            <w:pPr>
              <w:jc w:val="center"/>
            </w:pPr>
            <w:r>
              <w:rPr>
                <w:lang w:val="en-US"/>
              </w:rPr>
              <w:t>1,0000</w:t>
            </w:r>
          </w:p>
        </w:tc>
      </w:tr>
      <w:tr w:rsidR="0051497A" w14:paraId="62CCEB9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405A3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D31DD7" w14:textId="77777777" w:rsidR="0051497A" w:rsidRDefault="0051497A" w:rsidP="00D771F0">
            <w:pPr>
              <w:jc w:val="center"/>
            </w:pPr>
            <w:r>
              <w:rPr>
                <w:sz w:val="16"/>
                <w:szCs w:val="16"/>
                <w:lang w:val="en-US"/>
              </w:rPr>
              <w:t>26611264331520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2CC427" w14:textId="77777777" w:rsidR="0051497A" w:rsidRDefault="0051497A" w:rsidP="00D771F0">
            <w:r>
              <w:rPr>
                <w:lang w:val="en-US"/>
              </w:rPr>
              <w:t>Placi prefabricate pt. camine  КЦД-15 (0,38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6E008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C173EB1" w14:textId="77777777" w:rsidR="0051497A" w:rsidRDefault="0051497A" w:rsidP="00D771F0">
            <w:r>
              <w:rPr>
                <w:lang w:val="en-US"/>
              </w:rPr>
              <w:t>1,0000</w:t>
            </w:r>
          </w:p>
        </w:tc>
      </w:tr>
      <w:tr w:rsidR="0051497A" w14:paraId="4417684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A779B4F" w14:textId="77777777" w:rsidR="0051497A" w:rsidRDefault="0051497A" w:rsidP="00D771F0">
            <w:r>
              <w:rPr>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8E0529" w14:textId="77777777" w:rsidR="0051497A" w:rsidRDefault="0051497A" w:rsidP="00D771F0">
            <w:r>
              <w:rPr>
                <w:lang w:val="en-US"/>
              </w:rPr>
              <w:t>AcE11A1</w:t>
            </w:r>
          </w:p>
          <w:p w14:paraId="2868B91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921806" w14:textId="77777777" w:rsidR="0051497A" w:rsidRDefault="0051497A" w:rsidP="00D771F0">
            <w:r>
              <w:rPr>
                <w:lang w:val="en-US"/>
              </w:rPr>
              <w:t>Elemente din beton armat prefabricat, ale caminelor de vizitare, circulare (inelare) cu diametrul 1,5 m, pentru alimentare cu apa, in teren fara apa subterana. Inel prefabricat pt. camine КЦ-15-6 (0,21 m3)</w:t>
            </w:r>
            <w:r>
              <w:rPr>
                <w:rFonts w:ascii="Times New Roman CYR" w:hAnsi="Times New Roman CYR" w:cs="Times New Roman CYR"/>
                <w:sz w:val="16"/>
                <w:szCs w:val="16"/>
                <w:lang w:val="en-US"/>
              </w:rPr>
              <w:t xml:space="preserve"> </w:t>
            </w:r>
          </w:p>
          <w:p w14:paraId="03B08882"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718D0A"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3C79BE" w14:textId="77777777" w:rsidR="0051497A" w:rsidRDefault="0051497A" w:rsidP="00D771F0">
            <w:pPr>
              <w:jc w:val="center"/>
            </w:pPr>
            <w:r>
              <w:rPr>
                <w:lang w:val="en-US"/>
              </w:rPr>
              <w:t>1,0000</w:t>
            </w:r>
          </w:p>
        </w:tc>
      </w:tr>
      <w:tr w:rsidR="0051497A" w14:paraId="4AAD09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0962F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263D0C" w14:textId="77777777" w:rsidR="0051497A" w:rsidRDefault="0051497A" w:rsidP="00D771F0">
            <w:pPr>
              <w:jc w:val="center"/>
            </w:pPr>
            <w:r>
              <w:rPr>
                <w:sz w:val="16"/>
                <w:szCs w:val="16"/>
                <w:lang w:val="en-US"/>
              </w:rPr>
              <w:t>26611264331522-6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600F2B8" w14:textId="77777777" w:rsidR="0051497A" w:rsidRDefault="0051497A" w:rsidP="00D771F0">
            <w:r>
              <w:rPr>
                <w:lang w:val="en-US"/>
              </w:rPr>
              <w:t>Inel prefabricat pt. camine КЦ-15-6 (0,21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6C2BF9"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9DFD2F6" w14:textId="77777777" w:rsidR="0051497A" w:rsidRDefault="0051497A" w:rsidP="00D771F0">
            <w:r>
              <w:rPr>
                <w:lang w:val="en-US"/>
              </w:rPr>
              <w:t>1,0000</w:t>
            </w:r>
          </w:p>
        </w:tc>
      </w:tr>
      <w:tr w:rsidR="0051497A" w14:paraId="25550B0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B561170" w14:textId="77777777" w:rsidR="0051497A" w:rsidRDefault="0051497A" w:rsidP="00D771F0">
            <w:r>
              <w:rPr>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FE7F43D" w14:textId="77777777" w:rsidR="0051497A" w:rsidRDefault="0051497A" w:rsidP="00D771F0">
            <w:r>
              <w:rPr>
                <w:lang w:val="en-US"/>
              </w:rPr>
              <w:t>AcE11A1</w:t>
            </w:r>
          </w:p>
          <w:p w14:paraId="6091C06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28FB72A" w14:textId="77777777" w:rsidR="0051497A" w:rsidRDefault="0051497A" w:rsidP="00D771F0">
            <w:r>
              <w:rPr>
                <w:lang w:val="en-US"/>
              </w:rPr>
              <w:t>Elemente din beton armat prefabricat, ale caminelor de vizitare, circulare (inelare) cu diametrul 1,5 m, pentru alimentare cu apa, in teren fara apa subterana. Inel prefabricat pt. camine КЦ-15-9 (0,4 m3)</w:t>
            </w:r>
            <w:r>
              <w:rPr>
                <w:rFonts w:ascii="Times New Roman CYR" w:hAnsi="Times New Roman CYR" w:cs="Times New Roman CYR"/>
                <w:sz w:val="16"/>
                <w:szCs w:val="16"/>
                <w:lang w:val="en-US"/>
              </w:rPr>
              <w:t xml:space="preserve"> </w:t>
            </w:r>
          </w:p>
          <w:p w14:paraId="6E72AE7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9C97EC"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7D2082" w14:textId="77777777" w:rsidR="0051497A" w:rsidRDefault="0051497A" w:rsidP="00D771F0">
            <w:pPr>
              <w:jc w:val="center"/>
            </w:pPr>
            <w:r>
              <w:rPr>
                <w:lang w:val="en-US"/>
              </w:rPr>
              <w:t>2,0000</w:t>
            </w:r>
          </w:p>
        </w:tc>
      </w:tr>
      <w:tr w:rsidR="0051497A" w14:paraId="14D1B42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9498F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BCB630" w14:textId="77777777" w:rsidR="0051497A" w:rsidRDefault="0051497A" w:rsidP="00D771F0">
            <w:pPr>
              <w:jc w:val="center"/>
            </w:pPr>
            <w:r>
              <w:rPr>
                <w:sz w:val="16"/>
                <w:szCs w:val="16"/>
                <w:lang w:val="en-US"/>
              </w:rPr>
              <w:t>26611264331521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FA61857" w14:textId="77777777" w:rsidR="0051497A" w:rsidRDefault="0051497A" w:rsidP="00D771F0">
            <w:r>
              <w:rPr>
                <w:lang w:val="en-US"/>
              </w:rPr>
              <w:t>Inel prefabricat pt. camine КЦ-15-9 (0,4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200B7B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093E555" w14:textId="77777777" w:rsidR="0051497A" w:rsidRDefault="0051497A" w:rsidP="00D771F0">
            <w:r>
              <w:rPr>
                <w:lang w:val="en-US"/>
              </w:rPr>
              <w:t>2,0000</w:t>
            </w:r>
          </w:p>
        </w:tc>
      </w:tr>
      <w:tr w:rsidR="0051497A" w14:paraId="252F525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BF97145" w14:textId="77777777" w:rsidR="0051497A" w:rsidRDefault="0051497A" w:rsidP="00D771F0">
            <w:r>
              <w:rPr>
                <w:lang w:val="en-US"/>
              </w:rPr>
              <w:lastRenderedPageBreak/>
              <w:t>53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B7B3EE1" w14:textId="77777777" w:rsidR="0051497A" w:rsidRDefault="0051497A" w:rsidP="00D771F0">
            <w:r>
              <w:rPr>
                <w:lang w:val="en-US"/>
              </w:rPr>
              <w:t>AcE14A1</w:t>
            </w:r>
          </w:p>
          <w:p w14:paraId="02281D4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F7D09C" w14:textId="77777777" w:rsidR="0051497A" w:rsidRDefault="0051497A" w:rsidP="00D771F0">
            <w:r>
              <w:rPr>
                <w:lang w:val="en-US"/>
              </w:rPr>
              <w:t>Elemente din beton armat prefabricat, ale caminelor de vizitare, circulare (inelare) cu diametrul 1,5 m, pentru canalizare, in teren fara apa subterana. Placi prefabricate pt. camine КЦП2-15-1(0,54 m3</w:t>
            </w:r>
            <w:r>
              <w:rPr>
                <w:rFonts w:ascii="Times New Roman CYR" w:hAnsi="Times New Roman CYR" w:cs="Times New Roman CYR"/>
                <w:sz w:val="16"/>
                <w:szCs w:val="16"/>
                <w:lang w:val="en-US"/>
              </w:rPr>
              <w:t xml:space="preserve"> </w:t>
            </w:r>
          </w:p>
          <w:p w14:paraId="590AC3C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0537E8"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3E82DE" w14:textId="77777777" w:rsidR="0051497A" w:rsidRDefault="0051497A" w:rsidP="00D771F0">
            <w:pPr>
              <w:jc w:val="center"/>
            </w:pPr>
            <w:r>
              <w:rPr>
                <w:lang w:val="en-US"/>
              </w:rPr>
              <w:t>1,0000</w:t>
            </w:r>
          </w:p>
        </w:tc>
      </w:tr>
      <w:tr w:rsidR="0051497A" w14:paraId="6DA3AFC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76CFB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0A64FC" w14:textId="77777777" w:rsidR="0051497A" w:rsidRDefault="0051497A" w:rsidP="00D771F0">
            <w:pPr>
              <w:jc w:val="center"/>
            </w:pPr>
            <w:r>
              <w:rPr>
                <w:sz w:val="16"/>
                <w:szCs w:val="16"/>
                <w:lang w:val="en-US"/>
              </w:rPr>
              <w:t>266112643315232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D0ED6A" w14:textId="77777777" w:rsidR="0051497A" w:rsidRDefault="0051497A" w:rsidP="00D771F0">
            <w:r>
              <w:rPr>
                <w:lang w:val="en-US"/>
              </w:rPr>
              <w:t>Placi prefabricate pt. camine КЦП2-15-1(0,54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F30DB7D"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0613E66" w14:textId="77777777" w:rsidR="0051497A" w:rsidRDefault="0051497A" w:rsidP="00D771F0">
            <w:r>
              <w:rPr>
                <w:lang w:val="en-US"/>
              </w:rPr>
              <w:t>1,0000</w:t>
            </w:r>
          </w:p>
        </w:tc>
      </w:tr>
      <w:tr w:rsidR="0051497A" w14:paraId="2FC5310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B9B9EF7" w14:textId="77777777" w:rsidR="0051497A" w:rsidRDefault="0051497A" w:rsidP="00D771F0">
            <w:r>
              <w:rPr>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2E479D" w14:textId="77777777" w:rsidR="0051497A" w:rsidRDefault="0051497A" w:rsidP="00D771F0">
            <w:r>
              <w:rPr>
                <w:lang w:val="en-US"/>
              </w:rPr>
              <w:t>AcE13A1</w:t>
            </w:r>
          </w:p>
          <w:p w14:paraId="767E42B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4D2BA9A" w14:textId="77777777" w:rsidR="0051497A" w:rsidRDefault="0051497A" w:rsidP="00D771F0">
            <w:r>
              <w:rPr>
                <w:lang w:val="en-US"/>
              </w:rPr>
              <w:t>Elemente din beton armat prefabricat, ale caminelor de vizitare, circulare (inelare) cu diametrul 1,0 - 1.5 m, pentru canalizare, in teren fara apa subterana. Inel de reazem КЦО-1(0,02 m3)</w:t>
            </w:r>
            <w:r>
              <w:rPr>
                <w:rFonts w:ascii="Times New Roman CYR" w:hAnsi="Times New Roman CYR" w:cs="Times New Roman CYR"/>
                <w:sz w:val="16"/>
                <w:szCs w:val="16"/>
                <w:lang w:val="en-US"/>
              </w:rPr>
              <w:t xml:space="preserve"> </w:t>
            </w:r>
          </w:p>
          <w:p w14:paraId="034D887B"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7984B0"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E44202" w14:textId="77777777" w:rsidR="0051497A" w:rsidRDefault="0051497A" w:rsidP="00D771F0">
            <w:pPr>
              <w:jc w:val="center"/>
            </w:pPr>
            <w:r>
              <w:rPr>
                <w:lang w:val="en-US"/>
              </w:rPr>
              <w:t>198,0000</w:t>
            </w:r>
          </w:p>
        </w:tc>
      </w:tr>
      <w:tr w:rsidR="0051497A" w14:paraId="3DB3286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F78FE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582BAB" w14:textId="77777777" w:rsidR="0051497A" w:rsidRDefault="0051497A" w:rsidP="00D771F0">
            <w:pPr>
              <w:jc w:val="center"/>
            </w:pPr>
            <w:r>
              <w:rPr>
                <w:sz w:val="16"/>
                <w:szCs w:val="16"/>
                <w:lang w:val="en-US"/>
              </w:rPr>
              <w:t>26611264330911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F90130B" w14:textId="77777777" w:rsidR="0051497A" w:rsidRDefault="0051497A" w:rsidP="00D771F0">
            <w:r>
              <w:rPr>
                <w:lang w:val="en-US"/>
              </w:rPr>
              <w:t>Inel de reazem КЦО-1(0,02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37514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63516AA" w14:textId="77777777" w:rsidR="0051497A" w:rsidRDefault="0051497A" w:rsidP="00D771F0">
            <w:r>
              <w:rPr>
                <w:lang w:val="en-US"/>
              </w:rPr>
              <w:t>198,0000</w:t>
            </w:r>
          </w:p>
        </w:tc>
      </w:tr>
      <w:tr w:rsidR="0051497A" w14:paraId="1991C90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D213363" w14:textId="77777777" w:rsidR="0051497A" w:rsidRDefault="0051497A" w:rsidP="00D771F0">
            <w:r>
              <w:rPr>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BD1324" w14:textId="77777777" w:rsidR="0051497A" w:rsidRDefault="0051497A" w:rsidP="00D771F0">
            <w:r>
              <w:rPr>
                <w:lang w:val="en-US"/>
              </w:rPr>
              <w:t>AcE13A1</w:t>
            </w:r>
          </w:p>
          <w:p w14:paraId="79940C1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9FC6A9" w14:textId="77777777" w:rsidR="0051497A" w:rsidRDefault="0051497A" w:rsidP="00D771F0">
            <w:r>
              <w:rPr>
                <w:lang w:val="en-US"/>
              </w:rPr>
              <w:t>Elemente din beton armat prefabricat, ale caminelor de vizitare, circulare (inelare) cu diametrul 1,0 - 1.5 m, pentru canalizare, in teren fara apa subterana. Inel prefabricat pt. camine  КЦ-7-3 (0,05 m3)</w:t>
            </w:r>
            <w:r>
              <w:rPr>
                <w:rFonts w:ascii="Times New Roman CYR" w:hAnsi="Times New Roman CYR" w:cs="Times New Roman CYR"/>
                <w:sz w:val="16"/>
                <w:szCs w:val="16"/>
                <w:lang w:val="en-US"/>
              </w:rPr>
              <w:t xml:space="preserve"> </w:t>
            </w:r>
          </w:p>
          <w:p w14:paraId="6F951D2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68D5B1B"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ECFC24" w14:textId="77777777" w:rsidR="0051497A" w:rsidRDefault="0051497A" w:rsidP="00D771F0">
            <w:pPr>
              <w:jc w:val="center"/>
            </w:pPr>
            <w:r>
              <w:rPr>
                <w:lang w:val="en-US"/>
              </w:rPr>
              <w:t>68,0000</w:t>
            </w:r>
          </w:p>
        </w:tc>
      </w:tr>
      <w:tr w:rsidR="0051497A" w14:paraId="4AFF055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8DA8E4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91071E" w14:textId="77777777" w:rsidR="0051497A" w:rsidRDefault="0051497A" w:rsidP="00D771F0">
            <w:pPr>
              <w:jc w:val="center"/>
            </w:pPr>
            <w:r>
              <w:rPr>
                <w:sz w:val="16"/>
                <w:szCs w:val="16"/>
                <w:lang w:val="en-US"/>
              </w:rPr>
              <w:t>26611264330913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DCAF51F" w14:textId="77777777" w:rsidR="0051497A" w:rsidRDefault="0051497A" w:rsidP="00D771F0">
            <w:r>
              <w:rPr>
                <w:lang w:val="en-US"/>
              </w:rPr>
              <w:t>Inel prefabricat pt. camine  КЦ-7-3 (0,05 m3)</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E2A7D5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F16DBE8" w14:textId="77777777" w:rsidR="0051497A" w:rsidRDefault="0051497A" w:rsidP="00D771F0">
            <w:r>
              <w:rPr>
                <w:lang w:val="en-US"/>
              </w:rPr>
              <w:t>68,0000</w:t>
            </w:r>
          </w:p>
        </w:tc>
      </w:tr>
      <w:tr w:rsidR="0051497A" w14:paraId="4EAEA64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47C749B" w14:textId="77777777" w:rsidR="0051497A" w:rsidRDefault="0051497A" w:rsidP="00D771F0">
            <w:r>
              <w:rPr>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923946" w14:textId="77777777" w:rsidR="0051497A" w:rsidRDefault="0051497A" w:rsidP="00D771F0">
            <w:r>
              <w:rPr>
                <w:lang w:val="en-US"/>
              </w:rPr>
              <w:t>AcE13A1</w:t>
            </w:r>
          </w:p>
          <w:p w14:paraId="75ABF98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90E511" w14:textId="77777777" w:rsidR="0051497A" w:rsidRDefault="0051497A" w:rsidP="00D771F0">
            <w:r>
              <w:rPr>
                <w:lang w:val="en-US"/>
              </w:rPr>
              <w:t>Elemente din beton armat prefabricat, ale caminelor de vizitare, circulare (inelare) cu diametrul 1,0-1.5 m, pentru canalizare, in teren fara apa subterana. Capacul cu rama din fonta C250 tip blocabil conform EN-124</w:t>
            </w:r>
            <w:r>
              <w:rPr>
                <w:rFonts w:ascii="Times New Roman CYR" w:hAnsi="Times New Roman CYR" w:cs="Times New Roman CYR"/>
                <w:sz w:val="16"/>
                <w:szCs w:val="16"/>
                <w:lang w:val="en-US"/>
              </w:rPr>
              <w:t xml:space="preserve"> </w:t>
            </w:r>
          </w:p>
          <w:p w14:paraId="0EB0B76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780E42"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C7C3C9" w14:textId="77777777" w:rsidR="0051497A" w:rsidRDefault="0051497A" w:rsidP="00D771F0">
            <w:pPr>
              <w:jc w:val="center"/>
            </w:pPr>
            <w:r>
              <w:rPr>
                <w:lang w:val="en-US"/>
              </w:rPr>
              <w:t>38,0000</w:t>
            </w:r>
          </w:p>
        </w:tc>
      </w:tr>
      <w:tr w:rsidR="0051497A" w14:paraId="4960C8C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2DA45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079B49" w14:textId="77777777" w:rsidR="0051497A" w:rsidRDefault="0051497A" w:rsidP="00D771F0">
            <w:pPr>
              <w:jc w:val="center"/>
            </w:pPr>
            <w:r>
              <w:rPr>
                <w:sz w:val="16"/>
                <w:szCs w:val="16"/>
                <w:lang w:val="en-US"/>
              </w:rPr>
              <w:t>2875274200001-250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DD4A5C" w14:textId="77777777" w:rsidR="0051497A" w:rsidRDefault="0051497A" w:rsidP="00D771F0">
            <w:r>
              <w:rPr>
                <w:lang w:val="en-US"/>
              </w:rPr>
              <w:t>Capacul cu rama din fonta C250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D7A9B97"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3AFC68C" w14:textId="77777777" w:rsidR="0051497A" w:rsidRDefault="0051497A" w:rsidP="00D771F0">
            <w:r>
              <w:rPr>
                <w:lang w:val="en-US"/>
              </w:rPr>
              <w:t>38,0000</w:t>
            </w:r>
          </w:p>
        </w:tc>
      </w:tr>
      <w:tr w:rsidR="0051497A" w14:paraId="4ACBF49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02F43A" w14:textId="77777777" w:rsidR="0051497A" w:rsidRDefault="0051497A" w:rsidP="00D771F0">
            <w:r>
              <w:rPr>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601390" w14:textId="77777777" w:rsidR="0051497A" w:rsidRDefault="0051497A" w:rsidP="00D771F0">
            <w:r>
              <w:rPr>
                <w:lang w:val="en-US"/>
              </w:rPr>
              <w:t>AcE13A1</w:t>
            </w:r>
          </w:p>
          <w:p w14:paraId="45DB4185"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76D6CBA" w14:textId="77777777" w:rsidR="0051497A" w:rsidRDefault="0051497A" w:rsidP="00D771F0">
            <w:r>
              <w:rPr>
                <w:lang w:val="en-US"/>
              </w:rPr>
              <w:t>Elemente din beton armat prefabricat, ale caminelor de vizitare, circulare (inelare) cu diametrul 1,0-1.5 m, pentru canalizare, in teren fara apa subterana. Capacul cu rama din fonta B125  conform EN-124</w:t>
            </w:r>
            <w:r>
              <w:rPr>
                <w:rFonts w:ascii="Times New Roman CYR" w:hAnsi="Times New Roman CYR" w:cs="Times New Roman CYR"/>
                <w:sz w:val="16"/>
                <w:szCs w:val="16"/>
                <w:lang w:val="en-US"/>
              </w:rPr>
              <w:t xml:space="preserve"> </w:t>
            </w:r>
          </w:p>
          <w:p w14:paraId="0BF0D42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07483D"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6B19DB" w14:textId="77777777" w:rsidR="0051497A" w:rsidRDefault="0051497A" w:rsidP="00D771F0">
            <w:pPr>
              <w:jc w:val="center"/>
            </w:pPr>
            <w:r>
              <w:rPr>
                <w:lang w:val="en-US"/>
              </w:rPr>
              <w:t>30,0000</w:t>
            </w:r>
          </w:p>
        </w:tc>
      </w:tr>
      <w:tr w:rsidR="0051497A" w14:paraId="5E88DDD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74609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AA38C1" w14:textId="77777777" w:rsidR="0051497A" w:rsidRDefault="0051497A" w:rsidP="00D771F0">
            <w:pPr>
              <w:jc w:val="center"/>
            </w:pPr>
            <w:r>
              <w:rPr>
                <w:sz w:val="16"/>
                <w:szCs w:val="16"/>
                <w:lang w:val="en-US"/>
              </w:rPr>
              <w:t>2875274200001-125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1500AEB" w14:textId="77777777" w:rsidR="0051497A" w:rsidRDefault="0051497A" w:rsidP="00D771F0">
            <w:r>
              <w:rPr>
                <w:lang w:val="en-US"/>
              </w:rPr>
              <w:t>Capacul cu rama din fonta B125</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6BFCC2A"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08253A" w14:textId="77777777" w:rsidR="0051497A" w:rsidRDefault="0051497A" w:rsidP="00D771F0">
            <w:r>
              <w:rPr>
                <w:lang w:val="en-US"/>
              </w:rPr>
              <w:t>30,0000</w:t>
            </w:r>
          </w:p>
        </w:tc>
      </w:tr>
      <w:tr w:rsidR="0051497A" w14:paraId="1EDE8C4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3B43F2D" w14:textId="77777777" w:rsidR="0051497A" w:rsidRDefault="0051497A" w:rsidP="00D771F0">
            <w:r>
              <w:rPr>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E87DA8" w14:textId="77777777" w:rsidR="0051497A" w:rsidRDefault="0051497A" w:rsidP="00D771F0">
            <w:r>
              <w:rPr>
                <w:lang w:val="en-US"/>
              </w:rPr>
              <w:t>CL17A</w:t>
            </w:r>
          </w:p>
          <w:p w14:paraId="16298DD8"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3335C07" w14:textId="77777777" w:rsidR="0051497A" w:rsidRDefault="0051497A" w:rsidP="00D771F0">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745E5A1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B35DF3"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62830A3" w14:textId="77777777" w:rsidR="0051497A" w:rsidRDefault="0051497A" w:rsidP="00D771F0">
            <w:pPr>
              <w:jc w:val="center"/>
            </w:pPr>
            <w:r>
              <w:rPr>
                <w:lang w:val="en-US"/>
              </w:rPr>
              <w:t>1 398,0800</w:t>
            </w:r>
          </w:p>
        </w:tc>
      </w:tr>
      <w:tr w:rsidR="0051497A" w14:paraId="5F4BB0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B80F9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3B6D4C" w14:textId="77777777" w:rsidR="0051497A" w:rsidRDefault="0051497A" w:rsidP="00D771F0">
            <w:pPr>
              <w:jc w:val="center"/>
            </w:pPr>
            <w:r>
              <w:rPr>
                <w:sz w:val="16"/>
                <w:szCs w:val="16"/>
                <w:lang w:val="en-US"/>
              </w:rPr>
              <w:t>7214240021810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CDCDB19" w14:textId="77777777" w:rsidR="0051497A" w:rsidRDefault="0051497A" w:rsidP="00D771F0">
            <w:r>
              <w:rPr>
                <w:lang w:val="en-US"/>
              </w:rPr>
              <w:t>Lacatus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FCE036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D667962" w14:textId="77777777" w:rsidR="0051497A" w:rsidRDefault="0051497A" w:rsidP="00D771F0">
            <w:r>
              <w:rPr>
                <w:lang w:val="en-US"/>
              </w:rPr>
              <w:t>321,5584</w:t>
            </w:r>
          </w:p>
        </w:tc>
      </w:tr>
      <w:tr w:rsidR="0051497A" w14:paraId="3CB3D84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BBD07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3925AB"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866F30D"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087231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B595237" w14:textId="77777777" w:rsidR="0051497A" w:rsidRDefault="0051497A" w:rsidP="00D771F0">
            <w:r>
              <w:rPr>
                <w:lang w:val="en-US"/>
              </w:rPr>
              <w:t>27,9616</w:t>
            </w:r>
          </w:p>
        </w:tc>
      </w:tr>
      <w:tr w:rsidR="0051497A" w14:paraId="5BAD62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7DF76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885CA5" w14:textId="77777777" w:rsidR="0051497A" w:rsidRDefault="0051497A" w:rsidP="00D771F0">
            <w:pPr>
              <w:jc w:val="center"/>
            </w:pPr>
            <w:r>
              <w:rPr>
                <w:sz w:val="16"/>
                <w:szCs w:val="16"/>
                <w:lang w:val="en-US"/>
              </w:rPr>
              <w:t>7212030022700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56EAF3" w14:textId="77777777" w:rsidR="0051497A" w:rsidRDefault="0051497A" w:rsidP="00D771F0">
            <w:r>
              <w:rPr>
                <w:lang w:val="en-US"/>
              </w:rPr>
              <w:t>Sudor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80514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DBB0B4E" w14:textId="77777777" w:rsidR="0051497A" w:rsidRDefault="0051497A" w:rsidP="00D771F0">
            <w:r>
              <w:rPr>
                <w:lang w:val="en-US"/>
              </w:rPr>
              <w:t>13,9808</w:t>
            </w:r>
          </w:p>
        </w:tc>
      </w:tr>
      <w:tr w:rsidR="0051497A" w14:paraId="425FED2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59AB86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BA0F92C" w14:textId="77777777" w:rsidR="0051497A" w:rsidRDefault="0051497A" w:rsidP="00D771F0">
            <w:pPr>
              <w:jc w:val="center"/>
            </w:pPr>
            <w:r>
              <w:rPr>
                <w:sz w:val="16"/>
                <w:szCs w:val="16"/>
                <w:lang w:val="en-US"/>
              </w:rPr>
              <w:t>2811236309800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983D7D7" w14:textId="77777777" w:rsidR="0051497A" w:rsidRDefault="0051497A" w:rsidP="00D771F0">
            <w:r>
              <w:rPr>
                <w:lang w:val="en-US"/>
              </w:rPr>
              <w:t>Confectii metalice diverse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FC183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F38D568" w14:textId="77777777" w:rsidR="0051497A" w:rsidRDefault="0051497A" w:rsidP="00D771F0">
            <w:r>
              <w:rPr>
                <w:lang w:val="en-US"/>
              </w:rPr>
              <w:t>1 398,0800</w:t>
            </w:r>
          </w:p>
        </w:tc>
      </w:tr>
      <w:tr w:rsidR="0051497A" w14:paraId="452C929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1A64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81550F" w14:textId="77777777" w:rsidR="0051497A" w:rsidRDefault="0051497A" w:rsidP="00D771F0">
            <w:pPr>
              <w:jc w:val="center"/>
            </w:pPr>
            <w:r>
              <w:rPr>
                <w:sz w:val="16"/>
                <w:szCs w:val="16"/>
                <w:lang w:val="en-US"/>
              </w:rPr>
              <w:t>2873155901200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CA8E3F6" w14:textId="77777777" w:rsidR="0051497A" w:rsidRDefault="0051497A" w:rsidP="00D771F0">
            <w:r>
              <w:rPr>
                <w:lang w:val="en-US"/>
              </w:rPr>
              <w:t>Electrozi pentru sudura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63E211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8886F8F" w14:textId="77777777" w:rsidR="0051497A" w:rsidRDefault="0051497A" w:rsidP="00D771F0">
            <w:r>
              <w:rPr>
                <w:lang w:val="en-US"/>
              </w:rPr>
              <w:t>6,9904</w:t>
            </w:r>
          </w:p>
        </w:tc>
      </w:tr>
      <w:tr w:rsidR="0051497A" w14:paraId="260E75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01B7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DC2165" w14:textId="77777777" w:rsidR="0051497A" w:rsidRDefault="0051497A" w:rsidP="00D771F0">
            <w:pPr>
              <w:jc w:val="center"/>
            </w:pPr>
            <w:r>
              <w:rPr>
                <w:sz w:val="16"/>
                <w:szCs w:val="16"/>
                <w:lang w:val="en-US"/>
              </w:rPr>
              <w:t>4011106202741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DF9EB72" w14:textId="77777777" w:rsidR="0051497A" w:rsidRDefault="0051497A" w:rsidP="00D771F0">
            <w:r>
              <w:rPr>
                <w:lang w:val="en-US"/>
              </w:rPr>
              <w:t>Energie electrica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7CA4064" w14:textId="77777777" w:rsidR="0051497A" w:rsidRDefault="0051497A" w:rsidP="00D771F0">
            <w:r>
              <w:rPr>
                <w:lang w:val="en-US"/>
              </w:rPr>
              <w:t>kw</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5151D36" w14:textId="77777777" w:rsidR="0051497A" w:rsidRDefault="0051497A" w:rsidP="00D771F0">
            <w:r>
              <w:rPr>
                <w:lang w:val="en-US"/>
              </w:rPr>
              <w:t>11,1846</w:t>
            </w:r>
          </w:p>
        </w:tc>
      </w:tr>
      <w:tr w:rsidR="0051497A" w14:paraId="4D0A2C9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3B0955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5EB57F" w14:textId="77777777" w:rsidR="0051497A" w:rsidRDefault="0051497A" w:rsidP="00D771F0">
            <w:pPr>
              <w:jc w:val="center"/>
            </w:pPr>
            <w:r>
              <w:rPr>
                <w:sz w:val="16"/>
                <w:szCs w:val="16"/>
                <w:lang w:val="en-US"/>
              </w:rPr>
              <w:t>2430126103294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465C97D" w14:textId="77777777" w:rsidR="0051497A" w:rsidRDefault="0051497A" w:rsidP="00D771F0">
            <w:r>
              <w:rPr>
                <w:lang w:val="en-US"/>
              </w:rPr>
              <w:t>Vopsea minium de plumb  v.351-3 ntr 90-80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EFA018"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6DD90D6" w14:textId="77777777" w:rsidR="0051497A" w:rsidRDefault="0051497A" w:rsidP="00D771F0">
            <w:r>
              <w:rPr>
                <w:lang w:val="en-US"/>
              </w:rPr>
              <w:t>13,9808</w:t>
            </w:r>
          </w:p>
        </w:tc>
      </w:tr>
      <w:tr w:rsidR="0051497A" w14:paraId="0A6ECA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5DAEA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029BBB" w14:textId="77777777" w:rsidR="0051497A" w:rsidRDefault="0051497A" w:rsidP="00D771F0">
            <w:pPr>
              <w:jc w:val="center"/>
            </w:pPr>
            <w:r>
              <w:rPr>
                <w:sz w:val="16"/>
                <w:szCs w:val="16"/>
                <w:lang w:val="en-US"/>
              </w:rPr>
              <w:t>2651122100402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A1D24F5" w14:textId="77777777" w:rsidR="0051497A" w:rsidRDefault="0051497A" w:rsidP="00D771F0">
            <w:r>
              <w:rPr>
                <w:lang w:val="en-US"/>
              </w:rPr>
              <w:t>Ciment metalurgic cu adaosuri M 30 saci S1500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B1FA48B"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7F844A8" w14:textId="77777777" w:rsidR="0051497A" w:rsidRDefault="0051497A" w:rsidP="00D771F0">
            <w:r>
              <w:rPr>
                <w:lang w:val="en-US"/>
              </w:rPr>
              <w:t>27,9616</w:t>
            </w:r>
          </w:p>
        </w:tc>
      </w:tr>
      <w:tr w:rsidR="0051497A" w14:paraId="1E125C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76AF31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FC4D70" w14:textId="77777777" w:rsidR="0051497A" w:rsidRDefault="0051497A" w:rsidP="00D771F0">
            <w:pPr>
              <w:jc w:val="center"/>
            </w:pPr>
            <w:r>
              <w:rPr>
                <w:sz w:val="16"/>
                <w:szCs w:val="16"/>
                <w:lang w:val="en-US"/>
              </w:rPr>
              <w:t>1010126200341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6338F3D" w14:textId="77777777" w:rsidR="0051497A" w:rsidRDefault="0051497A" w:rsidP="00D771F0">
            <w:r>
              <w:rPr>
                <w:lang w:val="en-US"/>
              </w:rPr>
              <w:t>Carbuni de forja (huila)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30AF0EC"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5C97ECE" w14:textId="77777777" w:rsidR="0051497A" w:rsidRDefault="0051497A" w:rsidP="00D771F0">
            <w:r>
              <w:rPr>
                <w:lang w:val="en-US"/>
              </w:rPr>
              <w:t>27,9616</w:t>
            </w:r>
          </w:p>
        </w:tc>
      </w:tr>
      <w:tr w:rsidR="0051497A" w14:paraId="7B5900D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1628045" w14:textId="77777777" w:rsidR="0051497A" w:rsidRDefault="0051497A" w:rsidP="00D771F0">
            <w:r>
              <w:rPr>
                <w:lang w:val="en-US"/>
              </w:rPr>
              <w:t>59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DFA237" w14:textId="77777777" w:rsidR="0051497A" w:rsidRDefault="0051497A" w:rsidP="00D771F0">
            <w:r>
              <w:rPr>
                <w:lang w:val="en-US"/>
              </w:rPr>
              <w:t>CL17C</w:t>
            </w:r>
          </w:p>
          <w:p w14:paraId="705F1F4C"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40A877" w14:textId="77777777" w:rsidR="0051497A" w:rsidRDefault="0051497A" w:rsidP="00D771F0">
            <w:r>
              <w:rPr>
                <w:lang w:val="en-US"/>
              </w:rPr>
              <w:t>Confectii metalice diverse, montate aparent (scari exterioare de metal) exclusiv  parapeti: S-00[6.6kg], S-01[9.7kg], S-02[12.9kg], S-03[16.2kg],  S-05[22.7kg].</w:t>
            </w:r>
            <w:r>
              <w:rPr>
                <w:rFonts w:ascii="Times New Roman CYR" w:hAnsi="Times New Roman CYR" w:cs="Times New Roman CYR"/>
                <w:sz w:val="16"/>
                <w:szCs w:val="16"/>
                <w:lang w:val="en-US"/>
              </w:rPr>
              <w:t xml:space="preserve"> </w:t>
            </w:r>
          </w:p>
          <w:p w14:paraId="278B887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FF0FA7"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084C05" w14:textId="77777777" w:rsidR="0051497A" w:rsidRDefault="0051497A" w:rsidP="00D771F0">
            <w:pPr>
              <w:jc w:val="center"/>
            </w:pPr>
            <w:r>
              <w:rPr>
                <w:lang w:val="en-US"/>
              </w:rPr>
              <w:t>588,6000</w:t>
            </w:r>
          </w:p>
        </w:tc>
      </w:tr>
      <w:tr w:rsidR="0051497A" w14:paraId="05E850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081BAE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EB18F0" w14:textId="77777777" w:rsidR="0051497A" w:rsidRDefault="0051497A" w:rsidP="00D771F0">
            <w:pPr>
              <w:jc w:val="center"/>
            </w:pPr>
            <w:r>
              <w:rPr>
                <w:sz w:val="16"/>
                <w:szCs w:val="16"/>
                <w:lang w:val="en-US"/>
              </w:rPr>
              <w:t>7214240021810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52888CC" w14:textId="77777777" w:rsidR="0051497A" w:rsidRDefault="0051497A" w:rsidP="00D771F0">
            <w:r>
              <w:rPr>
                <w:lang w:val="en-US"/>
              </w:rPr>
              <w:t>Lacatus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15039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43810C6" w14:textId="77777777" w:rsidR="0051497A" w:rsidRDefault="0051497A" w:rsidP="00D771F0">
            <w:r>
              <w:rPr>
                <w:lang w:val="en-US"/>
              </w:rPr>
              <w:t>82,4040</w:t>
            </w:r>
          </w:p>
        </w:tc>
      </w:tr>
      <w:tr w:rsidR="0051497A" w14:paraId="0B4EAC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51E23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5F7BF8"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623B0D5"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243D01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93E896" w14:textId="77777777" w:rsidR="0051497A" w:rsidRDefault="0051497A" w:rsidP="00D771F0">
            <w:r>
              <w:rPr>
                <w:lang w:val="en-US"/>
              </w:rPr>
              <w:t>5,8860</w:t>
            </w:r>
          </w:p>
        </w:tc>
      </w:tr>
      <w:tr w:rsidR="0051497A" w14:paraId="7881376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40156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826751" w14:textId="77777777" w:rsidR="0051497A" w:rsidRDefault="0051497A" w:rsidP="00D771F0">
            <w:pPr>
              <w:jc w:val="center"/>
            </w:pPr>
            <w:r>
              <w:rPr>
                <w:sz w:val="16"/>
                <w:szCs w:val="16"/>
                <w:lang w:val="en-US"/>
              </w:rPr>
              <w:t>7212030022700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C23FCD" w14:textId="77777777" w:rsidR="0051497A" w:rsidRDefault="0051497A" w:rsidP="00D771F0">
            <w:r>
              <w:rPr>
                <w:lang w:val="en-US"/>
              </w:rPr>
              <w:t>Sudor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916903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1A7414F" w14:textId="77777777" w:rsidR="0051497A" w:rsidRDefault="0051497A" w:rsidP="00D771F0">
            <w:r>
              <w:rPr>
                <w:lang w:val="en-US"/>
              </w:rPr>
              <w:t>5,8860</w:t>
            </w:r>
          </w:p>
        </w:tc>
      </w:tr>
      <w:tr w:rsidR="0051497A" w14:paraId="71DD24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0387EF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6B4A8E" w14:textId="77777777" w:rsidR="0051497A" w:rsidRDefault="0051497A" w:rsidP="00D771F0">
            <w:pPr>
              <w:jc w:val="center"/>
            </w:pPr>
            <w:r>
              <w:rPr>
                <w:sz w:val="16"/>
                <w:szCs w:val="16"/>
                <w:lang w:val="en-US"/>
              </w:rPr>
              <w:t>2811236309800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18035A" w14:textId="77777777" w:rsidR="0051497A" w:rsidRDefault="0051497A" w:rsidP="00D771F0">
            <w:r>
              <w:rPr>
                <w:lang w:val="en-US"/>
              </w:rPr>
              <w:t>Confectii metalice diverse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9455E6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5434C91" w14:textId="77777777" w:rsidR="0051497A" w:rsidRDefault="0051497A" w:rsidP="00D771F0">
            <w:r>
              <w:rPr>
                <w:lang w:val="en-US"/>
              </w:rPr>
              <w:t>588,6000</w:t>
            </w:r>
          </w:p>
        </w:tc>
      </w:tr>
      <w:tr w:rsidR="0051497A" w14:paraId="7976CC4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CF1E5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CAEA02" w14:textId="77777777" w:rsidR="0051497A" w:rsidRDefault="0051497A" w:rsidP="00D771F0">
            <w:pPr>
              <w:jc w:val="center"/>
            </w:pPr>
            <w:r>
              <w:rPr>
                <w:sz w:val="16"/>
                <w:szCs w:val="16"/>
                <w:lang w:val="en-US"/>
              </w:rPr>
              <w:t>2873155901200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A802DBB" w14:textId="77777777" w:rsidR="0051497A" w:rsidRDefault="0051497A" w:rsidP="00D771F0">
            <w:r>
              <w:rPr>
                <w:lang w:val="en-US"/>
              </w:rPr>
              <w:t>Electrozi pentru sudura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2676B6D"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490FE40" w14:textId="77777777" w:rsidR="0051497A" w:rsidRDefault="0051497A" w:rsidP="00D771F0">
            <w:r>
              <w:rPr>
                <w:lang w:val="en-US"/>
              </w:rPr>
              <w:t>2,9430</w:t>
            </w:r>
          </w:p>
        </w:tc>
      </w:tr>
      <w:tr w:rsidR="0051497A" w14:paraId="06B1DC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883A6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365811" w14:textId="77777777" w:rsidR="0051497A" w:rsidRDefault="0051497A" w:rsidP="00D771F0">
            <w:pPr>
              <w:jc w:val="center"/>
            </w:pPr>
            <w:r>
              <w:rPr>
                <w:sz w:val="16"/>
                <w:szCs w:val="16"/>
                <w:lang w:val="en-US"/>
              </w:rPr>
              <w:t>4011106202741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5DD504E" w14:textId="77777777" w:rsidR="0051497A" w:rsidRDefault="0051497A" w:rsidP="00D771F0">
            <w:r>
              <w:rPr>
                <w:lang w:val="en-US"/>
              </w:rPr>
              <w:t>Energie electrica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65E88CA" w14:textId="77777777" w:rsidR="0051497A" w:rsidRDefault="0051497A" w:rsidP="00D771F0">
            <w:r>
              <w:rPr>
                <w:lang w:val="en-US"/>
              </w:rPr>
              <w:t>kw</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B2A006" w14:textId="77777777" w:rsidR="0051497A" w:rsidRDefault="0051497A" w:rsidP="00D771F0">
            <w:r>
              <w:rPr>
                <w:lang w:val="en-US"/>
              </w:rPr>
              <w:t>4,7088</w:t>
            </w:r>
          </w:p>
        </w:tc>
      </w:tr>
      <w:tr w:rsidR="0051497A" w14:paraId="1D60C1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67B76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F51AD4" w14:textId="77777777" w:rsidR="0051497A" w:rsidRDefault="0051497A" w:rsidP="00D771F0">
            <w:pPr>
              <w:jc w:val="center"/>
            </w:pPr>
            <w:r>
              <w:rPr>
                <w:sz w:val="16"/>
                <w:szCs w:val="16"/>
                <w:lang w:val="en-US"/>
              </w:rPr>
              <w:t>2430126103294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131A72" w14:textId="77777777" w:rsidR="0051497A" w:rsidRDefault="0051497A" w:rsidP="00D771F0">
            <w:r>
              <w:rPr>
                <w:lang w:val="en-US"/>
              </w:rPr>
              <w:t>Vopsea minium de plumb  v.351-3 ntr 90-80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2EA62AD"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4D869D4" w14:textId="77777777" w:rsidR="0051497A" w:rsidRDefault="0051497A" w:rsidP="00D771F0">
            <w:r>
              <w:rPr>
                <w:lang w:val="en-US"/>
              </w:rPr>
              <w:t>5,8860</w:t>
            </w:r>
          </w:p>
        </w:tc>
      </w:tr>
      <w:tr w:rsidR="0051497A" w14:paraId="6E13949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FBBD9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A541AB" w14:textId="77777777" w:rsidR="0051497A" w:rsidRDefault="0051497A" w:rsidP="00D771F0">
            <w:pPr>
              <w:jc w:val="center"/>
            </w:pPr>
            <w:r>
              <w:rPr>
                <w:sz w:val="16"/>
                <w:szCs w:val="16"/>
                <w:lang w:val="en-US"/>
              </w:rPr>
              <w:t>2651122100402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D5019B" w14:textId="77777777" w:rsidR="0051497A" w:rsidRDefault="0051497A" w:rsidP="00D771F0">
            <w:r>
              <w:rPr>
                <w:lang w:val="en-US"/>
              </w:rPr>
              <w:t>Ciment metalurgic cu adaosuri M 30 saci S1500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FAB71E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F3D4F2E" w14:textId="77777777" w:rsidR="0051497A" w:rsidRDefault="0051497A" w:rsidP="00D771F0">
            <w:r>
              <w:rPr>
                <w:lang w:val="en-US"/>
              </w:rPr>
              <w:t>11,7720</w:t>
            </w:r>
          </w:p>
        </w:tc>
      </w:tr>
      <w:tr w:rsidR="0051497A" w14:paraId="18027C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39437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DD425C" w14:textId="77777777" w:rsidR="0051497A" w:rsidRDefault="0051497A" w:rsidP="00D771F0">
            <w:pPr>
              <w:jc w:val="center"/>
            </w:pPr>
            <w:r>
              <w:rPr>
                <w:sz w:val="16"/>
                <w:szCs w:val="16"/>
                <w:lang w:val="en-US"/>
              </w:rPr>
              <w:t>1010126200341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6478403" w14:textId="77777777" w:rsidR="0051497A" w:rsidRDefault="0051497A" w:rsidP="00D771F0">
            <w:r>
              <w:rPr>
                <w:lang w:val="en-US"/>
              </w:rPr>
              <w:t>Carbuni de forja (huila)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0A03EFC"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9CFF7E" w14:textId="77777777" w:rsidR="0051497A" w:rsidRDefault="0051497A" w:rsidP="00D771F0">
            <w:r>
              <w:rPr>
                <w:lang w:val="en-US"/>
              </w:rPr>
              <w:t>11,7720</w:t>
            </w:r>
          </w:p>
        </w:tc>
      </w:tr>
      <w:tr w:rsidR="0051497A" w14:paraId="4B28793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2724B0D" w14:textId="77777777" w:rsidR="0051497A" w:rsidRDefault="0051497A" w:rsidP="00D771F0">
            <w:r>
              <w:rPr>
                <w:lang w:val="en-US"/>
              </w:rPr>
              <w:t>60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B61347" w14:textId="77777777" w:rsidR="0051497A" w:rsidRDefault="0051497A" w:rsidP="00D771F0">
            <w:r>
              <w:rPr>
                <w:lang w:val="en-US"/>
              </w:rPr>
              <w:t>CL17C</w:t>
            </w:r>
          </w:p>
          <w:p w14:paraId="150E77A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118BAC" w14:textId="77777777" w:rsidR="0051497A" w:rsidRDefault="0051497A" w:rsidP="00D771F0">
            <w:r>
              <w:rPr>
                <w:lang w:val="en-US"/>
              </w:rPr>
              <w:t xml:space="preserve">Confectii metalice diverse, montate aparent (scari exterioare de metal) exclusiv  parapeti: MH-1 din otel galvanizat </w:t>
            </w:r>
            <w:r>
              <w:rPr>
                <w:rFonts w:ascii="Times New Roman CYR" w:hAnsi="Times New Roman CYR" w:cs="Times New Roman CYR"/>
                <w:sz w:val="16"/>
                <w:szCs w:val="16"/>
                <w:lang w:val="en-US"/>
              </w:rPr>
              <w:t xml:space="preserve"> </w:t>
            </w:r>
          </w:p>
          <w:p w14:paraId="27283A4D"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515644"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6754AE" w14:textId="77777777" w:rsidR="0051497A" w:rsidRDefault="0051497A" w:rsidP="00D771F0">
            <w:pPr>
              <w:jc w:val="center"/>
            </w:pPr>
            <w:r>
              <w:rPr>
                <w:lang w:val="en-US"/>
              </w:rPr>
              <w:t>131,7000</w:t>
            </w:r>
          </w:p>
        </w:tc>
      </w:tr>
      <w:tr w:rsidR="0051497A" w14:paraId="5E37736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BF23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B9FF2A" w14:textId="77777777" w:rsidR="0051497A" w:rsidRDefault="0051497A" w:rsidP="00D771F0">
            <w:pPr>
              <w:jc w:val="center"/>
            </w:pPr>
            <w:r>
              <w:rPr>
                <w:sz w:val="16"/>
                <w:szCs w:val="16"/>
                <w:lang w:val="en-US"/>
              </w:rPr>
              <w:t>7214240021810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77EBEF5" w14:textId="77777777" w:rsidR="0051497A" w:rsidRDefault="0051497A" w:rsidP="00D771F0">
            <w:r>
              <w:rPr>
                <w:lang w:val="en-US"/>
              </w:rPr>
              <w:t>Lacatus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470888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C32A6D8" w14:textId="77777777" w:rsidR="0051497A" w:rsidRDefault="0051497A" w:rsidP="00D771F0">
            <w:r>
              <w:rPr>
                <w:lang w:val="en-US"/>
              </w:rPr>
              <w:t>18,4380</w:t>
            </w:r>
          </w:p>
        </w:tc>
      </w:tr>
      <w:tr w:rsidR="0051497A" w14:paraId="1125163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053F6F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0361775"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62EA00C"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5BEBD3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16D821A" w14:textId="77777777" w:rsidR="0051497A" w:rsidRDefault="0051497A" w:rsidP="00D771F0">
            <w:r>
              <w:rPr>
                <w:lang w:val="en-US"/>
              </w:rPr>
              <w:t>1,3170</w:t>
            </w:r>
          </w:p>
        </w:tc>
      </w:tr>
      <w:tr w:rsidR="0051497A" w14:paraId="6F97AE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6D1C55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8CB5DB" w14:textId="77777777" w:rsidR="0051497A" w:rsidRDefault="0051497A" w:rsidP="00D771F0">
            <w:pPr>
              <w:jc w:val="center"/>
            </w:pPr>
            <w:r>
              <w:rPr>
                <w:sz w:val="16"/>
                <w:szCs w:val="16"/>
                <w:lang w:val="en-US"/>
              </w:rPr>
              <w:t>7212030022700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9297A2F" w14:textId="77777777" w:rsidR="0051497A" w:rsidRDefault="0051497A" w:rsidP="00D771F0">
            <w:r>
              <w:rPr>
                <w:lang w:val="en-US"/>
              </w:rPr>
              <w:t>Sudor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7413EE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D1812D8" w14:textId="77777777" w:rsidR="0051497A" w:rsidRDefault="0051497A" w:rsidP="00D771F0">
            <w:r>
              <w:rPr>
                <w:lang w:val="en-US"/>
              </w:rPr>
              <w:t>1,3170</w:t>
            </w:r>
          </w:p>
        </w:tc>
      </w:tr>
      <w:tr w:rsidR="0051497A" w14:paraId="4732A1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1DA3D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244E4B" w14:textId="77777777" w:rsidR="0051497A" w:rsidRDefault="0051497A" w:rsidP="00D771F0">
            <w:pPr>
              <w:jc w:val="center"/>
            </w:pPr>
            <w:r>
              <w:rPr>
                <w:sz w:val="16"/>
                <w:szCs w:val="16"/>
                <w:lang w:val="en-US"/>
              </w:rPr>
              <w:t>2811236309800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8DC7A80" w14:textId="77777777" w:rsidR="0051497A" w:rsidRDefault="0051497A" w:rsidP="00D771F0">
            <w:r>
              <w:rPr>
                <w:lang w:val="en-US"/>
              </w:rPr>
              <w:t>Confectii metalice diverse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D543F83"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4157B94" w14:textId="77777777" w:rsidR="0051497A" w:rsidRDefault="0051497A" w:rsidP="00D771F0">
            <w:r>
              <w:rPr>
                <w:lang w:val="en-US"/>
              </w:rPr>
              <w:t>131,7000</w:t>
            </w:r>
          </w:p>
        </w:tc>
      </w:tr>
      <w:tr w:rsidR="0051497A" w14:paraId="2EF2F1C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63CEB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FDE2A1" w14:textId="77777777" w:rsidR="0051497A" w:rsidRDefault="0051497A" w:rsidP="00D771F0">
            <w:pPr>
              <w:jc w:val="center"/>
            </w:pPr>
            <w:r>
              <w:rPr>
                <w:sz w:val="16"/>
                <w:szCs w:val="16"/>
                <w:lang w:val="en-US"/>
              </w:rPr>
              <w:t>2873155901200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5EBEB1D" w14:textId="77777777" w:rsidR="0051497A" w:rsidRDefault="0051497A" w:rsidP="00D771F0">
            <w:r>
              <w:rPr>
                <w:lang w:val="en-US"/>
              </w:rPr>
              <w:t>Electrozi pentru sudura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A7B350"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A9706F7" w14:textId="77777777" w:rsidR="0051497A" w:rsidRDefault="0051497A" w:rsidP="00D771F0">
            <w:r>
              <w:rPr>
                <w:lang w:val="en-US"/>
              </w:rPr>
              <w:t>0,6585</w:t>
            </w:r>
          </w:p>
        </w:tc>
      </w:tr>
      <w:tr w:rsidR="0051497A" w14:paraId="31ED945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32DE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83221E" w14:textId="77777777" w:rsidR="0051497A" w:rsidRDefault="0051497A" w:rsidP="00D771F0">
            <w:pPr>
              <w:jc w:val="center"/>
            </w:pPr>
            <w:r>
              <w:rPr>
                <w:sz w:val="16"/>
                <w:szCs w:val="16"/>
                <w:lang w:val="en-US"/>
              </w:rPr>
              <w:t>4011106202741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4C0BFB4" w14:textId="77777777" w:rsidR="0051497A" w:rsidRDefault="0051497A" w:rsidP="00D771F0">
            <w:r>
              <w:rPr>
                <w:lang w:val="en-US"/>
              </w:rPr>
              <w:t>Energie electrica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8717F5" w14:textId="77777777" w:rsidR="0051497A" w:rsidRDefault="0051497A" w:rsidP="00D771F0">
            <w:r>
              <w:rPr>
                <w:lang w:val="en-US"/>
              </w:rPr>
              <w:t>kw</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6AEFB5A" w14:textId="77777777" w:rsidR="0051497A" w:rsidRDefault="0051497A" w:rsidP="00D771F0">
            <w:r>
              <w:rPr>
                <w:lang w:val="en-US"/>
              </w:rPr>
              <w:t>1,0536</w:t>
            </w:r>
          </w:p>
        </w:tc>
      </w:tr>
      <w:tr w:rsidR="0051497A" w14:paraId="4D95408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61D0E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9850A9" w14:textId="77777777" w:rsidR="0051497A" w:rsidRDefault="0051497A" w:rsidP="00D771F0">
            <w:pPr>
              <w:jc w:val="center"/>
            </w:pPr>
            <w:r>
              <w:rPr>
                <w:sz w:val="16"/>
                <w:szCs w:val="16"/>
                <w:lang w:val="en-US"/>
              </w:rPr>
              <w:t>2430126103294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75B5151" w14:textId="77777777" w:rsidR="0051497A" w:rsidRDefault="0051497A" w:rsidP="00D771F0">
            <w:r>
              <w:rPr>
                <w:lang w:val="en-US"/>
              </w:rPr>
              <w:t>Vopsea minium de plumb  v.351-3 ntr 90-80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54B6CCF"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99A3FFB" w14:textId="77777777" w:rsidR="0051497A" w:rsidRDefault="0051497A" w:rsidP="00D771F0">
            <w:r>
              <w:rPr>
                <w:lang w:val="en-US"/>
              </w:rPr>
              <w:t>1,3170</w:t>
            </w:r>
          </w:p>
        </w:tc>
      </w:tr>
      <w:tr w:rsidR="0051497A" w14:paraId="3168CE8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DA15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8406C2" w14:textId="77777777" w:rsidR="0051497A" w:rsidRDefault="0051497A" w:rsidP="00D771F0">
            <w:pPr>
              <w:jc w:val="center"/>
            </w:pPr>
            <w:r>
              <w:rPr>
                <w:sz w:val="16"/>
                <w:szCs w:val="16"/>
                <w:lang w:val="en-US"/>
              </w:rPr>
              <w:t>2651122100402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0428DB" w14:textId="77777777" w:rsidR="0051497A" w:rsidRDefault="0051497A" w:rsidP="00D771F0">
            <w:r>
              <w:rPr>
                <w:lang w:val="en-US"/>
              </w:rPr>
              <w:t>Ciment metalurgic cu adaosuri M 30 saci S1500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A00E03"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B464242" w14:textId="77777777" w:rsidR="0051497A" w:rsidRDefault="0051497A" w:rsidP="00D771F0">
            <w:r>
              <w:rPr>
                <w:lang w:val="en-US"/>
              </w:rPr>
              <w:t>2,6340</w:t>
            </w:r>
          </w:p>
        </w:tc>
      </w:tr>
      <w:tr w:rsidR="0051497A" w14:paraId="4D8B3A8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C7976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0881D8" w14:textId="77777777" w:rsidR="0051497A" w:rsidRDefault="0051497A" w:rsidP="00D771F0">
            <w:pPr>
              <w:jc w:val="center"/>
            </w:pPr>
            <w:r>
              <w:rPr>
                <w:sz w:val="16"/>
                <w:szCs w:val="16"/>
                <w:lang w:val="en-US"/>
              </w:rPr>
              <w:t>1010126200341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16A081F" w14:textId="77777777" w:rsidR="0051497A" w:rsidRDefault="0051497A" w:rsidP="00D771F0">
            <w:r>
              <w:rPr>
                <w:lang w:val="en-US"/>
              </w:rPr>
              <w:t>Carbuni de forja (huila)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BC6602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462CE25" w14:textId="77777777" w:rsidR="0051497A" w:rsidRDefault="0051497A" w:rsidP="00D771F0">
            <w:r>
              <w:rPr>
                <w:lang w:val="en-US"/>
              </w:rPr>
              <w:t>2,6340</w:t>
            </w:r>
          </w:p>
        </w:tc>
      </w:tr>
      <w:tr w:rsidR="0051497A" w14:paraId="43B37F8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1514C1E" w14:textId="77777777" w:rsidR="0051497A" w:rsidRDefault="0051497A" w:rsidP="00D771F0">
            <w:r>
              <w:rPr>
                <w:lang w:val="en-US"/>
              </w:rPr>
              <w:t>61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6E21D7F" w14:textId="77777777" w:rsidR="0051497A" w:rsidRDefault="0051497A" w:rsidP="00D771F0">
            <w:r>
              <w:rPr>
                <w:lang w:val="en-US"/>
              </w:rPr>
              <w:t>TsC54B</w:t>
            </w:r>
          </w:p>
          <w:p w14:paraId="3B92820E"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9422A8" w14:textId="77777777" w:rsidR="0051497A" w:rsidRDefault="0051497A" w:rsidP="00D771F0">
            <w:r>
              <w:rPr>
                <w:lang w:val="en-US"/>
              </w:rPr>
              <w:t>Strat de fundatie din piatra sparta: pentru pereu</w:t>
            </w:r>
            <w:r>
              <w:rPr>
                <w:rFonts w:ascii="Times New Roman CYR" w:hAnsi="Times New Roman CYR" w:cs="Times New Roman CYR"/>
                <w:sz w:val="16"/>
                <w:szCs w:val="16"/>
                <w:lang w:val="en-US"/>
              </w:rPr>
              <w:t xml:space="preserve"> </w:t>
            </w:r>
          </w:p>
          <w:p w14:paraId="1402837D"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7B2103"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AE3851" w14:textId="77777777" w:rsidR="0051497A" w:rsidRDefault="0051497A" w:rsidP="00D771F0">
            <w:pPr>
              <w:jc w:val="center"/>
            </w:pPr>
            <w:r>
              <w:rPr>
                <w:lang w:val="en-US"/>
              </w:rPr>
              <w:t>25,5000</w:t>
            </w:r>
          </w:p>
        </w:tc>
      </w:tr>
      <w:tr w:rsidR="0051497A" w14:paraId="6C0F35E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8301A8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75DD78"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BE222D"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532138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D24138E" w14:textId="77777777" w:rsidR="0051497A" w:rsidRDefault="0051497A" w:rsidP="00D771F0">
            <w:r>
              <w:rPr>
                <w:lang w:val="en-US"/>
              </w:rPr>
              <w:t>25,2450</w:t>
            </w:r>
          </w:p>
        </w:tc>
      </w:tr>
      <w:tr w:rsidR="0051497A" w14:paraId="0998E00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93E0C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22B72A" w14:textId="77777777" w:rsidR="0051497A" w:rsidRDefault="0051497A" w:rsidP="00D771F0">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D998AF" w14:textId="77777777" w:rsidR="0051497A" w:rsidRDefault="0051497A" w:rsidP="00D771F0">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6C31D9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651C255" w14:textId="77777777" w:rsidR="0051497A" w:rsidRDefault="0051497A" w:rsidP="00D771F0">
            <w:r>
              <w:rPr>
                <w:lang w:val="en-US"/>
              </w:rPr>
              <w:t>29,3250</w:t>
            </w:r>
          </w:p>
        </w:tc>
      </w:tr>
      <w:tr w:rsidR="0051497A" w14:paraId="464345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D6C89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D9A869"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31EAB66"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A22711"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9C1AE29" w14:textId="77777777" w:rsidR="0051497A" w:rsidRDefault="0051497A" w:rsidP="00D771F0">
            <w:r>
              <w:rPr>
                <w:lang w:val="en-US"/>
              </w:rPr>
              <w:t>2,5500</w:t>
            </w:r>
          </w:p>
        </w:tc>
      </w:tr>
      <w:tr w:rsidR="0051497A" w14:paraId="7765F1B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DA447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820F8E"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9B9180"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429D05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296DCB" w14:textId="77777777" w:rsidR="0051497A" w:rsidRDefault="0051497A" w:rsidP="00D771F0">
            <w:r>
              <w:rPr>
                <w:lang w:val="en-US"/>
              </w:rPr>
              <w:t>5,3550</w:t>
            </w:r>
          </w:p>
        </w:tc>
      </w:tr>
      <w:tr w:rsidR="0051497A" w14:paraId="65D9E3A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F5F13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3288D8"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B8881C"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D4A5225"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73E2338" w14:textId="77777777" w:rsidR="0051497A" w:rsidRDefault="0051497A" w:rsidP="00D771F0">
            <w:r>
              <w:rPr>
                <w:lang w:val="en-US"/>
              </w:rPr>
              <w:t>10,7100</w:t>
            </w:r>
          </w:p>
        </w:tc>
      </w:tr>
      <w:tr w:rsidR="0051497A" w14:paraId="54D0D53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FF3C01" w14:textId="77777777" w:rsidR="0051497A" w:rsidRDefault="0051497A" w:rsidP="00D771F0">
            <w:r>
              <w:rPr>
                <w:lang w:val="en-US"/>
              </w:rPr>
              <w:t>62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ADF75C" w14:textId="77777777" w:rsidR="0051497A" w:rsidRDefault="0051497A" w:rsidP="00D771F0">
            <w:r>
              <w:rPr>
                <w:lang w:val="en-US"/>
              </w:rPr>
              <w:t>CC03C</w:t>
            </w:r>
          </w:p>
          <w:p w14:paraId="60F76E25"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F496699" w14:textId="77777777" w:rsidR="0051497A" w:rsidRDefault="0051497A" w:rsidP="00D771F0">
            <w:r>
              <w:rPr>
                <w:lang w:val="en-US"/>
              </w:rPr>
              <w:t>Montare plase sudate la inaltimi mai mici sau egale cu 35 m, la placi VR4mm - gura de acces a caminului  G-1</w:t>
            </w:r>
            <w:r>
              <w:rPr>
                <w:rFonts w:ascii="Times New Roman CYR" w:hAnsi="Times New Roman CYR" w:cs="Times New Roman CYR"/>
                <w:sz w:val="16"/>
                <w:szCs w:val="16"/>
                <w:lang w:val="en-US"/>
              </w:rPr>
              <w:t xml:space="preserve"> </w:t>
            </w:r>
          </w:p>
          <w:p w14:paraId="0DF1B74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11D5E6"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4792A1" w14:textId="77777777" w:rsidR="0051497A" w:rsidRDefault="0051497A" w:rsidP="00D771F0">
            <w:pPr>
              <w:jc w:val="center"/>
            </w:pPr>
            <w:r>
              <w:rPr>
                <w:lang w:val="en-US"/>
              </w:rPr>
              <w:t>31,5000</w:t>
            </w:r>
          </w:p>
        </w:tc>
      </w:tr>
      <w:tr w:rsidR="0051497A" w14:paraId="060A1A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8FCD8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CCD7FD" w14:textId="77777777" w:rsidR="0051497A" w:rsidRDefault="0051497A" w:rsidP="00D771F0">
            <w:pPr>
              <w:jc w:val="center"/>
            </w:pPr>
            <w:r>
              <w:rPr>
                <w:sz w:val="16"/>
                <w:szCs w:val="16"/>
                <w:lang w:val="en-US"/>
              </w:rPr>
              <w:t>7123020011140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286C8DF" w14:textId="77777777" w:rsidR="0051497A" w:rsidRDefault="0051497A" w:rsidP="00D771F0">
            <w:r>
              <w:rPr>
                <w:lang w:val="en-US"/>
              </w:rPr>
              <w:t>Fierar beton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D4E32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1C698D" w14:textId="77777777" w:rsidR="0051497A" w:rsidRDefault="0051497A" w:rsidP="00D771F0">
            <w:r>
              <w:rPr>
                <w:lang w:val="en-US"/>
              </w:rPr>
              <w:t>0,7875</w:t>
            </w:r>
          </w:p>
        </w:tc>
      </w:tr>
      <w:tr w:rsidR="0051497A" w14:paraId="64DA9DC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9CA1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EF45F7"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95BEC1A"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67D4CF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FF011E" w14:textId="77777777" w:rsidR="0051497A" w:rsidRDefault="0051497A" w:rsidP="00D771F0">
            <w:r>
              <w:rPr>
                <w:lang w:val="en-US"/>
              </w:rPr>
              <w:t>0,1575</w:t>
            </w:r>
          </w:p>
        </w:tc>
      </w:tr>
      <w:tr w:rsidR="0051497A" w14:paraId="6619264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E30EB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B86A41" w14:textId="77777777" w:rsidR="0051497A" w:rsidRDefault="0051497A" w:rsidP="00D771F0">
            <w:pPr>
              <w:jc w:val="center"/>
            </w:pPr>
            <w:r>
              <w:rPr>
                <w:sz w:val="16"/>
                <w:szCs w:val="16"/>
                <w:lang w:val="en-US"/>
              </w:rPr>
              <w:t>2873122004100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3D12F68" w14:textId="77777777" w:rsidR="0051497A" w:rsidRDefault="0051497A" w:rsidP="00D771F0">
            <w:r>
              <w:rPr>
                <w:lang w:val="en-US"/>
              </w:rPr>
              <w:t xml:space="preserve">Plase sudate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B1482EB"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CEF5EEA" w14:textId="77777777" w:rsidR="0051497A" w:rsidRDefault="0051497A" w:rsidP="00D771F0">
            <w:r>
              <w:rPr>
                <w:lang w:val="en-US"/>
              </w:rPr>
              <w:t>31,8150</w:t>
            </w:r>
          </w:p>
        </w:tc>
      </w:tr>
      <w:tr w:rsidR="0051497A" w14:paraId="36A0721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DE418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8448FD" w14:textId="77777777" w:rsidR="0051497A" w:rsidRDefault="0051497A" w:rsidP="00D771F0">
            <w:pPr>
              <w:jc w:val="center"/>
            </w:pPr>
            <w:r>
              <w:rPr>
                <w:sz w:val="16"/>
                <w:szCs w:val="16"/>
                <w:lang w:val="en-US"/>
              </w:rPr>
              <w:t>2710602100000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7F0B1E8" w14:textId="77777777" w:rsidR="0051497A" w:rsidRDefault="0051497A" w:rsidP="00D771F0">
            <w:r>
              <w:rPr>
                <w:lang w:val="en-US"/>
              </w:rPr>
              <w:t>Otel beton OB 37 diam. mai mic sau egal de 8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7E5DA43"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7F32A09" w14:textId="77777777" w:rsidR="0051497A" w:rsidRDefault="0051497A" w:rsidP="00D771F0">
            <w:r>
              <w:rPr>
                <w:lang w:val="en-US"/>
              </w:rPr>
              <w:t>0,1575</w:t>
            </w:r>
          </w:p>
        </w:tc>
      </w:tr>
      <w:tr w:rsidR="0051497A" w14:paraId="4CF331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468A0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29A03B" w14:textId="77777777" w:rsidR="0051497A" w:rsidRDefault="0051497A" w:rsidP="00D771F0">
            <w:pPr>
              <w:jc w:val="center"/>
            </w:pPr>
            <w:r>
              <w:rPr>
                <w:sz w:val="16"/>
                <w:szCs w:val="16"/>
                <w:lang w:val="en-US"/>
              </w:rPr>
              <w:t>2734113803881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4F4DD0A" w14:textId="77777777" w:rsidR="0051497A" w:rsidRDefault="0051497A" w:rsidP="00D771F0">
            <w:r>
              <w:rPr>
                <w:lang w:val="en-US"/>
              </w:rPr>
              <w:t>Sirma din otel moale, neagra, D=1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0D087CD"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AF67BAC" w14:textId="77777777" w:rsidR="0051497A" w:rsidRDefault="0051497A" w:rsidP="00D771F0">
            <w:r>
              <w:rPr>
                <w:lang w:val="en-US"/>
              </w:rPr>
              <w:t>0,3150</w:t>
            </w:r>
          </w:p>
        </w:tc>
      </w:tr>
      <w:tr w:rsidR="0051497A" w14:paraId="4C387A7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CA67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FC231E" w14:textId="77777777" w:rsidR="0051497A" w:rsidRDefault="0051497A" w:rsidP="00D771F0">
            <w:pPr>
              <w:jc w:val="center"/>
            </w:pPr>
            <w:r>
              <w:rPr>
                <w:sz w:val="16"/>
                <w:szCs w:val="16"/>
                <w:lang w:val="en-US"/>
              </w:rPr>
              <w:t>2010237318750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DC3055" w14:textId="77777777" w:rsidR="0051497A" w:rsidRDefault="0051497A" w:rsidP="00D771F0">
            <w:r>
              <w:rPr>
                <w:lang w:val="en-US"/>
              </w:rPr>
              <w:t xml:space="preserve">Distantieri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036FF1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8E45FB5" w14:textId="77777777" w:rsidR="0051497A" w:rsidRDefault="0051497A" w:rsidP="00D771F0">
            <w:r>
              <w:rPr>
                <w:lang w:val="en-US"/>
              </w:rPr>
              <w:t>9,4500</w:t>
            </w:r>
          </w:p>
        </w:tc>
      </w:tr>
      <w:tr w:rsidR="0051497A" w14:paraId="33F7DC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DC036E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06EA73" w14:textId="77777777" w:rsidR="0051497A" w:rsidRDefault="0051497A" w:rsidP="00D771F0">
            <w:pPr>
              <w:jc w:val="center"/>
            </w:pPr>
            <w:r>
              <w:rPr>
                <w:sz w:val="16"/>
                <w:szCs w:val="16"/>
                <w:lang w:val="en-US"/>
              </w:rPr>
              <w:t>2922140007000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5D0FE7" w14:textId="77777777" w:rsidR="0051497A" w:rsidRDefault="0051497A" w:rsidP="00D771F0">
            <w:r>
              <w:rPr>
                <w:lang w:val="en-US"/>
              </w:rPr>
              <w:t xml:space="preserve">Macara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337C76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E92331" w14:textId="77777777" w:rsidR="0051497A" w:rsidRDefault="0051497A" w:rsidP="00D771F0">
            <w:r>
              <w:rPr>
                <w:lang w:val="en-US"/>
              </w:rPr>
              <w:t>0,0189</w:t>
            </w:r>
          </w:p>
        </w:tc>
      </w:tr>
      <w:tr w:rsidR="0051497A" w14:paraId="269D413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6DE81AF" w14:textId="77777777" w:rsidR="0051497A" w:rsidRDefault="0051497A" w:rsidP="00D771F0">
            <w:r>
              <w:rPr>
                <w:lang w:val="en-US"/>
              </w:rPr>
              <w:t>63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21EEEA" w14:textId="77777777" w:rsidR="0051497A" w:rsidRDefault="0051497A" w:rsidP="00D771F0">
            <w:r>
              <w:rPr>
                <w:lang w:val="en-US"/>
              </w:rPr>
              <w:t>CA02B3</w:t>
            </w:r>
          </w:p>
          <w:p w14:paraId="6DD766C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B8E4C49" w14:textId="77777777" w:rsidR="0051497A" w:rsidRDefault="0051497A" w:rsidP="00D771F0">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1D1179B1" w14:textId="77777777" w:rsidR="0051497A" w:rsidRDefault="0051497A" w:rsidP="00D771F0">
            <w:r>
              <w:rPr>
                <w:rFonts w:ascii="Times New Roman CYR" w:hAnsi="Times New Roman CYR" w:cs="Times New Roman CYR"/>
                <w:sz w:val="16"/>
                <w:szCs w:val="16"/>
                <w:lang w:val="en-US"/>
              </w:rPr>
              <w:t>Material marunt (dulapi de rasinoase)=1,0100</w:t>
            </w:r>
          </w:p>
          <w:p w14:paraId="427647C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EAD6EC5"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E7F5999" w14:textId="77777777" w:rsidR="0051497A" w:rsidRDefault="0051497A" w:rsidP="00D771F0">
            <w:pPr>
              <w:jc w:val="center"/>
            </w:pPr>
            <w:r>
              <w:rPr>
                <w:lang w:val="en-US"/>
              </w:rPr>
              <w:t>51,0000</w:t>
            </w:r>
          </w:p>
        </w:tc>
      </w:tr>
      <w:tr w:rsidR="0051497A" w14:paraId="6B71848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DB8D6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CCB1FC" w14:textId="77777777" w:rsidR="0051497A" w:rsidRDefault="0051497A" w:rsidP="00D771F0">
            <w:pPr>
              <w:jc w:val="center"/>
            </w:pPr>
            <w:r>
              <w:rPr>
                <w:sz w:val="16"/>
                <w:szCs w:val="16"/>
                <w:lang w:val="en-US"/>
              </w:rPr>
              <w:t>7123010010200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D4FD45" w14:textId="77777777" w:rsidR="0051497A" w:rsidRDefault="0051497A" w:rsidP="00D771F0">
            <w:r>
              <w:rPr>
                <w:lang w:val="en-US"/>
              </w:rPr>
              <w:t>Betonist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05091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73BC7ED" w14:textId="77777777" w:rsidR="0051497A" w:rsidRDefault="0051497A" w:rsidP="00D771F0">
            <w:r>
              <w:rPr>
                <w:lang w:val="en-US"/>
              </w:rPr>
              <w:t>392,7000</w:t>
            </w:r>
          </w:p>
        </w:tc>
      </w:tr>
      <w:tr w:rsidR="0051497A" w14:paraId="5010569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F5CFB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2E5A72"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650C5D1"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3C1CD4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CEBE080" w14:textId="77777777" w:rsidR="0051497A" w:rsidRDefault="0051497A" w:rsidP="00D771F0">
            <w:r>
              <w:rPr>
                <w:lang w:val="en-US"/>
              </w:rPr>
              <w:t>33,1500</w:t>
            </w:r>
          </w:p>
        </w:tc>
      </w:tr>
      <w:tr w:rsidR="0051497A" w14:paraId="6931042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D661E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77AC18" w14:textId="77777777" w:rsidR="0051497A" w:rsidRDefault="0051497A" w:rsidP="00D771F0">
            <w:pPr>
              <w:jc w:val="center"/>
            </w:pPr>
            <w:r>
              <w:rPr>
                <w:sz w:val="16"/>
                <w:szCs w:val="16"/>
                <w:lang w:val="en-US"/>
              </w:rPr>
              <w:t>2651122100402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E11FD3F" w14:textId="77777777" w:rsidR="0051497A" w:rsidRDefault="0051497A" w:rsidP="00D771F0">
            <w:r>
              <w:rPr>
                <w:lang w:val="en-US"/>
              </w:rPr>
              <w:t>Ciment metalurgic cu adaosuri M 30 saci S1500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32D1C4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4A280BA" w14:textId="77777777" w:rsidR="0051497A" w:rsidRDefault="0051497A" w:rsidP="00D771F0">
            <w:r>
              <w:rPr>
                <w:lang w:val="en-US"/>
              </w:rPr>
              <w:t>14 834,8800</w:t>
            </w:r>
          </w:p>
        </w:tc>
      </w:tr>
      <w:tr w:rsidR="0051497A" w14:paraId="193245A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787EC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A40D0D"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95A27B"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0874511"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07164BD" w14:textId="77777777" w:rsidR="0051497A" w:rsidRDefault="0051497A" w:rsidP="00D771F0">
            <w:r>
              <w:rPr>
                <w:lang w:val="en-US"/>
              </w:rPr>
              <w:t>39,4567</w:t>
            </w:r>
          </w:p>
        </w:tc>
      </w:tr>
      <w:tr w:rsidR="0051497A" w14:paraId="3D1FA6B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A805B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EF48B5" w14:textId="77777777" w:rsidR="0051497A" w:rsidRDefault="0051497A" w:rsidP="00D771F0">
            <w:pPr>
              <w:jc w:val="center"/>
            </w:pPr>
            <w:r>
              <w:rPr>
                <w:sz w:val="16"/>
                <w:szCs w:val="16"/>
                <w:lang w:val="en-US"/>
              </w:rPr>
              <w:t>1421102200290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C50B1E" w14:textId="77777777" w:rsidR="0051497A" w:rsidRDefault="0051497A" w:rsidP="00D771F0">
            <w:r>
              <w:rPr>
                <w:lang w:val="en-US"/>
              </w:rPr>
              <w:t>Pietris ciuruit  spalat de mal 7-30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0483CB1"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E4D0E06" w14:textId="77777777" w:rsidR="0051497A" w:rsidRDefault="0051497A" w:rsidP="00D771F0">
            <w:r>
              <w:rPr>
                <w:lang w:val="en-US"/>
              </w:rPr>
              <w:t>35,2844</w:t>
            </w:r>
          </w:p>
        </w:tc>
      </w:tr>
      <w:tr w:rsidR="0051497A" w14:paraId="0CB759B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4C81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0146CA" w14:textId="77777777" w:rsidR="0051497A" w:rsidRDefault="0051497A" w:rsidP="00D771F0">
            <w:pPr>
              <w:jc w:val="center"/>
            </w:pPr>
            <w:r>
              <w:rPr>
                <w:sz w:val="16"/>
                <w:szCs w:val="16"/>
                <w:lang w:val="en-US"/>
              </w:rPr>
              <w:t>4100116202818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805A1C1" w14:textId="77777777" w:rsidR="0051497A" w:rsidRDefault="0051497A" w:rsidP="00D771F0">
            <w:r>
              <w:rPr>
                <w:lang w:val="en-US"/>
              </w:rPr>
              <w:t>Apa pentru mortare si betoane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1B48F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0CA51F8" w14:textId="77777777" w:rsidR="0051497A" w:rsidRDefault="0051497A" w:rsidP="00D771F0">
            <w:r>
              <w:rPr>
                <w:lang w:val="en-US"/>
              </w:rPr>
              <w:t>14,9379</w:t>
            </w:r>
          </w:p>
        </w:tc>
      </w:tr>
      <w:tr w:rsidR="0051497A" w14:paraId="0DD5DF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F93A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49716C" w14:textId="77777777" w:rsidR="0051497A" w:rsidRDefault="0051497A" w:rsidP="00D771F0">
            <w:pPr>
              <w:jc w:val="center"/>
            </w:pPr>
            <w:r>
              <w:rPr>
                <w:sz w:val="16"/>
                <w:szCs w:val="16"/>
                <w:lang w:val="en-US"/>
              </w:rPr>
              <w:t>2922140007000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091097D" w14:textId="77777777" w:rsidR="0051497A" w:rsidRDefault="0051497A" w:rsidP="00D771F0">
            <w:r>
              <w:rPr>
                <w:lang w:val="en-US"/>
              </w:rPr>
              <w:t xml:space="preserve">Macara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725BE4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E026B2A" w14:textId="77777777" w:rsidR="0051497A" w:rsidRDefault="0051497A" w:rsidP="00D771F0">
            <w:r>
              <w:rPr>
                <w:lang w:val="en-US"/>
              </w:rPr>
              <w:t>12,7500</w:t>
            </w:r>
          </w:p>
        </w:tc>
      </w:tr>
      <w:tr w:rsidR="0051497A" w14:paraId="3DE434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FBA33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B17050" w14:textId="77777777" w:rsidR="0051497A" w:rsidRDefault="0051497A" w:rsidP="00D771F0">
            <w:pPr>
              <w:jc w:val="center"/>
            </w:pPr>
            <w:r>
              <w:rPr>
                <w:sz w:val="16"/>
                <w:szCs w:val="16"/>
                <w:lang w:val="en-US"/>
              </w:rPr>
              <w:t>2952270003000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2E8628" w14:textId="77777777" w:rsidR="0051497A" w:rsidRDefault="0051497A" w:rsidP="00D771F0">
            <w:r>
              <w:rPr>
                <w:lang w:val="en-US"/>
              </w:rPr>
              <w:t>Vibrator de suprafata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DD5EE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08DE056" w14:textId="77777777" w:rsidR="0051497A" w:rsidRDefault="0051497A" w:rsidP="00D771F0">
            <w:r>
              <w:rPr>
                <w:lang w:val="en-US"/>
              </w:rPr>
              <w:t>20,4000</w:t>
            </w:r>
          </w:p>
        </w:tc>
      </w:tr>
      <w:tr w:rsidR="0051497A" w14:paraId="1282835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6B1D877" w14:textId="77777777" w:rsidR="0051497A" w:rsidRDefault="0051497A" w:rsidP="00D771F0">
            <w:r>
              <w:rPr>
                <w:lang w:val="en-US"/>
              </w:rPr>
              <w:t>64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CA49B0" w14:textId="77777777" w:rsidR="0051497A" w:rsidRDefault="0051497A" w:rsidP="00D771F0">
            <w:r>
              <w:rPr>
                <w:lang w:val="en-US"/>
              </w:rPr>
              <w:t>AcF03A</w:t>
            </w:r>
          </w:p>
          <w:p w14:paraId="2E79B38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E97D5E" w14:textId="77777777" w:rsidR="0051497A" w:rsidRDefault="0051497A" w:rsidP="00D771F0">
            <w:r>
              <w:rPr>
                <w:lang w:val="en-US"/>
              </w:rPr>
              <w:t>Umpluturi in santuri executate sum placile de fund la canalizare, ca substrat, executate cu nisip</w:t>
            </w:r>
            <w:r>
              <w:rPr>
                <w:rFonts w:ascii="Times New Roman CYR" w:hAnsi="Times New Roman CYR" w:cs="Times New Roman CYR"/>
                <w:sz w:val="16"/>
                <w:szCs w:val="16"/>
                <w:lang w:val="en-US"/>
              </w:rPr>
              <w:t xml:space="preserve"> </w:t>
            </w:r>
          </w:p>
          <w:p w14:paraId="517B368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E76F12"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9CEED1" w14:textId="77777777" w:rsidR="0051497A" w:rsidRDefault="0051497A" w:rsidP="00D771F0">
            <w:pPr>
              <w:jc w:val="center"/>
            </w:pPr>
            <w:r>
              <w:rPr>
                <w:lang w:val="en-US"/>
              </w:rPr>
              <w:t>5,3300</w:t>
            </w:r>
          </w:p>
        </w:tc>
      </w:tr>
      <w:tr w:rsidR="0051497A" w14:paraId="25EF55A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F5A26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635427" w14:textId="77777777" w:rsidR="0051497A" w:rsidRDefault="0051497A" w:rsidP="00D771F0">
            <w:pPr>
              <w:jc w:val="center"/>
            </w:pPr>
            <w:r>
              <w:rPr>
                <w:sz w:val="16"/>
                <w:szCs w:val="16"/>
                <w:lang w:val="en-US"/>
              </w:rPr>
              <w:t>9312040019600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AA0521C" w14:textId="77777777" w:rsidR="0051497A" w:rsidRDefault="0051497A" w:rsidP="00D771F0">
            <w:r>
              <w:rPr>
                <w:lang w:val="en-US"/>
              </w:rPr>
              <w:t>Sapator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7AABE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4218B71" w14:textId="77777777" w:rsidR="0051497A" w:rsidRDefault="0051497A" w:rsidP="00D771F0">
            <w:r>
              <w:rPr>
                <w:lang w:val="en-US"/>
              </w:rPr>
              <w:t>3,2513</w:t>
            </w:r>
          </w:p>
        </w:tc>
      </w:tr>
      <w:tr w:rsidR="0051497A" w14:paraId="4AF869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B6AFB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7F6EC6"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3C9685D"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0B587B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F2509DD" w14:textId="77777777" w:rsidR="0051497A" w:rsidRDefault="0051497A" w:rsidP="00D771F0">
            <w:r>
              <w:rPr>
                <w:lang w:val="en-US"/>
              </w:rPr>
              <w:t>5,4632</w:t>
            </w:r>
          </w:p>
        </w:tc>
      </w:tr>
      <w:tr w:rsidR="0051497A" w14:paraId="5BECAD93" w14:textId="77777777" w:rsidTr="0051497A">
        <w:tc>
          <w:tcPr>
            <w:tcW w:w="709" w:type="dxa"/>
            <w:tcBorders>
              <w:top w:val="single" w:sz="4" w:space="0" w:color="000000"/>
              <w:left w:val="single" w:sz="6" w:space="0" w:color="000000"/>
              <w:bottom w:val="nil"/>
              <w:right w:val="nil"/>
            </w:tcBorders>
            <w:tcMar>
              <w:left w:w="108" w:type="dxa"/>
              <w:right w:w="108" w:type="dxa"/>
            </w:tcMar>
          </w:tcPr>
          <w:p w14:paraId="3704B909"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B3B657C"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40B1305F" w14:textId="77777777" w:rsidR="0051497A" w:rsidRDefault="0051497A" w:rsidP="00D771F0">
            <w:pPr>
              <w:rPr>
                <w:sz w:val="8"/>
                <w:szCs w:val="8"/>
                <w:lang w:val="en-US"/>
              </w:rPr>
            </w:pPr>
          </w:p>
          <w:p w14:paraId="68997CAF" w14:textId="77777777" w:rsidR="0051497A" w:rsidRDefault="0051497A" w:rsidP="00D771F0">
            <w:pPr>
              <w:rPr>
                <w:sz w:val="8"/>
                <w:szCs w:val="8"/>
                <w:lang w:val="en-US"/>
              </w:rPr>
            </w:pPr>
          </w:p>
          <w:p w14:paraId="63512D0C"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3C3A1FA5"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1CDCC134" w14:textId="77777777" w:rsidR="0051497A" w:rsidRDefault="0051497A" w:rsidP="00D771F0">
            <w:pPr>
              <w:rPr>
                <w:sz w:val="8"/>
                <w:szCs w:val="8"/>
                <w:lang w:val="en-US"/>
              </w:rPr>
            </w:pPr>
          </w:p>
        </w:tc>
      </w:tr>
      <w:tr w:rsidR="0051497A" w14:paraId="58B2F9F5"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1CBB765"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F47731D"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1317D5B6"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146E671C"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A76554A" w14:textId="77777777" w:rsidR="0051497A" w:rsidRDefault="0051497A" w:rsidP="00D771F0">
            <w:pPr>
              <w:rPr>
                <w:lang w:val="en-US"/>
              </w:rPr>
            </w:pPr>
          </w:p>
        </w:tc>
      </w:tr>
      <w:tr w:rsidR="0051497A" w14:paraId="40B5344A"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52C126E"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6CBEB69"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813191A"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4FB6BAE2" w14:textId="77777777" w:rsidR="0051497A" w:rsidRDefault="0051497A" w:rsidP="00D771F0">
            <w:r>
              <w:rPr>
                <w:b/>
                <w:bCs/>
                <w:lang w:val="en-US"/>
              </w:rPr>
              <w:t xml:space="preserve">Total </w:t>
            </w:r>
            <w:r>
              <w:rPr>
                <w:b/>
                <w:bCs/>
                <w:sz w:val="22"/>
                <w:szCs w:val="22"/>
                <w:lang w:val="en-US"/>
              </w:rPr>
              <w:t>Camine de canalizare executate din elemente de beton circulare: seria 3.900-3 editia 7</w:t>
            </w:r>
          </w:p>
        </w:tc>
        <w:tc>
          <w:tcPr>
            <w:tcW w:w="1305" w:type="dxa"/>
            <w:tcBorders>
              <w:top w:val="single" w:sz="4" w:space="0" w:color="000000"/>
              <w:left w:val="nil"/>
              <w:bottom w:val="single" w:sz="4" w:space="0" w:color="000000"/>
              <w:right w:val="nil"/>
            </w:tcBorders>
            <w:tcMar>
              <w:left w:w="108" w:type="dxa"/>
              <w:right w:w="108" w:type="dxa"/>
            </w:tcMar>
          </w:tcPr>
          <w:p w14:paraId="302C5209"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F53E642" w14:textId="77777777" w:rsidR="0051497A" w:rsidRDefault="0051497A" w:rsidP="00D771F0">
            <w:pPr>
              <w:rPr>
                <w:lang w:val="en-US"/>
              </w:rPr>
            </w:pPr>
          </w:p>
        </w:tc>
      </w:tr>
      <w:tr w:rsidR="0051497A" w14:paraId="5FFEF8F2" w14:textId="77777777" w:rsidTr="0051497A">
        <w:tc>
          <w:tcPr>
            <w:tcW w:w="709" w:type="dxa"/>
            <w:tcBorders>
              <w:top w:val="nil"/>
              <w:left w:val="single" w:sz="6" w:space="0" w:color="000000"/>
              <w:bottom w:val="nil"/>
              <w:right w:val="nil"/>
            </w:tcBorders>
            <w:tcMar>
              <w:left w:w="108" w:type="dxa"/>
              <w:right w:w="108" w:type="dxa"/>
            </w:tcMar>
          </w:tcPr>
          <w:p w14:paraId="02A3CB36"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0B77F4D"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7A9B9F03" w14:textId="77777777" w:rsidR="0051497A" w:rsidRDefault="0051497A" w:rsidP="00D771F0">
            <w:r>
              <w:rPr>
                <w:b/>
                <w:bCs/>
                <w:sz w:val="22"/>
                <w:szCs w:val="22"/>
                <w:lang w:val="en-US"/>
              </w:rPr>
              <w:t>2.6. Demolarea si restabilirea drumului de asfalt: 127.5 m2 [permanent]</w:t>
            </w:r>
          </w:p>
          <w:p w14:paraId="3F303877"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37F3092B"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01B38B98" w14:textId="77777777" w:rsidR="0051497A" w:rsidRDefault="0051497A" w:rsidP="00D771F0">
            <w:pPr>
              <w:rPr>
                <w:lang w:val="en-US"/>
              </w:rPr>
            </w:pPr>
          </w:p>
        </w:tc>
      </w:tr>
      <w:tr w:rsidR="0051497A" w14:paraId="733772E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3A134A1" w14:textId="77777777" w:rsidR="0051497A" w:rsidRDefault="0051497A" w:rsidP="00D771F0">
            <w:r>
              <w:rPr>
                <w:lang w:val="en-US"/>
              </w:rPr>
              <w:t>65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6CF7BA" w14:textId="77777777" w:rsidR="0051497A" w:rsidRDefault="0051497A" w:rsidP="00D771F0">
            <w:r>
              <w:rPr>
                <w:lang w:val="en-US"/>
              </w:rPr>
              <w:t>DC04B</w:t>
            </w:r>
          </w:p>
          <w:p w14:paraId="71688258"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5D59C3" w14:textId="77777777" w:rsidR="0051497A" w:rsidRDefault="0051497A" w:rsidP="00D771F0">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054967FC"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C26CF5D"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EE120E" w14:textId="77777777" w:rsidR="0051497A" w:rsidRDefault="0051497A" w:rsidP="00D771F0">
            <w:pPr>
              <w:jc w:val="center"/>
            </w:pPr>
            <w:r>
              <w:rPr>
                <w:lang w:val="en-US"/>
              </w:rPr>
              <w:t>251,6940</w:t>
            </w:r>
          </w:p>
        </w:tc>
      </w:tr>
      <w:tr w:rsidR="0051497A" w14:paraId="580336B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3F33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982E9B" w14:textId="77777777" w:rsidR="0051497A" w:rsidRDefault="0051497A" w:rsidP="00D771F0">
            <w:pPr>
              <w:jc w:val="center"/>
            </w:pPr>
            <w:r>
              <w:rPr>
                <w:sz w:val="16"/>
                <w:szCs w:val="16"/>
                <w:lang w:val="en-US"/>
              </w:rPr>
              <w:t>7123010010200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40D90F" w14:textId="77777777" w:rsidR="0051497A" w:rsidRDefault="0051497A" w:rsidP="00D771F0">
            <w:r>
              <w:rPr>
                <w:lang w:val="en-US"/>
              </w:rPr>
              <w:t>Betonist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7D3EBB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07A2F3" w14:textId="77777777" w:rsidR="0051497A" w:rsidRDefault="0051497A" w:rsidP="00D771F0">
            <w:r>
              <w:rPr>
                <w:lang w:val="en-US"/>
              </w:rPr>
              <w:t>72,9913</w:t>
            </w:r>
          </w:p>
        </w:tc>
      </w:tr>
      <w:tr w:rsidR="0051497A" w14:paraId="552BCEB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560C3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1FE471" w14:textId="77777777" w:rsidR="0051497A" w:rsidRDefault="0051497A" w:rsidP="00D771F0">
            <w:pPr>
              <w:jc w:val="center"/>
            </w:pPr>
            <w:r>
              <w:rPr>
                <w:sz w:val="16"/>
                <w:szCs w:val="16"/>
                <w:lang w:val="en-US"/>
              </w:rPr>
              <w:t>2681116002000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08B6E95" w14:textId="77777777" w:rsidR="0051497A" w:rsidRDefault="0051497A" w:rsidP="00D771F0">
            <w:r>
              <w:rPr>
                <w:lang w:val="en-US"/>
              </w:rPr>
              <w:t xml:space="preserve">Disc armat cu segm. diamant crest. larg. d=400 mm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01E386C"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2676F77" w14:textId="77777777" w:rsidR="0051497A" w:rsidRDefault="0051497A" w:rsidP="00D771F0">
            <w:r>
              <w:rPr>
                <w:lang w:val="en-US"/>
              </w:rPr>
              <w:t>0,8809</w:t>
            </w:r>
          </w:p>
        </w:tc>
      </w:tr>
      <w:tr w:rsidR="0051497A" w14:paraId="4683F87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A736C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EE36E9" w14:textId="77777777" w:rsidR="0051497A" w:rsidRDefault="0051497A" w:rsidP="00D771F0">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BD335B" w14:textId="77777777" w:rsidR="0051497A" w:rsidRDefault="0051497A" w:rsidP="00D771F0">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B67F21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BE3F02" w14:textId="77777777" w:rsidR="0051497A" w:rsidRDefault="0051497A" w:rsidP="00D771F0">
            <w:r>
              <w:rPr>
                <w:lang w:val="en-US"/>
              </w:rPr>
              <w:t>10,0678</w:t>
            </w:r>
          </w:p>
        </w:tc>
      </w:tr>
      <w:tr w:rsidR="0051497A" w14:paraId="3C57A43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FE06E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08CDA6" w14:textId="77777777" w:rsidR="0051497A" w:rsidRDefault="0051497A" w:rsidP="00D771F0">
            <w:pPr>
              <w:jc w:val="center"/>
            </w:pPr>
            <w:r>
              <w:rPr>
                <w:sz w:val="16"/>
                <w:szCs w:val="16"/>
                <w:lang w:val="en-US"/>
              </w:rPr>
              <w:t>2952270004204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CC64534" w14:textId="77777777" w:rsidR="0051497A" w:rsidRDefault="0051497A" w:rsidP="00D771F0">
            <w:r>
              <w:rPr>
                <w:lang w:val="en-US"/>
              </w:rPr>
              <w:t xml:space="preserve">Masina de taiat rosturi in beton  cu discuri abrazive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D59A4F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319B592" w14:textId="77777777" w:rsidR="0051497A" w:rsidRDefault="0051497A" w:rsidP="00D771F0">
            <w:r>
              <w:rPr>
                <w:lang w:val="en-US"/>
              </w:rPr>
              <w:t>73,9980</w:t>
            </w:r>
          </w:p>
        </w:tc>
      </w:tr>
      <w:tr w:rsidR="0051497A" w14:paraId="0019211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942B2E9" w14:textId="77777777" w:rsidR="0051497A" w:rsidRDefault="0051497A" w:rsidP="00D771F0">
            <w:r>
              <w:rPr>
                <w:lang w:val="en-US"/>
              </w:rPr>
              <w:t>66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D65694" w14:textId="77777777" w:rsidR="0051497A" w:rsidRDefault="0051497A" w:rsidP="00D771F0">
            <w:r>
              <w:rPr>
                <w:lang w:val="en-US"/>
              </w:rPr>
              <w:t>DI109</w:t>
            </w:r>
          </w:p>
          <w:p w14:paraId="5FC465F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88E51D" w14:textId="77777777" w:rsidR="0051497A" w:rsidRDefault="0051497A" w:rsidP="00D771F0">
            <w:r>
              <w:rPr>
                <w:lang w:val="en-US"/>
              </w:rPr>
              <w:t>Decaparea mecanizata a imbracamintei din beton asfaltic</w:t>
            </w:r>
            <w:r>
              <w:rPr>
                <w:rFonts w:ascii="Times New Roman CYR" w:hAnsi="Times New Roman CYR" w:cs="Times New Roman CYR"/>
                <w:sz w:val="16"/>
                <w:szCs w:val="16"/>
                <w:lang w:val="en-US"/>
              </w:rPr>
              <w:t xml:space="preserve"> </w:t>
            </w:r>
          </w:p>
          <w:p w14:paraId="7ACA535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EC0739"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DDEEA5" w14:textId="77777777" w:rsidR="0051497A" w:rsidRDefault="0051497A" w:rsidP="00D771F0">
            <w:pPr>
              <w:jc w:val="center"/>
            </w:pPr>
            <w:r>
              <w:rPr>
                <w:lang w:val="en-US"/>
              </w:rPr>
              <w:t>13,7270</w:t>
            </w:r>
          </w:p>
        </w:tc>
      </w:tr>
      <w:tr w:rsidR="0051497A" w14:paraId="5995F1B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F17071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7886E8" w14:textId="77777777" w:rsidR="0051497A" w:rsidRDefault="0051497A" w:rsidP="00D771F0">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7DC2934" w14:textId="77777777" w:rsidR="0051497A" w:rsidRDefault="0051497A" w:rsidP="00D771F0">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4258F3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FF3732B" w14:textId="77777777" w:rsidR="0051497A" w:rsidRDefault="0051497A" w:rsidP="00D771F0">
            <w:r>
              <w:rPr>
                <w:lang w:val="en-US"/>
              </w:rPr>
              <w:t>21,9632</w:t>
            </w:r>
          </w:p>
        </w:tc>
      </w:tr>
      <w:tr w:rsidR="0051497A" w14:paraId="5F5CB25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866E30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21674D" w14:textId="77777777" w:rsidR="0051497A" w:rsidRDefault="0051497A" w:rsidP="00D771F0">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84DF4B" w14:textId="77777777" w:rsidR="0051497A" w:rsidRDefault="0051497A" w:rsidP="00D771F0">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E7736C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7D7E21" w14:textId="77777777" w:rsidR="0051497A" w:rsidRDefault="0051497A" w:rsidP="00D771F0">
            <w:r>
              <w:rPr>
                <w:lang w:val="en-US"/>
              </w:rPr>
              <w:t>0,2622</w:t>
            </w:r>
          </w:p>
        </w:tc>
      </w:tr>
      <w:tr w:rsidR="0051497A" w14:paraId="158288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32CBA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BAF4BE" w14:textId="77777777" w:rsidR="0051497A" w:rsidRDefault="0051497A" w:rsidP="00D771F0">
            <w:pPr>
              <w:jc w:val="center"/>
            </w:pPr>
            <w:r>
              <w:rPr>
                <w:sz w:val="16"/>
                <w:szCs w:val="16"/>
                <w:lang w:val="en-US"/>
              </w:rPr>
              <w:t>2952270003370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C4C16A3" w14:textId="77777777" w:rsidR="0051497A" w:rsidRDefault="0051497A" w:rsidP="00D771F0">
            <w:r>
              <w:rPr>
                <w:lang w:val="en-US"/>
              </w:rPr>
              <w:t>Ciocan pneumatic 4.0-5.9 m3/min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E0D2E1F"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AAF6355" w14:textId="77777777" w:rsidR="0051497A" w:rsidRDefault="0051497A" w:rsidP="00D771F0">
            <w:r>
              <w:rPr>
                <w:lang w:val="en-US"/>
              </w:rPr>
              <w:t>10,6384</w:t>
            </w:r>
          </w:p>
        </w:tc>
      </w:tr>
      <w:tr w:rsidR="0051497A" w14:paraId="7B7A541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B4A6D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70E236" w14:textId="77777777" w:rsidR="0051497A" w:rsidRDefault="0051497A" w:rsidP="00D771F0">
            <w:pPr>
              <w:jc w:val="center"/>
            </w:pPr>
            <w:r>
              <w:rPr>
                <w:sz w:val="16"/>
                <w:szCs w:val="16"/>
                <w:lang w:val="en-US"/>
              </w:rPr>
              <w:t>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1A33198" w14:textId="77777777" w:rsidR="0051497A" w:rsidRDefault="0051497A" w:rsidP="00D771F0">
            <w:r>
              <w:rPr>
                <w:lang w:val="en-US"/>
              </w:rPr>
              <w:t xml:space="preserve">Compresor 5-6 m3/min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CB2775A"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5997715" w14:textId="77777777" w:rsidR="0051497A" w:rsidRDefault="0051497A" w:rsidP="00D771F0">
            <w:r>
              <w:rPr>
                <w:lang w:val="en-US"/>
              </w:rPr>
              <w:t>10,6384</w:t>
            </w:r>
          </w:p>
        </w:tc>
      </w:tr>
      <w:tr w:rsidR="0051497A" w14:paraId="225E190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F8F30A" w14:textId="77777777" w:rsidR="0051497A" w:rsidRDefault="0051497A" w:rsidP="00D771F0">
            <w:r>
              <w:rPr>
                <w:lang w:val="en-US"/>
              </w:rPr>
              <w:t>67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9083B3" w14:textId="77777777" w:rsidR="0051497A" w:rsidRDefault="0051497A" w:rsidP="00D771F0">
            <w:r>
              <w:rPr>
                <w:lang w:val="en-US"/>
              </w:rPr>
              <w:t>DI118</w:t>
            </w:r>
          </w:p>
          <w:p w14:paraId="7619454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840ADD"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5EA1982D"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857D2A8"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396ED7" w14:textId="77777777" w:rsidR="0051497A" w:rsidRDefault="0051497A" w:rsidP="00D771F0">
            <w:pPr>
              <w:jc w:val="center"/>
            </w:pPr>
            <w:r>
              <w:rPr>
                <w:lang w:val="en-US"/>
              </w:rPr>
              <w:t>27,4540</w:t>
            </w:r>
          </w:p>
        </w:tc>
      </w:tr>
      <w:tr w:rsidR="0051497A" w14:paraId="04AB92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F303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CAC2F5" w14:textId="77777777" w:rsidR="0051497A" w:rsidRDefault="0051497A" w:rsidP="00D771F0">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CA5E18F" w14:textId="77777777" w:rsidR="0051497A" w:rsidRDefault="0051497A" w:rsidP="00D771F0">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CAF96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FCE9EB7" w14:textId="77777777" w:rsidR="0051497A" w:rsidRDefault="0051497A" w:rsidP="00D771F0">
            <w:r>
              <w:rPr>
                <w:lang w:val="en-US"/>
              </w:rPr>
              <w:t>3,9259</w:t>
            </w:r>
          </w:p>
        </w:tc>
      </w:tr>
      <w:tr w:rsidR="0051497A" w14:paraId="34D4C63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1084B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C09D87" w14:textId="77777777" w:rsidR="0051497A" w:rsidRDefault="0051497A" w:rsidP="00D771F0">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68023B" w14:textId="77777777" w:rsidR="0051497A" w:rsidRDefault="0051497A" w:rsidP="00D771F0">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62A887E"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8C33BAA" w14:textId="77777777" w:rsidR="0051497A" w:rsidRDefault="0051497A" w:rsidP="00D771F0">
            <w:r>
              <w:rPr>
                <w:lang w:val="en-US"/>
              </w:rPr>
              <w:t>0,6562</w:t>
            </w:r>
          </w:p>
        </w:tc>
      </w:tr>
      <w:tr w:rsidR="0051497A" w14:paraId="4C17609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C4330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E726C1" w14:textId="77777777" w:rsidR="0051497A" w:rsidRDefault="0051497A" w:rsidP="00D771F0">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4C69A52" w14:textId="77777777" w:rsidR="0051497A" w:rsidRDefault="0051497A" w:rsidP="00D771F0">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1B1E5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5670429" w14:textId="77777777" w:rsidR="0051497A" w:rsidRDefault="0051497A" w:rsidP="00D771F0">
            <w:r>
              <w:rPr>
                <w:lang w:val="en-US"/>
              </w:rPr>
              <w:t>0,3789</w:t>
            </w:r>
          </w:p>
        </w:tc>
      </w:tr>
      <w:tr w:rsidR="0051497A" w14:paraId="3964573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E1C74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A654F1" w14:textId="77777777" w:rsidR="0051497A" w:rsidRDefault="0051497A" w:rsidP="00D771F0">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7158833" w14:textId="77777777" w:rsidR="0051497A" w:rsidRDefault="0051497A" w:rsidP="00D771F0">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01706E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E6FFDB1" w14:textId="77777777" w:rsidR="0051497A" w:rsidRDefault="0051497A" w:rsidP="00D771F0">
            <w:r>
              <w:rPr>
                <w:lang w:val="en-US"/>
              </w:rPr>
              <w:t>0,3789</w:t>
            </w:r>
          </w:p>
        </w:tc>
      </w:tr>
      <w:tr w:rsidR="0051497A" w14:paraId="518FE60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973236F" w14:textId="77777777" w:rsidR="0051497A" w:rsidRDefault="0051497A" w:rsidP="00D771F0">
            <w:r>
              <w:rPr>
                <w:lang w:val="en-US"/>
              </w:rPr>
              <w:t>68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235196" w14:textId="77777777" w:rsidR="0051497A" w:rsidRDefault="0051497A" w:rsidP="00D771F0">
            <w:r>
              <w:rPr>
                <w:lang w:val="en-US"/>
              </w:rPr>
              <w:t>TsI51A10</w:t>
            </w:r>
          </w:p>
          <w:p w14:paraId="32FDAF6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3FAA76"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2A7B3DBF"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4FC89CC"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3F46E6" w14:textId="77777777" w:rsidR="0051497A" w:rsidRDefault="0051497A" w:rsidP="00D771F0">
            <w:pPr>
              <w:jc w:val="center"/>
            </w:pPr>
            <w:r>
              <w:rPr>
                <w:lang w:val="en-US"/>
              </w:rPr>
              <w:t>10,3800</w:t>
            </w:r>
          </w:p>
        </w:tc>
      </w:tr>
      <w:tr w:rsidR="0051497A" w14:paraId="38115BB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7994B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4AB3A2" w14:textId="77777777" w:rsidR="0051497A" w:rsidRDefault="0051497A" w:rsidP="00D771F0">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BD9F317" w14:textId="77777777" w:rsidR="0051497A" w:rsidRDefault="0051497A" w:rsidP="00D771F0">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34F9DC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064049A" w14:textId="77777777" w:rsidR="0051497A" w:rsidRDefault="0051497A" w:rsidP="00D771F0">
            <w:r>
              <w:rPr>
                <w:lang w:val="en-US"/>
              </w:rPr>
              <w:t>0,5927</w:t>
            </w:r>
          </w:p>
        </w:tc>
      </w:tr>
      <w:tr w:rsidR="0051497A" w14:paraId="7FC3859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F86F2C" w14:textId="77777777" w:rsidR="0051497A" w:rsidRDefault="0051497A" w:rsidP="00D771F0">
            <w:r>
              <w:rPr>
                <w:lang w:val="en-US"/>
              </w:rPr>
              <w:t>69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CDAFD8" w14:textId="77777777" w:rsidR="0051497A" w:rsidRDefault="0051497A" w:rsidP="00D771F0">
            <w:r>
              <w:rPr>
                <w:lang w:val="en-US"/>
              </w:rPr>
              <w:t>TsC54A</w:t>
            </w:r>
          </w:p>
          <w:p w14:paraId="3ADFC88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61D0C28"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136832F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7754A5"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F6F28B" w14:textId="77777777" w:rsidR="0051497A" w:rsidRDefault="0051497A" w:rsidP="00D771F0">
            <w:pPr>
              <w:jc w:val="center"/>
            </w:pPr>
            <w:r>
              <w:rPr>
                <w:lang w:val="en-US"/>
              </w:rPr>
              <w:t>230,0000</w:t>
            </w:r>
          </w:p>
        </w:tc>
      </w:tr>
      <w:tr w:rsidR="0051497A" w14:paraId="0C1D38F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AE94D4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453DBC"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25E1298"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DFBF4A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5E5CE03" w14:textId="77777777" w:rsidR="0051497A" w:rsidRDefault="0051497A" w:rsidP="00D771F0">
            <w:r>
              <w:rPr>
                <w:lang w:val="en-US"/>
              </w:rPr>
              <w:t>207,0000</w:t>
            </w:r>
          </w:p>
        </w:tc>
      </w:tr>
      <w:tr w:rsidR="0051497A" w14:paraId="76EDD0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81EF02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F12B78"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01D5FC2"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1EF3BB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1D1C134" w14:textId="77777777" w:rsidR="0051497A" w:rsidRDefault="0051497A" w:rsidP="00D771F0">
            <w:r>
              <w:rPr>
                <w:lang w:val="en-US"/>
              </w:rPr>
              <w:t>253,0000</w:t>
            </w:r>
          </w:p>
        </w:tc>
      </w:tr>
      <w:tr w:rsidR="0051497A" w14:paraId="51860C3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5848A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E7331E"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DA0A539"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6EF2C57"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084CBAB" w14:textId="77777777" w:rsidR="0051497A" w:rsidRDefault="0051497A" w:rsidP="00D771F0">
            <w:r>
              <w:rPr>
                <w:lang w:val="en-US"/>
              </w:rPr>
              <w:t>23,0000</w:t>
            </w:r>
          </w:p>
        </w:tc>
      </w:tr>
      <w:tr w:rsidR="0051497A" w14:paraId="48A05C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8FF44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99F34D"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4177F5B"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47D8A3E"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F2D519A" w14:textId="77777777" w:rsidR="0051497A" w:rsidRDefault="0051497A" w:rsidP="00D771F0">
            <w:r>
              <w:rPr>
                <w:lang w:val="en-US"/>
              </w:rPr>
              <w:t>48,3000</w:t>
            </w:r>
          </w:p>
        </w:tc>
      </w:tr>
      <w:tr w:rsidR="0051497A" w14:paraId="100CF89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F8807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6641D5"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FF85CF8"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613991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8E40E7E" w14:textId="77777777" w:rsidR="0051497A" w:rsidRDefault="0051497A" w:rsidP="00D771F0">
            <w:r>
              <w:rPr>
                <w:lang w:val="en-US"/>
              </w:rPr>
              <w:t>96,6000</w:t>
            </w:r>
          </w:p>
        </w:tc>
      </w:tr>
      <w:tr w:rsidR="0051497A" w14:paraId="398B273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CA90275" w14:textId="77777777" w:rsidR="0051497A" w:rsidRDefault="0051497A" w:rsidP="00D771F0">
            <w:r>
              <w:rPr>
                <w:lang w:val="en-US"/>
              </w:rPr>
              <w:t>70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D02149" w14:textId="77777777" w:rsidR="0051497A" w:rsidRDefault="0051497A" w:rsidP="00D771F0">
            <w:r>
              <w:rPr>
                <w:lang w:val="en-US"/>
              </w:rPr>
              <w:t>TsD14A01</w:t>
            </w:r>
          </w:p>
          <w:p w14:paraId="7D99E51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F712C1" w14:textId="77777777" w:rsidR="0051497A" w:rsidRDefault="0051497A" w:rsidP="00D771F0">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089736C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1D40C4"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4A7C30" w14:textId="77777777" w:rsidR="0051497A" w:rsidRDefault="0051497A" w:rsidP="00D771F0">
            <w:pPr>
              <w:jc w:val="center"/>
            </w:pPr>
            <w:r>
              <w:rPr>
                <w:lang w:val="en-US"/>
              </w:rPr>
              <w:t>19,7400</w:t>
            </w:r>
          </w:p>
        </w:tc>
      </w:tr>
      <w:tr w:rsidR="0051497A" w14:paraId="6178DF1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6D14E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C85955" w14:textId="77777777" w:rsidR="0051497A" w:rsidRDefault="0051497A" w:rsidP="00D771F0">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217E32D" w14:textId="77777777" w:rsidR="0051497A" w:rsidRDefault="0051497A" w:rsidP="00D771F0">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973124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9050CE" w14:textId="77777777" w:rsidR="0051497A" w:rsidRDefault="0051497A" w:rsidP="00D771F0">
            <w:r>
              <w:rPr>
                <w:lang w:val="en-US"/>
              </w:rPr>
              <w:t>19,7400</w:t>
            </w:r>
          </w:p>
        </w:tc>
      </w:tr>
      <w:tr w:rsidR="0051497A" w14:paraId="2111E91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12DFD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228303" w14:textId="77777777" w:rsidR="0051497A" w:rsidRDefault="0051497A" w:rsidP="00D771F0">
            <w:pPr>
              <w:jc w:val="center"/>
            </w:pPr>
            <w:r>
              <w:rPr>
                <w:sz w:val="16"/>
                <w:szCs w:val="16"/>
                <w:lang w:val="en-US"/>
              </w:rPr>
              <w:t>3410540005603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708FB9A" w14:textId="77777777" w:rsidR="0051497A" w:rsidRDefault="0051497A" w:rsidP="00D771F0">
            <w:r>
              <w:rPr>
                <w:lang w:val="en-US"/>
              </w:rPr>
              <w:t>Autocisterna 5-8 t cu dispozitive de stropire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EA94A5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95CE23" w14:textId="77777777" w:rsidR="0051497A" w:rsidRDefault="0051497A" w:rsidP="00D771F0">
            <w:r>
              <w:rPr>
                <w:lang w:val="en-US"/>
              </w:rPr>
              <w:t>1,9740</w:t>
            </w:r>
          </w:p>
        </w:tc>
      </w:tr>
      <w:tr w:rsidR="0051497A" w14:paraId="0A7A149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27B8B3" w14:textId="77777777" w:rsidR="0051497A" w:rsidRDefault="0051497A" w:rsidP="00D771F0">
            <w:r>
              <w:rPr>
                <w:lang w:val="en-US"/>
              </w:rPr>
              <w:t>71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9E57E59" w14:textId="77777777" w:rsidR="0051497A" w:rsidRDefault="0051497A" w:rsidP="00D771F0">
            <w:r>
              <w:rPr>
                <w:lang w:val="en-US"/>
              </w:rPr>
              <w:t>TsC54B</w:t>
            </w:r>
          </w:p>
          <w:p w14:paraId="542CF592"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D5C8B0"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3381024C"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41E8D6"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8E41AB" w14:textId="77777777" w:rsidR="0051497A" w:rsidRDefault="0051497A" w:rsidP="00D771F0">
            <w:pPr>
              <w:jc w:val="center"/>
            </w:pPr>
            <w:r>
              <w:rPr>
                <w:lang w:val="en-US"/>
              </w:rPr>
              <w:t>6,3090</w:t>
            </w:r>
          </w:p>
        </w:tc>
      </w:tr>
      <w:tr w:rsidR="0051497A" w14:paraId="77A0013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873B12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60F585"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7B7D7EA"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2E31BB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AB81D1" w14:textId="77777777" w:rsidR="0051497A" w:rsidRDefault="0051497A" w:rsidP="00D771F0">
            <w:r>
              <w:rPr>
                <w:lang w:val="en-US"/>
              </w:rPr>
              <w:t>6,2459</w:t>
            </w:r>
          </w:p>
        </w:tc>
      </w:tr>
      <w:tr w:rsidR="0051497A" w14:paraId="16D82B2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5AC5F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5685BE2" w14:textId="77777777" w:rsidR="0051497A" w:rsidRDefault="0051497A" w:rsidP="00D771F0">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F99C2D2" w14:textId="77777777" w:rsidR="0051497A" w:rsidRDefault="0051497A" w:rsidP="00D771F0">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8D3C456"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1FED1C" w14:textId="77777777" w:rsidR="0051497A" w:rsidRDefault="0051497A" w:rsidP="00D771F0">
            <w:r>
              <w:rPr>
                <w:lang w:val="en-US"/>
              </w:rPr>
              <w:t>7,2553</w:t>
            </w:r>
          </w:p>
        </w:tc>
      </w:tr>
      <w:tr w:rsidR="0051497A" w14:paraId="1381F26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FC6B2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A7BE43"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93AFD5C"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7169746"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B64500" w14:textId="77777777" w:rsidR="0051497A" w:rsidRDefault="0051497A" w:rsidP="00D771F0">
            <w:r>
              <w:rPr>
                <w:lang w:val="en-US"/>
              </w:rPr>
              <w:t>0,6309</w:t>
            </w:r>
          </w:p>
        </w:tc>
      </w:tr>
      <w:tr w:rsidR="0051497A" w14:paraId="757AE0B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B3D5EB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6771A3"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77F6E48"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EB6819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A958779" w14:textId="77777777" w:rsidR="0051497A" w:rsidRDefault="0051497A" w:rsidP="00D771F0">
            <w:r>
              <w:rPr>
                <w:lang w:val="en-US"/>
              </w:rPr>
              <w:t>1,3249</w:t>
            </w:r>
          </w:p>
        </w:tc>
      </w:tr>
      <w:tr w:rsidR="0051497A" w14:paraId="752B23B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0C537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EB5E97"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989694"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1D58FC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8FA4B65" w14:textId="77777777" w:rsidR="0051497A" w:rsidRDefault="0051497A" w:rsidP="00D771F0">
            <w:r>
              <w:rPr>
                <w:lang w:val="en-US"/>
              </w:rPr>
              <w:t>2,6498</w:t>
            </w:r>
          </w:p>
        </w:tc>
      </w:tr>
      <w:tr w:rsidR="0051497A" w14:paraId="7F58813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3058B35" w14:textId="77777777" w:rsidR="0051497A" w:rsidRDefault="0051497A" w:rsidP="00D771F0">
            <w:r>
              <w:rPr>
                <w:lang w:val="en-US"/>
              </w:rPr>
              <w:t>72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6BA296C" w14:textId="77777777" w:rsidR="0051497A" w:rsidRDefault="0051497A" w:rsidP="00D771F0">
            <w:r>
              <w:rPr>
                <w:lang w:val="en-US"/>
              </w:rPr>
              <w:t>DI107</w:t>
            </w:r>
          </w:p>
          <w:p w14:paraId="3ED404C7"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C81963" w14:textId="77777777" w:rsidR="0051497A" w:rsidRDefault="0051497A" w:rsidP="00D771F0">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2582D5A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4BA769"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623A05" w14:textId="77777777" w:rsidR="0051497A" w:rsidRDefault="0051497A" w:rsidP="00D771F0">
            <w:pPr>
              <w:jc w:val="center"/>
            </w:pPr>
            <w:r>
              <w:rPr>
                <w:lang w:val="en-US"/>
              </w:rPr>
              <w:t>0,1500</w:t>
            </w:r>
          </w:p>
        </w:tc>
      </w:tr>
      <w:tr w:rsidR="0051497A" w14:paraId="7D70BD7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16326E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D83DAA" w14:textId="77777777" w:rsidR="0051497A" w:rsidRDefault="0051497A" w:rsidP="00D771F0">
            <w:pPr>
              <w:jc w:val="center"/>
            </w:pPr>
            <w:r>
              <w:rPr>
                <w:sz w:val="16"/>
                <w:szCs w:val="16"/>
                <w:lang w:val="en-US"/>
              </w:rPr>
              <w:t>23203226000401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9C2831E" w14:textId="77777777" w:rsidR="0051497A" w:rsidRDefault="0051497A" w:rsidP="00D771F0">
            <w:r>
              <w:rPr>
                <w:lang w:val="en-US"/>
              </w:rPr>
              <w:t>Bitum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62CEB78" w14:textId="77777777" w:rsidR="0051497A" w:rsidRDefault="0051497A" w:rsidP="00D771F0">
            <w:r>
              <w:rPr>
                <w:lang w:val="en-US"/>
              </w:rPr>
              <w:t>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4521EB5" w14:textId="77777777" w:rsidR="0051497A" w:rsidRDefault="0051497A" w:rsidP="00D771F0">
            <w:r>
              <w:rPr>
                <w:lang w:val="en-US"/>
              </w:rPr>
              <w:t>0,1545</w:t>
            </w:r>
          </w:p>
        </w:tc>
      </w:tr>
      <w:tr w:rsidR="0051497A" w14:paraId="303BAF2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22B6B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C91F0A" w14:textId="77777777" w:rsidR="0051497A" w:rsidRDefault="0051497A" w:rsidP="00D771F0">
            <w:pPr>
              <w:jc w:val="center"/>
            </w:pPr>
            <w:r>
              <w:rPr>
                <w:sz w:val="16"/>
                <w:szCs w:val="16"/>
                <w:lang w:val="en-US"/>
              </w:rPr>
              <w:t>2952220000000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5B8AD2F" w14:textId="77777777" w:rsidR="0051497A" w:rsidRDefault="0051497A" w:rsidP="00D771F0">
            <w:r>
              <w:rPr>
                <w:lang w:val="en-US"/>
              </w:rPr>
              <w:t>Autogudronator 3500 l - 3600 l</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8D8A2CB"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E9FA7F" w14:textId="77777777" w:rsidR="0051497A" w:rsidRDefault="0051497A" w:rsidP="00D771F0">
            <w:r>
              <w:rPr>
                <w:lang w:val="en-US"/>
              </w:rPr>
              <w:t>0,0450</w:t>
            </w:r>
          </w:p>
        </w:tc>
      </w:tr>
      <w:tr w:rsidR="0051497A" w14:paraId="2C88B47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CBC57C4" w14:textId="77777777" w:rsidR="0051497A" w:rsidRDefault="0051497A" w:rsidP="00D771F0">
            <w:r>
              <w:rPr>
                <w:lang w:val="en-US"/>
              </w:rPr>
              <w:t>73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7FF529" w14:textId="77777777" w:rsidR="0051497A" w:rsidRDefault="0051497A" w:rsidP="00D771F0">
            <w:r>
              <w:rPr>
                <w:lang w:val="en-US"/>
              </w:rPr>
              <w:t>DB19C</w:t>
            </w:r>
          </w:p>
          <w:p w14:paraId="27ED0295"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88DC0E" w14:textId="77777777" w:rsidR="0051497A" w:rsidRDefault="0051497A" w:rsidP="00D771F0">
            <w:r>
              <w:rPr>
                <w:lang w:val="en-US"/>
              </w:rPr>
              <w:t xml:space="preserve">Imbracaminte de beton asfaltic cu agregat mare, executata la cald, in grosime de 6,0 cm, cu asternere manuala </w:t>
            </w:r>
            <w:r>
              <w:rPr>
                <w:rFonts w:ascii="Times New Roman CYR" w:hAnsi="Times New Roman CYR" w:cs="Times New Roman CYR"/>
                <w:sz w:val="16"/>
                <w:szCs w:val="16"/>
                <w:lang w:val="en-US"/>
              </w:rPr>
              <w:t xml:space="preserve"> </w:t>
            </w:r>
          </w:p>
          <w:p w14:paraId="7F6EDB5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E101FA"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515B335" w14:textId="77777777" w:rsidR="0051497A" w:rsidRDefault="0051497A" w:rsidP="00D771F0">
            <w:pPr>
              <w:jc w:val="center"/>
            </w:pPr>
            <w:r>
              <w:rPr>
                <w:lang w:val="en-US"/>
              </w:rPr>
              <w:t>127,5000</w:t>
            </w:r>
          </w:p>
        </w:tc>
      </w:tr>
      <w:tr w:rsidR="0051497A" w14:paraId="0D568F9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381477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9FD6E7" w14:textId="77777777" w:rsidR="0051497A" w:rsidRDefault="0051497A" w:rsidP="00D771F0">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C0455FA" w14:textId="77777777" w:rsidR="0051497A" w:rsidRDefault="0051497A" w:rsidP="00D771F0">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D632D8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0D6D92E" w14:textId="77777777" w:rsidR="0051497A" w:rsidRDefault="0051497A" w:rsidP="00D771F0">
            <w:r>
              <w:rPr>
                <w:lang w:val="en-US"/>
              </w:rPr>
              <w:t>20,4000</w:t>
            </w:r>
          </w:p>
        </w:tc>
      </w:tr>
      <w:tr w:rsidR="0051497A" w14:paraId="5A1F38D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CF00C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5C9360" w14:textId="77777777" w:rsidR="0051497A" w:rsidRDefault="0051497A" w:rsidP="00D771F0">
            <w:pPr>
              <w:jc w:val="center"/>
            </w:pPr>
            <w:r>
              <w:rPr>
                <w:sz w:val="16"/>
                <w:szCs w:val="16"/>
                <w:lang w:val="en-US"/>
              </w:rPr>
              <w:t>111100010001310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68EAA9B" w14:textId="77777777" w:rsidR="0051497A" w:rsidRDefault="0051497A" w:rsidP="00D771F0">
            <w:r>
              <w:rPr>
                <w:lang w:val="en-US"/>
              </w:rPr>
              <w:t>Mixtura asfaltica preparata la cald cu agregate mari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33E941" w14:textId="77777777" w:rsidR="0051497A" w:rsidRDefault="0051497A" w:rsidP="00D771F0">
            <w:r>
              <w:rPr>
                <w:lang w:val="en-US"/>
              </w:rPr>
              <w:t>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488407F" w14:textId="77777777" w:rsidR="0051497A" w:rsidRDefault="0051497A" w:rsidP="00D771F0">
            <w:r>
              <w:rPr>
                <w:lang w:val="en-US"/>
              </w:rPr>
              <w:t>17,9775</w:t>
            </w:r>
          </w:p>
        </w:tc>
      </w:tr>
      <w:tr w:rsidR="0051497A" w14:paraId="471368C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AD3FE0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C5F4D1" w14:textId="77777777" w:rsidR="0051497A" w:rsidRDefault="0051497A" w:rsidP="00D771F0">
            <w:pPr>
              <w:jc w:val="center"/>
            </w:pPr>
            <w:r>
              <w:rPr>
                <w:sz w:val="16"/>
                <w:szCs w:val="16"/>
                <w:lang w:val="en-US"/>
              </w:rPr>
              <w:t>1421102200000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24DC354" w14:textId="77777777" w:rsidR="0051497A" w:rsidRDefault="0051497A" w:rsidP="00D771F0">
            <w:r>
              <w:rPr>
                <w:lang w:val="en-US"/>
              </w:rPr>
              <w:t>Nisip bitumat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C4B3958" w14:textId="77777777" w:rsidR="0051497A" w:rsidRDefault="0051497A" w:rsidP="00D771F0">
            <w:r>
              <w:rPr>
                <w:lang w:val="en-US"/>
              </w:rPr>
              <w:t>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CE3B7E9" w14:textId="77777777" w:rsidR="0051497A" w:rsidRDefault="0051497A" w:rsidP="00D771F0">
            <w:r>
              <w:rPr>
                <w:lang w:val="en-US"/>
              </w:rPr>
              <w:t>0,3825</w:t>
            </w:r>
          </w:p>
        </w:tc>
      </w:tr>
      <w:tr w:rsidR="0051497A" w14:paraId="63A7DA4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A7227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E1DAFC" w14:textId="77777777" w:rsidR="0051497A" w:rsidRDefault="0051497A" w:rsidP="00D771F0">
            <w:pPr>
              <w:jc w:val="center"/>
            </w:pPr>
            <w:r>
              <w:rPr>
                <w:sz w:val="16"/>
                <w:szCs w:val="16"/>
                <w:lang w:val="en-US"/>
              </w:rPr>
              <w:t>2710603420375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F9AF8BE" w14:textId="77777777" w:rsidR="0051497A" w:rsidRDefault="0051497A" w:rsidP="00D771F0">
            <w:r>
              <w:rPr>
                <w:lang w:val="en-US"/>
              </w:rPr>
              <w:t>Otel patrat lam.cald lt = 50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459352"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331AC32" w14:textId="77777777" w:rsidR="0051497A" w:rsidRDefault="0051497A" w:rsidP="00D771F0">
            <w:r>
              <w:rPr>
                <w:lang w:val="en-US"/>
              </w:rPr>
              <w:t>2,0400</w:t>
            </w:r>
          </w:p>
        </w:tc>
      </w:tr>
      <w:tr w:rsidR="0051497A" w14:paraId="16CB995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6E712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F87D79" w14:textId="77777777" w:rsidR="0051497A" w:rsidRDefault="0051497A" w:rsidP="00D771F0">
            <w:pPr>
              <w:jc w:val="center"/>
            </w:pPr>
            <w:r>
              <w:rPr>
                <w:sz w:val="16"/>
                <w:szCs w:val="16"/>
                <w:lang w:val="en-US"/>
              </w:rPr>
              <w:t>2952240004010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3F278A7" w14:textId="77777777" w:rsidR="0051497A" w:rsidRDefault="0051497A" w:rsidP="00D771F0">
            <w:r>
              <w:rPr>
                <w:lang w:val="en-US"/>
              </w:rPr>
              <w:t>Compactor static autopropulsat cu rulouri valturi  R 8-14 de 14tf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80B758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AA7EA11" w14:textId="77777777" w:rsidR="0051497A" w:rsidRDefault="0051497A" w:rsidP="00D771F0">
            <w:r>
              <w:rPr>
                <w:lang w:val="en-US"/>
              </w:rPr>
              <w:t>2,1165</w:t>
            </w:r>
          </w:p>
        </w:tc>
      </w:tr>
      <w:tr w:rsidR="0051497A" w14:paraId="76675B2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BC59E1B" w14:textId="77777777" w:rsidR="0051497A" w:rsidRDefault="0051497A" w:rsidP="00D771F0">
            <w:r>
              <w:rPr>
                <w:lang w:val="en-US"/>
              </w:rPr>
              <w:t>74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74F37F2" w14:textId="77777777" w:rsidR="0051497A" w:rsidRDefault="0051497A" w:rsidP="00D771F0">
            <w:r>
              <w:rPr>
                <w:lang w:val="en-US"/>
              </w:rPr>
              <w:t>DB16D</w:t>
            </w:r>
          </w:p>
          <w:p w14:paraId="0521F2FE"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73B6F8" w14:textId="77777777" w:rsidR="0051497A" w:rsidRDefault="0051497A" w:rsidP="00D771F0">
            <w:r>
              <w:rPr>
                <w:lang w:val="en-US"/>
              </w:rPr>
              <w:t xml:space="preserve">Imbracaminte de beton asfaltic cu agregate marunte, executata la cald, in groosime de 4,0 cm, cu asternere manuala </w:t>
            </w:r>
            <w:r>
              <w:rPr>
                <w:rFonts w:ascii="Times New Roman CYR" w:hAnsi="Times New Roman CYR" w:cs="Times New Roman CYR"/>
                <w:sz w:val="16"/>
                <w:szCs w:val="16"/>
                <w:lang w:val="en-US"/>
              </w:rPr>
              <w:t xml:space="preserve"> </w:t>
            </w:r>
          </w:p>
          <w:p w14:paraId="2C3F0084"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803992E"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18404C" w14:textId="77777777" w:rsidR="0051497A" w:rsidRDefault="0051497A" w:rsidP="00D771F0">
            <w:pPr>
              <w:jc w:val="center"/>
            </w:pPr>
            <w:r>
              <w:rPr>
                <w:lang w:val="en-US"/>
              </w:rPr>
              <w:t>127,5000</w:t>
            </w:r>
          </w:p>
        </w:tc>
      </w:tr>
      <w:tr w:rsidR="0051497A" w14:paraId="72C741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61FF1A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87813E" w14:textId="77777777" w:rsidR="0051497A" w:rsidRDefault="0051497A" w:rsidP="00D771F0">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760A0D" w14:textId="77777777" w:rsidR="0051497A" w:rsidRDefault="0051497A" w:rsidP="00D771F0">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26C8F7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9C84336" w14:textId="77777777" w:rsidR="0051497A" w:rsidRDefault="0051497A" w:rsidP="00D771F0">
            <w:r>
              <w:rPr>
                <w:lang w:val="en-US"/>
              </w:rPr>
              <w:t>15,3000</w:t>
            </w:r>
          </w:p>
        </w:tc>
      </w:tr>
      <w:tr w:rsidR="0051497A" w14:paraId="5F84B59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396D6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27D552" w14:textId="77777777" w:rsidR="0051497A" w:rsidRDefault="0051497A" w:rsidP="00D771F0">
            <w:pPr>
              <w:jc w:val="center"/>
            </w:pPr>
            <w:r>
              <w:rPr>
                <w:sz w:val="16"/>
                <w:szCs w:val="16"/>
                <w:lang w:val="en-US"/>
              </w:rPr>
              <w:t>111100010001311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A2FAC1D" w14:textId="77777777" w:rsidR="0051497A" w:rsidRDefault="0051497A" w:rsidP="00D771F0">
            <w:r>
              <w:rPr>
                <w:lang w:val="en-US"/>
              </w:rPr>
              <w:t>Mixtura asfaltica preparata la cald cu agregate marunte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1EAC201" w14:textId="77777777" w:rsidR="0051497A" w:rsidRDefault="0051497A" w:rsidP="00D771F0">
            <w:r>
              <w:rPr>
                <w:lang w:val="en-US"/>
              </w:rPr>
              <w:t>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62188AA" w14:textId="77777777" w:rsidR="0051497A" w:rsidRDefault="0051497A" w:rsidP="00D771F0">
            <w:r>
              <w:rPr>
                <w:lang w:val="en-US"/>
              </w:rPr>
              <w:t>11,9850</w:t>
            </w:r>
          </w:p>
        </w:tc>
      </w:tr>
      <w:tr w:rsidR="0051497A" w14:paraId="2C4BE71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137B89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B1B5C0" w14:textId="77777777" w:rsidR="0051497A" w:rsidRDefault="0051497A" w:rsidP="00D771F0">
            <w:pPr>
              <w:jc w:val="center"/>
            </w:pPr>
            <w:r>
              <w:rPr>
                <w:sz w:val="16"/>
                <w:szCs w:val="16"/>
                <w:lang w:val="en-US"/>
              </w:rPr>
              <w:t>1421102200000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9965D5F" w14:textId="77777777" w:rsidR="0051497A" w:rsidRDefault="0051497A" w:rsidP="00D771F0">
            <w:r>
              <w:rPr>
                <w:lang w:val="en-US"/>
              </w:rPr>
              <w:t>Nisip bitumat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888C38E" w14:textId="77777777" w:rsidR="0051497A" w:rsidRDefault="0051497A" w:rsidP="00D771F0">
            <w:r>
              <w:rPr>
                <w:lang w:val="en-US"/>
              </w:rPr>
              <w:t>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1C2E15A" w14:textId="77777777" w:rsidR="0051497A" w:rsidRDefault="0051497A" w:rsidP="00D771F0">
            <w:r>
              <w:rPr>
                <w:lang w:val="en-US"/>
              </w:rPr>
              <w:t>0,3825</w:t>
            </w:r>
          </w:p>
        </w:tc>
      </w:tr>
      <w:tr w:rsidR="0051497A" w14:paraId="7C6ABB8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6EDAD2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17D648" w14:textId="77777777" w:rsidR="0051497A" w:rsidRDefault="0051497A" w:rsidP="00D771F0">
            <w:pPr>
              <w:jc w:val="center"/>
            </w:pPr>
            <w:r>
              <w:rPr>
                <w:sz w:val="16"/>
                <w:szCs w:val="16"/>
                <w:lang w:val="en-US"/>
              </w:rPr>
              <w:t>2710603420379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8845569" w14:textId="77777777" w:rsidR="0051497A" w:rsidRDefault="0051497A" w:rsidP="00D771F0">
            <w:r>
              <w:rPr>
                <w:lang w:val="en-US"/>
              </w:rPr>
              <w:t>Otel patrat lam.cald lt = 30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7CD5B0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C2A4374" w14:textId="77777777" w:rsidR="0051497A" w:rsidRDefault="0051497A" w:rsidP="00D771F0">
            <w:r>
              <w:rPr>
                <w:lang w:val="en-US"/>
              </w:rPr>
              <w:t>1,4025</w:t>
            </w:r>
          </w:p>
        </w:tc>
      </w:tr>
      <w:tr w:rsidR="0051497A" w14:paraId="6B893DA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5A892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1809DF" w14:textId="77777777" w:rsidR="0051497A" w:rsidRDefault="0051497A" w:rsidP="00D771F0">
            <w:pPr>
              <w:jc w:val="center"/>
            </w:pPr>
            <w:r>
              <w:rPr>
                <w:sz w:val="16"/>
                <w:szCs w:val="16"/>
                <w:lang w:val="en-US"/>
              </w:rPr>
              <w:t>2952240004010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83F9011" w14:textId="77777777" w:rsidR="0051497A" w:rsidRDefault="0051497A" w:rsidP="00D771F0">
            <w:r>
              <w:rPr>
                <w:lang w:val="en-US"/>
              </w:rPr>
              <w:t>Compactor static autopropulsat cu rulouri valturi  R 8-14 de 14tf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86D72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4F80FF6" w14:textId="77777777" w:rsidR="0051497A" w:rsidRDefault="0051497A" w:rsidP="00D771F0">
            <w:r>
              <w:rPr>
                <w:lang w:val="en-US"/>
              </w:rPr>
              <w:t>1,4535</w:t>
            </w:r>
          </w:p>
        </w:tc>
      </w:tr>
      <w:tr w:rsidR="0051497A" w14:paraId="66D5D844" w14:textId="77777777" w:rsidTr="0051497A">
        <w:tc>
          <w:tcPr>
            <w:tcW w:w="709" w:type="dxa"/>
            <w:tcBorders>
              <w:top w:val="single" w:sz="4" w:space="0" w:color="000000"/>
              <w:left w:val="single" w:sz="6" w:space="0" w:color="000000"/>
              <w:bottom w:val="nil"/>
              <w:right w:val="nil"/>
            </w:tcBorders>
            <w:tcMar>
              <w:left w:w="108" w:type="dxa"/>
              <w:right w:w="108" w:type="dxa"/>
            </w:tcMar>
          </w:tcPr>
          <w:p w14:paraId="0B106361"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EC13D02"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264E351E" w14:textId="77777777" w:rsidR="0051497A" w:rsidRDefault="0051497A" w:rsidP="00D771F0">
            <w:pPr>
              <w:rPr>
                <w:sz w:val="8"/>
                <w:szCs w:val="8"/>
                <w:lang w:val="en-US"/>
              </w:rPr>
            </w:pPr>
          </w:p>
          <w:p w14:paraId="21588D00" w14:textId="77777777" w:rsidR="0051497A" w:rsidRDefault="0051497A" w:rsidP="00D771F0">
            <w:pPr>
              <w:rPr>
                <w:sz w:val="8"/>
                <w:szCs w:val="8"/>
                <w:lang w:val="en-US"/>
              </w:rPr>
            </w:pPr>
          </w:p>
          <w:p w14:paraId="5D260F51"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182679DC"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171DA1D3" w14:textId="77777777" w:rsidR="0051497A" w:rsidRDefault="0051497A" w:rsidP="00D771F0">
            <w:pPr>
              <w:rPr>
                <w:sz w:val="8"/>
                <w:szCs w:val="8"/>
                <w:lang w:val="en-US"/>
              </w:rPr>
            </w:pPr>
          </w:p>
        </w:tc>
      </w:tr>
      <w:tr w:rsidR="0051497A" w14:paraId="7F07A54F"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4D6A6E2"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9CD0172"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38BD47FC"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507F52A8"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3F92D524" w14:textId="77777777" w:rsidR="0051497A" w:rsidRDefault="0051497A" w:rsidP="00D771F0">
            <w:pPr>
              <w:rPr>
                <w:lang w:val="en-US"/>
              </w:rPr>
            </w:pPr>
          </w:p>
        </w:tc>
      </w:tr>
      <w:tr w:rsidR="0051497A" w14:paraId="54D27325"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35DC2BB"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F04638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66A81CB"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3F01FD1F" w14:textId="77777777" w:rsidR="0051497A" w:rsidRDefault="0051497A" w:rsidP="00D771F0">
            <w:r>
              <w:rPr>
                <w:b/>
                <w:bCs/>
                <w:lang w:val="en-US"/>
              </w:rPr>
              <w:t xml:space="preserve">Total </w:t>
            </w:r>
            <w:r>
              <w:rPr>
                <w:b/>
                <w:bCs/>
                <w:sz w:val="22"/>
                <w:szCs w:val="22"/>
                <w:lang w:val="en-US"/>
              </w:rPr>
              <w:t>Demolarea si restabilirea drumului de asfalt: 127.5 m2 [permanent]</w:t>
            </w:r>
          </w:p>
        </w:tc>
        <w:tc>
          <w:tcPr>
            <w:tcW w:w="1305" w:type="dxa"/>
            <w:tcBorders>
              <w:top w:val="single" w:sz="4" w:space="0" w:color="000000"/>
              <w:left w:val="nil"/>
              <w:bottom w:val="single" w:sz="4" w:space="0" w:color="000000"/>
              <w:right w:val="nil"/>
            </w:tcBorders>
            <w:tcMar>
              <w:left w:w="108" w:type="dxa"/>
              <w:right w:w="108" w:type="dxa"/>
            </w:tcMar>
          </w:tcPr>
          <w:p w14:paraId="4A5866D4"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3C6DA151" w14:textId="77777777" w:rsidR="0051497A" w:rsidRDefault="0051497A" w:rsidP="00D771F0">
            <w:pPr>
              <w:rPr>
                <w:lang w:val="en-US"/>
              </w:rPr>
            </w:pPr>
          </w:p>
        </w:tc>
      </w:tr>
      <w:tr w:rsidR="0051497A" w14:paraId="716A5590" w14:textId="77777777" w:rsidTr="0051497A">
        <w:tc>
          <w:tcPr>
            <w:tcW w:w="709" w:type="dxa"/>
            <w:tcBorders>
              <w:top w:val="nil"/>
              <w:left w:val="single" w:sz="6" w:space="0" w:color="000000"/>
              <w:bottom w:val="nil"/>
              <w:right w:val="nil"/>
            </w:tcBorders>
            <w:tcMar>
              <w:left w:w="108" w:type="dxa"/>
              <w:right w:w="108" w:type="dxa"/>
            </w:tcMar>
          </w:tcPr>
          <w:p w14:paraId="289840AA"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3F574A6"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2A88FBAB" w14:textId="77777777" w:rsidR="0051497A" w:rsidRDefault="0051497A" w:rsidP="00D771F0">
            <w:r>
              <w:rPr>
                <w:b/>
                <w:bCs/>
                <w:sz w:val="22"/>
                <w:szCs w:val="22"/>
                <w:lang w:val="en-US"/>
              </w:rPr>
              <w:t>2.7. Demolarea si restabilirea drumului de asfalt 809m2 [temporar]</w:t>
            </w:r>
          </w:p>
          <w:p w14:paraId="642B903B"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764921B7"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6E9F541A" w14:textId="77777777" w:rsidR="0051497A" w:rsidRDefault="0051497A" w:rsidP="00D771F0">
            <w:pPr>
              <w:rPr>
                <w:lang w:val="en-US"/>
              </w:rPr>
            </w:pPr>
          </w:p>
        </w:tc>
      </w:tr>
      <w:tr w:rsidR="0051497A" w14:paraId="24B5211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76179B7" w14:textId="77777777" w:rsidR="0051497A" w:rsidRDefault="0051497A" w:rsidP="00D771F0">
            <w:r>
              <w:rPr>
                <w:lang w:val="en-US"/>
              </w:rPr>
              <w:t>75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1871376" w14:textId="77777777" w:rsidR="0051497A" w:rsidRDefault="0051497A" w:rsidP="00D771F0">
            <w:r>
              <w:rPr>
                <w:lang w:val="en-US"/>
              </w:rPr>
              <w:t>TsC54B</w:t>
            </w:r>
          </w:p>
          <w:p w14:paraId="06024F4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1A79C6D"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3628C85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9A2A56"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6570DB2" w14:textId="77777777" w:rsidR="0051497A" w:rsidRDefault="0051497A" w:rsidP="00D771F0">
            <w:pPr>
              <w:jc w:val="center"/>
            </w:pPr>
            <w:r>
              <w:rPr>
                <w:lang w:val="en-US"/>
              </w:rPr>
              <w:t>210,3400</w:t>
            </w:r>
          </w:p>
        </w:tc>
      </w:tr>
      <w:tr w:rsidR="0051497A" w14:paraId="1C3B4D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C2FE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98B68C"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FA00ECC"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A647E3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C4A5F6B" w14:textId="77777777" w:rsidR="0051497A" w:rsidRDefault="0051497A" w:rsidP="00D771F0">
            <w:r>
              <w:rPr>
                <w:lang w:val="en-US"/>
              </w:rPr>
              <w:t>208,2366</w:t>
            </w:r>
          </w:p>
        </w:tc>
      </w:tr>
      <w:tr w:rsidR="0051497A" w14:paraId="5EF3709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0AF33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211AA4" w14:textId="77777777" w:rsidR="0051497A" w:rsidRDefault="0051497A" w:rsidP="00D771F0">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E07A5A5" w14:textId="77777777" w:rsidR="0051497A" w:rsidRDefault="0051497A" w:rsidP="00D771F0">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66AA141"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3B918A6" w14:textId="77777777" w:rsidR="0051497A" w:rsidRDefault="0051497A" w:rsidP="00D771F0">
            <w:r>
              <w:rPr>
                <w:lang w:val="en-US"/>
              </w:rPr>
              <w:t>241,8910</w:t>
            </w:r>
          </w:p>
        </w:tc>
      </w:tr>
      <w:tr w:rsidR="0051497A" w14:paraId="5D25C46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3269D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12CD38"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D57CA10"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BEFB73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655302C" w14:textId="77777777" w:rsidR="0051497A" w:rsidRDefault="0051497A" w:rsidP="00D771F0">
            <w:r>
              <w:rPr>
                <w:lang w:val="en-US"/>
              </w:rPr>
              <w:t>21,0340</w:t>
            </w:r>
          </w:p>
        </w:tc>
      </w:tr>
      <w:tr w:rsidR="0051497A" w14:paraId="0FC589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EB802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A01383"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5195D09"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912F0F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6B2431D" w14:textId="77777777" w:rsidR="0051497A" w:rsidRDefault="0051497A" w:rsidP="00D771F0">
            <w:r>
              <w:rPr>
                <w:lang w:val="en-US"/>
              </w:rPr>
              <w:t>44,1714</w:t>
            </w:r>
          </w:p>
        </w:tc>
      </w:tr>
      <w:tr w:rsidR="0051497A" w14:paraId="235D32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2B59F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260B94"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896F9DE"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2FC8FF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E2BDA28" w14:textId="77777777" w:rsidR="0051497A" w:rsidRDefault="0051497A" w:rsidP="00D771F0">
            <w:r>
              <w:rPr>
                <w:lang w:val="en-US"/>
              </w:rPr>
              <w:t>88,3428</w:t>
            </w:r>
          </w:p>
        </w:tc>
      </w:tr>
      <w:tr w:rsidR="0051497A" w14:paraId="510618D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95A0B83" w14:textId="77777777" w:rsidR="0051497A" w:rsidRDefault="0051497A" w:rsidP="00D771F0">
            <w:r>
              <w:rPr>
                <w:lang w:val="en-US"/>
              </w:rPr>
              <w:t>76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E787868" w14:textId="77777777" w:rsidR="0051497A" w:rsidRDefault="0051497A" w:rsidP="00D771F0">
            <w:r>
              <w:rPr>
                <w:lang w:val="en-US"/>
              </w:rPr>
              <w:t>TsC54A</w:t>
            </w:r>
          </w:p>
          <w:p w14:paraId="0EB00321"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174B832"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45CB1A4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BBCD8B"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C9065F" w14:textId="77777777" w:rsidR="0051497A" w:rsidRDefault="0051497A" w:rsidP="00D771F0">
            <w:pPr>
              <w:jc w:val="center"/>
            </w:pPr>
            <w:r>
              <w:rPr>
                <w:lang w:val="en-US"/>
              </w:rPr>
              <w:t>1 456,2000</w:t>
            </w:r>
          </w:p>
        </w:tc>
      </w:tr>
      <w:tr w:rsidR="0051497A" w14:paraId="11A2BB4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F2ED8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8E5711"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2AEDB8D"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2988C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717BAE" w14:textId="77777777" w:rsidR="0051497A" w:rsidRDefault="0051497A" w:rsidP="00D771F0">
            <w:r>
              <w:rPr>
                <w:lang w:val="en-US"/>
              </w:rPr>
              <w:t>1 310,5800</w:t>
            </w:r>
          </w:p>
        </w:tc>
      </w:tr>
      <w:tr w:rsidR="0051497A" w14:paraId="6F0CD5F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F81A7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1C287E"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24A1468"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EFDC12E"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7E8F506" w14:textId="77777777" w:rsidR="0051497A" w:rsidRDefault="0051497A" w:rsidP="00D771F0">
            <w:r>
              <w:rPr>
                <w:lang w:val="en-US"/>
              </w:rPr>
              <w:t>1 601,8200</w:t>
            </w:r>
          </w:p>
        </w:tc>
      </w:tr>
      <w:tr w:rsidR="0051497A" w14:paraId="43311CF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7A8A4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179C30"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6CFA178"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6727619"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0298070" w14:textId="77777777" w:rsidR="0051497A" w:rsidRDefault="0051497A" w:rsidP="00D771F0">
            <w:r>
              <w:rPr>
                <w:lang w:val="en-US"/>
              </w:rPr>
              <w:t>145,6200</w:t>
            </w:r>
          </w:p>
        </w:tc>
      </w:tr>
      <w:tr w:rsidR="0051497A" w14:paraId="17D08C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31B04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44B7F6"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E52313B"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2378E9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66B8E8" w14:textId="77777777" w:rsidR="0051497A" w:rsidRDefault="0051497A" w:rsidP="00D771F0">
            <w:r>
              <w:rPr>
                <w:lang w:val="en-US"/>
              </w:rPr>
              <w:t>305,8020</w:t>
            </w:r>
          </w:p>
        </w:tc>
      </w:tr>
      <w:tr w:rsidR="0051497A" w14:paraId="0B9A9B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97AF3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2AD628"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A66A74E"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2D2F0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3721BA0" w14:textId="77777777" w:rsidR="0051497A" w:rsidRDefault="0051497A" w:rsidP="00D771F0">
            <w:r>
              <w:rPr>
                <w:lang w:val="en-US"/>
              </w:rPr>
              <w:t>611,6040</w:t>
            </w:r>
          </w:p>
        </w:tc>
      </w:tr>
      <w:tr w:rsidR="0051497A" w14:paraId="62399F11" w14:textId="77777777" w:rsidTr="0051497A">
        <w:tc>
          <w:tcPr>
            <w:tcW w:w="709" w:type="dxa"/>
            <w:tcBorders>
              <w:top w:val="single" w:sz="4" w:space="0" w:color="000000"/>
              <w:left w:val="single" w:sz="6" w:space="0" w:color="000000"/>
              <w:bottom w:val="nil"/>
              <w:right w:val="nil"/>
            </w:tcBorders>
            <w:tcMar>
              <w:left w:w="108" w:type="dxa"/>
              <w:right w:w="108" w:type="dxa"/>
            </w:tcMar>
          </w:tcPr>
          <w:p w14:paraId="453FBCDA"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93CD72E"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6E17CD56" w14:textId="77777777" w:rsidR="0051497A" w:rsidRDefault="0051497A" w:rsidP="00D771F0">
            <w:pPr>
              <w:rPr>
                <w:sz w:val="8"/>
                <w:szCs w:val="8"/>
                <w:lang w:val="en-US"/>
              </w:rPr>
            </w:pPr>
          </w:p>
          <w:p w14:paraId="222D3CFA" w14:textId="77777777" w:rsidR="0051497A" w:rsidRDefault="0051497A" w:rsidP="00D771F0">
            <w:pPr>
              <w:rPr>
                <w:sz w:val="8"/>
                <w:szCs w:val="8"/>
                <w:lang w:val="en-US"/>
              </w:rPr>
            </w:pPr>
          </w:p>
          <w:p w14:paraId="3C89097A"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703D722C"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0051EE8F" w14:textId="77777777" w:rsidR="0051497A" w:rsidRDefault="0051497A" w:rsidP="00D771F0">
            <w:pPr>
              <w:rPr>
                <w:sz w:val="8"/>
                <w:szCs w:val="8"/>
                <w:lang w:val="en-US"/>
              </w:rPr>
            </w:pPr>
          </w:p>
        </w:tc>
      </w:tr>
      <w:tr w:rsidR="0051497A" w14:paraId="1905585E"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7983514"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53929B2"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7D013494"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324B0455"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02F20062" w14:textId="77777777" w:rsidR="0051497A" w:rsidRDefault="0051497A" w:rsidP="00D771F0">
            <w:pPr>
              <w:rPr>
                <w:lang w:val="en-US"/>
              </w:rPr>
            </w:pPr>
          </w:p>
        </w:tc>
      </w:tr>
      <w:tr w:rsidR="0051497A" w14:paraId="3A75F5B1"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D1BBA6E"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BCC0C37"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DFD765E"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0FB2CC91" w14:textId="77777777" w:rsidR="0051497A" w:rsidRDefault="0051497A" w:rsidP="00D771F0">
            <w:r>
              <w:rPr>
                <w:b/>
                <w:bCs/>
                <w:lang w:val="en-US"/>
              </w:rPr>
              <w:t xml:space="preserve">Total </w:t>
            </w:r>
            <w:r>
              <w:rPr>
                <w:b/>
                <w:bCs/>
                <w:sz w:val="22"/>
                <w:szCs w:val="22"/>
                <w:lang w:val="en-US"/>
              </w:rPr>
              <w:t xml:space="preserve">Demolarea si restabilirea drumului de asfalt </w:t>
            </w:r>
            <w:r>
              <w:rPr>
                <w:b/>
                <w:bCs/>
                <w:sz w:val="22"/>
                <w:szCs w:val="22"/>
                <w:lang w:val="en-US"/>
              </w:rPr>
              <w:lastRenderedPageBreak/>
              <w:t>809m2 [temporar]</w:t>
            </w:r>
          </w:p>
        </w:tc>
        <w:tc>
          <w:tcPr>
            <w:tcW w:w="1305" w:type="dxa"/>
            <w:tcBorders>
              <w:top w:val="single" w:sz="4" w:space="0" w:color="000000"/>
              <w:left w:val="nil"/>
              <w:bottom w:val="single" w:sz="4" w:space="0" w:color="000000"/>
              <w:right w:val="nil"/>
            </w:tcBorders>
            <w:tcMar>
              <w:left w:w="108" w:type="dxa"/>
              <w:right w:w="108" w:type="dxa"/>
            </w:tcMar>
          </w:tcPr>
          <w:p w14:paraId="595E970A" w14:textId="77777777" w:rsidR="0051497A" w:rsidRDefault="0051497A" w:rsidP="00D771F0">
            <w:r>
              <w:rPr>
                <w:b/>
                <w:bCs/>
                <w:lang w:val="en-US"/>
              </w:rPr>
              <w:lastRenderedPageBreak/>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1CD53599" w14:textId="77777777" w:rsidR="0051497A" w:rsidRDefault="0051497A" w:rsidP="00D771F0">
            <w:pPr>
              <w:rPr>
                <w:lang w:val="en-US"/>
              </w:rPr>
            </w:pPr>
          </w:p>
        </w:tc>
      </w:tr>
      <w:tr w:rsidR="0051497A" w14:paraId="352FBD62" w14:textId="77777777" w:rsidTr="0051497A">
        <w:tc>
          <w:tcPr>
            <w:tcW w:w="709" w:type="dxa"/>
            <w:tcBorders>
              <w:top w:val="nil"/>
              <w:left w:val="single" w:sz="6" w:space="0" w:color="000000"/>
              <w:bottom w:val="nil"/>
              <w:right w:val="nil"/>
            </w:tcBorders>
            <w:tcMar>
              <w:left w:w="108" w:type="dxa"/>
              <w:right w:w="108" w:type="dxa"/>
            </w:tcMar>
          </w:tcPr>
          <w:p w14:paraId="5A5F493D" w14:textId="77777777" w:rsidR="0051497A" w:rsidRDefault="0051497A" w:rsidP="00D771F0">
            <w:pPr>
              <w:jc w:val="center"/>
            </w:pPr>
            <w:r>
              <w:rPr>
                <w:lang w:val="en-US"/>
              </w:rPr>
              <w:lastRenderedPageBreak/>
              <w:t xml:space="preserve"> </w:t>
            </w:r>
          </w:p>
        </w:tc>
        <w:tc>
          <w:tcPr>
            <w:tcW w:w="1275" w:type="dxa"/>
            <w:gridSpan w:val="2"/>
            <w:tcBorders>
              <w:top w:val="nil"/>
              <w:left w:val="single" w:sz="6" w:space="0" w:color="000000"/>
              <w:bottom w:val="nil"/>
              <w:right w:val="nil"/>
            </w:tcBorders>
            <w:tcMar>
              <w:left w:w="108" w:type="dxa"/>
              <w:right w:w="108" w:type="dxa"/>
            </w:tcMar>
          </w:tcPr>
          <w:p w14:paraId="14897D02"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798D7304" w14:textId="77777777" w:rsidR="0051497A" w:rsidRDefault="0051497A" w:rsidP="00D771F0">
            <w:r>
              <w:rPr>
                <w:b/>
                <w:bCs/>
                <w:sz w:val="22"/>
                <w:szCs w:val="22"/>
                <w:lang w:val="en-US"/>
              </w:rPr>
              <w:t>2.8. Demolarea si restabilirea drumului de beton armat: 16 m2</w:t>
            </w:r>
          </w:p>
          <w:p w14:paraId="4282509F"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1C5BBA75"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060CD40D" w14:textId="77777777" w:rsidR="0051497A" w:rsidRDefault="0051497A" w:rsidP="00D771F0">
            <w:pPr>
              <w:rPr>
                <w:lang w:val="en-US"/>
              </w:rPr>
            </w:pPr>
          </w:p>
        </w:tc>
      </w:tr>
      <w:tr w:rsidR="0051497A" w14:paraId="51B31B0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3811719" w14:textId="77777777" w:rsidR="0051497A" w:rsidRDefault="0051497A" w:rsidP="00D771F0">
            <w:r>
              <w:rPr>
                <w:lang w:val="en-US"/>
              </w:rPr>
              <w:t>77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A5FB9EE" w14:textId="77777777" w:rsidR="0051497A" w:rsidRDefault="0051497A" w:rsidP="00D771F0">
            <w:r>
              <w:rPr>
                <w:lang w:val="en-US"/>
              </w:rPr>
              <w:t>DG06A</w:t>
            </w:r>
          </w:p>
          <w:p w14:paraId="156C9A82"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27025CD" w14:textId="77777777" w:rsidR="0051497A" w:rsidRDefault="0051497A" w:rsidP="00D771F0">
            <w:r>
              <w:rPr>
                <w:lang w:val="en-US"/>
              </w:rPr>
              <w:t>Spargerea si desfacerea  betonului de ciment pe suprafete limitate, pentru pozarea, conductelor,  etc., executate in imbracaminti carosabile</w:t>
            </w:r>
            <w:r>
              <w:rPr>
                <w:rFonts w:ascii="Times New Roman CYR" w:hAnsi="Times New Roman CYR" w:cs="Times New Roman CYR"/>
                <w:sz w:val="16"/>
                <w:szCs w:val="16"/>
                <w:lang w:val="en-US"/>
              </w:rPr>
              <w:t xml:space="preserve"> </w:t>
            </w:r>
          </w:p>
          <w:p w14:paraId="2366E24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033EC5"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8BE3E8" w14:textId="77777777" w:rsidR="0051497A" w:rsidRDefault="0051497A" w:rsidP="00D771F0">
            <w:pPr>
              <w:jc w:val="center"/>
            </w:pPr>
            <w:r>
              <w:rPr>
                <w:lang w:val="en-US"/>
              </w:rPr>
              <w:t>1,6000</w:t>
            </w:r>
          </w:p>
        </w:tc>
      </w:tr>
      <w:tr w:rsidR="0051497A" w14:paraId="4FFB947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F212DB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E3B294"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8469D3A"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80A7C29"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549EC51" w14:textId="77777777" w:rsidR="0051497A" w:rsidRDefault="0051497A" w:rsidP="00D771F0">
            <w:r>
              <w:rPr>
                <w:lang w:val="en-US"/>
              </w:rPr>
              <w:t>6,7520</w:t>
            </w:r>
          </w:p>
        </w:tc>
      </w:tr>
      <w:tr w:rsidR="0051497A" w14:paraId="00AF524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17BD6E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EF1EF4" w14:textId="77777777" w:rsidR="0051497A" w:rsidRDefault="0051497A" w:rsidP="00D771F0">
            <w:pPr>
              <w:jc w:val="center"/>
            </w:pPr>
            <w:r>
              <w:rPr>
                <w:sz w:val="16"/>
                <w:szCs w:val="16"/>
                <w:lang w:val="en-US"/>
              </w:rPr>
              <w:t>2912340002509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E832660" w14:textId="77777777" w:rsidR="0051497A" w:rsidRDefault="0051497A" w:rsidP="00D771F0">
            <w:r>
              <w:rPr>
                <w:lang w:val="en-US"/>
              </w:rPr>
              <w:t>Motocompresor mobil de aer de joasa presiune, debit 4,0 - 5,9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863E48A"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43520C" w14:textId="77777777" w:rsidR="0051497A" w:rsidRDefault="0051497A" w:rsidP="00D771F0">
            <w:r>
              <w:rPr>
                <w:lang w:val="en-US"/>
              </w:rPr>
              <w:t>1,2800</w:t>
            </w:r>
          </w:p>
        </w:tc>
      </w:tr>
      <w:tr w:rsidR="0051497A" w14:paraId="5DFDA6A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F3C9D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940C9A" w14:textId="77777777" w:rsidR="0051497A" w:rsidRDefault="0051497A" w:rsidP="00D771F0">
            <w:pPr>
              <w:jc w:val="center"/>
            </w:pPr>
            <w:r>
              <w:rPr>
                <w:sz w:val="16"/>
                <w:szCs w:val="16"/>
                <w:lang w:val="en-US"/>
              </w:rPr>
              <w:t>2952270003380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1B42717" w14:textId="77777777" w:rsidR="0051497A" w:rsidRDefault="0051497A" w:rsidP="00D771F0">
            <w:r>
              <w:rPr>
                <w:lang w:val="en-US"/>
              </w:rPr>
              <w:t>Ciocan pneumatic 8-15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74C919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795D51" w14:textId="77777777" w:rsidR="0051497A" w:rsidRDefault="0051497A" w:rsidP="00D771F0">
            <w:r>
              <w:rPr>
                <w:lang w:val="en-US"/>
              </w:rPr>
              <w:t>1,2800</w:t>
            </w:r>
          </w:p>
        </w:tc>
      </w:tr>
      <w:tr w:rsidR="0051497A" w14:paraId="2A71E66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6EEE6F3" w14:textId="77777777" w:rsidR="0051497A" w:rsidRDefault="0051497A" w:rsidP="00D771F0">
            <w:r>
              <w:rPr>
                <w:lang w:val="en-US"/>
              </w:rPr>
              <w:t>78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1EDE67" w14:textId="77777777" w:rsidR="0051497A" w:rsidRDefault="0051497A" w:rsidP="00D771F0">
            <w:r>
              <w:rPr>
                <w:lang w:val="en-US"/>
              </w:rPr>
              <w:t>DI118</w:t>
            </w:r>
          </w:p>
          <w:p w14:paraId="1947055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A5827F"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6C8C2770"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7D1E3B4"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A195F83" w14:textId="77777777" w:rsidR="0051497A" w:rsidRDefault="0051497A" w:rsidP="00D771F0">
            <w:pPr>
              <w:jc w:val="center"/>
            </w:pPr>
            <w:r>
              <w:rPr>
                <w:lang w:val="en-US"/>
              </w:rPr>
              <w:t>1,9200</w:t>
            </w:r>
          </w:p>
        </w:tc>
      </w:tr>
      <w:tr w:rsidR="0051497A" w14:paraId="71CF4F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E9FDD2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F3C058" w14:textId="77777777" w:rsidR="0051497A" w:rsidRDefault="0051497A" w:rsidP="00D771F0">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32692A8" w14:textId="77777777" w:rsidR="0051497A" w:rsidRDefault="0051497A" w:rsidP="00D771F0">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9D53B0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44763DF" w14:textId="77777777" w:rsidR="0051497A" w:rsidRDefault="0051497A" w:rsidP="00D771F0">
            <w:r>
              <w:rPr>
                <w:lang w:val="en-US"/>
              </w:rPr>
              <w:t>0,2746</w:t>
            </w:r>
          </w:p>
        </w:tc>
      </w:tr>
      <w:tr w:rsidR="0051497A" w14:paraId="7CBBC03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262A1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2A7294" w14:textId="77777777" w:rsidR="0051497A" w:rsidRDefault="0051497A" w:rsidP="00D771F0">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F7A5BA6" w14:textId="77777777" w:rsidR="0051497A" w:rsidRDefault="0051497A" w:rsidP="00D771F0">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41ADEDF"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5E4FC9C" w14:textId="77777777" w:rsidR="0051497A" w:rsidRDefault="0051497A" w:rsidP="00D771F0">
            <w:r>
              <w:rPr>
                <w:lang w:val="en-US"/>
              </w:rPr>
              <w:t>0,0459</w:t>
            </w:r>
          </w:p>
        </w:tc>
      </w:tr>
      <w:tr w:rsidR="0051497A" w14:paraId="0EB3CE1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C9EC2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7461E9" w14:textId="77777777" w:rsidR="0051497A" w:rsidRDefault="0051497A" w:rsidP="00D771F0">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DD2321" w14:textId="77777777" w:rsidR="0051497A" w:rsidRDefault="0051497A" w:rsidP="00D771F0">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9969A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B76FC24" w14:textId="77777777" w:rsidR="0051497A" w:rsidRDefault="0051497A" w:rsidP="00D771F0">
            <w:r>
              <w:rPr>
                <w:lang w:val="en-US"/>
              </w:rPr>
              <w:t>0,0265</w:t>
            </w:r>
          </w:p>
        </w:tc>
      </w:tr>
      <w:tr w:rsidR="0051497A" w14:paraId="11BF4FA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F5259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B0BDCB" w14:textId="77777777" w:rsidR="0051497A" w:rsidRDefault="0051497A" w:rsidP="00D771F0">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46DF2B4" w14:textId="77777777" w:rsidR="0051497A" w:rsidRDefault="0051497A" w:rsidP="00D771F0">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904DB0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A545EA1" w14:textId="77777777" w:rsidR="0051497A" w:rsidRDefault="0051497A" w:rsidP="00D771F0">
            <w:r>
              <w:rPr>
                <w:lang w:val="en-US"/>
              </w:rPr>
              <w:t>0,0265</w:t>
            </w:r>
          </w:p>
        </w:tc>
      </w:tr>
      <w:tr w:rsidR="0051497A" w14:paraId="2266604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360B687" w14:textId="77777777" w:rsidR="0051497A" w:rsidRDefault="0051497A" w:rsidP="00D771F0">
            <w:r>
              <w:rPr>
                <w:lang w:val="en-US"/>
              </w:rPr>
              <w:t>79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473D98" w14:textId="77777777" w:rsidR="0051497A" w:rsidRDefault="0051497A" w:rsidP="00D771F0">
            <w:r>
              <w:rPr>
                <w:lang w:val="en-US"/>
              </w:rPr>
              <w:t>TsI51A10</w:t>
            </w:r>
          </w:p>
          <w:p w14:paraId="2812E748"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83F80AE"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37389703"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106150D"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6247B9" w14:textId="77777777" w:rsidR="0051497A" w:rsidRDefault="0051497A" w:rsidP="00D771F0">
            <w:pPr>
              <w:jc w:val="center"/>
            </w:pPr>
            <w:r>
              <w:rPr>
                <w:lang w:val="en-US"/>
              </w:rPr>
              <w:t>9,8800</w:t>
            </w:r>
          </w:p>
        </w:tc>
      </w:tr>
      <w:tr w:rsidR="0051497A" w14:paraId="0CE95BE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89002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D7A904" w14:textId="77777777" w:rsidR="0051497A" w:rsidRDefault="0051497A" w:rsidP="00D771F0">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7BD7EA" w14:textId="77777777" w:rsidR="0051497A" w:rsidRDefault="0051497A" w:rsidP="00D771F0">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417279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755AD62" w14:textId="77777777" w:rsidR="0051497A" w:rsidRDefault="0051497A" w:rsidP="00D771F0">
            <w:r>
              <w:rPr>
                <w:lang w:val="en-US"/>
              </w:rPr>
              <w:t>0,5641</w:t>
            </w:r>
          </w:p>
        </w:tc>
      </w:tr>
      <w:tr w:rsidR="0051497A" w14:paraId="1F38C47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F7845F9" w14:textId="77777777" w:rsidR="0051497A" w:rsidRDefault="0051497A" w:rsidP="00D771F0">
            <w:r>
              <w:rPr>
                <w:lang w:val="en-US"/>
              </w:rPr>
              <w:t>80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21481B" w14:textId="77777777" w:rsidR="0051497A" w:rsidRDefault="0051497A" w:rsidP="00D771F0">
            <w:r>
              <w:rPr>
                <w:lang w:val="en-US"/>
              </w:rPr>
              <w:t>TsC54A</w:t>
            </w:r>
          </w:p>
          <w:p w14:paraId="3BD82E2B"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F6FF2EC"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34C736A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8791BB"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EEAB92" w14:textId="77777777" w:rsidR="0051497A" w:rsidRDefault="0051497A" w:rsidP="00D771F0">
            <w:pPr>
              <w:jc w:val="center"/>
            </w:pPr>
            <w:r>
              <w:rPr>
                <w:lang w:val="en-US"/>
              </w:rPr>
              <w:t>31,2000</w:t>
            </w:r>
          </w:p>
        </w:tc>
      </w:tr>
      <w:tr w:rsidR="0051497A" w14:paraId="661D73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FD5436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876ECF"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B2AB01"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A571AD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AAE2710" w14:textId="77777777" w:rsidR="0051497A" w:rsidRDefault="0051497A" w:rsidP="00D771F0">
            <w:r>
              <w:rPr>
                <w:lang w:val="en-US"/>
              </w:rPr>
              <w:t>28,0800</w:t>
            </w:r>
          </w:p>
        </w:tc>
      </w:tr>
      <w:tr w:rsidR="0051497A" w14:paraId="613413B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D34BD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11E8C0" w14:textId="77777777" w:rsidR="0051497A" w:rsidRDefault="0051497A" w:rsidP="00D771F0">
            <w:pPr>
              <w:jc w:val="center"/>
            </w:pPr>
            <w:r>
              <w:rPr>
                <w:sz w:val="16"/>
                <w:szCs w:val="16"/>
                <w:lang w:val="en-US"/>
              </w:rPr>
              <w:t>1421102200525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D1ADF91" w14:textId="77777777" w:rsidR="0051497A" w:rsidRDefault="0051497A" w:rsidP="00D771F0">
            <w:r>
              <w:rPr>
                <w:lang w:val="en-US"/>
              </w:rPr>
              <w:t>Nisip sortat nespalat de riu si lacuri 0,0-7,0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AFFCB5E"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2299B36" w14:textId="77777777" w:rsidR="0051497A" w:rsidRDefault="0051497A" w:rsidP="00D771F0">
            <w:r>
              <w:rPr>
                <w:lang w:val="en-US"/>
              </w:rPr>
              <w:t>34,3200</w:t>
            </w:r>
          </w:p>
        </w:tc>
      </w:tr>
      <w:tr w:rsidR="0051497A" w14:paraId="3DFA91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5E5876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879902"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A05DCD5"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DF5C20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820661F" w14:textId="77777777" w:rsidR="0051497A" w:rsidRDefault="0051497A" w:rsidP="00D771F0">
            <w:r>
              <w:rPr>
                <w:lang w:val="en-US"/>
              </w:rPr>
              <w:t>3,1200</w:t>
            </w:r>
          </w:p>
        </w:tc>
      </w:tr>
      <w:tr w:rsidR="0051497A" w14:paraId="322DA22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A209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404846"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4218844"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5753C4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D96EDCD" w14:textId="77777777" w:rsidR="0051497A" w:rsidRDefault="0051497A" w:rsidP="00D771F0">
            <w:r>
              <w:rPr>
                <w:lang w:val="en-US"/>
              </w:rPr>
              <w:t>6,5520</w:t>
            </w:r>
          </w:p>
        </w:tc>
      </w:tr>
      <w:tr w:rsidR="0051497A" w14:paraId="4626303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B33D8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4BA806"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F79DB6C"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0E3B7FE"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166B7C" w14:textId="77777777" w:rsidR="0051497A" w:rsidRDefault="0051497A" w:rsidP="00D771F0">
            <w:r>
              <w:rPr>
                <w:lang w:val="en-US"/>
              </w:rPr>
              <w:t>13,1040</w:t>
            </w:r>
          </w:p>
        </w:tc>
      </w:tr>
      <w:tr w:rsidR="0051497A" w14:paraId="3F10D03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214825A" w14:textId="77777777" w:rsidR="0051497A" w:rsidRDefault="0051497A" w:rsidP="00D771F0">
            <w:r>
              <w:rPr>
                <w:lang w:val="en-US"/>
              </w:rPr>
              <w:t>81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D97E67" w14:textId="77777777" w:rsidR="0051497A" w:rsidRDefault="0051497A" w:rsidP="00D771F0">
            <w:r>
              <w:rPr>
                <w:lang w:val="en-US"/>
              </w:rPr>
              <w:t>TsD14A01</w:t>
            </w:r>
          </w:p>
          <w:p w14:paraId="5DD308B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40313E7" w14:textId="77777777" w:rsidR="0051497A" w:rsidRDefault="0051497A" w:rsidP="00D771F0">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051F4536"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AED640"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5E207B" w14:textId="77777777" w:rsidR="0051497A" w:rsidRDefault="0051497A" w:rsidP="00D771F0">
            <w:pPr>
              <w:jc w:val="center"/>
            </w:pPr>
            <w:r>
              <w:rPr>
                <w:lang w:val="en-US"/>
              </w:rPr>
              <w:t>11,2400</w:t>
            </w:r>
          </w:p>
        </w:tc>
      </w:tr>
      <w:tr w:rsidR="0051497A" w14:paraId="1F3267C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11D8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A20782" w14:textId="77777777" w:rsidR="0051497A" w:rsidRDefault="0051497A" w:rsidP="00D771F0">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906F487" w14:textId="77777777" w:rsidR="0051497A" w:rsidRDefault="0051497A" w:rsidP="00D771F0">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DF918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DDF6BAC" w14:textId="77777777" w:rsidR="0051497A" w:rsidRDefault="0051497A" w:rsidP="00D771F0">
            <w:r>
              <w:rPr>
                <w:lang w:val="en-US"/>
              </w:rPr>
              <w:t>11,2400</w:t>
            </w:r>
          </w:p>
        </w:tc>
      </w:tr>
      <w:tr w:rsidR="0051497A" w14:paraId="0372F0F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C4CD6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09EA5F" w14:textId="77777777" w:rsidR="0051497A" w:rsidRDefault="0051497A" w:rsidP="00D771F0">
            <w:pPr>
              <w:jc w:val="center"/>
            </w:pPr>
            <w:r>
              <w:rPr>
                <w:sz w:val="16"/>
                <w:szCs w:val="16"/>
                <w:lang w:val="en-US"/>
              </w:rPr>
              <w:t>3410540005603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F7130A1" w14:textId="77777777" w:rsidR="0051497A" w:rsidRDefault="0051497A" w:rsidP="00D771F0">
            <w:r>
              <w:rPr>
                <w:lang w:val="en-US"/>
              </w:rPr>
              <w:t>Autocisterna 5-8 t cu dispozitive de stropire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4635C8B"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2E201FD" w14:textId="77777777" w:rsidR="0051497A" w:rsidRDefault="0051497A" w:rsidP="00D771F0">
            <w:r>
              <w:rPr>
                <w:lang w:val="en-US"/>
              </w:rPr>
              <w:t>1,1240</w:t>
            </w:r>
          </w:p>
        </w:tc>
      </w:tr>
      <w:tr w:rsidR="0051497A" w14:paraId="70B5ED1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B9249EE" w14:textId="77777777" w:rsidR="0051497A" w:rsidRDefault="0051497A" w:rsidP="00D771F0">
            <w:r>
              <w:rPr>
                <w:lang w:val="en-US"/>
              </w:rPr>
              <w:t>82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2B1D61" w14:textId="77777777" w:rsidR="0051497A" w:rsidRDefault="0051497A" w:rsidP="00D771F0">
            <w:r>
              <w:rPr>
                <w:lang w:val="en-US"/>
              </w:rPr>
              <w:t>TsC54B</w:t>
            </w:r>
          </w:p>
          <w:p w14:paraId="1F12FE1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6A96DE6"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1CE9F257"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02A8A7"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0CFF96" w14:textId="77777777" w:rsidR="0051497A" w:rsidRDefault="0051497A" w:rsidP="00D771F0">
            <w:pPr>
              <w:jc w:val="center"/>
            </w:pPr>
            <w:r>
              <w:rPr>
                <w:lang w:val="en-US"/>
              </w:rPr>
              <w:t>3,2000</w:t>
            </w:r>
          </w:p>
        </w:tc>
      </w:tr>
      <w:tr w:rsidR="0051497A" w14:paraId="6A3C41C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547B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09D4AA"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6306C5A"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AB9966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CCCDCB7" w14:textId="77777777" w:rsidR="0051497A" w:rsidRDefault="0051497A" w:rsidP="00D771F0">
            <w:r>
              <w:rPr>
                <w:lang w:val="en-US"/>
              </w:rPr>
              <w:t>3,1680</w:t>
            </w:r>
          </w:p>
        </w:tc>
      </w:tr>
      <w:tr w:rsidR="0051497A" w14:paraId="7BE3321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B36A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15CEBD" w14:textId="77777777" w:rsidR="0051497A" w:rsidRDefault="0051497A" w:rsidP="00D771F0">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9A8D0F8" w14:textId="77777777" w:rsidR="0051497A" w:rsidRDefault="0051497A" w:rsidP="00D771F0">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C65AFA9"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41099A6" w14:textId="77777777" w:rsidR="0051497A" w:rsidRDefault="0051497A" w:rsidP="00D771F0">
            <w:r>
              <w:rPr>
                <w:lang w:val="en-US"/>
              </w:rPr>
              <w:t>3,6800</w:t>
            </w:r>
          </w:p>
        </w:tc>
      </w:tr>
      <w:tr w:rsidR="0051497A" w14:paraId="041996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604C24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9E845A"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F4820A6"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D1963BD"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213FE8F" w14:textId="77777777" w:rsidR="0051497A" w:rsidRDefault="0051497A" w:rsidP="00D771F0">
            <w:r>
              <w:rPr>
                <w:lang w:val="en-US"/>
              </w:rPr>
              <w:t>0,3200</w:t>
            </w:r>
          </w:p>
        </w:tc>
      </w:tr>
      <w:tr w:rsidR="0051497A" w14:paraId="67C1D6C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C0005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DA5902"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95732D"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B7049D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DCD4AF8" w14:textId="77777777" w:rsidR="0051497A" w:rsidRDefault="0051497A" w:rsidP="00D771F0">
            <w:r>
              <w:rPr>
                <w:lang w:val="en-US"/>
              </w:rPr>
              <w:t>0,6720</w:t>
            </w:r>
          </w:p>
        </w:tc>
      </w:tr>
      <w:tr w:rsidR="0051497A" w14:paraId="2362ED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5A2D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94FA9D"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65F284E"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9A3F4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77A8C3E" w14:textId="77777777" w:rsidR="0051497A" w:rsidRDefault="0051497A" w:rsidP="00D771F0">
            <w:r>
              <w:rPr>
                <w:lang w:val="en-US"/>
              </w:rPr>
              <w:t>1,3440</w:t>
            </w:r>
          </w:p>
        </w:tc>
      </w:tr>
      <w:tr w:rsidR="0051497A" w14:paraId="5D0967D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534C270" w14:textId="77777777" w:rsidR="0051497A" w:rsidRDefault="0051497A" w:rsidP="00D771F0">
            <w:r>
              <w:rPr>
                <w:lang w:val="en-US"/>
              </w:rPr>
              <w:t>83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1404C5" w14:textId="77777777" w:rsidR="0051497A" w:rsidRDefault="0051497A" w:rsidP="00D771F0">
            <w:r>
              <w:rPr>
                <w:lang w:val="en-US"/>
              </w:rPr>
              <w:t>CC03D</w:t>
            </w:r>
          </w:p>
          <w:p w14:paraId="3F0801B6"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367E9B" w14:textId="77777777" w:rsidR="0051497A" w:rsidRDefault="0051497A" w:rsidP="00D771F0">
            <w:r>
              <w:rPr>
                <w:lang w:val="en-US"/>
              </w:rPr>
              <w:t>Montare plase sudate la inaltimi mai mici sau egale cu 35 m, la constructii speciale: Plase d6mm 100x100mm 1m2/3.47kg</w:t>
            </w:r>
            <w:r>
              <w:rPr>
                <w:rFonts w:ascii="Times New Roman CYR" w:hAnsi="Times New Roman CYR" w:cs="Times New Roman CYR"/>
                <w:sz w:val="16"/>
                <w:szCs w:val="16"/>
                <w:lang w:val="en-US"/>
              </w:rPr>
              <w:t xml:space="preserve"> </w:t>
            </w:r>
          </w:p>
          <w:p w14:paraId="12A3D1D5"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B5A3D5"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05AF8D9" w14:textId="77777777" w:rsidR="0051497A" w:rsidRDefault="0051497A" w:rsidP="00D771F0">
            <w:pPr>
              <w:jc w:val="center"/>
            </w:pPr>
            <w:r>
              <w:rPr>
                <w:lang w:val="en-US"/>
              </w:rPr>
              <w:t>55,5200</w:t>
            </w:r>
          </w:p>
        </w:tc>
      </w:tr>
      <w:tr w:rsidR="0051497A" w14:paraId="777AC0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E14FC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BDCF91" w14:textId="77777777" w:rsidR="0051497A" w:rsidRDefault="0051497A" w:rsidP="00D771F0">
            <w:pPr>
              <w:jc w:val="center"/>
            </w:pPr>
            <w:r>
              <w:rPr>
                <w:sz w:val="16"/>
                <w:szCs w:val="16"/>
                <w:lang w:val="en-US"/>
              </w:rPr>
              <w:t>7123020011140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ED0E4CF" w14:textId="77777777" w:rsidR="0051497A" w:rsidRDefault="0051497A" w:rsidP="00D771F0">
            <w:r>
              <w:rPr>
                <w:lang w:val="en-US"/>
              </w:rPr>
              <w:t>Fierar beton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EE6D21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1562C3" w14:textId="77777777" w:rsidR="0051497A" w:rsidRDefault="0051497A" w:rsidP="00D771F0">
            <w:r>
              <w:rPr>
                <w:lang w:val="en-US"/>
              </w:rPr>
              <w:t>2,2208</w:t>
            </w:r>
          </w:p>
        </w:tc>
      </w:tr>
      <w:tr w:rsidR="0051497A" w14:paraId="4EE76E0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363EB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11CAA1"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4974087"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993642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6769964" w14:textId="77777777" w:rsidR="0051497A" w:rsidRDefault="0051497A" w:rsidP="00D771F0">
            <w:r>
              <w:rPr>
                <w:lang w:val="en-US"/>
              </w:rPr>
              <w:t>0,2776</w:t>
            </w:r>
          </w:p>
        </w:tc>
      </w:tr>
      <w:tr w:rsidR="0051497A" w14:paraId="1DEB0C5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745D6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2F287B" w14:textId="77777777" w:rsidR="0051497A" w:rsidRDefault="0051497A" w:rsidP="00D771F0">
            <w:pPr>
              <w:jc w:val="center"/>
            </w:pPr>
            <w:r>
              <w:rPr>
                <w:sz w:val="16"/>
                <w:szCs w:val="16"/>
                <w:lang w:val="en-US"/>
              </w:rPr>
              <w:t>2873122004100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230D326" w14:textId="77777777" w:rsidR="0051497A" w:rsidRDefault="0051497A" w:rsidP="00D771F0">
            <w:r>
              <w:rPr>
                <w:lang w:val="en-US"/>
              </w:rPr>
              <w:t xml:space="preserve">Plase sudate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62111D4"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DB5AE42" w14:textId="77777777" w:rsidR="0051497A" w:rsidRDefault="0051497A" w:rsidP="00D771F0">
            <w:r>
              <w:rPr>
                <w:lang w:val="en-US"/>
              </w:rPr>
              <w:t>56,0752</w:t>
            </w:r>
          </w:p>
        </w:tc>
      </w:tr>
      <w:tr w:rsidR="0051497A" w14:paraId="6CF51A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44604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2F8B38" w14:textId="77777777" w:rsidR="0051497A" w:rsidRDefault="0051497A" w:rsidP="00D771F0">
            <w:pPr>
              <w:jc w:val="center"/>
            </w:pPr>
            <w:r>
              <w:rPr>
                <w:sz w:val="16"/>
                <w:szCs w:val="16"/>
                <w:lang w:val="en-US"/>
              </w:rPr>
              <w:t>2710602100000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1FCB8FC" w14:textId="77777777" w:rsidR="0051497A" w:rsidRDefault="0051497A" w:rsidP="00D771F0">
            <w:r>
              <w:rPr>
                <w:lang w:val="en-US"/>
              </w:rPr>
              <w:t>Otel beton OB 37 diam. mai mic sau egal de 8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7518CFE"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9A9FE6" w14:textId="77777777" w:rsidR="0051497A" w:rsidRDefault="0051497A" w:rsidP="00D771F0">
            <w:r>
              <w:rPr>
                <w:lang w:val="en-US"/>
              </w:rPr>
              <w:t>0,2776</w:t>
            </w:r>
          </w:p>
        </w:tc>
      </w:tr>
      <w:tr w:rsidR="0051497A" w14:paraId="10AE99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F98E6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D8FAD5" w14:textId="77777777" w:rsidR="0051497A" w:rsidRDefault="0051497A" w:rsidP="00D771F0">
            <w:pPr>
              <w:jc w:val="center"/>
            </w:pPr>
            <w:r>
              <w:rPr>
                <w:sz w:val="16"/>
                <w:szCs w:val="16"/>
                <w:lang w:val="en-US"/>
              </w:rPr>
              <w:t>2734113803881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81B890E" w14:textId="77777777" w:rsidR="0051497A" w:rsidRDefault="0051497A" w:rsidP="00D771F0">
            <w:r>
              <w:rPr>
                <w:lang w:val="en-US"/>
              </w:rPr>
              <w:t>Sirma din otel moale, neagra, D=1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365C97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2EE7296" w14:textId="77777777" w:rsidR="0051497A" w:rsidRDefault="0051497A" w:rsidP="00D771F0">
            <w:r>
              <w:rPr>
                <w:lang w:val="en-US"/>
              </w:rPr>
              <w:t>0,5552</w:t>
            </w:r>
          </w:p>
        </w:tc>
      </w:tr>
      <w:tr w:rsidR="0051497A" w14:paraId="5B74685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39B49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D115BC" w14:textId="77777777" w:rsidR="0051497A" w:rsidRDefault="0051497A" w:rsidP="00D771F0">
            <w:pPr>
              <w:jc w:val="center"/>
            </w:pPr>
            <w:r>
              <w:rPr>
                <w:sz w:val="16"/>
                <w:szCs w:val="16"/>
                <w:lang w:val="en-US"/>
              </w:rPr>
              <w:t>2010237318750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D3BBF30" w14:textId="77777777" w:rsidR="0051497A" w:rsidRDefault="0051497A" w:rsidP="00D771F0">
            <w:r>
              <w:rPr>
                <w:lang w:val="en-US"/>
              </w:rPr>
              <w:t xml:space="preserve">Distantieri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82271DF"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C776543" w14:textId="77777777" w:rsidR="0051497A" w:rsidRDefault="0051497A" w:rsidP="00D771F0">
            <w:r>
              <w:rPr>
                <w:lang w:val="en-US"/>
              </w:rPr>
              <w:t>16,6560</w:t>
            </w:r>
          </w:p>
        </w:tc>
      </w:tr>
      <w:tr w:rsidR="0051497A" w14:paraId="79D81D5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D4E4B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1574960" w14:textId="77777777" w:rsidR="0051497A" w:rsidRDefault="0051497A" w:rsidP="00D771F0">
            <w:pPr>
              <w:jc w:val="center"/>
            </w:pPr>
            <w:r>
              <w:rPr>
                <w:sz w:val="16"/>
                <w:szCs w:val="16"/>
                <w:lang w:val="en-US"/>
              </w:rPr>
              <w:t>2922140007000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CA6BC3F" w14:textId="77777777" w:rsidR="0051497A" w:rsidRDefault="0051497A" w:rsidP="00D771F0">
            <w:r>
              <w:rPr>
                <w:lang w:val="en-US"/>
              </w:rPr>
              <w:t xml:space="preserve">Macara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90849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A3B8E8B" w14:textId="77777777" w:rsidR="0051497A" w:rsidRDefault="0051497A" w:rsidP="00D771F0">
            <w:r>
              <w:rPr>
                <w:lang w:val="en-US"/>
              </w:rPr>
              <w:t>0,0333</w:t>
            </w:r>
          </w:p>
        </w:tc>
      </w:tr>
      <w:tr w:rsidR="0051497A" w14:paraId="6E96346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EBAC29" w14:textId="77777777" w:rsidR="0051497A" w:rsidRDefault="0051497A" w:rsidP="00D771F0">
            <w:r>
              <w:rPr>
                <w:lang w:val="en-US"/>
              </w:rPr>
              <w:t>84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6389B40" w14:textId="77777777" w:rsidR="0051497A" w:rsidRDefault="0051497A" w:rsidP="00D771F0">
            <w:r>
              <w:rPr>
                <w:lang w:val="en-US"/>
              </w:rPr>
              <w:t>DC05A</w:t>
            </w:r>
          </w:p>
          <w:p w14:paraId="54A8D7E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701AE6" w14:textId="77777777" w:rsidR="0051497A" w:rsidRDefault="0051497A" w:rsidP="00D771F0">
            <w:r>
              <w:rPr>
                <w:lang w:val="en-US"/>
              </w:rPr>
              <w:t>Imbracaminte din beton cu ciment la drumuri, executata intr-un singur strat, cu grosimea de 10 cm</w:t>
            </w:r>
            <w:r>
              <w:rPr>
                <w:rFonts w:ascii="Times New Roman CYR" w:hAnsi="Times New Roman CYR" w:cs="Times New Roman CYR"/>
                <w:sz w:val="16"/>
                <w:szCs w:val="16"/>
                <w:lang w:val="en-US"/>
              </w:rPr>
              <w:t xml:space="preserve"> </w:t>
            </w:r>
          </w:p>
          <w:p w14:paraId="23C4E32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34B949A"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90C9B0" w14:textId="77777777" w:rsidR="0051497A" w:rsidRDefault="0051497A" w:rsidP="00D771F0">
            <w:pPr>
              <w:jc w:val="center"/>
            </w:pPr>
            <w:r>
              <w:rPr>
                <w:lang w:val="en-US"/>
              </w:rPr>
              <w:t>16,0000</w:t>
            </w:r>
          </w:p>
        </w:tc>
      </w:tr>
      <w:tr w:rsidR="0051497A" w14:paraId="63B4445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3667BD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A8AD35" w14:textId="77777777" w:rsidR="0051497A" w:rsidRDefault="0051497A" w:rsidP="00D771F0">
            <w:pPr>
              <w:jc w:val="center"/>
            </w:pPr>
            <w:r>
              <w:rPr>
                <w:sz w:val="16"/>
                <w:szCs w:val="16"/>
                <w:lang w:val="en-US"/>
              </w:rPr>
              <w:t>7129040010110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B09B182" w14:textId="77777777" w:rsidR="0051497A" w:rsidRDefault="0051497A" w:rsidP="00D771F0">
            <w:r>
              <w:rPr>
                <w:lang w:val="en-US"/>
              </w:rPr>
              <w:t>Asfaltator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DEB873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FB02626" w14:textId="77777777" w:rsidR="0051497A" w:rsidRDefault="0051497A" w:rsidP="00D771F0">
            <w:r>
              <w:rPr>
                <w:lang w:val="en-US"/>
              </w:rPr>
              <w:t>0,3200</w:t>
            </w:r>
          </w:p>
        </w:tc>
      </w:tr>
      <w:tr w:rsidR="0051497A" w14:paraId="74F9AD7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AF855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9B477B" w14:textId="77777777" w:rsidR="0051497A" w:rsidRDefault="0051497A" w:rsidP="00D771F0">
            <w:pPr>
              <w:jc w:val="center"/>
            </w:pPr>
            <w:r>
              <w:rPr>
                <w:sz w:val="16"/>
                <w:szCs w:val="16"/>
                <w:lang w:val="en-US"/>
              </w:rPr>
              <w:t>7123010010200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511EA3D" w14:textId="77777777" w:rsidR="0051497A" w:rsidRDefault="0051497A" w:rsidP="00D771F0">
            <w:r>
              <w:rPr>
                <w:lang w:val="en-US"/>
              </w:rPr>
              <w:t>Betonist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B53F49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EDBE555" w14:textId="77777777" w:rsidR="0051497A" w:rsidRDefault="0051497A" w:rsidP="00D771F0">
            <w:r>
              <w:rPr>
                <w:lang w:val="en-US"/>
              </w:rPr>
              <w:t>9,2800</w:t>
            </w:r>
          </w:p>
        </w:tc>
      </w:tr>
      <w:tr w:rsidR="0051497A" w14:paraId="26B933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819C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686E9C"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D683B39"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2B4F0C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285812C" w14:textId="77777777" w:rsidR="0051497A" w:rsidRDefault="0051497A" w:rsidP="00D771F0">
            <w:r>
              <w:rPr>
                <w:lang w:val="en-US"/>
              </w:rPr>
              <w:t>0,3200</w:t>
            </w:r>
          </w:p>
        </w:tc>
      </w:tr>
      <w:tr w:rsidR="0051497A" w14:paraId="3C83B18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E7564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E6C21B" w14:textId="77777777" w:rsidR="0051497A" w:rsidRDefault="0051497A" w:rsidP="00D771F0">
            <w:pPr>
              <w:jc w:val="center"/>
            </w:pPr>
            <w:r>
              <w:rPr>
                <w:sz w:val="16"/>
                <w:szCs w:val="16"/>
                <w:lang w:val="en-US"/>
              </w:rPr>
              <w:t>1422102205515</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1B1627E" w14:textId="77777777" w:rsidR="0051497A" w:rsidRDefault="0051497A" w:rsidP="00D771F0">
            <w:r>
              <w:rPr>
                <w:lang w:val="en-US"/>
              </w:rPr>
              <w:t>Beton in imbracaminte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D1C701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03EC0F" w14:textId="77777777" w:rsidR="0051497A" w:rsidRDefault="0051497A" w:rsidP="00D771F0">
            <w:r>
              <w:rPr>
                <w:lang w:val="en-US"/>
              </w:rPr>
              <w:t>2,4000</w:t>
            </w:r>
          </w:p>
        </w:tc>
      </w:tr>
      <w:tr w:rsidR="0051497A" w14:paraId="23C6F2E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3F273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D15821" w14:textId="77777777" w:rsidR="0051497A" w:rsidRDefault="0051497A" w:rsidP="00D771F0">
            <w:pPr>
              <w:jc w:val="center"/>
            </w:pPr>
            <w:r>
              <w:rPr>
                <w:sz w:val="16"/>
                <w:szCs w:val="16"/>
                <w:lang w:val="en-US"/>
              </w:rPr>
              <w:t>2710602000224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2EC554" w14:textId="77777777" w:rsidR="0051497A" w:rsidRDefault="0051497A" w:rsidP="00D771F0">
            <w:r>
              <w:rPr>
                <w:lang w:val="en-US"/>
              </w:rPr>
              <w:t>Otel beton profil neted OB 37-1K STAS 438 D = 20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754EB1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FCC1825" w14:textId="77777777" w:rsidR="0051497A" w:rsidRDefault="0051497A" w:rsidP="00D771F0">
            <w:r>
              <w:rPr>
                <w:lang w:val="en-US"/>
              </w:rPr>
              <w:t>0,0800</w:t>
            </w:r>
          </w:p>
        </w:tc>
      </w:tr>
      <w:tr w:rsidR="0051497A" w14:paraId="68968CD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602E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D2944A" w14:textId="77777777" w:rsidR="0051497A" w:rsidRDefault="0051497A" w:rsidP="00D771F0">
            <w:pPr>
              <w:jc w:val="center"/>
            </w:pPr>
            <w:r>
              <w:rPr>
                <w:sz w:val="16"/>
                <w:szCs w:val="16"/>
                <w:lang w:val="en-US"/>
              </w:rPr>
              <w:t>2873122005000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F8FBB3D" w14:textId="77777777" w:rsidR="0051497A" w:rsidRDefault="0051497A" w:rsidP="00D771F0">
            <w:r>
              <w:rPr>
                <w:lang w:val="en-US"/>
              </w:rPr>
              <w:t xml:space="preserve">Plasa sirma neagra (rabit)  19,0 x 0,8 x 1000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80F03A0"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0B039D" w14:textId="77777777" w:rsidR="0051497A" w:rsidRDefault="0051497A" w:rsidP="00D771F0">
            <w:r>
              <w:rPr>
                <w:lang w:val="en-US"/>
              </w:rPr>
              <w:t>0,0320</w:t>
            </w:r>
          </w:p>
        </w:tc>
      </w:tr>
      <w:tr w:rsidR="0051497A" w14:paraId="7B8FA2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2A679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9CDD22" w14:textId="77777777" w:rsidR="0051497A" w:rsidRDefault="0051497A" w:rsidP="00D771F0">
            <w:pPr>
              <w:jc w:val="center"/>
            </w:pPr>
            <w:r>
              <w:rPr>
                <w:sz w:val="16"/>
                <w:szCs w:val="16"/>
                <w:lang w:val="en-US"/>
              </w:rPr>
              <w:t>2320322600192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7DC4BD3" w14:textId="77777777" w:rsidR="0051497A" w:rsidRDefault="0051497A" w:rsidP="00D771F0">
            <w:r>
              <w:rPr>
                <w:lang w:val="en-US"/>
              </w:rPr>
              <w:t>Bitum pentru drumuri tip D 80/120</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955BBD7"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913E6F2" w14:textId="77777777" w:rsidR="0051497A" w:rsidRDefault="0051497A" w:rsidP="00D771F0">
            <w:r>
              <w:rPr>
                <w:lang w:val="en-US"/>
              </w:rPr>
              <w:t>1,5680</w:t>
            </w:r>
          </w:p>
        </w:tc>
      </w:tr>
      <w:tr w:rsidR="0051497A" w14:paraId="619F96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586C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5399F7" w14:textId="77777777" w:rsidR="0051497A" w:rsidRDefault="0051497A" w:rsidP="00D771F0">
            <w:pPr>
              <w:jc w:val="center"/>
            </w:pPr>
            <w:r>
              <w:rPr>
                <w:sz w:val="16"/>
                <w:szCs w:val="16"/>
                <w:lang w:val="en-US"/>
              </w:rPr>
              <w:t>4100116202806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146853B" w14:textId="77777777" w:rsidR="0051497A" w:rsidRDefault="0051497A" w:rsidP="00D771F0">
            <w:r>
              <w:rPr>
                <w:lang w:val="en-US"/>
              </w:rPr>
              <w:t>Apa industriala in cisterne pt. lucrari drumuri-terasam.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971DC83"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0254A48" w14:textId="77777777" w:rsidR="0051497A" w:rsidRDefault="0051497A" w:rsidP="00D771F0">
            <w:r>
              <w:rPr>
                <w:lang w:val="en-US"/>
              </w:rPr>
              <w:t>1,1360</w:t>
            </w:r>
          </w:p>
        </w:tc>
      </w:tr>
      <w:tr w:rsidR="0051497A" w14:paraId="06D8EE9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5B4CE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A16027" w14:textId="77777777" w:rsidR="0051497A" w:rsidRDefault="0051497A" w:rsidP="00D771F0">
            <w:pPr>
              <w:jc w:val="center"/>
            </w:pPr>
            <w:r>
              <w:rPr>
                <w:sz w:val="16"/>
                <w:szCs w:val="16"/>
                <w:lang w:val="en-US"/>
              </w:rPr>
              <w:t>2952270004019</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0F2A125" w14:textId="77777777" w:rsidR="0051497A" w:rsidRDefault="0051497A" w:rsidP="00D771F0">
            <w:r>
              <w:rPr>
                <w:lang w:val="en-US"/>
              </w:rPr>
              <w:t>Placa vibratoare, greut.=0,7 tf, motor ardere int.&lt;10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71CCE4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722385C" w14:textId="77777777" w:rsidR="0051497A" w:rsidRDefault="0051497A" w:rsidP="00D771F0">
            <w:r>
              <w:rPr>
                <w:lang w:val="en-US"/>
              </w:rPr>
              <w:t>0,3680</w:t>
            </w:r>
          </w:p>
        </w:tc>
      </w:tr>
      <w:tr w:rsidR="0051497A" w14:paraId="20BF079F" w14:textId="77777777" w:rsidTr="0051497A">
        <w:tc>
          <w:tcPr>
            <w:tcW w:w="709" w:type="dxa"/>
            <w:tcBorders>
              <w:top w:val="single" w:sz="4" w:space="0" w:color="000000"/>
              <w:left w:val="single" w:sz="6" w:space="0" w:color="000000"/>
              <w:bottom w:val="nil"/>
              <w:right w:val="nil"/>
            </w:tcBorders>
            <w:tcMar>
              <w:left w:w="108" w:type="dxa"/>
              <w:right w:w="108" w:type="dxa"/>
            </w:tcMar>
          </w:tcPr>
          <w:p w14:paraId="4B4640DE"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13363F5"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0B8E89A5" w14:textId="77777777" w:rsidR="0051497A" w:rsidRDefault="0051497A" w:rsidP="00D771F0">
            <w:pPr>
              <w:rPr>
                <w:sz w:val="8"/>
                <w:szCs w:val="8"/>
                <w:lang w:val="en-US"/>
              </w:rPr>
            </w:pPr>
          </w:p>
          <w:p w14:paraId="76433809" w14:textId="77777777" w:rsidR="0051497A" w:rsidRDefault="0051497A" w:rsidP="00D771F0">
            <w:pPr>
              <w:rPr>
                <w:sz w:val="8"/>
                <w:szCs w:val="8"/>
                <w:lang w:val="en-US"/>
              </w:rPr>
            </w:pPr>
          </w:p>
          <w:p w14:paraId="0BC99AD9"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504627C2"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2E702EC5" w14:textId="77777777" w:rsidR="0051497A" w:rsidRDefault="0051497A" w:rsidP="00D771F0">
            <w:pPr>
              <w:rPr>
                <w:sz w:val="8"/>
                <w:szCs w:val="8"/>
                <w:lang w:val="en-US"/>
              </w:rPr>
            </w:pPr>
          </w:p>
        </w:tc>
      </w:tr>
      <w:tr w:rsidR="0051497A" w14:paraId="27FE82F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B94203F"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CA607A6"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68804152"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1B56D4B6"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D2B0F80" w14:textId="77777777" w:rsidR="0051497A" w:rsidRDefault="0051497A" w:rsidP="00D771F0">
            <w:pPr>
              <w:rPr>
                <w:lang w:val="en-US"/>
              </w:rPr>
            </w:pPr>
          </w:p>
        </w:tc>
      </w:tr>
      <w:tr w:rsidR="0051497A" w14:paraId="27B3CADB"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9F3BD29"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6ACAFE7"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9E4FADF"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10792192" w14:textId="77777777" w:rsidR="0051497A" w:rsidRDefault="0051497A" w:rsidP="00D771F0">
            <w:r>
              <w:rPr>
                <w:b/>
                <w:bCs/>
                <w:lang w:val="en-US"/>
              </w:rPr>
              <w:t xml:space="preserve">Total </w:t>
            </w:r>
            <w:r>
              <w:rPr>
                <w:b/>
                <w:bCs/>
                <w:sz w:val="22"/>
                <w:szCs w:val="22"/>
                <w:lang w:val="en-US"/>
              </w:rPr>
              <w:t>Demolarea si restabilirea drumului de beton armat: 16 m2</w:t>
            </w:r>
          </w:p>
        </w:tc>
        <w:tc>
          <w:tcPr>
            <w:tcW w:w="1305" w:type="dxa"/>
            <w:tcBorders>
              <w:top w:val="single" w:sz="4" w:space="0" w:color="000000"/>
              <w:left w:val="nil"/>
              <w:bottom w:val="single" w:sz="4" w:space="0" w:color="000000"/>
              <w:right w:val="nil"/>
            </w:tcBorders>
            <w:tcMar>
              <w:left w:w="108" w:type="dxa"/>
              <w:right w:w="108" w:type="dxa"/>
            </w:tcMar>
          </w:tcPr>
          <w:p w14:paraId="12098860"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12C19668" w14:textId="77777777" w:rsidR="0051497A" w:rsidRDefault="0051497A" w:rsidP="00D771F0">
            <w:pPr>
              <w:rPr>
                <w:lang w:val="en-US"/>
              </w:rPr>
            </w:pPr>
          </w:p>
        </w:tc>
      </w:tr>
      <w:tr w:rsidR="0051497A" w14:paraId="5F8FC86D" w14:textId="77777777" w:rsidTr="0051497A">
        <w:tc>
          <w:tcPr>
            <w:tcW w:w="709" w:type="dxa"/>
            <w:tcBorders>
              <w:top w:val="nil"/>
              <w:left w:val="single" w:sz="6" w:space="0" w:color="000000"/>
              <w:bottom w:val="nil"/>
              <w:right w:val="nil"/>
            </w:tcBorders>
            <w:tcMar>
              <w:left w:w="108" w:type="dxa"/>
              <w:right w:w="108" w:type="dxa"/>
            </w:tcMar>
          </w:tcPr>
          <w:p w14:paraId="3779FA71"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5D899472"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0210B9A0" w14:textId="77777777" w:rsidR="0051497A" w:rsidRDefault="0051497A" w:rsidP="00D771F0">
            <w:r>
              <w:rPr>
                <w:b/>
                <w:bCs/>
                <w:sz w:val="22"/>
                <w:szCs w:val="22"/>
                <w:lang w:val="en-US"/>
              </w:rPr>
              <w:t>2.9. Demolarea si restabilirea trotuarelor: 76.5 m2</w:t>
            </w:r>
          </w:p>
          <w:p w14:paraId="56ADEB4B"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6928709E"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4F753C1B" w14:textId="77777777" w:rsidR="0051497A" w:rsidRDefault="0051497A" w:rsidP="00D771F0">
            <w:pPr>
              <w:rPr>
                <w:lang w:val="en-US"/>
              </w:rPr>
            </w:pPr>
          </w:p>
        </w:tc>
      </w:tr>
      <w:tr w:rsidR="0051497A" w14:paraId="1054705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A08D7AA" w14:textId="77777777" w:rsidR="0051497A" w:rsidRDefault="0051497A" w:rsidP="00D771F0">
            <w:r>
              <w:rPr>
                <w:lang w:val="en-US"/>
              </w:rPr>
              <w:t>85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4654F9" w14:textId="77777777" w:rsidR="0051497A" w:rsidRDefault="0051497A" w:rsidP="00D771F0">
            <w:r>
              <w:rPr>
                <w:lang w:val="en-US"/>
              </w:rPr>
              <w:t>RpDB35C</w:t>
            </w:r>
          </w:p>
          <w:p w14:paraId="1536A17C"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DDE165" w14:textId="77777777" w:rsidR="0051497A" w:rsidRDefault="0051497A" w:rsidP="00D771F0">
            <w:r>
              <w:rPr>
                <w:lang w:val="en-US"/>
              </w:rPr>
              <w:t>Desfaceri de pavaje sau fundatii din piatra bruta, bolovani de riu alicarie din piatra bruta sau bolovani, calupuri, pavele normale sau pavele abnorme orice format: calupuri sau pavele nebitumate</w:t>
            </w:r>
            <w:r>
              <w:rPr>
                <w:rFonts w:ascii="Times New Roman CYR" w:hAnsi="Times New Roman CYR" w:cs="Times New Roman CYR"/>
                <w:sz w:val="16"/>
                <w:szCs w:val="16"/>
                <w:lang w:val="en-US"/>
              </w:rPr>
              <w:t xml:space="preserve"> </w:t>
            </w:r>
          </w:p>
          <w:p w14:paraId="3A1CC73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147068"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2952A6" w14:textId="77777777" w:rsidR="0051497A" w:rsidRDefault="0051497A" w:rsidP="00D771F0">
            <w:pPr>
              <w:jc w:val="center"/>
            </w:pPr>
            <w:r>
              <w:rPr>
                <w:lang w:val="en-US"/>
              </w:rPr>
              <w:t>76,5000</w:t>
            </w:r>
          </w:p>
        </w:tc>
      </w:tr>
      <w:tr w:rsidR="0051497A" w14:paraId="2547B6F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6773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BD6BCB" w14:textId="77777777" w:rsidR="0051497A" w:rsidRDefault="0051497A" w:rsidP="00D771F0">
            <w:pPr>
              <w:jc w:val="center"/>
            </w:pPr>
            <w:r>
              <w:rPr>
                <w:sz w:val="16"/>
                <w:szCs w:val="16"/>
                <w:lang w:val="en-US"/>
              </w:rPr>
              <w:t>9310060019920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EDD02CA" w14:textId="77777777" w:rsidR="0051497A" w:rsidRDefault="0051497A" w:rsidP="00D771F0">
            <w:r>
              <w:rPr>
                <w:lang w:val="en-US"/>
              </w:rPr>
              <w:t>Muncitor deservire CM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FC0FA7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9567809" w14:textId="77777777" w:rsidR="0051497A" w:rsidRDefault="0051497A" w:rsidP="00D771F0">
            <w:r>
              <w:rPr>
                <w:lang w:val="en-US"/>
              </w:rPr>
              <w:t>16,8300</w:t>
            </w:r>
          </w:p>
        </w:tc>
      </w:tr>
      <w:tr w:rsidR="0051497A" w14:paraId="5AAFA96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B4285A2" w14:textId="77777777" w:rsidR="0051497A" w:rsidRDefault="0051497A" w:rsidP="00D771F0">
            <w:r>
              <w:rPr>
                <w:lang w:val="en-US"/>
              </w:rPr>
              <w:t>86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20D6D45" w14:textId="77777777" w:rsidR="0051497A" w:rsidRDefault="0051497A" w:rsidP="00D771F0">
            <w:r>
              <w:rPr>
                <w:lang w:val="en-US"/>
              </w:rPr>
              <w:t>DI118</w:t>
            </w:r>
          </w:p>
          <w:p w14:paraId="6825CC9A"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27164D"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2F8F4018"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9AB46F"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08C663" w14:textId="77777777" w:rsidR="0051497A" w:rsidRDefault="0051497A" w:rsidP="00D771F0">
            <w:pPr>
              <w:jc w:val="center"/>
            </w:pPr>
            <w:r>
              <w:rPr>
                <w:lang w:val="en-US"/>
              </w:rPr>
              <w:t>11,4750</w:t>
            </w:r>
          </w:p>
        </w:tc>
      </w:tr>
      <w:tr w:rsidR="0051497A" w14:paraId="60C7294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003457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8CA6AB" w14:textId="77777777" w:rsidR="0051497A" w:rsidRDefault="0051497A" w:rsidP="00D771F0">
            <w:pPr>
              <w:jc w:val="center"/>
            </w:pPr>
            <w:r>
              <w:rPr>
                <w:sz w:val="16"/>
                <w:szCs w:val="16"/>
                <w:lang w:val="en-US"/>
              </w:rPr>
              <w:t>9310060019930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6E2D00E" w14:textId="77777777" w:rsidR="0051497A" w:rsidRDefault="0051497A" w:rsidP="00D771F0">
            <w:r>
              <w:rPr>
                <w:lang w:val="en-US"/>
              </w:rPr>
              <w:t>Muncitor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6546C1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C2D737" w14:textId="77777777" w:rsidR="0051497A" w:rsidRDefault="0051497A" w:rsidP="00D771F0">
            <w:r>
              <w:rPr>
                <w:lang w:val="en-US"/>
              </w:rPr>
              <w:t>1,6409</w:t>
            </w:r>
          </w:p>
        </w:tc>
      </w:tr>
      <w:tr w:rsidR="0051497A" w14:paraId="28604B3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88646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7FF5A5" w14:textId="77777777" w:rsidR="0051497A" w:rsidRDefault="0051497A" w:rsidP="00D771F0">
            <w:pPr>
              <w:jc w:val="center"/>
            </w:pPr>
            <w:r>
              <w:rPr>
                <w:sz w:val="16"/>
                <w:szCs w:val="16"/>
                <w:lang w:val="en-US"/>
              </w:rPr>
              <w:t>2952220003546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1FF7FF3" w14:textId="77777777" w:rsidR="0051497A" w:rsidRDefault="0051497A" w:rsidP="00D771F0">
            <w:r>
              <w:rPr>
                <w:lang w:val="en-US"/>
              </w:rPr>
              <w:t>Autogreder pina la 175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1DC724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119084D" w14:textId="77777777" w:rsidR="0051497A" w:rsidRDefault="0051497A" w:rsidP="00D771F0">
            <w:r>
              <w:rPr>
                <w:lang w:val="en-US"/>
              </w:rPr>
              <w:t>0,2743</w:t>
            </w:r>
          </w:p>
        </w:tc>
      </w:tr>
      <w:tr w:rsidR="0051497A" w14:paraId="25404E3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323D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65540F" w14:textId="77777777" w:rsidR="0051497A" w:rsidRDefault="0051497A" w:rsidP="00D771F0">
            <w:pPr>
              <w:jc w:val="center"/>
            </w:pPr>
            <w:r>
              <w:rPr>
                <w:sz w:val="16"/>
                <w:szCs w:val="16"/>
                <w:lang w:val="en-US"/>
              </w:rPr>
              <w:t>2952260003544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D56B509" w14:textId="77777777" w:rsidR="0051497A" w:rsidRDefault="0051497A" w:rsidP="00D771F0">
            <w:r>
              <w:rPr>
                <w:lang w:val="en-US"/>
              </w:rPr>
              <w:t>Scarificator mecanic remorcat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26C2890"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A5CCD65" w14:textId="77777777" w:rsidR="0051497A" w:rsidRDefault="0051497A" w:rsidP="00D771F0">
            <w:r>
              <w:rPr>
                <w:lang w:val="en-US"/>
              </w:rPr>
              <w:t>0,1584</w:t>
            </w:r>
          </w:p>
        </w:tc>
      </w:tr>
      <w:tr w:rsidR="0051497A" w14:paraId="7643B53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04AEF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B93061" w14:textId="77777777" w:rsidR="0051497A" w:rsidRDefault="0051497A" w:rsidP="00D771F0">
            <w:pPr>
              <w:jc w:val="center"/>
            </w:pPr>
            <w:r>
              <w:rPr>
                <w:sz w:val="16"/>
                <w:szCs w:val="16"/>
                <w:lang w:val="en-US"/>
              </w:rPr>
              <w:t>2952500005607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881D7FD" w14:textId="77777777" w:rsidR="0051497A" w:rsidRDefault="0051497A" w:rsidP="00D771F0">
            <w:r>
              <w:rPr>
                <w:lang w:val="en-US"/>
              </w:rPr>
              <w:t>Tractor pe senile 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847BF8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38A935B" w14:textId="77777777" w:rsidR="0051497A" w:rsidRDefault="0051497A" w:rsidP="00D771F0">
            <w:r>
              <w:rPr>
                <w:lang w:val="en-US"/>
              </w:rPr>
              <w:t>0,1584</w:t>
            </w:r>
          </w:p>
        </w:tc>
      </w:tr>
      <w:tr w:rsidR="0051497A" w14:paraId="5CFEAC2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8BF0CD" w14:textId="77777777" w:rsidR="0051497A" w:rsidRDefault="0051497A" w:rsidP="00D771F0">
            <w:r>
              <w:rPr>
                <w:lang w:val="en-US"/>
              </w:rPr>
              <w:t>87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9A198A6" w14:textId="77777777" w:rsidR="0051497A" w:rsidRDefault="0051497A" w:rsidP="00D771F0">
            <w:r>
              <w:rPr>
                <w:lang w:val="en-US"/>
              </w:rPr>
              <w:t>TsI51A5</w:t>
            </w:r>
          </w:p>
          <w:p w14:paraId="476A10A4"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B0D327A" w14:textId="77777777" w:rsidR="0051497A" w:rsidRDefault="0051497A" w:rsidP="00D771F0">
            <w:r>
              <w:rPr>
                <w:lang w:val="en-US"/>
              </w:rPr>
              <w:t>Transportarea pamintului cu autobasculanta de 10 t la distanta de: 5 km</w:t>
            </w:r>
            <w:r>
              <w:rPr>
                <w:rFonts w:ascii="Times New Roman CYR" w:hAnsi="Times New Roman CYR" w:cs="Times New Roman CYR"/>
                <w:sz w:val="16"/>
                <w:szCs w:val="16"/>
                <w:lang w:val="en-US"/>
              </w:rPr>
              <w:t xml:space="preserve"> </w:t>
            </w:r>
          </w:p>
          <w:p w14:paraId="5456566C"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3E60DA"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7164916" w14:textId="77777777" w:rsidR="0051497A" w:rsidRDefault="0051497A" w:rsidP="00D771F0">
            <w:pPr>
              <w:jc w:val="center"/>
            </w:pPr>
            <w:r>
              <w:rPr>
                <w:lang w:val="en-US"/>
              </w:rPr>
              <w:t>4,3680</w:t>
            </w:r>
          </w:p>
        </w:tc>
      </w:tr>
      <w:tr w:rsidR="0051497A" w14:paraId="4F9D49D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203CB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C66125" w14:textId="77777777" w:rsidR="0051497A" w:rsidRDefault="0051497A" w:rsidP="00D771F0">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1899D6A" w14:textId="77777777" w:rsidR="0051497A" w:rsidRDefault="0051497A" w:rsidP="00D771F0">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7689E3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38B3C83" w14:textId="77777777" w:rsidR="0051497A" w:rsidRDefault="0051497A" w:rsidP="00D771F0">
            <w:r>
              <w:rPr>
                <w:lang w:val="en-US"/>
              </w:rPr>
              <w:t>0,1673</w:t>
            </w:r>
          </w:p>
        </w:tc>
      </w:tr>
      <w:tr w:rsidR="0051497A" w14:paraId="67143A2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026147E" w14:textId="77777777" w:rsidR="0051497A" w:rsidRDefault="0051497A" w:rsidP="00D771F0">
            <w:r>
              <w:rPr>
                <w:lang w:val="en-US"/>
              </w:rPr>
              <w:t>88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FED14BE" w14:textId="77777777" w:rsidR="0051497A" w:rsidRDefault="0051497A" w:rsidP="00D771F0">
            <w:r>
              <w:rPr>
                <w:lang w:val="en-US"/>
              </w:rPr>
              <w:t>TsC54B</w:t>
            </w:r>
          </w:p>
          <w:p w14:paraId="3541973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53CD50"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19F83AD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F666EE"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D798F9" w14:textId="77777777" w:rsidR="0051497A" w:rsidRDefault="0051497A" w:rsidP="00D771F0">
            <w:pPr>
              <w:jc w:val="center"/>
            </w:pPr>
            <w:r>
              <w:rPr>
                <w:lang w:val="en-US"/>
              </w:rPr>
              <w:t>7,2300</w:t>
            </w:r>
          </w:p>
        </w:tc>
      </w:tr>
      <w:tr w:rsidR="0051497A" w14:paraId="3ABAEEC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07149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AE2127"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33A9A66"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A4234F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F6AF96" w14:textId="77777777" w:rsidR="0051497A" w:rsidRDefault="0051497A" w:rsidP="00D771F0">
            <w:r>
              <w:rPr>
                <w:lang w:val="en-US"/>
              </w:rPr>
              <w:t>7,1577</w:t>
            </w:r>
          </w:p>
        </w:tc>
      </w:tr>
      <w:tr w:rsidR="0051497A" w14:paraId="4837FED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660CC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03E2C9" w14:textId="77777777" w:rsidR="0051497A" w:rsidRDefault="0051497A" w:rsidP="00D771F0">
            <w:pPr>
              <w:jc w:val="center"/>
            </w:pPr>
            <w:r>
              <w:rPr>
                <w:sz w:val="16"/>
                <w:szCs w:val="16"/>
                <w:lang w:val="en-US"/>
              </w:rPr>
              <w:t>1411122201752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E202C55" w14:textId="77777777" w:rsidR="0051497A" w:rsidRDefault="0051497A" w:rsidP="00D771F0">
            <w:r>
              <w:rPr>
                <w:lang w:val="en-US"/>
              </w:rPr>
              <w:t xml:space="preserve">Piatra sparta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351A79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E986A6F" w14:textId="77777777" w:rsidR="0051497A" w:rsidRDefault="0051497A" w:rsidP="00D771F0">
            <w:r>
              <w:rPr>
                <w:lang w:val="en-US"/>
              </w:rPr>
              <w:t>8,3145</w:t>
            </w:r>
          </w:p>
        </w:tc>
      </w:tr>
      <w:tr w:rsidR="0051497A" w14:paraId="0F59BBB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3841C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3FD6DE" w14:textId="77777777" w:rsidR="0051497A" w:rsidRDefault="0051497A" w:rsidP="00D771F0">
            <w:pPr>
              <w:jc w:val="center"/>
            </w:pPr>
            <w:r>
              <w:rPr>
                <w:sz w:val="16"/>
                <w:szCs w:val="16"/>
                <w:lang w:val="en-US"/>
              </w:rPr>
              <w:t>4100126202818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022D440" w14:textId="77777777" w:rsidR="0051497A" w:rsidRDefault="0051497A" w:rsidP="00D771F0">
            <w:r>
              <w:rPr>
                <w:lang w:val="en-US"/>
              </w:rPr>
              <w:t>Apa</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335474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DFD740B" w14:textId="77777777" w:rsidR="0051497A" w:rsidRDefault="0051497A" w:rsidP="00D771F0">
            <w:r>
              <w:rPr>
                <w:lang w:val="en-US"/>
              </w:rPr>
              <w:t>0,7230</w:t>
            </w:r>
          </w:p>
        </w:tc>
      </w:tr>
      <w:tr w:rsidR="0051497A" w14:paraId="6DD0A2A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84112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932104" w14:textId="77777777" w:rsidR="0051497A" w:rsidRDefault="0051497A" w:rsidP="00D771F0">
            <w:pPr>
              <w:jc w:val="center"/>
            </w:pPr>
            <w:r>
              <w:rPr>
                <w:sz w:val="16"/>
                <w:szCs w:val="16"/>
                <w:lang w:val="en-US"/>
              </w:rPr>
              <w:t>2912340002506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8668F76" w14:textId="77777777" w:rsidR="0051497A" w:rsidRDefault="0051497A" w:rsidP="00D771F0">
            <w:r>
              <w:rPr>
                <w:lang w:val="en-US"/>
              </w:rPr>
              <w:t>Motocompresor mobil de joasa presiune, debit 2,0 - 3,9 mc/min</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19A949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242F57D" w14:textId="77777777" w:rsidR="0051497A" w:rsidRDefault="0051497A" w:rsidP="00D771F0">
            <w:r>
              <w:rPr>
                <w:lang w:val="en-US"/>
              </w:rPr>
              <w:t>1,5183</w:t>
            </w:r>
          </w:p>
        </w:tc>
      </w:tr>
      <w:tr w:rsidR="0051497A" w14:paraId="41469E5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FE117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F06EF9" w14:textId="77777777" w:rsidR="0051497A" w:rsidRDefault="0051497A" w:rsidP="00D771F0">
            <w:pPr>
              <w:jc w:val="center"/>
            </w:pPr>
            <w:r>
              <w:rPr>
                <w:sz w:val="16"/>
                <w:szCs w:val="16"/>
                <w:lang w:val="en-US"/>
              </w:rPr>
              <w:t>2592270004021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ADE2C95" w14:textId="77777777" w:rsidR="0051497A" w:rsidRDefault="0051497A" w:rsidP="00D771F0">
            <w:r>
              <w:rPr>
                <w:lang w:val="en-US"/>
              </w:rPr>
              <w:t>Compactor pe pneuri sau mecanic 150 - 200 kg</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861401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5E3DA9D" w14:textId="77777777" w:rsidR="0051497A" w:rsidRDefault="0051497A" w:rsidP="00D771F0">
            <w:r>
              <w:rPr>
                <w:lang w:val="en-US"/>
              </w:rPr>
              <w:t>3,0366</w:t>
            </w:r>
          </w:p>
        </w:tc>
      </w:tr>
      <w:tr w:rsidR="0051497A" w14:paraId="46BF7A5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D353942" w14:textId="77777777" w:rsidR="0051497A" w:rsidRDefault="0051497A" w:rsidP="00D771F0">
            <w:r>
              <w:rPr>
                <w:lang w:val="en-US"/>
              </w:rPr>
              <w:t>89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E28806" w14:textId="77777777" w:rsidR="0051497A" w:rsidRDefault="0051497A" w:rsidP="00D771F0">
            <w:r>
              <w:rPr>
                <w:lang w:val="en-US"/>
              </w:rPr>
              <w:t>DE17B</w:t>
            </w:r>
          </w:p>
          <w:p w14:paraId="46890900"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2B0F08" w14:textId="77777777" w:rsidR="0051497A" w:rsidRDefault="0051497A" w:rsidP="00D771F0">
            <w:r>
              <w:rPr>
                <w:lang w:val="en-US"/>
              </w:rPr>
              <w:t>Pavaje executate din placi de trotuare din beton prefabricat [demontate anterior] asezate pe un strat din amestec uscat de ciment si nisip, in proportie 1:3, rostuit cu amestec uscat de ciment si nisip, grosime strat de 10 cm</w:t>
            </w:r>
            <w:r>
              <w:rPr>
                <w:rFonts w:ascii="Times New Roman CYR" w:hAnsi="Times New Roman CYR" w:cs="Times New Roman CYR"/>
                <w:sz w:val="16"/>
                <w:szCs w:val="16"/>
                <w:lang w:val="en-US"/>
              </w:rPr>
              <w:t xml:space="preserve"> </w:t>
            </w:r>
          </w:p>
          <w:p w14:paraId="18EC6B1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D437C1" w14:textId="77777777" w:rsidR="0051497A" w:rsidRDefault="0051497A" w:rsidP="00D771F0">
            <w:pPr>
              <w:jc w:val="center"/>
            </w:pPr>
            <w:r>
              <w:rPr>
                <w:lang w:val="en-US"/>
              </w:rPr>
              <w:t>m2</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6BB304" w14:textId="77777777" w:rsidR="0051497A" w:rsidRDefault="0051497A" w:rsidP="00D771F0">
            <w:pPr>
              <w:jc w:val="center"/>
            </w:pPr>
            <w:r>
              <w:rPr>
                <w:lang w:val="en-US"/>
              </w:rPr>
              <w:t>76,5000</w:t>
            </w:r>
          </w:p>
        </w:tc>
      </w:tr>
      <w:tr w:rsidR="0051497A" w14:paraId="6FEEA9B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C640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B05AA6" w14:textId="77777777" w:rsidR="0051497A" w:rsidRDefault="0051497A" w:rsidP="00D771F0">
            <w:pPr>
              <w:jc w:val="center"/>
            </w:pPr>
            <w:r>
              <w:rPr>
                <w:sz w:val="16"/>
                <w:szCs w:val="16"/>
                <w:lang w:val="en-US"/>
              </w:rPr>
              <w:t>7129020012800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2928745" w14:textId="77777777" w:rsidR="0051497A" w:rsidRDefault="0051497A" w:rsidP="00D771F0">
            <w:r>
              <w:rPr>
                <w:lang w:val="en-US"/>
              </w:rPr>
              <w:t>Pavator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A5C2A4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CCF8358" w14:textId="77777777" w:rsidR="0051497A" w:rsidRDefault="0051497A" w:rsidP="00D771F0">
            <w:r>
              <w:rPr>
                <w:lang w:val="en-US"/>
              </w:rPr>
              <w:t>77,4486</w:t>
            </w:r>
          </w:p>
        </w:tc>
      </w:tr>
      <w:tr w:rsidR="0051497A" w14:paraId="399A163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F2077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15DB77" w14:textId="77777777" w:rsidR="0051497A" w:rsidRDefault="0051497A" w:rsidP="00D771F0">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A913FA5" w14:textId="77777777" w:rsidR="0051497A" w:rsidRDefault="0051497A" w:rsidP="00D771F0">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7143677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1E642B6" w14:textId="77777777" w:rsidR="0051497A" w:rsidRDefault="0051497A" w:rsidP="00D771F0">
            <w:r>
              <w:rPr>
                <w:lang w:val="en-US"/>
              </w:rPr>
              <w:t>2,4174</w:t>
            </w:r>
          </w:p>
        </w:tc>
      </w:tr>
      <w:tr w:rsidR="0051497A" w14:paraId="2F3219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52E42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0720B4" w14:textId="77777777" w:rsidR="0051497A" w:rsidRDefault="0051497A" w:rsidP="00D771F0">
            <w:pPr>
              <w:jc w:val="center"/>
            </w:pPr>
            <w:r>
              <w:rPr>
                <w:sz w:val="16"/>
                <w:szCs w:val="16"/>
                <w:lang w:val="en-US"/>
              </w:rPr>
              <w:t>2651122100027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67E7B40" w14:textId="77777777" w:rsidR="0051497A" w:rsidRDefault="0051497A" w:rsidP="00D771F0">
            <w:r>
              <w:rPr>
                <w:lang w:val="en-US"/>
              </w:rPr>
              <w:t>Ciment portland M400 saci, (pentru rosturi)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D4B024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1A2D781" w14:textId="77777777" w:rsidR="0051497A" w:rsidRDefault="0051497A" w:rsidP="00D771F0">
            <w:r>
              <w:rPr>
                <w:lang w:val="en-US"/>
              </w:rPr>
              <w:t>122,4000</w:t>
            </w:r>
          </w:p>
        </w:tc>
      </w:tr>
      <w:tr w:rsidR="0051497A" w14:paraId="3DF1F7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07235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CE3ED9E" w14:textId="77777777" w:rsidR="0051497A" w:rsidRDefault="0051497A" w:rsidP="00D771F0">
            <w:pPr>
              <w:jc w:val="center"/>
            </w:pPr>
            <w:r>
              <w:rPr>
                <w:sz w:val="16"/>
                <w:szCs w:val="16"/>
                <w:lang w:val="en-US"/>
              </w:rPr>
              <w:t>2651122100442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F1F8988" w14:textId="77777777" w:rsidR="0051497A" w:rsidRDefault="0051497A" w:rsidP="00D771F0">
            <w:r>
              <w:rPr>
                <w:lang w:val="en-US"/>
              </w:rPr>
              <w:t>Ciment portland M400 saci, (pentru strat)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7EC1D05"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82210F9" w14:textId="77777777" w:rsidR="0051497A" w:rsidRDefault="0051497A" w:rsidP="00D771F0">
            <w:r>
              <w:rPr>
                <w:lang w:val="en-US"/>
              </w:rPr>
              <w:t>2 019,6000</w:t>
            </w:r>
          </w:p>
        </w:tc>
      </w:tr>
      <w:tr w:rsidR="0051497A" w14:paraId="36FB735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A62C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093908" w14:textId="77777777" w:rsidR="0051497A" w:rsidRDefault="0051497A" w:rsidP="00D771F0">
            <w:pPr>
              <w:jc w:val="center"/>
            </w:pPr>
            <w:r>
              <w:rPr>
                <w:sz w:val="16"/>
                <w:szCs w:val="16"/>
                <w:lang w:val="en-US"/>
              </w:rPr>
              <w:t>1421102200546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CDDA6C5" w14:textId="77777777" w:rsidR="0051497A" w:rsidRDefault="0051497A" w:rsidP="00D771F0">
            <w:r>
              <w:rPr>
                <w:lang w:val="en-US"/>
              </w:rPr>
              <w:t>Nisip pentru constructii 0,3-0,7 mm (pentru rosturi)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E53BC9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D77C633" w14:textId="77777777" w:rsidR="0051497A" w:rsidRDefault="0051497A" w:rsidP="00D771F0">
            <w:r>
              <w:rPr>
                <w:lang w:val="en-US"/>
              </w:rPr>
              <w:t>0,3825</w:t>
            </w:r>
          </w:p>
        </w:tc>
      </w:tr>
      <w:tr w:rsidR="0051497A" w14:paraId="3DCCCBC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8477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F48082" w14:textId="77777777" w:rsidR="0051497A" w:rsidRDefault="0051497A" w:rsidP="00D771F0">
            <w:pPr>
              <w:jc w:val="center"/>
            </w:pPr>
            <w:r>
              <w:rPr>
                <w:sz w:val="16"/>
                <w:szCs w:val="16"/>
                <w:lang w:val="en-US"/>
              </w:rPr>
              <w:t>1421102200547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1F2EC4B" w14:textId="77777777" w:rsidR="0051497A" w:rsidRDefault="0051497A" w:rsidP="00D771F0">
            <w:r>
              <w:rPr>
                <w:lang w:val="en-US"/>
              </w:rPr>
              <w:t>Nisip pentru constructii 0,3-0,7 mm (pentru strat)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F5FD6C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BE9E54" w14:textId="77777777" w:rsidR="0051497A" w:rsidRDefault="0051497A" w:rsidP="00D771F0">
            <w:r>
              <w:rPr>
                <w:lang w:val="en-US"/>
              </w:rPr>
              <w:t>5,8140</w:t>
            </w:r>
          </w:p>
        </w:tc>
      </w:tr>
      <w:tr w:rsidR="0051497A" w14:paraId="39D7115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B2E4F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06B6BE" w14:textId="77777777" w:rsidR="0051497A" w:rsidRDefault="0051497A" w:rsidP="00D771F0">
            <w:pPr>
              <w:jc w:val="center"/>
            </w:pPr>
            <w:r>
              <w:rPr>
                <w:sz w:val="16"/>
                <w:szCs w:val="16"/>
                <w:lang w:val="en-US"/>
              </w:rPr>
              <w:t>2881116002701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29D56CA" w14:textId="77777777" w:rsidR="0051497A" w:rsidRDefault="0051497A" w:rsidP="00D771F0">
            <w:r>
              <w:rPr>
                <w:lang w:val="en-US"/>
              </w:rPr>
              <w:t>Disc pentru taiat placi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9174CF6"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DF06171" w14:textId="77777777" w:rsidR="0051497A" w:rsidRDefault="0051497A" w:rsidP="00D771F0">
            <w:r>
              <w:rPr>
                <w:lang w:val="en-US"/>
              </w:rPr>
              <w:t>1,5300</w:t>
            </w:r>
          </w:p>
        </w:tc>
      </w:tr>
      <w:tr w:rsidR="0051497A" w14:paraId="73072FE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AC199B7" w14:textId="77777777" w:rsidR="0051497A" w:rsidRDefault="0051497A" w:rsidP="00D771F0">
            <w:r>
              <w:rPr>
                <w:lang w:val="en-US"/>
              </w:rPr>
              <w:t>90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32CA29" w14:textId="77777777" w:rsidR="0051497A" w:rsidRDefault="0051497A" w:rsidP="00D771F0">
            <w:r>
              <w:rPr>
                <w:lang w:val="en-US"/>
              </w:rPr>
              <w:t>DE11A</w:t>
            </w:r>
          </w:p>
          <w:p w14:paraId="7782681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DF914B" w14:textId="77777777" w:rsidR="0051497A" w:rsidRDefault="0051497A" w:rsidP="00D771F0">
            <w:r>
              <w:rPr>
                <w:lang w:val="en-US"/>
              </w:rPr>
              <w:t>Borduri mici, prefabricate din beton (demontate anterior) cu sectiunea de 10x15 cm, pnetu incadrarea spatiilor verzi, trotuarelor, aleilor, etc., asezate pe o fundatie din beton, de 10x20 cm</w:t>
            </w:r>
            <w:r>
              <w:rPr>
                <w:rFonts w:ascii="Times New Roman CYR" w:hAnsi="Times New Roman CYR" w:cs="Times New Roman CYR"/>
                <w:sz w:val="16"/>
                <w:szCs w:val="16"/>
                <w:lang w:val="en-US"/>
              </w:rPr>
              <w:t xml:space="preserve"> </w:t>
            </w:r>
          </w:p>
          <w:p w14:paraId="7BD5D5C4"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76B324"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C35E58" w14:textId="77777777" w:rsidR="0051497A" w:rsidRDefault="0051497A" w:rsidP="00D771F0">
            <w:pPr>
              <w:jc w:val="center"/>
            </w:pPr>
            <w:r>
              <w:rPr>
                <w:lang w:val="en-US"/>
              </w:rPr>
              <w:t>97,5000</w:t>
            </w:r>
          </w:p>
        </w:tc>
      </w:tr>
      <w:tr w:rsidR="0051497A" w14:paraId="0DEBCB3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C4C9B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7C535F"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19712CA"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2BB8C0D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9CA38A4" w14:textId="77777777" w:rsidR="0051497A" w:rsidRDefault="0051497A" w:rsidP="00D771F0">
            <w:r>
              <w:rPr>
                <w:lang w:val="en-US"/>
              </w:rPr>
              <w:t>11,7000</w:t>
            </w:r>
          </w:p>
        </w:tc>
      </w:tr>
      <w:tr w:rsidR="0051497A" w14:paraId="72150B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DEC1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B56677" w14:textId="77777777" w:rsidR="0051497A" w:rsidRDefault="0051497A" w:rsidP="00D771F0">
            <w:pPr>
              <w:jc w:val="center"/>
            </w:pPr>
            <w:r>
              <w:rPr>
                <w:sz w:val="16"/>
                <w:szCs w:val="16"/>
                <w:lang w:val="en-US"/>
              </w:rPr>
              <w:t>7129020012800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728CE4F" w14:textId="77777777" w:rsidR="0051497A" w:rsidRDefault="0051497A" w:rsidP="00D771F0">
            <w:r>
              <w:rPr>
                <w:lang w:val="en-US"/>
              </w:rPr>
              <w:t>Pavator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37F4F7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6186CDD" w14:textId="77777777" w:rsidR="0051497A" w:rsidRDefault="0051497A" w:rsidP="00D771F0">
            <w:r>
              <w:rPr>
                <w:lang w:val="en-US"/>
              </w:rPr>
              <w:t>17,5500</w:t>
            </w:r>
          </w:p>
        </w:tc>
      </w:tr>
      <w:tr w:rsidR="0051497A" w14:paraId="0AA5E32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6A674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08533B" w14:textId="77777777" w:rsidR="0051497A" w:rsidRDefault="0051497A" w:rsidP="00D771F0">
            <w:pPr>
              <w:jc w:val="center"/>
            </w:pPr>
            <w:r>
              <w:rPr>
                <w:sz w:val="16"/>
                <w:szCs w:val="16"/>
                <w:lang w:val="en-US"/>
              </w:rPr>
              <w:t>2651122100024</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F6DA267" w14:textId="77777777" w:rsidR="0051497A" w:rsidRDefault="0051497A" w:rsidP="00D771F0">
            <w:r>
              <w:rPr>
                <w:lang w:val="en-US"/>
              </w:rPr>
              <w:t>Ciment portland P 40 saci S388</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BFC0416"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E35A273" w14:textId="77777777" w:rsidR="0051497A" w:rsidRDefault="0051497A" w:rsidP="00D771F0">
            <w:r>
              <w:rPr>
                <w:lang w:val="en-US"/>
              </w:rPr>
              <w:t>99,4500</w:t>
            </w:r>
          </w:p>
        </w:tc>
      </w:tr>
      <w:tr w:rsidR="0051497A" w14:paraId="1E5C14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09278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3EAC15" w14:textId="77777777" w:rsidR="0051497A" w:rsidRDefault="0051497A" w:rsidP="00D771F0">
            <w:pPr>
              <w:jc w:val="center"/>
            </w:pPr>
            <w:r>
              <w:rPr>
                <w:sz w:val="16"/>
                <w:szCs w:val="16"/>
                <w:lang w:val="en-US"/>
              </w:rPr>
              <w:t>1421102200513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5C5806" w14:textId="77777777" w:rsidR="0051497A" w:rsidRDefault="0051497A" w:rsidP="00D771F0">
            <w:r>
              <w:rPr>
                <w:lang w:val="en-US"/>
              </w:rPr>
              <w:t>Nisip sortat nespalat de riu si lacuri 0,0-3,0 mm</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BA9D96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E076FE3" w14:textId="77777777" w:rsidR="0051497A" w:rsidRDefault="0051497A" w:rsidP="00D771F0">
            <w:r>
              <w:rPr>
                <w:lang w:val="en-US"/>
              </w:rPr>
              <w:t>0,2925</w:t>
            </w:r>
          </w:p>
        </w:tc>
      </w:tr>
      <w:tr w:rsidR="0051497A" w14:paraId="18B0BE5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D9AE00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991148E" w14:textId="77777777" w:rsidR="0051497A" w:rsidRDefault="0051497A" w:rsidP="00D771F0">
            <w:pPr>
              <w:jc w:val="center"/>
            </w:pPr>
            <w:r>
              <w:rPr>
                <w:sz w:val="16"/>
                <w:szCs w:val="16"/>
                <w:lang w:val="en-US"/>
              </w:rPr>
              <w:t>4100116202818</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DCE6546" w14:textId="77777777" w:rsidR="0051497A" w:rsidRDefault="0051497A" w:rsidP="00D771F0">
            <w:r>
              <w:rPr>
                <w:lang w:val="en-US"/>
              </w:rPr>
              <w:t>Apa pentru mortare si betoane</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2101887"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E89D4AD" w14:textId="77777777" w:rsidR="0051497A" w:rsidRDefault="0051497A" w:rsidP="00D771F0">
            <w:r>
              <w:rPr>
                <w:lang w:val="en-US"/>
              </w:rPr>
              <w:t>0,2925</w:t>
            </w:r>
          </w:p>
        </w:tc>
      </w:tr>
      <w:tr w:rsidR="0051497A" w14:paraId="338EA08C" w14:textId="77777777" w:rsidTr="0051497A">
        <w:tc>
          <w:tcPr>
            <w:tcW w:w="709" w:type="dxa"/>
            <w:tcBorders>
              <w:top w:val="single" w:sz="4" w:space="0" w:color="000000"/>
              <w:left w:val="single" w:sz="6" w:space="0" w:color="000000"/>
              <w:bottom w:val="nil"/>
              <w:right w:val="nil"/>
            </w:tcBorders>
            <w:tcMar>
              <w:left w:w="108" w:type="dxa"/>
              <w:right w:w="108" w:type="dxa"/>
            </w:tcMar>
          </w:tcPr>
          <w:p w14:paraId="4F8248F3"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435611A"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1EDAFF95" w14:textId="77777777" w:rsidR="0051497A" w:rsidRDefault="0051497A" w:rsidP="00D771F0">
            <w:pPr>
              <w:rPr>
                <w:sz w:val="8"/>
                <w:szCs w:val="8"/>
                <w:lang w:val="en-US"/>
              </w:rPr>
            </w:pPr>
          </w:p>
          <w:p w14:paraId="528BC880" w14:textId="77777777" w:rsidR="0051497A" w:rsidRDefault="0051497A" w:rsidP="00D771F0">
            <w:pPr>
              <w:rPr>
                <w:sz w:val="8"/>
                <w:szCs w:val="8"/>
                <w:lang w:val="en-US"/>
              </w:rPr>
            </w:pPr>
          </w:p>
          <w:p w14:paraId="5797BA61"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72D5F9F2"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15E2A989" w14:textId="77777777" w:rsidR="0051497A" w:rsidRDefault="0051497A" w:rsidP="00D771F0">
            <w:pPr>
              <w:rPr>
                <w:sz w:val="8"/>
                <w:szCs w:val="8"/>
                <w:lang w:val="en-US"/>
              </w:rPr>
            </w:pPr>
          </w:p>
        </w:tc>
      </w:tr>
      <w:tr w:rsidR="0051497A" w14:paraId="3672DB73"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1B1E20C"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03988E7"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A45D5A5"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4421EF9C"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4F21740" w14:textId="77777777" w:rsidR="0051497A" w:rsidRDefault="0051497A" w:rsidP="00D771F0">
            <w:pPr>
              <w:rPr>
                <w:lang w:val="en-US"/>
              </w:rPr>
            </w:pPr>
          </w:p>
        </w:tc>
      </w:tr>
      <w:tr w:rsidR="0051497A" w14:paraId="14637D88"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F59A583"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D2F918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4EE699F"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4956A51E" w14:textId="77777777" w:rsidR="0051497A" w:rsidRDefault="0051497A" w:rsidP="00D771F0">
            <w:r>
              <w:rPr>
                <w:b/>
                <w:bCs/>
                <w:lang w:val="en-US"/>
              </w:rPr>
              <w:t xml:space="preserve">Total </w:t>
            </w:r>
            <w:r>
              <w:rPr>
                <w:b/>
                <w:bCs/>
                <w:sz w:val="22"/>
                <w:szCs w:val="22"/>
                <w:lang w:val="en-US"/>
              </w:rPr>
              <w:t>Demolarea si restabilirea trotuarelor: 76.5 m2</w:t>
            </w:r>
          </w:p>
        </w:tc>
        <w:tc>
          <w:tcPr>
            <w:tcW w:w="1305" w:type="dxa"/>
            <w:tcBorders>
              <w:top w:val="single" w:sz="4" w:space="0" w:color="000000"/>
              <w:left w:val="nil"/>
              <w:bottom w:val="single" w:sz="4" w:space="0" w:color="000000"/>
              <w:right w:val="nil"/>
            </w:tcBorders>
            <w:tcMar>
              <w:left w:w="108" w:type="dxa"/>
              <w:right w:w="108" w:type="dxa"/>
            </w:tcMar>
          </w:tcPr>
          <w:p w14:paraId="1C095E1F"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E6C8628" w14:textId="77777777" w:rsidR="0051497A" w:rsidRDefault="0051497A" w:rsidP="00D771F0">
            <w:pPr>
              <w:rPr>
                <w:lang w:val="en-US"/>
              </w:rPr>
            </w:pPr>
          </w:p>
        </w:tc>
      </w:tr>
      <w:tr w:rsidR="0051497A" w14:paraId="09D7CF47" w14:textId="77777777" w:rsidTr="0051497A">
        <w:tc>
          <w:tcPr>
            <w:tcW w:w="709" w:type="dxa"/>
            <w:tcBorders>
              <w:top w:val="nil"/>
              <w:left w:val="single" w:sz="6" w:space="0" w:color="000000"/>
              <w:bottom w:val="nil"/>
              <w:right w:val="nil"/>
            </w:tcBorders>
            <w:tcMar>
              <w:left w:w="108" w:type="dxa"/>
              <w:right w:w="108" w:type="dxa"/>
            </w:tcMar>
          </w:tcPr>
          <w:p w14:paraId="47D38B72"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999615E"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2C391B88" w14:textId="77777777" w:rsidR="0051497A" w:rsidRDefault="0051497A" w:rsidP="00D771F0">
            <w:r>
              <w:rPr>
                <w:b/>
                <w:bCs/>
                <w:sz w:val="22"/>
                <w:szCs w:val="22"/>
                <w:lang w:val="en-US"/>
              </w:rPr>
              <w:t>2.10. Scoaterea din functiune a retelei existente de canalizare.</w:t>
            </w:r>
          </w:p>
          <w:p w14:paraId="25E1F5B8"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689C47FE"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4E82C54C" w14:textId="77777777" w:rsidR="0051497A" w:rsidRDefault="0051497A" w:rsidP="00D771F0">
            <w:pPr>
              <w:rPr>
                <w:lang w:val="en-US"/>
              </w:rPr>
            </w:pPr>
          </w:p>
        </w:tc>
      </w:tr>
      <w:tr w:rsidR="0051497A" w14:paraId="73ED828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7378207" w14:textId="77777777" w:rsidR="0051497A" w:rsidRDefault="0051497A" w:rsidP="00D771F0">
            <w:r>
              <w:rPr>
                <w:lang w:val="en-US"/>
              </w:rPr>
              <w:t>91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78418F6" w14:textId="77777777" w:rsidR="0051497A" w:rsidRDefault="0051497A" w:rsidP="00D771F0">
            <w:r>
              <w:rPr>
                <w:lang w:val="en-US"/>
              </w:rPr>
              <w:t>RpAcF33A</w:t>
            </w:r>
          </w:p>
          <w:p w14:paraId="51BE8E1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5D60A5" w14:textId="77777777" w:rsidR="0051497A" w:rsidRDefault="0051497A" w:rsidP="00D771F0">
            <w:r>
              <w:rPr>
                <w:lang w:val="en-US"/>
              </w:rPr>
              <w:t>Demontarea capacului de fonta existent:</w:t>
            </w:r>
            <w:r>
              <w:rPr>
                <w:rFonts w:ascii="Times New Roman CYR" w:hAnsi="Times New Roman CYR" w:cs="Times New Roman CYR"/>
                <w:sz w:val="16"/>
                <w:szCs w:val="16"/>
                <w:lang w:val="en-US"/>
              </w:rPr>
              <w:t xml:space="preserve"> </w:t>
            </w:r>
          </w:p>
          <w:p w14:paraId="1751697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46E32D"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8607FF" w14:textId="77777777" w:rsidR="0051497A" w:rsidRDefault="0051497A" w:rsidP="00D771F0">
            <w:pPr>
              <w:jc w:val="center"/>
            </w:pPr>
            <w:r>
              <w:rPr>
                <w:lang w:val="en-US"/>
              </w:rPr>
              <w:t>31,0000</w:t>
            </w:r>
          </w:p>
        </w:tc>
      </w:tr>
      <w:tr w:rsidR="0051497A" w14:paraId="7AAB8B4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B5340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9AF426" w14:textId="77777777" w:rsidR="0051497A" w:rsidRDefault="0051497A" w:rsidP="00D771F0">
            <w:pPr>
              <w:jc w:val="center"/>
            </w:pPr>
            <w:r>
              <w:rPr>
                <w:sz w:val="16"/>
                <w:szCs w:val="16"/>
                <w:lang w:val="en-US"/>
              </w:rPr>
              <w:t>7129090010600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E952168" w14:textId="77777777" w:rsidR="0051497A" w:rsidRDefault="0051497A" w:rsidP="00D771F0">
            <w:r>
              <w:rPr>
                <w:lang w:val="en-US"/>
              </w:rPr>
              <w:t>Drenor-canalist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A2F772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9FC2F34" w14:textId="77777777" w:rsidR="0051497A" w:rsidRDefault="0051497A" w:rsidP="00D771F0">
            <w:r>
              <w:rPr>
                <w:lang w:val="en-US"/>
              </w:rPr>
              <w:t>34,1000</w:t>
            </w:r>
          </w:p>
        </w:tc>
      </w:tr>
      <w:tr w:rsidR="0051497A" w14:paraId="0F99852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0BBF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B6949C" w14:textId="77777777" w:rsidR="0051497A" w:rsidRDefault="0051497A" w:rsidP="00D771F0">
            <w:pPr>
              <w:jc w:val="center"/>
            </w:pPr>
            <w:r>
              <w:rPr>
                <w:sz w:val="16"/>
                <w:szCs w:val="16"/>
                <w:lang w:val="en-US"/>
              </w:rPr>
              <w:t>2952270007602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727001E1" w14:textId="77777777" w:rsidR="0051497A" w:rsidRDefault="0051497A" w:rsidP="00D771F0">
            <w:r>
              <w:rPr>
                <w:lang w:val="en-US"/>
              </w:rPr>
              <w:t>Tirfor 1,5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E051371"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3C7B5E3" w14:textId="77777777" w:rsidR="0051497A" w:rsidRDefault="0051497A" w:rsidP="00D771F0">
            <w:r>
              <w:rPr>
                <w:lang w:val="en-US"/>
              </w:rPr>
              <w:t>3,1000</w:t>
            </w:r>
          </w:p>
        </w:tc>
      </w:tr>
      <w:tr w:rsidR="0051497A" w14:paraId="7CFCBBD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F961225" w14:textId="77777777" w:rsidR="0051497A" w:rsidRDefault="0051497A" w:rsidP="00D771F0">
            <w:r>
              <w:rPr>
                <w:lang w:val="en-US"/>
              </w:rPr>
              <w:t>92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42DB47" w14:textId="77777777" w:rsidR="0051497A" w:rsidRDefault="0051497A" w:rsidP="00D771F0">
            <w:r>
              <w:rPr>
                <w:lang w:val="en-US"/>
              </w:rPr>
              <w:t>RpAcA42B</w:t>
            </w:r>
          </w:p>
          <w:p w14:paraId="1EE2F15C"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52239A" w14:textId="77777777" w:rsidR="0051497A" w:rsidRDefault="0051497A" w:rsidP="00D771F0">
            <w:r>
              <w:rPr>
                <w:lang w:val="en-US"/>
              </w:rPr>
              <w:t>Ridicarea din sant, pe mal, a placii de acoperire, avind greutatea de 0,250  t: demontarea placii de acoperire КЦП2-10-1(0,20 m3)</w:t>
            </w:r>
            <w:r>
              <w:rPr>
                <w:rFonts w:ascii="Times New Roman CYR" w:hAnsi="Times New Roman CYR" w:cs="Times New Roman CYR"/>
                <w:sz w:val="16"/>
                <w:szCs w:val="16"/>
                <w:lang w:val="en-US"/>
              </w:rPr>
              <w:t xml:space="preserve"> </w:t>
            </w:r>
          </w:p>
          <w:p w14:paraId="012C81DF"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7F00F6"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54A9A3" w14:textId="77777777" w:rsidR="0051497A" w:rsidRDefault="0051497A" w:rsidP="00D771F0">
            <w:pPr>
              <w:jc w:val="center"/>
            </w:pPr>
            <w:r>
              <w:rPr>
                <w:lang w:val="en-US"/>
              </w:rPr>
              <w:t>7,7500</w:t>
            </w:r>
          </w:p>
        </w:tc>
      </w:tr>
      <w:tr w:rsidR="0051497A" w14:paraId="304C6D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BFEB7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B940E0" w14:textId="77777777" w:rsidR="0051497A" w:rsidRDefault="0051497A" w:rsidP="00D771F0">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5CFA8287" w14:textId="77777777" w:rsidR="0051497A" w:rsidRDefault="0051497A" w:rsidP="00D771F0">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116E54E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0BAFB6D" w14:textId="77777777" w:rsidR="0051497A" w:rsidRDefault="0051497A" w:rsidP="00D771F0">
            <w:r>
              <w:rPr>
                <w:lang w:val="en-US"/>
              </w:rPr>
              <w:t>0,8525</w:t>
            </w:r>
          </w:p>
        </w:tc>
      </w:tr>
      <w:tr w:rsidR="0051497A" w14:paraId="61DF30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14663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A2F0BA" w14:textId="77777777" w:rsidR="0051497A" w:rsidRDefault="0051497A" w:rsidP="00D771F0">
            <w:pPr>
              <w:jc w:val="center"/>
            </w:pPr>
            <w:r>
              <w:rPr>
                <w:sz w:val="16"/>
                <w:szCs w:val="16"/>
                <w:lang w:val="en-US"/>
              </w:rPr>
              <w:t>2410520006751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21F9DCD3" w14:textId="77777777" w:rsidR="0051497A" w:rsidRDefault="0051497A" w:rsidP="00D771F0">
            <w:r>
              <w:rPr>
                <w:lang w:val="en-US"/>
              </w:rPr>
              <w:t>Automacara 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999488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880D7AF" w14:textId="77777777" w:rsidR="0051497A" w:rsidRDefault="0051497A" w:rsidP="00D771F0">
            <w:r>
              <w:rPr>
                <w:lang w:val="en-US"/>
              </w:rPr>
              <w:t>0,3875</w:t>
            </w:r>
          </w:p>
        </w:tc>
      </w:tr>
      <w:tr w:rsidR="0051497A" w14:paraId="05F06D3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A57C66E" w14:textId="77777777" w:rsidR="0051497A" w:rsidRDefault="0051497A" w:rsidP="00D771F0">
            <w:r>
              <w:rPr>
                <w:lang w:val="en-US"/>
              </w:rPr>
              <w:t>93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643EEE" w14:textId="77777777" w:rsidR="0051497A" w:rsidRDefault="0051497A" w:rsidP="00D771F0">
            <w:r>
              <w:rPr>
                <w:lang w:val="en-US"/>
              </w:rPr>
              <w:t>RpAcA42A</w:t>
            </w:r>
          </w:p>
          <w:p w14:paraId="34CF098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AE3EF1" w14:textId="77777777" w:rsidR="0051497A" w:rsidRDefault="0051497A" w:rsidP="00D771F0">
            <w:r>
              <w:rPr>
                <w:lang w:val="en-US"/>
              </w:rPr>
              <w:t>Ridicarea din sant, pe mal, inelului, avind greutatea de pina la 0,16 t: demontarea inelelui prefabricat  КЦ-10-6 (0,16 m3)</w:t>
            </w:r>
            <w:r>
              <w:rPr>
                <w:rFonts w:ascii="Times New Roman CYR" w:hAnsi="Times New Roman CYR" w:cs="Times New Roman CYR"/>
                <w:sz w:val="16"/>
                <w:szCs w:val="16"/>
                <w:lang w:val="en-US"/>
              </w:rPr>
              <w:t xml:space="preserve"> </w:t>
            </w:r>
          </w:p>
          <w:p w14:paraId="08B1596E"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6C07514"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5848DE" w14:textId="77777777" w:rsidR="0051497A" w:rsidRDefault="0051497A" w:rsidP="00D771F0">
            <w:pPr>
              <w:jc w:val="center"/>
            </w:pPr>
            <w:r>
              <w:rPr>
                <w:lang w:val="en-US"/>
              </w:rPr>
              <w:t>12,4000</w:t>
            </w:r>
          </w:p>
        </w:tc>
      </w:tr>
      <w:tr w:rsidR="0051497A" w14:paraId="45688A4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39B183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FD077E" w14:textId="77777777" w:rsidR="0051497A" w:rsidRDefault="0051497A" w:rsidP="00D771F0">
            <w:pPr>
              <w:jc w:val="center"/>
            </w:pPr>
            <w:r>
              <w:rPr>
                <w:sz w:val="16"/>
                <w:szCs w:val="16"/>
                <w:lang w:val="en-US"/>
              </w:rPr>
              <w:t>9310060019922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9153CDF" w14:textId="77777777" w:rsidR="0051497A" w:rsidRDefault="0051497A" w:rsidP="00D771F0">
            <w:r>
              <w:rPr>
                <w:lang w:val="en-US"/>
              </w:rPr>
              <w:t xml:space="preserve">Muncitor deservire </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ECD178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D0C215C" w14:textId="77777777" w:rsidR="0051497A" w:rsidRDefault="0051497A" w:rsidP="00D771F0">
            <w:r>
              <w:rPr>
                <w:lang w:val="en-US"/>
              </w:rPr>
              <w:t>0,6200</w:t>
            </w:r>
          </w:p>
        </w:tc>
      </w:tr>
      <w:tr w:rsidR="0051497A" w14:paraId="3D50318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68EC1E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B1A684" w14:textId="77777777" w:rsidR="0051497A" w:rsidRDefault="0051497A" w:rsidP="00D771F0">
            <w:pPr>
              <w:jc w:val="center"/>
            </w:pPr>
            <w:r>
              <w:rPr>
                <w:sz w:val="16"/>
                <w:szCs w:val="16"/>
                <w:lang w:val="en-US"/>
              </w:rPr>
              <w:t>2410520006751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34DE97F" w14:textId="77777777" w:rsidR="0051497A" w:rsidRDefault="0051497A" w:rsidP="00D771F0">
            <w:r>
              <w:rPr>
                <w:lang w:val="en-US"/>
              </w:rPr>
              <w:t>Automacara 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039B4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868F373" w14:textId="77777777" w:rsidR="0051497A" w:rsidRDefault="0051497A" w:rsidP="00D771F0">
            <w:r>
              <w:rPr>
                <w:lang w:val="en-US"/>
              </w:rPr>
              <w:t>0,2480</w:t>
            </w:r>
          </w:p>
        </w:tc>
      </w:tr>
      <w:tr w:rsidR="0051497A" w14:paraId="68002E0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889156F" w14:textId="77777777" w:rsidR="0051497A" w:rsidRDefault="0051497A" w:rsidP="00D771F0">
            <w:r>
              <w:rPr>
                <w:lang w:val="en-US"/>
              </w:rPr>
              <w:t>94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E0813CC" w14:textId="77777777" w:rsidR="0051497A" w:rsidRDefault="0051497A" w:rsidP="00D771F0">
            <w:r>
              <w:rPr>
                <w:lang w:val="en-US"/>
              </w:rPr>
              <w:t>AcF03D</w:t>
            </w:r>
          </w:p>
          <w:p w14:paraId="26EC5619"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3AFC084" w14:textId="77777777" w:rsidR="0051497A" w:rsidRDefault="0051497A" w:rsidP="00D771F0">
            <w:r>
              <w:rPr>
                <w:lang w:val="en-US"/>
              </w:rPr>
              <w:t>Umpluturi ca substrat, strat de izolarej, executate cu argila</w:t>
            </w:r>
            <w:r>
              <w:rPr>
                <w:rFonts w:ascii="Times New Roman CYR" w:hAnsi="Times New Roman CYR" w:cs="Times New Roman CYR"/>
                <w:sz w:val="16"/>
                <w:szCs w:val="16"/>
                <w:lang w:val="en-US"/>
              </w:rPr>
              <w:t xml:space="preserve"> </w:t>
            </w:r>
          </w:p>
          <w:p w14:paraId="18797414"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66DADE"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E72195" w14:textId="77777777" w:rsidR="0051497A" w:rsidRDefault="0051497A" w:rsidP="00D771F0">
            <w:pPr>
              <w:jc w:val="center"/>
            </w:pPr>
            <w:r>
              <w:rPr>
                <w:lang w:val="en-US"/>
              </w:rPr>
              <w:t>29,2000</w:t>
            </w:r>
          </w:p>
        </w:tc>
      </w:tr>
      <w:tr w:rsidR="0051497A" w14:paraId="1FEB80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F3187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FE571C" w14:textId="77777777" w:rsidR="0051497A" w:rsidRDefault="0051497A" w:rsidP="00D771F0">
            <w:pPr>
              <w:jc w:val="center"/>
            </w:pPr>
            <w:r>
              <w:rPr>
                <w:sz w:val="16"/>
                <w:szCs w:val="16"/>
                <w:lang w:val="en-US"/>
              </w:rPr>
              <w:t>9312040019600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160AAC3" w14:textId="77777777" w:rsidR="0051497A" w:rsidRDefault="0051497A" w:rsidP="00D771F0">
            <w:r>
              <w:rPr>
                <w:lang w:val="en-US"/>
              </w:rPr>
              <w:t>Sapator</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483A94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A0293C4" w14:textId="77777777" w:rsidR="0051497A" w:rsidRDefault="0051497A" w:rsidP="00D771F0">
            <w:r>
              <w:rPr>
                <w:lang w:val="en-US"/>
              </w:rPr>
              <w:t>34,1640</w:t>
            </w:r>
          </w:p>
        </w:tc>
      </w:tr>
      <w:tr w:rsidR="0051497A" w14:paraId="28C898E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B8ED9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7FD81A" w14:textId="77777777" w:rsidR="0051497A" w:rsidRDefault="0051497A" w:rsidP="00D771F0">
            <w:pPr>
              <w:jc w:val="center"/>
            </w:pPr>
            <w:r>
              <w:rPr>
                <w:sz w:val="16"/>
                <w:szCs w:val="16"/>
                <w:lang w:val="en-US"/>
              </w:rPr>
              <w:t>1420202205501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8924F44" w14:textId="77777777" w:rsidR="0051497A" w:rsidRDefault="0051497A" w:rsidP="00D771F0">
            <w:r>
              <w:rPr>
                <w:lang w:val="en-US"/>
              </w:rPr>
              <w:t>Argila comuna pentru constructii</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FF793CF"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7EE3735" w14:textId="77777777" w:rsidR="0051497A" w:rsidRDefault="0051497A" w:rsidP="00D771F0">
            <w:r>
              <w:rPr>
                <w:lang w:val="en-US"/>
              </w:rPr>
              <w:t>29,7840</w:t>
            </w:r>
          </w:p>
        </w:tc>
      </w:tr>
      <w:tr w:rsidR="0051497A" w14:paraId="5EFA516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29F0660" w14:textId="77777777" w:rsidR="0051497A" w:rsidRDefault="0051497A" w:rsidP="00D771F0">
            <w:r>
              <w:rPr>
                <w:lang w:val="en-US"/>
              </w:rPr>
              <w:t>95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9C461A6" w14:textId="77777777" w:rsidR="0051497A" w:rsidRDefault="0051497A" w:rsidP="00D771F0">
            <w:r>
              <w:rPr>
                <w:lang w:val="en-US"/>
              </w:rPr>
              <w:t>TsI51A10</w:t>
            </w:r>
          </w:p>
          <w:p w14:paraId="1DE2EFCE"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1664CA"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442560A4"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8F94373" w14:textId="77777777" w:rsidR="0051497A" w:rsidRDefault="0051497A" w:rsidP="00D771F0">
            <w:pPr>
              <w:jc w:val="center"/>
            </w:pPr>
            <w:r>
              <w:rPr>
                <w:lang w:val="en-US"/>
              </w:rPr>
              <w:t>t</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9D84BE" w14:textId="77777777" w:rsidR="0051497A" w:rsidRDefault="0051497A" w:rsidP="00D771F0">
            <w:pPr>
              <w:jc w:val="center"/>
            </w:pPr>
            <w:r>
              <w:rPr>
                <w:lang w:val="en-US"/>
              </w:rPr>
              <w:t>25,4200</w:t>
            </w:r>
          </w:p>
        </w:tc>
      </w:tr>
      <w:tr w:rsidR="0051497A" w14:paraId="0316599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12ABB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52ABFB" w14:textId="77777777" w:rsidR="0051497A" w:rsidRDefault="0051497A" w:rsidP="00D771F0">
            <w:pPr>
              <w:jc w:val="center"/>
            </w:pPr>
            <w:r>
              <w:rPr>
                <w:sz w:val="16"/>
                <w:szCs w:val="16"/>
                <w:lang w:val="en-US"/>
              </w:rPr>
              <w:t>3410540000007</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D9C7282" w14:textId="77777777" w:rsidR="0051497A" w:rsidRDefault="0051497A" w:rsidP="00D771F0">
            <w:r>
              <w:rPr>
                <w:lang w:val="en-US"/>
              </w:rPr>
              <w:t>Autobasculanta-10t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5E1B32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EA2B569" w14:textId="77777777" w:rsidR="0051497A" w:rsidRDefault="0051497A" w:rsidP="00D771F0">
            <w:r>
              <w:rPr>
                <w:lang w:val="en-US"/>
              </w:rPr>
              <w:t>1,4515</w:t>
            </w:r>
          </w:p>
        </w:tc>
      </w:tr>
      <w:tr w:rsidR="0051497A" w14:paraId="676A6DC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B786EB2" w14:textId="77777777" w:rsidR="0051497A" w:rsidRDefault="0051497A" w:rsidP="00D771F0">
            <w:r>
              <w:rPr>
                <w:lang w:val="en-US"/>
              </w:rPr>
              <w:t>96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3B5EE9" w14:textId="77777777" w:rsidR="0051497A" w:rsidRDefault="0051497A" w:rsidP="00D771F0">
            <w:r>
              <w:rPr>
                <w:lang w:val="en-US"/>
              </w:rPr>
              <w:t>RpAcF08A</w:t>
            </w:r>
          </w:p>
          <w:p w14:paraId="4EB4DC9D"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8044AC" w14:textId="77777777" w:rsidR="0051497A" w:rsidRDefault="0051497A" w:rsidP="00D771F0">
            <w:r>
              <w:rPr>
                <w:lang w:val="en-US"/>
              </w:rPr>
              <w:t>Tamponarea capetelor la conductele scoase din functiune cu mortar.</w:t>
            </w:r>
            <w:r>
              <w:rPr>
                <w:rFonts w:ascii="Times New Roman CYR" w:hAnsi="Times New Roman CYR" w:cs="Times New Roman CYR"/>
                <w:sz w:val="16"/>
                <w:szCs w:val="16"/>
                <w:lang w:val="en-US"/>
              </w:rPr>
              <w:t xml:space="preserve"> </w:t>
            </w:r>
          </w:p>
          <w:p w14:paraId="52D73D3F" w14:textId="77777777" w:rsidR="0051497A" w:rsidRDefault="0051497A" w:rsidP="00D771F0">
            <w:r>
              <w:rPr>
                <w:rFonts w:ascii="Times New Roman CYR" w:hAnsi="Times New Roman CYR" w:cs="Times New Roman CYR"/>
                <w:sz w:val="16"/>
                <w:szCs w:val="16"/>
                <w:lang w:val="en-US"/>
              </w:rPr>
              <w:t>Materiale marunte (cuie, sirma)=1,0200</w:t>
            </w:r>
          </w:p>
          <w:p w14:paraId="26556DA9"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65CA2B8"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DB3AC6" w14:textId="77777777" w:rsidR="0051497A" w:rsidRDefault="0051497A" w:rsidP="00D771F0">
            <w:pPr>
              <w:jc w:val="center"/>
            </w:pPr>
            <w:r>
              <w:rPr>
                <w:lang w:val="en-US"/>
              </w:rPr>
              <w:t>125,0000</w:t>
            </w:r>
          </w:p>
        </w:tc>
      </w:tr>
      <w:tr w:rsidR="0051497A" w14:paraId="7BCCE43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037AA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8584C8" w14:textId="77777777" w:rsidR="0051497A" w:rsidRDefault="0051497A" w:rsidP="00D771F0">
            <w:pPr>
              <w:jc w:val="center"/>
            </w:pPr>
            <w:r>
              <w:rPr>
                <w:sz w:val="16"/>
                <w:szCs w:val="16"/>
                <w:lang w:val="en-US"/>
              </w:rPr>
              <w:t>7129090010600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E43A8F9" w14:textId="77777777" w:rsidR="0051497A" w:rsidRDefault="0051497A" w:rsidP="00D771F0">
            <w:r>
              <w:rPr>
                <w:lang w:val="en-US"/>
              </w:rPr>
              <w:t>Drenor-canalist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44B63AC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DF930AB" w14:textId="77777777" w:rsidR="0051497A" w:rsidRDefault="0051497A" w:rsidP="00D771F0">
            <w:r>
              <w:rPr>
                <w:lang w:val="en-US"/>
              </w:rPr>
              <w:t>237,5000</w:t>
            </w:r>
          </w:p>
        </w:tc>
      </w:tr>
      <w:tr w:rsidR="0051497A" w14:paraId="5A6B1CF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5AFD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CF0385" w14:textId="77777777" w:rsidR="0051497A" w:rsidRDefault="0051497A" w:rsidP="00D771F0">
            <w:pPr>
              <w:jc w:val="center"/>
            </w:pPr>
            <w:r>
              <w:rPr>
                <w:sz w:val="16"/>
                <w:szCs w:val="16"/>
                <w:lang w:val="en-US"/>
              </w:rPr>
              <w:t>2664102101206</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37C6BDBD" w14:textId="77777777" w:rsidR="0051497A" w:rsidRDefault="0051497A" w:rsidP="00D771F0">
            <w:r>
              <w:rPr>
                <w:lang w:val="en-US"/>
              </w:rPr>
              <w:t>Mortar pentru tencuiala M 100-T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E69CCE2"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E5D00C" w14:textId="77777777" w:rsidR="0051497A" w:rsidRDefault="0051497A" w:rsidP="00D771F0">
            <w:r>
              <w:rPr>
                <w:lang w:val="en-US"/>
              </w:rPr>
              <w:t>3,0600</w:t>
            </w:r>
          </w:p>
        </w:tc>
      </w:tr>
      <w:tr w:rsidR="0051497A" w14:paraId="6282CF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425F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615CC4" w14:textId="77777777" w:rsidR="0051497A" w:rsidRDefault="0051497A" w:rsidP="00D771F0">
            <w:pPr>
              <w:jc w:val="center"/>
            </w:pPr>
            <w:r>
              <w:rPr>
                <w:sz w:val="16"/>
                <w:szCs w:val="16"/>
                <w:lang w:val="en-US"/>
              </w:rPr>
              <w:t>2952270007602</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15308E44" w14:textId="77777777" w:rsidR="0051497A" w:rsidRDefault="0051497A" w:rsidP="00D771F0">
            <w:r>
              <w:rPr>
                <w:lang w:val="en-US"/>
              </w:rPr>
              <w:t>Tirfor 1,5 tf</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02CE8FF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7682C0" w14:textId="77777777" w:rsidR="0051497A" w:rsidRDefault="0051497A" w:rsidP="00D771F0">
            <w:r>
              <w:rPr>
                <w:lang w:val="en-US"/>
              </w:rPr>
              <w:t>31,2500</w:t>
            </w:r>
          </w:p>
        </w:tc>
      </w:tr>
      <w:tr w:rsidR="0051497A" w14:paraId="01C79DE3" w14:textId="77777777" w:rsidTr="0051497A">
        <w:tc>
          <w:tcPr>
            <w:tcW w:w="709" w:type="dxa"/>
            <w:tcBorders>
              <w:top w:val="single" w:sz="4" w:space="0" w:color="000000"/>
              <w:left w:val="single" w:sz="6" w:space="0" w:color="000000"/>
              <w:bottom w:val="nil"/>
              <w:right w:val="nil"/>
            </w:tcBorders>
            <w:tcMar>
              <w:left w:w="108" w:type="dxa"/>
              <w:right w:w="108" w:type="dxa"/>
            </w:tcMar>
          </w:tcPr>
          <w:p w14:paraId="4F52D082"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715D8EE"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5C2FE3CC" w14:textId="77777777" w:rsidR="0051497A" w:rsidRDefault="0051497A" w:rsidP="00D771F0">
            <w:pPr>
              <w:rPr>
                <w:sz w:val="8"/>
                <w:szCs w:val="8"/>
                <w:lang w:val="en-US"/>
              </w:rPr>
            </w:pPr>
          </w:p>
          <w:p w14:paraId="3442F1EF" w14:textId="77777777" w:rsidR="0051497A" w:rsidRDefault="0051497A" w:rsidP="00D771F0">
            <w:pPr>
              <w:rPr>
                <w:sz w:val="8"/>
                <w:szCs w:val="8"/>
                <w:lang w:val="en-US"/>
              </w:rPr>
            </w:pPr>
          </w:p>
          <w:p w14:paraId="07483C16"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7935DECC"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22B12AE7" w14:textId="77777777" w:rsidR="0051497A" w:rsidRDefault="0051497A" w:rsidP="00D771F0">
            <w:pPr>
              <w:rPr>
                <w:sz w:val="8"/>
                <w:szCs w:val="8"/>
                <w:lang w:val="en-US"/>
              </w:rPr>
            </w:pPr>
          </w:p>
        </w:tc>
      </w:tr>
      <w:tr w:rsidR="0051497A" w14:paraId="5368C0FB"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200C942"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335C0DE"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5034F7F6"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1B19871D"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3D6128D8" w14:textId="77777777" w:rsidR="0051497A" w:rsidRDefault="0051497A" w:rsidP="00D771F0">
            <w:pPr>
              <w:rPr>
                <w:lang w:val="en-US"/>
              </w:rPr>
            </w:pPr>
          </w:p>
        </w:tc>
      </w:tr>
      <w:tr w:rsidR="0051497A" w14:paraId="76ED6931"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4C04734"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0F7896E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04286F8"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3340AA84" w14:textId="77777777" w:rsidR="0051497A" w:rsidRDefault="0051497A" w:rsidP="00D771F0">
            <w:r>
              <w:rPr>
                <w:b/>
                <w:bCs/>
                <w:lang w:val="en-US"/>
              </w:rPr>
              <w:t xml:space="preserve">Total </w:t>
            </w:r>
            <w:r>
              <w:rPr>
                <w:b/>
                <w:bCs/>
                <w:sz w:val="22"/>
                <w:szCs w:val="22"/>
                <w:lang w:val="en-US"/>
              </w:rPr>
              <w:t>Scoaterea din functiune a retelei existente de canalizare.</w:t>
            </w:r>
          </w:p>
        </w:tc>
        <w:tc>
          <w:tcPr>
            <w:tcW w:w="1305" w:type="dxa"/>
            <w:tcBorders>
              <w:top w:val="single" w:sz="4" w:space="0" w:color="000000"/>
              <w:left w:val="nil"/>
              <w:bottom w:val="single" w:sz="4" w:space="0" w:color="000000"/>
              <w:right w:val="nil"/>
            </w:tcBorders>
            <w:tcMar>
              <w:left w:w="108" w:type="dxa"/>
              <w:right w:w="108" w:type="dxa"/>
            </w:tcMar>
          </w:tcPr>
          <w:p w14:paraId="52DA5C4C"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1E13C15A" w14:textId="77777777" w:rsidR="0051497A" w:rsidRDefault="0051497A" w:rsidP="00D771F0">
            <w:pPr>
              <w:rPr>
                <w:lang w:val="en-US"/>
              </w:rPr>
            </w:pPr>
          </w:p>
        </w:tc>
      </w:tr>
      <w:tr w:rsidR="0051497A" w14:paraId="211EB742" w14:textId="77777777" w:rsidTr="0051497A">
        <w:tc>
          <w:tcPr>
            <w:tcW w:w="709" w:type="dxa"/>
            <w:tcBorders>
              <w:top w:val="nil"/>
              <w:left w:val="single" w:sz="6" w:space="0" w:color="000000"/>
              <w:bottom w:val="nil"/>
              <w:right w:val="nil"/>
            </w:tcBorders>
            <w:tcMar>
              <w:left w:w="108" w:type="dxa"/>
              <w:right w:w="108" w:type="dxa"/>
            </w:tcMar>
          </w:tcPr>
          <w:p w14:paraId="0CE9724B"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2D25387" w14:textId="77777777" w:rsidR="0051497A" w:rsidRDefault="0051497A" w:rsidP="00D771F0">
            <w:pPr>
              <w:rPr>
                <w:lang w:val="en-US"/>
              </w:rPr>
            </w:pPr>
          </w:p>
        </w:tc>
        <w:tc>
          <w:tcPr>
            <w:tcW w:w="5711" w:type="dxa"/>
            <w:gridSpan w:val="2"/>
            <w:tcBorders>
              <w:top w:val="nil"/>
              <w:left w:val="single" w:sz="6" w:space="0" w:color="000000"/>
              <w:bottom w:val="nil"/>
              <w:right w:val="single" w:sz="6" w:space="0" w:color="000000"/>
            </w:tcBorders>
            <w:tcMar>
              <w:left w:w="108" w:type="dxa"/>
              <w:right w:w="108" w:type="dxa"/>
            </w:tcMar>
          </w:tcPr>
          <w:p w14:paraId="09DB494C" w14:textId="77777777" w:rsidR="0051497A" w:rsidRDefault="0051497A" w:rsidP="00D771F0">
            <w:r>
              <w:rPr>
                <w:b/>
                <w:bCs/>
                <w:sz w:val="22"/>
                <w:szCs w:val="22"/>
                <w:lang w:val="en-US"/>
              </w:rPr>
              <w:t>2.11. Lucrari de amenajare a zonelor verzi (stratul fertil) - 185 m2</w:t>
            </w:r>
          </w:p>
          <w:p w14:paraId="3C97A7A0" w14:textId="77777777" w:rsidR="0051497A" w:rsidRDefault="0051497A" w:rsidP="00D771F0">
            <w:pPr>
              <w:rPr>
                <w:lang w:val="en-US"/>
              </w:rPr>
            </w:pPr>
          </w:p>
        </w:tc>
        <w:tc>
          <w:tcPr>
            <w:tcW w:w="1305" w:type="dxa"/>
            <w:tcBorders>
              <w:top w:val="nil"/>
              <w:left w:val="single" w:sz="6" w:space="0" w:color="000000"/>
              <w:bottom w:val="nil"/>
              <w:right w:val="nil"/>
            </w:tcBorders>
            <w:tcMar>
              <w:left w:w="108" w:type="dxa"/>
              <w:right w:w="108" w:type="dxa"/>
            </w:tcMar>
          </w:tcPr>
          <w:p w14:paraId="210675C0"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0FE00B50" w14:textId="77777777" w:rsidR="0051497A" w:rsidRDefault="0051497A" w:rsidP="00D771F0">
            <w:pPr>
              <w:rPr>
                <w:lang w:val="en-US"/>
              </w:rPr>
            </w:pPr>
          </w:p>
        </w:tc>
      </w:tr>
      <w:tr w:rsidR="0051497A" w14:paraId="30CE0F6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269257C" w14:textId="77777777" w:rsidR="0051497A" w:rsidRDefault="0051497A" w:rsidP="00D771F0">
            <w:r>
              <w:rPr>
                <w:lang w:val="en-US"/>
              </w:rPr>
              <w:t>97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6CFDCF8" w14:textId="77777777" w:rsidR="0051497A" w:rsidRDefault="0051497A" w:rsidP="00D771F0">
            <w:r>
              <w:rPr>
                <w:lang w:val="en-US"/>
              </w:rPr>
              <w:t>TsD02A1</w:t>
            </w:r>
          </w:p>
          <w:p w14:paraId="6F5CBE2E"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3F8CB5E" w14:textId="77777777" w:rsidR="0051497A" w:rsidRDefault="0051497A" w:rsidP="00D771F0">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0A9EBB21"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7D9CA3"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EEBCCF" w14:textId="77777777" w:rsidR="0051497A" w:rsidRDefault="0051497A" w:rsidP="00D771F0">
            <w:pPr>
              <w:jc w:val="center"/>
            </w:pPr>
            <w:r>
              <w:rPr>
                <w:lang w:val="en-US"/>
              </w:rPr>
              <w:t>1,8500</w:t>
            </w:r>
          </w:p>
        </w:tc>
      </w:tr>
      <w:tr w:rsidR="0051497A" w14:paraId="5E36633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31400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721812" w14:textId="77777777" w:rsidR="0051497A" w:rsidRDefault="0051497A" w:rsidP="00D771F0">
            <w:pPr>
              <w:jc w:val="center"/>
            </w:pPr>
            <w:r>
              <w:rPr>
                <w:sz w:val="16"/>
                <w:szCs w:val="16"/>
                <w:lang w:val="en-US"/>
              </w:rPr>
              <w:t>2952260003553</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0C1247FA" w14:textId="77777777" w:rsidR="0051497A" w:rsidRDefault="0051497A" w:rsidP="00D771F0">
            <w:r>
              <w:rPr>
                <w:lang w:val="en-US"/>
              </w:rPr>
              <w:t>Buldozer pe senile pina la 65-80 CP</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346008B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33AB4C9" w14:textId="77777777" w:rsidR="0051497A" w:rsidRDefault="0051497A" w:rsidP="00D771F0">
            <w:r>
              <w:rPr>
                <w:lang w:val="en-US"/>
              </w:rPr>
              <w:t>2,0165</w:t>
            </w:r>
          </w:p>
        </w:tc>
      </w:tr>
      <w:tr w:rsidR="0051497A" w14:paraId="0FE917A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7898A99" w14:textId="77777777" w:rsidR="0051497A" w:rsidRDefault="0051497A" w:rsidP="00D771F0">
            <w:r>
              <w:rPr>
                <w:lang w:val="en-US"/>
              </w:rPr>
              <w:t>98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2970A51" w14:textId="77777777" w:rsidR="0051497A" w:rsidRDefault="0051497A" w:rsidP="00D771F0">
            <w:r>
              <w:rPr>
                <w:lang w:val="en-US"/>
              </w:rPr>
              <w:t>TsD05B</w:t>
            </w:r>
          </w:p>
          <w:p w14:paraId="17738D23" w14:textId="77777777" w:rsidR="0051497A" w:rsidRDefault="0051497A" w:rsidP="00D771F0">
            <w:pPr>
              <w:rPr>
                <w:lang w:val="en-US"/>
              </w:rPr>
            </w:pPr>
          </w:p>
        </w:tc>
        <w:tc>
          <w:tcPr>
            <w:tcW w:w="571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6FA24AC" w14:textId="77777777" w:rsidR="0051497A" w:rsidRDefault="0051497A" w:rsidP="00D771F0">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055DB3BA" w14:textId="77777777" w:rsidR="0051497A" w:rsidRDefault="0051497A" w:rsidP="00D771F0">
            <w:pPr>
              <w:rPr>
                <w:lang w:val="en-US"/>
              </w:rPr>
            </w:pPr>
          </w:p>
        </w:tc>
        <w:tc>
          <w:tcPr>
            <w:tcW w:w="130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C4A6DB"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4219EA" w14:textId="77777777" w:rsidR="0051497A" w:rsidRDefault="0051497A" w:rsidP="00D771F0">
            <w:pPr>
              <w:jc w:val="center"/>
            </w:pPr>
            <w:r>
              <w:rPr>
                <w:lang w:val="en-US"/>
              </w:rPr>
              <w:t>1,8500</w:t>
            </w:r>
          </w:p>
        </w:tc>
      </w:tr>
      <w:tr w:rsidR="0051497A" w14:paraId="7BA4B2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3E107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0A0C5A" w14:textId="77777777" w:rsidR="0051497A" w:rsidRDefault="0051497A" w:rsidP="00D771F0">
            <w:pPr>
              <w:jc w:val="center"/>
            </w:pPr>
            <w:r>
              <w:rPr>
                <w:sz w:val="16"/>
                <w:szCs w:val="16"/>
                <w:lang w:val="en-US"/>
              </w:rPr>
              <w:t>9310060019900</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4088CD36" w14:textId="77777777" w:rsidR="0051497A" w:rsidRDefault="0051497A" w:rsidP="00D771F0">
            <w:r>
              <w:rPr>
                <w:lang w:val="en-US"/>
              </w:rPr>
              <w:t>Muncitor necalificat</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5B35557A"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81D0064" w14:textId="77777777" w:rsidR="0051497A" w:rsidRDefault="0051497A" w:rsidP="00D771F0">
            <w:r>
              <w:rPr>
                <w:lang w:val="en-US"/>
              </w:rPr>
              <w:t>16,3170</w:t>
            </w:r>
          </w:p>
        </w:tc>
      </w:tr>
      <w:tr w:rsidR="0051497A" w14:paraId="67D368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5AFF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F9BBE6" w14:textId="77777777" w:rsidR="0051497A" w:rsidRDefault="0051497A" w:rsidP="00D771F0">
            <w:pPr>
              <w:jc w:val="center"/>
            </w:pPr>
            <w:r>
              <w:rPr>
                <w:sz w:val="16"/>
                <w:szCs w:val="16"/>
                <w:lang w:val="en-US"/>
              </w:rPr>
              <w:t>2952270004021</w:t>
            </w:r>
          </w:p>
        </w:tc>
        <w:tc>
          <w:tcPr>
            <w:tcW w:w="5711" w:type="dxa"/>
            <w:gridSpan w:val="2"/>
            <w:tcBorders>
              <w:top w:val="nil"/>
              <w:left w:val="single" w:sz="6" w:space="0" w:color="000000"/>
              <w:bottom w:val="single" w:sz="2" w:space="0" w:color="000000"/>
              <w:right w:val="single" w:sz="6" w:space="0" w:color="000000"/>
            </w:tcBorders>
            <w:tcMar>
              <w:left w:w="108" w:type="dxa"/>
              <w:right w:w="108" w:type="dxa"/>
            </w:tcMar>
          </w:tcPr>
          <w:p w14:paraId="68AA4197" w14:textId="77777777" w:rsidR="0051497A" w:rsidRDefault="0051497A" w:rsidP="00D771F0">
            <w:r>
              <w:rPr>
                <w:lang w:val="en-US"/>
              </w:rPr>
              <w:t>Mai mecanic de 150-200 kg cu motor termic 6 cp (4 kw)</w:t>
            </w:r>
          </w:p>
        </w:tc>
        <w:tc>
          <w:tcPr>
            <w:tcW w:w="1305" w:type="dxa"/>
            <w:tcBorders>
              <w:top w:val="nil"/>
              <w:left w:val="single" w:sz="6" w:space="0" w:color="000000"/>
              <w:bottom w:val="single" w:sz="2" w:space="0" w:color="000000"/>
              <w:right w:val="single" w:sz="6" w:space="0" w:color="000000"/>
            </w:tcBorders>
            <w:tcMar>
              <w:left w:w="108" w:type="dxa"/>
              <w:right w:w="108" w:type="dxa"/>
            </w:tcMar>
          </w:tcPr>
          <w:p w14:paraId="66A3324B"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DCD4B6D" w14:textId="77777777" w:rsidR="0051497A" w:rsidRDefault="0051497A" w:rsidP="00D771F0">
            <w:r>
              <w:rPr>
                <w:lang w:val="en-US"/>
              </w:rPr>
              <w:t>17,4455</w:t>
            </w:r>
          </w:p>
        </w:tc>
      </w:tr>
      <w:tr w:rsidR="0051497A" w14:paraId="70EA6606" w14:textId="77777777" w:rsidTr="0051497A">
        <w:tc>
          <w:tcPr>
            <w:tcW w:w="709" w:type="dxa"/>
            <w:tcBorders>
              <w:top w:val="single" w:sz="4" w:space="0" w:color="000000"/>
              <w:left w:val="single" w:sz="6" w:space="0" w:color="000000"/>
              <w:bottom w:val="nil"/>
              <w:right w:val="nil"/>
            </w:tcBorders>
            <w:tcMar>
              <w:left w:w="108" w:type="dxa"/>
              <w:right w:w="108" w:type="dxa"/>
            </w:tcMar>
          </w:tcPr>
          <w:p w14:paraId="3468FA0F"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A4DED03"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5A8A6494" w14:textId="77777777" w:rsidR="0051497A" w:rsidRDefault="0051497A" w:rsidP="00D771F0">
            <w:pPr>
              <w:rPr>
                <w:sz w:val="8"/>
                <w:szCs w:val="8"/>
                <w:lang w:val="en-US"/>
              </w:rPr>
            </w:pPr>
          </w:p>
          <w:p w14:paraId="0A416F77" w14:textId="77777777" w:rsidR="0051497A" w:rsidRDefault="0051497A" w:rsidP="00D771F0">
            <w:pPr>
              <w:rPr>
                <w:sz w:val="8"/>
                <w:szCs w:val="8"/>
                <w:lang w:val="en-US"/>
              </w:rPr>
            </w:pPr>
          </w:p>
          <w:p w14:paraId="0B5DD8B6"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2A4F859A"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47C5235C" w14:textId="77777777" w:rsidR="0051497A" w:rsidRDefault="0051497A" w:rsidP="00D771F0">
            <w:pPr>
              <w:rPr>
                <w:sz w:val="8"/>
                <w:szCs w:val="8"/>
                <w:lang w:val="en-US"/>
              </w:rPr>
            </w:pPr>
          </w:p>
        </w:tc>
      </w:tr>
      <w:tr w:rsidR="0051497A" w14:paraId="6A82489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B58D9B5"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4AA4D363"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304E66B1"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4AC65317"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356E7B70" w14:textId="77777777" w:rsidR="0051497A" w:rsidRDefault="0051497A" w:rsidP="00D771F0">
            <w:pPr>
              <w:rPr>
                <w:lang w:val="en-US"/>
              </w:rPr>
            </w:pPr>
          </w:p>
        </w:tc>
      </w:tr>
      <w:tr w:rsidR="0051497A" w14:paraId="4C0024A1"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328691B"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05501E1"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836031C"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0B221201" w14:textId="77777777" w:rsidR="0051497A" w:rsidRDefault="0051497A" w:rsidP="00D771F0">
            <w:r>
              <w:rPr>
                <w:b/>
                <w:bCs/>
                <w:lang w:val="en-US"/>
              </w:rPr>
              <w:t xml:space="preserve">Total </w:t>
            </w:r>
            <w:r>
              <w:rPr>
                <w:b/>
                <w:bCs/>
                <w:sz w:val="22"/>
                <w:szCs w:val="22"/>
                <w:lang w:val="en-US"/>
              </w:rPr>
              <w:t>Lucrari de amenajare a zonelor verzi (stratul fertil) - 185 m2</w:t>
            </w:r>
          </w:p>
        </w:tc>
        <w:tc>
          <w:tcPr>
            <w:tcW w:w="1305" w:type="dxa"/>
            <w:tcBorders>
              <w:top w:val="single" w:sz="4" w:space="0" w:color="000000"/>
              <w:left w:val="nil"/>
              <w:bottom w:val="single" w:sz="4" w:space="0" w:color="000000"/>
              <w:right w:val="nil"/>
            </w:tcBorders>
            <w:tcMar>
              <w:left w:w="108" w:type="dxa"/>
              <w:right w:w="108" w:type="dxa"/>
            </w:tcMar>
          </w:tcPr>
          <w:p w14:paraId="3519791F"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D485C0D" w14:textId="77777777" w:rsidR="0051497A" w:rsidRDefault="0051497A" w:rsidP="00D771F0">
            <w:pPr>
              <w:rPr>
                <w:lang w:val="en-US"/>
              </w:rPr>
            </w:pPr>
          </w:p>
        </w:tc>
      </w:tr>
      <w:tr w:rsidR="0051497A" w14:paraId="36BD60F8" w14:textId="77777777" w:rsidTr="0051497A">
        <w:tc>
          <w:tcPr>
            <w:tcW w:w="709" w:type="dxa"/>
            <w:tcBorders>
              <w:top w:val="single" w:sz="4" w:space="0" w:color="000000"/>
              <w:left w:val="single" w:sz="6" w:space="0" w:color="000000"/>
              <w:bottom w:val="nil"/>
              <w:right w:val="nil"/>
            </w:tcBorders>
            <w:tcMar>
              <w:left w:w="108" w:type="dxa"/>
              <w:right w:w="108" w:type="dxa"/>
            </w:tcMar>
          </w:tcPr>
          <w:p w14:paraId="3C8A2063" w14:textId="77777777" w:rsidR="0051497A" w:rsidRDefault="0051497A" w:rsidP="00D771F0">
            <w:r>
              <w:rPr>
                <w:lang w:val="en-US"/>
              </w:rPr>
              <w:t xml:space="preserve"> </w:t>
            </w:r>
          </w:p>
        </w:tc>
        <w:tc>
          <w:tcPr>
            <w:tcW w:w="1275" w:type="dxa"/>
            <w:gridSpan w:val="2"/>
            <w:tcBorders>
              <w:top w:val="single" w:sz="4" w:space="0" w:color="000000"/>
              <w:left w:val="nil"/>
              <w:bottom w:val="nil"/>
              <w:right w:val="nil"/>
            </w:tcBorders>
            <w:tcMar>
              <w:left w:w="108" w:type="dxa"/>
              <w:right w:w="108" w:type="dxa"/>
            </w:tcMar>
          </w:tcPr>
          <w:p w14:paraId="1A093F06" w14:textId="77777777" w:rsidR="0051497A" w:rsidRDefault="0051497A" w:rsidP="00D771F0">
            <w:pPr>
              <w:rPr>
                <w:sz w:val="8"/>
                <w:szCs w:val="8"/>
                <w:lang w:val="en-US"/>
              </w:rPr>
            </w:pPr>
          </w:p>
        </w:tc>
        <w:tc>
          <w:tcPr>
            <w:tcW w:w="5711" w:type="dxa"/>
            <w:gridSpan w:val="2"/>
            <w:tcBorders>
              <w:top w:val="single" w:sz="4" w:space="0" w:color="000000"/>
              <w:left w:val="nil"/>
              <w:bottom w:val="nil"/>
              <w:right w:val="nil"/>
            </w:tcBorders>
            <w:tcMar>
              <w:left w:w="108" w:type="dxa"/>
              <w:right w:w="108" w:type="dxa"/>
            </w:tcMar>
          </w:tcPr>
          <w:p w14:paraId="6FC38079" w14:textId="77777777" w:rsidR="0051497A" w:rsidRDefault="0051497A" w:rsidP="00D771F0">
            <w:pPr>
              <w:rPr>
                <w:sz w:val="8"/>
                <w:szCs w:val="8"/>
                <w:lang w:val="en-US"/>
              </w:rPr>
            </w:pPr>
          </w:p>
          <w:p w14:paraId="3A24A41C" w14:textId="77777777" w:rsidR="0051497A" w:rsidRDefault="0051497A" w:rsidP="00D771F0">
            <w:pPr>
              <w:rPr>
                <w:sz w:val="8"/>
                <w:szCs w:val="8"/>
                <w:lang w:val="en-US"/>
              </w:rPr>
            </w:pPr>
          </w:p>
          <w:p w14:paraId="2AB88D48" w14:textId="77777777" w:rsidR="0051497A" w:rsidRDefault="0051497A" w:rsidP="00D771F0">
            <w:pPr>
              <w:rPr>
                <w:sz w:val="8"/>
                <w:szCs w:val="8"/>
                <w:lang w:val="en-US"/>
              </w:rPr>
            </w:pPr>
          </w:p>
        </w:tc>
        <w:tc>
          <w:tcPr>
            <w:tcW w:w="1305" w:type="dxa"/>
            <w:tcBorders>
              <w:top w:val="single" w:sz="4" w:space="0" w:color="000000"/>
              <w:left w:val="nil"/>
              <w:bottom w:val="nil"/>
              <w:right w:val="nil"/>
            </w:tcBorders>
            <w:tcMar>
              <w:left w:w="108" w:type="dxa"/>
              <w:right w:w="108" w:type="dxa"/>
            </w:tcMar>
          </w:tcPr>
          <w:p w14:paraId="0510C519"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6F65FD90" w14:textId="77777777" w:rsidR="0051497A" w:rsidRDefault="0051497A" w:rsidP="00D771F0">
            <w:pPr>
              <w:rPr>
                <w:sz w:val="8"/>
                <w:szCs w:val="8"/>
                <w:lang w:val="en-US"/>
              </w:rPr>
            </w:pPr>
          </w:p>
        </w:tc>
      </w:tr>
      <w:tr w:rsidR="0051497A" w14:paraId="32018F4A"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A3DD3E7"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0F6F52C" w14:textId="77777777" w:rsidR="0051497A" w:rsidRDefault="0051497A" w:rsidP="00D771F0">
            <w:pPr>
              <w:rPr>
                <w:lang w:val="en-US"/>
              </w:rPr>
            </w:pPr>
          </w:p>
        </w:tc>
        <w:tc>
          <w:tcPr>
            <w:tcW w:w="5711" w:type="dxa"/>
            <w:gridSpan w:val="2"/>
            <w:tcBorders>
              <w:top w:val="single" w:sz="4" w:space="0" w:color="000000"/>
              <w:left w:val="nil"/>
              <w:bottom w:val="single" w:sz="4" w:space="0" w:color="000000"/>
              <w:right w:val="nil"/>
            </w:tcBorders>
            <w:tcMar>
              <w:left w:w="108" w:type="dxa"/>
              <w:right w:w="108" w:type="dxa"/>
            </w:tcMar>
          </w:tcPr>
          <w:p w14:paraId="2D2871ED" w14:textId="77777777" w:rsidR="0051497A" w:rsidRDefault="0051497A" w:rsidP="00D771F0">
            <w:r>
              <w:rPr>
                <w:lang w:val="en-US"/>
              </w:rPr>
              <w:t>Total</w:t>
            </w:r>
          </w:p>
        </w:tc>
        <w:tc>
          <w:tcPr>
            <w:tcW w:w="1305" w:type="dxa"/>
            <w:tcBorders>
              <w:top w:val="single" w:sz="4" w:space="0" w:color="000000"/>
              <w:left w:val="nil"/>
              <w:bottom w:val="single" w:sz="4" w:space="0" w:color="000000"/>
              <w:right w:val="nil"/>
            </w:tcBorders>
            <w:tcMar>
              <w:left w:w="108" w:type="dxa"/>
              <w:right w:w="108" w:type="dxa"/>
            </w:tcMar>
          </w:tcPr>
          <w:p w14:paraId="03A75BE1"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467C84DB" w14:textId="77777777" w:rsidR="0051497A" w:rsidRDefault="0051497A" w:rsidP="00D771F0">
            <w:pPr>
              <w:rPr>
                <w:lang w:val="en-US"/>
              </w:rPr>
            </w:pPr>
          </w:p>
        </w:tc>
      </w:tr>
      <w:tr w:rsidR="0051497A" w14:paraId="647DCC60"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0E2D989"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9C01378"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8B7ACFF" w14:textId="77777777" w:rsidR="0051497A" w:rsidRDefault="0051497A" w:rsidP="00D771F0">
            <w:pPr>
              <w:rPr>
                <w:lang w:val="en-US"/>
              </w:rPr>
            </w:pPr>
          </w:p>
        </w:tc>
        <w:tc>
          <w:tcPr>
            <w:tcW w:w="5002" w:type="dxa"/>
            <w:tcBorders>
              <w:top w:val="single" w:sz="4" w:space="0" w:color="000000"/>
              <w:left w:val="nil"/>
              <w:bottom w:val="single" w:sz="4" w:space="0" w:color="000000"/>
              <w:right w:val="nil"/>
            </w:tcBorders>
            <w:tcMar>
              <w:left w:w="108" w:type="dxa"/>
              <w:right w:w="108" w:type="dxa"/>
            </w:tcMar>
          </w:tcPr>
          <w:p w14:paraId="3974A624" w14:textId="77777777" w:rsidR="0051497A" w:rsidRDefault="0051497A" w:rsidP="00D771F0">
            <w:r>
              <w:rPr>
                <w:b/>
                <w:bCs/>
                <w:lang w:val="en-US"/>
              </w:rPr>
              <w:t xml:space="preserve">Total </w:t>
            </w:r>
            <w:r>
              <w:rPr>
                <w:b/>
                <w:bCs/>
                <w:sz w:val="22"/>
                <w:szCs w:val="22"/>
                <w:lang w:val="en-US"/>
              </w:rPr>
              <w:t>Lucrari de constructie:</w:t>
            </w:r>
          </w:p>
        </w:tc>
        <w:tc>
          <w:tcPr>
            <w:tcW w:w="1305" w:type="dxa"/>
            <w:tcBorders>
              <w:top w:val="single" w:sz="4" w:space="0" w:color="000000"/>
              <w:left w:val="nil"/>
              <w:bottom w:val="single" w:sz="4" w:space="0" w:color="000000"/>
              <w:right w:val="nil"/>
            </w:tcBorders>
            <w:tcMar>
              <w:left w:w="108" w:type="dxa"/>
              <w:right w:w="108" w:type="dxa"/>
            </w:tcMar>
          </w:tcPr>
          <w:p w14:paraId="4B1679BC"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38490627" w14:textId="77777777" w:rsidR="0051497A" w:rsidRDefault="0051497A" w:rsidP="00D771F0">
            <w:pPr>
              <w:rPr>
                <w:lang w:val="en-US"/>
              </w:rPr>
            </w:pPr>
          </w:p>
        </w:tc>
      </w:tr>
    </w:tbl>
    <w:p w14:paraId="198C490E" w14:textId="77777777" w:rsidR="0051497A" w:rsidRDefault="0051497A" w:rsidP="0051497A">
      <w:pPr>
        <w:jc w:val="center"/>
        <w:rPr>
          <w:b/>
          <w:bCs/>
          <w:sz w:val="28"/>
          <w:szCs w:val="28"/>
        </w:rPr>
      </w:pPr>
    </w:p>
    <w:p w14:paraId="49166048" w14:textId="77777777" w:rsidR="0051497A" w:rsidRDefault="0051497A" w:rsidP="0051497A">
      <w:pPr>
        <w:jc w:val="center"/>
        <w:rPr>
          <w:b/>
          <w:bCs/>
          <w:sz w:val="28"/>
          <w:szCs w:val="28"/>
        </w:rPr>
      </w:pPr>
    </w:p>
    <w:p w14:paraId="7A788916" w14:textId="77777777" w:rsidR="0051497A" w:rsidRDefault="0051497A" w:rsidP="0051497A">
      <w:pPr>
        <w:jc w:val="center"/>
        <w:rPr>
          <w:b/>
          <w:bCs/>
          <w:sz w:val="28"/>
          <w:szCs w:val="28"/>
        </w:rPr>
      </w:pPr>
    </w:p>
    <w:p w14:paraId="50988439" w14:textId="77777777" w:rsidR="0051497A" w:rsidRDefault="0051497A" w:rsidP="0051497A">
      <w:pPr>
        <w:jc w:val="center"/>
      </w:pPr>
      <w:r>
        <w:rPr>
          <w:b/>
          <w:bCs/>
          <w:sz w:val="40"/>
          <w:szCs w:val="40"/>
          <w:lang w:val="en-US"/>
        </w:rPr>
        <w:t>Deviz-oferta</w:t>
      </w:r>
      <w:r>
        <w:rPr>
          <w:b/>
          <w:bCs/>
          <w:sz w:val="28"/>
          <w:szCs w:val="28"/>
          <w:lang w:val="en-US"/>
        </w:rPr>
        <w:t xml:space="preserve"> </w:t>
      </w:r>
      <w:r>
        <w:rPr>
          <w:b/>
          <w:bCs/>
          <w:sz w:val="40"/>
          <w:szCs w:val="40"/>
          <w:lang w:val="en-US"/>
        </w:rPr>
        <w:t xml:space="preserve"> № 05/2025 - REAC</w:t>
      </w:r>
    </w:p>
    <w:p w14:paraId="7D301683" w14:textId="06156058" w:rsidR="0051497A" w:rsidRDefault="0051497A" w:rsidP="0051497A">
      <w:pPr>
        <w:jc w:val="center"/>
        <w:rPr>
          <w:b/>
          <w:bCs/>
          <w:sz w:val="28"/>
          <w:szCs w:val="28"/>
          <w:lang w:val="en-US"/>
        </w:rPr>
      </w:pPr>
      <w:r>
        <w:rPr>
          <w:b/>
          <w:bCs/>
          <w:sz w:val="28"/>
          <w:szCs w:val="28"/>
          <w:lang w:val="en-US"/>
        </w:rPr>
        <w:t>Reteaua de alimentare cu apa potabila - A1</w:t>
      </w:r>
    </w:p>
    <w:p w14:paraId="7D1DB714" w14:textId="77777777" w:rsidR="0051497A" w:rsidRDefault="0051497A" w:rsidP="0051497A">
      <w:pPr>
        <w:jc w:val="center"/>
        <w:rPr>
          <w:b/>
          <w:bCs/>
          <w:sz w:val="28"/>
          <w:szCs w:val="28"/>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4957"/>
        <w:gridCol w:w="45"/>
        <w:gridCol w:w="1260"/>
        <w:gridCol w:w="45"/>
        <w:gridCol w:w="1768"/>
      </w:tblGrid>
      <w:tr w:rsidR="0051497A" w14:paraId="21AD0F8B" w14:textId="77777777" w:rsidTr="0051497A">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11D8B85B" w14:textId="77777777" w:rsidR="0051497A" w:rsidRDefault="0051497A" w:rsidP="00D771F0">
            <w:pPr>
              <w:ind w:right="-108"/>
              <w:jc w:val="center"/>
            </w:pPr>
            <w:r>
              <w:rPr>
                <w:sz w:val="22"/>
                <w:szCs w:val="22"/>
                <w:lang w:val="en-US"/>
              </w:rPr>
              <w:t>№</w:t>
            </w:r>
          </w:p>
          <w:p w14:paraId="42253A39" w14:textId="77777777" w:rsidR="0051497A" w:rsidRDefault="0051497A" w:rsidP="00D771F0">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29377B45" w14:textId="77777777" w:rsidR="0051497A" w:rsidRDefault="0051497A" w:rsidP="00D771F0">
            <w:pPr>
              <w:ind w:left="-120" w:right="-108"/>
              <w:jc w:val="cente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666"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5080C262" w14:textId="77777777" w:rsidR="0051497A" w:rsidRDefault="0051497A" w:rsidP="00D771F0">
            <w:pPr>
              <w:jc w:val="center"/>
              <w:rPr>
                <w:sz w:val="22"/>
                <w:szCs w:val="22"/>
              </w:rPr>
            </w:pPr>
          </w:p>
          <w:p w14:paraId="76AE0BE8" w14:textId="77777777" w:rsidR="0051497A" w:rsidRDefault="0051497A" w:rsidP="00D771F0">
            <w:pPr>
              <w:jc w:val="center"/>
            </w:pPr>
            <w:r>
              <w:rPr>
                <w:sz w:val="22"/>
                <w:szCs w:val="22"/>
              </w:rPr>
              <w:t xml:space="preserve">Denumire lucrări       </w:t>
            </w:r>
          </w:p>
        </w:tc>
        <w:tc>
          <w:tcPr>
            <w:tcW w:w="1350" w:type="dxa"/>
            <w:gridSpan w:val="3"/>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0E0BA91D" w14:textId="77777777" w:rsidR="0051497A" w:rsidRDefault="0051497A" w:rsidP="00D771F0">
            <w:pPr>
              <w:ind w:left="-108" w:right="-108"/>
              <w:jc w:val="center"/>
              <w:rPr>
                <w:sz w:val="22"/>
                <w:szCs w:val="22"/>
              </w:rPr>
            </w:pPr>
          </w:p>
          <w:p w14:paraId="70636B50" w14:textId="77777777" w:rsidR="0051497A" w:rsidRDefault="0051497A" w:rsidP="00D771F0">
            <w:pPr>
              <w:ind w:left="-108" w:right="-108"/>
              <w:jc w:val="center"/>
            </w:pPr>
            <w:r>
              <w:rPr>
                <w:sz w:val="22"/>
                <w:szCs w:val="22"/>
              </w:rPr>
              <w:t>U.M.</w:t>
            </w:r>
            <w:r>
              <w:rPr>
                <w:sz w:val="22"/>
                <w:szCs w:val="22"/>
                <w:lang w:val="en-US"/>
              </w:rPr>
              <w:t xml:space="preserve"> </w:t>
            </w:r>
          </w:p>
        </w:tc>
        <w:tc>
          <w:tcPr>
            <w:tcW w:w="1768"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118DB97" w14:textId="77777777" w:rsidR="0051497A" w:rsidRDefault="0051497A" w:rsidP="00D771F0">
            <w:pPr>
              <w:ind w:left="-108" w:right="-108"/>
              <w:jc w:val="center"/>
            </w:pPr>
            <w:r>
              <w:rPr>
                <w:sz w:val="22"/>
                <w:szCs w:val="22"/>
              </w:rPr>
              <w:t>Cantitate conform datelor din proiect</w:t>
            </w:r>
          </w:p>
        </w:tc>
      </w:tr>
      <w:tr w:rsidR="0051497A" w14:paraId="0714E9DD" w14:textId="77777777" w:rsidTr="0051497A">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8039253" w14:textId="77777777" w:rsidR="0051497A" w:rsidRDefault="0051497A" w:rsidP="00D771F0">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7C115257" w14:textId="77777777" w:rsidR="0051497A" w:rsidRDefault="0051497A" w:rsidP="00D771F0">
            <w:pPr>
              <w:ind w:left="-120" w:right="-108"/>
              <w:jc w:val="center"/>
            </w:pPr>
            <w:r>
              <w:rPr>
                <w:sz w:val="22"/>
                <w:szCs w:val="22"/>
                <w:lang w:val="en-US"/>
              </w:rPr>
              <w:t>2</w:t>
            </w:r>
          </w:p>
        </w:tc>
        <w:tc>
          <w:tcPr>
            <w:tcW w:w="5711" w:type="dxa"/>
            <w:gridSpan w:val="3"/>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F90D741" w14:textId="77777777" w:rsidR="0051497A" w:rsidRDefault="0051497A" w:rsidP="00D771F0">
            <w:pPr>
              <w:jc w:val="center"/>
            </w:pPr>
            <w:r>
              <w:rPr>
                <w:sz w:val="22"/>
                <w:szCs w:val="22"/>
                <w:lang w:val="en-US"/>
              </w:rPr>
              <w:t>3</w:t>
            </w:r>
          </w:p>
        </w:tc>
        <w:tc>
          <w:tcPr>
            <w:tcW w:w="1260"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329EB800" w14:textId="77777777" w:rsidR="0051497A" w:rsidRDefault="0051497A" w:rsidP="00D771F0">
            <w:pPr>
              <w:ind w:left="-108" w:right="-108"/>
              <w:jc w:val="center"/>
            </w:pPr>
            <w:r>
              <w:rPr>
                <w:sz w:val="22"/>
                <w:szCs w:val="22"/>
                <w:lang w:val="en-US"/>
              </w:rPr>
              <w:t>4</w:t>
            </w:r>
          </w:p>
        </w:tc>
        <w:tc>
          <w:tcPr>
            <w:tcW w:w="1813" w:type="dxa"/>
            <w:gridSpan w:val="2"/>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0E05943F" w14:textId="77777777" w:rsidR="0051497A" w:rsidRDefault="0051497A" w:rsidP="00D771F0">
            <w:pPr>
              <w:ind w:left="-108" w:right="-108"/>
              <w:jc w:val="center"/>
            </w:pPr>
            <w:r>
              <w:rPr>
                <w:sz w:val="22"/>
                <w:szCs w:val="22"/>
                <w:lang w:val="en-US"/>
              </w:rPr>
              <w:t>5</w:t>
            </w:r>
          </w:p>
        </w:tc>
      </w:tr>
      <w:tr w:rsidR="0051497A" w14:paraId="415BDC63" w14:textId="77777777" w:rsidTr="0051497A">
        <w:tc>
          <w:tcPr>
            <w:tcW w:w="709" w:type="dxa"/>
            <w:tcBorders>
              <w:top w:val="nil"/>
              <w:left w:val="single" w:sz="6" w:space="0" w:color="000000"/>
              <w:bottom w:val="nil"/>
              <w:right w:val="nil"/>
            </w:tcBorders>
            <w:tcMar>
              <w:left w:w="108" w:type="dxa"/>
              <w:right w:w="108" w:type="dxa"/>
            </w:tcMar>
          </w:tcPr>
          <w:p w14:paraId="485C86DF"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20AEECB5"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71BBB178" w14:textId="77777777" w:rsidR="0051497A" w:rsidRDefault="0051497A" w:rsidP="00D771F0">
            <w:r>
              <w:rPr>
                <w:b/>
                <w:bCs/>
                <w:sz w:val="22"/>
                <w:szCs w:val="22"/>
                <w:lang w:val="en-US"/>
              </w:rPr>
              <w:t>1. Lucrari de constructie:</w:t>
            </w:r>
          </w:p>
          <w:p w14:paraId="48944101"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7A8E994E"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4B9C2C49" w14:textId="77777777" w:rsidR="0051497A" w:rsidRDefault="0051497A" w:rsidP="00D771F0">
            <w:pPr>
              <w:rPr>
                <w:lang w:val="en-US"/>
              </w:rPr>
            </w:pPr>
          </w:p>
        </w:tc>
      </w:tr>
      <w:tr w:rsidR="0051497A" w14:paraId="2D4F45B7" w14:textId="77777777" w:rsidTr="0051497A">
        <w:tc>
          <w:tcPr>
            <w:tcW w:w="709" w:type="dxa"/>
            <w:tcBorders>
              <w:top w:val="nil"/>
              <w:left w:val="single" w:sz="6" w:space="0" w:color="000000"/>
              <w:bottom w:val="nil"/>
              <w:right w:val="nil"/>
            </w:tcBorders>
            <w:tcMar>
              <w:left w:w="108" w:type="dxa"/>
              <w:right w:w="108" w:type="dxa"/>
            </w:tcMar>
          </w:tcPr>
          <w:p w14:paraId="7C22A312"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57D6D2F6"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67681715" w14:textId="77777777" w:rsidR="0051497A" w:rsidRDefault="0051497A" w:rsidP="00D771F0">
            <w:r>
              <w:rPr>
                <w:b/>
                <w:bCs/>
                <w:sz w:val="22"/>
                <w:szCs w:val="22"/>
                <w:lang w:val="en-US"/>
              </w:rPr>
              <w:t>1.1. Ridicare topografica de control</w:t>
            </w:r>
          </w:p>
          <w:p w14:paraId="1F4A7A2A"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073D6891"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59E124D8" w14:textId="77777777" w:rsidR="0051497A" w:rsidRDefault="0051497A" w:rsidP="00D771F0">
            <w:pPr>
              <w:rPr>
                <w:lang w:val="en-US"/>
              </w:rPr>
            </w:pPr>
          </w:p>
        </w:tc>
      </w:tr>
      <w:tr w:rsidR="0051497A" w14:paraId="0DD46BE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5324FC0" w14:textId="77777777" w:rsidR="0051497A" w:rsidRDefault="0051497A" w:rsidP="00D771F0">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62A6387" w14:textId="77777777" w:rsidR="0051497A" w:rsidRDefault="0051497A" w:rsidP="00D771F0">
            <w:r>
              <w:rPr>
                <w:lang w:val="en-US"/>
              </w:rPr>
              <w:t>pfret de piata</w:t>
            </w:r>
          </w:p>
          <w:p w14:paraId="2338DF4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7DB5BB9" w14:textId="77777777" w:rsidR="0051497A" w:rsidRDefault="0051497A" w:rsidP="00D771F0">
            <w:r>
              <w:rPr>
                <w:lang w:val="en-US"/>
              </w:rPr>
              <w:t>Cartografierea de teren pentru planuri si harti Scala de teren 1: 100 suportul hartie de desen sau material plastic se cartografiaza, planimetria si hidrografia</w:t>
            </w:r>
            <w:r>
              <w:rPr>
                <w:rFonts w:ascii="Times New Roman CYR" w:hAnsi="Times New Roman CYR" w:cs="Times New Roman CYR"/>
                <w:sz w:val="16"/>
                <w:szCs w:val="16"/>
                <w:lang w:val="en-US"/>
              </w:rPr>
              <w:t xml:space="preserve"> </w:t>
            </w:r>
          </w:p>
          <w:p w14:paraId="155A9E61"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7A9E5E" w14:textId="77777777" w:rsidR="0051497A" w:rsidRDefault="0051497A" w:rsidP="00D771F0">
            <w:pPr>
              <w:jc w:val="center"/>
            </w:pPr>
            <w:r>
              <w:rPr>
                <w:lang w:val="en-US"/>
              </w:rPr>
              <w:t>10 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1A5FA8" w14:textId="77777777" w:rsidR="0051497A" w:rsidRDefault="0051497A" w:rsidP="00D771F0">
            <w:pPr>
              <w:jc w:val="center"/>
            </w:pPr>
            <w:r>
              <w:rPr>
                <w:lang w:val="en-US"/>
              </w:rPr>
              <w:t>340,4000</w:t>
            </w:r>
          </w:p>
        </w:tc>
      </w:tr>
      <w:tr w:rsidR="0051497A" w14:paraId="3A08713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3C356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D9FBB4" w14:textId="77777777" w:rsidR="0051497A" w:rsidRDefault="0051497A" w:rsidP="00D771F0">
            <w:pPr>
              <w:jc w:val="center"/>
            </w:pPr>
            <w:r>
              <w:rPr>
                <w:sz w:val="16"/>
                <w:szCs w:val="16"/>
                <w:lang w:val="en-US"/>
              </w:rPr>
              <w:t>20000015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699D3DA" w14:textId="77777777" w:rsidR="0051497A" w:rsidRDefault="0051497A" w:rsidP="00D771F0">
            <w:r>
              <w:rPr>
                <w:lang w:val="en-US"/>
              </w:rPr>
              <w:t>Cartograf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661132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528D1E0" w14:textId="77777777" w:rsidR="0051497A" w:rsidRDefault="0051497A" w:rsidP="00D771F0">
            <w:r>
              <w:rPr>
                <w:lang w:val="en-US"/>
              </w:rPr>
              <w:t>280,4896</w:t>
            </w:r>
          </w:p>
        </w:tc>
      </w:tr>
      <w:tr w:rsidR="0051497A" w14:paraId="1E8C20D9" w14:textId="77777777" w:rsidTr="0051497A">
        <w:tc>
          <w:tcPr>
            <w:tcW w:w="709" w:type="dxa"/>
            <w:tcBorders>
              <w:top w:val="single" w:sz="4" w:space="0" w:color="000000"/>
              <w:left w:val="single" w:sz="6" w:space="0" w:color="000000"/>
              <w:bottom w:val="nil"/>
              <w:right w:val="nil"/>
            </w:tcBorders>
            <w:tcMar>
              <w:left w:w="108" w:type="dxa"/>
              <w:right w:w="108" w:type="dxa"/>
            </w:tcMar>
          </w:tcPr>
          <w:p w14:paraId="70ED1C88"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36C7269"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026DFA4B" w14:textId="77777777" w:rsidR="0051497A" w:rsidRDefault="0051497A" w:rsidP="00D771F0">
            <w:pPr>
              <w:rPr>
                <w:sz w:val="8"/>
                <w:szCs w:val="8"/>
                <w:lang w:val="en-US"/>
              </w:rPr>
            </w:pPr>
          </w:p>
          <w:p w14:paraId="5027C20C" w14:textId="77777777" w:rsidR="0051497A" w:rsidRDefault="0051497A" w:rsidP="00D771F0">
            <w:pPr>
              <w:rPr>
                <w:sz w:val="8"/>
                <w:szCs w:val="8"/>
                <w:lang w:val="en-US"/>
              </w:rPr>
            </w:pPr>
          </w:p>
          <w:p w14:paraId="204C260C"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245C631E"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075337B0" w14:textId="77777777" w:rsidR="0051497A" w:rsidRDefault="0051497A" w:rsidP="00D771F0">
            <w:pPr>
              <w:rPr>
                <w:sz w:val="8"/>
                <w:szCs w:val="8"/>
                <w:lang w:val="en-US"/>
              </w:rPr>
            </w:pPr>
          </w:p>
        </w:tc>
      </w:tr>
      <w:tr w:rsidR="0051497A" w14:paraId="4A00AC73"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0D4EA5F"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32FE135"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5EDF658D"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3B47B982"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49A4954E" w14:textId="77777777" w:rsidR="0051497A" w:rsidRDefault="0051497A" w:rsidP="00D771F0">
            <w:pPr>
              <w:rPr>
                <w:lang w:val="en-US"/>
              </w:rPr>
            </w:pPr>
          </w:p>
        </w:tc>
      </w:tr>
      <w:tr w:rsidR="0051497A" w14:paraId="685E76BC"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6E48CD3"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8FB3459"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8140EED"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748D76B5" w14:textId="77777777" w:rsidR="0051497A" w:rsidRDefault="0051497A" w:rsidP="00D771F0">
            <w:r>
              <w:rPr>
                <w:b/>
                <w:bCs/>
                <w:lang w:val="en-US"/>
              </w:rPr>
              <w:t xml:space="preserve">Total </w:t>
            </w:r>
            <w:r>
              <w:rPr>
                <w:b/>
                <w:bCs/>
                <w:sz w:val="22"/>
                <w:szCs w:val="22"/>
                <w:lang w:val="en-US"/>
              </w:rPr>
              <w:t>Ridicare topografica de control</w:t>
            </w:r>
          </w:p>
        </w:tc>
        <w:tc>
          <w:tcPr>
            <w:tcW w:w="1260" w:type="dxa"/>
            <w:tcBorders>
              <w:top w:val="single" w:sz="4" w:space="0" w:color="000000"/>
              <w:left w:val="nil"/>
              <w:bottom w:val="single" w:sz="4" w:space="0" w:color="000000"/>
              <w:right w:val="nil"/>
            </w:tcBorders>
            <w:tcMar>
              <w:left w:w="108" w:type="dxa"/>
              <w:right w:w="108" w:type="dxa"/>
            </w:tcMar>
          </w:tcPr>
          <w:p w14:paraId="720FEB12"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67BA1257" w14:textId="77777777" w:rsidR="0051497A" w:rsidRDefault="0051497A" w:rsidP="00D771F0">
            <w:pPr>
              <w:rPr>
                <w:lang w:val="en-US"/>
              </w:rPr>
            </w:pPr>
          </w:p>
        </w:tc>
      </w:tr>
      <w:tr w:rsidR="0051497A" w14:paraId="640D1838" w14:textId="77777777" w:rsidTr="0051497A">
        <w:tc>
          <w:tcPr>
            <w:tcW w:w="709" w:type="dxa"/>
            <w:tcBorders>
              <w:top w:val="nil"/>
              <w:left w:val="single" w:sz="6" w:space="0" w:color="000000"/>
              <w:bottom w:val="nil"/>
              <w:right w:val="nil"/>
            </w:tcBorders>
            <w:tcMar>
              <w:left w:w="108" w:type="dxa"/>
              <w:right w:w="108" w:type="dxa"/>
            </w:tcMar>
          </w:tcPr>
          <w:p w14:paraId="0AFDF00E"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AEEEFD3"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4B7347F8" w14:textId="77777777" w:rsidR="0051497A" w:rsidRDefault="0051497A" w:rsidP="00D771F0">
            <w:r>
              <w:rPr>
                <w:b/>
                <w:bCs/>
                <w:sz w:val="22"/>
                <w:szCs w:val="22"/>
                <w:lang w:val="en-US"/>
              </w:rPr>
              <w:t>1.2. Lucrari de terasamente</w:t>
            </w:r>
          </w:p>
          <w:p w14:paraId="209CD887"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3C2B67F1"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683F6B87" w14:textId="77777777" w:rsidR="0051497A" w:rsidRDefault="0051497A" w:rsidP="00D771F0">
            <w:pPr>
              <w:rPr>
                <w:lang w:val="en-US"/>
              </w:rPr>
            </w:pPr>
          </w:p>
        </w:tc>
      </w:tr>
      <w:tr w:rsidR="0051497A" w14:paraId="1788319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567180C" w14:textId="77777777" w:rsidR="0051497A" w:rsidRDefault="0051497A" w:rsidP="00D771F0">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12804B" w14:textId="77777777" w:rsidR="0051497A" w:rsidRDefault="0051497A" w:rsidP="00D771F0">
            <w:r>
              <w:rPr>
                <w:lang w:val="en-US"/>
              </w:rPr>
              <w:t>TsC03B1</w:t>
            </w:r>
          </w:p>
          <w:p w14:paraId="43D0815B"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0FF5E2B" w14:textId="77777777" w:rsidR="0051497A" w:rsidRDefault="0051497A" w:rsidP="00D771F0">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4FCC76D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F8843A"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F588A6" w14:textId="77777777" w:rsidR="0051497A" w:rsidRDefault="0051497A" w:rsidP="00D771F0">
            <w:pPr>
              <w:jc w:val="center"/>
            </w:pPr>
            <w:r>
              <w:rPr>
                <w:lang w:val="en-US"/>
              </w:rPr>
              <w:t>13,9300</w:t>
            </w:r>
          </w:p>
        </w:tc>
      </w:tr>
      <w:tr w:rsidR="0051497A" w14:paraId="57C80DA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EE2DC7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30E267" w14:textId="77777777" w:rsidR="0051497A" w:rsidRDefault="0051497A" w:rsidP="00D771F0">
            <w:pPr>
              <w:jc w:val="center"/>
            </w:pPr>
            <w:r>
              <w:rPr>
                <w:sz w:val="16"/>
                <w:szCs w:val="16"/>
                <w:lang w:val="en-US"/>
              </w:rPr>
              <w:t>2952260003501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E6A5818" w14:textId="77777777" w:rsidR="0051497A" w:rsidRDefault="0051497A" w:rsidP="00D771F0">
            <w:r>
              <w:rPr>
                <w:lang w:val="en-US"/>
              </w:rPr>
              <w:t>Excavator pe senile cu o cupa cu motor termic, 0,40-0,70 mc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0C25FEB"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BE693FB" w14:textId="77777777" w:rsidR="0051497A" w:rsidRDefault="0051497A" w:rsidP="00D771F0">
            <w:r>
              <w:rPr>
                <w:lang w:val="en-US"/>
              </w:rPr>
              <w:t>28,5565</w:t>
            </w:r>
          </w:p>
        </w:tc>
      </w:tr>
      <w:tr w:rsidR="0051497A" w14:paraId="02030A8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0C18BAD" w14:textId="77777777" w:rsidR="0051497A" w:rsidRDefault="0051497A" w:rsidP="00D771F0">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183FEC" w14:textId="77777777" w:rsidR="0051497A" w:rsidRDefault="0051497A" w:rsidP="00D771F0">
            <w:r>
              <w:rPr>
                <w:lang w:val="en-US"/>
              </w:rPr>
              <w:t>TsC03F1</w:t>
            </w:r>
          </w:p>
          <w:p w14:paraId="1958EC9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3785A7C" w14:textId="77777777" w:rsidR="0051497A" w:rsidRDefault="0051497A" w:rsidP="00D771F0">
            <w:r>
              <w:rPr>
                <w:lang w:val="en-US"/>
              </w:rPr>
              <w:t>Sapatura mecanica cu excavatorul de 0,40-0,70 mc, cu motor cu ardere interna si comanda hidraulica, in pamint cu umiditate naturala, descarcare in autovehicule teren catg. II</w:t>
            </w:r>
            <w:r>
              <w:rPr>
                <w:rFonts w:ascii="Times New Roman CYR" w:hAnsi="Times New Roman CYR" w:cs="Times New Roman CYR"/>
                <w:sz w:val="16"/>
                <w:szCs w:val="16"/>
                <w:lang w:val="en-US"/>
              </w:rPr>
              <w:t xml:space="preserve"> </w:t>
            </w:r>
          </w:p>
          <w:p w14:paraId="3B33F86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3CE3BF9"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DF9926" w14:textId="77777777" w:rsidR="0051497A" w:rsidRDefault="0051497A" w:rsidP="00D771F0">
            <w:pPr>
              <w:jc w:val="center"/>
            </w:pPr>
            <w:r>
              <w:rPr>
                <w:lang w:val="en-US"/>
              </w:rPr>
              <w:t>1,5800</w:t>
            </w:r>
          </w:p>
        </w:tc>
      </w:tr>
      <w:tr w:rsidR="0051497A" w14:paraId="79FB090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B831C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59F9AF" w14:textId="77777777" w:rsidR="0051497A" w:rsidRDefault="0051497A" w:rsidP="00D771F0">
            <w:pPr>
              <w:jc w:val="center"/>
            </w:pPr>
            <w:r>
              <w:rPr>
                <w:sz w:val="16"/>
                <w:szCs w:val="16"/>
                <w:lang w:val="en-US"/>
              </w:rPr>
              <w:t>2952260003501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CC7203" w14:textId="77777777" w:rsidR="0051497A" w:rsidRDefault="0051497A" w:rsidP="00D771F0">
            <w:r>
              <w:rPr>
                <w:lang w:val="en-US"/>
              </w:rPr>
              <w:t>Excavator pe senile cu o cupa cu motor termic, 0,40-0,70 mc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3EA2D9"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BFA3CCA" w14:textId="77777777" w:rsidR="0051497A" w:rsidRDefault="0051497A" w:rsidP="00D771F0">
            <w:r>
              <w:rPr>
                <w:lang w:val="en-US"/>
              </w:rPr>
              <w:t>3,5550</w:t>
            </w:r>
          </w:p>
        </w:tc>
      </w:tr>
      <w:tr w:rsidR="0051497A" w14:paraId="2FB392E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E96C7FC" w14:textId="77777777" w:rsidR="0051497A" w:rsidRDefault="0051497A" w:rsidP="00D771F0">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982D20E" w14:textId="77777777" w:rsidR="0051497A" w:rsidRDefault="0051497A" w:rsidP="00D771F0">
            <w:r>
              <w:rPr>
                <w:lang w:val="en-US"/>
              </w:rPr>
              <w:t>TsI50A10</w:t>
            </w:r>
          </w:p>
          <w:p w14:paraId="5AC1562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613D630" w14:textId="77777777" w:rsidR="0051497A" w:rsidRDefault="0051497A" w:rsidP="00D771F0">
            <w:r>
              <w:rPr>
                <w:lang w:val="en-US"/>
              </w:rPr>
              <w:t>Transportarea pamintului cu autobasculanta de 5 t la distanta de 10 km</w:t>
            </w:r>
            <w:r>
              <w:rPr>
                <w:rFonts w:ascii="Times New Roman CYR" w:hAnsi="Times New Roman CYR" w:cs="Times New Roman CYR"/>
                <w:sz w:val="16"/>
                <w:szCs w:val="16"/>
                <w:lang w:val="en-US"/>
              </w:rPr>
              <w:t xml:space="preserve"> </w:t>
            </w:r>
          </w:p>
          <w:p w14:paraId="020CC11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592890"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D75EA89" w14:textId="77777777" w:rsidR="0051497A" w:rsidRDefault="0051497A" w:rsidP="00D771F0">
            <w:pPr>
              <w:jc w:val="center"/>
            </w:pPr>
            <w:r>
              <w:rPr>
                <w:lang w:val="en-US"/>
              </w:rPr>
              <w:t>92,7200</w:t>
            </w:r>
          </w:p>
        </w:tc>
      </w:tr>
      <w:tr w:rsidR="0051497A" w14:paraId="0578240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716F7B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2AEF5D" w14:textId="77777777" w:rsidR="0051497A" w:rsidRDefault="0051497A" w:rsidP="00D771F0">
            <w:pPr>
              <w:jc w:val="center"/>
            </w:pPr>
            <w:r>
              <w:rPr>
                <w:sz w:val="16"/>
                <w:szCs w:val="16"/>
                <w:lang w:val="en-US"/>
              </w:rPr>
              <w:t>3410540000006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52DBD97" w14:textId="77777777" w:rsidR="0051497A" w:rsidRDefault="0051497A" w:rsidP="00D771F0">
            <w:r>
              <w:rPr>
                <w:lang w:val="en-US"/>
              </w:rPr>
              <w:t>Autobasculanta-5t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6CF3EE4"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ACA665" w14:textId="77777777" w:rsidR="0051497A" w:rsidRDefault="0051497A" w:rsidP="00D771F0">
            <w:r>
              <w:rPr>
                <w:lang w:val="en-US"/>
              </w:rPr>
              <w:t>16,8750</w:t>
            </w:r>
          </w:p>
        </w:tc>
      </w:tr>
      <w:tr w:rsidR="0051497A" w14:paraId="1CBD42D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D0A978D" w14:textId="77777777" w:rsidR="0051497A" w:rsidRDefault="0051497A" w:rsidP="00D771F0">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64DDDB" w14:textId="77777777" w:rsidR="0051497A" w:rsidRDefault="0051497A" w:rsidP="00D771F0">
            <w:r>
              <w:rPr>
                <w:lang w:val="en-US"/>
              </w:rPr>
              <w:t>TsA02E</w:t>
            </w:r>
          </w:p>
          <w:p w14:paraId="1A9FE81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39853F1" w14:textId="77777777" w:rsidR="0051497A" w:rsidRDefault="0051497A" w:rsidP="00D771F0">
            <w:r>
              <w:rPr>
                <w:lang w:val="en-US"/>
              </w:rPr>
              <w:t>Sapatura manuala de pamint in spatii limitate, avind sub 1,00 m sau peste 1,00 m latime, executata fara sprijiniri, cu taluz vertical, la canale, drenuri, trepte de infratire, in pamint coeziv mijlociu sau foarte coeziv adincime &lt; 1,5 m teren mijlociu [20%]</w:t>
            </w:r>
            <w:r>
              <w:rPr>
                <w:rFonts w:ascii="Times New Roman CYR" w:hAnsi="Times New Roman CYR" w:cs="Times New Roman CYR"/>
                <w:sz w:val="16"/>
                <w:szCs w:val="16"/>
                <w:lang w:val="en-US"/>
              </w:rPr>
              <w:t xml:space="preserve"> </w:t>
            </w:r>
          </w:p>
          <w:p w14:paraId="05D8E8E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6B5056"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8F5E775" w14:textId="77777777" w:rsidR="0051497A" w:rsidRDefault="0051497A" w:rsidP="00D771F0">
            <w:pPr>
              <w:jc w:val="center"/>
            </w:pPr>
            <w:r>
              <w:rPr>
                <w:lang w:val="en-US"/>
              </w:rPr>
              <w:t>148,5700</w:t>
            </w:r>
          </w:p>
        </w:tc>
      </w:tr>
      <w:tr w:rsidR="0051497A" w14:paraId="4886003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BA8CC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B65646"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18A1EE"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80913E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F4C9892" w14:textId="77777777" w:rsidR="0051497A" w:rsidRDefault="0051497A" w:rsidP="00D771F0">
            <w:r>
              <w:rPr>
                <w:lang w:val="en-US"/>
              </w:rPr>
              <w:t>196,1124</w:t>
            </w:r>
          </w:p>
        </w:tc>
      </w:tr>
      <w:tr w:rsidR="0051497A" w14:paraId="3253742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C31C64" w14:textId="77777777" w:rsidR="0051497A" w:rsidRDefault="0051497A" w:rsidP="00D771F0">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324FD12" w14:textId="77777777" w:rsidR="0051497A" w:rsidRDefault="0051497A" w:rsidP="00D771F0">
            <w:r>
              <w:rPr>
                <w:lang w:val="en-US"/>
              </w:rPr>
              <w:t>TsF01D</w:t>
            </w:r>
          </w:p>
          <w:p w14:paraId="6D0D8616"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ADDDF12" w14:textId="77777777" w:rsidR="0051497A" w:rsidRDefault="0051497A" w:rsidP="00D771F0">
            <w:r>
              <w:rPr>
                <w:lang w:val="en-US"/>
              </w:rPr>
              <w:t>Sprijiniri de maluri, cu dulapi de fag asezati orizontal, la sapaturi executate in spatii limitate, avind latimea de pina la 1,50 m intre maluri adincimea sapaturii de 2,01...4 m, intre dulapi 0,21...0,60 m</w:t>
            </w:r>
            <w:r>
              <w:rPr>
                <w:rFonts w:ascii="Times New Roman CYR" w:hAnsi="Times New Roman CYR" w:cs="Times New Roman CYR"/>
                <w:sz w:val="16"/>
                <w:szCs w:val="16"/>
                <w:lang w:val="en-US"/>
              </w:rPr>
              <w:t xml:space="preserve"> </w:t>
            </w:r>
          </w:p>
          <w:p w14:paraId="6CC390B9"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940B96"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8D2F11" w14:textId="77777777" w:rsidR="0051497A" w:rsidRDefault="0051497A" w:rsidP="00D771F0">
            <w:pPr>
              <w:jc w:val="center"/>
            </w:pPr>
            <w:r>
              <w:rPr>
                <w:lang w:val="en-US"/>
              </w:rPr>
              <w:t>702,0000</w:t>
            </w:r>
          </w:p>
        </w:tc>
      </w:tr>
      <w:tr w:rsidR="0051497A" w14:paraId="371C4F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9B888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D1A21F" w14:textId="77777777" w:rsidR="0051497A" w:rsidRDefault="0051497A" w:rsidP="00D771F0">
            <w:pPr>
              <w:jc w:val="center"/>
            </w:pPr>
            <w:r>
              <w:rPr>
                <w:sz w:val="16"/>
                <w:szCs w:val="16"/>
                <w:lang w:val="en-US"/>
              </w:rPr>
              <w:t>71240100107001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0455B80" w14:textId="77777777" w:rsidR="0051497A" w:rsidRDefault="0051497A" w:rsidP="00D771F0">
            <w:r>
              <w:rPr>
                <w:lang w:val="en-US"/>
              </w:rPr>
              <w:t>Dulgher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FD407F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442F0CB" w14:textId="77777777" w:rsidR="0051497A" w:rsidRDefault="0051497A" w:rsidP="00D771F0">
            <w:r>
              <w:rPr>
                <w:lang w:val="en-US"/>
              </w:rPr>
              <w:t>252,7200</w:t>
            </w:r>
          </w:p>
        </w:tc>
      </w:tr>
      <w:tr w:rsidR="0051497A" w14:paraId="09F9D5A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266EB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72E714" w14:textId="77777777" w:rsidR="0051497A" w:rsidRDefault="0051497A" w:rsidP="00D771F0">
            <w:pPr>
              <w:jc w:val="center"/>
            </w:pPr>
            <w:r>
              <w:rPr>
                <w:sz w:val="16"/>
                <w:szCs w:val="16"/>
                <w:lang w:val="en-US"/>
              </w:rPr>
              <w:t>2811236827395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017E0BB" w14:textId="77777777" w:rsidR="0051497A" w:rsidRDefault="0051497A" w:rsidP="00D771F0">
            <w:r>
              <w:rPr>
                <w:lang w:val="en-US"/>
              </w:rPr>
              <w:t>Sprait metalic telescopic 0,08 MN (8 tf) L=0,60-1,50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15201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87C774E" w14:textId="77777777" w:rsidR="0051497A" w:rsidRDefault="0051497A" w:rsidP="00D771F0">
            <w:r>
              <w:rPr>
                <w:lang w:val="en-US"/>
              </w:rPr>
              <w:t>1,3338</w:t>
            </w:r>
          </w:p>
        </w:tc>
      </w:tr>
      <w:tr w:rsidR="0051497A" w14:paraId="27A1FB9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8684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989627" w14:textId="77777777" w:rsidR="0051497A" w:rsidRDefault="0051497A" w:rsidP="00D771F0">
            <w:pPr>
              <w:jc w:val="center"/>
            </w:pPr>
            <w:r>
              <w:rPr>
                <w:sz w:val="16"/>
                <w:szCs w:val="16"/>
                <w:lang w:val="en-US"/>
              </w:rPr>
              <w:t>2010102917685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FC52A17" w14:textId="77777777" w:rsidR="0051497A" w:rsidRDefault="0051497A" w:rsidP="00D771F0">
            <w:r>
              <w:rPr>
                <w:lang w:val="en-US"/>
              </w:rPr>
              <w:t>Dulap fag lung tivita cls C gr=50mm lung=2,50m S8689</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9EC789D"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DC0B15" w14:textId="77777777" w:rsidR="0051497A" w:rsidRDefault="0051497A" w:rsidP="00D771F0">
            <w:r>
              <w:rPr>
                <w:lang w:val="en-US"/>
              </w:rPr>
              <w:t>1,8954</w:t>
            </w:r>
          </w:p>
        </w:tc>
      </w:tr>
      <w:tr w:rsidR="0051497A" w14:paraId="38A9DC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3ED82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F8393F" w14:textId="77777777" w:rsidR="0051497A" w:rsidRDefault="0051497A" w:rsidP="00D771F0">
            <w:pPr>
              <w:jc w:val="center"/>
            </w:pPr>
            <w:r>
              <w:rPr>
                <w:sz w:val="16"/>
                <w:szCs w:val="16"/>
                <w:lang w:val="en-US"/>
              </w:rPr>
              <w:t>2873145887001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B90C3E" w14:textId="77777777" w:rsidR="0051497A" w:rsidRDefault="0051497A" w:rsidP="00D771F0">
            <w:r>
              <w:rPr>
                <w:lang w:val="en-US"/>
              </w:rPr>
              <w:t>Cuie cu cap con. Tip A 1 4,0 x 100  S2111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175EA4"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96BBA8" w14:textId="77777777" w:rsidR="0051497A" w:rsidRDefault="0051497A" w:rsidP="00D771F0">
            <w:r>
              <w:rPr>
                <w:lang w:val="en-US"/>
              </w:rPr>
              <w:t>14,6016</w:t>
            </w:r>
          </w:p>
        </w:tc>
      </w:tr>
      <w:tr w:rsidR="0051497A" w14:paraId="3714C33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76D6A2B" w14:textId="77777777" w:rsidR="0051497A" w:rsidRDefault="0051497A" w:rsidP="00D771F0">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8EF193" w14:textId="77777777" w:rsidR="0051497A" w:rsidRDefault="0051497A" w:rsidP="00D771F0">
            <w:r>
              <w:rPr>
                <w:lang w:val="en-US"/>
              </w:rPr>
              <w:t>AcF03A</w:t>
            </w:r>
          </w:p>
          <w:p w14:paraId="65D67B3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0415BD2" w14:textId="77777777" w:rsidR="0051497A" w:rsidRDefault="0051497A" w:rsidP="00D771F0">
            <w:r>
              <w:rPr>
                <w:lang w:val="en-US"/>
              </w:rPr>
              <w:t>Umpluturi in santuri la conductele de canalizare, ca substrat, strat de protectie, strat de izolare sau strat filtrant la tuburi, executate cu pamint local [nivelarea patului de fundatie]</w:t>
            </w:r>
            <w:r>
              <w:rPr>
                <w:rFonts w:ascii="Times New Roman CYR" w:hAnsi="Times New Roman CYR" w:cs="Times New Roman CYR"/>
                <w:sz w:val="16"/>
                <w:szCs w:val="16"/>
                <w:lang w:val="en-US"/>
              </w:rPr>
              <w:t xml:space="preserve"> </w:t>
            </w:r>
          </w:p>
          <w:p w14:paraId="166C70A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2A05E3"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30CC27" w14:textId="77777777" w:rsidR="0051497A" w:rsidRDefault="0051497A" w:rsidP="00D771F0">
            <w:pPr>
              <w:jc w:val="center"/>
            </w:pPr>
            <w:r>
              <w:rPr>
                <w:lang w:val="en-US"/>
              </w:rPr>
              <w:t>68,0800</w:t>
            </w:r>
          </w:p>
        </w:tc>
      </w:tr>
      <w:tr w:rsidR="0051497A" w14:paraId="579AB03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292070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243631" w14:textId="77777777" w:rsidR="0051497A" w:rsidRDefault="0051497A" w:rsidP="00D771F0">
            <w:pPr>
              <w:jc w:val="center"/>
            </w:pPr>
            <w:r>
              <w:rPr>
                <w:sz w:val="16"/>
                <w:szCs w:val="16"/>
                <w:lang w:val="en-US"/>
              </w:rPr>
              <w:t>9312040019600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33FB471" w14:textId="77777777" w:rsidR="0051497A" w:rsidRDefault="0051497A" w:rsidP="00D771F0">
            <w:r>
              <w:rPr>
                <w:lang w:val="en-US"/>
              </w:rPr>
              <w:t>Sapator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DFA273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0BE8253" w14:textId="77777777" w:rsidR="0051497A" w:rsidRDefault="0051497A" w:rsidP="00D771F0">
            <w:r>
              <w:rPr>
                <w:lang w:val="en-US"/>
              </w:rPr>
              <w:t>41,5288</w:t>
            </w:r>
          </w:p>
        </w:tc>
      </w:tr>
      <w:tr w:rsidR="0051497A" w14:paraId="7C0D60C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666CB7" w14:textId="77777777" w:rsidR="0051497A" w:rsidRDefault="0051497A" w:rsidP="00D771F0">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65A0AA" w14:textId="77777777" w:rsidR="0051497A" w:rsidRDefault="0051497A" w:rsidP="00D771F0">
            <w:r>
              <w:rPr>
                <w:lang w:val="en-US"/>
              </w:rPr>
              <w:t>TsD01B</w:t>
            </w:r>
          </w:p>
          <w:p w14:paraId="7DD1811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951EEF9" w14:textId="77777777" w:rsidR="0051497A" w:rsidRDefault="0051497A" w:rsidP="00D771F0">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0749B95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576A16"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8DAC07" w14:textId="77777777" w:rsidR="0051497A" w:rsidRDefault="0051497A" w:rsidP="00D771F0">
            <w:pPr>
              <w:jc w:val="center"/>
            </w:pPr>
            <w:r>
              <w:rPr>
                <w:lang w:val="en-US"/>
              </w:rPr>
              <w:t>148,2090</w:t>
            </w:r>
          </w:p>
        </w:tc>
      </w:tr>
      <w:tr w:rsidR="0051497A" w14:paraId="4BE857F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47BD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507630"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0D30321"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A2BCDD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D84D4E6" w14:textId="77777777" w:rsidR="0051497A" w:rsidRDefault="0051497A" w:rsidP="00D771F0">
            <w:r>
              <w:rPr>
                <w:lang w:val="en-US"/>
              </w:rPr>
              <w:t>45,9448</w:t>
            </w:r>
          </w:p>
        </w:tc>
      </w:tr>
      <w:tr w:rsidR="0051497A" w14:paraId="5AA9361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B8290F8" w14:textId="77777777" w:rsidR="0051497A" w:rsidRDefault="0051497A" w:rsidP="00D771F0">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B003A75" w14:textId="77777777" w:rsidR="0051497A" w:rsidRDefault="0051497A" w:rsidP="00D771F0">
            <w:r>
              <w:rPr>
                <w:lang w:val="en-US"/>
              </w:rPr>
              <w:t>TsD02A1</w:t>
            </w:r>
          </w:p>
          <w:p w14:paraId="62CF757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BDA43B3" w14:textId="77777777" w:rsidR="0051497A" w:rsidRDefault="0051497A" w:rsidP="00D771F0">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0F64125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1FF45D"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EE5114" w14:textId="77777777" w:rsidR="0051497A" w:rsidRDefault="0051497A" w:rsidP="00D771F0">
            <w:pPr>
              <w:jc w:val="center"/>
            </w:pPr>
            <w:r>
              <w:rPr>
                <w:lang w:val="en-US"/>
              </w:rPr>
              <w:t>12,4700</w:t>
            </w:r>
          </w:p>
        </w:tc>
      </w:tr>
      <w:tr w:rsidR="0051497A" w14:paraId="1BFF2FD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8C27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C70279" w14:textId="77777777" w:rsidR="0051497A" w:rsidRDefault="0051497A" w:rsidP="00D771F0">
            <w:pPr>
              <w:jc w:val="center"/>
            </w:pPr>
            <w:r>
              <w:rPr>
                <w:sz w:val="16"/>
                <w:szCs w:val="16"/>
                <w:lang w:val="en-US"/>
              </w:rPr>
              <w:t>2952260003553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4B6A6BD" w14:textId="77777777" w:rsidR="0051497A" w:rsidRDefault="0051497A" w:rsidP="00D771F0">
            <w:r>
              <w:rPr>
                <w:lang w:val="en-US"/>
              </w:rPr>
              <w:t>Buldozer pe senile pina la 65-80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275EC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76BC206" w14:textId="77777777" w:rsidR="0051497A" w:rsidRDefault="0051497A" w:rsidP="00D771F0">
            <w:r>
              <w:rPr>
                <w:lang w:val="en-US"/>
              </w:rPr>
              <w:t>13,5923</w:t>
            </w:r>
          </w:p>
        </w:tc>
      </w:tr>
      <w:tr w:rsidR="0051497A" w14:paraId="37E844F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7DAB514" w14:textId="77777777" w:rsidR="0051497A" w:rsidRDefault="0051497A" w:rsidP="00D771F0">
            <w:r>
              <w:rPr>
                <w:lang w:val="en-US"/>
              </w:rPr>
              <w:lastRenderedPageBreak/>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618AAC" w14:textId="77777777" w:rsidR="0051497A" w:rsidRDefault="0051497A" w:rsidP="00D771F0">
            <w:r>
              <w:rPr>
                <w:lang w:val="en-US"/>
              </w:rPr>
              <w:t>TsD04C</w:t>
            </w:r>
          </w:p>
          <w:p w14:paraId="1511AA2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1B84598" w14:textId="77777777" w:rsidR="0051497A" w:rsidRDefault="0051497A" w:rsidP="00D771F0">
            <w:r>
              <w:rPr>
                <w:lang w:val="en-US"/>
              </w:rPr>
              <w:t>Compactarea cu maiul de mina a umpluturilor executate in sapaturi orizontale sau inclinate la 1/4, inclusiv udarea fiecarui strat de pamint in parte, avind 20 cm grosime pamint necoeziv</w:t>
            </w:r>
            <w:r>
              <w:rPr>
                <w:rFonts w:ascii="Times New Roman CYR" w:hAnsi="Times New Roman CYR" w:cs="Times New Roman CYR"/>
                <w:sz w:val="16"/>
                <w:szCs w:val="16"/>
                <w:lang w:val="en-US"/>
              </w:rPr>
              <w:t xml:space="preserve"> </w:t>
            </w:r>
          </w:p>
          <w:p w14:paraId="7552CC5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76ADBB"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7F39D59" w14:textId="77777777" w:rsidR="0051497A" w:rsidRDefault="0051497A" w:rsidP="00D771F0">
            <w:pPr>
              <w:jc w:val="center"/>
            </w:pPr>
            <w:r>
              <w:rPr>
                <w:lang w:val="en-US"/>
              </w:rPr>
              <w:t>148,2090</w:t>
            </w:r>
          </w:p>
        </w:tc>
      </w:tr>
      <w:tr w:rsidR="0051497A" w14:paraId="0F8A35C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A96A5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61DD41"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F71E94C"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00FC48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7F43B0E" w14:textId="77777777" w:rsidR="0051497A" w:rsidRDefault="0051497A" w:rsidP="00D771F0">
            <w:r>
              <w:rPr>
                <w:lang w:val="en-US"/>
              </w:rPr>
              <w:t>109,6747</w:t>
            </w:r>
          </w:p>
        </w:tc>
      </w:tr>
      <w:tr w:rsidR="0051497A" w14:paraId="2D4A0D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3E7EF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98C75B" w14:textId="77777777" w:rsidR="0051497A" w:rsidRDefault="0051497A" w:rsidP="00D771F0">
            <w:pPr>
              <w:jc w:val="center"/>
            </w:pPr>
            <w:r>
              <w:rPr>
                <w:sz w:val="16"/>
                <w:szCs w:val="16"/>
                <w:lang w:val="en-US"/>
              </w:rPr>
              <w:t>4100116202806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C24C5CC" w14:textId="77777777" w:rsidR="0051497A" w:rsidRDefault="0051497A" w:rsidP="00D771F0">
            <w:r>
              <w:rPr>
                <w:lang w:val="en-US"/>
              </w:rPr>
              <w:t>Apa industriala in cisterne pt. lucrari drumuri-terasam.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9C517D9"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930B986" w14:textId="77777777" w:rsidR="0051497A" w:rsidRDefault="0051497A" w:rsidP="00D771F0">
            <w:r>
              <w:rPr>
                <w:lang w:val="en-US"/>
              </w:rPr>
              <w:t>14,8209</w:t>
            </w:r>
          </w:p>
        </w:tc>
      </w:tr>
      <w:tr w:rsidR="0051497A" w14:paraId="4719EE9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F17D25" w14:textId="77777777" w:rsidR="0051497A" w:rsidRDefault="0051497A" w:rsidP="00D771F0">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75A9B8E" w14:textId="77777777" w:rsidR="0051497A" w:rsidRDefault="0051497A" w:rsidP="00D771F0">
            <w:r>
              <w:rPr>
                <w:lang w:val="en-US"/>
              </w:rPr>
              <w:t>TsD05A</w:t>
            </w:r>
          </w:p>
          <w:p w14:paraId="5A0E696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5EDA36C" w14:textId="77777777" w:rsidR="0051497A" w:rsidRDefault="0051497A" w:rsidP="00D771F0">
            <w:r>
              <w:rPr>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38A369B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1C22BE"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6DBDE0" w14:textId="77777777" w:rsidR="0051497A" w:rsidRDefault="0051497A" w:rsidP="00D771F0">
            <w:pPr>
              <w:jc w:val="center"/>
            </w:pPr>
            <w:r>
              <w:rPr>
                <w:lang w:val="en-US"/>
              </w:rPr>
              <w:t>12,4700</w:t>
            </w:r>
          </w:p>
        </w:tc>
      </w:tr>
      <w:tr w:rsidR="0051497A" w14:paraId="3A902A5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E3549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3078F2"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9CCB2E"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42B99C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B80B24" w14:textId="77777777" w:rsidR="0051497A" w:rsidRDefault="0051497A" w:rsidP="00D771F0">
            <w:r>
              <w:rPr>
                <w:lang w:val="en-US"/>
              </w:rPr>
              <w:t>109,9854</w:t>
            </w:r>
          </w:p>
        </w:tc>
      </w:tr>
      <w:tr w:rsidR="0051497A" w14:paraId="09271BF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B5F3C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56B3ED" w14:textId="77777777" w:rsidR="0051497A" w:rsidRDefault="0051497A" w:rsidP="00D771F0">
            <w:pPr>
              <w:jc w:val="center"/>
            </w:pPr>
            <w:r>
              <w:rPr>
                <w:sz w:val="16"/>
                <w:szCs w:val="16"/>
                <w:lang w:val="en-US"/>
              </w:rPr>
              <w:t>2952270004021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B414444" w14:textId="77777777" w:rsidR="0051497A" w:rsidRDefault="0051497A" w:rsidP="00D771F0">
            <w:r>
              <w:rPr>
                <w:lang w:val="en-US"/>
              </w:rPr>
              <w:t>Mai mecanic de 150-200 kg cu motor termic 6 cp (4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1E4D53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D5A4FB" w14:textId="77777777" w:rsidR="0051497A" w:rsidRDefault="0051497A" w:rsidP="00D771F0">
            <w:r>
              <w:rPr>
                <w:lang w:val="en-US"/>
              </w:rPr>
              <w:t>129,5633</w:t>
            </w:r>
          </w:p>
        </w:tc>
      </w:tr>
      <w:tr w:rsidR="0051497A" w14:paraId="7D0E4E6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C6859B3" w14:textId="77777777" w:rsidR="0051497A" w:rsidRDefault="0051497A" w:rsidP="00D771F0">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A45FDC0" w14:textId="77777777" w:rsidR="0051497A" w:rsidRDefault="0051497A" w:rsidP="00D771F0">
            <w:r>
              <w:rPr>
                <w:lang w:val="en-US"/>
              </w:rPr>
              <w:t>AcA08B1</w:t>
            </w:r>
          </w:p>
          <w:p w14:paraId="3A245A6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FAE2A32" w14:textId="77777777" w:rsidR="0051497A" w:rsidRDefault="0051497A" w:rsidP="00D771F0">
            <w:r>
              <w:rPr>
                <w:lang w:val="en-US"/>
              </w:rPr>
              <w:t>Pentru fiecare subtraversari cabluri, canale, telefonie, etc. se adauga</w:t>
            </w:r>
            <w:r>
              <w:rPr>
                <w:rFonts w:ascii="Times New Roman CYR" w:hAnsi="Times New Roman CYR" w:cs="Times New Roman CYR"/>
                <w:sz w:val="16"/>
                <w:szCs w:val="16"/>
                <w:lang w:val="en-US"/>
              </w:rPr>
              <w:t xml:space="preserve"> </w:t>
            </w:r>
          </w:p>
          <w:p w14:paraId="779579C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6DE1A5"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7657AC" w14:textId="77777777" w:rsidR="0051497A" w:rsidRDefault="0051497A" w:rsidP="00D771F0">
            <w:pPr>
              <w:jc w:val="center"/>
            </w:pPr>
            <w:r>
              <w:rPr>
                <w:lang w:val="en-US"/>
              </w:rPr>
              <w:t>188,0000</w:t>
            </w:r>
          </w:p>
        </w:tc>
      </w:tr>
      <w:tr w:rsidR="0051497A" w14:paraId="08D861F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E3AFD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DDE23C"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3CFFCB"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72E137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DACCA44" w14:textId="77777777" w:rsidR="0051497A" w:rsidRDefault="0051497A" w:rsidP="00D771F0">
            <w:r>
              <w:rPr>
                <w:lang w:val="en-US"/>
              </w:rPr>
              <w:t>30,0800</w:t>
            </w:r>
          </w:p>
        </w:tc>
      </w:tr>
      <w:tr w:rsidR="0051497A" w14:paraId="3FE4BE59" w14:textId="77777777" w:rsidTr="0051497A">
        <w:tc>
          <w:tcPr>
            <w:tcW w:w="709" w:type="dxa"/>
            <w:tcBorders>
              <w:top w:val="single" w:sz="4" w:space="0" w:color="000000"/>
              <w:left w:val="single" w:sz="6" w:space="0" w:color="000000"/>
              <w:bottom w:val="nil"/>
              <w:right w:val="nil"/>
            </w:tcBorders>
            <w:tcMar>
              <w:left w:w="108" w:type="dxa"/>
              <w:right w:w="108" w:type="dxa"/>
            </w:tcMar>
          </w:tcPr>
          <w:p w14:paraId="70339466"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5D1126E"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40BCC5BA" w14:textId="77777777" w:rsidR="0051497A" w:rsidRDefault="0051497A" w:rsidP="00D771F0">
            <w:pPr>
              <w:rPr>
                <w:sz w:val="8"/>
                <w:szCs w:val="8"/>
                <w:lang w:val="en-US"/>
              </w:rPr>
            </w:pPr>
          </w:p>
          <w:p w14:paraId="24FA3A27" w14:textId="77777777" w:rsidR="0051497A" w:rsidRDefault="0051497A" w:rsidP="00D771F0">
            <w:pPr>
              <w:rPr>
                <w:sz w:val="8"/>
                <w:szCs w:val="8"/>
                <w:lang w:val="en-US"/>
              </w:rPr>
            </w:pPr>
          </w:p>
          <w:p w14:paraId="2E95ABE2"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3EEFBC0B"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0E0DBBA7" w14:textId="77777777" w:rsidR="0051497A" w:rsidRDefault="0051497A" w:rsidP="00D771F0">
            <w:pPr>
              <w:rPr>
                <w:sz w:val="8"/>
                <w:szCs w:val="8"/>
                <w:lang w:val="en-US"/>
              </w:rPr>
            </w:pPr>
          </w:p>
        </w:tc>
      </w:tr>
      <w:tr w:rsidR="0051497A" w14:paraId="1EBF0893"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5673D84"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4AFBAFC"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04A51AB6"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4CFE5E55"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5575AEC8" w14:textId="77777777" w:rsidR="0051497A" w:rsidRDefault="0051497A" w:rsidP="00D771F0">
            <w:pPr>
              <w:rPr>
                <w:lang w:val="en-US"/>
              </w:rPr>
            </w:pPr>
          </w:p>
        </w:tc>
      </w:tr>
      <w:tr w:rsidR="0051497A" w14:paraId="34CABDBF"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1B8A1AE"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31F657B"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684EE49"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54B62EC0" w14:textId="77777777" w:rsidR="0051497A" w:rsidRDefault="0051497A" w:rsidP="00D771F0">
            <w:r>
              <w:rPr>
                <w:b/>
                <w:bCs/>
                <w:lang w:val="en-US"/>
              </w:rPr>
              <w:t xml:space="preserve">Total </w:t>
            </w:r>
            <w:r>
              <w:rPr>
                <w:b/>
                <w:bCs/>
                <w:sz w:val="22"/>
                <w:szCs w:val="22"/>
                <w:lang w:val="en-US"/>
              </w:rPr>
              <w:t>Lucrari de terasamente</w:t>
            </w:r>
          </w:p>
        </w:tc>
        <w:tc>
          <w:tcPr>
            <w:tcW w:w="1260" w:type="dxa"/>
            <w:tcBorders>
              <w:top w:val="single" w:sz="4" w:space="0" w:color="000000"/>
              <w:left w:val="nil"/>
              <w:bottom w:val="single" w:sz="4" w:space="0" w:color="000000"/>
              <w:right w:val="nil"/>
            </w:tcBorders>
            <w:tcMar>
              <w:left w:w="108" w:type="dxa"/>
              <w:right w:w="108" w:type="dxa"/>
            </w:tcMar>
          </w:tcPr>
          <w:p w14:paraId="6C2C597C"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7C71CCCD" w14:textId="77777777" w:rsidR="0051497A" w:rsidRDefault="0051497A" w:rsidP="00D771F0">
            <w:pPr>
              <w:rPr>
                <w:lang w:val="en-US"/>
              </w:rPr>
            </w:pPr>
          </w:p>
        </w:tc>
      </w:tr>
      <w:tr w:rsidR="0051497A" w14:paraId="140D1049" w14:textId="77777777" w:rsidTr="0051497A">
        <w:tc>
          <w:tcPr>
            <w:tcW w:w="709" w:type="dxa"/>
            <w:tcBorders>
              <w:top w:val="nil"/>
              <w:left w:val="single" w:sz="6" w:space="0" w:color="000000"/>
              <w:bottom w:val="nil"/>
              <w:right w:val="nil"/>
            </w:tcBorders>
            <w:tcMar>
              <w:left w:w="108" w:type="dxa"/>
              <w:right w:w="108" w:type="dxa"/>
            </w:tcMar>
          </w:tcPr>
          <w:p w14:paraId="60DE2A2B"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6048F09"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37F016D3" w14:textId="77777777" w:rsidR="0051497A" w:rsidRDefault="0051497A" w:rsidP="00D771F0">
            <w:r>
              <w:rPr>
                <w:b/>
                <w:bCs/>
                <w:sz w:val="22"/>
                <w:szCs w:val="22"/>
                <w:lang w:val="en-US"/>
              </w:rPr>
              <w:t>1.3. Retele exterioare de alimentare cu apa potabila A1</w:t>
            </w:r>
          </w:p>
          <w:p w14:paraId="10A86C3B"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284CC32A"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23E7F0C9" w14:textId="77777777" w:rsidR="0051497A" w:rsidRDefault="0051497A" w:rsidP="00D771F0">
            <w:pPr>
              <w:rPr>
                <w:lang w:val="en-US"/>
              </w:rPr>
            </w:pPr>
          </w:p>
        </w:tc>
      </w:tr>
      <w:tr w:rsidR="0051497A" w14:paraId="464388F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4367C03" w14:textId="77777777" w:rsidR="0051497A" w:rsidRDefault="0051497A" w:rsidP="00D771F0">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406178" w14:textId="77777777" w:rsidR="0051497A" w:rsidRDefault="0051497A" w:rsidP="00D771F0">
            <w:r>
              <w:rPr>
                <w:lang w:val="en-US"/>
              </w:rPr>
              <w:t>AcA52D</w:t>
            </w:r>
          </w:p>
          <w:p w14:paraId="45E8256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5EF3D46" w14:textId="77777777" w:rsidR="0051497A" w:rsidRDefault="0051497A" w:rsidP="00D771F0">
            <w:r>
              <w:rPr>
                <w:lang w:val="en-US"/>
              </w:rPr>
              <w:t>Teava din polietilena, pentru conducte de alimentare cu apa montata in sant, cu diametrul de 110 mm. (Conducta PE 100, SDR17 .PN10 d110) EN12201-2</w:t>
            </w:r>
            <w:r>
              <w:rPr>
                <w:rFonts w:ascii="Times New Roman CYR" w:hAnsi="Times New Roman CYR" w:cs="Times New Roman CYR"/>
                <w:sz w:val="16"/>
                <w:szCs w:val="16"/>
                <w:lang w:val="en-US"/>
              </w:rPr>
              <w:t xml:space="preserve"> </w:t>
            </w:r>
          </w:p>
          <w:p w14:paraId="760E9F5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A049312"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8ADCC1" w14:textId="77777777" w:rsidR="0051497A" w:rsidRDefault="0051497A" w:rsidP="00D771F0">
            <w:pPr>
              <w:jc w:val="center"/>
            </w:pPr>
            <w:r>
              <w:rPr>
                <w:lang w:val="en-US"/>
              </w:rPr>
              <w:t>814,0000</w:t>
            </w:r>
          </w:p>
        </w:tc>
      </w:tr>
      <w:tr w:rsidR="0051497A" w14:paraId="6F73149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EA560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F42742"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92F674"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905941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60DEE12" w14:textId="77777777" w:rsidR="0051497A" w:rsidRDefault="0051497A" w:rsidP="00D771F0">
            <w:r>
              <w:rPr>
                <w:lang w:val="en-US"/>
              </w:rPr>
              <w:t>148,9620</w:t>
            </w:r>
          </w:p>
        </w:tc>
      </w:tr>
      <w:tr w:rsidR="0051497A" w14:paraId="63B55C1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E9957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188B8B"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0AE10A4"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0C11F7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BE03745" w14:textId="77777777" w:rsidR="0051497A" w:rsidRDefault="0051497A" w:rsidP="00D771F0">
            <w:r>
              <w:rPr>
                <w:lang w:val="en-US"/>
              </w:rPr>
              <w:t>77,3300</w:t>
            </w:r>
          </w:p>
        </w:tc>
      </w:tr>
      <w:tr w:rsidR="0051497A" w14:paraId="0A2EB3D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9BF1B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940ABC" w14:textId="77777777" w:rsidR="0051497A" w:rsidRDefault="0051497A" w:rsidP="00D771F0">
            <w:pPr>
              <w:jc w:val="center"/>
            </w:pPr>
            <w:r>
              <w:rPr>
                <w:sz w:val="16"/>
                <w:szCs w:val="16"/>
                <w:lang w:val="en-US"/>
              </w:rPr>
              <w:t>25212167100011-110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66CBCAB" w14:textId="77777777" w:rsidR="0051497A" w:rsidRDefault="0051497A" w:rsidP="00D771F0">
            <w:r>
              <w:rPr>
                <w:lang w:val="en-US"/>
              </w:rPr>
              <w:t>Conducta PE 100, SDR17 .PN10 d110mm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48EB4F5"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1C0BD65" w14:textId="77777777" w:rsidR="0051497A" w:rsidRDefault="0051497A" w:rsidP="00D771F0">
            <w:r>
              <w:rPr>
                <w:lang w:val="en-US"/>
              </w:rPr>
              <w:t>818,0700</w:t>
            </w:r>
          </w:p>
        </w:tc>
      </w:tr>
      <w:tr w:rsidR="0051497A" w14:paraId="450310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B62B6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AAEDC6" w14:textId="77777777" w:rsidR="0051497A" w:rsidRDefault="0051497A" w:rsidP="00D771F0">
            <w:pPr>
              <w:jc w:val="center"/>
            </w:pPr>
            <w:r>
              <w:rPr>
                <w:sz w:val="16"/>
                <w:szCs w:val="16"/>
                <w:lang w:val="en-US"/>
              </w:rPr>
              <w:t>3410520006752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F708DFC" w14:textId="77777777" w:rsidR="0051497A" w:rsidRDefault="0051497A" w:rsidP="00D771F0">
            <w:r>
              <w:rPr>
                <w:lang w:val="en-US"/>
              </w:rPr>
              <w:t>Automacara 6 - 10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C03DA3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AD6FF0B" w14:textId="77777777" w:rsidR="0051497A" w:rsidRDefault="0051497A" w:rsidP="00D771F0">
            <w:r>
              <w:rPr>
                <w:lang w:val="en-US"/>
              </w:rPr>
              <w:t>81,4000</w:t>
            </w:r>
          </w:p>
        </w:tc>
      </w:tr>
      <w:tr w:rsidR="0051497A" w14:paraId="1DB8EDC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8ABDE1" w14:textId="77777777" w:rsidR="0051497A" w:rsidRDefault="0051497A" w:rsidP="00D771F0">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A31257" w14:textId="77777777" w:rsidR="0051497A" w:rsidRDefault="0051497A" w:rsidP="00D771F0">
            <w:r>
              <w:rPr>
                <w:lang w:val="en-US"/>
              </w:rPr>
              <w:t>AcA52A</w:t>
            </w:r>
          </w:p>
          <w:p w14:paraId="250376E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0F4AFCB" w14:textId="77777777" w:rsidR="0051497A" w:rsidRDefault="0051497A" w:rsidP="00D771F0">
            <w:r>
              <w:rPr>
                <w:lang w:val="en-US"/>
              </w:rPr>
              <w:t>Teava din polietilena, pentru conducte de alimentare cu apa montata in sant, cu diametrul de 63 mm.(Conducta PE 100, SDR17 .PN10 d63) EN12201-2</w:t>
            </w:r>
            <w:r>
              <w:rPr>
                <w:rFonts w:ascii="Times New Roman CYR" w:hAnsi="Times New Roman CYR" w:cs="Times New Roman CYR"/>
                <w:sz w:val="16"/>
                <w:szCs w:val="16"/>
                <w:lang w:val="en-US"/>
              </w:rPr>
              <w:t xml:space="preserve"> </w:t>
            </w:r>
          </w:p>
          <w:p w14:paraId="1608C39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44E860"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938744" w14:textId="77777777" w:rsidR="0051497A" w:rsidRDefault="0051497A" w:rsidP="00D771F0">
            <w:pPr>
              <w:jc w:val="center"/>
            </w:pPr>
            <w:r>
              <w:rPr>
                <w:lang w:val="en-US"/>
              </w:rPr>
              <w:t>36,0000</w:t>
            </w:r>
          </w:p>
        </w:tc>
      </w:tr>
      <w:tr w:rsidR="0051497A" w14:paraId="1D9380C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85EBD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B57211"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E5E3A5"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B5B193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0E4335F" w14:textId="77777777" w:rsidR="0051497A" w:rsidRDefault="0051497A" w:rsidP="00D771F0">
            <w:r>
              <w:rPr>
                <w:lang w:val="en-US"/>
              </w:rPr>
              <w:t>1,2960</w:t>
            </w:r>
          </w:p>
        </w:tc>
      </w:tr>
      <w:tr w:rsidR="0051497A" w14:paraId="48F68B3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C128A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40F233"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D98411B"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5067397"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8D25F9" w14:textId="77777777" w:rsidR="0051497A" w:rsidRDefault="0051497A" w:rsidP="00D771F0">
            <w:r>
              <w:rPr>
                <w:lang w:val="en-US"/>
              </w:rPr>
              <w:t>0,6480</w:t>
            </w:r>
          </w:p>
        </w:tc>
      </w:tr>
      <w:tr w:rsidR="0051497A" w14:paraId="786AFB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46801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ACA90D" w14:textId="77777777" w:rsidR="0051497A" w:rsidRDefault="0051497A" w:rsidP="00D771F0">
            <w:pPr>
              <w:jc w:val="center"/>
            </w:pPr>
            <w:r>
              <w:rPr>
                <w:sz w:val="16"/>
                <w:szCs w:val="16"/>
                <w:lang w:val="en-US"/>
              </w:rPr>
              <w:t>2521216710001148-63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6DE487E" w14:textId="77777777" w:rsidR="0051497A" w:rsidRDefault="0051497A" w:rsidP="00D771F0">
            <w:r>
              <w:rPr>
                <w:lang w:val="en-US"/>
              </w:rPr>
              <w:t>Conducta PE 100, SDR17 .PN10 d63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88FCB7D"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F7E395A" w14:textId="77777777" w:rsidR="0051497A" w:rsidRDefault="0051497A" w:rsidP="00D771F0">
            <w:r>
              <w:rPr>
                <w:lang w:val="en-US"/>
              </w:rPr>
              <w:t>36,1080</w:t>
            </w:r>
          </w:p>
        </w:tc>
      </w:tr>
      <w:tr w:rsidR="0051497A" w14:paraId="3854373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39746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32680F" w14:textId="77777777" w:rsidR="0051497A" w:rsidRDefault="0051497A" w:rsidP="00D771F0">
            <w:pPr>
              <w:jc w:val="center"/>
            </w:pPr>
            <w:r>
              <w:rPr>
                <w:sz w:val="16"/>
                <w:szCs w:val="16"/>
                <w:lang w:val="en-US"/>
              </w:rPr>
              <w:t>3410440005604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CED17A" w14:textId="77777777" w:rsidR="0051497A" w:rsidRDefault="0051497A" w:rsidP="00D771F0">
            <w:r>
              <w:rPr>
                <w:lang w:val="en-US"/>
              </w:rPr>
              <w:t>Tractor pe pneuri U 650 de 48 kw (65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74720D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EC3CB1E" w14:textId="77777777" w:rsidR="0051497A" w:rsidRDefault="0051497A" w:rsidP="00D771F0">
            <w:r>
              <w:rPr>
                <w:lang w:val="en-US"/>
              </w:rPr>
              <w:t>1,4400</w:t>
            </w:r>
          </w:p>
        </w:tc>
      </w:tr>
      <w:tr w:rsidR="0051497A" w14:paraId="153BD76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D6C91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ED5337" w14:textId="77777777" w:rsidR="0051497A" w:rsidRDefault="0051497A" w:rsidP="00D771F0">
            <w:pPr>
              <w:jc w:val="center"/>
            </w:pPr>
            <w:r>
              <w:rPr>
                <w:sz w:val="16"/>
                <w:szCs w:val="16"/>
                <w:lang w:val="en-US"/>
              </w:rPr>
              <w:t>2952160007253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69E5958" w14:textId="77777777" w:rsidR="0051497A" w:rsidRDefault="0051497A" w:rsidP="00D771F0">
            <w:r>
              <w:rPr>
                <w:lang w:val="en-US"/>
              </w:rPr>
              <w:t>Utilaj pentru intindere teava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3D66241"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28436EC" w14:textId="77777777" w:rsidR="0051497A" w:rsidRDefault="0051497A" w:rsidP="00D771F0">
            <w:r>
              <w:rPr>
                <w:lang w:val="en-US"/>
              </w:rPr>
              <w:t>1,4400</w:t>
            </w:r>
          </w:p>
        </w:tc>
      </w:tr>
      <w:tr w:rsidR="0051497A" w14:paraId="1AB0A90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3C236F9" w14:textId="77777777" w:rsidR="0051497A" w:rsidRDefault="0051497A" w:rsidP="00D771F0">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CC3B1AB" w14:textId="77777777" w:rsidR="0051497A" w:rsidRDefault="0051497A" w:rsidP="00D771F0">
            <w:r>
              <w:rPr>
                <w:lang w:val="en-US"/>
              </w:rPr>
              <w:t>AcA52A</w:t>
            </w:r>
          </w:p>
          <w:p w14:paraId="3A83C45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C100190" w14:textId="77777777" w:rsidR="0051497A" w:rsidRDefault="0051497A" w:rsidP="00D771F0">
            <w:r>
              <w:rPr>
                <w:lang w:val="en-US"/>
              </w:rPr>
              <w:t>Teava din polietilena, pentru conducte de alimentare cu apa montata in sant, cu diametrul de 32 mm.(Conducta PE 100, SDR17 .PN10 d32) EN12201-2</w:t>
            </w:r>
            <w:r>
              <w:rPr>
                <w:rFonts w:ascii="Times New Roman CYR" w:hAnsi="Times New Roman CYR" w:cs="Times New Roman CYR"/>
                <w:sz w:val="16"/>
                <w:szCs w:val="16"/>
                <w:lang w:val="en-US"/>
              </w:rPr>
              <w:t xml:space="preserve"> </w:t>
            </w:r>
          </w:p>
          <w:p w14:paraId="3D18E7D9"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83574E"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CB9459E" w14:textId="77777777" w:rsidR="0051497A" w:rsidRDefault="0051497A" w:rsidP="00D771F0">
            <w:pPr>
              <w:jc w:val="center"/>
            </w:pPr>
            <w:r>
              <w:rPr>
                <w:lang w:val="en-US"/>
              </w:rPr>
              <w:t>1,0000</w:t>
            </w:r>
          </w:p>
        </w:tc>
      </w:tr>
      <w:tr w:rsidR="0051497A" w14:paraId="5F4C25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5110F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03A525"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9E37419"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E9E66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939F3D6" w14:textId="77777777" w:rsidR="0051497A" w:rsidRDefault="0051497A" w:rsidP="00D771F0">
            <w:r>
              <w:rPr>
                <w:lang w:val="en-US"/>
              </w:rPr>
              <w:t>0,0360</w:t>
            </w:r>
          </w:p>
        </w:tc>
      </w:tr>
      <w:tr w:rsidR="0051497A" w14:paraId="4396ADC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4646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08E1FF"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5D2CD07"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31053C5"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46A7852" w14:textId="77777777" w:rsidR="0051497A" w:rsidRDefault="0051497A" w:rsidP="00D771F0">
            <w:r>
              <w:rPr>
                <w:lang w:val="en-US"/>
              </w:rPr>
              <w:t>0,0180</w:t>
            </w:r>
          </w:p>
        </w:tc>
      </w:tr>
      <w:tr w:rsidR="0051497A" w14:paraId="12A44E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9519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F03583" w14:textId="77777777" w:rsidR="0051497A" w:rsidRDefault="0051497A" w:rsidP="00D771F0">
            <w:pPr>
              <w:jc w:val="center"/>
            </w:pPr>
            <w:r>
              <w:rPr>
                <w:sz w:val="16"/>
                <w:szCs w:val="16"/>
                <w:lang w:val="en-US"/>
              </w:rPr>
              <w:t>2521216710001148-32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A41B83C" w14:textId="77777777" w:rsidR="0051497A" w:rsidRDefault="0051497A" w:rsidP="00D771F0">
            <w:r>
              <w:rPr>
                <w:lang w:val="en-US"/>
              </w:rPr>
              <w:t>Conducta PE 100, SDR17 .PN10 d32</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645A0E1"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8398B5D" w14:textId="77777777" w:rsidR="0051497A" w:rsidRDefault="0051497A" w:rsidP="00D771F0">
            <w:r>
              <w:rPr>
                <w:lang w:val="en-US"/>
              </w:rPr>
              <w:t>1,0030</w:t>
            </w:r>
          </w:p>
        </w:tc>
      </w:tr>
      <w:tr w:rsidR="0051497A" w14:paraId="393DEBC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6049D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FD8C15" w14:textId="77777777" w:rsidR="0051497A" w:rsidRDefault="0051497A" w:rsidP="00D771F0">
            <w:pPr>
              <w:jc w:val="center"/>
            </w:pPr>
            <w:r>
              <w:rPr>
                <w:sz w:val="16"/>
                <w:szCs w:val="16"/>
                <w:lang w:val="en-US"/>
              </w:rPr>
              <w:t>3410440005604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5F3C656" w14:textId="77777777" w:rsidR="0051497A" w:rsidRDefault="0051497A" w:rsidP="00D771F0">
            <w:r>
              <w:rPr>
                <w:lang w:val="en-US"/>
              </w:rPr>
              <w:t>Tractor pe pneuri U 650 de 48 kw (65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40CC0B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84AD0EE" w14:textId="77777777" w:rsidR="0051497A" w:rsidRDefault="0051497A" w:rsidP="00D771F0">
            <w:r>
              <w:rPr>
                <w:lang w:val="en-US"/>
              </w:rPr>
              <w:t>0,0400</w:t>
            </w:r>
          </w:p>
        </w:tc>
      </w:tr>
      <w:tr w:rsidR="0051497A" w14:paraId="0088803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78A859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348F7C" w14:textId="77777777" w:rsidR="0051497A" w:rsidRDefault="0051497A" w:rsidP="00D771F0">
            <w:pPr>
              <w:jc w:val="center"/>
            </w:pPr>
            <w:r>
              <w:rPr>
                <w:sz w:val="16"/>
                <w:szCs w:val="16"/>
                <w:lang w:val="en-US"/>
              </w:rPr>
              <w:t>2952160007253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3714B68" w14:textId="77777777" w:rsidR="0051497A" w:rsidRDefault="0051497A" w:rsidP="00D771F0">
            <w:r>
              <w:rPr>
                <w:lang w:val="en-US"/>
              </w:rPr>
              <w:t>Utilaj pentru intindere teava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C66B9E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BF7E7E8" w14:textId="77777777" w:rsidR="0051497A" w:rsidRDefault="0051497A" w:rsidP="00D771F0">
            <w:r>
              <w:rPr>
                <w:lang w:val="en-US"/>
              </w:rPr>
              <w:t>0,0400</w:t>
            </w:r>
          </w:p>
        </w:tc>
      </w:tr>
      <w:tr w:rsidR="0051497A" w14:paraId="3C2A9D3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FAB2B54" w14:textId="77777777" w:rsidR="0051497A" w:rsidRDefault="0051497A" w:rsidP="00D771F0">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4A9E03A" w14:textId="77777777" w:rsidR="0051497A" w:rsidRDefault="0051497A" w:rsidP="00D771F0">
            <w:r>
              <w:rPr>
                <w:lang w:val="en-US"/>
              </w:rPr>
              <w:t>pret de piata</w:t>
            </w:r>
          </w:p>
          <w:p w14:paraId="740BE49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74CD940" w14:textId="77777777" w:rsidR="0051497A" w:rsidRDefault="0051497A" w:rsidP="00D771F0">
            <w:r>
              <w:rPr>
                <w:lang w:val="en-US"/>
              </w:rPr>
              <w:t>Banda de avertizare PE "APA"</w:t>
            </w:r>
            <w:r>
              <w:rPr>
                <w:rFonts w:ascii="Times New Roman CYR" w:hAnsi="Times New Roman CYR" w:cs="Times New Roman CYR"/>
                <w:sz w:val="16"/>
                <w:szCs w:val="16"/>
                <w:lang w:val="en-US"/>
              </w:rPr>
              <w:t xml:space="preserve"> </w:t>
            </w:r>
          </w:p>
          <w:p w14:paraId="2A370F1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4AD0F4"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3EF42F" w14:textId="77777777" w:rsidR="0051497A" w:rsidRDefault="0051497A" w:rsidP="00D771F0">
            <w:pPr>
              <w:jc w:val="center"/>
            </w:pPr>
            <w:r>
              <w:rPr>
                <w:lang w:val="en-US"/>
              </w:rPr>
              <w:t>851,0000</w:t>
            </w:r>
          </w:p>
        </w:tc>
      </w:tr>
      <w:tr w:rsidR="0051497A" w14:paraId="6E085AD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DE47A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6EE6F8" w14:textId="77777777" w:rsidR="0051497A" w:rsidRDefault="0051497A" w:rsidP="00D771F0">
            <w:pPr>
              <w:jc w:val="center"/>
            </w:pPr>
            <w:r>
              <w:rPr>
                <w:sz w:val="16"/>
                <w:szCs w:val="16"/>
                <w:lang w:val="en-US"/>
              </w:rPr>
              <w:t>4-15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9F9F20" w14:textId="77777777" w:rsidR="0051497A" w:rsidRDefault="0051497A" w:rsidP="00D771F0">
            <w:r>
              <w:rPr>
                <w:lang w:val="en-US"/>
              </w:rPr>
              <w:t>Banda de avertizare PE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2A838CF"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A984127" w14:textId="77777777" w:rsidR="0051497A" w:rsidRDefault="0051497A" w:rsidP="00D771F0">
            <w:r>
              <w:rPr>
                <w:lang w:val="en-US"/>
              </w:rPr>
              <w:t>851,0000</w:t>
            </w:r>
          </w:p>
        </w:tc>
      </w:tr>
      <w:tr w:rsidR="0051497A" w14:paraId="11544BC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191FCF7" w14:textId="77777777" w:rsidR="0051497A" w:rsidRDefault="0051497A" w:rsidP="00D771F0">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A26A2B" w14:textId="77777777" w:rsidR="0051497A" w:rsidRDefault="0051497A" w:rsidP="00D771F0">
            <w:r>
              <w:rPr>
                <w:lang w:val="en-US"/>
              </w:rPr>
              <w:t>GD58A</w:t>
            </w:r>
          </w:p>
          <w:p w14:paraId="39CFD6A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56B89A1" w14:textId="77777777" w:rsidR="0051497A" w:rsidRDefault="0051497A" w:rsidP="00D771F0">
            <w:r>
              <w:rPr>
                <w:lang w:val="en-US"/>
              </w:rPr>
              <w:t>Montarea tubului de protectie, din polietilena, la traversari de drumuri, tubul avind diametrul de 200 mm PEID PE100 SDR21 PN8</w:t>
            </w:r>
            <w:r>
              <w:rPr>
                <w:rFonts w:ascii="Times New Roman CYR" w:hAnsi="Times New Roman CYR" w:cs="Times New Roman CYR"/>
                <w:sz w:val="16"/>
                <w:szCs w:val="16"/>
                <w:lang w:val="en-US"/>
              </w:rPr>
              <w:t xml:space="preserve"> </w:t>
            </w:r>
          </w:p>
          <w:p w14:paraId="398BDD13" w14:textId="77777777" w:rsidR="0051497A" w:rsidRDefault="0051497A" w:rsidP="00D771F0">
            <w:r>
              <w:rPr>
                <w:rFonts w:ascii="Times New Roman CYR" w:hAnsi="Times New Roman CYR" w:cs="Times New Roman CYR"/>
                <w:sz w:val="16"/>
                <w:szCs w:val="16"/>
                <w:lang w:val="en-US"/>
              </w:rPr>
              <w:t>Material marunt (detergent, creion mar., schoch)=1,0020</w:t>
            </w:r>
          </w:p>
          <w:p w14:paraId="45ACF7D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AD006C"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F5F8BD" w14:textId="77777777" w:rsidR="0051497A" w:rsidRDefault="0051497A" w:rsidP="00D771F0">
            <w:pPr>
              <w:jc w:val="center"/>
            </w:pPr>
            <w:r>
              <w:rPr>
                <w:lang w:val="en-US"/>
              </w:rPr>
              <w:t>25,0000</w:t>
            </w:r>
          </w:p>
        </w:tc>
      </w:tr>
      <w:tr w:rsidR="0051497A" w14:paraId="0E1287B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EB87A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BEF4C6"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7C0F5C5"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A155F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86CB96E" w14:textId="77777777" w:rsidR="0051497A" w:rsidRDefault="0051497A" w:rsidP="00D771F0">
            <w:r>
              <w:rPr>
                <w:lang w:val="en-US"/>
              </w:rPr>
              <w:t>16,3250</w:t>
            </w:r>
          </w:p>
        </w:tc>
      </w:tr>
      <w:tr w:rsidR="0051497A" w14:paraId="154AF6A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EDDCE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40B786"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CCD8AA2"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44C6BE6"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2D44AEB" w14:textId="77777777" w:rsidR="0051497A" w:rsidRDefault="0051497A" w:rsidP="00D771F0">
            <w:r>
              <w:rPr>
                <w:lang w:val="en-US"/>
              </w:rPr>
              <w:t>16,3250</w:t>
            </w:r>
          </w:p>
        </w:tc>
      </w:tr>
      <w:tr w:rsidR="0051497A" w14:paraId="29D57FE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E56A5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2D673E" w14:textId="77777777" w:rsidR="0051497A" w:rsidRDefault="0051497A" w:rsidP="00D771F0">
            <w:pPr>
              <w:jc w:val="center"/>
            </w:pPr>
            <w:r>
              <w:rPr>
                <w:sz w:val="16"/>
                <w:szCs w:val="16"/>
                <w:lang w:val="en-US"/>
              </w:rPr>
              <w:t>2521216716000-8-200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3DE950E" w14:textId="77777777" w:rsidR="0051497A" w:rsidRDefault="0051497A" w:rsidP="00D771F0">
            <w:r>
              <w:rPr>
                <w:lang w:val="en-US"/>
              </w:rPr>
              <w:t>Teava din polietilena avind diametrul de 200 mm PEID PE100 SDR21 PN8</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D092AA0"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3B53596" w14:textId="77777777" w:rsidR="0051497A" w:rsidRDefault="0051497A" w:rsidP="00D771F0">
            <w:r>
              <w:rPr>
                <w:lang w:val="en-US"/>
              </w:rPr>
              <w:t>25,5510</w:t>
            </w:r>
          </w:p>
        </w:tc>
      </w:tr>
      <w:tr w:rsidR="0051497A" w14:paraId="1E4A519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98948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8740E2"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5D0F458"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C3AB06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28F4B59" w14:textId="77777777" w:rsidR="0051497A" w:rsidRDefault="0051497A" w:rsidP="00D771F0">
            <w:r>
              <w:rPr>
                <w:lang w:val="en-US"/>
              </w:rPr>
              <w:t>2,5000</w:t>
            </w:r>
          </w:p>
        </w:tc>
      </w:tr>
      <w:tr w:rsidR="0051497A" w14:paraId="044326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284FB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87EF9C" w14:textId="77777777" w:rsidR="0051497A" w:rsidRDefault="0051497A" w:rsidP="00D771F0">
            <w:pPr>
              <w:jc w:val="center"/>
            </w:pPr>
            <w:r>
              <w:rPr>
                <w:sz w:val="16"/>
                <w:szCs w:val="16"/>
                <w:lang w:val="en-US"/>
              </w:rPr>
              <w:t>2410520006752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F00075E" w14:textId="77777777" w:rsidR="0051497A" w:rsidRDefault="0051497A" w:rsidP="00D771F0">
            <w:r>
              <w:rPr>
                <w:lang w:val="en-US"/>
              </w:rPr>
              <w:t>Automacara 6 - 9,9 TF cu brat cu zabrele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F2776D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807F4B3" w14:textId="77777777" w:rsidR="0051497A" w:rsidRDefault="0051497A" w:rsidP="00D771F0">
            <w:r>
              <w:rPr>
                <w:lang w:val="en-US"/>
              </w:rPr>
              <w:t>3,9250</w:t>
            </w:r>
          </w:p>
        </w:tc>
      </w:tr>
      <w:tr w:rsidR="0051497A" w14:paraId="0EA436A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2A0F6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9D3CF5"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A383D5F"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A97527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A433064" w14:textId="77777777" w:rsidR="0051497A" w:rsidRDefault="0051497A" w:rsidP="00D771F0">
            <w:r>
              <w:rPr>
                <w:lang w:val="en-US"/>
              </w:rPr>
              <w:t>4,9500</w:t>
            </w:r>
          </w:p>
        </w:tc>
      </w:tr>
      <w:tr w:rsidR="0051497A" w14:paraId="4570727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D1AC1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C2C445" w14:textId="77777777" w:rsidR="0051497A" w:rsidRDefault="0051497A" w:rsidP="00D771F0">
            <w:pPr>
              <w:jc w:val="center"/>
            </w:pPr>
            <w:r>
              <w:rPr>
                <w:sz w:val="16"/>
                <w:szCs w:val="16"/>
                <w:lang w:val="en-US"/>
              </w:rPr>
              <w:t>2940600003014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4F05878" w14:textId="77777777" w:rsidR="0051497A" w:rsidRDefault="0051497A" w:rsidP="00D771F0">
            <w:r>
              <w:rPr>
                <w:lang w:val="en-US"/>
              </w:rPr>
              <w:t>Aparat de sudura PE metoda cap la cap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37EBF6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082652F" w14:textId="77777777" w:rsidR="0051497A" w:rsidRDefault="0051497A" w:rsidP="00D771F0">
            <w:r>
              <w:rPr>
                <w:lang w:val="en-US"/>
              </w:rPr>
              <w:t>4,3250</w:t>
            </w:r>
          </w:p>
        </w:tc>
      </w:tr>
      <w:tr w:rsidR="0051497A" w14:paraId="10A0F45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E460DB" w14:textId="77777777" w:rsidR="0051497A" w:rsidRDefault="0051497A" w:rsidP="00D771F0">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645D52" w14:textId="77777777" w:rsidR="0051497A" w:rsidRDefault="0051497A" w:rsidP="00D771F0">
            <w:r>
              <w:rPr>
                <w:lang w:val="en-US"/>
              </w:rPr>
              <w:t>GD58A</w:t>
            </w:r>
          </w:p>
          <w:p w14:paraId="165CC94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0A1EB35" w14:textId="77777777" w:rsidR="0051497A" w:rsidRDefault="0051497A" w:rsidP="00D771F0">
            <w:r>
              <w:rPr>
                <w:lang w:val="en-US"/>
              </w:rPr>
              <w:t>Montarea tubului de protectie, din polietilena, la traversari de drumuri, tubul avind diametrul de 160 mm PEID PE100 SDR21 PN8</w:t>
            </w:r>
            <w:r>
              <w:rPr>
                <w:rFonts w:ascii="Times New Roman CYR" w:hAnsi="Times New Roman CYR" w:cs="Times New Roman CYR"/>
                <w:sz w:val="16"/>
                <w:szCs w:val="16"/>
                <w:lang w:val="en-US"/>
              </w:rPr>
              <w:t xml:space="preserve"> </w:t>
            </w:r>
          </w:p>
          <w:p w14:paraId="5EC8F7E4" w14:textId="77777777" w:rsidR="0051497A" w:rsidRDefault="0051497A" w:rsidP="00D771F0">
            <w:r>
              <w:rPr>
                <w:rFonts w:ascii="Times New Roman CYR" w:hAnsi="Times New Roman CYR" w:cs="Times New Roman CYR"/>
                <w:sz w:val="16"/>
                <w:szCs w:val="16"/>
                <w:lang w:val="en-US"/>
              </w:rPr>
              <w:t>Material marunt (detergent, creion mar., schoch)=1,0020</w:t>
            </w:r>
          </w:p>
          <w:p w14:paraId="5EDAC30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9793A71"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C3B26F" w14:textId="77777777" w:rsidR="0051497A" w:rsidRDefault="0051497A" w:rsidP="00D771F0">
            <w:pPr>
              <w:jc w:val="center"/>
            </w:pPr>
            <w:r>
              <w:rPr>
                <w:lang w:val="en-US"/>
              </w:rPr>
              <w:t>10,0000</w:t>
            </w:r>
          </w:p>
        </w:tc>
      </w:tr>
      <w:tr w:rsidR="0051497A" w14:paraId="4D7CBBA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9CA60E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F5748F"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A857394"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CAFE89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37B551B" w14:textId="77777777" w:rsidR="0051497A" w:rsidRDefault="0051497A" w:rsidP="00D771F0">
            <w:r>
              <w:rPr>
                <w:lang w:val="en-US"/>
              </w:rPr>
              <w:t>6,5300</w:t>
            </w:r>
          </w:p>
        </w:tc>
      </w:tr>
      <w:tr w:rsidR="0051497A" w14:paraId="5C06418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3712F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E04548"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2CEBF08"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839B0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3E03962" w14:textId="77777777" w:rsidR="0051497A" w:rsidRDefault="0051497A" w:rsidP="00D771F0">
            <w:r>
              <w:rPr>
                <w:lang w:val="en-US"/>
              </w:rPr>
              <w:t>6,5300</w:t>
            </w:r>
          </w:p>
        </w:tc>
      </w:tr>
      <w:tr w:rsidR="0051497A" w14:paraId="369D049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0C2CE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22C254" w14:textId="77777777" w:rsidR="0051497A" w:rsidRDefault="0051497A" w:rsidP="00D771F0">
            <w:pPr>
              <w:jc w:val="center"/>
            </w:pPr>
            <w:r>
              <w:rPr>
                <w:sz w:val="16"/>
                <w:szCs w:val="16"/>
                <w:lang w:val="en-US"/>
              </w:rPr>
              <w:t>2521216716000-8-160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585DD78" w14:textId="77777777" w:rsidR="0051497A" w:rsidRDefault="0051497A" w:rsidP="00D771F0">
            <w:r>
              <w:rPr>
                <w:lang w:val="en-US"/>
              </w:rPr>
              <w:t>Teava din polietilena avind diametrul de 160 mm PEID PE100 SDR21 PN8</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B8E0CF9"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3949821" w14:textId="77777777" w:rsidR="0051497A" w:rsidRDefault="0051497A" w:rsidP="00D771F0">
            <w:r>
              <w:rPr>
                <w:lang w:val="en-US"/>
              </w:rPr>
              <w:t>10,2204</w:t>
            </w:r>
          </w:p>
        </w:tc>
      </w:tr>
      <w:tr w:rsidR="0051497A" w14:paraId="5038297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0C56C6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DC353B"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AF310C5"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9D7247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9ECD55" w14:textId="77777777" w:rsidR="0051497A" w:rsidRDefault="0051497A" w:rsidP="00D771F0">
            <w:r>
              <w:rPr>
                <w:lang w:val="en-US"/>
              </w:rPr>
              <w:t>1,0000</w:t>
            </w:r>
          </w:p>
        </w:tc>
      </w:tr>
      <w:tr w:rsidR="0051497A" w14:paraId="04F289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9CAB1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5CE69A" w14:textId="77777777" w:rsidR="0051497A" w:rsidRDefault="0051497A" w:rsidP="00D771F0">
            <w:pPr>
              <w:jc w:val="center"/>
            </w:pPr>
            <w:r>
              <w:rPr>
                <w:sz w:val="16"/>
                <w:szCs w:val="16"/>
                <w:lang w:val="en-US"/>
              </w:rPr>
              <w:t>2410520006752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50779D7" w14:textId="77777777" w:rsidR="0051497A" w:rsidRDefault="0051497A" w:rsidP="00D771F0">
            <w:r>
              <w:rPr>
                <w:lang w:val="en-US"/>
              </w:rPr>
              <w:t>Automacara 6 - 9,9 TF cu brat cu zabrele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D9E30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3E86189" w14:textId="77777777" w:rsidR="0051497A" w:rsidRDefault="0051497A" w:rsidP="00D771F0">
            <w:r>
              <w:rPr>
                <w:lang w:val="en-US"/>
              </w:rPr>
              <w:t>1,5700</w:t>
            </w:r>
          </w:p>
        </w:tc>
      </w:tr>
      <w:tr w:rsidR="0051497A" w14:paraId="679BC3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885D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6C5E84"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72EADB"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8A8CBF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EA5BEF6" w14:textId="77777777" w:rsidR="0051497A" w:rsidRDefault="0051497A" w:rsidP="00D771F0">
            <w:r>
              <w:rPr>
                <w:lang w:val="en-US"/>
              </w:rPr>
              <w:t>1,9800</w:t>
            </w:r>
          </w:p>
        </w:tc>
      </w:tr>
      <w:tr w:rsidR="0051497A" w14:paraId="115861F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A2216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E80765" w14:textId="77777777" w:rsidR="0051497A" w:rsidRDefault="0051497A" w:rsidP="00D771F0">
            <w:pPr>
              <w:jc w:val="center"/>
            </w:pPr>
            <w:r>
              <w:rPr>
                <w:sz w:val="16"/>
                <w:szCs w:val="16"/>
                <w:lang w:val="en-US"/>
              </w:rPr>
              <w:t>2940600003014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707026" w14:textId="77777777" w:rsidR="0051497A" w:rsidRDefault="0051497A" w:rsidP="00D771F0">
            <w:r>
              <w:rPr>
                <w:lang w:val="en-US"/>
              </w:rPr>
              <w:t>Aparat de sudura PE metoda cap la cap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B8B666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DE550C4" w14:textId="77777777" w:rsidR="0051497A" w:rsidRDefault="0051497A" w:rsidP="00D771F0">
            <w:r>
              <w:rPr>
                <w:lang w:val="en-US"/>
              </w:rPr>
              <w:t>1,7300</w:t>
            </w:r>
          </w:p>
        </w:tc>
      </w:tr>
      <w:tr w:rsidR="0051497A" w14:paraId="153A815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B4319B" w14:textId="77777777" w:rsidR="0051497A" w:rsidRDefault="0051497A" w:rsidP="00D771F0">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DFC31A" w14:textId="77777777" w:rsidR="0051497A" w:rsidRDefault="0051497A" w:rsidP="00D771F0">
            <w:r>
              <w:rPr>
                <w:lang w:val="en-US"/>
              </w:rPr>
              <w:t>GD58A</w:t>
            </w:r>
          </w:p>
          <w:p w14:paraId="284C945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CE3838E" w14:textId="77777777" w:rsidR="0051497A" w:rsidRDefault="0051497A" w:rsidP="00D771F0">
            <w:r>
              <w:rPr>
                <w:lang w:val="en-US"/>
              </w:rPr>
              <w:t>Montarea tubului de protectie, din polietilena, la traversari de drumuri, tubul avind diametrul de 110 mm PEID PE100 SDR21 PN8</w:t>
            </w:r>
            <w:r>
              <w:rPr>
                <w:rFonts w:ascii="Times New Roman CYR" w:hAnsi="Times New Roman CYR" w:cs="Times New Roman CYR"/>
                <w:sz w:val="16"/>
                <w:szCs w:val="16"/>
                <w:lang w:val="en-US"/>
              </w:rPr>
              <w:t xml:space="preserve"> </w:t>
            </w:r>
          </w:p>
          <w:p w14:paraId="5F3AB008" w14:textId="77777777" w:rsidR="0051497A" w:rsidRDefault="0051497A" w:rsidP="00D771F0">
            <w:r>
              <w:rPr>
                <w:rFonts w:ascii="Times New Roman CYR" w:hAnsi="Times New Roman CYR" w:cs="Times New Roman CYR"/>
                <w:sz w:val="16"/>
                <w:szCs w:val="16"/>
                <w:lang w:val="en-US"/>
              </w:rPr>
              <w:t>Material marunt (detergent, creion mar., schoch)=1,0020</w:t>
            </w:r>
          </w:p>
          <w:p w14:paraId="69800DC0"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9C7FB3"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DBE705" w14:textId="77777777" w:rsidR="0051497A" w:rsidRDefault="0051497A" w:rsidP="00D771F0">
            <w:pPr>
              <w:jc w:val="center"/>
            </w:pPr>
            <w:r>
              <w:rPr>
                <w:lang w:val="en-US"/>
              </w:rPr>
              <w:t>8,0000</w:t>
            </w:r>
          </w:p>
        </w:tc>
      </w:tr>
      <w:tr w:rsidR="0051497A" w14:paraId="09CF7BC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81786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F48998"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D4F49F7"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5D53B1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49C9CC" w14:textId="77777777" w:rsidR="0051497A" w:rsidRDefault="0051497A" w:rsidP="00D771F0">
            <w:r>
              <w:rPr>
                <w:lang w:val="en-US"/>
              </w:rPr>
              <w:t>5,2240</w:t>
            </w:r>
          </w:p>
        </w:tc>
      </w:tr>
      <w:tr w:rsidR="0051497A" w14:paraId="0AC981A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CC49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24D7CD" w14:textId="77777777" w:rsidR="0051497A" w:rsidRDefault="0051497A" w:rsidP="00D771F0">
            <w:pPr>
              <w:jc w:val="center"/>
            </w:pPr>
            <w:r>
              <w:rPr>
                <w:sz w:val="16"/>
                <w:szCs w:val="16"/>
                <w:lang w:val="en-US"/>
              </w:rPr>
              <w:t>7136080025000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777C297" w14:textId="77777777" w:rsidR="0051497A" w:rsidRDefault="0051497A" w:rsidP="00D771F0">
            <w:r>
              <w:rPr>
                <w:lang w:val="en-US"/>
              </w:rPr>
              <w:t>Montator conducte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71031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900982" w14:textId="77777777" w:rsidR="0051497A" w:rsidRDefault="0051497A" w:rsidP="00D771F0">
            <w:r>
              <w:rPr>
                <w:lang w:val="en-US"/>
              </w:rPr>
              <w:t>5,2240</w:t>
            </w:r>
          </w:p>
        </w:tc>
      </w:tr>
      <w:tr w:rsidR="0051497A" w14:paraId="52ABEBA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7F3A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E138DD" w14:textId="77777777" w:rsidR="0051497A" w:rsidRDefault="0051497A" w:rsidP="00D771F0">
            <w:pPr>
              <w:jc w:val="center"/>
            </w:pPr>
            <w:r>
              <w:rPr>
                <w:sz w:val="16"/>
                <w:szCs w:val="16"/>
                <w:lang w:val="en-US"/>
              </w:rPr>
              <w:t>2521216716000-8-110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14F63E8" w14:textId="77777777" w:rsidR="0051497A" w:rsidRDefault="0051497A" w:rsidP="00D771F0">
            <w:r>
              <w:rPr>
                <w:lang w:val="en-US"/>
              </w:rPr>
              <w:t>Teava din polietilena avind diametrul de 110 mm PEID PE100 SDR21 PN8</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DB88B3A"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C22902" w14:textId="77777777" w:rsidR="0051497A" w:rsidRDefault="0051497A" w:rsidP="00D771F0">
            <w:r>
              <w:rPr>
                <w:lang w:val="en-US"/>
              </w:rPr>
              <w:t>8,1763</w:t>
            </w:r>
          </w:p>
        </w:tc>
      </w:tr>
      <w:tr w:rsidR="0051497A" w14:paraId="45D3379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7C02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76794D"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418470E"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26AB3E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83D019" w14:textId="77777777" w:rsidR="0051497A" w:rsidRDefault="0051497A" w:rsidP="00D771F0">
            <w:r>
              <w:rPr>
                <w:lang w:val="en-US"/>
              </w:rPr>
              <w:t>0,8000</w:t>
            </w:r>
          </w:p>
        </w:tc>
      </w:tr>
      <w:tr w:rsidR="0051497A" w14:paraId="659728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091E2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D5DC9D" w14:textId="77777777" w:rsidR="0051497A" w:rsidRDefault="0051497A" w:rsidP="00D771F0">
            <w:pPr>
              <w:jc w:val="center"/>
            </w:pPr>
            <w:r>
              <w:rPr>
                <w:sz w:val="16"/>
                <w:szCs w:val="16"/>
                <w:lang w:val="en-US"/>
              </w:rPr>
              <w:t>2410520006752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A7D39D7" w14:textId="77777777" w:rsidR="0051497A" w:rsidRDefault="0051497A" w:rsidP="00D771F0">
            <w:r>
              <w:rPr>
                <w:lang w:val="en-US"/>
              </w:rPr>
              <w:t>Automacara 6 - 9,9 TF cu brat cu zabrele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120DFE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53A3885" w14:textId="77777777" w:rsidR="0051497A" w:rsidRDefault="0051497A" w:rsidP="00D771F0">
            <w:r>
              <w:rPr>
                <w:lang w:val="en-US"/>
              </w:rPr>
              <w:t>1,2560</w:t>
            </w:r>
          </w:p>
        </w:tc>
      </w:tr>
      <w:tr w:rsidR="0051497A" w14:paraId="547CFD4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2F881D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9A3E25"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24EE2E4"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7630951"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D691CA6" w14:textId="77777777" w:rsidR="0051497A" w:rsidRDefault="0051497A" w:rsidP="00D771F0">
            <w:r>
              <w:rPr>
                <w:lang w:val="en-US"/>
              </w:rPr>
              <w:t>1,5840</w:t>
            </w:r>
          </w:p>
        </w:tc>
      </w:tr>
      <w:tr w:rsidR="0051497A" w14:paraId="7291CB5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0E23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676123" w14:textId="77777777" w:rsidR="0051497A" w:rsidRDefault="0051497A" w:rsidP="00D771F0">
            <w:pPr>
              <w:jc w:val="center"/>
            </w:pPr>
            <w:r>
              <w:rPr>
                <w:sz w:val="16"/>
                <w:szCs w:val="16"/>
                <w:lang w:val="en-US"/>
              </w:rPr>
              <w:t>2940600003014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0670F9" w14:textId="77777777" w:rsidR="0051497A" w:rsidRDefault="0051497A" w:rsidP="00D771F0">
            <w:r>
              <w:rPr>
                <w:lang w:val="en-US"/>
              </w:rPr>
              <w:t>Aparat de sudura PE metoda cap la cap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290B0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397D34C" w14:textId="77777777" w:rsidR="0051497A" w:rsidRDefault="0051497A" w:rsidP="00D771F0">
            <w:r>
              <w:rPr>
                <w:lang w:val="en-US"/>
              </w:rPr>
              <w:t>1,3840</w:t>
            </w:r>
          </w:p>
        </w:tc>
      </w:tr>
      <w:tr w:rsidR="0051497A" w14:paraId="0A57D2D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E32ECC6" w14:textId="77777777" w:rsidR="0051497A" w:rsidRDefault="0051497A" w:rsidP="00D771F0">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B240DE" w14:textId="77777777" w:rsidR="0051497A" w:rsidRDefault="0051497A" w:rsidP="00D771F0">
            <w:r>
              <w:rPr>
                <w:lang w:val="en-US"/>
              </w:rPr>
              <w:t>pret de piata</w:t>
            </w:r>
          </w:p>
          <w:p w14:paraId="6B6F75C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E06AADD" w14:textId="77777777" w:rsidR="0051497A" w:rsidRDefault="0051497A" w:rsidP="00D771F0">
            <w:r>
              <w:rPr>
                <w:lang w:val="en-US"/>
              </w:rPr>
              <w:t>Distantieri din plastic, pentru conductele cu D110 mm</w:t>
            </w:r>
            <w:r>
              <w:rPr>
                <w:rFonts w:ascii="Times New Roman CYR" w:hAnsi="Times New Roman CYR" w:cs="Times New Roman CYR"/>
                <w:sz w:val="16"/>
                <w:szCs w:val="16"/>
                <w:lang w:val="en-US"/>
              </w:rPr>
              <w:t xml:space="preserve"> </w:t>
            </w:r>
          </w:p>
          <w:p w14:paraId="50D5AA1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EB0AF9"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710CB65" w14:textId="77777777" w:rsidR="0051497A" w:rsidRDefault="0051497A" w:rsidP="00D771F0">
            <w:pPr>
              <w:jc w:val="center"/>
            </w:pPr>
            <w:r>
              <w:rPr>
                <w:lang w:val="en-US"/>
              </w:rPr>
              <w:t>64,0000</w:t>
            </w:r>
          </w:p>
        </w:tc>
      </w:tr>
      <w:tr w:rsidR="0051497A" w14:paraId="4AA048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4019D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2CD6A7" w14:textId="77777777" w:rsidR="0051497A" w:rsidRDefault="0051497A" w:rsidP="00D771F0">
            <w:pPr>
              <w:jc w:val="center"/>
            </w:pPr>
            <w:r>
              <w:rPr>
                <w:sz w:val="16"/>
                <w:szCs w:val="16"/>
                <w:lang w:val="en-US"/>
              </w:rPr>
              <w:t>6-18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7339452" w14:textId="77777777" w:rsidR="0051497A" w:rsidRDefault="0051497A" w:rsidP="00D771F0">
            <w:r>
              <w:rPr>
                <w:lang w:val="en-US"/>
              </w:rPr>
              <w:t>Distantieri din plastic, pentru conductele cu D110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0CDC47C"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0F7B9D0" w14:textId="77777777" w:rsidR="0051497A" w:rsidRDefault="0051497A" w:rsidP="00D771F0">
            <w:r>
              <w:rPr>
                <w:lang w:val="en-US"/>
              </w:rPr>
              <w:t>64,0000</w:t>
            </w:r>
          </w:p>
        </w:tc>
      </w:tr>
      <w:tr w:rsidR="0051497A" w14:paraId="4460352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20C9AA7" w14:textId="77777777" w:rsidR="0051497A" w:rsidRDefault="0051497A" w:rsidP="00D771F0">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895A015" w14:textId="77777777" w:rsidR="0051497A" w:rsidRDefault="0051497A" w:rsidP="00D771F0">
            <w:r>
              <w:rPr>
                <w:lang w:val="en-US"/>
              </w:rPr>
              <w:t>pret de piata</w:t>
            </w:r>
          </w:p>
          <w:p w14:paraId="5F2B0DE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1C28589" w14:textId="77777777" w:rsidR="0051497A" w:rsidRDefault="0051497A" w:rsidP="00D771F0">
            <w:r>
              <w:rPr>
                <w:lang w:val="en-US"/>
              </w:rPr>
              <w:t>Distantieri din plastic, pentru conductele cu D63 mm</w:t>
            </w:r>
            <w:r>
              <w:rPr>
                <w:rFonts w:ascii="Times New Roman CYR" w:hAnsi="Times New Roman CYR" w:cs="Times New Roman CYR"/>
                <w:sz w:val="16"/>
                <w:szCs w:val="16"/>
                <w:lang w:val="en-US"/>
              </w:rPr>
              <w:t xml:space="preserve"> </w:t>
            </w:r>
          </w:p>
          <w:p w14:paraId="6E8987F9"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D3245EE"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B199A4" w14:textId="77777777" w:rsidR="0051497A" w:rsidRDefault="0051497A" w:rsidP="00D771F0">
            <w:pPr>
              <w:jc w:val="center"/>
            </w:pPr>
            <w:r>
              <w:rPr>
                <w:lang w:val="en-US"/>
              </w:rPr>
              <w:t>10,0000</w:t>
            </w:r>
          </w:p>
        </w:tc>
      </w:tr>
      <w:tr w:rsidR="0051497A" w14:paraId="4CE7C7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E39CF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0A79DD" w14:textId="77777777" w:rsidR="0051497A" w:rsidRDefault="0051497A" w:rsidP="00D771F0">
            <w:pPr>
              <w:jc w:val="center"/>
            </w:pPr>
            <w:r>
              <w:rPr>
                <w:sz w:val="16"/>
                <w:szCs w:val="16"/>
                <w:lang w:val="en-US"/>
              </w:rPr>
              <w:t>6-17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8F1F8F6" w14:textId="77777777" w:rsidR="0051497A" w:rsidRDefault="0051497A" w:rsidP="00D771F0">
            <w:r>
              <w:rPr>
                <w:lang w:val="en-US"/>
              </w:rPr>
              <w:t>Distantieri din plastic, pentru conductele cu D63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E8E1F1"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309597" w14:textId="77777777" w:rsidR="0051497A" w:rsidRDefault="0051497A" w:rsidP="00D771F0">
            <w:r>
              <w:rPr>
                <w:lang w:val="en-US"/>
              </w:rPr>
              <w:t>10,0000</w:t>
            </w:r>
          </w:p>
        </w:tc>
      </w:tr>
      <w:tr w:rsidR="0051497A" w14:paraId="637C2F0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D00266" w14:textId="77777777" w:rsidR="0051497A" w:rsidRDefault="0051497A" w:rsidP="00D771F0">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F8FE17" w14:textId="77777777" w:rsidR="0051497A" w:rsidRDefault="0051497A" w:rsidP="00D771F0">
            <w:r>
              <w:rPr>
                <w:lang w:val="en-US"/>
              </w:rPr>
              <w:t>RpCU05B</w:t>
            </w:r>
          </w:p>
          <w:p w14:paraId="5B38759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0034B3E" w14:textId="77777777" w:rsidR="0051497A" w:rsidRDefault="0051497A" w:rsidP="00D771F0">
            <w:r>
              <w:rPr>
                <w:lang w:val="en-US"/>
              </w:rPr>
              <w:t>Executarea strapungerilor pentru conducte, la consolidari, in pereti din beton simplu pina la 15 cm grosime</w:t>
            </w:r>
            <w:r>
              <w:rPr>
                <w:rFonts w:ascii="Times New Roman CYR" w:hAnsi="Times New Roman CYR" w:cs="Times New Roman CYR"/>
                <w:sz w:val="16"/>
                <w:szCs w:val="16"/>
                <w:lang w:val="en-US"/>
              </w:rPr>
              <w:t xml:space="preserve"> </w:t>
            </w:r>
          </w:p>
          <w:p w14:paraId="396A3DE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D5791F" w14:textId="77777777" w:rsidR="0051497A" w:rsidRDefault="0051497A" w:rsidP="00D771F0">
            <w:pPr>
              <w:jc w:val="center"/>
            </w:pPr>
            <w:r>
              <w:rPr>
                <w:lang w:val="en-US"/>
              </w:rPr>
              <w:lastRenderedPageBreak/>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946891" w14:textId="77777777" w:rsidR="0051497A" w:rsidRDefault="0051497A" w:rsidP="00D771F0">
            <w:pPr>
              <w:jc w:val="center"/>
            </w:pPr>
            <w:r>
              <w:rPr>
                <w:lang w:val="en-US"/>
              </w:rPr>
              <w:t>170,0000</w:t>
            </w:r>
          </w:p>
        </w:tc>
      </w:tr>
      <w:tr w:rsidR="0051497A" w14:paraId="5883B36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25342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4D90E1" w14:textId="77777777" w:rsidR="0051497A" w:rsidRDefault="0051497A" w:rsidP="00D771F0">
            <w:pPr>
              <w:jc w:val="center"/>
            </w:pPr>
            <w:r>
              <w:rPr>
                <w:sz w:val="16"/>
                <w:szCs w:val="16"/>
                <w:lang w:val="en-US"/>
              </w:rPr>
              <w:t>7122050013400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EBBFF1A" w14:textId="77777777" w:rsidR="0051497A" w:rsidRDefault="0051497A" w:rsidP="00D771F0">
            <w:r>
              <w:rPr>
                <w:lang w:val="en-US"/>
              </w:rPr>
              <w:t>Zidar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D36497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6ADE701" w14:textId="77777777" w:rsidR="0051497A" w:rsidRDefault="0051497A" w:rsidP="00D771F0">
            <w:r>
              <w:rPr>
                <w:lang w:val="en-US"/>
              </w:rPr>
              <w:t>5,1000</w:t>
            </w:r>
          </w:p>
        </w:tc>
      </w:tr>
      <w:tr w:rsidR="0051497A" w14:paraId="72700D4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F857BE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EF7428"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3480C8E"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167E4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FF62EDA" w14:textId="77777777" w:rsidR="0051497A" w:rsidRDefault="0051497A" w:rsidP="00D771F0">
            <w:r>
              <w:rPr>
                <w:lang w:val="en-US"/>
              </w:rPr>
              <w:t>62,9000</w:t>
            </w:r>
          </w:p>
        </w:tc>
      </w:tr>
      <w:tr w:rsidR="0051497A" w14:paraId="3F32FDE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FB948F5" w14:textId="77777777" w:rsidR="0051497A" w:rsidRDefault="0051497A" w:rsidP="00D771F0">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30D0D3" w14:textId="77777777" w:rsidR="0051497A" w:rsidRDefault="0051497A" w:rsidP="00D771F0">
            <w:r>
              <w:rPr>
                <w:lang w:val="en-US"/>
              </w:rPr>
              <w:t>AcF01A</w:t>
            </w:r>
          </w:p>
          <w:p w14:paraId="75C7DEC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FB9837C" w14:textId="77777777" w:rsidR="0051497A" w:rsidRDefault="0051497A" w:rsidP="00D771F0">
            <w:r>
              <w:rPr>
                <w:lang w:val="en-US"/>
              </w:rPr>
              <w:t>Piesa de trecere etansa prin pereti a conductelor, avind greutatea de pina la 50 kg [D406.0*6mm L280mm - 2 buc] 1buc = 16.6 kg</w:t>
            </w:r>
            <w:r>
              <w:rPr>
                <w:rFonts w:ascii="Times New Roman CYR" w:hAnsi="Times New Roman CYR" w:cs="Times New Roman CYR"/>
                <w:sz w:val="16"/>
                <w:szCs w:val="16"/>
                <w:lang w:val="en-US"/>
              </w:rPr>
              <w:t xml:space="preserve"> </w:t>
            </w:r>
          </w:p>
          <w:p w14:paraId="5AF5D8C7" w14:textId="77777777" w:rsidR="0051497A" w:rsidRDefault="0051497A" w:rsidP="00D771F0">
            <w:r>
              <w:rPr>
                <w:rFonts w:ascii="Times New Roman CYR" w:hAnsi="Times New Roman CYR" w:cs="Times New Roman CYR"/>
                <w:sz w:val="16"/>
                <w:szCs w:val="16"/>
                <w:lang w:val="en-US"/>
              </w:rPr>
              <w:t>Mat. marunte (cirpe, minium, suruburi etc.)=1,0500</w:t>
            </w:r>
          </w:p>
          <w:p w14:paraId="248A34F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1FC0EC"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E3916F9" w14:textId="77777777" w:rsidR="0051497A" w:rsidRDefault="0051497A" w:rsidP="00D771F0">
            <w:pPr>
              <w:jc w:val="center"/>
            </w:pPr>
            <w:r>
              <w:rPr>
                <w:lang w:val="en-US"/>
              </w:rPr>
              <w:t>33,2000</w:t>
            </w:r>
          </w:p>
        </w:tc>
      </w:tr>
      <w:tr w:rsidR="0051497A" w14:paraId="482AE0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42C67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C52E6D"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5931253"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6329DE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E02652" w14:textId="77777777" w:rsidR="0051497A" w:rsidRDefault="0051497A" w:rsidP="00D771F0">
            <w:r>
              <w:rPr>
                <w:lang w:val="en-US"/>
              </w:rPr>
              <w:t>3,9840</w:t>
            </w:r>
          </w:p>
        </w:tc>
      </w:tr>
      <w:tr w:rsidR="0051497A" w14:paraId="662E64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E99D2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3F2AA7" w14:textId="77777777" w:rsidR="0051497A" w:rsidRDefault="0051497A" w:rsidP="00D771F0">
            <w:pPr>
              <w:jc w:val="center"/>
            </w:pPr>
            <w:r>
              <w:rPr>
                <w:sz w:val="16"/>
                <w:szCs w:val="16"/>
                <w:lang w:val="en-US"/>
              </w:rPr>
              <w:t>2513730000000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2540CB5" w14:textId="77777777" w:rsidR="0051497A" w:rsidRDefault="0051497A" w:rsidP="00D771F0">
            <w:r>
              <w:rPr>
                <w:lang w:val="en-US"/>
              </w:rPr>
              <w:t>Piesa de trecere gata confect. inclusiv piese de inchidere si elem. fix. gr.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D782C88"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65140C4" w14:textId="77777777" w:rsidR="0051497A" w:rsidRDefault="0051497A" w:rsidP="00D771F0">
            <w:r>
              <w:rPr>
                <w:lang w:val="en-US"/>
              </w:rPr>
              <w:t>34,8600</w:t>
            </w:r>
          </w:p>
        </w:tc>
      </w:tr>
      <w:tr w:rsidR="0051497A" w14:paraId="70BA9F1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C190E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DFE420" w14:textId="77777777" w:rsidR="0051497A" w:rsidRDefault="0051497A" w:rsidP="00D771F0">
            <w:pPr>
              <w:jc w:val="center"/>
            </w:pPr>
            <w:r>
              <w:rPr>
                <w:sz w:val="16"/>
                <w:szCs w:val="16"/>
                <w:lang w:val="en-US"/>
              </w:rPr>
              <w:t>2873155901261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03F780A" w14:textId="77777777" w:rsidR="0051497A" w:rsidRDefault="0051497A" w:rsidP="00D771F0">
            <w:r>
              <w:rPr>
                <w:lang w:val="en-US"/>
              </w:rPr>
              <w:t>Electrod  S 1125/2 E 51.5A1 1 dxl  5 x 450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DECFE5C"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E6EA62" w14:textId="77777777" w:rsidR="0051497A" w:rsidRDefault="0051497A" w:rsidP="00D771F0">
            <w:r>
              <w:rPr>
                <w:lang w:val="en-US"/>
              </w:rPr>
              <w:t>0,3486</w:t>
            </w:r>
          </w:p>
        </w:tc>
      </w:tr>
      <w:tr w:rsidR="0051497A" w14:paraId="034F39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755DE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A0B4E6"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F489BB1"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F89C1B9"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D9A9AD" w14:textId="77777777" w:rsidR="0051497A" w:rsidRDefault="0051497A" w:rsidP="00D771F0">
            <w:r>
              <w:rPr>
                <w:lang w:val="en-US"/>
              </w:rPr>
              <w:t>1,3944</w:t>
            </w:r>
          </w:p>
        </w:tc>
      </w:tr>
      <w:tr w:rsidR="0051497A" w14:paraId="4D6F16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4B799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846A9B" w14:textId="77777777" w:rsidR="0051497A" w:rsidRDefault="0051497A" w:rsidP="00D771F0">
            <w:pPr>
              <w:jc w:val="center"/>
            </w:pPr>
            <w:r>
              <w:rPr>
                <w:sz w:val="16"/>
                <w:szCs w:val="16"/>
                <w:lang w:val="en-US"/>
              </w:rPr>
              <w:t>1714227322926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DFA7122" w14:textId="77777777" w:rsidR="0051497A" w:rsidRDefault="0051497A" w:rsidP="00D771F0">
            <w:r>
              <w:rPr>
                <w:lang w:val="en-US"/>
              </w:rPr>
              <w:t>Fringhie de cinepa gudronata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BD3015E"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8E828BA" w14:textId="77777777" w:rsidR="0051497A" w:rsidRDefault="0051497A" w:rsidP="00D771F0">
            <w:r>
              <w:rPr>
                <w:lang w:val="en-US"/>
              </w:rPr>
              <w:t>0,1394</w:t>
            </w:r>
          </w:p>
        </w:tc>
      </w:tr>
      <w:tr w:rsidR="0051497A" w14:paraId="5E9DA26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B295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1BC268" w14:textId="77777777" w:rsidR="0051497A" w:rsidRDefault="0051497A" w:rsidP="00D771F0">
            <w:pPr>
              <w:jc w:val="center"/>
            </w:pPr>
            <w:r>
              <w:rPr>
                <w:sz w:val="16"/>
                <w:szCs w:val="16"/>
                <w:lang w:val="en-US"/>
              </w:rPr>
              <w:t>2430226102460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AFDC5A8" w14:textId="77777777" w:rsidR="0051497A" w:rsidRDefault="0051497A" w:rsidP="00D771F0">
            <w:r>
              <w:rPr>
                <w:lang w:val="en-US"/>
              </w:rPr>
              <w:t>Chit carbadez rasini fenolice NII 4750/61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4948882"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45D232" w14:textId="77777777" w:rsidR="0051497A" w:rsidRDefault="0051497A" w:rsidP="00D771F0">
            <w:r>
              <w:rPr>
                <w:lang w:val="en-US"/>
              </w:rPr>
              <w:t>0,1394</w:t>
            </w:r>
          </w:p>
        </w:tc>
      </w:tr>
      <w:tr w:rsidR="0051497A" w14:paraId="5AC56B1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6B316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528E1E" w14:textId="77777777" w:rsidR="0051497A" w:rsidRDefault="0051497A" w:rsidP="00D771F0">
            <w:pPr>
              <w:jc w:val="center"/>
            </w:pPr>
            <w:r>
              <w:rPr>
                <w:sz w:val="16"/>
                <w:szCs w:val="16"/>
                <w:lang w:val="en-US"/>
              </w:rPr>
              <w:t>2010102901118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922BEA1" w14:textId="77777777" w:rsidR="0051497A" w:rsidRDefault="0051497A" w:rsidP="00D771F0">
            <w:r>
              <w:rPr>
                <w:lang w:val="en-US"/>
              </w:rPr>
              <w:t>Bile, manele D=12-15 cm L-1,5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4F82D5C"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FF0FA76" w14:textId="77777777" w:rsidR="0051497A" w:rsidRDefault="0051497A" w:rsidP="00D771F0">
            <w:r>
              <w:rPr>
                <w:lang w:val="en-US"/>
              </w:rPr>
              <w:t>0,0349</w:t>
            </w:r>
          </w:p>
        </w:tc>
      </w:tr>
      <w:tr w:rsidR="0051497A" w14:paraId="099555D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AB27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07FC0A" w14:textId="77777777" w:rsidR="0051497A" w:rsidRDefault="0051497A" w:rsidP="00D771F0">
            <w:pPr>
              <w:jc w:val="center"/>
            </w:pPr>
            <w:r>
              <w:rPr>
                <w:sz w:val="16"/>
                <w:szCs w:val="16"/>
                <w:lang w:val="en-US"/>
              </w:rPr>
              <w:t>2873146311532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5D058A" w14:textId="77777777" w:rsidR="0051497A" w:rsidRDefault="0051497A" w:rsidP="00D771F0">
            <w:r>
              <w:rPr>
                <w:lang w:val="en-US"/>
              </w:rPr>
              <w:t>Scoabe OB D = 8 x 300 - 400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7AA6D46"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2F1714" w14:textId="77777777" w:rsidR="0051497A" w:rsidRDefault="0051497A" w:rsidP="00D771F0">
            <w:r>
              <w:rPr>
                <w:lang w:val="en-US"/>
              </w:rPr>
              <w:t>0,3486</w:t>
            </w:r>
          </w:p>
        </w:tc>
      </w:tr>
      <w:tr w:rsidR="0051497A" w14:paraId="463BD46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0A474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5D87DF" w14:textId="77777777" w:rsidR="0051497A" w:rsidRDefault="0051497A" w:rsidP="00D771F0">
            <w:pPr>
              <w:jc w:val="center"/>
            </w:pPr>
            <w:r>
              <w:rPr>
                <w:sz w:val="16"/>
                <w:szCs w:val="16"/>
                <w:lang w:val="en-US"/>
              </w:rPr>
              <w:t>3110320003006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9325360" w14:textId="77777777" w:rsidR="0051497A" w:rsidRDefault="0051497A" w:rsidP="00D771F0">
            <w:r>
              <w:rPr>
                <w:lang w:val="en-US"/>
              </w:rPr>
              <w:t>Grup termic de sudura de 1-14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B549C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7DCA1E6" w14:textId="77777777" w:rsidR="0051497A" w:rsidRDefault="0051497A" w:rsidP="00D771F0">
            <w:r>
              <w:rPr>
                <w:lang w:val="en-US"/>
              </w:rPr>
              <w:t>0,2656</w:t>
            </w:r>
          </w:p>
        </w:tc>
      </w:tr>
      <w:tr w:rsidR="0051497A" w14:paraId="13E5CD2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04FC005" w14:textId="77777777" w:rsidR="0051497A" w:rsidRDefault="0051497A" w:rsidP="00D771F0">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86426E" w14:textId="77777777" w:rsidR="0051497A" w:rsidRDefault="0051497A" w:rsidP="00D771F0">
            <w:r>
              <w:rPr>
                <w:lang w:val="en-US"/>
              </w:rPr>
              <w:t>AcF01A</w:t>
            </w:r>
          </w:p>
          <w:p w14:paraId="4FAF3BC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095CE0C" w14:textId="77777777" w:rsidR="0051497A" w:rsidRDefault="0051497A" w:rsidP="00D771F0">
            <w:r>
              <w:rPr>
                <w:lang w:val="en-US"/>
              </w:rPr>
              <w:t>Piesa de trecere etansa prin pereti a conductelor, avind greutatea de pina la 50 kg [D219.1.0*6mm L280mm - 13 buc] 1buc = 8.8 kg</w:t>
            </w:r>
            <w:r>
              <w:rPr>
                <w:rFonts w:ascii="Times New Roman CYR" w:hAnsi="Times New Roman CYR" w:cs="Times New Roman CYR"/>
                <w:sz w:val="16"/>
                <w:szCs w:val="16"/>
                <w:lang w:val="en-US"/>
              </w:rPr>
              <w:t xml:space="preserve"> </w:t>
            </w:r>
          </w:p>
          <w:p w14:paraId="5E0E4C3E" w14:textId="77777777" w:rsidR="0051497A" w:rsidRDefault="0051497A" w:rsidP="00D771F0">
            <w:r>
              <w:rPr>
                <w:rFonts w:ascii="Times New Roman CYR" w:hAnsi="Times New Roman CYR" w:cs="Times New Roman CYR"/>
                <w:sz w:val="16"/>
                <w:szCs w:val="16"/>
                <w:lang w:val="en-US"/>
              </w:rPr>
              <w:t>Mat. marunte (cirpe, minium, suruburi etc.)=1,0500</w:t>
            </w:r>
          </w:p>
          <w:p w14:paraId="658FD4F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E9FDE4"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BDFED4" w14:textId="77777777" w:rsidR="0051497A" w:rsidRDefault="0051497A" w:rsidP="00D771F0">
            <w:pPr>
              <w:jc w:val="center"/>
            </w:pPr>
            <w:r>
              <w:rPr>
                <w:lang w:val="en-US"/>
              </w:rPr>
              <w:t>114,4000</w:t>
            </w:r>
          </w:p>
        </w:tc>
      </w:tr>
      <w:tr w:rsidR="0051497A" w14:paraId="1B2D1BD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FD20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C541E1"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7D07EB"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FA5782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9FFF37E" w14:textId="77777777" w:rsidR="0051497A" w:rsidRDefault="0051497A" w:rsidP="00D771F0">
            <w:r>
              <w:rPr>
                <w:lang w:val="en-US"/>
              </w:rPr>
              <w:t>13,7280</w:t>
            </w:r>
          </w:p>
        </w:tc>
      </w:tr>
      <w:tr w:rsidR="0051497A" w14:paraId="6339CD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92C72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EDE84D" w14:textId="77777777" w:rsidR="0051497A" w:rsidRDefault="0051497A" w:rsidP="00D771F0">
            <w:pPr>
              <w:jc w:val="center"/>
            </w:pPr>
            <w:r>
              <w:rPr>
                <w:sz w:val="16"/>
                <w:szCs w:val="16"/>
                <w:lang w:val="en-US"/>
              </w:rPr>
              <w:t>2513730000000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F584FF" w14:textId="77777777" w:rsidR="0051497A" w:rsidRDefault="0051497A" w:rsidP="00D771F0">
            <w:r>
              <w:rPr>
                <w:lang w:val="en-US"/>
              </w:rPr>
              <w:t>Piesa de trecere gata confect. inclusiv piese de inchidere si elem. fix. gr.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FC1F39"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646BFD4" w14:textId="77777777" w:rsidR="0051497A" w:rsidRDefault="0051497A" w:rsidP="00D771F0">
            <w:r>
              <w:rPr>
                <w:lang w:val="en-US"/>
              </w:rPr>
              <w:t>120,1200</w:t>
            </w:r>
          </w:p>
        </w:tc>
      </w:tr>
      <w:tr w:rsidR="0051497A" w14:paraId="585E9B0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955A3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B3CCEB" w14:textId="77777777" w:rsidR="0051497A" w:rsidRDefault="0051497A" w:rsidP="00D771F0">
            <w:pPr>
              <w:jc w:val="center"/>
            </w:pPr>
            <w:r>
              <w:rPr>
                <w:sz w:val="16"/>
                <w:szCs w:val="16"/>
                <w:lang w:val="en-US"/>
              </w:rPr>
              <w:t>2873155901261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BC94FC0" w14:textId="77777777" w:rsidR="0051497A" w:rsidRDefault="0051497A" w:rsidP="00D771F0">
            <w:r>
              <w:rPr>
                <w:lang w:val="en-US"/>
              </w:rPr>
              <w:t>Electrod  S 1125/2 E 51.5A1 1 dxl  5 x 450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0566AC"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B4099F1" w14:textId="77777777" w:rsidR="0051497A" w:rsidRDefault="0051497A" w:rsidP="00D771F0">
            <w:r>
              <w:rPr>
                <w:lang w:val="en-US"/>
              </w:rPr>
              <w:t>1,2012</w:t>
            </w:r>
          </w:p>
        </w:tc>
      </w:tr>
      <w:tr w:rsidR="0051497A" w14:paraId="7FE25C3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06D30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F54412"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7413117"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B05354A"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1DA5458" w14:textId="77777777" w:rsidR="0051497A" w:rsidRDefault="0051497A" w:rsidP="00D771F0">
            <w:r>
              <w:rPr>
                <w:lang w:val="en-US"/>
              </w:rPr>
              <w:t>4,8048</w:t>
            </w:r>
          </w:p>
        </w:tc>
      </w:tr>
      <w:tr w:rsidR="0051497A" w14:paraId="150D2B3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F8257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C2E3C9" w14:textId="77777777" w:rsidR="0051497A" w:rsidRDefault="0051497A" w:rsidP="00D771F0">
            <w:pPr>
              <w:jc w:val="center"/>
            </w:pPr>
            <w:r>
              <w:rPr>
                <w:sz w:val="16"/>
                <w:szCs w:val="16"/>
                <w:lang w:val="en-US"/>
              </w:rPr>
              <w:t>1714227322926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A95269" w14:textId="77777777" w:rsidR="0051497A" w:rsidRDefault="0051497A" w:rsidP="00D771F0">
            <w:r>
              <w:rPr>
                <w:lang w:val="en-US"/>
              </w:rPr>
              <w:t>Fringhie de cinepa gudronata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4CB6F6C"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B7E3D94" w14:textId="77777777" w:rsidR="0051497A" w:rsidRDefault="0051497A" w:rsidP="00D771F0">
            <w:r>
              <w:rPr>
                <w:lang w:val="en-US"/>
              </w:rPr>
              <w:t>0,4805</w:t>
            </w:r>
          </w:p>
        </w:tc>
      </w:tr>
      <w:tr w:rsidR="0051497A" w14:paraId="184E8C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3F854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E95D72" w14:textId="77777777" w:rsidR="0051497A" w:rsidRDefault="0051497A" w:rsidP="00D771F0">
            <w:pPr>
              <w:jc w:val="center"/>
            </w:pPr>
            <w:r>
              <w:rPr>
                <w:sz w:val="16"/>
                <w:szCs w:val="16"/>
                <w:lang w:val="en-US"/>
              </w:rPr>
              <w:t>2430226102460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B2B807" w14:textId="77777777" w:rsidR="0051497A" w:rsidRDefault="0051497A" w:rsidP="00D771F0">
            <w:r>
              <w:rPr>
                <w:lang w:val="en-US"/>
              </w:rPr>
              <w:t>Chit carbadez rasini fenolice NII 4750/61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4AC7AD"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1DAF751" w14:textId="77777777" w:rsidR="0051497A" w:rsidRDefault="0051497A" w:rsidP="00D771F0">
            <w:r>
              <w:rPr>
                <w:lang w:val="en-US"/>
              </w:rPr>
              <w:t>0,4805</w:t>
            </w:r>
          </w:p>
        </w:tc>
      </w:tr>
      <w:tr w:rsidR="0051497A" w14:paraId="3DD02BF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62C68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67CCAB" w14:textId="77777777" w:rsidR="0051497A" w:rsidRDefault="0051497A" w:rsidP="00D771F0">
            <w:pPr>
              <w:jc w:val="center"/>
            </w:pPr>
            <w:r>
              <w:rPr>
                <w:sz w:val="16"/>
                <w:szCs w:val="16"/>
                <w:lang w:val="en-US"/>
              </w:rPr>
              <w:t>2010102901118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9236D80" w14:textId="77777777" w:rsidR="0051497A" w:rsidRDefault="0051497A" w:rsidP="00D771F0">
            <w:r>
              <w:rPr>
                <w:lang w:val="en-US"/>
              </w:rPr>
              <w:t>Bile, manele D=12-15 cm L-1,5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F2C95DF"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C7E8C11" w14:textId="77777777" w:rsidR="0051497A" w:rsidRDefault="0051497A" w:rsidP="00D771F0">
            <w:r>
              <w:rPr>
                <w:lang w:val="en-US"/>
              </w:rPr>
              <w:t>0,1201</w:t>
            </w:r>
          </w:p>
        </w:tc>
      </w:tr>
      <w:tr w:rsidR="0051497A" w14:paraId="10585D6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6344B2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33BA29" w14:textId="77777777" w:rsidR="0051497A" w:rsidRDefault="0051497A" w:rsidP="00D771F0">
            <w:pPr>
              <w:jc w:val="center"/>
            </w:pPr>
            <w:r>
              <w:rPr>
                <w:sz w:val="16"/>
                <w:szCs w:val="16"/>
                <w:lang w:val="en-US"/>
              </w:rPr>
              <w:t>2873146311532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E798A25" w14:textId="77777777" w:rsidR="0051497A" w:rsidRDefault="0051497A" w:rsidP="00D771F0">
            <w:r>
              <w:rPr>
                <w:lang w:val="en-US"/>
              </w:rPr>
              <w:t>Scoabe OB D = 8 x 300 - 400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7B55959"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31961B" w14:textId="77777777" w:rsidR="0051497A" w:rsidRDefault="0051497A" w:rsidP="00D771F0">
            <w:r>
              <w:rPr>
                <w:lang w:val="en-US"/>
              </w:rPr>
              <w:t>1,2012</w:t>
            </w:r>
          </w:p>
        </w:tc>
      </w:tr>
      <w:tr w:rsidR="0051497A" w14:paraId="3AEF56A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0513B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D20349" w14:textId="77777777" w:rsidR="0051497A" w:rsidRDefault="0051497A" w:rsidP="00D771F0">
            <w:pPr>
              <w:jc w:val="center"/>
            </w:pPr>
            <w:r>
              <w:rPr>
                <w:sz w:val="16"/>
                <w:szCs w:val="16"/>
                <w:lang w:val="en-US"/>
              </w:rPr>
              <w:t>3110320003006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DD4DD04" w14:textId="77777777" w:rsidR="0051497A" w:rsidRDefault="0051497A" w:rsidP="00D771F0">
            <w:r>
              <w:rPr>
                <w:lang w:val="en-US"/>
              </w:rPr>
              <w:t>Grup termic de sudura de 1-14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2F9F9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00A6C73" w14:textId="77777777" w:rsidR="0051497A" w:rsidRDefault="0051497A" w:rsidP="00D771F0">
            <w:r>
              <w:rPr>
                <w:lang w:val="en-US"/>
              </w:rPr>
              <w:t>0,9152</w:t>
            </w:r>
          </w:p>
        </w:tc>
      </w:tr>
      <w:tr w:rsidR="0051497A" w14:paraId="563F82A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ADB8369" w14:textId="77777777" w:rsidR="0051497A" w:rsidRDefault="0051497A" w:rsidP="00D771F0">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24CFE9B" w14:textId="77777777" w:rsidR="0051497A" w:rsidRDefault="0051497A" w:rsidP="00D771F0">
            <w:r>
              <w:rPr>
                <w:lang w:val="en-US"/>
              </w:rPr>
              <w:t>AcF01A</w:t>
            </w:r>
          </w:p>
          <w:p w14:paraId="7ED0414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664E06A" w14:textId="77777777" w:rsidR="0051497A" w:rsidRDefault="0051497A" w:rsidP="00D771F0">
            <w:r>
              <w:rPr>
                <w:lang w:val="en-US"/>
              </w:rPr>
              <w:t>Piesa de trecere etansa prin pereti a conductelor, avind greutatea de pina la 50 kg [D168.3.0*6mm L280mm - 2 buc] 1buc = 6.7 kg</w:t>
            </w:r>
            <w:r>
              <w:rPr>
                <w:rFonts w:ascii="Times New Roman CYR" w:hAnsi="Times New Roman CYR" w:cs="Times New Roman CYR"/>
                <w:sz w:val="16"/>
                <w:szCs w:val="16"/>
                <w:lang w:val="en-US"/>
              </w:rPr>
              <w:t xml:space="preserve"> </w:t>
            </w:r>
          </w:p>
          <w:p w14:paraId="37020F03" w14:textId="77777777" w:rsidR="0051497A" w:rsidRDefault="0051497A" w:rsidP="00D771F0">
            <w:r>
              <w:rPr>
                <w:rFonts w:ascii="Times New Roman CYR" w:hAnsi="Times New Roman CYR" w:cs="Times New Roman CYR"/>
                <w:sz w:val="16"/>
                <w:szCs w:val="16"/>
                <w:lang w:val="en-US"/>
              </w:rPr>
              <w:t>Mat. marunte (cirpe, minium, suruburi etc.)=1,0500</w:t>
            </w:r>
          </w:p>
          <w:p w14:paraId="6506AB0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BDBE337"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DA88D3F" w14:textId="77777777" w:rsidR="0051497A" w:rsidRDefault="0051497A" w:rsidP="00D771F0">
            <w:pPr>
              <w:jc w:val="center"/>
            </w:pPr>
            <w:r>
              <w:rPr>
                <w:lang w:val="en-US"/>
              </w:rPr>
              <w:t>13,4000</w:t>
            </w:r>
          </w:p>
        </w:tc>
      </w:tr>
      <w:tr w:rsidR="0051497A" w14:paraId="1F8D834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850A0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DF8171"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075BB65"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A2E86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7B9D783" w14:textId="77777777" w:rsidR="0051497A" w:rsidRDefault="0051497A" w:rsidP="00D771F0">
            <w:r>
              <w:rPr>
                <w:lang w:val="en-US"/>
              </w:rPr>
              <w:t>1,6080</w:t>
            </w:r>
          </w:p>
        </w:tc>
      </w:tr>
      <w:tr w:rsidR="0051497A" w14:paraId="0545F1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F0ECB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B6FB3B" w14:textId="77777777" w:rsidR="0051497A" w:rsidRDefault="0051497A" w:rsidP="00D771F0">
            <w:pPr>
              <w:jc w:val="center"/>
            </w:pPr>
            <w:r>
              <w:rPr>
                <w:sz w:val="16"/>
                <w:szCs w:val="16"/>
                <w:lang w:val="en-US"/>
              </w:rPr>
              <w:t>2513730000000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9D0E7D7" w14:textId="77777777" w:rsidR="0051497A" w:rsidRDefault="0051497A" w:rsidP="00D771F0">
            <w:r>
              <w:rPr>
                <w:lang w:val="en-US"/>
              </w:rPr>
              <w:t>Piesa de trecere gata confect. inclusiv piese de inchidere si elem. fix. gr.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5B020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6A18CA" w14:textId="77777777" w:rsidR="0051497A" w:rsidRDefault="0051497A" w:rsidP="00D771F0">
            <w:r>
              <w:rPr>
                <w:lang w:val="en-US"/>
              </w:rPr>
              <w:t>14,0700</w:t>
            </w:r>
          </w:p>
        </w:tc>
      </w:tr>
      <w:tr w:rsidR="0051497A" w14:paraId="717F12D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4C8A1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5B635B" w14:textId="77777777" w:rsidR="0051497A" w:rsidRDefault="0051497A" w:rsidP="00D771F0">
            <w:pPr>
              <w:jc w:val="center"/>
            </w:pPr>
            <w:r>
              <w:rPr>
                <w:sz w:val="16"/>
                <w:szCs w:val="16"/>
                <w:lang w:val="en-US"/>
              </w:rPr>
              <w:t>2873155901261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2FF9EAF" w14:textId="77777777" w:rsidR="0051497A" w:rsidRDefault="0051497A" w:rsidP="00D771F0">
            <w:r>
              <w:rPr>
                <w:lang w:val="en-US"/>
              </w:rPr>
              <w:t>Electrod  S 1125/2 E 51.5A1 1 dxl  5 x 450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3776661"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69F8A07" w14:textId="77777777" w:rsidR="0051497A" w:rsidRDefault="0051497A" w:rsidP="00D771F0">
            <w:r>
              <w:rPr>
                <w:lang w:val="en-US"/>
              </w:rPr>
              <w:t>0,1407</w:t>
            </w:r>
          </w:p>
        </w:tc>
      </w:tr>
      <w:tr w:rsidR="0051497A" w14:paraId="3A4D8F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03D72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626483"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AB6D1E7"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29F5C5D"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6A746A2" w14:textId="77777777" w:rsidR="0051497A" w:rsidRDefault="0051497A" w:rsidP="00D771F0">
            <w:r>
              <w:rPr>
                <w:lang w:val="en-US"/>
              </w:rPr>
              <w:t>0,5628</w:t>
            </w:r>
          </w:p>
        </w:tc>
      </w:tr>
      <w:tr w:rsidR="0051497A" w14:paraId="5E1A491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84ACA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E165C1" w14:textId="77777777" w:rsidR="0051497A" w:rsidRDefault="0051497A" w:rsidP="00D771F0">
            <w:pPr>
              <w:jc w:val="center"/>
            </w:pPr>
            <w:r>
              <w:rPr>
                <w:sz w:val="16"/>
                <w:szCs w:val="16"/>
                <w:lang w:val="en-US"/>
              </w:rPr>
              <w:t>1714227322926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A096F16" w14:textId="77777777" w:rsidR="0051497A" w:rsidRDefault="0051497A" w:rsidP="00D771F0">
            <w:r>
              <w:rPr>
                <w:lang w:val="en-US"/>
              </w:rPr>
              <w:t>Fringhie de cinepa gudronata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6F76DE3"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D3FA7F0" w14:textId="77777777" w:rsidR="0051497A" w:rsidRDefault="0051497A" w:rsidP="00D771F0">
            <w:r>
              <w:rPr>
                <w:lang w:val="en-US"/>
              </w:rPr>
              <w:t>0,0563</w:t>
            </w:r>
          </w:p>
        </w:tc>
      </w:tr>
      <w:tr w:rsidR="0051497A" w14:paraId="75B36BE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7242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60D3B9" w14:textId="77777777" w:rsidR="0051497A" w:rsidRDefault="0051497A" w:rsidP="00D771F0">
            <w:pPr>
              <w:jc w:val="center"/>
            </w:pPr>
            <w:r>
              <w:rPr>
                <w:sz w:val="16"/>
                <w:szCs w:val="16"/>
                <w:lang w:val="en-US"/>
              </w:rPr>
              <w:t>2430226102460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A715DC" w14:textId="77777777" w:rsidR="0051497A" w:rsidRDefault="0051497A" w:rsidP="00D771F0">
            <w:r>
              <w:rPr>
                <w:lang w:val="en-US"/>
              </w:rPr>
              <w:t>Chit carbadez rasini fenolice NII 4750/61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CFE4E7F"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16331B" w14:textId="77777777" w:rsidR="0051497A" w:rsidRDefault="0051497A" w:rsidP="00D771F0">
            <w:r>
              <w:rPr>
                <w:lang w:val="en-US"/>
              </w:rPr>
              <w:t>0,0563</w:t>
            </w:r>
          </w:p>
        </w:tc>
      </w:tr>
      <w:tr w:rsidR="0051497A" w14:paraId="615A531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3F2F4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05464E" w14:textId="77777777" w:rsidR="0051497A" w:rsidRDefault="0051497A" w:rsidP="00D771F0">
            <w:pPr>
              <w:jc w:val="center"/>
            </w:pPr>
            <w:r>
              <w:rPr>
                <w:sz w:val="16"/>
                <w:szCs w:val="16"/>
                <w:lang w:val="en-US"/>
              </w:rPr>
              <w:t>2010102901118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366E8E5" w14:textId="77777777" w:rsidR="0051497A" w:rsidRDefault="0051497A" w:rsidP="00D771F0">
            <w:r>
              <w:rPr>
                <w:lang w:val="en-US"/>
              </w:rPr>
              <w:t>Bile, manele D=12-15 cm L-1,5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E014268"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5D3F83" w14:textId="77777777" w:rsidR="0051497A" w:rsidRDefault="0051497A" w:rsidP="00D771F0">
            <w:r>
              <w:rPr>
                <w:lang w:val="en-US"/>
              </w:rPr>
              <w:t>0,0141</w:t>
            </w:r>
          </w:p>
        </w:tc>
      </w:tr>
      <w:tr w:rsidR="0051497A" w14:paraId="384849A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33672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0971C1" w14:textId="77777777" w:rsidR="0051497A" w:rsidRDefault="0051497A" w:rsidP="00D771F0">
            <w:pPr>
              <w:jc w:val="center"/>
            </w:pPr>
            <w:r>
              <w:rPr>
                <w:sz w:val="16"/>
                <w:szCs w:val="16"/>
                <w:lang w:val="en-US"/>
              </w:rPr>
              <w:t>2873146311532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15DB521" w14:textId="77777777" w:rsidR="0051497A" w:rsidRDefault="0051497A" w:rsidP="00D771F0">
            <w:r>
              <w:rPr>
                <w:lang w:val="en-US"/>
              </w:rPr>
              <w:t>Scoabe OB D = 8 x 300 - 400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2FA9FC8"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3D0B1F8" w14:textId="77777777" w:rsidR="0051497A" w:rsidRDefault="0051497A" w:rsidP="00D771F0">
            <w:r>
              <w:rPr>
                <w:lang w:val="en-US"/>
              </w:rPr>
              <w:t>0,1407</w:t>
            </w:r>
          </w:p>
        </w:tc>
      </w:tr>
      <w:tr w:rsidR="0051497A" w14:paraId="49F3509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3EDF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FF6C22" w14:textId="77777777" w:rsidR="0051497A" w:rsidRDefault="0051497A" w:rsidP="00D771F0">
            <w:pPr>
              <w:jc w:val="center"/>
            </w:pPr>
            <w:r>
              <w:rPr>
                <w:sz w:val="16"/>
                <w:szCs w:val="16"/>
                <w:lang w:val="en-US"/>
              </w:rPr>
              <w:t>3110320003006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7E4249A" w14:textId="77777777" w:rsidR="0051497A" w:rsidRDefault="0051497A" w:rsidP="00D771F0">
            <w:r>
              <w:rPr>
                <w:lang w:val="en-US"/>
              </w:rPr>
              <w:t>Grup termic de sudura de 1-14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65CF00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6710C57" w14:textId="77777777" w:rsidR="0051497A" w:rsidRDefault="0051497A" w:rsidP="00D771F0">
            <w:r>
              <w:rPr>
                <w:lang w:val="en-US"/>
              </w:rPr>
              <w:t>0,1072</w:t>
            </w:r>
          </w:p>
        </w:tc>
      </w:tr>
      <w:tr w:rsidR="0051497A" w14:paraId="7C96C81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6680C79" w14:textId="77777777" w:rsidR="0051497A" w:rsidRDefault="0051497A" w:rsidP="00D771F0">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B34058" w14:textId="77777777" w:rsidR="0051497A" w:rsidRDefault="0051497A" w:rsidP="00D771F0">
            <w:r>
              <w:rPr>
                <w:lang w:val="en-US"/>
              </w:rPr>
              <w:t>AcF01A</w:t>
            </w:r>
          </w:p>
          <w:p w14:paraId="67B8474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392A045" w14:textId="77777777" w:rsidR="0051497A" w:rsidRDefault="0051497A" w:rsidP="00D771F0">
            <w:r>
              <w:rPr>
                <w:lang w:val="en-US"/>
              </w:rPr>
              <w:t>Piesa de trecere etansa prin pereti a conductelor, avind greutatea de pina la 50 kg [D114.3*6mm L280mm - 70 buc] 1buc = 4.5 kg</w:t>
            </w:r>
            <w:r>
              <w:rPr>
                <w:rFonts w:ascii="Times New Roman CYR" w:hAnsi="Times New Roman CYR" w:cs="Times New Roman CYR"/>
                <w:sz w:val="16"/>
                <w:szCs w:val="16"/>
                <w:lang w:val="en-US"/>
              </w:rPr>
              <w:t xml:space="preserve"> </w:t>
            </w:r>
          </w:p>
          <w:p w14:paraId="4B1B431E" w14:textId="77777777" w:rsidR="0051497A" w:rsidRDefault="0051497A" w:rsidP="00D771F0">
            <w:r>
              <w:rPr>
                <w:rFonts w:ascii="Times New Roman CYR" w:hAnsi="Times New Roman CYR" w:cs="Times New Roman CYR"/>
                <w:sz w:val="16"/>
                <w:szCs w:val="16"/>
                <w:lang w:val="en-US"/>
              </w:rPr>
              <w:t>Mat. marunte (cirpe, minium, suruburi etc.)=1,0500</w:t>
            </w:r>
          </w:p>
          <w:p w14:paraId="6FEABDB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B7E3F27"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496AE5" w14:textId="77777777" w:rsidR="0051497A" w:rsidRDefault="0051497A" w:rsidP="00D771F0">
            <w:pPr>
              <w:jc w:val="center"/>
            </w:pPr>
            <w:r>
              <w:rPr>
                <w:lang w:val="en-US"/>
              </w:rPr>
              <w:t>315,0000</w:t>
            </w:r>
          </w:p>
        </w:tc>
      </w:tr>
      <w:tr w:rsidR="0051497A" w14:paraId="1F2C3D2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868E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24A2C3"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084D5D4"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30BE85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ADCAED7" w14:textId="77777777" w:rsidR="0051497A" w:rsidRDefault="0051497A" w:rsidP="00D771F0">
            <w:r>
              <w:rPr>
                <w:lang w:val="en-US"/>
              </w:rPr>
              <w:t>37,8000</w:t>
            </w:r>
          </w:p>
        </w:tc>
      </w:tr>
      <w:tr w:rsidR="0051497A" w14:paraId="31F4E8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32F33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A923A0" w14:textId="77777777" w:rsidR="0051497A" w:rsidRDefault="0051497A" w:rsidP="00D771F0">
            <w:pPr>
              <w:jc w:val="center"/>
            </w:pPr>
            <w:r>
              <w:rPr>
                <w:sz w:val="16"/>
                <w:szCs w:val="16"/>
                <w:lang w:val="en-US"/>
              </w:rPr>
              <w:t>2513730000000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3C89634" w14:textId="77777777" w:rsidR="0051497A" w:rsidRDefault="0051497A" w:rsidP="00D771F0">
            <w:r>
              <w:rPr>
                <w:lang w:val="en-US"/>
              </w:rPr>
              <w:t>Piesa de trecere gata confect. inclusiv piese de inchidere si elem. fix. gr.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1372401"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B6D0F68" w14:textId="77777777" w:rsidR="0051497A" w:rsidRDefault="0051497A" w:rsidP="00D771F0">
            <w:r>
              <w:rPr>
                <w:lang w:val="en-US"/>
              </w:rPr>
              <w:t>330,7500</w:t>
            </w:r>
          </w:p>
        </w:tc>
      </w:tr>
      <w:tr w:rsidR="0051497A" w14:paraId="5D33A69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9554B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DF33A3" w14:textId="77777777" w:rsidR="0051497A" w:rsidRDefault="0051497A" w:rsidP="00D771F0">
            <w:pPr>
              <w:jc w:val="center"/>
            </w:pPr>
            <w:r>
              <w:rPr>
                <w:sz w:val="16"/>
                <w:szCs w:val="16"/>
                <w:lang w:val="en-US"/>
              </w:rPr>
              <w:t>2873155901261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FCCE188" w14:textId="77777777" w:rsidR="0051497A" w:rsidRDefault="0051497A" w:rsidP="00D771F0">
            <w:r>
              <w:rPr>
                <w:lang w:val="en-US"/>
              </w:rPr>
              <w:t>Electrod  S 1125/2 E 51.5A1 1 dxl  5 x 450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1F51F23"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3B83770" w14:textId="77777777" w:rsidR="0051497A" w:rsidRDefault="0051497A" w:rsidP="00D771F0">
            <w:r>
              <w:rPr>
                <w:lang w:val="en-US"/>
              </w:rPr>
              <w:t>3,3075</w:t>
            </w:r>
          </w:p>
        </w:tc>
      </w:tr>
      <w:tr w:rsidR="0051497A" w14:paraId="4DCCED1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8AE61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A8F3A3"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497AFC6"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3F069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EEB8EAB" w14:textId="77777777" w:rsidR="0051497A" w:rsidRDefault="0051497A" w:rsidP="00D771F0">
            <w:r>
              <w:rPr>
                <w:lang w:val="en-US"/>
              </w:rPr>
              <w:t>13,2300</w:t>
            </w:r>
          </w:p>
        </w:tc>
      </w:tr>
      <w:tr w:rsidR="0051497A" w14:paraId="23EE6F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B17E2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425BDD" w14:textId="77777777" w:rsidR="0051497A" w:rsidRDefault="0051497A" w:rsidP="00D771F0">
            <w:pPr>
              <w:jc w:val="center"/>
            </w:pPr>
            <w:r>
              <w:rPr>
                <w:sz w:val="16"/>
                <w:szCs w:val="16"/>
                <w:lang w:val="en-US"/>
              </w:rPr>
              <w:t>1714227322926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1CB0D1E" w14:textId="77777777" w:rsidR="0051497A" w:rsidRDefault="0051497A" w:rsidP="00D771F0">
            <w:r>
              <w:rPr>
                <w:lang w:val="en-US"/>
              </w:rPr>
              <w:t>Fringhie de cinepa gudronata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C31DF4"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960DC40" w14:textId="77777777" w:rsidR="0051497A" w:rsidRDefault="0051497A" w:rsidP="00D771F0">
            <w:r>
              <w:rPr>
                <w:lang w:val="en-US"/>
              </w:rPr>
              <w:t>1,3230</w:t>
            </w:r>
          </w:p>
        </w:tc>
      </w:tr>
      <w:tr w:rsidR="0051497A" w14:paraId="43D21F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364D5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41F624" w14:textId="77777777" w:rsidR="0051497A" w:rsidRDefault="0051497A" w:rsidP="00D771F0">
            <w:pPr>
              <w:jc w:val="center"/>
            </w:pPr>
            <w:r>
              <w:rPr>
                <w:sz w:val="16"/>
                <w:szCs w:val="16"/>
                <w:lang w:val="en-US"/>
              </w:rPr>
              <w:t>2430226102460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88CC6BA" w14:textId="77777777" w:rsidR="0051497A" w:rsidRDefault="0051497A" w:rsidP="00D771F0">
            <w:r>
              <w:rPr>
                <w:lang w:val="en-US"/>
              </w:rPr>
              <w:t>Chit carbadez rasini fenolice NII 4750/61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BB0ACF5"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3E7EF40" w14:textId="77777777" w:rsidR="0051497A" w:rsidRDefault="0051497A" w:rsidP="00D771F0">
            <w:r>
              <w:rPr>
                <w:lang w:val="en-US"/>
              </w:rPr>
              <w:t>1,3230</w:t>
            </w:r>
          </w:p>
        </w:tc>
      </w:tr>
      <w:tr w:rsidR="0051497A" w14:paraId="4E0C62B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04B7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067BBA" w14:textId="77777777" w:rsidR="0051497A" w:rsidRDefault="0051497A" w:rsidP="00D771F0">
            <w:pPr>
              <w:jc w:val="center"/>
            </w:pPr>
            <w:r>
              <w:rPr>
                <w:sz w:val="16"/>
                <w:szCs w:val="16"/>
                <w:lang w:val="en-US"/>
              </w:rPr>
              <w:t>2010102901118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AC5645D" w14:textId="77777777" w:rsidR="0051497A" w:rsidRDefault="0051497A" w:rsidP="00D771F0">
            <w:r>
              <w:rPr>
                <w:lang w:val="en-US"/>
              </w:rPr>
              <w:t>Bile, manele D=12-15 cm L-1,5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1A81CC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965B637" w14:textId="77777777" w:rsidR="0051497A" w:rsidRDefault="0051497A" w:rsidP="00D771F0">
            <w:r>
              <w:rPr>
                <w:lang w:val="en-US"/>
              </w:rPr>
              <w:t>0,3308</w:t>
            </w:r>
          </w:p>
        </w:tc>
      </w:tr>
      <w:tr w:rsidR="0051497A" w14:paraId="0266864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335D7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969D43" w14:textId="77777777" w:rsidR="0051497A" w:rsidRDefault="0051497A" w:rsidP="00D771F0">
            <w:pPr>
              <w:jc w:val="center"/>
            </w:pPr>
            <w:r>
              <w:rPr>
                <w:sz w:val="16"/>
                <w:szCs w:val="16"/>
                <w:lang w:val="en-US"/>
              </w:rPr>
              <w:t>2873146311532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21C0228" w14:textId="77777777" w:rsidR="0051497A" w:rsidRDefault="0051497A" w:rsidP="00D771F0">
            <w:r>
              <w:rPr>
                <w:lang w:val="en-US"/>
              </w:rPr>
              <w:t>Scoabe OB D = 8 x 300 - 400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78BAB2D"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4328D60" w14:textId="77777777" w:rsidR="0051497A" w:rsidRDefault="0051497A" w:rsidP="00D771F0">
            <w:r>
              <w:rPr>
                <w:lang w:val="en-US"/>
              </w:rPr>
              <w:t>3,3075</w:t>
            </w:r>
          </w:p>
        </w:tc>
      </w:tr>
      <w:tr w:rsidR="0051497A" w14:paraId="58FA478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23A029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817E65" w14:textId="77777777" w:rsidR="0051497A" w:rsidRDefault="0051497A" w:rsidP="00D771F0">
            <w:pPr>
              <w:jc w:val="center"/>
            </w:pPr>
            <w:r>
              <w:rPr>
                <w:sz w:val="16"/>
                <w:szCs w:val="16"/>
                <w:lang w:val="en-US"/>
              </w:rPr>
              <w:t>3110320003006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0DAD3FD" w14:textId="77777777" w:rsidR="0051497A" w:rsidRDefault="0051497A" w:rsidP="00D771F0">
            <w:r>
              <w:rPr>
                <w:lang w:val="en-US"/>
              </w:rPr>
              <w:t>Grup termic de sudura de 1-14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036EF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CC4122F" w14:textId="77777777" w:rsidR="0051497A" w:rsidRDefault="0051497A" w:rsidP="00D771F0">
            <w:r>
              <w:rPr>
                <w:lang w:val="en-US"/>
              </w:rPr>
              <w:t>2,5200</w:t>
            </w:r>
          </w:p>
        </w:tc>
      </w:tr>
      <w:tr w:rsidR="0051497A" w14:paraId="32314AD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495DCB5" w14:textId="77777777" w:rsidR="0051497A" w:rsidRDefault="0051497A" w:rsidP="00D771F0">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40D21C" w14:textId="77777777" w:rsidR="0051497A" w:rsidRDefault="0051497A" w:rsidP="00D771F0">
            <w:r>
              <w:rPr>
                <w:lang w:val="en-US"/>
              </w:rPr>
              <w:t>RpCU07B K=2</w:t>
            </w:r>
          </w:p>
          <w:p w14:paraId="55C96B8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B2E7DA6" w14:textId="77777777" w:rsidR="0051497A" w:rsidRDefault="0051497A" w:rsidP="00D771F0">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319702DA" w14:textId="77777777" w:rsidR="0051497A" w:rsidRDefault="0051497A" w:rsidP="00D771F0">
            <w:r>
              <w:rPr>
                <w:rFonts w:ascii="Times New Roman CYR" w:hAnsi="Times New Roman CYR" w:cs="Times New Roman CYR"/>
                <w:sz w:val="16"/>
                <w:szCs w:val="16"/>
                <w:lang w:val="en-US"/>
              </w:rPr>
              <w:t>K=2,0000</w:t>
            </w:r>
          </w:p>
          <w:p w14:paraId="09552BD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802F0D"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99CBEF" w14:textId="77777777" w:rsidR="0051497A" w:rsidRDefault="0051497A" w:rsidP="00D771F0">
            <w:pPr>
              <w:jc w:val="center"/>
            </w:pPr>
            <w:r>
              <w:rPr>
                <w:lang w:val="en-US"/>
              </w:rPr>
              <w:t>87,0000</w:t>
            </w:r>
          </w:p>
        </w:tc>
      </w:tr>
      <w:tr w:rsidR="0051497A" w14:paraId="7B81FA5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1205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6D0449" w14:textId="77777777" w:rsidR="0051497A" w:rsidRDefault="0051497A" w:rsidP="00D771F0">
            <w:pPr>
              <w:jc w:val="center"/>
            </w:pPr>
            <w:r>
              <w:rPr>
                <w:sz w:val="16"/>
                <w:szCs w:val="16"/>
                <w:lang w:val="en-US"/>
              </w:rPr>
              <w:t>7122050013400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F4A5896" w14:textId="77777777" w:rsidR="0051497A" w:rsidRDefault="0051497A" w:rsidP="00D771F0">
            <w:r>
              <w:rPr>
                <w:lang w:val="en-US"/>
              </w:rPr>
              <w:t>Zidar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23533D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1234D7" w14:textId="77777777" w:rsidR="0051497A" w:rsidRDefault="0051497A" w:rsidP="00D771F0">
            <w:r>
              <w:rPr>
                <w:lang w:val="en-US"/>
              </w:rPr>
              <w:t>57,4200</w:t>
            </w:r>
          </w:p>
        </w:tc>
      </w:tr>
      <w:tr w:rsidR="0051497A" w14:paraId="567BCD5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6EAEF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3AB981"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8EB752A"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BFA83E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4A419B9" w14:textId="77777777" w:rsidR="0051497A" w:rsidRDefault="0051497A" w:rsidP="00D771F0">
            <w:r>
              <w:rPr>
                <w:lang w:val="en-US"/>
              </w:rPr>
              <w:t>17,4000</w:t>
            </w:r>
          </w:p>
        </w:tc>
      </w:tr>
      <w:tr w:rsidR="0051497A" w14:paraId="2B7041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8225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ED37B8" w14:textId="77777777" w:rsidR="0051497A" w:rsidRDefault="0051497A" w:rsidP="00D771F0">
            <w:pPr>
              <w:jc w:val="center"/>
            </w:pPr>
            <w:r>
              <w:rPr>
                <w:sz w:val="16"/>
                <w:szCs w:val="16"/>
                <w:lang w:val="en-US"/>
              </w:rPr>
              <w:t>2651122100402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7F52B5" w14:textId="77777777" w:rsidR="0051497A" w:rsidRDefault="0051497A" w:rsidP="00D771F0">
            <w:r>
              <w:rPr>
                <w:lang w:val="en-US"/>
              </w:rPr>
              <w:t>Ciment metalurgic cu adaosuri M 30 saci S1500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B949A76"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F656E4" w14:textId="77777777" w:rsidR="0051497A" w:rsidRDefault="0051497A" w:rsidP="00D771F0">
            <w:r>
              <w:rPr>
                <w:lang w:val="en-US"/>
              </w:rPr>
              <w:t>57,4200</w:t>
            </w:r>
          </w:p>
        </w:tc>
      </w:tr>
      <w:tr w:rsidR="0051497A" w14:paraId="6441381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83CE4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8C4837" w14:textId="77777777" w:rsidR="0051497A" w:rsidRDefault="0051497A" w:rsidP="00D771F0">
            <w:pPr>
              <w:jc w:val="center"/>
            </w:pPr>
            <w:r>
              <w:rPr>
                <w:sz w:val="16"/>
                <w:szCs w:val="16"/>
                <w:lang w:val="en-US"/>
              </w:rPr>
              <w:t>1421102200513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BBB2D17" w14:textId="77777777" w:rsidR="0051497A" w:rsidRDefault="0051497A" w:rsidP="00D771F0">
            <w:r>
              <w:rPr>
                <w:lang w:val="en-US"/>
              </w:rPr>
              <w:t>Nisip sortat nespalat de riu si lacuri 0,0-3,0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6BD8D4A"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E24A17" w14:textId="77777777" w:rsidR="0051497A" w:rsidRDefault="0051497A" w:rsidP="00D771F0">
            <w:r>
              <w:rPr>
                <w:lang w:val="en-US"/>
              </w:rPr>
              <w:t>0,1740</w:t>
            </w:r>
          </w:p>
        </w:tc>
      </w:tr>
      <w:tr w:rsidR="0051497A" w14:paraId="3A663F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1174C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B955B2" w14:textId="77777777" w:rsidR="0051497A" w:rsidRDefault="0051497A" w:rsidP="00D771F0">
            <w:pPr>
              <w:jc w:val="center"/>
            </w:pPr>
            <w:r>
              <w:rPr>
                <w:sz w:val="16"/>
                <w:szCs w:val="16"/>
                <w:lang w:val="en-US"/>
              </w:rPr>
              <w:t>4100116202818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6198D57" w14:textId="77777777" w:rsidR="0051497A" w:rsidRDefault="0051497A" w:rsidP="00D771F0">
            <w:r>
              <w:rPr>
                <w:lang w:val="en-US"/>
              </w:rPr>
              <w:t>Apa pentru mortare si betoane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D50303A"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56F0F1" w14:textId="77777777" w:rsidR="0051497A" w:rsidRDefault="0051497A" w:rsidP="00D771F0">
            <w:r>
              <w:rPr>
                <w:lang w:val="en-US"/>
              </w:rPr>
              <w:t>1,0440</w:t>
            </w:r>
          </w:p>
        </w:tc>
      </w:tr>
      <w:tr w:rsidR="0051497A" w14:paraId="1F4215A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9F8F6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4E5F0E" w14:textId="77777777" w:rsidR="0051497A" w:rsidRDefault="0051497A" w:rsidP="00D771F0">
            <w:pPr>
              <w:jc w:val="center"/>
            </w:pPr>
            <w:r>
              <w:rPr>
                <w:sz w:val="16"/>
                <w:szCs w:val="16"/>
                <w:lang w:val="en-US"/>
              </w:rPr>
              <w:t>2952270003817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4A16BBD" w14:textId="77777777" w:rsidR="0051497A" w:rsidRDefault="0051497A" w:rsidP="00D771F0">
            <w:r>
              <w:rPr>
                <w:lang w:val="en-US"/>
              </w:rPr>
              <w:t>Malaxor  pentru mortar de 200 L actionat electric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FAEE85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414DBD4" w14:textId="77777777" w:rsidR="0051497A" w:rsidRDefault="0051497A" w:rsidP="00D771F0">
            <w:r>
              <w:rPr>
                <w:lang w:val="en-US"/>
              </w:rPr>
              <w:t>1,7400</w:t>
            </w:r>
          </w:p>
        </w:tc>
      </w:tr>
      <w:tr w:rsidR="0051497A" w14:paraId="0A2400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4586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32A224" w14:textId="77777777" w:rsidR="0051497A" w:rsidRDefault="0051497A" w:rsidP="00D771F0">
            <w:pPr>
              <w:jc w:val="center"/>
            </w:pPr>
            <w:r>
              <w:rPr>
                <w:sz w:val="16"/>
                <w:szCs w:val="16"/>
                <w:lang w:val="en-US"/>
              </w:rPr>
              <w:t>2922140006703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830763" w14:textId="77777777" w:rsidR="0051497A" w:rsidRDefault="0051497A" w:rsidP="00D771F0">
            <w:r>
              <w:rPr>
                <w:lang w:val="en-US"/>
              </w:rPr>
              <w:t>Macara fereastra de 0,0015 MN (0,15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9BF1F4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20D1F8" w14:textId="77777777" w:rsidR="0051497A" w:rsidRDefault="0051497A" w:rsidP="00D771F0">
            <w:r>
              <w:rPr>
                <w:lang w:val="en-US"/>
              </w:rPr>
              <w:t>2,6100</w:t>
            </w:r>
          </w:p>
        </w:tc>
      </w:tr>
      <w:tr w:rsidR="0051497A" w14:paraId="6A975A2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23D5736" w14:textId="77777777" w:rsidR="0051497A" w:rsidRDefault="0051497A" w:rsidP="00D771F0">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477275" w14:textId="77777777" w:rsidR="0051497A" w:rsidRDefault="0051497A" w:rsidP="00D771F0">
            <w:r>
              <w:rPr>
                <w:lang w:val="en-US"/>
              </w:rPr>
              <w:t>pret de piata</w:t>
            </w:r>
          </w:p>
          <w:p w14:paraId="1DFEC30E"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18DADAD" w14:textId="77777777" w:rsidR="0051497A" w:rsidRDefault="0051497A" w:rsidP="00D771F0">
            <w:r>
              <w:rPr>
                <w:lang w:val="en-US"/>
              </w:rPr>
              <w:t>Spuma poliuretanica de constructie pentru montaj 750gr / 658 ml</w:t>
            </w:r>
            <w:r>
              <w:rPr>
                <w:rFonts w:ascii="Times New Roman CYR" w:hAnsi="Times New Roman CYR" w:cs="Times New Roman CYR"/>
                <w:sz w:val="16"/>
                <w:szCs w:val="16"/>
                <w:lang w:val="en-US"/>
              </w:rPr>
              <w:t xml:space="preserve"> </w:t>
            </w:r>
          </w:p>
          <w:p w14:paraId="434CAB8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5D202C"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A838C9" w14:textId="77777777" w:rsidR="0051497A" w:rsidRDefault="0051497A" w:rsidP="00D771F0">
            <w:pPr>
              <w:jc w:val="center"/>
            </w:pPr>
            <w:r>
              <w:rPr>
                <w:lang w:val="en-US"/>
              </w:rPr>
              <w:t>15,0000</w:t>
            </w:r>
          </w:p>
        </w:tc>
      </w:tr>
      <w:tr w:rsidR="0051497A" w14:paraId="76A5C0E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6A498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94C00D" w14:textId="77777777" w:rsidR="0051497A" w:rsidRDefault="0051497A" w:rsidP="00D771F0">
            <w:pPr>
              <w:jc w:val="center"/>
            </w:pPr>
            <w:r>
              <w:rPr>
                <w:sz w:val="16"/>
                <w:szCs w:val="16"/>
                <w:lang w:val="en-US"/>
              </w:rPr>
              <w:t>15-22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098890B" w14:textId="77777777" w:rsidR="0051497A" w:rsidRDefault="0051497A" w:rsidP="00D771F0">
            <w:r>
              <w:rPr>
                <w:lang w:val="en-US"/>
              </w:rPr>
              <w:t>Spuma poliuretanica de constructie pentru montaj 750gr / 658 ml</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6CE281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DE3C914" w14:textId="77777777" w:rsidR="0051497A" w:rsidRDefault="0051497A" w:rsidP="00D771F0">
            <w:r>
              <w:rPr>
                <w:lang w:val="en-US"/>
              </w:rPr>
              <w:t>15,0000</w:t>
            </w:r>
          </w:p>
        </w:tc>
      </w:tr>
      <w:tr w:rsidR="0051497A" w14:paraId="5E9F264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FE575EB" w14:textId="77777777" w:rsidR="0051497A" w:rsidRDefault="0051497A" w:rsidP="00D771F0">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E98DB7" w14:textId="77777777" w:rsidR="0051497A" w:rsidRDefault="0051497A" w:rsidP="00D771F0">
            <w:r>
              <w:rPr>
                <w:lang w:val="en-US"/>
              </w:rPr>
              <w:t>AcF11C</w:t>
            </w:r>
          </w:p>
          <w:p w14:paraId="0AEE7B0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9F365D4" w14:textId="77777777" w:rsidR="0051497A" w:rsidRDefault="0051497A" w:rsidP="00D771F0">
            <w:r>
              <w:rPr>
                <w:lang w:val="en-US"/>
              </w:rPr>
              <w:t>Spalarea tevilor din polietilena etc 20-75 mm, de apa potabila dupa montarea si imbinarea, inaintea receptiei</w:t>
            </w:r>
            <w:r>
              <w:rPr>
                <w:rFonts w:ascii="Times New Roman CYR" w:hAnsi="Times New Roman CYR" w:cs="Times New Roman CYR"/>
                <w:sz w:val="16"/>
                <w:szCs w:val="16"/>
                <w:lang w:val="en-US"/>
              </w:rPr>
              <w:t xml:space="preserve"> </w:t>
            </w:r>
          </w:p>
          <w:p w14:paraId="09967A7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CE5ECA4"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BB44A9C" w14:textId="77777777" w:rsidR="0051497A" w:rsidRDefault="0051497A" w:rsidP="00D771F0">
            <w:pPr>
              <w:jc w:val="center"/>
            </w:pPr>
            <w:r>
              <w:rPr>
                <w:lang w:val="en-US"/>
              </w:rPr>
              <w:t>37,0000</w:t>
            </w:r>
          </w:p>
        </w:tc>
      </w:tr>
      <w:tr w:rsidR="0051497A" w14:paraId="651FD51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8B4E7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4D6C83"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48DC85"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C40A89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791881F" w14:textId="77777777" w:rsidR="0051497A" w:rsidRDefault="0051497A" w:rsidP="00D771F0">
            <w:r>
              <w:rPr>
                <w:lang w:val="en-US"/>
              </w:rPr>
              <w:t>1,4800</w:t>
            </w:r>
          </w:p>
        </w:tc>
      </w:tr>
      <w:tr w:rsidR="0051497A" w14:paraId="5CC394B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3FC12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E1EC87" w14:textId="77777777" w:rsidR="0051497A" w:rsidRDefault="0051497A" w:rsidP="00D771F0">
            <w:pPr>
              <w:jc w:val="center"/>
            </w:pPr>
            <w:r>
              <w:rPr>
                <w:sz w:val="16"/>
                <w:szCs w:val="16"/>
                <w:lang w:val="en-US"/>
              </w:rPr>
              <w:t>4100116202820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73BDE71" w14:textId="77777777" w:rsidR="0051497A" w:rsidRDefault="0051497A" w:rsidP="00D771F0">
            <w:r>
              <w:rPr>
                <w:lang w:val="en-US"/>
              </w:rPr>
              <w:t>Apa potabila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ED1885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7694688" w14:textId="77777777" w:rsidR="0051497A" w:rsidRDefault="0051497A" w:rsidP="00D771F0">
            <w:r>
              <w:rPr>
                <w:lang w:val="en-US"/>
              </w:rPr>
              <w:t>3,7000</w:t>
            </w:r>
          </w:p>
        </w:tc>
      </w:tr>
      <w:tr w:rsidR="0051497A" w14:paraId="19F9F4F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62D0A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0B9C4D" w14:textId="77777777" w:rsidR="0051497A" w:rsidRDefault="0051497A" w:rsidP="00D771F0">
            <w:pPr>
              <w:jc w:val="center"/>
            </w:pPr>
            <w:r>
              <w:rPr>
                <w:sz w:val="16"/>
                <w:szCs w:val="16"/>
                <w:lang w:val="en-US"/>
              </w:rPr>
              <w:t>3410540005603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D77EA45" w14:textId="77777777" w:rsidR="0051497A" w:rsidRDefault="0051497A" w:rsidP="00D771F0">
            <w:r>
              <w:rPr>
                <w:lang w:val="en-US"/>
              </w:rPr>
              <w:t>Autocisterna 5-8 t cu dispozitive de stropire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C63510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9284C09" w14:textId="77777777" w:rsidR="0051497A" w:rsidRDefault="0051497A" w:rsidP="00D771F0">
            <w:r>
              <w:rPr>
                <w:lang w:val="en-US"/>
              </w:rPr>
              <w:t>1,1100</w:t>
            </w:r>
          </w:p>
        </w:tc>
      </w:tr>
      <w:tr w:rsidR="0051497A" w14:paraId="6D295ED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536D589" w14:textId="77777777" w:rsidR="0051497A" w:rsidRDefault="0051497A" w:rsidP="00D771F0">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AAB8A5" w14:textId="77777777" w:rsidR="0051497A" w:rsidRDefault="0051497A" w:rsidP="00D771F0">
            <w:r>
              <w:rPr>
                <w:lang w:val="en-US"/>
              </w:rPr>
              <w:t>AcF11D</w:t>
            </w:r>
          </w:p>
          <w:p w14:paraId="077A5D8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C6381E6" w14:textId="77777777" w:rsidR="0051497A" w:rsidRDefault="0051497A" w:rsidP="00D771F0">
            <w:r>
              <w:rPr>
                <w:lang w:val="en-US"/>
              </w:rPr>
              <w:t>Spalarea tevilor din polietilena etc 80-110 mm, de apa potabila dupa montarea si imbinarea, inaintea receptiei</w:t>
            </w:r>
            <w:r>
              <w:rPr>
                <w:rFonts w:ascii="Times New Roman CYR" w:hAnsi="Times New Roman CYR" w:cs="Times New Roman CYR"/>
                <w:sz w:val="16"/>
                <w:szCs w:val="16"/>
                <w:lang w:val="en-US"/>
              </w:rPr>
              <w:t xml:space="preserve"> </w:t>
            </w:r>
          </w:p>
          <w:p w14:paraId="107B3DA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FA100E"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46CCBE" w14:textId="77777777" w:rsidR="0051497A" w:rsidRDefault="0051497A" w:rsidP="00D771F0">
            <w:pPr>
              <w:jc w:val="center"/>
            </w:pPr>
            <w:r>
              <w:rPr>
                <w:lang w:val="en-US"/>
              </w:rPr>
              <w:t>814,0000</w:t>
            </w:r>
          </w:p>
        </w:tc>
      </w:tr>
      <w:tr w:rsidR="0051497A" w14:paraId="506ACAC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27C1A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3C3CCA"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0F50286"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26EB328"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BDBF5A0" w14:textId="77777777" w:rsidR="0051497A" w:rsidRDefault="0051497A" w:rsidP="00D771F0">
            <w:r>
              <w:rPr>
                <w:lang w:val="en-US"/>
              </w:rPr>
              <w:t>56,9800</w:t>
            </w:r>
          </w:p>
        </w:tc>
      </w:tr>
      <w:tr w:rsidR="0051497A" w14:paraId="68976F5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BF1EA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D0DCAD" w14:textId="77777777" w:rsidR="0051497A" w:rsidRDefault="0051497A" w:rsidP="00D771F0">
            <w:pPr>
              <w:jc w:val="center"/>
            </w:pPr>
            <w:r>
              <w:rPr>
                <w:sz w:val="16"/>
                <w:szCs w:val="16"/>
                <w:lang w:val="en-US"/>
              </w:rPr>
              <w:t>4100116202820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9AEC0D9" w14:textId="77777777" w:rsidR="0051497A" w:rsidRDefault="0051497A" w:rsidP="00D771F0">
            <w:r>
              <w:rPr>
                <w:lang w:val="en-US"/>
              </w:rPr>
              <w:t>Apa potabila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29232C"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536F666" w14:textId="77777777" w:rsidR="0051497A" w:rsidRDefault="0051497A" w:rsidP="00D771F0">
            <w:r>
              <w:rPr>
                <w:lang w:val="en-US"/>
              </w:rPr>
              <w:t>122,1000</w:t>
            </w:r>
          </w:p>
        </w:tc>
      </w:tr>
      <w:tr w:rsidR="0051497A" w14:paraId="3A0C388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980F8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97EE6E" w14:textId="77777777" w:rsidR="0051497A" w:rsidRDefault="0051497A" w:rsidP="00D771F0">
            <w:pPr>
              <w:jc w:val="center"/>
            </w:pPr>
            <w:r>
              <w:rPr>
                <w:sz w:val="16"/>
                <w:szCs w:val="16"/>
                <w:lang w:val="en-US"/>
              </w:rPr>
              <w:t>3410540005603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7A2C3A1" w14:textId="77777777" w:rsidR="0051497A" w:rsidRDefault="0051497A" w:rsidP="00D771F0">
            <w:r>
              <w:rPr>
                <w:lang w:val="en-US"/>
              </w:rPr>
              <w:t>Autocisterna 5-8 t cu dispozitive de stropire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A37F73D"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014D3C1" w14:textId="77777777" w:rsidR="0051497A" w:rsidRDefault="0051497A" w:rsidP="00D771F0">
            <w:r>
              <w:rPr>
                <w:lang w:val="en-US"/>
              </w:rPr>
              <w:t>40,7000</w:t>
            </w:r>
          </w:p>
        </w:tc>
      </w:tr>
      <w:tr w:rsidR="0051497A" w14:paraId="2E3BB1CB" w14:textId="77777777" w:rsidTr="0051497A">
        <w:tc>
          <w:tcPr>
            <w:tcW w:w="709" w:type="dxa"/>
            <w:tcBorders>
              <w:top w:val="single" w:sz="4" w:space="0" w:color="000000"/>
              <w:left w:val="single" w:sz="6" w:space="0" w:color="000000"/>
              <w:bottom w:val="nil"/>
              <w:right w:val="nil"/>
            </w:tcBorders>
            <w:tcMar>
              <w:left w:w="108" w:type="dxa"/>
              <w:right w:w="108" w:type="dxa"/>
            </w:tcMar>
          </w:tcPr>
          <w:p w14:paraId="01E078D9"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B88BEA1"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6805D6E4" w14:textId="77777777" w:rsidR="0051497A" w:rsidRDefault="0051497A" w:rsidP="00D771F0">
            <w:pPr>
              <w:rPr>
                <w:sz w:val="8"/>
                <w:szCs w:val="8"/>
                <w:lang w:val="en-US"/>
              </w:rPr>
            </w:pPr>
          </w:p>
          <w:p w14:paraId="4311E6B5" w14:textId="77777777" w:rsidR="0051497A" w:rsidRDefault="0051497A" w:rsidP="00D771F0">
            <w:pPr>
              <w:rPr>
                <w:sz w:val="8"/>
                <w:szCs w:val="8"/>
                <w:lang w:val="en-US"/>
              </w:rPr>
            </w:pPr>
          </w:p>
          <w:p w14:paraId="20CC8D97"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6260998B"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2EEF5279" w14:textId="77777777" w:rsidR="0051497A" w:rsidRDefault="0051497A" w:rsidP="00D771F0">
            <w:pPr>
              <w:rPr>
                <w:sz w:val="8"/>
                <w:szCs w:val="8"/>
                <w:lang w:val="en-US"/>
              </w:rPr>
            </w:pPr>
          </w:p>
        </w:tc>
      </w:tr>
      <w:tr w:rsidR="0051497A" w14:paraId="34B6AFEE"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3207750"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4F8E053D"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166BD273"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41753EB9"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49F41AD8" w14:textId="77777777" w:rsidR="0051497A" w:rsidRDefault="0051497A" w:rsidP="00D771F0">
            <w:pPr>
              <w:rPr>
                <w:lang w:val="en-US"/>
              </w:rPr>
            </w:pPr>
          </w:p>
        </w:tc>
      </w:tr>
      <w:tr w:rsidR="0051497A" w14:paraId="5ADE8052"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F8800AC"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7F8E9DB3"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D44C65A"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727A3AF1" w14:textId="77777777" w:rsidR="0051497A" w:rsidRDefault="0051497A" w:rsidP="00D771F0">
            <w:r>
              <w:rPr>
                <w:b/>
                <w:bCs/>
                <w:lang w:val="en-US"/>
              </w:rPr>
              <w:t xml:space="preserve">Total </w:t>
            </w:r>
            <w:r>
              <w:rPr>
                <w:b/>
                <w:bCs/>
                <w:sz w:val="22"/>
                <w:szCs w:val="22"/>
                <w:lang w:val="en-US"/>
              </w:rPr>
              <w:t>Retele exterioare de alimentare cu apa potabila A1</w:t>
            </w:r>
          </w:p>
        </w:tc>
        <w:tc>
          <w:tcPr>
            <w:tcW w:w="1260" w:type="dxa"/>
            <w:tcBorders>
              <w:top w:val="single" w:sz="4" w:space="0" w:color="000000"/>
              <w:left w:val="nil"/>
              <w:bottom w:val="single" w:sz="4" w:space="0" w:color="000000"/>
              <w:right w:val="nil"/>
            </w:tcBorders>
            <w:tcMar>
              <w:left w:w="108" w:type="dxa"/>
              <w:right w:w="108" w:type="dxa"/>
            </w:tcMar>
          </w:tcPr>
          <w:p w14:paraId="56341DFE"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286F8F70" w14:textId="77777777" w:rsidR="0051497A" w:rsidRDefault="0051497A" w:rsidP="00D771F0">
            <w:pPr>
              <w:rPr>
                <w:lang w:val="en-US"/>
              </w:rPr>
            </w:pPr>
          </w:p>
        </w:tc>
      </w:tr>
      <w:tr w:rsidR="0051497A" w14:paraId="6682F13D" w14:textId="77777777" w:rsidTr="0051497A">
        <w:tc>
          <w:tcPr>
            <w:tcW w:w="709" w:type="dxa"/>
            <w:tcBorders>
              <w:top w:val="nil"/>
              <w:left w:val="single" w:sz="6" w:space="0" w:color="000000"/>
              <w:bottom w:val="nil"/>
              <w:right w:val="nil"/>
            </w:tcBorders>
            <w:tcMar>
              <w:left w:w="108" w:type="dxa"/>
              <w:right w:w="108" w:type="dxa"/>
            </w:tcMar>
          </w:tcPr>
          <w:p w14:paraId="24EDB251"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DDE8FD0"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6E3FF5DA" w14:textId="77777777" w:rsidR="0051497A" w:rsidRDefault="0051497A" w:rsidP="00D771F0">
            <w:r>
              <w:rPr>
                <w:b/>
                <w:bCs/>
                <w:sz w:val="22"/>
                <w:szCs w:val="22"/>
                <w:lang w:val="en-US"/>
              </w:rPr>
              <w:t>1.4. Accesorii si fitinguri</w:t>
            </w:r>
          </w:p>
          <w:p w14:paraId="26C79D7D"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52F19076"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183FE6B8" w14:textId="77777777" w:rsidR="0051497A" w:rsidRDefault="0051497A" w:rsidP="00D771F0">
            <w:pPr>
              <w:rPr>
                <w:lang w:val="en-US"/>
              </w:rPr>
            </w:pPr>
          </w:p>
        </w:tc>
      </w:tr>
      <w:tr w:rsidR="0051497A" w14:paraId="440BF9F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86DAD8A" w14:textId="77777777" w:rsidR="0051497A" w:rsidRDefault="0051497A" w:rsidP="00D771F0">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2A7750E" w14:textId="77777777" w:rsidR="0051497A" w:rsidRDefault="0051497A" w:rsidP="00D771F0">
            <w:r>
              <w:rPr>
                <w:lang w:val="en-US"/>
              </w:rPr>
              <w:t>AcA26A</w:t>
            </w:r>
          </w:p>
          <w:p w14:paraId="5D425F7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6556013" w14:textId="77777777" w:rsidR="0051497A" w:rsidRDefault="0051497A" w:rsidP="00D771F0">
            <w:r>
              <w:rPr>
                <w:lang w:val="en-US"/>
              </w:rPr>
              <w:t>Imbinarea cu flanse a pieselor de legatura, flanselor, inclusiv a flanselor oarbe si a armaturilor, avind diametrul de 50-100 mm: Compensator de montaj din fonta ductila cu flanse [lungime scurta] DN100, PN 10/16</w:t>
            </w:r>
            <w:r>
              <w:rPr>
                <w:rFonts w:ascii="Times New Roman CYR" w:hAnsi="Times New Roman CYR" w:cs="Times New Roman CYR"/>
                <w:sz w:val="16"/>
                <w:szCs w:val="16"/>
                <w:lang w:val="en-US"/>
              </w:rPr>
              <w:t xml:space="preserve"> </w:t>
            </w:r>
          </w:p>
          <w:p w14:paraId="24539EC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7001FE0"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D3A274" w14:textId="77777777" w:rsidR="0051497A" w:rsidRDefault="0051497A" w:rsidP="00D771F0">
            <w:pPr>
              <w:jc w:val="center"/>
            </w:pPr>
            <w:r>
              <w:rPr>
                <w:lang w:val="en-US"/>
              </w:rPr>
              <w:t>15,0000</w:t>
            </w:r>
          </w:p>
        </w:tc>
      </w:tr>
      <w:tr w:rsidR="0051497A" w14:paraId="41F363F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81003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F26AD7"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BF995AB"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0EF999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E4E35E" w14:textId="77777777" w:rsidR="0051497A" w:rsidRDefault="0051497A" w:rsidP="00D771F0">
            <w:r>
              <w:rPr>
                <w:lang w:val="en-US"/>
              </w:rPr>
              <w:t>13,3500</w:t>
            </w:r>
          </w:p>
        </w:tc>
      </w:tr>
      <w:tr w:rsidR="0051497A" w14:paraId="4278B7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4FCEC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BBA6E4" w14:textId="77777777" w:rsidR="0051497A" w:rsidRDefault="0051497A" w:rsidP="00D771F0">
            <w:pPr>
              <w:jc w:val="center"/>
            </w:pPr>
            <w:r>
              <w:rPr>
                <w:sz w:val="16"/>
                <w:szCs w:val="16"/>
                <w:lang w:val="en-US"/>
              </w:rPr>
              <w:t>28752741101003232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2FE5E6F" w14:textId="77777777" w:rsidR="0051497A" w:rsidRDefault="0051497A" w:rsidP="00D771F0">
            <w:r>
              <w:rPr>
                <w:lang w:val="en-US"/>
              </w:rPr>
              <w:t>Compensator de montaj din fonta ductila cu flanse [lungime scurta] DN100, PN 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379877C"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84FA4FA" w14:textId="77777777" w:rsidR="0051497A" w:rsidRDefault="0051497A" w:rsidP="00D771F0">
            <w:r>
              <w:rPr>
                <w:lang w:val="en-US"/>
              </w:rPr>
              <w:t>15,0000</w:t>
            </w:r>
          </w:p>
        </w:tc>
      </w:tr>
      <w:tr w:rsidR="0051497A" w14:paraId="6295501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2C46A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9FAC2B"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D9CC13E"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1AE3646"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364F199" w14:textId="77777777" w:rsidR="0051497A" w:rsidRDefault="0051497A" w:rsidP="00D771F0">
            <w:r>
              <w:rPr>
                <w:lang w:val="en-US"/>
              </w:rPr>
              <w:t>15,1500</w:t>
            </w:r>
          </w:p>
        </w:tc>
      </w:tr>
      <w:tr w:rsidR="0051497A" w14:paraId="2A687DD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2DCC6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079404"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2C615F3"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444E379"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D7446B" w14:textId="77777777" w:rsidR="0051497A" w:rsidRDefault="0051497A" w:rsidP="00D771F0">
            <w:r>
              <w:rPr>
                <w:lang w:val="en-US"/>
              </w:rPr>
              <w:t>60,0000</w:t>
            </w:r>
          </w:p>
        </w:tc>
      </w:tr>
      <w:tr w:rsidR="0051497A" w14:paraId="2FC7180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B040BB" w14:textId="77777777" w:rsidR="0051497A" w:rsidRDefault="0051497A" w:rsidP="00D771F0">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AFEC12" w14:textId="77777777" w:rsidR="0051497A" w:rsidRDefault="0051497A" w:rsidP="00D771F0">
            <w:r>
              <w:rPr>
                <w:lang w:val="en-US"/>
              </w:rPr>
              <w:t>AcA26A</w:t>
            </w:r>
          </w:p>
          <w:p w14:paraId="590059D6"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D8344C6" w14:textId="77777777" w:rsidR="0051497A" w:rsidRDefault="0051497A" w:rsidP="00D771F0">
            <w:r>
              <w:rPr>
                <w:lang w:val="en-US"/>
              </w:rPr>
              <w:t>Imbinarea cu flanse a pieselor de legatura, flanselor, inclusiv a flanselor oarbe si a armaturilor, avind diametrul de 50-100 mm (Cruce din fonta ductila cu flanse si suport hidrant 100x100 PN10/16)</w:t>
            </w:r>
            <w:r>
              <w:rPr>
                <w:rFonts w:ascii="Times New Roman CYR" w:hAnsi="Times New Roman CYR" w:cs="Times New Roman CYR"/>
                <w:sz w:val="16"/>
                <w:szCs w:val="16"/>
                <w:lang w:val="en-US"/>
              </w:rPr>
              <w:t xml:space="preserve"> </w:t>
            </w:r>
          </w:p>
          <w:p w14:paraId="2FF25E8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226CBE"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B271DE" w14:textId="77777777" w:rsidR="0051497A" w:rsidRDefault="0051497A" w:rsidP="00D771F0">
            <w:pPr>
              <w:jc w:val="center"/>
            </w:pPr>
            <w:r>
              <w:rPr>
                <w:lang w:val="en-US"/>
              </w:rPr>
              <w:t>1,0000</w:t>
            </w:r>
          </w:p>
        </w:tc>
      </w:tr>
      <w:tr w:rsidR="0051497A" w14:paraId="292EBD3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F0DC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38569D"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E5FB354"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6F85B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96A96FA" w14:textId="77777777" w:rsidR="0051497A" w:rsidRDefault="0051497A" w:rsidP="00D771F0">
            <w:r>
              <w:rPr>
                <w:lang w:val="en-US"/>
              </w:rPr>
              <w:t>0,8900</w:t>
            </w:r>
          </w:p>
        </w:tc>
      </w:tr>
      <w:tr w:rsidR="0051497A" w14:paraId="2550CBE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11D393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28340A" w14:textId="77777777" w:rsidR="0051497A" w:rsidRDefault="0051497A" w:rsidP="00D771F0">
            <w:pPr>
              <w:jc w:val="center"/>
            </w:pPr>
            <w:r>
              <w:rPr>
                <w:sz w:val="16"/>
                <w:szCs w:val="16"/>
                <w:lang w:val="en-US"/>
              </w:rPr>
              <w:t>287527411010030-33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614DA8" w14:textId="77777777" w:rsidR="0051497A" w:rsidRDefault="0051497A" w:rsidP="00D771F0">
            <w:r>
              <w:rPr>
                <w:lang w:val="en-US"/>
              </w:rPr>
              <w:t>Cruce din fonta ductila cu flanse si suport hidrant 100x100 PN10/16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DED0C29"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9F84A8C" w14:textId="77777777" w:rsidR="0051497A" w:rsidRDefault="0051497A" w:rsidP="00D771F0">
            <w:r>
              <w:rPr>
                <w:lang w:val="en-US"/>
              </w:rPr>
              <w:t>1,0000</w:t>
            </w:r>
          </w:p>
        </w:tc>
      </w:tr>
      <w:tr w:rsidR="0051497A" w14:paraId="725C25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AB3E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7A3579"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E624E7B"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C699155"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8F9631D" w14:textId="77777777" w:rsidR="0051497A" w:rsidRDefault="0051497A" w:rsidP="00D771F0">
            <w:r>
              <w:rPr>
                <w:lang w:val="en-US"/>
              </w:rPr>
              <w:t>1,0100</w:t>
            </w:r>
          </w:p>
        </w:tc>
      </w:tr>
      <w:tr w:rsidR="0051497A" w14:paraId="40F36A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10E08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829328"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A541F86"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84A482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4BEA602" w14:textId="77777777" w:rsidR="0051497A" w:rsidRDefault="0051497A" w:rsidP="00D771F0">
            <w:r>
              <w:rPr>
                <w:lang w:val="en-US"/>
              </w:rPr>
              <w:t>4,0000</w:t>
            </w:r>
          </w:p>
        </w:tc>
      </w:tr>
      <w:tr w:rsidR="0051497A" w14:paraId="131A7D1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53C2253" w14:textId="77777777" w:rsidR="0051497A" w:rsidRDefault="0051497A" w:rsidP="00D771F0">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FDA0EA" w14:textId="77777777" w:rsidR="0051497A" w:rsidRDefault="0051497A" w:rsidP="00D771F0">
            <w:r>
              <w:rPr>
                <w:lang w:val="en-US"/>
              </w:rPr>
              <w:t>AcA26A</w:t>
            </w:r>
          </w:p>
          <w:p w14:paraId="63133E3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447DFDC" w14:textId="77777777" w:rsidR="0051497A" w:rsidRDefault="0051497A" w:rsidP="00D771F0">
            <w:r>
              <w:rPr>
                <w:lang w:val="en-US"/>
              </w:rPr>
              <w:t>Imbinarea cu flanse a pieselor de legatura, flanselor, inclusiv a flanselor oarbe si a armaturilor, avind diametrul de 50-100 mm [Teu din fonta ductila cu flanse si suport hidrant, DN100/100, PN10/16]</w:t>
            </w:r>
            <w:r>
              <w:rPr>
                <w:rFonts w:ascii="Times New Roman CYR" w:hAnsi="Times New Roman CYR" w:cs="Times New Roman CYR"/>
                <w:sz w:val="16"/>
                <w:szCs w:val="16"/>
                <w:lang w:val="en-US"/>
              </w:rPr>
              <w:t xml:space="preserve"> </w:t>
            </w:r>
          </w:p>
          <w:p w14:paraId="0463E71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A64ED5"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2AE832" w14:textId="77777777" w:rsidR="0051497A" w:rsidRDefault="0051497A" w:rsidP="00D771F0">
            <w:pPr>
              <w:jc w:val="center"/>
            </w:pPr>
            <w:r>
              <w:rPr>
                <w:lang w:val="en-US"/>
              </w:rPr>
              <w:t>1,0000</w:t>
            </w:r>
          </w:p>
        </w:tc>
      </w:tr>
      <w:tr w:rsidR="0051497A" w14:paraId="0F7900A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A3D94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6F299D"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E9C2534"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74C2C6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051716C" w14:textId="77777777" w:rsidR="0051497A" w:rsidRDefault="0051497A" w:rsidP="00D771F0">
            <w:r>
              <w:rPr>
                <w:lang w:val="en-US"/>
              </w:rPr>
              <w:t>0,8900</w:t>
            </w:r>
          </w:p>
        </w:tc>
      </w:tr>
      <w:tr w:rsidR="0051497A" w14:paraId="2B45F3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1A8D9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B59C11" w14:textId="77777777" w:rsidR="0051497A" w:rsidRDefault="0051497A" w:rsidP="00D771F0">
            <w:pPr>
              <w:jc w:val="center"/>
            </w:pPr>
            <w:r>
              <w:rPr>
                <w:sz w:val="16"/>
                <w:szCs w:val="16"/>
                <w:lang w:val="en-US"/>
              </w:rPr>
              <w:t>287527411010018-34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330E7FB" w14:textId="77777777" w:rsidR="0051497A" w:rsidRDefault="0051497A" w:rsidP="00D771F0">
            <w:r>
              <w:rPr>
                <w:lang w:val="en-US"/>
              </w:rPr>
              <w:t>Teu din fonta ductila cu flanse si suport hidrant, DN100/100, PN10/16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6405DAE"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56995B" w14:textId="77777777" w:rsidR="0051497A" w:rsidRDefault="0051497A" w:rsidP="00D771F0">
            <w:r>
              <w:rPr>
                <w:lang w:val="en-US"/>
              </w:rPr>
              <w:t>1,0000</w:t>
            </w:r>
          </w:p>
        </w:tc>
      </w:tr>
      <w:tr w:rsidR="0051497A" w14:paraId="184769E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ABA9F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A3F433"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DDBF3FC"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A2BF1E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EAE45B" w14:textId="77777777" w:rsidR="0051497A" w:rsidRDefault="0051497A" w:rsidP="00D771F0">
            <w:r>
              <w:rPr>
                <w:lang w:val="en-US"/>
              </w:rPr>
              <w:t>1,0100</w:t>
            </w:r>
          </w:p>
        </w:tc>
      </w:tr>
      <w:tr w:rsidR="0051497A" w14:paraId="6115824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B76E0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0506F1"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9E823D1"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9B2E1B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8A0CB0" w14:textId="77777777" w:rsidR="0051497A" w:rsidRDefault="0051497A" w:rsidP="00D771F0">
            <w:r>
              <w:rPr>
                <w:lang w:val="en-US"/>
              </w:rPr>
              <w:t>4,0000</w:t>
            </w:r>
          </w:p>
        </w:tc>
      </w:tr>
      <w:tr w:rsidR="0051497A" w14:paraId="1FD37B2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1346698" w14:textId="77777777" w:rsidR="0051497A" w:rsidRDefault="0051497A" w:rsidP="00D771F0">
            <w:r>
              <w:rPr>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250858D" w14:textId="77777777" w:rsidR="0051497A" w:rsidRDefault="0051497A" w:rsidP="00D771F0">
            <w:r>
              <w:rPr>
                <w:lang w:val="en-US"/>
              </w:rPr>
              <w:t>AcA26A</w:t>
            </w:r>
          </w:p>
          <w:p w14:paraId="06202BC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B3BEB3A" w14:textId="77777777" w:rsidR="0051497A" w:rsidRDefault="0051497A" w:rsidP="00D771F0">
            <w:r>
              <w:rPr>
                <w:lang w:val="en-US"/>
              </w:rPr>
              <w:t>Imbinarea cu flanse a pieselor de legatura, flanselor, inclusiv a flanselor oarbe si a armaturilor, avind diametrul de 50-100 mm [Teu din fonta ductila cu flanse si suport hidrant, DN100/50, PN10/16]</w:t>
            </w:r>
            <w:r>
              <w:rPr>
                <w:rFonts w:ascii="Times New Roman CYR" w:hAnsi="Times New Roman CYR" w:cs="Times New Roman CYR"/>
                <w:sz w:val="16"/>
                <w:szCs w:val="16"/>
                <w:lang w:val="en-US"/>
              </w:rPr>
              <w:t xml:space="preserve"> </w:t>
            </w:r>
          </w:p>
          <w:p w14:paraId="64BBCE8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F03086"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823FBA" w14:textId="77777777" w:rsidR="0051497A" w:rsidRDefault="0051497A" w:rsidP="00D771F0">
            <w:pPr>
              <w:jc w:val="center"/>
            </w:pPr>
            <w:r>
              <w:rPr>
                <w:lang w:val="en-US"/>
              </w:rPr>
              <w:t>1,0000</w:t>
            </w:r>
          </w:p>
        </w:tc>
      </w:tr>
      <w:tr w:rsidR="0051497A" w14:paraId="2694ED0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F27F33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AB445E"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76A73C5"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9E835C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C64EAEA" w14:textId="77777777" w:rsidR="0051497A" w:rsidRDefault="0051497A" w:rsidP="00D771F0">
            <w:r>
              <w:rPr>
                <w:lang w:val="en-US"/>
              </w:rPr>
              <w:t>0,8900</w:t>
            </w:r>
          </w:p>
        </w:tc>
      </w:tr>
      <w:tr w:rsidR="0051497A" w14:paraId="5FB4F9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54D23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128C08" w14:textId="77777777" w:rsidR="0051497A" w:rsidRDefault="0051497A" w:rsidP="00D771F0">
            <w:pPr>
              <w:jc w:val="center"/>
            </w:pPr>
            <w:r>
              <w:rPr>
                <w:sz w:val="16"/>
                <w:szCs w:val="16"/>
                <w:lang w:val="en-US"/>
              </w:rPr>
              <w:t>287527411010018-35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93043E" w14:textId="77777777" w:rsidR="0051497A" w:rsidRDefault="0051497A" w:rsidP="00D771F0">
            <w:r>
              <w:rPr>
                <w:lang w:val="en-US"/>
              </w:rPr>
              <w:t>Teu din fonta ductila cu flanse si suport hidrant, DN100/50, PN10/16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16A998"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8751BB7" w14:textId="77777777" w:rsidR="0051497A" w:rsidRDefault="0051497A" w:rsidP="00D771F0">
            <w:r>
              <w:rPr>
                <w:lang w:val="en-US"/>
              </w:rPr>
              <w:t>1,0000</w:t>
            </w:r>
          </w:p>
        </w:tc>
      </w:tr>
      <w:tr w:rsidR="0051497A" w14:paraId="239A846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DDEC0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B59C7F"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A416B95"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AC91CDB"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64BC5A" w14:textId="77777777" w:rsidR="0051497A" w:rsidRDefault="0051497A" w:rsidP="00D771F0">
            <w:r>
              <w:rPr>
                <w:lang w:val="en-US"/>
              </w:rPr>
              <w:t>1,0100</w:t>
            </w:r>
          </w:p>
        </w:tc>
      </w:tr>
      <w:tr w:rsidR="0051497A" w14:paraId="23DFC9D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D6A76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E20765"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427ED8"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E08CD14"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2B06356" w14:textId="77777777" w:rsidR="0051497A" w:rsidRDefault="0051497A" w:rsidP="00D771F0">
            <w:r>
              <w:rPr>
                <w:lang w:val="en-US"/>
              </w:rPr>
              <w:t>4,0000</w:t>
            </w:r>
          </w:p>
        </w:tc>
      </w:tr>
      <w:tr w:rsidR="0051497A" w14:paraId="6EC8C91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B4DF5CB" w14:textId="77777777" w:rsidR="0051497A" w:rsidRDefault="0051497A" w:rsidP="00D771F0">
            <w:r>
              <w:rPr>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DB66A7" w14:textId="77777777" w:rsidR="0051497A" w:rsidRDefault="0051497A" w:rsidP="00D771F0">
            <w:r>
              <w:rPr>
                <w:lang w:val="en-US"/>
              </w:rPr>
              <w:t>AcA26C</w:t>
            </w:r>
          </w:p>
          <w:p w14:paraId="73FE02C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2BEBFD9" w14:textId="77777777" w:rsidR="0051497A" w:rsidRDefault="0051497A" w:rsidP="00D771F0">
            <w:r>
              <w:rPr>
                <w:lang w:val="en-US"/>
              </w:rPr>
              <w:t>Imbinarea cu flanse a pieselor de legatura, flanselor, inclusiv a flanselor oarbe si a armaturilor, avind diametrul de 300-400 mm [Teu din fonta ductila cu flanse DN300/100, PN10]</w:t>
            </w:r>
            <w:r>
              <w:rPr>
                <w:rFonts w:ascii="Times New Roman CYR" w:hAnsi="Times New Roman CYR" w:cs="Times New Roman CYR"/>
                <w:sz w:val="16"/>
                <w:szCs w:val="16"/>
                <w:lang w:val="en-US"/>
              </w:rPr>
              <w:t xml:space="preserve"> </w:t>
            </w:r>
          </w:p>
          <w:p w14:paraId="1AD2E36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6A3B09"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679B97" w14:textId="77777777" w:rsidR="0051497A" w:rsidRDefault="0051497A" w:rsidP="00D771F0">
            <w:pPr>
              <w:jc w:val="center"/>
            </w:pPr>
            <w:r>
              <w:rPr>
                <w:lang w:val="en-US"/>
              </w:rPr>
              <w:t>1,0000</w:t>
            </w:r>
          </w:p>
        </w:tc>
      </w:tr>
      <w:tr w:rsidR="0051497A" w14:paraId="6A23596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D7845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FE0482"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8FFBA74"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A0DC1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7274F8A" w14:textId="77777777" w:rsidR="0051497A" w:rsidRDefault="0051497A" w:rsidP="00D771F0">
            <w:r>
              <w:rPr>
                <w:lang w:val="en-US"/>
              </w:rPr>
              <w:t>2,5500</w:t>
            </w:r>
          </w:p>
        </w:tc>
      </w:tr>
      <w:tr w:rsidR="0051497A" w14:paraId="6B76B92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293F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7A9EFC" w14:textId="77777777" w:rsidR="0051497A" w:rsidRDefault="0051497A" w:rsidP="00D771F0">
            <w:pPr>
              <w:jc w:val="center"/>
            </w:pPr>
            <w:r>
              <w:rPr>
                <w:sz w:val="16"/>
                <w:szCs w:val="16"/>
                <w:lang w:val="en-US"/>
              </w:rPr>
              <w:t>2875274110100-36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321CC9" w14:textId="77777777" w:rsidR="0051497A" w:rsidRDefault="0051497A" w:rsidP="00D771F0">
            <w:r>
              <w:rPr>
                <w:lang w:val="en-US"/>
              </w:rPr>
              <w:t>Teu din fonta ductila cu flanse DN300/100,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8732CC"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FB4859E" w14:textId="77777777" w:rsidR="0051497A" w:rsidRDefault="0051497A" w:rsidP="00D771F0">
            <w:r>
              <w:rPr>
                <w:lang w:val="en-US"/>
              </w:rPr>
              <w:t>1,0000</w:t>
            </w:r>
          </w:p>
        </w:tc>
      </w:tr>
      <w:tr w:rsidR="0051497A" w14:paraId="2DCE0D7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A9838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26B538"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602F885"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B04AB42"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2ACB82" w14:textId="77777777" w:rsidR="0051497A" w:rsidRDefault="0051497A" w:rsidP="00D771F0">
            <w:r>
              <w:rPr>
                <w:lang w:val="en-US"/>
              </w:rPr>
              <w:t>1,0100</w:t>
            </w:r>
          </w:p>
        </w:tc>
      </w:tr>
      <w:tr w:rsidR="0051497A" w14:paraId="3EF6A02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E7AD3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ED74D8"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EA85616"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AFB7F1B"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48050D" w14:textId="77777777" w:rsidR="0051497A" w:rsidRDefault="0051497A" w:rsidP="00D771F0">
            <w:r>
              <w:rPr>
                <w:lang w:val="en-US"/>
              </w:rPr>
              <w:t>16,0000</w:t>
            </w:r>
          </w:p>
        </w:tc>
      </w:tr>
      <w:tr w:rsidR="0051497A" w14:paraId="27D8C6E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66C0A76" w14:textId="77777777" w:rsidR="0051497A" w:rsidRDefault="0051497A" w:rsidP="00D771F0">
            <w:r>
              <w:rPr>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DA0D1C" w14:textId="77777777" w:rsidR="0051497A" w:rsidRDefault="0051497A" w:rsidP="00D771F0">
            <w:r>
              <w:rPr>
                <w:lang w:val="en-US"/>
              </w:rPr>
              <w:t>AcA26A</w:t>
            </w:r>
          </w:p>
          <w:p w14:paraId="4D35C68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30D532D" w14:textId="77777777" w:rsidR="0051497A" w:rsidRDefault="0051497A" w:rsidP="00D771F0">
            <w:r>
              <w:rPr>
                <w:lang w:val="en-US"/>
              </w:rPr>
              <w:t>Imbinarea cu flanse a pieselor de legatura, flanselor, inclusiv a flanselor oarbe si a armaturilor, avind diametrul de 50-100 mm [Teu din fonta ductila cu flanse DN100/100, PN10/16]</w:t>
            </w:r>
            <w:r>
              <w:rPr>
                <w:rFonts w:ascii="Times New Roman CYR" w:hAnsi="Times New Roman CYR" w:cs="Times New Roman CYR"/>
                <w:sz w:val="16"/>
                <w:szCs w:val="16"/>
                <w:lang w:val="en-US"/>
              </w:rPr>
              <w:t xml:space="preserve"> </w:t>
            </w:r>
          </w:p>
          <w:p w14:paraId="513CB90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93B0B7"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EF2E87" w14:textId="77777777" w:rsidR="0051497A" w:rsidRDefault="0051497A" w:rsidP="00D771F0">
            <w:pPr>
              <w:jc w:val="center"/>
            </w:pPr>
            <w:r>
              <w:rPr>
                <w:lang w:val="en-US"/>
              </w:rPr>
              <w:t>2,0000</w:t>
            </w:r>
          </w:p>
        </w:tc>
      </w:tr>
      <w:tr w:rsidR="0051497A" w14:paraId="38F4B03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53B8A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DEC61E"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D632745"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E648A5"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07DE631" w14:textId="77777777" w:rsidR="0051497A" w:rsidRDefault="0051497A" w:rsidP="00D771F0">
            <w:r>
              <w:rPr>
                <w:lang w:val="en-US"/>
              </w:rPr>
              <w:t>1,7800</w:t>
            </w:r>
          </w:p>
        </w:tc>
      </w:tr>
      <w:tr w:rsidR="0051497A" w14:paraId="4CF05F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18A2E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2DE32A" w14:textId="77777777" w:rsidR="0051497A" w:rsidRDefault="0051497A" w:rsidP="00D771F0">
            <w:pPr>
              <w:jc w:val="center"/>
            </w:pPr>
            <w:r>
              <w:rPr>
                <w:sz w:val="16"/>
                <w:szCs w:val="16"/>
                <w:lang w:val="en-US"/>
              </w:rPr>
              <w:t>287527411010018-37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5709009" w14:textId="77777777" w:rsidR="0051497A" w:rsidRDefault="0051497A" w:rsidP="00D771F0">
            <w:r>
              <w:rPr>
                <w:lang w:val="en-US"/>
              </w:rPr>
              <w:t>Teu din fonta ductila cu flanse DN100/100, PN10/16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A52719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DBF91A" w14:textId="77777777" w:rsidR="0051497A" w:rsidRDefault="0051497A" w:rsidP="00D771F0">
            <w:r>
              <w:rPr>
                <w:lang w:val="en-US"/>
              </w:rPr>
              <w:t>2,0000</w:t>
            </w:r>
          </w:p>
        </w:tc>
      </w:tr>
      <w:tr w:rsidR="0051497A" w14:paraId="66C70F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8A5BC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EFA016"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DDD27B5"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849420B"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775A10" w14:textId="77777777" w:rsidR="0051497A" w:rsidRDefault="0051497A" w:rsidP="00D771F0">
            <w:r>
              <w:rPr>
                <w:lang w:val="en-US"/>
              </w:rPr>
              <w:t>2,0200</w:t>
            </w:r>
          </w:p>
        </w:tc>
      </w:tr>
      <w:tr w:rsidR="0051497A" w14:paraId="625FCEA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A0D24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AEF6CF" w14:textId="77777777" w:rsidR="0051497A" w:rsidRDefault="0051497A" w:rsidP="00D771F0">
            <w:pPr>
              <w:jc w:val="center"/>
            </w:pPr>
            <w:r>
              <w:rPr>
                <w:sz w:val="16"/>
                <w:szCs w:val="16"/>
                <w:lang w:val="en-US"/>
              </w:rPr>
              <w:t>2874115801000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3F2BF4" w14:textId="77777777" w:rsidR="0051497A" w:rsidRDefault="0051497A" w:rsidP="00D771F0">
            <w:r>
              <w:rPr>
                <w:lang w:val="en-US"/>
              </w:rPr>
              <w:t>Suruburi cap hexagonal cu piulite M-16x240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E8617CA"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94B8CA7" w14:textId="77777777" w:rsidR="0051497A" w:rsidRDefault="0051497A" w:rsidP="00D771F0">
            <w:r>
              <w:rPr>
                <w:lang w:val="en-US"/>
              </w:rPr>
              <w:t>8,0000</w:t>
            </w:r>
          </w:p>
        </w:tc>
      </w:tr>
      <w:tr w:rsidR="0051497A" w14:paraId="2D60EA2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08739AE" w14:textId="77777777" w:rsidR="0051497A" w:rsidRDefault="0051497A" w:rsidP="00D771F0">
            <w:r>
              <w:rPr>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EBC825B" w14:textId="77777777" w:rsidR="0051497A" w:rsidRDefault="0051497A" w:rsidP="00D771F0">
            <w:r>
              <w:rPr>
                <w:lang w:val="en-US"/>
              </w:rPr>
              <w:t>AcA54B</w:t>
            </w:r>
          </w:p>
          <w:p w14:paraId="10E1B51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DED6A55" w14:textId="77777777" w:rsidR="0051497A" w:rsidRDefault="0051497A" w:rsidP="00D771F0">
            <w:r>
              <w:rPr>
                <w:lang w:val="en-US"/>
              </w:rPr>
              <w:t xml:space="preserve">Montarea fitingurilor mecanic (insurubare). Imbinare mecanica intre teava si fiting din polietilena, tevile avind diametrul de 50 - 110 mm [Sa bransament din fonta cu </w:t>
            </w:r>
            <w:r>
              <w:rPr>
                <w:lang w:val="en-US"/>
              </w:rPr>
              <w:lastRenderedPageBreak/>
              <w:t>flanse DN110/50, PN 10/16]</w:t>
            </w:r>
            <w:r>
              <w:rPr>
                <w:rFonts w:ascii="Times New Roman CYR" w:hAnsi="Times New Roman CYR" w:cs="Times New Roman CYR"/>
                <w:sz w:val="16"/>
                <w:szCs w:val="16"/>
                <w:lang w:val="en-US"/>
              </w:rPr>
              <w:t xml:space="preserve"> </w:t>
            </w:r>
          </w:p>
          <w:p w14:paraId="5815081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E3F93A" w14:textId="77777777" w:rsidR="0051497A" w:rsidRDefault="0051497A" w:rsidP="00D771F0">
            <w:pPr>
              <w:jc w:val="center"/>
            </w:pPr>
            <w:r>
              <w:rPr>
                <w:lang w:val="en-US"/>
              </w:rPr>
              <w:lastRenderedPageBreak/>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DCF99D" w14:textId="77777777" w:rsidR="0051497A" w:rsidRDefault="0051497A" w:rsidP="00D771F0">
            <w:pPr>
              <w:jc w:val="center"/>
            </w:pPr>
            <w:r>
              <w:rPr>
                <w:lang w:val="en-US"/>
              </w:rPr>
              <w:t>4,0000</w:t>
            </w:r>
          </w:p>
        </w:tc>
      </w:tr>
      <w:tr w:rsidR="0051497A" w14:paraId="306554F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A04C0F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6CF21F"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5914FED"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2B4079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F934906" w14:textId="77777777" w:rsidR="0051497A" w:rsidRDefault="0051497A" w:rsidP="00D771F0">
            <w:r>
              <w:rPr>
                <w:lang w:val="en-US"/>
              </w:rPr>
              <w:t>2,3200</w:t>
            </w:r>
          </w:p>
        </w:tc>
      </w:tr>
      <w:tr w:rsidR="0051497A" w14:paraId="5BEE20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79E6F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9D8982" w14:textId="77777777" w:rsidR="0051497A" w:rsidRDefault="0051497A" w:rsidP="00D771F0">
            <w:pPr>
              <w:jc w:val="center"/>
            </w:pPr>
            <w:r>
              <w:rPr>
                <w:sz w:val="16"/>
                <w:szCs w:val="16"/>
                <w:lang w:val="en-US"/>
              </w:rPr>
              <w:t>252315671381118-38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3B137E3" w14:textId="77777777" w:rsidR="0051497A" w:rsidRDefault="0051497A" w:rsidP="00D771F0">
            <w:r>
              <w:rPr>
                <w:lang w:val="en-US"/>
              </w:rPr>
              <w:t>Sa bransament din fonta cu flanse DN110/50, PN 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B9DC74"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54B1193" w14:textId="77777777" w:rsidR="0051497A" w:rsidRDefault="0051497A" w:rsidP="00D771F0">
            <w:r>
              <w:rPr>
                <w:lang w:val="en-US"/>
              </w:rPr>
              <w:t>4,0000</w:t>
            </w:r>
          </w:p>
        </w:tc>
      </w:tr>
      <w:tr w:rsidR="0051497A" w14:paraId="1383D33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9629E1A" w14:textId="77777777" w:rsidR="0051497A" w:rsidRDefault="0051497A" w:rsidP="00D771F0">
            <w:r>
              <w:rPr>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7583B17" w14:textId="77777777" w:rsidR="0051497A" w:rsidRDefault="0051497A" w:rsidP="00D771F0">
            <w:r>
              <w:rPr>
                <w:lang w:val="en-US"/>
              </w:rPr>
              <w:t>AcA54B</w:t>
            </w:r>
          </w:p>
          <w:p w14:paraId="4EDFAD8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612165F" w14:textId="77777777" w:rsidR="0051497A" w:rsidRDefault="0051497A" w:rsidP="00D771F0">
            <w:r>
              <w:rPr>
                <w:lang w:val="en-US"/>
              </w:rPr>
              <w:t>Montarea fitingurilor mecanic (insurubare). Imbinare mecanica intre teava si fiting din polietilena, tevile avind diametrul de 50 - 110 mm [Sa bransament din fonta cu mufe DN110/25, PN 10/16 inclusiv Adapter FE din fornta dn 32*1' ]</w:t>
            </w:r>
            <w:r>
              <w:rPr>
                <w:rFonts w:ascii="Times New Roman CYR" w:hAnsi="Times New Roman CYR" w:cs="Times New Roman CYR"/>
                <w:sz w:val="16"/>
                <w:szCs w:val="16"/>
                <w:lang w:val="en-US"/>
              </w:rPr>
              <w:t xml:space="preserve"> </w:t>
            </w:r>
          </w:p>
          <w:p w14:paraId="2EF1290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BFEEBF"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237033C" w14:textId="77777777" w:rsidR="0051497A" w:rsidRDefault="0051497A" w:rsidP="00D771F0">
            <w:pPr>
              <w:jc w:val="center"/>
            </w:pPr>
            <w:r>
              <w:rPr>
                <w:lang w:val="en-US"/>
              </w:rPr>
              <w:t>1,0000</w:t>
            </w:r>
          </w:p>
        </w:tc>
      </w:tr>
      <w:tr w:rsidR="0051497A" w14:paraId="1F8053E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4AA43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8AF4E0"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AE10ADE"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66ACA27"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9DA1C66" w14:textId="77777777" w:rsidR="0051497A" w:rsidRDefault="0051497A" w:rsidP="00D771F0">
            <w:r>
              <w:rPr>
                <w:lang w:val="en-US"/>
              </w:rPr>
              <w:t>0,5800</w:t>
            </w:r>
          </w:p>
        </w:tc>
      </w:tr>
      <w:tr w:rsidR="0051497A" w14:paraId="1D2280D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2010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1A4658" w14:textId="77777777" w:rsidR="0051497A" w:rsidRDefault="0051497A" w:rsidP="00D771F0">
            <w:pPr>
              <w:jc w:val="center"/>
            </w:pPr>
            <w:r>
              <w:rPr>
                <w:sz w:val="16"/>
                <w:szCs w:val="16"/>
                <w:lang w:val="en-US"/>
              </w:rPr>
              <w:t>252315671381118-39</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109ABA8" w14:textId="77777777" w:rsidR="0051497A" w:rsidRDefault="0051497A" w:rsidP="00D771F0">
            <w:r>
              <w:rPr>
                <w:lang w:val="en-US"/>
              </w:rPr>
              <w:t>Sa bransament din fonta cu mufe DN110/25, PN 10/16 inclusiv Adapter FE din fornta dn 32*1'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B0B387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818D9C" w14:textId="77777777" w:rsidR="0051497A" w:rsidRDefault="0051497A" w:rsidP="00D771F0">
            <w:r>
              <w:rPr>
                <w:lang w:val="en-US"/>
              </w:rPr>
              <w:t>1,0000</w:t>
            </w:r>
          </w:p>
        </w:tc>
      </w:tr>
      <w:tr w:rsidR="0051497A" w14:paraId="135E66C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FB5E351" w14:textId="77777777" w:rsidR="0051497A" w:rsidRDefault="0051497A" w:rsidP="00D771F0">
            <w:r>
              <w:rPr>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FDE7624" w14:textId="77777777" w:rsidR="0051497A" w:rsidRDefault="0051497A" w:rsidP="00D771F0">
            <w:r>
              <w:rPr>
                <w:lang w:val="en-US"/>
              </w:rPr>
              <w:t>AcA54B</w:t>
            </w:r>
          </w:p>
          <w:p w14:paraId="6467032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EF06188" w14:textId="77777777" w:rsidR="0051497A" w:rsidRDefault="0051497A" w:rsidP="00D771F0">
            <w:r>
              <w:rPr>
                <w:lang w:val="en-US"/>
              </w:rPr>
              <w:t>Montarea fitingurilor mecanic (insurubare). Imbinare mecanica intre teava si fiting din polietilena, tevile avind diametrul de 50 - 110 mm [Sa bransament din fonta cu mufe DN110/20, PN 10/16 inclusiv Adapter FE din fornta dn 25*1' ]</w:t>
            </w:r>
            <w:r>
              <w:rPr>
                <w:rFonts w:ascii="Times New Roman CYR" w:hAnsi="Times New Roman CYR" w:cs="Times New Roman CYR"/>
                <w:sz w:val="16"/>
                <w:szCs w:val="16"/>
                <w:lang w:val="en-US"/>
              </w:rPr>
              <w:t xml:space="preserve"> </w:t>
            </w:r>
          </w:p>
          <w:p w14:paraId="46DA75F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ED9E70"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E4109E" w14:textId="77777777" w:rsidR="0051497A" w:rsidRDefault="0051497A" w:rsidP="00D771F0">
            <w:pPr>
              <w:jc w:val="center"/>
            </w:pPr>
            <w:r>
              <w:rPr>
                <w:lang w:val="en-US"/>
              </w:rPr>
              <w:t>50,0000</w:t>
            </w:r>
          </w:p>
        </w:tc>
      </w:tr>
      <w:tr w:rsidR="0051497A" w14:paraId="2B637D4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98961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C1B423"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2871C3"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A137E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6E99E1C" w14:textId="77777777" w:rsidR="0051497A" w:rsidRDefault="0051497A" w:rsidP="00D771F0">
            <w:r>
              <w:rPr>
                <w:lang w:val="en-US"/>
              </w:rPr>
              <w:t>29,0000</w:t>
            </w:r>
          </w:p>
        </w:tc>
      </w:tr>
      <w:tr w:rsidR="0051497A" w14:paraId="72E611A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C8DB5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9453D5" w14:textId="77777777" w:rsidR="0051497A" w:rsidRDefault="0051497A" w:rsidP="00D771F0">
            <w:pPr>
              <w:jc w:val="center"/>
            </w:pPr>
            <w:r>
              <w:rPr>
                <w:sz w:val="16"/>
                <w:szCs w:val="16"/>
                <w:lang w:val="en-US"/>
              </w:rPr>
              <w:t>252315671381118-40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B60CC12" w14:textId="77777777" w:rsidR="0051497A" w:rsidRDefault="0051497A" w:rsidP="00D771F0">
            <w:r>
              <w:rPr>
                <w:lang w:val="en-US"/>
              </w:rPr>
              <w:t>Sa bransament din fonta cu mufe DN110/20, PN 10/16 inclusiv Adapter FE din fornta dn 25*1'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B81C97E"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1BE9D3" w14:textId="77777777" w:rsidR="0051497A" w:rsidRDefault="0051497A" w:rsidP="00D771F0">
            <w:r>
              <w:rPr>
                <w:lang w:val="en-US"/>
              </w:rPr>
              <w:t>50,0000</w:t>
            </w:r>
          </w:p>
        </w:tc>
      </w:tr>
      <w:tr w:rsidR="0051497A" w14:paraId="1B84268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F4010E0" w14:textId="77777777" w:rsidR="0051497A" w:rsidRDefault="0051497A" w:rsidP="00D771F0">
            <w:r>
              <w:rPr>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7D46014" w14:textId="77777777" w:rsidR="0051497A" w:rsidRDefault="0051497A" w:rsidP="00D771F0">
            <w:r>
              <w:rPr>
                <w:lang w:val="en-US"/>
              </w:rPr>
              <w:t>AcA53C</w:t>
            </w:r>
          </w:p>
          <w:p w14:paraId="0976BF1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B8E0823" w14:textId="77777777" w:rsidR="0051497A" w:rsidRDefault="0051497A" w:rsidP="00D771F0">
            <w:r>
              <w:rPr>
                <w:lang w:val="en-US"/>
              </w:rPr>
              <w:t>Montarea fitingurilor prin electrofuziune. Imbinarea prin sudura de tip electrofuziune intre teava si fiting (mufe, teu, cot) din polietilena, tevii avind diametrul de 110 mm. Cot PEID D110 90* PN10</w:t>
            </w:r>
            <w:r>
              <w:rPr>
                <w:rFonts w:ascii="Times New Roman CYR" w:hAnsi="Times New Roman CYR" w:cs="Times New Roman CYR"/>
                <w:sz w:val="16"/>
                <w:szCs w:val="16"/>
                <w:lang w:val="en-US"/>
              </w:rPr>
              <w:t xml:space="preserve"> </w:t>
            </w:r>
          </w:p>
          <w:p w14:paraId="02DAE95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36015A"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DE9843" w14:textId="77777777" w:rsidR="0051497A" w:rsidRDefault="0051497A" w:rsidP="00D771F0">
            <w:pPr>
              <w:jc w:val="center"/>
            </w:pPr>
            <w:r>
              <w:rPr>
                <w:lang w:val="en-US"/>
              </w:rPr>
              <w:t>1,0000</w:t>
            </w:r>
          </w:p>
        </w:tc>
      </w:tr>
      <w:tr w:rsidR="0051497A" w14:paraId="57B4BE0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C6908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A3B7E7"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ED2F47B"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DF9EB2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7BFE4AE" w14:textId="77777777" w:rsidR="0051497A" w:rsidRDefault="0051497A" w:rsidP="00D771F0">
            <w:r>
              <w:rPr>
                <w:lang w:val="en-US"/>
              </w:rPr>
              <w:t>1,2000</w:t>
            </w:r>
          </w:p>
        </w:tc>
      </w:tr>
      <w:tr w:rsidR="0051497A" w14:paraId="05DA4C3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EBE6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F92D75" w14:textId="77777777" w:rsidR="0051497A" w:rsidRDefault="0051497A" w:rsidP="00D771F0">
            <w:pPr>
              <w:jc w:val="center"/>
            </w:pPr>
            <w:r>
              <w:rPr>
                <w:sz w:val="16"/>
                <w:szCs w:val="16"/>
                <w:lang w:val="en-US"/>
              </w:rPr>
              <w:t>252315671381167-110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951A0BD" w14:textId="77777777" w:rsidR="0051497A" w:rsidRDefault="0051497A" w:rsidP="00D771F0">
            <w:r>
              <w:rPr>
                <w:lang w:val="en-US"/>
              </w:rPr>
              <w:t>Cot PEID D110 90*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B907E8D"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153C5DC" w14:textId="77777777" w:rsidR="0051497A" w:rsidRDefault="0051497A" w:rsidP="00D771F0">
            <w:r>
              <w:rPr>
                <w:lang w:val="en-US"/>
              </w:rPr>
              <w:t>1,0100</w:t>
            </w:r>
          </w:p>
        </w:tc>
      </w:tr>
      <w:tr w:rsidR="0051497A" w14:paraId="6C9C1CF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AA6B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E89963"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C517086"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B56A90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69E93E1" w14:textId="77777777" w:rsidR="0051497A" w:rsidRDefault="0051497A" w:rsidP="00D771F0">
            <w:r>
              <w:rPr>
                <w:lang w:val="en-US"/>
              </w:rPr>
              <w:t>1,0800</w:t>
            </w:r>
          </w:p>
        </w:tc>
      </w:tr>
      <w:tr w:rsidR="0051497A" w14:paraId="3F4F59C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C11189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E903F0"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448F909"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86A8DB"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F08CA8C" w14:textId="77777777" w:rsidR="0051497A" w:rsidRDefault="0051497A" w:rsidP="00D771F0">
            <w:r>
              <w:rPr>
                <w:lang w:val="en-US"/>
              </w:rPr>
              <w:t>1,0800</w:t>
            </w:r>
          </w:p>
        </w:tc>
      </w:tr>
      <w:tr w:rsidR="0051497A" w14:paraId="21C2D0A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233863F" w14:textId="77777777" w:rsidR="0051497A" w:rsidRDefault="0051497A" w:rsidP="00D771F0">
            <w:r>
              <w:rPr>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B21B1E" w14:textId="77777777" w:rsidR="0051497A" w:rsidRDefault="0051497A" w:rsidP="00D771F0">
            <w:r>
              <w:rPr>
                <w:lang w:val="en-US"/>
              </w:rPr>
              <w:t>AcA53A</w:t>
            </w:r>
          </w:p>
          <w:p w14:paraId="64C72DE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83804CD" w14:textId="77777777" w:rsidR="0051497A" w:rsidRDefault="0051497A" w:rsidP="00D771F0">
            <w:r>
              <w:rPr>
                <w:lang w:val="en-US"/>
              </w:rPr>
              <w:t>Montarea fitingurilor prin electrofuziune. Imbinarea prin sudura de tip electrofuziune intre teava si fiting (mufe, teu, cot) din polietilena, tevii avind diametrul de 20, 25, 32, 40, 50, 63 mm. Cot PEID D63 45* PN10</w:t>
            </w:r>
            <w:r>
              <w:rPr>
                <w:rFonts w:ascii="Times New Roman CYR" w:hAnsi="Times New Roman CYR" w:cs="Times New Roman CYR"/>
                <w:sz w:val="16"/>
                <w:szCs w:val="16"/>
                <w:lang w:val="en-US"/>
              </w:rPr>
              <w:t xml:space="preserve"> </w:t>
            </w:r>
          </w:p>
          <w:p w14:paraId="281D142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9BC4CE"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DA1776" w14:textId="77777777" w:rsidR="0051497A" w:rsidRDefault="0051497A" w:rsidP="00D771F0">
            <w:pPr>
              <w:jc w:val="center"/>
            </w:pPr>
            <w:r>
              <w:rPr>
                <w:lang w:val="en-US"/>
              </w:rPr>
              <w:t>1,0000</w:t>
            </w:r>
          </w:p>
        </w:tc>
      </w:tr>
      <w:tr w:rsidR="0051497A" w14:paraId="3B50ADB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9CC49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23E6C2"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55882A2"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F9858B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914D56" w14:textId="77777777" w:rsidR="0051497A" w:rsidRDefault="0051497A" w:rsidP="00D771F0">
            <w:r>
              <w:rPr>
                <w:lang w:val="en-US"/>
              </w:rPr>
              <w:t>0,8000</w:t>
            </w:r>
          </w:p>
        </w:tc>
      </w:tr>
      <w:tr w:rsidR="0051497A" w14:paraId="09ED474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2423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7DB09D" w14:textId="77777777" w:rsidR="0051497A" w:rsidRDefault="0051497A" w:rsidP="00D771F0">
            <w:pPr>
              <w:jc w:val="center"/>
            </w:pPr>
            <w:r>
              <w:rPr>
                <w:sz w:val="16"/>
                <w:szCs w:val="16"/>
                <w:lang w:val="en-US"/>
              </w:rPr>
              <w:t>252315671381166-43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AED1B4D" w14:textId="77777777" w:rsidR="0051497A" w:rsidRDefault="0051497A" w:rsidP="00D771F0">
            <w:r>
              <w:rPr>
                <w:lang w:val="en-US"/>
              </w:rPr>
              <w:t>Cot PEID D63 45*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3D2F84"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54C3ED" w14:textId="77777777" w:rsidR="0051497A" w:rsidRDefault="0051497A" w:rsidP="00D771F0">
            <w:r>
              <w:rPr>
                <w:lang w:val="en-US"/>
              </w:rPr>
              <w:t>1,0100</w:t>
            </w:r>
          </w:p>
        </w:tc>
      </w:tr>
      <w:tr w:rsidR="0051497A" w14:paraId="58D2836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ED4ED2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9BA485"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30385F7"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937341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5D71F23" w14:textId="77777777" w:rsidR="0051497A" w:rsidRDefault="0051497A" w:rsidP="00D771F0">
            <w:r>
              <w:rPr>
                <w:lang w:val="en-US"/>
              </w:rPr>
              <w:t>0,6000</w:t>
            </w:r>
          </w:p>
        </w:tc>
      </w:tr>
      <w:tr w:rsidR="0051497A" w14:paraId="0B0CEE3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08638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FDF3312"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0B70B23"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933102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6FEE10F" w14:textId="77777777" w:rsidR="0051497A" w:rsidRDefault="0051497A" w:rsidP="00D771F0">
            <w:r>
              <w:rPr>
                <w:lang w:val="en-US"/>
              </w:rPr>
              <w:t>0,6000</w:t>
            </w:r>
          </w:p>
        </w:tc>
      </w:tr>
      <w:tr w:rsidR="0051497A" w14:paraId="75AEBC5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A1A9D4E" w14:textId="77777777" w:rsidR="0051497A" w:rsidRDefault="0051497A" w:rsidP="00D771F0">
            <w:r>
              <w:rPr>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A116219" w14:textId="77777777" w:rsidR="0051497A" w:rsidRDefault="0051497A" w:rsidP="00D771F0">
            <w:r>
              <w:rPr>
                <w:lang w:val="en-US"/>
              </w:rPr>
              <w:t>AcA53A</w:t>
            </w:r>
          </w:p>
          <w:p w14:paraId="47ED2BB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0B365D2" w14:textId="77777777" w:rsidR="0051497A" w:rsidRDefault="0051497A" w:rsidP="00D771F0">
            <w:r>
              <w:rPr>
                <w:lang w:val="en-US"/>
              </w:rPr>
              <w:t>Montarea fitingurilor prin electrofuziune. Imbinarea prin sudura de tip electrofuziune intre teava si fiting (mufe, teu, cot) din polietilena, tevii avind diametrul de 20, 25, 32, 40, 50, 63 mm. Reductie PEID D63x50 mm PN10</w:t>
            </w:r>
            <w:r>
              <w:rPr>
                <w:rFonts w:ascii="Times New Roman CYR" w:hAnsi="Times New Roman CYR" w:cs="Times New Roman CYR"/>
                <w:sz w:val="16"/>
                <w:szCs w:val="16"/>
                <w:lang w:val="en-US"/>
              </w:rPr>
              <w:t xml:space="preserve"> </w:t>
            </w:r>
          </w:p>
          <w:p w14:paraId="2D560EA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7D86D1"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A9F1D1" w14:textId="77777777" w:rsidR="0051497A" w:rsidRDefault="0051497A" w:rsidP="00D771F0">
            <w:pPr>
              <w:jc w:val="center"/>
            </w:pPr>
            <w:r>
              <w:rPr>
                <w:lang w:val="en-US"/>
              </w:rPr>
              <w:t>2,0000</w:t>
            </w:r>
          </w:p>
        </w:tc>
      </w:tr>
      <w:tr w:rsidR="0051497A" w14:paraId="61BA5AC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7D02A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DC2D85"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ACB0129"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8F8646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C317DF8" w14:textId="77777777" w:rsidR="0051497A" w:rsidRDefault="0051497A" w:rsidP="00D771F0">
            <w:r>
              <w:rPr>
                <w:lang w:val="en-US"/>
              </w:rPr>
              <w:t>1,6000</w:t>
            </w:r>
          </w:p>
        </w:tc>
      </w:tr>
      <w:tr w:rsidR="0051497A" w14:paraId="6217363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3A3DC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616DFC" w14:textId="77777777" w:rsidR="0051497A" w:rsidRDefault="0051497A" w:rsidP="00D771F0">
            <w:pPr>
              <w:jc w:val="center"/>
            </w:pPr>
            <w:r>
              <w:rPr>
                <w:sz w:val="16"/>
                <w:szCs w:val="16"/>
                <w:lang w:val="en-US"/>
              </w:rPr>
              <w:t>252315671381162-43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2C54333" w14:textId="77777777" w:rsidR="0051497A" w:rsidRDefault="0051497A" w:rsidP="00D771F0">
            <w:r>
              <w:rPr>
                <w:lang w:val="en-US"/>
              </w:rPr>
              <w:t>Reductie PEID D63x50 mm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4AFCF86"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B912E9" w14:textId="77777777" w:rsidR="0051497A" w:rsidRDefault="0051497A" w:rsidP="00D771F0">
            <w:r>
              <w:rPr>
                <w:lang w:val="en-US"/>
              </w:rPr>
              <w:t>2,0200</w:t>
            </w:r>
          </w:p>
        </w:tc>
      </w:tr>
      <w:tr w:rsidR="0051497A" w14:paraId="0007405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8766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78B3A8"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9912253"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FDEB26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6E001C" w14:textId="77777777" w:rsidR="0051497A" w:rsidRDefault="0051497A" w:rsidP="00D771F0">
            <w:r>
              <w:rPr>
                <w:lang w:val="en-US"/>
              </w:rPr>
              <w:t>1,2000</w:t>
            </w:r>
          </w:p>
        </w:tc>
      </w:tr>
      <w:tr w:rsidR="0051497A" w14:paraId="3F0FD8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3B06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77C9C9"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84F4B7"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DAD025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140D3F2" w14:textId="77777777" w:rsidR="0051497A" w:rsidRDefault="0051497A" w:rsidP="00D771F0">
            <w:r>
              <w:rPr>
                <w:lang w:val="en-US"/>
              </w:rPr>
              <w:t>1,2000</w:t>
            </w:r>
          </w:p>
        </w:tc>
      </w:tr>
      <w:tr w:rsidR="0051497A" w14:paraId="510DD77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DE4704A" w14:textId="77777777" w:rsidR="0051497A" w:rsidRDefault="0051497A" w:rsidP="00D771F0">
            <w:r>
              <w:rPr>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B4A718" w14:textId="77777777" w:rsidR="0051497A" w:rsidRDefault="0051497A" w:rsidP="00D771F0">
            <w:r>
              <w:rPr>
                <w:lang w:val="en-US"/>
              </w:rPr>
              <w:t>AcA53A</w:t>
            </w:r>
          </w:p>
          <w:p w14:paraId="707AFFE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9B77BD6" w14:textId="77777777" w:rsidR="0051497A" w:rsidRDefault="0051497A" w:rsidP="00D771F0">
            <w:r>
              <w:rPr>
                <w:lang w:val="en-US"/>
              </w:rPr>
              <w:t xml:space="preserve">Montarea fitingurilor prin electrofuziune. Imbinarea prin sudura de tip electrofuziune intre teava si fiting (mufe, teu, cot) din polietilena, tevii avind diametrul de 20, 25, </w:t>
            </w:r>
            <w:r>
              <w:rPr>
                <w:lang w:val="en-US"/>
              </w:rPr>
              <w:lastRenderedPageBreak/>
              <w:t>32, 40, 50, 63 mm. Reductie PEID D25/20 mm PN10</w:t>
            </w:r>
            <w:r>
              <w:rPr>
                <w:rFonts w:ascii="Times New Roman CYR" w:hAnsi="Times New Roman CYR" w:cs="Times New Roman CYR"/>
                <w:sz w:val="16"/>
                <w:szCs w:val="16"/>
                <w:lang w:val="en-US"/>
              </w:rPr>
              <w:t xml:space="preserve"> </w:t>
            </w:r>
          </w:p>
          <w:p w14:paraId="4F16887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7D7719" w14:textId="77777777" w:rsidR="0051497A" w:rsidRDefault="0051497A" w:rsidP="00D771F0">
            <w:pPr>
              <w:jc w:val="center"/>
            </w:pPr>
            <w:r>
              <w:rPr>
                <w:lang w:val="en-US"/>
              </w:rPr>
              <w:lastRenderedPageBreak/>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E4ED353" w14:textId="77777777" w:rsidR="0051497A" w:rsidRDefault="0051497A" w:rsidP="00D771F0">
            <w:pPr>
              <w:jc w:val="center"/>
            </w:pPr>
            <w:r>
              <w:rPr>
                <w:lang w:val="en-US"/>
              </w:rPr>
              <w:t>4,0000</w:t>
            </w:r>
          </w:p>
        </w:tc>
      </w:tr>
      <w:tr w:rsidR="0051497A" w14:paraId="134FFC6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0EDE0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693D97"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46C8B6A"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32D5F3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EAB790E" w14:textId="77777777" w:rsidR="0051497A" w:rsidRDefault="0051497A" w:rsidP="00D771F0">
            <w:r>
              <w:rPr>
                <w:lang w:val="en-US"/>
              </w:rPr>
              <w:t>3,2000</w:t>
            </w:r>
          </w:p>
        </w:tc>
      </w:tr>
      <w:tr w:rsidR="0051497A" w14:paraId="208F21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92146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5252388" w14:textId="77777777" w:rsidR="0051497A" w:rsidRDefault="0051497A" w:rsidP="00D771F0">
            <w:pPr>
              <w:jc w:val="center"/>
            </w:pPr>
            <w:r>
              <w:rPr>
                <w:sz w:val="16"/>
                <w:szCs w:val="16"/>
                <w:lang w:val="en-US"/>
              </w:rPr>
              <w:t>252315671381162-44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CD10521" w14:textId="77777777" w:rsidR="0051497A" w:rsidRDefault="0051497A" w:rsidP="00D771F0">
            <w:r>
              <w:rPr>
                <w:lang w:val="en-US"/>
              </w:rPr>
              <w:t>Reductie PEID D25/20 mm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9BE8BF8"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0C7FC9" w14:textId="77777777" w:rsidR="0051497A" w:rsidRDefault="0051497A" w:rsidP="00D771F0">
            <w:r>
              <w:rPr>
                <w:lang w:val="en-US"/>
              </w:rPr>
              <w:t>4,0400</w:t>
            </w:r>
          </w:p>
        </w:tc>
      </w:tr>
      <w:tr w:rsidR="0051497A" w14:paraId="5B4C4D5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156E1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2E59C1"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8360753"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BC3B63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E317B19" w14:textId="77777777" w:rsidR="0051497A" w:rsidRDefault="0051497A" w:rsidP="00D771F0">
            <w:r>
              <w:rPr>
                <w:lang w:val="en-US"/>
              </w:rPr>
              <w:t>2,4000</w:t>
            </w:r>
          </w:p>
        </w:tc>
      </w:tr>
      <w:tr w:rsidR="0051497A" w14:paraId="1C2AB94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3EF1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B4094D"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BD591CE"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B478CF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2F6ABD5" w14:textId="77777777" w:rsidR="0051497A" w:rsidRDefault="0051497A" w:rsidP="00D771F0">
            <w:r>
              <w:rPr>
                <w:lang w:val="en-US"/>
              </w:rPr>
              <w:t>2,4000</w:t>
            </w:r>
          </w:p>
        </w:tc>
      </w:tr>
      <w:tr w:rsidR="0051497A" w14:paraId="5B639B6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E12F41F" w14:textId="77777777" w:rsidR="0051497A" w:rsidRDefault="0051497A" w:rsidP="00D771F0">
            <w:r>
              <w:rPr>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82C117F" w14:textId="77777777" w:rsidR="0051497A" w:rsidRDefault="0051497A" w:rsidP="00D771F0">
            <w:r>
              <w:rPr>
                <w:lang w:val="en-US"/>
              </w:rPr>
              <w:t>AcA53C</w:t>
            </w:r>
          </w:p>
          <w:p w14:paraId="3DA7EC8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E2919FB" w14:textId="77777777" w:rsidR="0051497A" w:rsidRDefault="0051497A" w:rsidP="00D771F0">
            <w:r>
              <w:rPr>
                <w:lang w:val="en-US"/>
              </w:rPr>
              <w:t>Montarea fitingurilor prin electrofuziune. Imbinarea prin sudura de tip electrofuziune intre teava si fiting (mufe, teu, cot) din polietilena, tevii avind diametrul de 110 mm. Mufa PEID electrosudabila, D110, PN10</w:t>
            </w:r>
            <w:r>
              <w:rPr>
                <w:rFonts w:ascii="Times New Roman CYR" w:hAnsi="Times New Roman CYR" w:cs="Times New Roman CYR"/>
                <w:sz w:val="16"/>
                <w:szCs w:val="16"/>
                <w:lang w:val="en-US"/>
              </w:rPr>
              <w:t xml:space="preserve"> </w:t>
            </w:r>
          </w:p>
          <w:p w14:paraId="39D69B7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16B948"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CF00EE" w14:textId="77777777" w:rsidR="0051497A" w:rsidRDefault="0051497A" w:rsidP="00D771F0">
            <w:pPr>
              <w:jc w:val="center"/>
            </w:pPr>
            <w:r>
              <w:rPr>
                <w:lang w:val="en-US"/>
              </w:rPr>
              <w:t>3,0000</w:t>
            </w:r>
          </w:p>
        </w:tc>
      </w:tr>
      <w:tr w:rsidR="0051497A" w14:paraId="57B140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74CA7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D18C86"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C08E172"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BBDBA7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8A832CA" w14:textId="77777777" w:rsidR="0051497A" w:rsidRDefault="0051497A" w:rsidP="00D771F0">
            <w:r>
              <w:rPr>
                <w:lang w:val="en-US"/>
              </w:rPr>
              <w:t>3,6000</w:t>
            </w:r>
          </w:p>
        </w:tc>
      </w:tr>
      <w:tr w:rsidR="0051497A" w14:paraId="1B462BE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F1514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C83F13" w14:textId="77777777" w:rsidR="0051497A" w:rsidRDefault="0051497A" w:rsidP="00D771F0">
            <w:pPr>
              <w:jc w:val="center"/>
            </w:pPr>
            <w:r>
              <w:rPr>
                <w:sz w:val="16"/>
                <w:szCs w:val="16"/>
                <w:lang w:val="en-US"/>
              </w:rPr>
              <w:t>252315671381167-45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E28A8C5" w14:textId="77777777" w:rsidR="0051497A" w:rsidRDefault="0051497A" w:rsidP="00D771F0">
            <w:r>
              <w:rPr>
                <w:lang w:val="en-US"/>
              </w:rPr>
              <w:t>Mufa PEID electrosudabila, D110,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DF8AD8"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2DE7548" w14:textId="77777777" w:rsidR="0051497A" w:rsidRDefault="0051497A" w:rsidP="00D771F0">
            <w:r>
              <w:rPr>
                <w:lang w:val="en-US"/>
              </w:rPr>
              <w:t>3,0300</w:t>
            </w:r>
          </w:p>
        </w:tc>
      </w:tr>
      <w:tr w:rsidR="0051497A" w14:paraId="7EF8338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E0E906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C6EA08"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D0CFF4F"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6AB61B4"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CFEE5C" w14:textId="77777777" w:rsidR="0051497A" w:rsidRDefault="0051497A" w:rsidP="00D771F0">
            <w:r>
              <w:rPr>
                <w:lang w:val="en-US"/>
              </w:rPr>
              <w:t>3,2400</w:t>
            </w:r>
          </w:p>
        </w:tc>
      </w:tr>
      <w:tr w:rsidR="0051497A" w14:paraId="72773D5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DEE3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CF092E"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09FE8F4"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1B897C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1A49866" w14:textId="77777777" w:rsidR="0051497A" w:rsidRDefault="0051497A" w:rsidP="00D771F0">
            <w:r>
              <w:rPr>
                <w:lang w:val="en-US"/>
              </w:rPr>
              <w:t>3,2400</w:t>
            </w:r>
          </w:p>
        </w:tc>
      </w:tr>
      <w:tr w:rsidR="0051497A" w14:paraId="757259F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7A47D1" w14:textId="77777777" w:rsidR="0051497A" w:rsidRDefault="0051497A" w:rsidP="00D771F0">
            <w:r>
              <w:rPr>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2202C0" w14:textId="77777777" w:rsidR="0051497A" w:rsidRDefault="0051497A" w:rsidP="00D771F0">
            <w:r>
              <w:rPr>
                <w:lang w:val="en-US"/>
              </w:rPr>
              <w:t>AcA53A</w:t>
            </w:r>
          </w:p>
          <w:p w14:paraId="64D07A2E"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CEC2F46" w14:textId="77777777" w:rsidR="0051497A" w:rsidRDefault="0051497A" w:rsidP="00D771F0">
            <w:r>
              <w:rPr>
                <w:lang w:val="en-US"/>
              </w:rPr>
              <w:t>Montarea fitingurilor prin electrofuziune. Imbinarea prin sudura de tip electrofuziune intre teava si fiting (mufe, teu, cot) din polietilena, tevii avind diametrul de 20, 25, 32, 40, 50, 63 mm. Mufa PEID electrosudabila DN32, PN10</w:t>
            </w:r>
            <w:r>
              <w:rPr>
                <w:rFonts w:ascii="Times New Roman CYR" w:hAnsi="Times New Roman CYR" w:cs="Times New Roman CYR"/>
                <w:sz w:val="16"/>
                <w:szCs w:val="16"/>
                <w:lang w:val="en-US"/>
              </w:rPr>
              <w:t xml:space="preserve"> </w:t>
            </w:r>
          </w:p>
          <w:p w14:paraId="7BDE4DD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A5E3BC1"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C272991" w14:textId="77777777" w:rsidR="0051497A" w:rsidRDefault="0051497A" w:rsidP="00D771F0">
            <w:pPr>
              <w:jc w:val="center"/>
            </w:pPr>
            <w:r>
              <w:rPr>
                <w:lang w:val="en-US"/>
              </w:rPr>
              <w:t>1,0000</w:t>
            </w:r>
          </w:p>
        </w:tc>
      </w:tr>
      <w:tr w:rsidR="0051497A" w14:paraId="15D3DC6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F2651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1C459E"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BA7B5AE"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BF1DB0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86BACE0" w14:textId="77777777" w:rsidR="0051497A" w:rsidRDefault="0051497A" w:rsidP="00D771F0">
            <w:r>
              <w:rPr>
                <w:lang w:val="en-US"/>
              </w:rPr>
              <w:t>0,8000</w:t>
            </w:r>
          </w:p>
        </w:tc>
      </w:tr>
      <w:tr w:rsidR="0051497A" w14:paraId="22DAF0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BBC0D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5621CC" w14:textId="77777777" w:rsidR="0051497A" w:rsidRDefault="0051497A" w:rsidP="00D771F0">
            <w:pPr>
              <w:jc w:val="center"/>
            </w:pPr>
            <w:r>
              <w:rPr>
                <w:sz w:val="16"/>
                <w:szCs w:val="16"/>
                <w:lang w:val="en-US"/>
              </w:rPr>
              <w:t>252315671381146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B5B9A8E" w14:textId="77777777" w:rsidR="0051497A" w:rsidRDefault="0051497A" w:rsidP="00D771F0">
            <w:r>
              <w:rPr>
                <w:lang w:val="en-US"/>
              </w:rPr>
              <w:t>Mufa PEID electrosudabila DN32,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444EE6A"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37B0E29" w14:textId="77777777" w:rsidR="0051497A" w:rsidRDefault="0051497A" w:rsidP="00D771F0">
            <w:r>
              <w:rPr>
                <w:lang w:val="en-US"/>
              </w:rPr>
              <w:t>1,0100</w:t>
            </w:r>
          </w:p>
        </w:tc>
      </w:tr>
      <w:tr w:rsidR="0051497A" w14:paraId="768183D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48009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4A6D68"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753E122"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7F0B19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D9B855" w14:textId="77777777" w:rsidR="0051497A" w:rsidRDefault="0051497A" w:rsidP="00D771F0">
            <w:r>
              <w:rPr>
                <w:lang w:val="en-US"/>
              </w:rPr>
              <w:t>0,6000</w:t>
            </w:r>
          </w:p>
        </w:tc>
      </w:tr>
      <w:tr w:rsidR="0051497A" w14:paraId="71E71E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ABF61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0DD875"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735C823"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4BB31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4217089" w14:textId="77777777" w:rsidR="0051497A" w:rsidRDefault="0051497A" w:rsidP="00D771F0">
            <w:r>
              <w:rPr>
                <w:lang w:val="en-US"/>
              </w:rPr>
              <w:t>0,6000</w:t>
            </w:r>
          </w:p>
        </w:tc>
      </w:tr>
      <w:tr w:rsidR="0051497A" w14:paraId="56B179F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A7889E0" w14:textId="77777777" w:rsidR="0051497A" w:rsidRDefault="0051497A" w:rsidP="00D771F0">
            <w:r>
              <w:rPr>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4E3636" w14:textId="77777777" w:rsidR="0051497A" w:rsidRDefault="0051497A" w:rsidP="00D771F0">
            <w:r>
              <w:rPr>
                <w:lang w:val="en-US"/>
              </w:rPr>
              <w:t>AcA53A</w:t>
            </w:r>
          </w:p>
          <w:p w14:paraId="0C82754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3DB1A51" w14:textId="77777777" w:rsidR="0051497A" w:rsidRDefault="0051497A" w:rsidP="00D771F0">
            <w:r>
              <w:rPr>
                <w:lang w:val="en-US"/>
              </w:rPr>
              <w:t>Montarea fitingurilor prin electrofuziune. Imbinarea prin sudura de tip electrofuziune intre teava si fiting (mufe, teu, cot) din polietilena, tevii avind diametrul de 20, 25, 32, 40, 50, 63 mm. Mufa PEID electrosudabila DN25, PN10</w:t>
            </w:r>
            <w:r>
              <w:rPr>
                <w:rFonts w:ascii="Times New Roman CYR" w:hAnsi="Times New Roman CYR" w:cs="Times New Roman CYR"/>
                <w:sz w:val="16"/>
                <w:szCs w:val="16"/>
                <w:lang w:val="en-US"/>
              </w:rPr>
              <w:t xml:space="preserve"> </w:t>
            </w:r>
          </w:p>
          <w:p w14:paraId="078D34E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331A1F"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7DE46F" w14:textId="77777777" w:rsidR="0051497A" w:rsidRDefault="0051497A" w:rsidP="00D771F0">
            <w:pPr>
              <w:jc w:val="center"/>
            </w:pPr>
            <w:r>
              <w:rPr>
                <w:lang w:val="en-US"/>
              </w:rPr>
              <w:t>10,0000</w:t>
            </w:r>
          </w:p>
        </w:tc>
      </w:tr>
      <w:tr w:rsidR="0051497A" w14:paraId="61B9157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A124D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E0F2EB6"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77FD775"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E796717"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74B10D" w14:textId="77777777" w:rsidR="0051497A" w:rsidRDefault="0051497A" w:rsidP="00D771F0">
            <w:r>
              <w:rPr>
                <w:lang w:val="en-US"/>
              </w:rPr>
              <w:t>8,0000</w:t>
            </w:r>
          </w:p>
        </w:tc>
      </w:tr>
      <w:tr w:rsidR="0051497A" w14:paraId="32063EE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7862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582EF3" w14:textId="77777777" w:rsidR="0051497A" w:rsidRDefault="0051497A" w:rsidP="00D771F0">
            <w:pPr>
              <w:jc w:val="center"/>
            </w:pPr>
            <w:r>
              <w:rPr>
                <w:sz w:val="16"/>
                <w:szCs w:val="16"/>
                <w:lang w:val="en-US"/>
              </w:rPr>
              <w:t>252315671381147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70E0042" w14:textId="77777777" w:rsidR="0051497A" w:rsidRDefault="0051497A" w:rsidP="00D771F0">
            <w:r>
              <w:rPr>
                <w:lang w:val="en-US"/>
              </w:rPr>
              <w:t>Mufa PEID electrosudabila DN25,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F2CD7F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665FF77" w14:textId="77777777" w:rsidR="0051497A" w:rsidRDefault="0051497A" w:rsidP="00D771F0">
            <w:r>
              <w:rPr>
                <w:lang w:val="en-US"/>
              </w:rPr>
              <w:t>10,1000</w:t>
            </w:r>
          </w:p>
        </w:tc>
      </w:tr>
      <w:tr w:rsidR="0051497A" w14:paraId="17BC645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4A76F5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666300"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0F0B20A"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CEB2EE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5743FB2" w14:textId="77777777" w:rsidR="0051497A" w:rsidRDefault="0051497A" w:rsidP="00D771F0">
            <w:r>
              <w:rPr>
                <w:lang w:val="en-US"/>
              </w:rPr>
              <w:t>6,0000</w:t>
            </w:r>
          </w:p>
        </w:tc>
      </w:tr>
      <w:tr w:rsidR="0051497A" w14:paraId="025F5B3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61F47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EC15B5"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D097522"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DF4B8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76254E3" w14:textId="77777777" w:rsidR="0051497A" w:rsidRDefault="0051497A" w:rsidP="00D771F0">
            <w:r>
              <w:rPr>
                <w:lang w:val="en-US"/>
              </w:rPr>
              <w:t>6,0000</w:t>
            </w:r>
          </w:p>
        </w:tc>
      </w:tr>
      <w:tr w:rsidR="0051497A" w14:paraId="4E405CF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F3A084C" w14:textId="77777777" w:rsidR="0051497A" w:rsidRDefault="0051497A" w:rsidP="00D771F0">
            <w:r>
              <w:rPr>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5D0682" w14:textId="77777777" w:rsidR="0051497A" w:rsidRDefault="0051497A" w:rsidP="00D771F0">
            <w:r>
              <w:rPr>
                <w:lang w:val="en-US"/>
              </w:rPr>
              <w:t>AcA53A</w:t>
            </w:r>
          </w:p>
          <w:p w14:paraId="5BCF6AD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F437E9F" w14:textId="77777777" w:rsidR="0051497A" w:rsidRDefault="0051497A" w:rsidP="00D771F0">
            <w:r>
              <w:rPr>
                <w:lang w:val="en-US"/>
              </w:rPr>
              <w:t>Montarea fitingurilor prin electrofuziune. Imbinarea prin sudura de tip electrofuziune intre teava si fiting (mufe, teu, cot) din polietilena, tevii avind diametrul de 20, 25, 32, 40, 50, 63 mm. Dop PEID D63 mm PN10</w:t>
            </w:r>
            <w:r>
              <w:rPr>
                <w:rFonts w:ascii="Times New Roman CYR" w:hAnsi="Times New Roman CYR" w:cs="Times New Roman CYR"/>
                <w:sz w:val="16"/>
                <w:szCs w:val="16"/>
                <w:lang w:val="en-US"/>
              </w:rPr>
              <w:t xml:space="preserve"> </w:t>
            </w:r>
          </w:p>
          <w:p w14:paraId="1B5D678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959E170"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2A6A64" w14:textId="77777777" w:rsidR="0051497A" w:rsidRDefault="0051497A" w:rsidP="00D771F0">
            <w:pPr>
              <w:jc w:val="center"/>
            </w:pPr>
            <w:r>
              <w:rPr>
                <w:lang w:val="en-US"/>
              </w:rPr>
              <w:t>2,0000</w:t>
            </w:r>
          </w:p>
        </w:tc>
      </w:tr>
      <w:tr w:rsidR="0051497A" w14:paraId="6F459E5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3B330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20FEA3"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4D5996B"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16B6E6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177E2D4" w14:textId="77777777" w:rsidR="0051497A" w:rsidRDefault="0051497A" w:rsidP="00D771F0">
            <w:r>
              <w:rPr>
                <w:lang w:val="en-US"/>
              </w:rPr>
              <w:t>1,6000</w:t>
            </w:r>
          </w:p>
        </w:tc>
      </w:tr>
      <w:tr w:rsidR="0051497A" w14:paraId="07AADDC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D7E90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12FE11" w14:textId="77777777" w:rsidR="0051497A" w:rsidRDefault="0051497A" w:rsidP="00D771F0">
            <w:pPr>
              <w:jc w:val="center"/>
            </w:pPr>
            <w:r>
              <w:rPr>
                <w:sz w:val="16"/>
                <w:szCs w:val="16"/>
                <w:lang w:val="en-US"/>
              </w:rPr>
              <w:t>252315671381148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DA9B42F" w14:textId="77777777" w:rsidR="0051497A" w:rsidRDefault="0051497A" w:rsidP="00D771F0">
            <w:r>
              <w:rPr>
                <w:lang w:val="en-US"/>
              </w:rPr>
              <w:t>Dop PEID D63 mm PN10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272390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02A619" w14:textId="77777777" w:rsidR="0051497A" w:rsidRDefault="0051497A" w:rsidP="00D771F0">
            <w:r>
              <w:rPr>
                <w:lang w:val="en-US"/>
              </w:rPr>
              <w:t>2,0200</w:t>
            </w:r>
          </w:p>
        </w:tc>
      </w:tr>
      <w:tr w:rsidR="0051497A" w14:paraId="27DBC2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0B0D2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05A182" w14:textId="77777777" w:rsidR="0051497A" w:rsidRDefault="0051497A" w:rsidP="00D771F0">
            <w:pPr>
              <w:jc w:val="center"/>
            </w:pPr>
            <w:r>
              <w:rPr>
                <w:sz w:val="16"/>
                <w:szCs w:val="16"/>
                <w:lang w:val="en-US"/>
              </w:rPr>
              <w:t>2940600003015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311E579" w14:textId="77777777" w:rsidR="0051497A" w:rsidRDefault="0051497A" w:rsidP="00D771F0">
            <w:r>
              <w:rPr>
                <w:lang w:val="en-US"/>
              </w:rPr>
              <w:t>Aparat de sudura PE metoda electrofuziune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09D2659"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7D52AE7" w14:textId="77777777" w:rsidR="0051497A" w:rsidRDefault="0051497A" w:rsidP="00D771F0">
            <w:r>
              <w:rPr>
                <w:lang w:val="en-US"/>
              </w:rPr>
              <w:t>1,2000</w:t>
            </w:r>
          </w:p>
        </w:tc>
      </w:tr>
      <w:tr w:rsidR="0051497A" w14:paraId="7669BDF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4BF8A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239B83" w14:textId="77777777" w:rsidR="0051497A" w:rsidRDefault="0051497A" w:rsidP="00D771F0">
            <w:pPr>
              <w:jc w:val="center"/>
            </w:pPr>
            <w:r>
              <w:rPr>
                <w:sz w:val="16"/>
                <w:szCs w:val="16"/>
                <w:lang w:val="en-US"/>
              </w:rPr>
              <w:t>3110320012304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11C3E8" w14:textId="77777777" w:rsidR="0051497A" w:rsidRDefault="0051497A" w:rsidP="00D771F0">
            <w:r>
              <w:rPr>
                <w:lang w:val="en-US"/>
              </w:rPr>
              <w:t>Grup electrogen mobil de 39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C959AE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63B6D3" w14:textId="77777777" w:rsidR="0051497A" w:rsidRDefault="0051497A" w:rsidP="00D771F0">
            <w:r>
              <w:rPr>
                <w:lang w:val="en-US"/>
              </w:rPr>
              <w:t>1,2000</w:t>
            </w:r>
          </w:p>
        </w:tc>
      </w:tr>
      <w:tr w:rsidR="0051497A" w14:paraId="338C894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1AA0D4A" w14:textId="77777777" w:rsidR="0051497A" w:rsidRDefault="0051497A" w:rsidP="00D771F0">
            <w:r>
              <w:rPr>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CCB843" w14:textId="77777777" w:rsidR="0051497A" w:rsidRDefault="0051497A" w:rsidP="00D771F0">
            <w:r>
              <w:rPr>
                <w:lang w:val="en-US"/>
              </w:rPr>
              <w:t>AcA54B</w:t>
            </w:r>
          </w:p>
          <w:p w14:paraId="5FC596C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A36A2EB" w14:textId="77777777" w:rsidR="0051497A" w:rsidRDefault="0051497A" w:rsidP="00D771F0">
            <w:r>
              <w:rPr>
                <w:lang w:val="en-US"/>
              </w:rPr>
              <w:t>Montarea fitingurilor mecanic (insurubare). Imbinare mecanica intre teava si fiting din polietilena, tevile avind diametrul de 300 mm (Adaptor flansa cu mufa de larga toleranta pentru conducte din fonta ductila d=300 mm, PN 10)</w:t>
            </w:r>
            <w:r>
              <w:rPr>
                <w:rFonts w:ascii="Times New Roman CYR" w:hAnsi="Times New Roman CYR" w:cs="Times New Roman CYR"/>
                <w:sz w:val="16"/>
                <w:szCs w:val="16"/>
                <w:lang w:val="en-US"/>
              </w:rPr>
              <w:t xml:space="preserve"> </w:t>
            </w:r>
          </w:p>
          <w:p w14:paraId="5D14DB8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378352"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B5A51F" w14:textId="77777777" w:rsidR="0051497A" w:rsidRDefault="0051497A" w:rsidP="00D771F0">
            <w:pPr>
              <w:jc w:val="center"/>
            </w:pPr>
            <w:r>
              <w:rPr>
                <w:lang w:val="en-US"/>
              </w:rPr>
              <w:t>2,0000</w:t>
            </w:r>
          </w:p>
        </w:tc>
      </w:tr>
      <w:tr w:rsidR="0051497A" w14:paraId="505D5A2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7B3BA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ACBE8D"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117003E"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A70F5E8"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A96A5A5" w14:textId="77777777" w:rsidR="0051497A" w:rsidRDefault="0051497A" w:rsidP="00D771F0">
            <w:r>
              <w:rPr>
                <w:lang w:val="en-US"/>
              </w:rPr>
              <w:t>1,1600</w:t>
            </w:r>
          </w:p>
        </w:tc>
      </w:tr>
      <w:tr w:rsidR="0051497A" w14:paraId="4BA067E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85827E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001A1E" w14:textId="77777777" w:rsidR="0051497A" w:rsidRDefault="0051497A" w:rsidP="00D771F0">
            <w:pPr>
              <w:jc w:val="center"/>
            </w:pPr>
            <w:r>
              <w:rPr>
                <w:sz w:val="16"/>
                <w:szCs w:val="16"/>
                <w:lang w:val="en-US"/>
              </w:rPr>
              <w:t>252315671349</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F6D021" w14:textId="77777777" w:rsidR="0051497A" w:rsidRDefault="0051497A" w:rsidP="00D771F0">
            <w:r>
              <w:rPr>
                <w:lang w:val="en-US"/>
              </w:rPr>
              <w:t>Adaptor flansa cu mufa de larga toleranta pentru conducte din fonta ductila d=300 mm, PN 10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9B7D05"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180C66" w14:textId="77777777" w:rsidR="0051497A" w:rsidRDefault="0051497A" w:rsidP="00D771F0">
            <w:r>
              <w:rPr>
                <w:lang w:val="en-US"/>
              </w:rPr>
              <w:t>2,0000</w:t>
            </w:r>
          </w:p>
        </w:tc>
      </w:tr>
      <w:tr w:rsidR="0051497A" w14:paraId="0A41368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BE7090" w14:textId="77777777" w:rsidR="0051497A" w:rsidRDefault="0051497A" w:rsidP="00D771F0">
            <w:r>
              <w:rPr>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BF1433E" w14:textId="77777777" w:rsidR="0051497A" w:rsidRDefault="0051497A" w:rsidP="00D771F0">
            <w:r>
              <w:rPr>
                <w:lang w:val="en-US"/>
              </w:rPr>
              <w:t>AcA54B</w:t>
            </w:r>
          </w:p>
          <w:p w14:paraId="11AD6FD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5A7C460" w14:textId="77777777" w:rsidR="0051497A" w:rsidRDefault="0051497A" w:rsidP="00D771F0">
            <w:r>
              <w:rPr>
                <w:lang w:val="en-US"/>
              </w:rPr>
              <w:t>Montarea fitingurilor mecanic (insurubare). Imbinare mecanica intre teava si fiting din polietilena, tevile avind diametrul de 300 mm (Adaptor flansa cu flansa libera din otel galvanizat pentru PEID d=110 mm, PN 10/16)</w:t>
            </w:r>
            <w:r>
              <w:rPr>
                <w:rFonts w:ascii="Times New Roman CYR" w:hAnsi="Times New Roman CYR" w:cs="Times New Roman CYR"/>
                <w:sz w:val="16"/>
                <w:szCs w:val="16"/>
                <w:lang w:val="en-US"/>
              </w:rPr>
              <w:t xml:space="preserve"> </w:t>
            </w:r>
          </w:p>
          <w:p w14:paraId="50255EB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B00D31"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F6E1CD" w14:textId="77777777" w:rsidR="0051497A" w:rsidRDefault="0051497A" w:rsidP="00D771F0">
            <w:pPr>
              <w:jc w:val="center"/>
            </w:pPr>
            <w:r>
              <w:rPr>
                <w:lang w:val="en-US"/>
              </w:rPr>
              <w:t>17,0000</w:t>
            </w:r>
          </w:p>
        </w:tc>
      </w:tr>
      <w:tr w:rsidR="0051497A" w14:paraId="4BD1505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D50C8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4EF8E1"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AAE950C"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98DEE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1AB1854" w14:textId="77777777" w:rsidR="0051497A" w:rsidRDefault="0051497A" w:rsidP="00D771F0">
            <w:r>
              <w:rPr>
                <w:lang w:val="en-US"/>
              </w:rPr>
              <w:t>9,8600</w:t>
            </w:r>
          </w:p>
        </w:tc>
      </w:tr>
      <w:tr w:rsidR="0051497A" w14:paraId="04FFFE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04F7B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A12CCF" w14:textId="77777777" w:rsidR="0051497A" w:rsidRDefault="0051497A" w:rsidP="00D771F0">
            <w:pPr>
              <w:jc w:val="center"/>
            </w:pPr>
            <w:r>
              <w:rPr>
                <w:sz w:val="16"/>
                <w:szCs w:val="16"/>
                <w:lang w:val="en-US"/>
              </w:rPr>
              <w:t>252315671349-50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F40D38C" w14:textId="77777777" w:rsidR="0051497A" w:rsidRDefault="0051497A" w:rsidP="00D771F0">
            <w:r>
              <w:rPr>
                <w:lang w:val="en-US"/>
              </w:rPr>
              <w:t>Adaptor flansa cu flansa libera din otel galvanizat pentru PEID d=110 mm, PN 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5006D3D"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6B8CA9" w14:textId="77777777" w:rsidR="0051497A" w:rsidRDefault="0051497A" w:rsidP="00D771F0">
            <w:r>
              <w:rPr>
                <w:lang w:val="en-US"/>
              </w:rPr>
              <w:t>17,0000</w:t>
            </w:r>
          </w:p>
        </w:tc>
      </w:tr>
      <w:tr w:rsidR="0051497A" w14:paraId="78D2D61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BD406F6" w14:textId="77777777" w:rsidR="0051497A" w:rsidRDefault="0051497A" w:rsidP="00D771F0">
            <w:r>
              <w:rPr>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01BF29E" w14:textId="77777777" w:rsidR="0051497A" w:rsidRDefault="0051497A" w:rsidP="00D771F0">
            <w:r>
              <w:rPr>
                <w:lang w:val="en-US"/>
              </w:rPr>
              <w:t>AcA54B</w:t>
            </w:r>
          </w:p>
          <w:p w14:paraId="0B377CC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ABAAEEA" w14:textId="77777777" w:rsidR="0051497A" w:rsidRDefault="0051497A" w:rsidP="00D771F0">
            <w:r>
              <w:rPr>
                <w:lang w:val="en-US"/>
              </w:rPr>
              <w:t>Montarea fitingurilor mecanic (insurubare). Imbinare mecanica intre teava si fiting din polietilena, tevile avind diametrul de 300 mm (Adaptor flansa cu flansa libera din otel galvanizat pentru PEID d=63 mm, PN 10/16)</w:t>
            </w:r>
            <w:r>
              <w:rPr>
                <w:rFonts w:ascii="Times New Roman CYR" w:hAnsi="Times New Roman CYR" w:cs="Times New Roman CYR"/>
                <w:sz w:val="16"/>
                <w:szCs w:val="16"/>
                <w:lang w:val="en-US"/>
              </w:rPr>
              <w:t xml:space="preserve"> </w:t>
            </w:r>
          </w:p>
          <w:p w14:paraId="16D531E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E95905"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08DB54" w14:textId="77777777" w:rsidR="0051497A" w:rsidRDefault="0051497A" w:rsidP="00D771F0">
            <w:pPr>
              <w:jc w:val="center"/>
            </w:pPr>
            <w:r>
              <w:rPr>
                <w:lang w:val="en-US"/>
              </w:rPr>
              <w:t>12,0000</w:t>
            </w:r>
          </w:p>
        </w:tc>
      </w:tr>
      <w:tr w:rsidR="0051497A" w14:paraId="33262A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6B3EF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5C50A4"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C8E9086"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44B429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6457F02" w14:textId="77777777" w:rsidR="0051497A" w:rsidRDefault="0051497A" w:rsidP="00D771F0">
            <w:r>
              <w:rPr>
                <w:lang w:val="en-US"/>
              </w:rPr>
              <w:t>6,9600</w:t>
            </w:r>
          </w:p>
        </w:tc>
      </w:tr>
      <w:tr w:rsidR="0051497A" w14:paraId="08F2C72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35472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F74A35" w14:textId="77777777" w:rsidR="0051497A" w:rsidRDefault="0051497A" w:rsidP="00D771F0">
            <w:pPr>
              <w:jc w:val="center"/>
            </w:pPr>
            <w:r>
              <w:rPr>
                <w:sz w:val="16"/>
                <w:szCs w:val="16"/>
                <w:lang w:val="en-US"/>
              </w:rPr>
              <w:t>252315671349-51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1E69F15" w14:textId="77777777" w:rsidR="0051497A" w:rsidRDefault="0051497A" w:rsidP="00D771F0">
            <w:r>
              <w:rPr>
                <w:lang w:val="en-US"/>
              </w:rPr>
              <w:t>Adaptor flansa cu flansa libera din otel galvanizat pentru PEID d=63 mm, PN 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771BB94"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135D32B" w14:textId="77777777" w:rsidR="0051497A" w:rsidRDefault="0051497A" w:rsidP="00D771F0">
            <w:r>
              <w:rPr>
                <w:lang w:val="en-US"/>
              </w:rPr>
              <w:t>12,0000</w:t>
            </w:r>
          </w:p>
        </w:tc>
      </w:tr>
      <w:tr w:rsidR="0051497A" w14:paraId="5F73AD4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CEF54A" w14:textId="77777777" w:rsidR="0051497A" w:rsidRDefault="0051497A" w:rsidP="00D771F0">
            <w:r>
              <w:rPr>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A50038" w14:textId="77777777" w:rsidR="0051497A" w:rsidRDefault="0051497A" w:rsidP="00D771F0">
            <w:r>
              <w:rPr>
                <w:lang w:val="en-US"/>
              </w:rPr>
              <w:t>AcA23A</w:t>
            </w:r>
          </w:p>
          <w:p w14:paraId="3F064EE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00D65E7" w14:textId="77777777" w:rsidR="0051497A" w:rsidRDefault="0051497A" w:rsidP="00D771F0">
            <w:r>
              <w:rPr>
                <w:lang w:val="en-US"/>
              </w:rPr>
              <w:t>Imbinarea cu flanse libere a tuburilor, pieselor de legatura si armaturilor, la conducte din poliesteri, armate cu fibre de sticla,  avind diametrul de 50-100 mm Flansa de otel galvanizat D50 mm, PN10/16</w:t>
            </w:r>
            <w:r>
              <w:rPr>
                <w:rFonts w:ascii="Times New Roman CYR" w:hAnsi="Times New Roman CYR" w:cs="Times New Roman CYR"/>
                <w:sz w:val="16"/>
                <w:szCs w:val="16"/>
                <w:lang w:val="en-US"/>
              </w:rPr>
              <w:t xml:space="preserve"> </w:t>
            </w:r>
          </w:p>
          <w:p w14:paraId="4D0B5065" w14:textId="77777777" w:rsidR="0051497A" w:rsidRDefault="0051497A" w:rsidP="00D771F0">
            <w:r>
              <w:rPr>
                <w:rFonts w:ascii="Times New Roman CYR" w:hAnsi="Times New Roman CYR" w:cs="Times New Roman CYR"/>
                <w:sz w:val="16"/>
                <w:szCs w:val="16"/>
                <w:lang w:val="en-US"/>
              </w:rPr>
              <w:t>Materiale marunte (benzina, lac bitum etc.)=1,0300</w:t>
            </w:r>
          </w:p>
          <w:p w14:paraId="461807B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ED975B"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D452A8" w14:textId="77777777" w:rsidR="0051497A" w:rsidRDefault="0051497A" w:rsidP="00D771F0">
            <w:pPr>
              <w:jc w:val="center"/>
            </w:pPr>
            <w:r>
              <w:rPr>
                <w:lang w:val="en-US"/>
              </w:rPr>
              <w:t>1,0000</w:t>
            </w:r>
          </w:p>
        </w:tc>
      </w:tr>
      <w:tr w:rsidR="0051497A" w14:paraId="703214A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3CB6A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B2B4E6"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BD2B7A5"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DDBF17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9CBF2E6" w14:textId="77777777" w:rsidR="0051497A" w:rsidRDefault="0051497A" w:rsidP="00D771F0">
            <w:r>
              <w:rPr>
                <w:lang w:val="en-US"/>
              </w:rPr>
              <w:t>0,5800</w:t>
            </w:r>
          </w:p>
        </w:tc>
      </w:tr>
      <w:tr w:rsidR="0051497A" w14:paraId="3E2EACA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4F463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45E6C8" w14:textId="77777777" w:rsidR="0051497A" w:rsidRDefault="0051497A" w:rsidP="00D771F0">
            <w:pPr>
              <w:jc w:val="center"/>
            </w:pPr>
            <w:r>
              <w:rPr>
                <w:sz w:val="16"/>
                <w:szCs w:val="16"/>
                <w:lang w:val="en-US"/>
              </w:rPr>
              <w:t>28752744282-25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CB3339D" w14:textId="77777777" w:rsidR="0051497A" w:rsidRDefault="0051497A" w:rsidP="00D771F0">
            <w:r>
              <w:rPr>
                <w:lang w:val="en-US"/>
              </w:rPr>
              <w:t>Flansa de otel galvanizat D50 mm, PN10/16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1CFE74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FE84F14" w14:textId="77777777" w:rsidR="0051497A" w:rsidRDefault="0051497A" w:rsidP="00D771F0">
            <w:r>
              <w:rPr>
                <w:lang w:val="en-US"/>
              </w:rPr>
              <w:t>1,0300</w:t>
            </w:r>
          </w:p>
        </w:tc>
      </w:tr>
      <w:tr w:rsidR="0051497A" w14:paraId="4FCFAC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A1416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857E17F" w14:textId="77777777" w:rsidR="0051497A" w:rsidRDefault="0051497A" w:rsidP="00D771F0">
            <w:pPr>
              <w:jc w:val="center"/>
            </w:pPr>
            <w:r>
              <w:rPr>
                <w:sz w:val="16"/>
                <w:szCs w:val="16"/>
                <w:lang w:val="en-US"/>
              </w:rPr>
              <w:t>2513736601000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E727205" w14:textId="77777777" w:rsidR="0051497A" w:rsidRDefault="0051497A" w:rsidP="00D771F0">
            <w:r>
              <w:rPr>
                <w:lang w:val="en-US"/>
              </w:rPr>
              <w:t>Garnituri cauciuc cu insertii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78CFC16"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6AFC2C3" w14:textId="77777777" w:rsidR="0051497A" w:rsidRDefault="0051497A" w:rsidP="00D771F0">
            <w:r>
              <w:rPr>
                <w:lang w:val="en-US"/>
              </w:rPr>
              <w:t>1,0403</w:t>
            </w:r>
          </w:p>
        </w:tc>
      </w:tr>
      <w:tr w:rsidR="0051497A" w14:paraId="5D0C2A8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28C95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C13459" w14:textId="77777777" w:rsidR="0051497A" w:rsidRDefault="0051497A" w:rsidP="00D771F0">
            <w:pPr>
              <w:jc w:val="center"/>
            </w:pPr>
            <w:r>
              <w:rPr>
                <w:sz w:val="16"/>
                <w:szCs w:val="16"/>
                <w:lang w:val="en-US"/>
              </w:rPr>
              <w:t>2874115800001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F020C15" w14:textId="77777777" w:rsidR="0051497A" w:rsidRDefault="0051497A" w:rsidP="00D771F0">
            <w:r>
              <w:rPr>
                <w:lang w:val="en-US"/>
              </w:rPr>
              <w:t xml:space="preserve">Suruburi hexagonale cu piulite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C963BA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A7A333B" w14:textId="77777777" w:rsidR="0051497A" w:rsidRDefault="0051497A" w:rsidP="00D771F0">
            <w:r>
              <w:rPr>
                <w:lang w:val="en-US"/>
              </w:rPr>
              <w:t>8,2400</w:t>
            </w:r>
          </w:p>
        </w:tc>
      </w:tr>
      <w:tr w:rsidR="0051497A" w14:paraId="048B40AC" w14:textId="77777777" w:rsidTr="0051497A">
        <w:tc>
          <w:tcPr>
            <w:tcW w:w="709" w:type="dxa"/>
            <w:tcBorders>
              <w:top w:val="single" w:sz="4" w:space="0" w:color="000000"/>
              <w:left w:val="single" w:sz="6" w:space="0" w:color="000000"/>
              <w:bottom w:val="nil"/>
              <w:right w:val="nil"/>
            </w:tcBorders>
            <w:tcMar>
              <w:left w:w="108" w:type="dxa"/>
              <w:right w:w="108" w:type="dxa"/>
            </w:tcMar>
          </w:tcPr>
          <w:p w14:paraId="36C99EC5"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6FDCB7D7"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0185AFDD" w14:textId="77777777" w:rsidR="0051497A" w:rsidRDefault="0051497A" w:rsidP="00D771F0">
            <w:pPr>
              <w:rPr>
                <w:sz w:val="8"/>
                <w:szCs w:val="8"/>
                <w:lang w:val="en-US"/>
              </w:rPr>
            </w:pPr>
          </w:p>
          <w:p w14:paraId="00B87566" w14:textId="77777777" w:rsidR="0051497A" w:rsidRDefault="0051497A" w:rsidP="00D771F0">
            <w:pPr>
              <w:rPr>
                <w:sz w:val="8"/>
                <w:szCs w:val="8"/>
                <w:lang w:val="en-US"/>
              </w:rPr>
            </w:pPr>
          </w:p>
          <w:p w14:paraId="3F7C81CE"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268C8035"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771F3D9A" w14:textId="77777777" w:rsidR="0051497A" w:rsidRDefault="0051497A" w:rsidP="00D771F0">
            <w:pPr>
              <w:rPr>
                <w:sz w:val="8"/>
                <w:szCs w:val="8"/>
                <w:lang w:val="en-US"/>
              </w:rPr>
            </w:pPr>
          </w:p>
        </w:tc>
      </w:tr>
      <w:tr w:rsidR="0051497A" w14:paraId="64A82837"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D3CC665"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4F940E92"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DFFD6DE"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5AE30F10"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53C5C1C9" w14:textId="77777777" w:rsidR="0051497A" w:rsidRDefault="0051497A" w:rsidP="00D771F0">
            <w:pPr>
              <w:rPr>
                <w:lang w:val="en-US"/>
              </w:rPr>
            </w:pPr>
          </w:p>
        </w:tc>
      </w:tr>
      <w:tr w:rsidR="0051497A" w14:paraId="7A795A9C"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21BAAE9"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A7879D3"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AE64A94"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0FC7C8B7" w14:textId="77777777" w:rsidR="0051497A" w:rsidRDefault="0051497A" w:rsidP="00D771F0">
            <w:r>
              <w:rPr>
                <w:b/>
                <w:bCs/>
                <w:lang w:val="en-US"/>
              </w:rPr>
              <w:t xml:space="preserve">Total </w:t>
            </w:r>
            <w:r>
              <w:rPr>
                <w:b/>
                <w:bCs/>
                <w:sz w:val="22"/>
                <w:szCs w:val="22"/>
                <w:lang w:val="en-US"/>
              </w:rPr>
              <w:t>Accesorii si fitinguri</w:t>
            </w:r>
          </w:p>
        </w:tc>
        <w:tc>
          <w:tcPr>
            <w:tcW w:w="1260" w:type="dxa"/>
            <w:tcBorders>
              <w:top w:val="single" w:sz="4" w:space="0" w:color="000000"/>
              <w:left w:val="nil"/>
              <w:bottom w:val="single" w:sz="4" w:space="0" w:color="000000"/>
              <w:right w:val="nil"/>
            </w:tcBorders>
            <w:tcMar>
              <w:left w:w="108" w:type="dxa"/>
              <w:right w:w="108" w:type="dxa"/>
            </w:tcMar>
          </w:tcPr>
          <w:p w14:paraId="7E6BC9C0"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0827D093" w14:textId="77777777" w:rsidR="0051497A" w:rsidRDefault="0051497A" w:rsidP="00D771F0">
            <w:pPr>
              <w:rPr>
                <w:lang w:val="en-US"/>
              </w:rPr>
            </w:pPr>
          </w:p>
        </w:tc>
      </w:tr>
      <w:tr w:rsidR="0051497A" w14:paraId="4EA1049B" w14:textId="77777777" w:rsidTr="0051497A">
        <w:tc>
          <w:tcPr>
            <w:tcW w:w="709" w:type="dxa"/>
            <w:tcBorders>
              <w:top w:val="nil"/>
              <w:left w:val="single" w:sz="6" w:space="0" w:color="000000"/>
              <w:bottom w:val="nil"/>
              <w:right w:val="nil"/>
            </w:tcBorders>
            <w:tcMar>
              <w:left w:w="108" w:type="dxa"/>
              <w:right w:w="108" w:type="dxa"/>
            </w:tcMar>
          </w:tcPr>
          <w:p w14:paraId="1C961041"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3FA5193"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75184493" w14:textId="77777777" w:rsidR="0051497A" w:rsidRDefault="0051497A" w:rsidP="00D771F0">
            <w:r>
              <w:rPr>
                <w:b/>
                <w:bCs/>
                <w:sz w:val="22"/>
                <w:szCs w:val="22"/>
                <w:lang w:val="en-US"/>
              </w:rPr>
              <w:t>1.5. Sapatura orizontala dirijata:</w:t>
            </w:r>
          </w:p>
          <w:p w14:paraId="3F0BA2E1"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3C7465BC"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586FA886" w14:textId="77777777" w:rsidR="0051497A" w:rsidRDefault="0051497A" w:rsidP="00D771F0">
            <w:pPr>
              <w:rPr>
                <w:lang w:val="en-US"/>
              </w:rPr>
            </w:pPr>
          </w:p>
        </w:tc>
      </w:tr>
      <w:tr w:rsidR="0051497A" w14:paraId="564E822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23A85AE" w14:textId="77777777" w:rsidR="0051497A" w:rsidRDefault="0051497A" w:rsidP="00D771F0">
            <w:r>
              <w:rPr>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270FBE" w14:textId="77777777" w:rsidR="0051497A" w:rsidRDefault="0051497A" w:rsidP="00D771F0">
            <w:r>
              <w:rPr>
                <w:lang w:val="en-US"/>
              </w:rPr>
              <w:t>TsC03B1</w:t>
            </w:r>
          </w:p>
          <w:p w14:paraId="7793DA5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E2B3DA6" w14:textId="77777777" w:rsidR="0051497A" w:rsidRDefault="0051497A" w:rsidP="00D771F0">
            <w:r>
              <w:rPr>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5BE8FC9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302838"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683B8A0" w14:textId="77777777" w:rsidR="0051497A" w:rsidRDefault="0051497A" w:rsidP="00D771F0">
            <w:pPr>
              <w:jc w:val="center"/>
            </w:pPr>
            <w:r>
              <w:rPr>
                <w:lang w:val="en-US"/>
              </w:rPr>
              <w:t>0,3600</w:t>
            </w:r>
          </w:p>
        </w:tc>
      </w:tr>
      <w:tr w:rsidR="0051497A" w14:paraId="6952AD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E3FC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5D1DD1" w14:textId="77777777" w:rsidR="0051497A" w:rsidRDefault="0051497A" w:rsidP="00D771F0">
            <w:pPr>
              <w:jc w:val="center"/>
            </w:pPr>
            <w:r>
              <w:rPr>
                <w:sz w:val="16"/>
                <w:szCs w:val="16"/>
                <w:lang w:val="en-US"/>
              </w:rPr>
              <w:t>2952260003501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C4DBE48" w14:textId="77777777" w:rsidR="0051497A" w:rsidRDefault="0051497A" w:rsidP="00D771F0">
            <w:r>
              <w:rPr>
                <w:lang w:val="en-US"/>
              </w:rPr>
              <w:t>Excavator pe senile cu o cupa cu motor termic, 0,40-0,70 mc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D89A47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76B6E1" w14:textId="77777777" w:rsidR="0051497A" w:rsidRDefault="0051497A" w:rsidP="00D771F0">
            <w:r>
              <w:rPr>
                <w:lang w:val="en-US"/>
              </w:rPr>
              <w:t>0,7380</w:t>
            </w:r>
          </w:p>
        </w:tc>
      </w:tr>
      <w:tr w:rsidR="0051497A" w14:paraId="5A0A36D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3CA9694" w14:textId="77777777" w:rsidR="0051497A" w:rsidRDefault="0051497A" w:rsidP="00D771F0">
            <w:r>
              <w:rPr>
                <w:lang w:val="en-US"/>
              </w:rPr>
              <w:t>53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DFF6F94" w14:textId="77777777" w:rsidR="0051497A" w:rsidRDefault="0051497A" w:rsidP="00D771F0">
            <w:r>
              <w:rPr>
                <w:lang w:val="en-US"/>
              </w:rPr>
              <w:t>TsA20B</w:t>
            </w:r>
          </w:p>
          <w:p w14:paraId="3B68430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9DF46B8" w14:textId="77777777" w:rsidR="0051497A" w:rsidRDefault="0051497A" w:rsidP="00D771F0">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75A8D40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8DA68C1"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F1A316" w14:textId="77777777" w:rsidR="0051497A" w:rsidRDefault="0051497A" w:rsidP="00D771F0">
            <w:pPr>
              <w:jc w:val="center"/>
            </w:pPr>
            <w:r>
              <w:rPr>
                <w:lang w:val="en-US"/>
              </w:rPr>
              <w:t>3,3600</w:t>
            </w:r>
          </w:p>
        </w:tc>
      </w:tr>
      <w:tr w:rsidR="0051497A" w14:paraId="16D39AB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E6CA9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F7FA8C"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539CF6"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B94383"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05FD0A2" w14:textId="77777777" w:rsidR="0051497A" w:rsidRDefault="0051497A" w:rsidP="00D771F0">
            <w:r>
              <w:rPr>
                <w:lang w:val="en-US"/>
              </w:rPr>
              <w:t>6,9216</w:t>
            </w:r>
          </w:p>
        </w:tc>
      </w:tr>
      <w:tr w:rsidR="0051497A" w14:paraId="607838F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E40DDD" w14:textId="77777777" w:rsidR="0051497A" w:rsidRDefault="0051497A" w:rsidP="00D771F0">
            <w:r>
              <w:rPr>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F4C2E2" w14:textId="77777777" w:rsidR="0051497A" w:rsidRDefault="0051497A" w:rsidP="00D771F0">
            <w:r>
              <w:rPr>
                <w:lang w:val="en-US"/>
              </w:rPr>
              <w:t>TsF05B</w:t>
            </w:r>
          </w:p>
          <w:p w14:paraId="51E52BA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FC84716" w14:textId="77777777" w:rsidR="0051497A" w:rsidRDefault="0051497A" w:rsidP="00D771F0">
            <w:r>
              <w:rPr>
                <w:lang w:val="en-US"/>
              </w:rPr>
              <w:t>Sprijiniri de maluri, cu dulapi metalici  asezati orizontal, la sapaturi executate in spatii limitate, avind latimea de  pina la 1,50  m intre maluri adincimea sapaturii pina la  4 m, interspatii  intre dulapi 0,21...0,60 m</w:t>
            </w:r>
            <w:r>
              <w:rPr>
                <w:rFonts w:ascii="Times New Roman CYR" w:hAnsi="Times New Roman CYR" w:cs="Times New Roman CYR"/>
                <w:sz w:val="16"/>
                <w:szCs w:val="16"/>
                <w:lang w:val="en-US"/>
              </w:rPr>
              <w:t xml:space="preserve"> </w:t>
            </w:r>
          </w:p>
          <w:p w14:paraId="215BF14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442C46"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5636075" w14:textId="77777777" w:rsidR="0051497A" w:rsidRDefault="0051497A" w:rsidP="00D771F0">
            <w:pPr>
              <w:jc w:val="center"/>
            </w:pPr>
            <w:r>
              <w:rPr>
                <w:lang w:val="en-US"/>
              </w:rPr>
              <w:t>57,6000</w:t>
            </w:r>
          </w:p>
        </w:tc>
      </w:tr>
      <w:tr w:rsidR="0051497A" w14:paraId="4C0F2F8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2EABC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81E7A3" w14:textId="77777777" w:rsidR="0051497A" w:rsidRDefault="0051497A" w:rsidP="00D771F0">
            <w:pPr>
              <w:jc w:val="center"/>
            </w:pPr>
            <w:r>
              <w:rPr>
                <w:sz w:val="16"/>
                <w:szCs w:val="16"/>
                <w:lang w:val="en-US"/>
              </w:rPr>
              <w:t>71240100107001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EA01DF9" w14:textId="77777777" w:rsidR="0051497A" w:rsidRDefault="0051497A" w:rsidP="00D771F0">
            <w:r>
              <w:rPr>
                <w:lang w:val="en-US"/>
              </w:rPr>
              <w:t>Dulgher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FAAB76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34B552C" w14:textId="77777777" w:rsidR="0051497A" w:rsidRDefault="0051497A" w:rsidP="00D771F0">
            <w:r>
              <w:rPr>
                <w:lang w:val="en-US"/>
              </w:rPr>
              <w:t>20,7360</w:t>
            </w:r>
          </w:p>
        </w:tc>
      </w:tr>
      <w:tr w:rsidR="0051497A" w14:paraId="450F061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9F573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E2890A" w14:textId="77777777" w:rsidR="0051497A" w:rsidRDefault="0051497A" w:rsidP="00D771F0">
            <w:pPr>
              <w:jc w:val="center"/>
            </w:pPr>
            <w:r>
              <w:rPr>
                <w:sz w:val="16"/>
                <w:szCs w:val="16"/>
                <w:lang w:val="en-US"/>
              </w:rPr>
              <w:t>2811236827395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1B02237" w14:textId="77777777" w:rsidR="0051497A" w:rsidRDefault="0051497A" w:rsidP="00D771F0">
            <w:r>
              <w:rPr>
                <w:lang w:val="en-US"/>
              </w:rPr>
              <w:t>Sprait metalic telescopic 0,08 MN (8 tf) L=0,60-1,50 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D1D932A"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2A37D69" w14:textId="77777777" w:rsidR="0051497A" w:rsidRDefault="0051497A" w:rsidP="00D771F0">
            <w:r>
              <w:rPr>
                <w:lang w:val="en-US"/>
              </w:rPr>
              <w:t>0,1037</w:t>
            </w:r>
          </w:p>
        </w:tc>
      </w:tr>
      <w:tr w:rsidR="0051497A" w14:paraId="0F15FD9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69EEE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001859" w14:textId="77777777" w:rsidR="0051497A" w:rsidRDefault="0051497A" w:rsidP="00D771F0">
            <w:pPr>
              <w:jc w:val="center"/>
            </w:pPr>
            <w:r>
              <w:rPr>
                <w:sz w:val="16"/>
                <w:szCs w:val="16"/>
                <w:lang w:val="en-US"/>
              </w:rPr>
              <w:t>2811236310108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9B2D9CA" w14:textId="77777777" w:rsidR="0051497A" w:rsidRDefault="0051497A" w:rsidP="00D771F0">
            <w:r>
              <w:rPr>
                <w:lang w:val="en-US"/>
              </w:rPr>
              <w:t xml:space="preserve">Dulap metalic 50x200x3000 m pt.sprijinirea sapaturilor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D59CA7C"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B9E869" w14:textId="77777777" w:rsidR="0051497A" w:rsidRDefault="0051497A" w:rsidP="00D771F0">
            <w:r>
              <w:rPr>
                <w:lang w:val="en-US"/>
              </w:rPr>
              <w:t>0,1728</w:t>
            </w:r>
          </w:p>
        </w:tc>
      </w:tr>
      <w:tr w:rsidR="0051497A" w14:paraId="39D979F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AEE7B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FC5177" w14:textId="77777777" w:rsidR="0051497A" w:rsidRDefault="0051497A" w:rsidP="00D771F0">
            <w:pPr>
              <w:jc w:val="center"/>
            </w:pPr>
            <w:r>
              <w:rPr>
                <w:sz w:val="16"/>
                <w:szCs w:val="16"/>
                <w:lang w:val="en-US"/>
              </w:rPr>
              <w:t>2010102917685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BCE10FB" w14:textId="77777777" w:rsidR="0051497A" w:rsidRDefault="0051497A" w:rsidP="00D771F0">
            <w:r>
              <w:rPr>
                <w:lang w:val="en-US"/>
              </w:rPr>
              <w:t>Dulap fag lung tivita cls C gr=50mm lung=2,50m S8689</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B6E435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01AA931" w14:textId="77777777" w:rsidR="0051497A" w:rsidRDefault="0051497A" w:rsidP="00D771F0">
            <w:r>
              <w:rPr>
                <w:lang w:val="en-US"/>
              </w:rPr>
              <w:t>0,0576</w:t>
            </w:r>
          </w:p>
        </w:tc>
      </w:tr>
      <w:tr w:rsidR="0051497A" w14:paraId="6F12FB6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27F4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E67B85" w14:textId="77777777" w:rsidR="0051497A" w:rsidRDefault="0051497A" w:rsidP="00D771F0">
            <w:pPr>
              <w:jc w:val="center"/>
            </w:pPr>
            <w:r>
              <w:rPr>
                <w:sz w:val="16"/>
                <w:szCs w:val="16"/>
                <w:lang w:val="en-US"/>
              </w:rPr>
              <w:t>2873145887001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F1D4F24" w14:textId="77777777" w:rsidR="0051497A" w:rsidRDefault="0051497A" w:rsidP="00D771F0">
            <w:r>
              <w:rPr>
                <w:lang w:val="en-US"/>
              </w:rPr>
              <w:t>Cuie cu cap con. Tip A 1 4,0 x 100  S2111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2721045"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CE6D8AB" w14:textId="77777777" w:rsidR="0051497A" w:rsidRDefault="0051497A" w:rsidP="00D771F0">
            <w:r>
              <w:rPr>
                <w:lang w:val="en-US"/>
              </w:rPr>
              <w:t>0,8582</w:t>
            </w:r>
          </w:p>
        </w:tc>
      </w:tr>
      <w:tr w:rsidR="0051497A" w14:paraId="2A3CBA3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64382BF" w14:textId="77777777" w:rsidR="0051497A" w:rsidRDefault="0051497A" w:rsidP="00D771F0">
            <w:r>
              <w:rPr>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FBBB9F" w14:textId="77777777" w:rsidR="0051497A" w:rsidRDefault="0051497A" w:rsidP="00D771F0">
            <w:r>
              <w:rPr>
                <w:lang w:val="en-US"/>
              </w:rPr>
              <w:t>GD60F</w:t>
            </w:r>
          </w:p>
          <w:p w14:paraId="22597B4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DDA6B2A" w14:textId="77777777" w:rsidR="0051497A" w:rsidRDefault="0051497A" w:rsidP="00D771F0">
            <w:r>
              <w:rPr>
                <w:lang w:val="en-US"/>
              </w:rPr>
              <w:t>Montarea si demontarea instalatiei de foraj, a sapelor si a largitoarelor, pentru conducte avind diametrul de 280 mm</w:t>
            </w:r>
            <w:r>
              <w:rPr>
                <w:rFonts w:ascii="Times New Roman CYR" w:hAnsi="Times New Roman CYR" w:cs="Times New Roman CYR"/>
                <w:sz w:val="16"/>
                <w:szCs w:val="16"/>
                <w:lang w:val="en-US"/>
              </w:rPr>
              <w:t xml:space="preserve"> </w:t>
            </w:r>
          </w:p>
          <w:p w14:paraId="1F4E2272"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8C3061"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28BF3A" w14:textId="77777777" w:rsidR="0051497A" w:rsidRDefault="0051497A" w:rsidP="00D771F0">
            <w:pPr>
              <w:jc w:val="center"/>
            </w:pPr>
            <w:r>
              <w:rPr>
                <w:lang w:val="en-US"/>
              </w:rPr>
              <w:t>6,0000</w:t>
            </w:r>
          </w:p>
        </w:tc>
      </w:tr>
      <w:tr w:rsidR="0051497A" w14:paraId="587EF9A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6C06E8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5DF542" w14:textId="77777777" w:rsidR="0051497A" w:rsidRDefault="0051497A" w:rsidP="00D771F0">
            <w:pPr>
              <w:jc w:val="center"/>
            </w:pPr>
            <w:r>
              <w:rPr>
                <w:sz w:val="16"/>
                <w:szCs w:val="16"/>
                <w:lang w:val="en-US"/>
              </w:rPr>
              <w:t>8113100070200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96BD51" w14:textId="77777777" w:rsidR="0051497A" w:rsidRDefault="0051497A" w:rsidP="00D771F0">
            <w:r>
              <w:rPr>
                <w:lang w:val="en-US"/>
              </w:rPr>
              <w:t>Sondor mecanic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BE9AC2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7F6628" w14:textId="77777777" w:rsidR="0051497A" w:rsidRDefault="0051497A" w:rsidP="00D771F0">
            <w:r>
              <w:rPr>
                <w:lang w:val="en-US"/>
              </w:rPr>
              <w:t>349,9800</w:t>
            </w:r>
          </w:p>
        </w:tc>
      </w:tr>
      <w:tr w:rsidR="0051497A" w14:paraId="4CDB091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3B5AF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1CDE5D" w14:textId="77777777" w:rsidR="0051497A" w:rsidRDefault="0051497A" w:rsidP="00D771F0">
            <w:pPr>
              <w:jc w:val="center"/>
            </w:pPr>
            <w:r>
              <w:rPr>
                <w:sz w:val="16"/>
                <w:szCs w:val="16"/>
                <w:lang w:val="en-US"/>
              </w:rPr>
              <w:t>4214340026831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88B7791" w14:textId="77777777" w:rsidR="0051497A" w:rsidRDefault="0051497A" w:rsidP="00D771F0">
            <w:r>
              <w:rPr>
                <w:lang w:val="en-US"/>
              </w:rPr>
              <w:t>Mecanic exploatare utilaje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976D12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4309C7" w14:textId="77777777" w:rsidR="0051497A" w:rsidRDefault="0051497A" w:rsidP="00D771F0">
            <w:r>
              <w:rPr>
                <w:lang w:val="en-US"/>
              </w:rPr>
              <w:t>59,4600</w:t>
            </w:r>
          </w:p>
        </w:tc>
      </w:tr>
      <w:tr w:rsidR="0051497A" w14:paraId="49BA65F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9F94DA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245795" w14:textId="77777777" w:rsidR="0051497A" w:rsidRDefault="0051497A" w:rsidP="00D771F0">
            <w:pPr>
              <w:jc w:val="center"/>
            </w:pPr>
            <w:r>
              <w:rPr>
                <w:sz w:val="16"/>
                <w:szCs w:val="16"/>
                <w:lang w:val="en-US"/>
              </w:rPr>
              <w:t>2952270001813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40C226" w14:textId="77777777" w:rsidR="0051497A" w:rsidRDefault="0051497A" w:rsidP="00D771F0">
            <w:r>
              <w:rPr>
                <w:lang w:val="en-US"/>
              </w:rPr>
              <w:t>Instalatie foraj orizontal dirijat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4650F89"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11CB8B" w14:textId="77777777" w:rsidR="0051497A" w:rsidRDefault="0051497A" w:rsidP="00D771F0">
            <w:r>
              <w:rPr>
                <w:lang w:val="en-US"/>
              </w:rPr>
              <w:t>59,4600</w:t>
            </w:r>
          </w:p>
        </w:tc>
      </w:tr>
      <w:tr w:rsidR="0051497A" w14:paraId="31E2FF3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EE79A97" w14:textId="77777777" w:rsidR="0051497A" w:rsidRDefault="0051497A" w:rsidP="00D771F0">
            <w:r>
              <w:rPr>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225A1C" w14:textId="77777777" w:rsidR="0051497A" w:rsidRDefault="0051497A" w:rsidP="00D771F0">
            <w:r>
              <w:rPr>
                <w:lang w:val="en-US"/>
              </w:rPr>
              <w:t>GD59C</w:t>
            </w:r>
          </w:p>
          <w:p w14:paraId="4EE7DA6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FB2B9C0" w14:textId="77777777" w:rsidR="0051497A" w:rsidRDefault="0051497A" w:rsidP="00D771F0">
            <w:r>
              <w:rPr>
                <w:lang w:val="en-US"/>
              </w:rPr>
              <w:t>Pozarea conductei de protectie, prin foraj orizontal dirijat (FOD), executat in teren normal, pentru conducte avind diametrul  avind diametrul de 200 mm PEID PE100 SDR17 PN10 [tub de protectie] [EN 12201]</w:t>
            </w:r>
            <w:r>
              <w:rPr>
                <w:rFonts w:ascii="Times New Roman CYR" w:hAnsi="Times New Roman CYR" w:cs="Times New Roman CYR"/>
                <w:sz w:val="16"/>
                <w:szCs w:val="16"/>
                <w:lang w:val="en-US"/>
              </w:rPr>
              <w:t xml:space="preserve"> </w:t>
            </w:r>
          </w:p>
          <w:p w14:paraId="768CB8C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F9A0683"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F87D13" w14:textId="77777777" w:rsidR="0051497A" w:rsidRDefault="0051497A" w:rsidP="00D771F0">
            <w:pPr>
              <w:jc w:val="center"/>
            </w:pPr>
            <w:r>
              <w:rPr>
                <w:lang w:val="en-US"/>
              </w:rPr>
              <w:t>131,0000</w:t>
            </w:r>
          </w:p>
        </w:tc>
      </w:tr>
      <w:tr w:rsidR="0051497A" w14:paraId="23A58CD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64EAF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9702B5" w14:textId="77777777" w:rsidR="0051497A" w:rsidRDefault="0051497A" w:rsidP="00D771F0">
            <w:pPr>
              <w:jc w:val="center"/>
            </w:pPr>
            <w:r>
              <w:rPr>
                <w:sz w:val="16"/>
                <w:szCs w:val="16"/>
                <w:lang w:val="en-US"/>
              </w:rPr>
              <w:t>8113100070200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A4FD90F" w14:textId="77777777" w:rsidR="0051497A" w:rsidRDefault="0051497A" w:rsidP="00D771F0">
            <w:r>
              <w:rPr>
                <w:lang w:val="en-US"/>
              </w:rPr>
              <w:t>Sondor mecanic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446DF4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F1786C" w14:textId="77777777" w:rsidR="0051497A" w:rsidRDefault="0051497A" w:rsidP="00D771F0">
            <w:r>
              <w:rPr>
                <w:lang w:val="en-US"/>
              </w:rPr>
              <w:t>615,7000</w:t>
            </w:r>
          </w:p>
        </w:tc>
      </w:tr>
      <w:tr w:rsidR="0051497A" w14:paraId="3CDB89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190A7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B45D50" w14:textId="77777777" w:rsidR="0051497A" w:rsidRDefault="0051497A" w:rsidP="00D771F0">
            <w:pPr>
              <w:jc w:val="center"/>
            </w:pPr>
            <w:r>
              <w:rPr>
                <w:sz w:val="16"/>
                <w:szCs w:val="16"/>
                <w:lang w:val="en-US"/>
              </w:rPr>
              <w:t>4214340026831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A6CA23A" w14:textId="77777777" w:rsidR="0051497A" w:rsidRDefault="0051497A" w:rsidP="00D771F0">
            <w:r>
              <w:rPr>
                <w:lang w:val="en-US"/>
              </w:rPr>
              <w:t>Mecanic exploatare utilaje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4984E9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0B76DA" w14:textId="77777777" w:rsidR="0051497A" w:rsidRDefault="0051497A" w:rsidP="00D771F0">
            <w:r>
              <w:rPr>
                <w:lang w:val="en-US"/>
              </w:rPr>
              <w:t>123,1400</w:t>
            </w:r>
          </w:p>
        </w:tc>
      </w:tr>
      <w:tr w:rsidR="0051497A" w14:paraId="6F4A961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D32DFC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C09BD5" w14:textId="77777777" w:rsidR="0051497A" w:rsidRDefault="0051497A" w:rsidP="00D771F0">
            <w:pPr>
              <w:jc w:val="center"/>
            </w:pPr>
            <w:r>
              <w:rPr>
                <w:sz w:val="16"/>
                <w:szCs w:val="16"/>
                <w:lang w:val="en-US"/>
              </w:rPr>
              <w:t>2521216716002-200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F27047B" w14:textId="77777777" w:rsidR="0051497A" w:rsidRDefault="0051497A" w:rsidP="00D771F0">
            <w:r>
              <w:rPr>
                <w:lang w:val="en-US"/>
              </w:rPr>
              <w:t>Teava de polietilena avind diametrul de 200 mm PEID PE100 SDR17 PN10 [tub de protectie] [EN 12201]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6E3D52D"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75E7CE" w14:textId="77777777" w:rsidR="0051497A" w:rsidRDefault="0051497A" w:rsidP="00D771F0">
            <w:r>
              <w:rPr>
                <w:lang w:val="en-US"/>
              </w:rPr>
              <w:t>131,3930</w:t>
            </w:r>
          </w:p>
        </w:tc>
      </w:tr>
      <w:tr w:rsidR="0051497A" w14:paraId="14EF9B0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6DACE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8FEA92"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126C127"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CCAE0A"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53D8A4E" w14:textId="77777777" w:rsidR="0051497A" w:rsidRDefault="0051497A" w:rsidP="00D771F0">
            <w:r>
              <w:rPr>
                <w:lang w:val="en-US"/>
              </w:rPr>
              <w:t>73,3600</w:t>
            </w:r>
          </w:p>
        </w:tc>
      </w:tr>
      <w:tr w:rsidR="0051497A" w14:paraId="28F0854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1AC9A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B63C3E" w14:textId="77777777" w:rsidR="0051497A" w:rsidRDefault="0051497A" w:rsidP="00D771F0">
            <w:pPr>
              <w:jc w:val="center"/>
            </w:pPr>
            <w:r>
              <w:rPr>
                <w:sz w:val="16"/>
                <w:szCs w:val="16"/>
                <w:lang w:val="en-US"/>
              </w:rPr>
              <w:t>1422102205642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F32020D" w14:textId="77777777" w:rsidR="0051497A" w:rsidRDefault="0051497A" w:rsidP="00D771F0">
            <w:r>
              <w:rPr>
                <w:lang w:val="en-US"/>
              </w:rPr>
              <w:t>Trasgel (bentonita activa pt.fluid de foraj cal. 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8552F1"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1CB8D16" w14:textId="77777777" w:rsidR="0051497A" w:rsidRDefault="0051497A" w:rsidP="00D771F0">
            <w:r>
              <w:rPr>
                <w:lang w:val="en-US"/>
              </w:rPr>
              <w:t>4 401,6000</w:t>
            </w:r>
          </w:p>
        </w:tc>
      </w:tr>
      <w:tr w:rsidR="0051497A" w14:paraId="1D976A4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3580B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977505" w14:textId="77777777" w:rsidR="0051497A" w:rsidRDefault="0051497A" w:rsidP="00D771F0">
            <w:pPr>
              <w:jc w:val="center"/>
            </w:pPr>
            <w:r>
              <w:rPr>
                <w:sz w:val="16"/>
                <w:szCs w:val="16"/>
                <w:lang w:val="en-US"/>
              </w:rPr>
              <w:t>2952270001813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E7135C8" w14:textId="77777777" w:rsidR="0051497A" w:rsidRDefault="0051497A" w:rsidP="00D771F0">
            <w:r>
              <w:rPr>
                <w:lang w:val="en-US"/>
              </w:rPr>
              <w:t>Instalatie foraj orizontal dirijat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82901E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83A3F33" w14:textId="77777777" w:rsidR="0051497A" w:rsidRDefault="0051497A" w:rsidP="00D771F0">
            <w:r>
              <w:rPr>
                <w:lang w:val="en-US"/>
              </w:rPr>
              <w:t>123,1400</w:t>
            </w:r>
          </w:p>
        </w:tc>
      </w:tr>
      <w:tr w:rsidR="0051497A" w14:paraId="41898C6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4D5356E" w14:textId="77777777" w:rsidR="0051497A" w:rsidRDefault="0051497A" w:rsidP="00D771F0">
            <w:r>
              <w:rPr>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6F9EAC" w14:textId="77777777" w:rsidR="0051497A" w:rsidRDefault="0051497A" w:rsidP="00D771F0">
            <w:r>
              <w:rPr>
                <w:lang w:val="en-US"/>
              </w:rPr>
              <w:t>GD59C</w:t>
            </w:r>
          </w:p>
          <w:p w14:paraId="5F26DA9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09BBB59" w14:textId="77777777" w:rsidR="0051497A" w:rsidRDefault="0051497A" w:rsidP="00D771F0">
            <w:r>
              <w:rPr>
                <w:lang w:val="en-US"/>
              </w:rPr>
              <w:t>Pozarea conductei de protectie, prin foraj orizontal dirijat (FOD), executat in teren normal, pentru conducte avind diametrul  avind diametrul de 160 mm PEID PE100 SDR17 PN10 [tub de protectie] [EN 12201]</w:t>
            </w:r>
            <w:r>
              <w:rPr>
                <w:rFonts w:ascii="Times New Roman CYR" w:hAnsi="Times New Roman CYR" w:cs="Times New Roman CYR"/>
                <w:sz w:val="16"/>
                <w:szCs w:val="16"/>
                <w:lang w:val="en-US"/>
              </w:rPr>
              <w:t xml:space="preserve"> </w:t>
            </w:r>
          </w:p>
          <w:p w14:paraId="216F3AE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333CE1"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B36DD7" w14:textId="77777777" w:rsidR="0051497A" w:rsidRDefault="0051497A" w:rsidP="00D771F0">
            <w:pPr>
              <w:jc w:val="center"/>
            </w:pPr>
            <w:r>
              <w:rPr>
                <w:lang w:val="en-US"/>
              </w:rPr>
              <w:t>11,0000</w:t>
            </w:r>
          </w:p>
        </w:tc>
      </w:tr>
      <w:tr w:rsidR="0051497A" w14:paraId="6BD11AD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DB0C5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75AB7D" w14:textId="77777777" w:rsidR="0051497A" w:rsidRDefault="0051497A" w:rsidP="00D771F0">
            <w:pPr>
              <w:jc w:val="center"/>
            </w:pPr>
            <w:r>
              <w:rPr>
                <w:sz w:val="16"/>
                <w:szCs w:val="16"/>
                <w:lang w:val="en-US"/>
              </w:rPr>
              <w:t>8113100070200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740CF9A" w14:textId="77777777" w:rsidR="0051497A" w:rsidRDefault="0051497A" w:rsidP="00D771F0">
            <w:r>
              <w:rPr>
                <w:lang w:val="en-US"/>
              </w:rPr>
              <w:t>Sondor mecanic</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C68FDB7"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2DA4D37" w14:textId="77777777" w:rsidR="0051497A" w:rsidRDefault="0051497A" w:rsidP="00D771F0">
            <w:r>
              <w:rPr>
                <w:lang w:val="en-US"/>
              </w:rPr>
              <w:t>51,7000</w:t>
            </w:r>
          </w:p>
        </w:tc>
      </w:tr>
      <w:tr w:rsidR="0051497A" w14:paraId="12DEE17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0048A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EF391B" w14:textId="77777777" w:rsidR="0051497A" w:rsidRDefault="0051497A" w:rsidP="00D771F0">
            <w:pPr>
              <w:jc w:val="center"/>
            </w:pPr>
            <w:r>
              <w:rPr>
                <w:sz w:val="16"/>
                <w:szCs w:val="16"/>
                <w:lang w:val="en-US"/>
              </w:rPr>
              <w:t>4214340026831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56E9AE0" w14:textId="77777777" w:rsidR="0051497A" w:rsidRDefault="0051497A" w:rsidP="00D771F0">
            <w:r>
              <w:rPr>
                <w:lang w:val="en-US"/>
              </w:rPr>
              <w:t>Mecanic exploatare utilaje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F384396"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C85C4E1" w14:textId="77777777" w:rsidR="0051497A" w:rsidRDefault="0051497A" w:rsidP="00D771F0">
            <w:r>
              <w:rPr>
                <w:lang w:val="en-US"/>
              </w:rPr>
              <w:t>10,3400</w:t>
            </w:r>
          </w:p>
        </w:tc>
      </w:tr>
      <w:tr w:rsidR="0051497A" w14:paraId="7427CD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7BE05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59D168" w14:textId="77777777" w:rsidR="0051497A" w:rsidRDefault="0051497A" w:rsidP="00D771F0">
            <w:pPr>
              <w:jc w:val="center"/>
            </w:pPr>
            <w:r>
              <w:rPr>
                <w:sz w:val="16"/>
                <w:szCs w:val="16"/>
                <w:lang w:val="en-US"/>
              </w:rPr>
              <w:t>2521216716002-160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2C342EB" w14:textId="77777777" w:rsidR="0051497A" w:rsidRDefault="0051497A" w:rsidP="00D771F0">
            <w:r>
              <w:rPr>
                <w:lang w:val="en-US"/>
              </w:rPr>
              <w:t>Teava de polietilena avind diametrul de 160 mm PEID PE100 SDR17 PN10 [tub de protectie] [EN 12201]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7EB1DCB" w14:textId="77777777" w:rsidR="0051497A" w:rsidRDefault="0051497A" w:rsidP="00D771F0">
            <w:r>
              <w:rPr>
                <w:lang w:val="en-US"/>
              </w:rPr>
              <w:t>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1E2C838" w14:textId="77777777" w:rsidR="0051497A" w:rsidRDefault="0051497A" w:rsidP="00D771F0">
            <w:r>
              <w:rPr>
                <w:lang w:val="en-US"/>
              </w:rPr>
              <w:t>11,0330</w:t>
            </w:r>
          </w:p>
        </w:tc>
      </w:tr>
      <w:tr w:rsidR="0051497A" w14:paraId="50586E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F655F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4BEA39"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9656738"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235B95D"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21525D1" w14:textId="77777777" w:rsidR="0051497A" w:rsidRDefault="0051497A" w:rsidP="00D771F0">
            <w:r>
              <w:rPr>
                <w:lang w:val="en-US"/>
              </w:rPr>
              <w:t>6,1600</w:t>
            </w:r>
          </w:p>
        </w:tc>
      </w:tr>
      <w:tr w:rsidR="0051497A" w14:paraId="1C8F078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86ED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4B0EC6" w14:textId="77777777" w:rsidR="0051497A" w:rsidRDefault="0051497A" w:rsidP="00D771F0">
            <w:pPr>
              <w:jc w:val="center"/>
            </w:pPr>
            <w:r>
              <w:rPr>
                <w:sz w:val="16"/>
                <w:szCs w:val="16"/>
                <w:lang w:val="en-US"/>
              </w:rPr>
              <w:t>1422102205642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4828D63" w14:textId="77777777" w:rsidR="0051497A" w:rsidRDefault="0051497A" w:rsidP="00D771F0">
            <w:r>
              <w:rPr>
                <w:lang w:val="en-US"/>
              </w:rPr>
              <w:t>Trasgel (bentonita activa pt.fluid de foraj cal. 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F76BF12"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98CE08B" w14:textId="77777777" w:rsidR="0051497A" w:rsidRDefault="0051497A" w:rsidP="00D771F0">
            <w:r>
              <w:rPr>
                <w:lang w:val="en-US"/>
              </w:rPr>
              <w:t>369,6000</w:t>
            </w:r>
          </w:p>
        </w:tc>
      </w:tr>
      <w:tr w:rsidR="0051497A" w14:paraId="6BBF00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2036A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DEA85A" w14:textId="77777777" w:rsidR="0051497A" w:rsidRDefault="0051497A" w:rsidP="00D771F0">
            <w:pPr>
              <w:jc w:val="center"/>
            </w:pPr>
            <w:r>
              <w:rPr>
                <w:sz w:val="16"/>
                <w:szCs w:val="16"/>
                <w:lang w:val="en-US"/>
              </w:rPr>
              <w:t>2952270001813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4ED30D4" w14:textId="77777777" w:rsidR="0051497A" w:rsidRDefault="0051497A" w:rsidP="00D771F0">
            <w:r>
              <w:rPr>
                <w:lang w:val="en-US"/>
              </w:rPr>
              <w:t>Instalatie foraj orizontal dirijat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770E5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46D9A23" w14:textId="77777777" w:rsidR="0051497A" w:rsidRDefault="0051497A" w:rsidP="00D771F0">
            <w:r>
              <w:rPr>
                <w:lang w:val="en-US"/>
              </w:rPr>
              <w:t>10,3400</w:t>
            </w:r>
          </w:p>
        </w:tc>
      </w:tr>
      <w:tr w:rsidR="0051497A" w14:paraId="124794C6" w14:textId="77777777" w:rsidTr="0051497A">
        <w:tc>
          <w:tcPr>
            <w:tcW w:w="709" w:type="dxa"/>
            <w:tcBorders>
              <w:top w:val="single" w:sz="4" w:space="0" w:color="000000"/>
              <w:left w:val="single" w:sz="6" w:space="0" w:color="000000"/>
              <w:bottom w:val="nil"/>
              <w:right w:val="nil"/>
            </w:tcBorders>
            <w:tcMar>
              <w:left w:w="108" w:type="dxa"/>
              <w:right w:w="108" w:type="dxa"/>
            </w:tcMar>
          </w:tcPr>
          <w:p w14:paraId="19866C76"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4FBA8FB"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558E9546" w14:textId="77777777" w:rsidR="0051497A" w:rsidRDefault="0051497A" w:rsidP="00D771F0">
            <w:pPr>
              <w:rPr>
                <w:sz w:val="8"/>
                <w:szCs w:val="8"/>
                <w:lang w:val="en-US"/>
              </w:rPr>
            </w:pPr>
          </w:p>
          <w:p w14:paraId="5A019471" w14:textId="77777777" w:rsidR="0051497A" w:rsidRDefault="0051497A" w:rsidP="00D771F0">
            <w:pPr>
              <w:rPr>
                <w:sz w:val="8"/>
                <w:szCs w:val="8"/>
                <w:lang w:val="en-US"/>
              </w:rPr>
            </w:pPr>
          </w:p>
          <w:p w14:paraId="09A8901E"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22AD72F1"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731F492F" w14:textId="77777777" w:rsidR="0051497A" w:rsidRDefault="0051497A" w:rsidP="00D771F0">
            <w:pPr>
              <w:rPr>
                <w:sz w:val="8"/>
                <w:szCs w:val="8"/>
                <w:lang w:val="en-US"/>
              </w:rPr>
            </w:pPr>
          </w:p>
        </w:tc>
      </w:tr>
      <w:tr w:rsidR="0051497A" w14:paraId="44301B5A"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F233DC7"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605F0EE"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0CF8BB0C"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3D2C7401"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6D6B307D" w14:textId="77777777" w:rsidR="0051497A" w:rsidRDefault="0051497A" w:rsidP="00D771F0">
            <w:pPr>
              <w:rPr>
                <w:lang w:val="en-US"/>
              </w:rPr>
            </w:pPr>
          </w:p>
        </w:tc>
      </w:tr>
      <w:tr w:rsidR="0051497A" w14:paraId="228F9FF9"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49633C6"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14CF1D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FE7C1AA"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08FD85CE" w14:textId="77777777" w:rsidR="0051497A" w:rsidRDefault="0051497A" w:rsidP="00D771F0">
            <w:r>
              <w:rPr>
                <w:b/>
                <w:bCs/>
                <w:lang w:val="en-US"/>
              </w:rPr>
              <w:t xml:space="preserve">Total </w:t>
            </w:r>
            <w:r>
              <w:rPr>
                <w:b/>
                <w:bCs/>
                <w:sz w:val="22"/>
                <w:szCs w:val="22"/>
                <w:lang w:val="en-US"/>
              </w:rPr>
              <w:t>Sapatura orizontala dirijata:</w:t>
            </w:r>
          </w:p>
        </w:tc>
        <w:tc>
          <w:tcPr>
            <w:tcW w:w="1260" w:type="dxa"/>
            <w:tcBorders>
              <w:top w:val="single" w:sz="4" w:space="0" w:color="000000"/>
              <w:left w:val="nil"/>
              <w:bottom w:val="single" w:sz="4" w:space="0" w:color="000000"/>
              <w:right w:val="nil"/>
            </w:tcBorders>
            <w:tcMar>
              <w:left w:w="108" w:type="dxa"/>
              <w:right w:w="108" w:type="dxa"/>
            </w:tcMar>
          </w:tcPr>
          <w:p w14:paraId="0102EAA9"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67F0F90F" w14:textId="77777777" w:rsidR="0051497A" w:rsidRDefault="0051497A" w:rsidP="00D771F0">
            <w:pPr>
              <w:rPr>
                <w:lang w:val="en-US"/>
              </w:rPr>
            </w:pPr>
          </w:p>
        </w:tc>
      </w:tr>
      <w:tr w:rsidR="0051497A" w14:paraId="3D79F0F6" w14:textId="77777777" w:rsidTr="0051497A">
        <w:tc>
          <w:tcPr>
            <w:tcW w:w="709" w:type="dxa"/>
            <w:tcBorders>
              <w:top w:val="nil"/>
              <w:left w:val="single" w:sz="6" w:space="0" w:color="000000"/>
              <w:bottom w:val="nil"/>
              <w:right w:val="nil"/>
            </w:tcBorders>
            <w:tcMar>
              <w:left w:w="108" w:type="dxa"/>
              <w:right w:w="108" w:type="dxa"/>
            </w:tcMar>
          </w:tcPr>
          <w:p w14:paraId="7AF8EB7F"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A6F5163"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5B920C2B" w14:textId="77777777" w:rsidR="0051497A" w:rsidRDefault="0051497A" w:rsidP="00D771F0">
            <w:r>
              <w:rPr>
                <w:b/>
                <w:bCs/>
                <w:sz w:val="22"/>
                <w:szCs w:val="22"/>
                <w:lang w:val="en-US"/>
              </w:rPr>
              <w:t>1.6. Camine de apeduct executate din elemente de beton circulare: seria 3.900-3 editia 7</w:t>
            </w:r>
          </w:p>
          <w:p w14:paraId="0CE9B939"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7D736CE3"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50252E9C" w14:textId="77777777" w:rsidR="0051497A" w:rsidRDefault="0051497A" w:rsidP="00D771F0">
            <w:pPr>
              <w:rPr>
                <w:lang w:val="en-US"/>
              </w:rPr>
            </w:pPr>
          </w:p>
        </w:tc>
      </w:tr>
      <w:tr w:rsidR="0051497A" w14:paraId="537E577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A1DE27D" w14:textId="77777777" w:rsidR="0051497A" w:rsidRDefault="0051497A" w:rsidP="00D771F0">
            <w:r>
              <w:rPr>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7869613" w14:textId="77777777" w:rsidR="0051497A" w:rsidRDefault="0051497A" w:rsidP="00D771F0">
            <w:r>
              <w:rPr>
                <w:lang w:val="en-US"/>
              </w:rPr>
              <w:t>AcE11A</w:t>
            </w:r>
          </w:p>
          <w:p w14:paraId="4138276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24B6ADD" w14:textId="77777777" w:rsidR="0051497A" w:rsidRDefault="0051497A" w:rsidP="00D771F0">
            <w:r>
              <w:rPr>
                <w:lang w:val="en-US"/>
              </w:rPr>
              <w:t xml:space="preserve">Executarea caminelor de vane din elemente de beton armat prefabricat, pentru alimentare cu apa circulare (inelare) cu diametrul 1,5 m, in teren fara apa subterana </w:t>
            </w:r>
            <w:r>
              <w:rPr>
                <w:rFonts w:ascii="Times New Roman CYR" w:hAnsi="Times New Roman CYR" w:cs="Times New Roman CYR"/>
                <w:sz w:val="16"/>
                <w:szCs w:val="16"/>
                <w:lang w:val="en-US"/>
              </w:rPr>
              <w:t xml:space="preserve"> </w:t>
            </w:r>
          </w:p>
          <w:p w14:paraId="424F63B9" w14:textId="77777777" w:rsidR="0051497A" w:rsidRDefault="0051497A" w:rsidP="00D771F0">
            <w:r>
              <w:rPr>
                <w:rFonts w:ascii="Times New Roman CYR" w:hAnsi="Times New Roman CYR" w:cs="Times New Roman CYR"/>
                <w:sz w:val="16"/>
                <w:szCs w:val="16"/>
                <w:lang w:val="en-US"/>
              </w:rPr>
              <w:t>Material marunt  (scoabe, apa)=1,0150</w:t>
            </w:r>
          </w:p>
          <w:p w14:paraId="7AB175F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50762B2"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61F19A" w14:textId="77777777" w:rsidR="0051497A" w:rsidRDefault="0051497A" w:rsidP="00D771F0">
            <w:pPr>
              <w:jc w:val="center"/>
            </w:pPr>
            <w:r>
              <w:rPr>
                <w:lang w:val="en-US"/>
              </w:rPr>
              <w:t>0,0200</w:t>
            </w:r>
          </w:p>
        </w:tc>
      </w:tr>
      <w:tr w:rsidR="0051497A" w14:paraId="1A2FCD2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EF5F9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338730"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5D61A06"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1B12D0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5182427" w14:textId="77777777" w:rsidR="0051497A" w:rsidRDefault="0051497A" w:rsidP="00D771F0">
            <w:r>
              <w:rPr>
                <w:lang w:val="en-US"/>
              </w:rPr>
              <w:t>0,1350</w:t>
            </w:r>
          </w:p>
        </w:tc>
      </w:tr>
      <w:tr w:rsidR="0051497A" w14:paraId="2F1C4D1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DD201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25CA0E" w14:textId="77777777" w:rsidR="0051497A" w:rsidRDefault="0051497A" w:rsidP="00D771F0">
            <w:pPr>
              <w:jc w:val="center"/>
            </w:pPr>
            <w:r>
              <w:rPr>
                <w:sz w:val="16"/>
                <w:szCs w:val="16"/>
                <w:lang w:val="en-US"/>
              </w:rPr>
              <w:t>9310060019922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0C56CE7" w14:textId="77777777" w:rsidR="0051497A" w:rsidRDefault="0051497A" w:rsidP="00D771F0">
            <w:r>
              <w:rPr>
                <w:lang w:val="en-US"/>
              </w:rPr>
              <w:t xml:space="preserve">Muncitor deservire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0EFB063"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64E90F8" w14:textId="77777777" w:rsidR="0051497A" w:rsidRDefault="0051497A" w:rsidP="00D771F0">
            <w:r>
              <w:rPr>
                <w:lang w:val="en-US"/>
              </w:rPr>
              <w:t>0,0578</w:t>
            </w:r>
          </w:p>
        </w:tc>
      </w:tr>
      <w:tr w:rsidR="0051497A" w14:paraId="18941C9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C7354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53427A" w14:textId="77777777" w:rsidR="0051497A" w:rsidRDefault="0051497A" w:rsidP="00D771F0">
            <w:pPr>
              <w:jc w:val="center"/>
            </w:pPr>
            <w:r>
              <w:rPr>
                <w:sz w:val="16"/>
                <w:szCs w:val="16"/>
                <w:lang w:val="en-US"/>
              </w:rPr>
              <w:t>2663102100933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92A14D2" w14:textId="77777777" w:rsidR="0051497A" w:rsidRDefault="0051497A" w:rsidP="00D771F0">
            <w:r>
              <w:rPr>
                <w:lang w:val="en-US"/>
              </w:rPr>
              <w:t>Beton de ciment  clasa C7,5/5 (BC7,5/B100)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E6D6F3D"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75164C8" w14:textId="77777777" w:rsidR="0051497A" w:rsidRDefault="0051497A" w:rsidP="00D771F0">
            <w:r>
              <w:rPr>
                <w:lang w:val="en-US"/>
              </w:rPr>
              <w:t>0,0040</w:t>
            </w:r>
          </w:p>
        </w:tc>
      </w:tr>
      <w:tr w:rsidR="0051497A" w14:paraId="2ED9E64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51A38E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04F005" w14:textId="77777777" w:rsidR="0051497A" w:rsidRDefault="0051497A" w:rsidP="00D771F0">
            <w:pPr>
              <w:jc w:val="center"/>
            </w:pPr>
            <w:r>
              <w:rPr>
                <w:sz w:val="16"/>
                <w:szCs w:val="16"/>
                <w:lang w:val="en-US"/>
              </w:rPr>
              <w:t>2010102915572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78D952" w14:textId="77777777" w:rsidR="0051497A" w:rsidRDefault="0051497A" w:rsidP="00D771F0">
            <w:r>
              <w:rPr>
                <w:lang w:val="en-US"/>
              </w:rPr>
              <w:t>Cofraje din scindura 40 mm grosime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935C8AC" w14:textId="77777777" w:rsidR="0051497A" w:rsidRDefault="0051497A" w:rsidP="00D771F0">
            <w:r>
              <w:rPr>
                <w:lang w:val="en-US"/>
              </w:rPr>
              <w:t>m2</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F605CED" w14:textId="77777777" w:rsidR="0051497A" w:rsidRDefault="0051497A" w:rsidP="00D771F0">
            <w:r>
              <w:rPr>
                <w:lang w:val="en-US"/>
              </w:rPr>
              <w:t>0,0024</w:t>
            </w:r>
          </w:p>
        </w:tc>
      </w:tr>
      <w:tr w:rsidR="0051497A" w14:paraId="61E4BDF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635D0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F584DB" w14:textId="77777777" w:rsidR="0051497A" w:rsidRDefault="0051497A" w:rsidP="00D771F0">
            <w:pPr>
              <w:jc w:val="center"/>
            </w:pPr>
            <w:r>
              <w:rPr>
                <w:sz w:val="16"/>
                <w:szCs w:val="16"/>
                <w:lang w:val="en-US"/>
              </w:rPr>
              <w:t>2664102101196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3F683D2" w14:textId="77777777" w:rsidR="0051497A" w:rsidRDefault="0051497A" w:rsidP="00D771F0">
            <w:r>
              <w:rPr>
                <w:lang w:val="en-US"/>
              </w:rPr>
              <w:t>Mortar -ciment M 50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32C0D53"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C07CA32" w14:textId="77777777" w:rsidR="0051497A" w:rsidRDefault="0051497A" w:rsidP="00D771F0">
            <w:r>
              <w:rPr>
                <w:lang w:val="en-US"/>
              </w:rPr>
              <w:t>0,0002</w:t>
            </w:r>
          </w:p>
        </w:tc>
      </w:tr>
      <w:tr w:rsidR="0051497A" w14:paraId="4EBD06C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58FA3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82B92A"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9063CCD"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F575552"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4710442" w14:textId="77777777" w:rsidR="0051497A" w:rsidRDefault="0051497A" w:rsidP="00D771F0">
            <w:r>
              <w:rPr>
                <w:lang w:val="en-US"/>
              </w:rPr>
              <w:t>0,0054</w:t>
            </w:r>
          </w:p>
        </w:tc>
      </w:tr>
      <w:tr w:rsidR="0051497A" w14:paraId="09D4DD0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BAFA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3589BB" w14:textId="77777777" w:rsidR="0051497A" w:rsidRDefault="0051497A" w:rsidP="00D771F0">
            <w:pPr>
              <w:jc w:val="center"/>
            </w:pPr>
            <w:r>
              <w:rPr>
                <w:sz w:val="16"/>
                <w:szCs w:val="16"/>
                <w:lang w:val="en-US"/>
              </w:rPr>
              <w:t>2664102101126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4F1A84C" w14:textId="77777777" w:rsidR="0051497A" w:rsidRDefault="0051497A" w:rsidP="00D771F0">
            <w:r>
              <w:rPr>
                <w:lang w:val="en-US"/>
              </w:rPr>
              <w:t>Var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D22B85"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ADC8B32" w14:textId="77777777" w:rsidR="0051497A" w:rsidRDefault="0051497A" w:rsidP="00D771F0">
            <w:r>
              <w:rPr>
                <w:lang w:val="en-US"/>
              </w:rPr>
              <w:t>0,0022</w:t>
            </w:r>
          </w:p>
        </w:tc>
      </w:tr>
      <w:tr w:rsidR="0051497A" w14:paraId="064DE3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2F08B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6D30EA" w14:textId="77777777" w:rsidR="0051497A" w:rsidRDefault="0051497A" w:rsidP="00D771F0">
            <w:pPr>
              <w:jc w:val="center"/>
            </w:pPr>
            <w:r>
              <w:rPr>
                <w:sz w:val="16"/>
                <w:szCs w:val="16"/>
                <w:lang w:val="en-US"/>
              </w:rPr>
              <w:t>2874145893787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8FA46D8" w14:textId="77777777" w:rsidR="0051497A" w:rsidRDefault="0051497A" w:rsidP="00D771F0">
            <w:r>
              <w:rPr>
                <w:lang w:val="en-US"/>
              </w:rPr>
              <w:t>Cuie de constructii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47C8B08"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8EEA572" w14:textId="77777777" w:rsidR="0051497A" w:rsidRDefault="0051497A" w:rsidP="00D771F0">
            <w:r>
              <w:rPr>
                <w:lang w:val="en-US"/>
              </w:rPr>
              <w:t>0,0016</w:t>
            </w:r>
          </w:p>
        </w:tc>
      </w:tr>
      <w:tr w:rsidR="0051497A" w14:paraId="7E6E95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25295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AFA3E2" w14:textId="77777777" w:rsidR="0051497A" w:rsidRDefault="0051497A" w:rsidP="00D771F0">
            <w:pPr>
              <w:jc w:val="center"/>
            </w:pPr>
            <w:r>
              <w:rPr>
                <w:sz w:val="16"/>
                <w:szCs w:val="16"/>
                <w:lang w:val="en-US"/>
              </w:rPr>
              <w:t>2010102906951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62ECE46" w14:textId="77777777" w:rsidR="0051497A" w:rsidRDefault="0051497A" w:rsidP="00D771F0">
            <w:r>
              <w:rPr>
                <w:lang w:val="en-US"/>
              </w:rPr>
              <w:t xml:space="preserve">Bara de lemn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AC1D9D"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1F8BCC4" w14:textId="77777777" w:rsidR="0051497A" w:rsidRDefault="0051497A" w:rsidP="00D771F0">
            <w:r>
              <w:rPr>
                <w:lang w:val="en-US"/>
              </w:rPr>
              <w:t>0,0001</w:t>
            </w:r>
          </w:p>
        </w:tc>
      </w:tr>
      <w:tr w:rsidR="0051497A" w14:paraId="6A9800A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3798B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EC32FD" w14:textId="77777777" w:rsidR="0051497A" w:rsidRDefault="0051497A" w:rsidP="00D771F0">
            <w:pPr>
              <w:jc w:val="center"/>
            </w:pPr>
            <w:r>
              <w:rPr>
                <w:sz w:val="16"/>
                <w:szCs w:val="16"/>
                <w:lang w:val="en-US"/>
              </w:rPr>
              <w:t>3410520001373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86CCA62" w14:textId="77777777" w:rsidR="0051497A" w:rsidRDefault="0051497A" w:rsidP="00D771F0">
            <w:r>
              <w:rPr>
                <w:lang w:val="en-US"/>
              </w:rPr>
              <w:t>Automacara 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09CED7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F4EBC3B" w14:textId="77777777" w:rsidR="0051497A" w:rsidRDefault="0051497A" w:rsidP="00D771F0">
            <w:r>
              <w:rPr>
                <w:lang w:val="en-US"/>
              </w:rPr>
              <w:t>0,0370</w:t>
            </w:r>
          </w:p>
        </w:tc>
      </w:tr>
      <w:tr w:rsidR="0051497A" w14:paraId="0B9F59B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5D9248" w14:textId="77777777" w:rsidR="0051497A" w:rsidRDefault="0051497A" w:rsidP="00D771F0">
            <w:r>
              <w:rPr>
                <w:lang w:val="en-US"/>
              </w:rPr>
              <w:lastRenderedPageBreak/>
              <w:t>59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4C1B3E9" w14:textId="77777777" w:rsidR="0051497A" w:rsidRDefault="0051497A" w:rsidP="00D771F0">
            <w:r>
              <w:rPr>
                <w:lang w:val="en-US"/>
              </w:rPr>
              <w:t>AcE11A1</w:t>
            </w:r>
          </w:p>
          <w:p w14:paraId="461FF71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3571A86" w14:textId="77777777" w:rsidR="0051497A" w:rsidRDefault="0051497A" w:rsidP="00D771F0">
            <w:r>
              <w:rPr>
                <w:lang w:val="en-US"/>
              </w:rPr>
              <w:t>Elemente din beton armat prefabricat, ale caminelor de vizitare, circulare (inelare) cu diametrul 1,5 m, pentru alimentare cu apa, in teren fara apa subterana. Placi prefabricate pt. camine  КЦД-15 (0,38 m3)</w:t>
            </w:r>
            <w:r>
              <w:rPr>
                <w:rFonts w:ascii="Times New Roman CYR" w:hAnsi="Times New Roman CYR" w:cs="Times New Roman CYR"/>
                <w:sz w:val="16"/>
                <w:szCs w:val="16"/>
                <w:lang w:val="en-US"/>
              </w:rPr>
              <w:t xml:space="preserve"> </w:t>
            </w:r>
          </w:p>
          <w:p w14:paraId="4FA1797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BDD4ED"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9E43E5" w14:textId="77777777" w:rsidR="0051497A" w:rsidRDefault="0051497A" w:rsidP="00D771F0">
            <w:pPr>
              <w:jc w:val="center"/>
            </w:pPr>
            <w:r>
              <w:rPr>
                <w:lang w:val="en-US"/>
              </w:rPr>
              <w:t>2,0000</w:t>
            </w:r>
          </w:p>
        </w:tc>
      </w:tr>
      <w:tr w:rsidR="0051497A" w14:paraId="54445DF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B41CF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C84021" w14:textId="77777777" w:rsidR="0051497A" w:rsidRDefault="0051497A" w:rsidP="00D771F0">
            <w:pPr>
              <w:jc w:val="center"/>
            </w:pPr>
            <w:r>
              <w:rPr>
                <w:sz w:val="16"/>
                <w:szCs w:val="16"/>
                <w:lang w:val="en-US"/>
              </w:rPr>
              <w:t>26611264331520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B50F6D8" w14:textId="77777777" w:rsidR="0051497A" w:rsidRDefault="0051497A" w:rsidP="00D771F0">
            <w:r>
              <w:rPr>
                <w:lang w:val="en-US"/>
              </w:rPr>
              <w:t>Placi prefabricate pt. camine  КЦД-15 (0,38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C1AB9E7"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85A88F1" w14:textId="77777777" w:rsidR="0051497A" w:rsidRDefault="0051497A" w:rsidP="00D771F0">
            <w:r>
              <w:rPr>
                <w:lang w:val="en-US"/>
              </w:rPr>
              <w:t>2,0000</w:t>
            </w:r>
          </w:p>
        </w:tc>
      </w:tr>
      <w:tr w:rsidR="0051497A" w14:paraId="02AF5DE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DD5B375" w14:textId="77777777" w:rsidR="0051497A" w:rsidRDefault="0051497A" w:rsidP="00D771F0">
            <w:r>
              <w:rPr>
                <w:lang w:val="en-US"/>
              </w:rPr>
              <w:t>60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526A77" w14:textId="77777777" w:rsidR="0051497A" w:rsidRDefault="0051497A" w:rsidP="00D771F0">
            <w:r>
              <w:rPr>
                <w:lang w:val="en-US"/>
              </w:rPr>
              <w:t>AcE11A1</w:t>
            </w:r>
          </w:p>
          <w:p w14:paraId="76CB44B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F176F53" w14:textId="77777777" w:rsidR="0051497A" w:rsidRDefault="0051497A" w:rsidP="00D771F0">
            <w:r>
              <w:rPr>
                <w:lang w:val="en-US"/>
              </w:rPr>
              <w:t>Elemente din beton armat prefabricat, ale caminelor de vizitare, circulare (inelare) cu diametrul 1,5 m, pentru alimentare cu apa, in teren fara apa subterana. Inel prefabricat pt. camine КЦ-15-6 (0,21 m3)</w:t>
            </w:r>
            <w:r>
              <w:rPr>
                <w:rFonts w:ascii="Times New Roman CYR" w:hAnsi="Times New Roman CYR" w:cs="Times New Roman CYR"/>
                <w:sz w:val="16"/>
                <w:szCs w:val="16"/>
                <w:lang w:val="en-US"/>
              </w:rPr>
              <w:t xml:space="preserve"> </w:t>
            </w:r>
          </w:p>
          <w:p w14:paraId="7116BD5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6B5628"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D4E705" w14:textId="77777777" w:rsidR="0051497A" w:rsidRDefault="0051497A" w:rsidP="00D771F0">
            <w:pPr>
              <w:jc w:val="center"/>
            </w:pPr>
            <w:r>
              <w:rPr>
                <w:lang w:val="en-US"/>
              </w:rPr>
              <w:t>2,0000</w:t>
            </w:r>
          </w:p>
        </w:tc>
      </w:tr>
      <w:tr w:rsidR="0051497A" w14:paraId="4A0C61B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B2D5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B7EECF" w14:textId="77777777" w:rsidR="0051497A" w:rsidRDefault="0051497A" w:rsidP="00D771F0">
            <w:pPr>
              <w:jc w:val="center"/>
            </w:pPr>
            <w:r>
              <w:rPr>
                <w:sz w:val="16"/>
                <w:szCs w:val="16"/>
                <w:lang w:val="en-US"/>
              </w:rPr>
              <w:t>26611264331522-6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2513F33" w14:textId="77777777" w:rsidR="0051497A" w:rsidRDefault="0051497A" w:rsidP="00D771F0">
            <w:r>
              <w:rPr>
                <w:lang w:val="en-US"/>
              </w:rPr>
              <w:t>Inel prefabricat pt. camine КЦ-15-6 (0,21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1F24801"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6C12099" w14:textId="77777777" w:rsidR="0051497A" w:rsidRDefault="0051497A" w:rsidP="00D771F0">
            <w:r>
              <w:rPr>
                <w:lang w:val="en-US"/>
              </w:rPr>
              <w:t>2,0000</w:t>
            </w:r>
          </w:p>
        </w:tc>
      </w:tr>
      <w:tr w:rsidR="0051497A" w14:paraId="4412B6B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80DF5BC" w14:textId="77777777" w:rsidR="0051497A" w:rsidRDefault="0051497A" w:rsidP="00D771F0">
            <w:r>
              <w:rPr>
                <w:lang w:val="en-US"/>
              </w:rPr>
              <w:t>61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A990CFB" w14:textId="77777777" w:rsidR="0051497A" w:rsidRDefault="0051497A" w:rsidP="00D771F0">
            <w:r>
              <w:rPr>
                <w:lang w:val="en-US"/>
              </w:rPr>
              <w:t>AcE11A1</w:t>
            </w:r>
          </w:p>
          <w:p w14:paraId="4C93D14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DD141D3" w14:textId="77777777" w:rsidR="0051497A" w:rsidRDefault="0051497A" w:rsidP="00D771F0">
            <w:r>
              <w:rPr>
                <w:lang w:val="en-US"/>
              </w:rPr>
              <w:t>Elemente din beton armat prefabricat, ale caminelor de vizitare, circulare (inelare) cu diametrul 1,5 m, pentru alimentare cu apa, in teren fara apa subterana. Inel prefabricat pt. camine КЦ-15-9 (0,4 m3)</w:t>
            </w:r>
            <w:r>
              <w:rPr>
                <w:rFonts w:ascii="Times New Roman CYR" w:hAnsi="Times New Roman CYR" w:cs="Times New Roman CYR"/>
                <w:sz w:val="16"/>
                <w:szCs w:val="16"/>
                <w:lang w:val="en-US"/>
              </w:rPr>
              <w:t xml:space="preserve"> </w:t>
            </w:r>
          </w:p>
          <w:p w14:paraId="3FD7271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03D60E"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37A71B" w14:textId="77777777" w:rsidR="0051497A" w:rsidRDefault="0051497A" w:rsidP="00D771F0">
            <w:pPr>
              <w:jc w:val="center"/>
            </w:pPr>
            <w:r>
              <w:rPr>
                <w:lang w:val="en-US"/>
              </w:rPr>
              <w:t>2,0000</w:t>
            </w:r>
          </w:p>
        </w:tc>
      </w:tr>
      <w:tr w:rsidR="0051497A" w14:paraId="494203B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F8405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C9AD89" w14:textId="77777777" w:rsidR="0051497A" w:rsidRDefault="0051497A" w:rsidP="00D771F0">
            <w:pPr>
              <w:jc w:val="center"/>
            </w:pPr>
            <w:r>
              <w:rPr>
                <w:sz w:val="16"/>
                <w:szCs w:val="16"/>
                <w:lang w:val="en-US"/>
              </w:rPr>
              <w:t>26611264331521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6134FBE" w14:textId="77777777" w:rsidR="0051497A" w:rsidRDefault="0051497A" w:rsidP="00D771F0">
            <w:r>
              <w:rPr>
                <w:lang w:val="en-US"/>
              </w:rPr>
              <w:t>Inel prefabricat pt. camine КЦ-15-9 (0,4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DE6DFF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2A4266" w14:textId="77777777" w:rsidR="0051497A" w:rsidRDefault="0051497A" w:rsidP="00D771F0">
            <w:r>
              <w:rPr>
                <w:lang w:val="en-US"/>
              </w:rPr>
              <w:t>2,0000</w:t>
            </w:r>
          </w:p>
        </w:tc>
      </w:tr>
      <w:tr w:rsidR="0051497A" w14:paraId="15B26C5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957A52" w14:textId="77777777" w:rsidR="0051497A" w:rsidRDefault="0051497A" w:rsidP="00D771F0">
            <w:r>
              <w:rPr>
                <w:lang w:val="en-US"/>
              </w:rPr>
              <w:t>62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5825269" w14:textId="77777777" w:rsidR="0051497A" w:rsidRDefault="0051497A" w:rsidP="00D771F0">
            <w:r>
              <w:rPr>
                <w:lang w:val="en-US"/>
              </w:rPr>
              <w:t>AcE14A1</w:t>
            </w:r>
          </w:p>
          <w:p w14:paraId="23A06FF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CF35CAC" w14:textId="77777777" w:rsidR="0051497A" w:rsidRDefault="0051497A" w:rsidP="00D771F0">
            <w:r>
              <w:rPr>
                <w:lang w:val="en-US"/>
              </w:rPr>
              <w:t>Elemente din beton armat prefabricat, ale caminelor de vizitare, circulare (inelare) cu diametrul 1,5 m, pentru alimentare cu apa, in teren fara apa subterana. Placi prefabricate pt. camine КЦП2-15-2 (1.08)m3</w:t>
            </w:r>
            <w:r>
              <w:rPr>
                <w:rFonts w:ascii="Times New Roman CYR" w:hAnsi="Times New Roman CYR" w:cs="Times New Roman CYR"/>
                <w:sz w:val="16"/>
                <w:szCs w:val="16"/>
                <w:lang w:val="en-US"/>
              </w:rPr>
              <w:t xml:space="preserve"> </w:t>
            </w:r>
          </w:p>
          <w:p w14:paraId="7F371071"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7EB6B5"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34411A" w14:textId="77777777" w:rsidR="0051497A" w:rsidRDefault="0051497A" w:rsidP="00D771F0">
            <w:pPr>
              <w:jc w:val="center"/>
            </w:pPr>
            <w:r>
              <w:rPr>
                <w:lang w:val="en-US"/>
              </w:rPr>
              <w:t>2,0000</w:t>
            </w:r>
          </w:p>
        </w:tc>
      </w:tr>
      <w:tr w:rsidR="0051497A" w14:paraId="3D3DC4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F2528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546BCC" w14:textId="77777777" w:rsidR="0051497A" w:rsidRDefault="0051497A" w:rsidP="00D771F0">
            <w:pPr>
              <w:jc w:val="center"/>
            </w:pPr>
            <w:r>
              <w:rPr>
                <w:sz w:val="16"/>
                <w:szCs w:val="16"/>
                <w:lang w:val="en-US"/>
              </w:rPr>
              <w:t>266112643315232-2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8B81C7E" w14:textId="77777777" w:rsidR="0051497A" w:rsidRDefault="0051497A" w:rsidP="00D771F0">
            <w:r>
              <w:rPr>
                <w:lang w:val="en-US"/>
              </w:rPr>
              <w:t>Placi prefabricate pt. camine КЦП2-15-2(1.08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29EE2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5A16F76" w14:textId="77777777" w:rsidR="0051497A" w:rsidRDefault="0051497A" w:rsidP="00D771F0">
            <w:r>
              <w:rPr>
                <w:lang w:val="en-US"/>
              </w:rPr>
              <w:t>2,0000</w:t>
            </w:r>
          </w:p>
        </w:tc>
      </w:tr>
      <w:tr w:rsidR="0051497A" w14:paraId="404A438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5B8A7BF" w14:textId="77777777" w:rsidR="0051497A" w:rsidRDefault="0051497A" w:rsidP="00D771F0">
            <w:r>
              <w:rPr>
                <w:lang w:val="en-US"/>
              </w:rPr>
              <w:t>63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807F03A" w14:textId="77777777" w:rsidR="0051497A" w:rsidRDefault="0051497A" w:rsidP="00D771F0">
            <w:r>
              <w:rPr>
                <w:lang w:val="en-US"/>
              </w:rPr>
              <w:t>AcE12A</w:t>
            </w:r>
          </w:p>
          <w:p w14:paraId="0397B08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D5AC04A" w14:textId="77777777" w:rsidR="0051497A" w:rsidRDefault="0051497A" w:rsidP="00D771F0">
            <w:r>
              <w:rPr>
                <w:lang w:val="en-US"/>
              </w:rPr>
              <w:t>Executarea caminelor de vane din elemente de beton armat prefabricat, pentru alimentare cu apa circulare (inelare) cu diametrul 2,0 m, in teren fara apa subterana</w:t>
            </w:r>
            <w:r>
              <w:rPr>
                <w:rFonts w:ascii="Times New Roman CYR" w:hAnsi="Times New Roman CYR" w:cs="Times New Roman CYR"/>
                <w:sz w:val="16"/>
                <w:szCs w:val="16"/>
                <w:lang w:val="en-US"/>
              </w:rPr>
              <w:t xml:space="preserve"> </w:t>
            </w:r>
          </w:p>
          <w:p w14:paraId="4D8FD403" w14:textId="77777777" w:rsidR="0051497A" w:rsidRDefault="0051497A" w:rsidP="00D771F0">
            <w:r>
              <w:rPr>
                <w:rFonts w:ascii="Times New Roman CYR" w:hAnsi="Times New Roman CYR" w:cs="Times New Roman CYR"/>
                <w:sz w:val="16"/>
                <w:szCs w:val="16"/>
                <w:lang w:val="en-US"/>
              </w:rPr>
              <w:t>Material marunt  (scoabe, apa)=1,0100</w:t>
            </w:r>
          </w:p>
          <w:p w14:paraId="21C55DF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B2B5A2"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1EEC6B8" w14:textId="77777777" w:rsidR="0051497A" w:rsidRDefault="0051497A" w:rsidP="00D771F0">
            <w:pPr>
              <w:jc w:val="center"/>
            </w:pPr>
            <w:r>
              <w:rPr>
                <w:lang w:val="en-US"/>
              </w:rPr>
              <w:t>0,5600</w:t>
            </w:r>
          </w:p>
        </w:tc>
      </w:tr>
      <w:tr w:rsidR="0051497A" w14:paraId="53D1BA1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0D853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BC3A11"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90C62BD"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B34A7DA"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184312" w14:textId="77777777" w:rsidR="0051497A" w:rsidRDefault="0051497A" w:rsidP="00D771F0">
            <w:r>
              <w:rPr>
                <w:lang w:val="en-US"/>
              </w:rPr>
              <w:t>3,3600</w:t>
            </w:r>
          </w:p>
        </w:tc>
      </w:tr>
      <w:tr w:rsidR="0051497A" w14:paraId="67CC77A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DCF92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4FC747" w14:textId="77777777" w:rsidR="0051497A" w:rsidRDefault="0051497A" w:rsidP="00D771F0">
            <w:pPr>
              <w:jc w:val="center"/>
            </w:pPr>
            <w:r>
              <w:rPr>
                <w:sz w:val="16"/>
                <w:szCs w:val="16"/>
                <w:lang w:val="en-US"/>
              </w:rPr>
              <w:t>9310060019922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9CD4C5" w14:textId="77777777" w:rsidR="0051497A" w:rsidRDefault="0051497A" w:rsidP="00D771F0">
            <w:r>
              <w:rPr>
                <w:lang w:val="en-US"/>
              </w:rPr>
              <w:t xml:space="preserve">Muncitor deservire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19B6B9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7AB05B" w14:textId="77777777" w:rsidR="0051497A" w:rsidRDefault="0051497A" w:rsidP="00D771F0">
            <w:r>
              <w:rPr>
                <w:lang w:val="en-US"/>
              </w:rPr>
              <w:t>1,5904</w:t>
            </w:r>
          </w:p>
        </w:tc>
      </w:tr>
      <w:tr w:rsidR="0051497A" w14:paraId="46D4E3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1872A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F44B97" w14:textId="77777777" w:rsidR="0051497A" w:rsidRDefault="0051497A" w:rsidP="00D771F0">
            <w:pPr>
              <w:jc w:val="center"/>
            </w:pPr>
            <w:r>
              <w:rPr>
                <w:sz w:val="16"/>
                <w:szCs w:val="16"/>
                <w:lang w:val="en-US"/>
              </w:rPr>
              <w:t>2663102100957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504932E" w14:textId="77777777" w:rsidR="0051497A" w:rsidRDefault="0051497A" w:rsidP="00D771F0">
            <w:r>
              <w:rPr>
                <w:lang w:val="en-US"/>
              </w:rPr>
              <w:t>Beton de ciment  clasa B15/M200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B8F35C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01027D5" w14:textId="77777777" w:rsidR="0051497A" w:rsidRDefault="0051497A" w:rsidP="00D771F0">
            <w:r>
              <w:rPr>
                <w:lang w:val="en-US"/>
              </w:rPr>
              <w:t>0,1606</w:t>
            </w:r>
          </w:p>
        </w:tc>
      </w:tr>
      <w:tr w:rsidR="0051497A" w14:paraId="30E534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38FB3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0AAAC6" w14:textId="77777777" w:rsidR="0051497A" w:rsidRDefault="0051497A" w:rsidP="00D771F0">
            <w:pPr>
              <w:jc w:val="center"/>
            </w:pPr>
            <w:r>
              <w:rPr>
                <w:sz w:val="16"/>
                <w:szCs w:val="16"/>
                <w:lang w:val="en-US"/>
              </w:rPr>
              <w:t>2010102915572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5464B85" w14:textId="77777777" w:rsidR="0051497A" w:rsidRDefault="0051497A" w:rsidP="00D771F0">
            <w:r>
              <w:rPr>
                <w:lang w:val="en-US"/>
              </w:rPr>
              <w:t>Cofraje din scindura 40 mm grosime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4CBDBC6" w14:textId="77777777" w:rsidR="0051497A" w:rsidRDefault="0051497A" w:rsidP="00D771F0">
            <w:r>
              <w:rPr>
                <w:lang w:val="en-US"/>
              </w:rPr>
              <w:t>m2</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BBB0615" w14:textId="77777777" w:rsidR="0051497A" w:rsidRDefault="0051497A" w:rsidP="00D771F0">
            <w:r>
              <w:rPr>
                <w:lang w:val="en-US"/>
              </w:rPr>
              <w:t>0,1188</w:t>
            </w:r>
          </w:p>
        </w:tc>
      </w:tr>
      <w:tr w:rsidR="0051497A" w14:paraId="133147A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1F39F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0023B5" w14:textId="77777777" w:rsidR="0051497A" w:rsidRDefault="0051497A" w:rsidP="00D771F0">
            <w:pPr>
              <w:jc w:val="center"/>
            </w:pPr>
            <w:r>
              <w:rPr>
                <w:sz w:val="16"/>
                <w:szCs w:val="16"/>
                <w:lang w:val="en-US"/>
              </w:rPr>
              <w:t>2664102101196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966A235" w14:textId="77777777" w:rsidR="0051497A" w:rsidRDefault="0051497A" w:rsidP="00D771F0">
            <w:r>
              <w:rPr>
                <w:lang w:val="en-US"/>
              </w:rPr>
              <w:t>Mortar -ciment M 50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169A1B8"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C6E0136" w14:textId="77777777" w:rsidR="0051497A" w:rsidRDefault="0051497A" w:rsidP="00D771F0">
            <w:r>
              <w:rPr>
                <w:lang w:val="en-US"/>
              </w:rPr>
              <w:t>0,0486</w:t>
            </w:r>
          </w:p>
        </w:tc>
      </w:tr>
      <w:tr w:rsidR="0051497A" w14:paraId="4811DD8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961BF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BAE3AF"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5BDA96F"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819E0B7"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3CE9AB5" w14:textId="77777777" w:rsidR="0051497A" w:rsidRDefault="0051497A" w:rsidP="00D771F0">
            <w:r>
              <w:rPr>
                <w:lang w:val="en-US"/>
              </w:rPr>
              <w:t>0,1465</w:t>
            </w:r>
          </w:p>
        </w:tc>
      </w:tr>
      <w:tr w:rsidR="0051497A" w14:paraId="6B05BD4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6B903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87FBC5" w14:textId="77777777" w:rsidR="0051497A" w:rsidRDefault="0051497A" w:rsidP="00D771F0">
            <w:pPr>
              <w:jc w:val="center"/>
            </w:pPr>
            <w:r>
              <w:rPr>
                <w:sz w:val="16"/>
                <w:szCs w:val="16"/>
                <w:lang w:val="en-US"/>
              </w:rPr>
              <w:t>2874145893787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0D2AF87" w14:textId="77777777" w:rsidR="0051497A" w:rsidRDefault="0051497A" w:rsidP="00D771F0">
            <w:r>
              <w:rPr>
                <w:lang w:val="en-US"/>
              </w:rPr>
              <w:t>Cuie de constructii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DA4844A"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B73F834" w14:textId="77777777" w:rsidR="0051497A" w:rsidRDefault="0051497A" w:rsidP="00D771F0">
            <w:r>
              <w:rPr>
                <w:lang w:val="en-US"/>
              </w:rPr>
              <w:t>0,0509</w:t>
            </w:r>
          </w:p>
        </w:tc>
      </w:tr>
      <w:tr w:rsidR="0051497A" w14:paraId="3E137EF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63A42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41DB003" w14:textId="77777777" w:rsidR="0051497A" w:rsidRDefault="0051497A" w:rsidP="00D771F0">
            <w:pPr>
              <w:jc w:val="center"/>
            </w:pPr>
            <w:r>
              <w:rPr>
                <w:sz w:val="16"/>
                <w:szCs w:val="16"/>
                <w:lang w:val="en-US"/>
              </w:rPr>
              <w:t>2664102101126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1F6148B" w14:textId="77777777" w:rsidR="0051497A" w:rsidRDefault="0051497A" w:rsidP="00D771F0">
            <w:r>
              <w:rPr>
                <w:lang w:val="en-US"/>
              </w:rPr>
              <w:t>Var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7EEDD6"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87726AC" w14:textId="77777777" w:rsidR="0051497A" w:rsidRDefault="0051497A" w:rsidP="00D771F0">
            <w:r>
              <w:rPr>
                <w:lang w:val="en-US"/>
              </w:rPr>
              <w:t>0,0831</w:t>
            </w:r>
          </w:p>
        </w:tc>
      </w:tr>
      <w:tr w:rsidR="0051497A" w14:paraId="3679E0A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FA5B1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8646C4" w14:textId="77777777" w:rsidR="0051497A" w:rsidRDefault="0051497A" w:rsidP="00D771F0">
            <w:pPr>
              <w:jc w:val="center"/>
            </w:pPr>
            <w:r>
              <w:rPr>
                <w:sz w:val="16"/>
                <w:szCs w:val="16"/>
                <w:lang w:val="en-US"/>
              </w:rPr>
              <w:t>2010102906951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955C83C" w14:textId="77777777" w:rsidR="0051497A" w:rsidRDefault="0051497A" w:rsidP="00D771F0">
            <w:r>
              <w:rPr>
                <w:lang w:val="en-US"/>
              </w:rPr>
              <w:t xml:space="preserve">Bara de lemn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AEF8961"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2761112" w14:textId="77777777" w:rsidR="0051497A" w:rsidRDefault="0051497A" w:rsidP="00D771F0">
            <w:r>
              <w:rPr>
                <w:lang w:val="en-US"/>
              </w:rPr>
              <w:t>0,0023</w:t>
            </w:r>
          </w:p>
        </w:tc>
      </w:tr>
      <w:tr w:rsidR="0051497A" w14:paraId="369986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ABCC3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C6559C" w14:textId="77777777" w:rsidR="0051497A" w:rsidRDefault="0051497A" w:rsidP="00D771F0">
            <w:pPr>
              <w:jc w:val="center"/>
            </w:pPr>
            <w:r>
              <w:rPr>
                <w:sz w:val="16"/>
                <w:szCs w:val="16"/>
                <w:lang w:val="en-US"/>
              </w:rPr>
              <w:t>3410520001373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4CF36A4" w14:textId="77777777" w:rsidR="0051497A" w:rsidRDefault="0051497A" w:rsidP="00D771F0">
            <w:r>
              <w:rPr>
                <w:lang w:val="en-US"/>
              </w:rPr>
              <w:t>Automacara 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C6FD37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90F9A27" w14:textId="77777777" w:rsidR="0051497A" w:rsidRDefault="0051497A" w:rsidP="00D771F0">
            <w:r>
              <w:rPr>
                <w:lang w:val="en-US"/>
              </w:rPr>
              <w:t>0,9408</w:t>
            </w:r>
          </w:p>
        </w:tc>
      </w:tr>
      <w:tr w:rsidR="0051497A" w14:paraId="4321D32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ACC0539" w14:textId="77777777" w:rsidR="0051497A" w:rsidRDefault="0051497A" w:rsidP="00D771F0">
            <w:r>
              <w:rPr>
                <w:lang w:val="en-US"/>
              </w:rPr>
              <w:t>64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F13D6A" w14:textId="77777777" w:rsidR="0051497A" w:rsidRDefault="0051497A" w:rsidP="00D771F0">
            <w:r>
              <w:rPr>
                <w:lang w:val="en-US"/>
              </w:rPr>
              <w:t>AcE12A1</w:t>
            </w:r>
          </w:p>
          <w:p w14:paraId="24CDDFF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9156252" w14:textId="77777777" w:rsidR="0051497A" w:rsidRDefault="0051497A" w:rsidP="00D771F0">
            <w:r>
              <w:rPr>
                <w:lang w:val="en-US"/>
              </w:rPr>
              <w:t>Elemente din beton armat prefabricat, ale caminelor de vane, circulare (inelare) cu diametrul 2,0 m, pentru alimentare cu apa, in teren fara apa subterana. Placi prefabricate pt. camine  КЦД-20 (0,59 m3)</w:t>
            </w:r>
            <w:r>
              <w:rPr>
                <w:rFonts w:ascii="Times New Roman CYR" w:hAnsi="Times New Roman CYR" w:cs="Times New Roman CYR"/>
                <w:sz w:val="16"/>
                <w:szCs w:val="16"/>
                <w:lang w:val="en-US"/>
              </w:rPr>
              <w:t xml:space="preserve"> </w:t>
            </w:r>
          </w:p>
          <w:p w14:paraId="14698CA1"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44AFBE"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16C8CA" w14:textId="77777777" w:rsidR="0051497A" w:rsidRDefault="0051497A" w:rsidP="00D771F0">
            <w:pPr>
              <w:jc w:val="center"/>
            </w:pPr>
            <w:r>
              <w:rPr>
                <w:lang w:val="en-US"/>
              </w:rPr>
              <w:t>5,0000</w:t>
            </w:r>
          </w:p>
        </w:tc>
      </w:tr>
      <w:tr w:rsidR="0051497A" w14:paraId="0A7E25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ADB2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9B1D23E" w14:textId="77777777" w:rsidR="0051497A" w:rsidRDefault="0051497A" w:rsidP="00D771F0">
            <w:pPr>
              <w:jc w:val="center"/>
            </w:pPr>
            <w:r>
              <w:rPr>
                <w:sz w:val="16"/>
                <w:szCs w:val="16"/>
                <w:lang w:val="en-US"/>
              </w:rPr>
              <w:t>26611264332010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5DB77F3" w14:textId="77777777" w:rsidR="0051497A" w:rsidRDefault="0051497A" w:rsidP="00D771F0">
            <w:r>
              <w:rPr>
                <w:lang w:val="en-US"/>
              </w:rPr>
              <w:t>Placi prefabricate pt. camine  КЦД-20 (0,59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95A6E6"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30CEE6" w14:textId="77777777" w:rsidR="0051497A" w:rsidRDefault="0051497A" w:rsidP="00D771F0">
            <w:r>
              <w:rPr>
                <w:lang w:val="en-US"/>
              </w:rPr>
              <w:t>5,0000</w:t>
            </w:r>
          </w:p>
        </w:tc>
      </w:tr>
      <w:tr w:rsidR="0051497A" w14:paraId="6F98BC6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46F62BA" w14:textId="77777777" w:rsidR="0051497A" w:rsidRDefault="0051497A" w:rsidP="00D771F0">
            <w:r>
              <w:rPr>
                <w:lang w:val="en-US"/>
              </w:rPr>
              <w:t>65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02B4B04" w14:textId="77777777" w:rsidR="0051497A" w:rsidRDefault="0051497A" w:rsidP="00D771F0">
            <w:r>
              <w:rPr>
                <w:lang w:val="en-US"/>
              </w:rPr>
              <w:t>AcE12A1</w:t>
            </w:r>
          </w:p>
          <w:p w14:paraId="77E9C34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DF63B8F" w14:textId="77777777" w:rsidR="0051497A" w:rsidRDefault="0051497A" w:rsidP="00D771F0">
            <w:r>
              <w:rPr>
                <w:lang w:val="en-US"/>
              </w:rPr>
              <w:t>Elemente din beton armat prefabricat, ale caminelor de vane, circulare (inelare) cu diametrul 2,0 m, pentru alimentare cu apa, in teren fara apa subterana. Inel prefabricat pt. camine КЦ-20-6 (0,3 m3)</w:t>
            </w:r>
            <w:r>
              <w:rPr>
                <w:rFonts w:ascii="Times New Roman CYR" w:hAnsi="Times New Roman CYR" w:cs="Times New Roman CYR"/>
                <w:sz w:val="16"/>
                <w:szCs w:val="16"/>
                <w:lang w:val="en-US"/>
              </w:rPr>
              <w:t xml:space="preserve"> </w:t>
            </w:r>
          </w:p>
          <w:p w14:paraId="4A57CE0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874CF7"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A06D95" w14:textId="77777777" w:rsidR="0051497A" w:rsidRDefault="0051497A" w:rsidP="00D771F0">
            <w:pPr>
              <w:jc w:val="center"/>
            </w:pPr>
            <w:r>
              <w:rPr>
                <w:lang w:val="en-US"/>
              </w:rPr>
              <w:t>5,0000</w:t>
            </w:r>
          </w:p>
        </w:tc>
      </w:tr>
      <w:tr w:rsidR="0051497A" w14:paraId="6E72F80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809C0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ED8B15" w14:textId="77777777" w:rsidR="0051497A" w:rsidRDefault="0051497A" w:rsidP="00D771F0">
            <w:pPr>
              <w:jc w:val="center"/>
            </w:pPr>
            <w:r>
              <w:rPr>
                <w:sz w:val="16"/>
                <w:szCs w:val="16"/>
                <w:lang w:val="en-US"/>
              </w:rPr>
              <w:t>26611264332022-6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CFD91BA" w14:textId="77777777" w:rsidR="0051497A" w:rsidRDefault="0051497A" w:rsidP="00D771F0">
            <w:r>
              <w:rPr>
                <w:lang w:val="en-US"/>
              </w:rPr>
              <w:t>Inel prefabricat pt. camine КЦ-20-6 (0,3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6CC5208"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773BEFE" w14:textId="77777777" w:rsidR="0051497A" w:rsidRDefault="0051497A" w:rsidP="00D771F0">
            <w:r>
              <w:rPr>
                <w:lang w:val="en-US"/>
              </w:rPr>
              <w:t>5,0000</w:t>
            </w:r>
          </w:p>
        </w:tc>
      </w:tr>
      <w:tr w:rsidR="0051497A" w14:paraId="75C4B56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BA30C80" w14:textId="77777777" w:rsidR="0051497A" w:rsidRDefault="0051497A" w:rsidP="00D771F0">
            <w:r>
              <w:rPr>
                <w:lang w:val="en-US"/>
              </w:rPr>
              <w:lastRenderedPageBreak/>
              <w:t>66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923550E" w14:textId="77777777" w:rsidR="0051497A" w:rsidRDefault="0051497A" w:rsidP="00D771F0">
            <w:r>
              <w:rPr>
                <w:lang w:val="en-US"/>
              </w:rPr>
              <w:t>AcE12A1</w:t>
            </w:r>
          </w:p>
          <w:p w14:paraId="6B82C9A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37F2E7D" w14:textId="77777777" w:rsidR="0051497A" w:rsidRDefault="0051497A" w:rsidP="00D771F0">
            <w:r>
              <w:rPr>
                <w:lang w:val="en-US"/>
              </w:rPr>
              <w:t>Elemente din beton armat prefabricat, ale caminelor de vane, circulare (inelare) cu diametrul 2,0 m, pentru alimentare cu apa, in teren fara apa subterana. Inel prefabricat pt. camine КЦ-20-9 (0,59 m3)</w:t>
            </w:r>
            <w:r>
              <w:rPr>
                <w:rFonts w:ascii="Times New Roman CYR" w:hAnsi="Times New Roman CYR" w:cs="Times New Roman CYR"/>
                <w:sz w:val="16"/>
                <w:szCs w:val="16"/>
                <w:lang w:val="en-US"/>
              </w:rPr>
              <w:t xml:space="preserve"> </w:t>
            </w:r>
          </w:p>
          <w:p w14:paraId="1127400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CF7B53"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BAD687" w14:textId="77777777" w:rsidR="0051497A" w:rsidRDefault="0051497A" w:rsidP="00D771F0">
            <w:pPr>
              <w:jc w:val="center"/>
            </w:pPr>
            <w:r>
              <w:rPr>
                <w:lang w:val="en-US"/>
              </w:rPr>
              <w:t>5,0000</w:t>
            </w:r>
          </w:p>
        </w:tc>
      </w:tr>
      <w:tr w:rsidR="0051497A" w14:paraId="52931AF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714C9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946B5E" w14:textId="77777777" w:rsidR="0051497A" w:rsidRDefault="0051497A" w:rsidP="00D771F0">
            <w:pPr>
              <w:jc w:val="center"/>
            </w:pPr>
            <w:r>
              <w:rPr>
                <w:sz w:val="16"/>
                <w:szCs w:val="16"/>
                <w:lang w:val="en-US"/>
              </w:rPr>
              <w:t>26611264332021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FE7AA33" w14:textId="77777777" w:rsidR="0051497A" w:rsidRDefault="0051497A" w:rsidP="00D771F0">
            <w:r>
              <w:rPr>
                <w:lang w:val="en-US"/>
              </w:rPr>
              <w:t>Inel prefabricat pt. camine КЦ-20-9 (0,59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5793115"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55CC235" w14:textId="77777777" w:rsidR="0051497A" w:rsidRDefault="0051497A" w:rsidP="00D771F0">
            <w:r>
              <w:rPr>
                <w:lang w:val="en-US"/>
              </w:rPr>
              <w:t>5,0000</w:t>
            </w:r>
          </w:p>
        </w:tc>
      </w:tr>
      <w:tr w:rsidR="0051497A" w14:paraId="58C3580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07F0412" w14:textId="77777777" w:rsidR="0051497A" w:rsidRDefault="0051497A" w:rsidP="00D771F0">
            <w:r>
              <w:rPr>
                <w:lang w:val="en-US"/>
              </w:rPr>
              <w:t>67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3CC0E2A" w14:textId="77777777" w:rsidR="0051497A" w:rsidRDefault="0051497A" w:rsidP="00D771F0">
            <w:r>
              <w:rPr>
                <w:lang w:val="en-US"/>
              </w:rPr>
              <w:t>AcE12A1</w:t>
            </w:r>
          </w:p>
          <w:p w14:paraId="5648433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D4671CA" w14:textId="77777777" w:rsidR="0051497A" w:rsidRDefault="0051497A" w:rsidP="00D771F0">
            <w:r>
              <w:rPr>
                <w:lang w:val="en-US"/>
              </w:rPr>
              <w:t>Elemente din beton armat prefabricat, ale caminelor de vane, circulare (inelare) cu diametrul 2,0 m, pentru alimentare cu apa, in teren fara apa subterana. Placi prefabricate pt. camine КЦП2-20-2(1.02 m3)</w:t>
            </w:r>
            <w:r>
              <w:rPr>
                <w:rFonts w:ascii="Times New Roman CYR" w:hAnsi="Times New Roman CYR" w:cs="Times New Roman CYR"/>
                <w:sz w:val="16"/>
                <w:szCs w:val="16"/>
                <w:lang w:val="en-US"/>
              </w:rPr>
              <w:t xml:space="preserve"> </w:t>
            </w:r>
          </w:p>
          <w:p w14:paraId="028814B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8EC0FD"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8E78F6" w14:textId="77777777" w:rsidR="0051497A" w:rsidRDefault="0051497A" w:rsidP="00D771F0">
            <w:pPr>
              <w:jc w:val="center"/>
            </w:pPr>
            <w:r>
              <w:rPr>
                <w:lang w:val="en-US"/>
              </w:rPr>
              <w:t>5,0000</w:t>
            </w:r>
          </w:p>
        </w:tc>
      </w:tr>
      <w:tr w:rsidR="0051497A" w14:paraId="255D468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15A6A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A7AD96" w14:textId="77777777" w:rsidR="0051497A" w:rsidRDefault="0051497A" w:rsidP="00D771F0">
            <w:pPr>
              <w:jc w:val="center"/>
            </w:pPr>
            <w:r>
              <w:rPr>
                <w:sz w:val="16"/>
                <w:szCs w:val="16"/>
                <w:lang w:val="en-US"/>
              </w:rPr>
              <w:t>26611264332012-2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BB278F" w14:textId="77777777" w:rsidR="0051497A" w:rsidRDefault="0051497A" w:rsidP="00D771F0">
            <w:r>
              <w:rPr>
                <w:lang w:val="en-US"/>
              </w:rPr>
              <w:t>Placi prefabricate pt. camine КЦП2-20-2(1.02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3E99183"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800C1C" w14:textId="77777777" w:rsidR="0051497A" w:rsidRDefault="0051497A" w:rsidP="00D771F0">
            <w:r>
              <w:rPr>
                <w:lang w:val="en-US"/>
              </w:rPr>
              <w:t>5,0000</w:t>
            </w:r>
          </w:p>
        </w:tc>
      </w:tr>
      <w:tr w:rsidR="0051497A" w14:paraId="27A7E09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6672693" w14:textId="77777777" w:rsidR="0051497A" w:rsidRDefault="0051497A" w:rsidP="00D771F0">
            <w:r>
              <w:rPr>
                <w:lang w:val="en-US"/>
              </w:rPr>
              <w:t>68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3F891A" w14:textId="77777777" w:rsidR="0051497A" w:rsidRDefault="0051497A" w:rsidP="00D771F0">
            <w:r>
              <w:rPr>
                <w:lang w:val="en-US"/>
              </w:rPr>
              <w:t>AcE13A1</w:t>
            </w:r>
          </w:p>
          <w:p w14:paraId="267B9106"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D776034" w14:textId="77777777" w:rsidR="0051497A" w:rsidRDefault="0051497A" w:rsidP="00D771F0">
            <w:r>
              <w:rPr>
                <w:lang w:val="en-US"/>
              </w:rPr>
              <w:t>Elemente din beton armat prefabricat, ale caminelor de vizitare, circulare (inelare) cu diametrul 1,0 - 1.5 m, pentru canalizare, in teren fara apa subterana. Inel de reazem КЦО-1(0,02 m3)</w:t>
            </w:r>
            <w:r>
              <w:rPr>
                <w:rFonts w:ascii="Times New Roman CYR" w:hAnsi="Times New Roman CYR" w:cs="Times New Roman CYR"/>
                <w:sz w:val="16"/>
                <w:szCs w:val="16"/>
                <w:lang w:val="en-US"/>
              </w:rPr>
              <w:t xml:space="preserve"> </w:t>
            </w:r>
          </w:p>
          <w:p w14:paraId="17B2A09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AC81B92"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D691E6" w14:textId="77777777" w:rsidR="0051497A" w:rsidRDefault="0051497A" w:rsidP="00D771F0">
            <w:pPr>
              <w:jc w:val="center"/>
            </w:pPr>
            <w:r>
              <w:rPr>
                <w:lang w:val="en-US"/>
              </w:rPr>
              <w:t>8,0000</w:t>
            </w:r>
          </w:p>
        </w:tc>
      </w:tr>
      <w:tr w:rsidR="0051497A" w14:paraId="596F82D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E5F2D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6E3AB1" w14:textId="77777777" w:rsidR="0051497A" w:rsidRDefault="0051497A" w:rsidP="00D771F0">
            <w:pPr>
              <w:jc w:val="center"/>
            </w:pPr>
            <w:r>
              <w:rPr>
                <w:sz w:val="16"/>
                <w:szCs w:val="16"/>
                <w:lang w:val="en-US"/>
              </w:rPr>
              <w:t>26611264330911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3CE6AF3" w14:textId="77777777" w:rsidR="0051497A" w:rsidRDefault="0051497A" w:rsidP="00D771F0">
            <w:r>
              <w:rPr>
                <w:lang w:val="en-US"/>
              </w:rPr>
              <w:t>Inel de reazem КЦО-1(0,02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0E9AD2A"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FA509A2" w14:textId="77777777" w:rsidR="0051497A" w:rsidRDefault="0051497A" w:rsidP="00D771F0">
            <w:r>
              <w:rPr>
                <w:lang w:val="en-US"/>
              </w:rPr>
              <w:t>8,0000</w:t>
            </w:r>
          </w:p>
        </w:tc>
      </w:tr>
      <w:tr w:rsidR="0051497A" w14:paraId="7999401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5FB36AB" w14:textId="77777777" w:rsidR="0051497A" w:rsidRDefault="0051497A" w:rsidP="00D771F0">
            <w:r>
              <w:rPr>
                <w:lang w:val="en-US"/>
              </w:rPr>
              <w:t>69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6CF951" w14:textId="77777777" w:rsidR="0051497A" w:rsidRDefault="0051497A" w:rsidP="00D771F0">
            <w:r>
              <w:rPr>
                <w:lang w:val="en-US"/>
              </w:rPr>
              <w:t>AcE13A1</w:t>
            </w:r>
          </w:p>
          <w:p w14:paraId="3CA55EE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F37CDBE" w14:textId="77777777" w:rsidR="0051497A" w:rsidRDefault="0051497A" w:rsidP="00D771F0">
            <w:r>
              <w:rPr>
                <w:lang w:val="en-US"/>
              </w:rPr>
              <w:t>Elemente din beton armat prefabricat, ale caminelor de vizitare, circulare (inelare) cu diametrul 1,0 - 1.5 m, pentru canalizare, in teren fara apa subterana. Inel prefabricat pt. camine  КЦ-7-3 (0,05 m3)</w:t>
            </w:r>
            <w:r>
              <w:rPr>
                <w:rFonts w:ascii="Times New Roman CYR" w:hAnsi="Times New Roman CYR" w:cs="Times New Roman CYR"/>
                <w:sz w:val="16"/>
                <w:szCs w:val="16"/>
                <w:lang w:val="en-US"/>
              </w:rPr>
              <w:t xml:space="preserve"> </w:t>
            </w:r>
          </w:p>
          <w:p w14:paraId="0ADCC07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1D0C29D"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C6E703" w14:textId="77777777" w:rsidR="0051497A" w:rsidRDefault="0051497A" w:rsidP="00D771F0">
            <w:pPr>
              <w:jc w:val="center"/>
            </w:pPr>
            <w:r>
              <w:rPr>
                <w:lang w:val="en-US"/>
              </w:rPr>
              <w:t>8,0000</w:t>
            </w:r>
          </w:p>
        </w:tc>
      </w:tr>
      <w:tr w:rsidR="0051497A" w14:paraId="2E5786B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3CC9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F942E6" w14:textId="77777777" w:rsidR="0051497A" w:rsidRDefault="0051497A" w:rsidP="00D771F0">
            <w:pPr>
              <w:jc w:val="center"/>
            </w:pPr>
            <w:r>
              <w:rPr>
                <w:sz w:val="16"/>
                <w:szCs w:val="16"/>
                <w:lang w:val="en-US"/>
              </w:rPr>
              <w:t>26611264330913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2884939" w14:textId="77777777" w:rsidR="0051497A" w:rsidRDefault="0051497A" w:rsidP="00D771F0">
            <w:r>
              <w:rPr>
                <w:lang w:val="en-US"/>
              </w:rPr>
              <w:t>Inel prefabricat pt. camine  КЦ-7-3 (0,05 m3)</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16DD71E"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E25159" w14:textId="77777777" w:rsidR="0051497A" w:rsidRDefault="0051497A" w:rsidP="00D771F0">
            <w:r>
              <w:rPr>
                <w:lang w:val="en-US"/>
              </w:rPr>
              <w:t>8,0000</w:t>
            </w:r>
          </w:p>
        </w:tc>
      </w:tr>
      <w:tr w:rsidR="0051497A" w14:paraId="3396B4A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ED71974" w14:textId="77777777" w:rsidR="0051497A" w:rsidRDefault="0051497A" w:rsidP="00D771F0">
            <w:r>
              <w:rPr>
                <w:lang w:val="en-US"/>
              </w:rPr>
              <w:t>70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F85939" w14:textId="77777777" w:rsidR="0051497A" w:rsidRDefault="0051497A" w:rsidP="00D771F0">
            <w:r>
              <w:rPr>
                <w:lang w:val="en-US"/>
              </w:rPr>
              <w:t>AcE11A1</w:t>
            </w:r>
          </w:p>
          <w:p w14:paraId="6E83B0B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D1ED0CB" w14:textId="77777777" w:rsidR="0051497A" w:rsidRDefault="0051497A" w:rsidP="00D771F0">
            <w:r>
              <w:rPr>
                <w:lang w:val="en-US"/>
              </w:rPr>
              <w:t>Elemente din beton armat prefabricat, ale caminelor de vizitare, circulare (inelare) cu diametrul 1,5 - 2,0 m, pentru alimentare cu apa, in teren fara apa subterana. Capacul cu rama din fonta C250 tip blocabil conform EN-124</w:t>
            </w:r>
            <w:r>
              <w:rPr>
                <w:rFonts w:ascii="Times New Roman CYR" w:hAnsi="Times New Roman CYR" w:cs="Times New Roman CYR"/>
                <w:sz w:val="16"/>
                <w:szCs w:val="16"/>
                <w:lang w:val="en-US"/>
              </w:rPr>
              <w:t xml:space="preserve"> </w:t>
            </w:r>
          </w:p>
          <w:p w14:paraId="323CC8B3"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EC4368"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E2D874" w14:textId="77777777" w:rsidR="0051497A" w:rsidRDefault="0051497A" w:rsidP="00D771F0">
            <w:pPr>
              <w:jc w:val="center"/>
            </w:pPr>
            <w:r>
              <w:rPr>
                <w:lang w:val="en-US"/>
              </w:rPr>
              <w:t>8,0000</w:t>
            </w:r>
          </w:p>
        </w:tc>
      </w:tr>
      <w:tr w:rsidR="0051497A" w14:paraId="00E84D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9D54B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C6E4F7" w14:textId="77777777" w:rsidR="0051497A" w:rsidRDefault="0051497A" w:rsidP="00D771F0">
            <w:pPr>
              <w:jc w:val="center"/>
            </w:pPr>
            <w:r>
              <w:rPr>
                <w:sz w:val="16"/>
                <w:szCs w:val="16"/>
                <w:lang w:val="en-US"/>
              </w:rPr>
              <w:t>2875274200001-250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4AA954" w14:textId="77777777" w:rsidR="0051497A" w:rsidRDefault="0051497A" w:rsidP="00D771F0">
            <w:r>
              <w:rPr>
                <w:lang w:val="en-US"/>
              </w:rPr>
              <w:t>Capacul cu rama din fonta C250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14ECDF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73F4288" w14:textId="77777777" w:rsidR="0051497A" w:rsidRDefault="0051497A" w:rsidP="00D771F0">
            <w:r>
              <w:rPr>
                <w:lang w:val="en-US"/>
              </w:rPr>
              <w:t>8,0000</w:t>
            </w:r>
          </w:p>
        </w:tc>
      </w:tr>
      <w:tr w:rsidR="0051497A" w14:paraId="7A2F022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AE47A4D" w14:textId="77777777" w:rsidR="0051497A" w:rsidRDefault="0051497A" w:rsidP="00D771F0">
            <w:r>
              <w:rPr>
                <w:lang w:val="en-US"/>
              </w:rPr>
              <w:t>71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34D176" w14:textId="77777777" w:rsidR="0051497A" w:rsidRDefault="0051497A" w:rsidP="00D771F0">
            <w:r>
              <w:rPr>
                <w:lang w:val="en-US"/>
              </w:rPr>
              <w:t>CL17A</w:t>
            </w:r>
          </w:p>
          <w:p w14:paraId="37547A0E"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EDB2AED" w14:textId="77777777" w:rsidR="0051497A" w:rsidRDefault="0051497A" w:rsidP="00D771F0">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790A96A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421BE6"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13505DE" w14:textId="77777777" w:rsidR="0051497A" w:rsidRDefault="0051497A" w:rsidP="00D771F0">
            <w:pPr>
              <w:jc w:val="center"/>
            </w:pPr>
            <w:r>
              <w:rPr>
                <w:lang w:val="en-US"/>
              </w:rPr>
              <w:t>171,3600</w:t>
            </w:r>
          </w:p>
        </w:tc>
      </w:tr>
      <w:tr w:rsidR="0051497A" w14:paraId="060B097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721FE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3DDDDE" w14:textId="77777777" w:rsidR="0051497A" w:rsidRDefault="0051497A" w:rsidP="00D771F0">
            <w:pPr>
              <w:jc w:val="center"/>
            </w:pPr>
            <w:r>
              <w:rPr>
                <w:sz w:val="16"/>
                <w:szCs w:val="16"/>
                <w:lang w:val="en-US"/>
              </w:rPr>
              <w:t>7214240021810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75737A" w14:textId="77777777" w:rsidR="0051497A" w:rsidRDefault="0051497A" w:rsidP="00D771F0">
            <w:r>
              <w:rPr>
                <w:lang w:val="en-US"/>
              </w:rPr>
              <w:t>Lacatus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DBE365"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3AF4586" w14:textId="77777777" w:rsidR="0051497A" w:rsidRDefault="0051497A" w:rsidP="00D771F0">
            <w:r>
              <w:rPr>
                <w:lang w:val="en-US"/>
              </w:rPr>
              <w:t>39,4128</w:t>
            </w:r>
          </w:p>
        </w:tc>
      </w:tr>
      <w:tr w:rsidR="0051497A" w14:paraId="6062E0C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77B1C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EC60C2"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948CC2B"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8CD515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7B6F1B1" w14:textId="77777777" w:rsidR="0051497A" w:rsidRDefault="0051497A" w:rsidP="00D771F0">
            <w:r>
              <w:rPr>
                <w:lang w:val="en-US"/>
              </w:rPr>
              <w:t>3,4272</w:t>
            </w:r>
          </w:p>
        </w:tc>
      </w:tr>
      <w:tr w:rsidR="0051497A" w14:paraId="057D975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5605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0E122F"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5DC4BDA"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F56953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7A6CFC5" w14:textId="77777777" w:rsidR="0051497A" w:rsidRDefault="0051497A" w:rsidP="00D771F0">
            <w:r>
              <w:rPr>
                <w:lang w:val="en-US"/>
              </w:rPr>
              <w:t>1,7136</w:t>
            </w:r>
          </w:p>
        </w:tc>
      </w:tr>
      <w:tr w:rsidR="0051497A" w14:paraId="676F3E7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2428E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429551" w14:textId="77777777" w:rsidR="0051497A" w:rsidRDefault="0051497A" w:rsidP="00D771F0">
            <w:pPr>
              <w:jc w:val="center"/>
            </w:pPr>
            <w:r>
              <w:rPr>
                <w:sz w:val="16"/>
                <w:szCs w:val="16"/>
                <w:lang w:val="en-US"/>
              </w:rPr>
              <w:t>2811236309800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670503" w14:textId="77777777" w:rsidR="0051497A" w:rsidRDefault="0051497A" w:rsidP="00D771F0">
            <w:r>
              <w:rPr>
                <w:lang w:val="en-US"/>
              </w:rPr>
              <w:t>Confectii metalice diverse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83833F6"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F2E1F30" w14:textId="77777777" w:rsidR="0051497A" w:rsidRDefault="0051497A" w:rsidP="00D771F0">
            <w:r>
              <w:rPr>
                <w:lang w:val="en-US"/>
              </w:rPr>
              <w:t>171,3600</w:t>
            </w:r>
          </w:p>
        </w:tc>
      </w:tr>
      <w:tr w:rsidR="0051497A" w14:paraId="0213FCA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BC46C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EF326B1" w14:textId="77777777" w:rsidR="0051497A" w:rsidRDefault="0051497A" w:rsidP="00D771F0">
            <w:pPr>
              <w:jc w:val="center"/>
            </w:pPr>
            <w:r>
              <w:rPr>
                <w:sz w:val="16"/>
                <w:szCs w:val="16"/>
                <w:lang w:val="en-US"/>
              </w:rPr>
              <w:t>2873155901200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202033" w14:textId="77777777" w:rsidR="0051497A" w:rsidRDefault="0051497A" w:rsidP="00D771F0">
            <w:r>
              <w:rPr>
                <w:lang w:val="en-US"/>
              </w:rPr>
              <w:t>Electrozi pentru sudura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8044CD"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BDC6B79" w14:textId="77777777" w:rsidR="0051497A" w:rsidRDefault="0051497A" w:rsidP="00D771F0">
            <w:r>
              <w:rPr>
                <w:lang w:val="en-US"/>
              </w:rPr>
              <w:t>0,8568</w:t>
            </w:r>
          </w:p>
        </w:tc>
      </w:tr>
      <w:tr w:rsidR="0051497A" w14:paraId="4B12DD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D0DB6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7DC980" w14:textId="77777777" w:rsidR="0051497A" w:rsidRDefault="0051497A" w:rsidP="00D771F0">
            <w:pPr>
              <w:jc w:val="center"/>
            </w:pPr>
            <w:r>
              <w:rPr>
                <w:sz w:val="16"/>
                <w:szCs w:val="16"/>
                <w:lang w:val="en-US"/>
              </w:rPr>
              <w:t>4011106202741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A7FE22" w14:textId="77777777" w:rsidR="0051497A" w:rsidRDefault="0051497A" w:rsidP="00D771F0">
            <w:r>
              <w:rPr>
                <w:lang w:val="en-US"/>
              </w:rPr>
              <w:t>Energie electrica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9CD0E87" w14:textId="77777777" w:rsidR="0051497A" w:rsidRDefault="0051497A" w:rsidP="00D771F0">
            <w:r>
              <w:rPr>
                <w:lang w:val="en-US"/>
              </w:rPr>
              <w:t>kw</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AB34960" w14:textId="77777777" w:rsidR="0051497A" w:rsidRDefault="0051497A" w:rsidP="00D771F0">
            <w:r>
              <w:rPr>
                <w:lang w:val="en-US"/>
              </w:rPr>
              <w:t>1,3709</w:t>
            </w:r>
          </w:p>
        </w:tc>
      </w:tr>
      <w:tr w:rsidR="0051497A" w14:paraId="76309E8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DBA6BE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CA0469" w14:textId="77777777" w:rsidR="0051497A" w:rsidRDefault="0051497A" w:rsidP="00D771F0">
            <w:pPr>
              <w:jc w:val="center"/>
            </w:pPr>
            <w:r>
              <w:rPr>
                <w:sz w:val="16"/>
                <w:szCs w:val="16"/>
                <w:lang w:val="en-US"/>
              </w:rPr>
              <w:t>2430126103294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8181047" w14:textId="77777777" w:rsidR="0051497A" w:rsidRDefault="0051497A" w:rsidP="00D771F0">
            <w:r>
              <w:rPr>
                <w:lang w:val="en-US"/>
              </w:rPr>
              <w:t>Vopsea minium de plumb  v.351-3 ntr 90-80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E354F5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E322E8C" w14:textId="77777777" w:rsidR="0051497A" w:rsidRDefault="0051497A" w:rsidP="00D771F0">
            <w:r>
              <w:rPr>
                <w:lang w:val="en-US"/>
              </w:rPr>
              <w:t>1,7136</w:t>
            </w:r>
          </w:p>
        </w:tc>
      </w:tr>
      <w:tr w:rsidR="0051497A" w14:paraId="495CC4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3F846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C83785" w14:textId="77777777" w:rsidR="0051497A" w:rsidRDefault="0051497A" w:rsidP="00D771F0">
            <w:pPr>
              <w:jc w:val="center"/>
            </w:pPr>
            <w:r>
              <w:rPr>
                <w:sz w:val="16"/>
                <w:szCs w:val="16"/>
                <w:lang w:val="en-US"/>
              </w:rPr>
              <w:t>2651122100402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106AEB4" w14:textId="77777777" w:rsidR="0051497A" w:rsidRDefault="0051497A" w:rsidP="00D771F0">
            <w:r>
              <w:rPr>
                <w:lang w:val="en-US"/>
              </w:rPr>
              <w:t>Ciment metalurgic cu adaosuri M 30 saci S1500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68EA82"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BF96322" w14:textId="77777777" w:rsidR="0051497A" w:rsidRDefault="0051497A" w:rsidP="00D771F0">
            <w:r>
              <w:rPr>
                <w:lang w:val="en-US"/>
              </w:rPr>
              <w:t>3,4272</w:t>
            </w:r>
          </w:p>
        </w:tc>
      </w:tr>
      <w:tr w:rsidR="0051497A" w14:paraId="0DA1314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D90E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12A794" w14:textId="77777777" w:rsidR="0051497A" w:rsidRDefault="0051497A" w:rsidP="00D771F0">
            <w:pPr>
              <w:jc w:val="center"/>
            </w:pPr>
            <w:r>
              <w:rPr>
                <w:sz w:val="16"/>
                <w:szCs w:val="16"/>
                <w:lang w:val="en-US"/>
              </w:rPr>
              <w:t>1010126200341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B3ACFB" w14:textId="77777777" w:rsidR="0051497A" w:rsidRDefault="0051497A" w:rsidP="00D771F0">
            <w:r>
              <w:rPr>
                <w:lang w:val="en-US"/>
              </w:rPr>
              <w:t>Carbuni de forja (huila)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6001FAE"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CC31DA" w14:textId="77777777" w:rsidR="0051497A" w:rsidRDefault="0051497A" w:rsidP="00D771F0">
            <w:r>
              <w:rPr>
                <w:lang w:val="en-US"/>
              </w:rPr>
              <w:t>3,4272</w:t>
            </w:r>
          </w:p>
        </w:tc>
      </w:tr>
      <w:tr w:rsidR="0051497A" w14:paraId="118A185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BECCD74" w14:textId="77777777" w:rsidR="0051497A" w:rsidRDefault="0051497A" w:rsidP="00D771F0">
            <w:r>
              <w:rPr>
                <w:lang w:val="en-US"/>
              </w:rPr>
              <w:t>72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692D8B8" w14:textId="77777777" w:rsidR="0051497A" w:rsidRDefault="0051497A" w:rsidP="00D771F0">
            <w:r>
              <w:rPr>
                <w:lang w:val="en-US"/>
              </w:rPr>
              <w:t>CL17C</w:t>
            </w:r>
          </w:p>
          <w:p w14:paraId="0A90F52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61A42CB" w14:textId="77777777" w:rsidR="0051497A" w:rsidRDefault="0051497A" w:rsidP="00D771F0">
            <w:r>
              <w:rPr>
                <w:lang w:val="en-US"/>
              </w:rPr>
              <w:t>Confectii metalice diverse, montate aparent (scari exterioare de metal) exclusiv  parapeti: S-01[9.7kg]</w:t>
            </w:r>
            <w:r>
              <w:rPr>
                <w:rFonts w:ascii="Times New Roman CYR" w:hAnsi="Times New Roman CYR" w:cs="Times New Roman CYR"/>
                <w:sz w:val="16"/>
                <w:szCs w:val="16"/>
                <w:lang w:val="en-US"/>
              </w:rPr>
              <w:t xml:space="preserve"> </w:t>
            </w:r>
          </w:p>
          <w:p w14:paraId="68814D3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7C57B4"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43D5F9F" w14:textId="77777777" w:rsidR="0051497A" w:rsidRDefault="0051497A" w:rsidP="00D771F0">
            <w:pPr>
              <w:jc w:val="center"/>
            </w:pPr>
            <w:r>
              <w:rPr>
                <w:lang w:val="en-US"/>
              </w:rPr>
              <w:t>67,9000</w:t>
            </w:r>
          </w:p>
        </w:tc>
      </w:tr>
      <w:tr w:rsidR="0051497A" w14:paraId="5EDA05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D3FF8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FE6336" w14:textId="77777777" w:rsidR="0051497A" w:rsidRDefault="0051497A" w:rsidP="00D771F0">
            <w:pPr>
              <w:jc w:val="center"/>
            </w:pPr>
            <w:r>
              <w:rPr>
                <w:sz w:val="16"/>
                <w:szCs w:val="16"/>
                <w:lang w:val="en-US"/>
              </w:rPr>
              <w:t>7214240021810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E30FCFD" w14:textId="77777777" w:rsidR="0051497A" w:rsidRDefault="0051497A" w:rsidP="00D771F0">
            <w:r>
              <w:rPr>
                <w:lang w:val="en-US"/>
              </w:rPr>
              <w:t>Lacatus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663EB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581C7C8" w14:textId="77777777" w:rsidR="0051497A" w:rsidRDefault="0051497A" w:rsidP="00D771F0">
            <w:r>
              <w:rPr>
                <w:lang w:val="en-US"/>
              </w:rPr>
              <w:t>9,5060</w:t>
            </w:r>
          </w:p>
        </w:tc>
      </w:tr>
      <w:tr w:rsidR="0051497A" w14:paraId="45B4A25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128C3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991B93"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BC3C645"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09A263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4BA2F48" w14:textId="77777777" w:rsidR="0051497A" w:rsidRDefault="0051497A" w:rsidP="00D771F0">
            <w:r>
              <w:rPr>
                <w:lang w:val="en-US"/>
              </w:rPr>
              <w:t>0,6790</w:t>
            </w:r>
          </w:p>
        </w:tc>
      </w:tr>
      <w:tr w:rsidR="0051497A" w14:paraId="6343EC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C3CA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295445"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B928E9F"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0761C0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E1E80E7" w14:textId="77777777" w:rsidR="0051497A" w:rsidRDefault="0051497A" w:rsidP="00D771F0">
            <w:r>
              <w:rPr>
                <w:lang w:val="en-US"/>
              </w:rPr>
              <w:t>0,6790</w:t>
            </w:r>
          </w:p>
        </w:tc>
      </w:tr>
      <w:tr w:rsidR="0051497A" w14:paraId="4865430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D5728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984297" w14:textId="77777777" w:rsidR="0051497A" w:rsidRDefault="0051497A" w:rsidP="00D771F0">
            <w:pPr>
              <w:jc w:val="center"/>
            </w:pPr>
            <w:r>
              <w:rPr>
                <w:sz w:val="16"/>
                <w:szCs w:val="16"/>
                <w:lang w:val="en-US"/>
              </w:rPr>
              <w:t>2811236309800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E3FA3FA" w14:textId="77777777" w:rsidR="0051497A" w:rsidRDefault="0051497A" w:rsidP="00D771F0">
            <w:r>
              <w:rPr>
                <w:lang w:val="en-US"/>
              </w:rPr>
              <w:t>Confectii metalice diverse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A8270BC"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92B97A3" w14:textId="77777777" w:rsidR="0051497A" w:rsidRDefault="0051497A" w:rsidP="00D771F0">
            <w:r>
              <w:rPr>
                <w:lang w:val="en-US"/>
              </w:rPr>
              <w:t>67,9000</w:t>
            </w:r>
          </w:p>
        </w:tc>
      </w:tr>
      <w:tr w:rsidR="0051497A" w14:paraId="519B4FC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C90BD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D89FC3" w14:textId="77777777" w:rsidR="0051497A" w:rsidRDefault="0051497A" w:rsidP="00D771F0">
            <w:pPr>
              <w:jc w:val="center"/>
            </w:pPr>
            <w:r>
              <w:rPr>
                <w:sz w:val="16"/>
                <w:szCs w:val="16"/>
                <w:lang w:val="en-US"/>
              </w:rPr>
              <w:t>2873155901200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775AF2B" w14:textId="77777777" w:rsidR="0051497A" w:rsidRDefault="0051497A" w:rsidP="00D771F0">
            <w:r>
              <w:rPr>
                <w:lang w:val="en-US"/>
              </w:rPr>
              <w:t>Electrozi pentru sudura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CDC85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98C2CB1" w14:textId="77777777" w:rsidR="0051497A" w:rsidRDefault="0051497A" w:rsidP="00D771F0">
            <w:r>
              <w:rPr>
                <w:lang w:val="en-US"/>
              </w:rPr>
              <w:t>0,3395</w:t>
            </w:r>
          </w:p>
        </w:tc>
      </w:tr>
      <w:tr w:rsidR="0051497A" w14:paraId="0776D82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5058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50392D" w14:textId="77777777" w:rsidR="0051497A" w:rsidRDefault="0051497A" w:rsidP="00D771F0">
            <w:pPr>
              <w:jc w:val="center"/>
            </w:pPr>
            <w:r>
              <w:rPr>
                <w:sz w:val="16"/>
                <w:szCs w:val="16"/>
                <w:lang w:val="en-US"/>
              </w:rPr>
              <w:t>4011106202741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FAE76D9" w14:textId="77777777" w:rsidR="0051497A" w:rsidRDefault="0051497A" w:rsidP="00D771F0">
            <w:r>
              <w:rPr>
                <w:lang w:val="en-US"/>
              </w:rPr>
              <w:t>Energie electrica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3123447" w14:textId="77777777" w:rsidR="0051497A" w:rsidRDefault="0051497A" w:rsidP="00D771F0">
            <w:r>
              <w:rPr>
                <w:lang w:val="en-US"/>
              </w:rPr>
              <w:t>kw</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C6C72A5" w14:textId="77777777" w:rsidR="0051497A" w:rsidRDefault="0051497A" w:rsidP="00D771F0">
            <w:r>
              <w:rPr>
                <w:lang w:val="en-US"/>
              </w:rPr>
              <w:t>0,5432</w:t>
            </w:r>
          </w:p>
        </w:tc>
      </w:tr>
      <w:tr w:rsidR="0051497A" w14:paraId="7627D3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4FB43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C2D1CC" w14:textId="77777777" w:rsidR="0051497A" w:rsidRDefault="0051497A" w:rsidP="00D771F0">
            <w:pPr>
              <w:jc w:val="center"/>
            </w:pPr>
            <w:r>
              <w:rPr>
                <w:sz w:val="16"/>
                <w:szCs w:val="16"/>
                <w:lang w:val="en-US"/>
              </w:rPr>
              <w:t>2430126103294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5F72ACC" w14:textId="77777777" w:rsidR="0051497A" w:rsidRDefault="0051497A" w:rsidP="00D771F0">
            <w:r>
              <w:rPr>
                <w:lang w:val="en-US"/>
              </w:rPr>
              <w:t>Vopsea minium de plumb  v.351-3 ntr 90-80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631839C"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492FE04" w14:textId="77777777" w:rsidR="0051497A" w:rsidRDefault="0051497A" w:rsidP="00D771F0">
            <w:r>
              <w:rPr>
                <w:lang w:val="en-US"/>
              </w:rPr>
              <w:t>0,6790</w:t>
            </w:r>
          </w:p>
        </w:tc>
      </w:tr>
      <w:tr w:rsidR="0051497A" w14:paraId="4DE316E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EA56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0B2D7E" w14:textId="77777777" w:rsidR="0051497A" w:rsidRDefault="0051497A" w:rsidP="00D771F0">
            <w:pPr>
              <w:jc w:val="center"/>
            </w:pPr>
            <w:r>
              <w:rPr>
                <w:sz w:val="16"/>
                <w:szCs w:val="16"/>
                <w:lang w:val="en-US"/>
              </w:rPr>
              <w:t>2651122100402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CDD191B" w14:textId="77777777" w:rsidR="0051497A" w:rsidRDefault="0051497A" w:rsidP="00D771F0">
            <w:r>
              <w:rPr>
                <w:lang w:val="en-US"/>
              </w:rPr>
              <w:t>Ciment metalurgic cu adaosuri M 30 saci S1500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91914F2"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457695" w14:textId="77777777" w:rsidR="0051497A" w:rsidRDefault="0051497A" w:rsidP="00D771F0">
            <w:r>
              <w:rPr>
                <w:lang w:val="en-US"/>
              </w:rPr>
              <w:t>1,3580</w:t>
            </w:r>
          </w:p>
        </w:tc>
      </w:tr>
      <w:tr w:rsidR="0051497A" w14:paraId="4A664A0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F2A7E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1F6EA1" w14:textId="77777777" w:rsidR="0051497A" w:rsidRDefault="0051497A" w:rsidP="00D771F0">
            <w:pPr>
              <w:jc w:val="center"/>
            </w:pPr>
            <w:r>
              <w:rPr>
                <w:sz w:val="16"/>
                <w:szCs w:val="16"/>
                <w:lang w:val="en-US"/>
              </w:rPr>
              <w:t>1010126200341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BE3F50D" w14:textId="77777777" w:rsidR="0051497A" w:rsidRDefault="0051497A" w:rsidP="00D771F0">
            <w:r>
              <w:rPr>
                <w:lang w:val="en-US"/>
              </w:rPr>
              <w:t>Carbuni de forja (huila)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33CB00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A3A51F1" w14:textId="77777777" w:rsidR="0051497A" w:rsidRDefault="0051497A" w:rsidP="00D771F0">
            <w:r>
              <w:rPr>
                <w:lang w:val="en-US"/>
              </w:rPr>
              <w:t>1,3580</w:t>
            </w:r>
          </w:p>
        </w:tc>
      </w:tr>
      <w:tr w:rsidR="0051497A" w14:paraId="202C657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1324F86" w14:textId="77777777" w:rsidR="0051497A" w:rsidRDefault="0051497A" w:rsidP="00D771F0">
            <w:r>
              <w:rPr>
                <w:lang w:val="en-US"/>
              </w:rPr>
              <w:t>73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2199E1" w14:textId="77777777" w:rsidR="0051497A" w:rsidRDefault="0051497A" w:rsidP="00D771F0">
            <w:r>
              <w:rPr>
                <w:lang w:val="en-US"/>
              </w:rPr>
              <w:t>CL17C</w:t>
            </w:r>
          </w:p>
          <w:p w14:paraId="2E190A2E"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1A85E75" w14:textId="77777777" w:rsidR="0051497A" w:rsidRDefault="0051497A" w:rsidP="00D771F0">
            <w:r>
              <w:rPr>
                <w:lang w:val="en-US"/>
              </w:rPr>
              <w:t xml:space="preserve">Confectii metalice diverse, montate aparent (scari exterioare de metal) exclusiv  parapeti: MH-1 din otel galvanizat </w:t>
            </w:r>
            <w:r>
              <w:rPr>
                <w:rFonts w:ascii="Times New Roman CYR" w:hAnsi="Times New Roman CYR" w:cs="Times New Roman CYR"/>
                <w:sz w:val="16"/>
                <w:szCs w:val="16"/>
                <w:lang w:val="en-US"/>
              </w:rPr>
              <w:t xml:space="preserve"> </w:t>
            </w:r>
          </w:p>
          <w:p w14:paraId="033C568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CFDFA5"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C380AF" w14:textId="77777777" w:rsidR="0051497A" w:rsidRDefault="0051497A" w:rsidP="00D771F0">
            <w:pPr>
              <w:jc w:val="center"/>
            </w:pPr>
            <w:r>
              <w:rPr>
                <w:lang w:val="en-US"/>
              </w:rPr>
              <w:t>23,5300</w:t>
            </w:r>
          </w:p>
        </w:tc>
      </w:tr>
      <w:tr w:rsidR="0051497A" w14:paraId="5F0D3B2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3E0A7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23FE21" w14:textId="77777777" w:rsidR="0051497A" w:rsidRDefault="0051497A" w:rsidP="00D771F0">
            <w:pPr>
              <w:jc w:val="center"/>
            </w:pPr>
            <w:r>
              <w:rPr>
                <w:sz w:val="16"/>
                <w:szCs w:val="16"/>
                <w:lang w:val="en-US"/>
              </w:rPr>
              <w:t>7214240021810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D8E060" w14:textId="77777777" w:rsidR="0051497A" w:rsidRDefault="0051497A" w:rsidP="00D771F0">
            <w:r>
              <w:rPr>
                <w:lang w:val="en-US"/>
              </w:rPr>
              <w:t>Lacatus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724990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101BF5" w14:textId="77777777" w:rsidR="0051497A" w:rsidRDefault="0051497A" w:rsidP="00D771F0">
            <w:r>
              <w:rPr>
                <w:lang w:val="en-US"/>
              </w:rPr>
              <w:t>3,2942</w:t>
            </w:r>
          </w:p>
        </w:tc>
      </w:tr>
      <w:tr w:rsidR="0051497A" w14:paraId="2783F88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A2328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78970A"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475776"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2F33B3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8343FE5" w14:textId="77777777" w:rsidR="0051497A" w:rsidRDefault="0051497A" w:rsidP="00D771F0">
            <w:r>
              <w:rPr>
                <w:lang w:val="en-US"/>
              </w:rPr>
              <w:t>0,2353</w:t>
            </w:r>
          </w:p>
        </w:tc>
      </w:tr>
      <w:tr w:rsidR="0051497A" w14:paraId="01037A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E21F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E6C289" w14:textId="77777777" w:rsidR="0051497A" w:rsidRDefault="0051497A" w:rsidP="00D771F0">
            <w:pPr>
              <w:jc w:val="center"/>
            </w:pPr>
            <w:r>
              <w:rPr>
                <w:sz w:val="16"/>
                <w:szCs w:val="16"/>
                <w:lang w:val="en-US"/>
              </w:rPr>
              <w:t>7212030022700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4C1D791" w14:textId="77777777" w:rsidR="0051497A" w:rsidRDefault="0051497A" w:rsidP="00D771F0">
            <w:r>
              <w:rPr>
                <w:lang w:val="en-US"/>
              </w:rPr>
              <w:t>Sudor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B77885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3B5D043" w14:textId="77777777" w:rsidR="0051497A" w:rsidRDefault="0051497A" w:rsidP="00D771F0">
            <w:r>
              <w:rPr>
                <w:lang w:val="en-US"/>
              </w:rPr>
              <w:t>0,2353</w:t>
            </w:r>
          </w:p>
        </w:tc>
      </w:tr>
      <w:tr w:rsidR="0051497A" w14:paraId="676A4D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86EF2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90B77B" w14:textId="77777777" w:rsidR="0051497A" w:rsidRDefault="0051497A" w:rsidP="00D771F0">
            <w:pPr>
              <w:jc w:val="center"/>
            </w:pPr>
            <w:r>
              <w:rPr>
                <w:sz w:val="16"/>
                <w:szCs w:val="16"/>
                <w:lang w:val="en-US"/>
              </w:rPr>
              <w:t>2811236309800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6DBBDAE" w14:textId="77777777" w:rsidR="0051497A" w:rsidRDefault="0051497A" w:rsidP="00D771F0">
            <w:r>
              <w:rPr>
                <w:lang w:val="en-US"/>
              </w:rPr>
              <w:t>Confectii metalice diverse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7088771"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D40BB9C" w14:textId="77777777" w:rsidR="0051497A" w:rsidRDefault="0051497A" w:rsidP="00D771F0">
            <w:r>
              <w:rPr>
                <w:lang w:val="en-US"/>
              </w:rPr>
              <w:t>23,5300</w:t>
            </w:r>
          </w:p>
        </w:tc>
      </w:tr>
      <w:tr w:rsidR="0051497A" w14:paraId="47CE100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283A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51FD5B" w14:textId="77777777" w:rsidR="0051497A" w:rsidRDefault="0051497A" w:rsidP="00D771F0">
            <w:pPr>
              <w:jc w:val="center"/>
            </w:pPr>
            <w:r>
              <w:rPr>
                <w:sz w:val="16"/>
                <w:szCs w:val="16"/>
                <w:lang w:val="en-US"/>
              </w:rPr>
              <w:t>2873155901200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2717448" w14:textId="77777777" w:rsidR="0051497A" w:rsidRDefault="0051497A" w:rsidP="00D771F0">
            <w:r>
              <w:rPr>
                <w:lang w:val="en-US"/>
              </w:rPr>
              <w:t>Electrozi pentru sudura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86E165"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281C779" w14:textId="77777777" w:rsidR="0051497A" w:rsidRDefault="0051497A" w:rsidP="00D771F0">
            <w:r>
              <w:rPr>
                <w:lang w:val="en-US"/>
              </w:rPr>
              <w:t>0,1177</w:t>
            </w:r>
          </w:p>
        </w:tc>
      </w:tr>
      <w:tr w:rsidR="0051497A" w14:paraId="1F1B478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49905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3277F9" w14:textId="77777777" w:rsidR="0051497A" w:rsidRDefault="0051497A" w:rsidP="00D771F0">
            <w:pPr>
              <w:jc w:val="center"/>
            </w:pPr>
            <w:r>
              <w:rPr>
                <w:sz w:val="16"/>
                <w:szCs w:val="16"/>
                <w:lang w:val="en-US"/>
              </w:rPr>
              <w:t>4011106202741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73171A8" w14:textId="77777777" w:rsidR="0051497A" w:rsidRDefault="0051497A" w:rsidP="00D771F0">
            <w:r>
              <w:rPr>
                <w:lang w:val="en-US"/>
              </w:rPr>
              <w:t>Energie electrica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EE230F1" w14:textId="77777777" w:rsidR="0051497A" w:rsidRDefault="0051497A" w:rsidP="00D771F0">
            <w:r>
              <w:rPr>
                <w:lang w:val="en-US"/>
              </w:rPr>
              <w:t>kw</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67C7181" w14:textId="77777777" w:rsidR="0051497A" w:rsidRDefault="0051497A" w:rsidP="00D771F0">
            <w:r>
              <w:rPr>
                <w:lang w:val="en-US"/>
              </w:rPr>
              <w:t>0,1882</w:t>
            </w:r>
          </w:p>
        </w:tc>
      </w:tr>
      <w:tr w:rsidR="0051497A" w14:paraId="77FD620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9465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0E8BCB" w14:textId="77777777" w:rsidR="0051497A" w:rsidRDefault="0051497A" w:rsidP="00D771F0">
            <w:pPr>
              <w:jc w:val="center"/>
            </w:pPr>
            <w:r>
              <w:rPr>
                <w:sz w:val="16"/>
                <w:szCs w:val="16"/>
                <w:lang w:val="en-US"/>
              </w:rPr>
              <w:t>2430126103294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515F00B" w14:textId="77777777" w:rsidR="0051497A" w:rsidRDefault="0051497A" w:rsidP="00D771F0">
            <w:r>
              <w:rPr>
                <w:lang w:val="en-US"/>
              </w:rPr>
              <w:t>Vopsea minium de plumb  v.351-3 ntr 90-80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5A6B53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7836D1B" w14:textId="77777777" w:rsidR="0051497A" w:rsidRDefault="0051497A" w:rsidP="00D771F0">
            <w:r>
              <w:rPr>
                <w:lang w:val="en-US"/>
              </w:rPr>
              <w:t>0,2353</w:t>
            </w:r>
          </w:p>
        </w:tc>
      </w:tr>
      <w:tr w:rsidR="0051497A" w14:paraId="45C56B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A6696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2588FA" w14:textId="77777777" w:rsidR="0051497A" w:rsidRDefault="0051497A" w:rsidP="00D771F0">
            <w:pPr>
              <w:jc w:val="center"/>
            </w:pPr>
            <w:r>
              <w:rPr>
                <w:sz w:val="16"/>
                <w:szCs w:val="16"/>
                <w:lang w:val="en-US"/>
              </w:rPr>
              <w:t>2651122100402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04B762" w14:textId="77777777" w:rsidR="0051497A" w:rsidRDefault="0051497A" w:rsidP="00D771F0">
            <w:r>
              <w:rPr>
                <w:lang w:val="en-US"/>
              </w:rPr>
              <w:t>Ciment metalurgic cu adaosuri M 30 saci S1500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7FC1F43"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E484680" w14:textId="77777777" w:rsidR="0051497A" w:rsidRDefault="0051497A" w:rsidP="00D771F0">
            <w:r>
              <w:rPr>
                <w:lang w:val="en-US"/>
              </w:rPr>
              <w:t>0,4706</w:t>
            </w:r>
          </w:p>
        </w:tc>
      </w:tr>
      <w:tr w:rsidR="0051497A" w14:paraId="0E8AF00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B32C4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1B6E442" w14:textId="77777777" w:rsidR="0051497A" w:rsidRDefault="0051497A" w:rsidP="00D771F0">
            <w:pPr>
              <w:jc w:val="center"/>
            </w:pPr>
            <w:r>
              <w:rPr>
                <w:sz w:val="16"/>
                <w:szCs w:val="16"/>
                <w:lang w:val="en-US"/>
              </w:rPr>
              <w:t>1010126200341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05F757E" w14:textId="77777777" w:rsidR="0051497A" w:rsidRDefault="0051497A" w:rsidP="00D771F0">
            <w:r>
              <w:rPr>
                <w:lang w:val="en-US"/>
              </w:rPr>
              <w:t>Carbuni de forja (huila)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92B417B"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B7BFC4C" w14:textId="77777777" w:rsidR="0051497A" w:rsidRDefault="0051497A" w:rsidP="00D771F0">
            <w:r>
              <w:rPr>
                <w:lang w:val="en-US"/>
              </w:rPr>
              <w:t>0,4706</w:t>
            </w:r>
          </w:p>
        </w:tc>
      </w:tr>
      <w:tr w:rsidR="0051497A" w14:paraId="190C0DE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3276FDA" w14:textId="77777777" w:rsidR="0051497A" w:rsidRDefault="0051497A" w:rsidP="00D771F0">
            <w:r>
              <w:rPr>
                <w:lang w:val="en-US"/>
              </w:rPr>
              <w:t>74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FAA4DC" w14:textId="77777777" w:rsidR="0051497A" w:rsidRDefault="0051497A" w:rsidP="00D771F0">
            <w:r>
              <w:rPr>
                <w:lang w:val="en-US"/>
              </w:rPr>
              <w:t>TsC54B</w:t>
            </w:r>
          </w:p>
          <w:p w14:paraId="1C935B4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C21649E" w14:textId="77777777" w:rsidR="0051497A" w:rsidRDefault="0051497A" w:rsidP="00D771F0">
            <w:r>
              <w:rPr>
                <w:lang w:val="en-US"/>
              </w:rPr>
              <w:t>Strat de fundatie din piatra sparta: pentru pereu</w:t>
            </w:r>
            <w:r>
              <w:rPr>
                <w:rFonts w:ascii="Times New Roman CYR" w:hAnsi="Times New Roman CYR" w:cs="Times New Roman CYR"/>
                <w:sz w:val="16"/>
                <w:szCs w:val="16"/>
                <w:lang w:val="en-US"/>
              </w:rPr>
              <w:t xml:space="preserve"> </w:t>
            </w:r>
          </w:p>
          <w:p w14:paraId="081DF99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0FCB076"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0A3E7C" w14:textId="77777777" w:rsidR="0051497A" w:rsidRDefault="0051497A" w:rsidP="00D771F0">
            <w:pPr>
              <w:jc w:val="center"/>
            </w:pPr>
            <w:r>
              <w:rPr>
                <w:lang w:val="en-US"/>
              </w:rPr>
              <w:t>0,7400</w:t>
            </w:r>
          </w:p>
        </w:tc>
      </w:tr>
      <w:tr w:rsidR="0051497A" w14:paraId="4D1612B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7E9A6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F65DCC"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B794907"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6F37D4A"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61A615D" w14:textId="77777777" w:rsidR="0051497A" w:rsidRDefault="0051497A" w:rsidP="00D771F0">
            <w:r>
              <w:rPr>
                <w:lang w:val="en-US"/>
              </w:rPr>
              <w:t>0,7326</w:t>
            </w:r>
          </w:p>
        </w:tc>
      </w:tr>
      <w:tr w:rsidR="0051497A" w14:paraId="718886B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D7C4F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AC78E6"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5A6CD60"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B2189B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0ADAB12" w14:textId="77777777" w:rsidR="0051497A" w:rsidRDefault="0051497A" w:rsidP="00D771F0">
            <w:r>
              <w:rPr>
                <w:lang w:val="en-US"/>
              </w:rPr>
              <w:t>0,8510</w:t>
            </w:r>
          </w:p>
        </w:tc>
      </w:tr>
      <w:tr w:rsidR="0051497A" w14:paraId="0ECD60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A5D92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887492"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3ED0936"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7874657"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A25CC3" w14:textId="77777777" w:rsidR="0051497A" w:rsidRDefault="0051497A" w:rsidP="00D771F0">
            <w:r>
              <w:rPr>
                <w:lang w:val="en-US"/>
              </w:rPr>
              <w:t>0,0740</w:t>
            </w:r>
          </w:p>
        </w:tc>
      </w:tr>
      <w:tr w:rsidR="0051497A" w14:paraId="3834C33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FE1ED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F33171"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EBCB391"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416A5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09A3D78" w14:textId="77777777" w:rsidR="0051497A" w:rsidRDefault="0051497A" w:rsidP="00D771F0">
            <w:r>
              <w:rPr>
                <w:lang w:val="en-US"/>
              </w:rPr>
              <w:t>0,1554</w:t>
            </w:r>
          </w:p>
        </w:tc>
      </w:tr>
      <w:tr w:rsidR="0051497A" w14:paraId="7F7CCE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32E02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9CE8ADE"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3B237CC"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7135C16"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CC07CB3" w14:textId="77777777" w:rsidR="0051497A" w:rsidRDefault="0051497A" w:rsidP="00D771F0">
            <w:r>
              <w:rPr>
                <w:lang w:val="en-US"/>
              </w:rPr>
              <w:t>0,3108</w:t>
            </w:r>
          </w:p>
        </w:tc>
      </w:tr>
      <w:tr w:rsidR="0051497A" w14:paraId="42FEC6A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0BA8F1" w14:textId="77777777" w:rsidR="0051497A" w:rsidRDefault="0051497A" w:rsidP="00D771F0">
            <w:r>
              <w:rPr>
                <w:lang w:val="en-US"/>
              </w:rPr>
              <w:t>75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5D23A8" w14:textId="77777777" w:rsidR="0051497A" w:rsidRDefault="0051497A" w:rsidP="00D771F0">
            <w:r>
              <w:rPr>
                <w:lang w:val="en-US"/>
              </w:rPr>
              <w:t>CC03C</w:t>
            </w:r>
          </w:p>
          <w:p w14:paraId="442DB27B"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824F958" w14:textId="77777777" w:rsidR="0051497A" w:rsidRDefault="0051497A" w:rsidP="00D771F0">
            <w:r>
              <w:rPr>
                <w:lang w:val="en-US"/>
              </w:rPr>
              <w:t>Montare plase sudate la inaltimi mai mici sau egale cu 35 m, la placi VR4mm - gura de acces a caminului  G-1</w:t>
            </w:r>
            <w:r>
              <w:rPr>
                <w:rFonts w:ascii="Times New Roman CYR" w:hAnsi="Times New Roman CYR" w:cs="Times New Roman CYR"/>
                <w:sz w:val="16"/>
                <w:szCs w:val="16"/>
                <w:lang w:val="en-US"/>
              </w:rPr>
              <w:t xml:space="preserve"> </w:t>
            </w:r>
          </w:p>
          <w:p w14:paraId="2D7E649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E58A22"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4F12AAB" w14:textId="77777777" w:rsidR="0051497A" w:rsidRDefault="0051497A" w:rsidP="00D771F0">
            <w:pPr>
              <w:jc w:val="center"/>
            </w:pPr>
            <w:r>
              <w:rPr>
                <w:lang w:val="en-US"/>
              </w:rPr>
              <w:t>9,8000</w:t>
            </w:r>
          </w:p>
        </w:tc>
      </w:tr>
      <w:tr w:rsidR="0051497A" w14:paraId="1ED0995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18AB8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479E564" w14:textId="77777777" w:rsidR="0051497A" w:rsidRDefault="0051497A" w:rsidP="00D771F0">
            <w:pPr>
              <w:jc w:val="center"/>
            </w:pPr>
            <w:r>
              <w:rPr>
                <w:sz w:val="16"/>
                <w:szCs w:val="16"/>
                <w:lang w:val="en-US"/>
              </w:rPr>
              <w:t>7123020011140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61E466" w14:textId="77777777" w:rsidR="0051497A" w:rsidRDefault="0051497A" w:rsidP="00D771F0">
            <w:r>
              <w:rPr>
                <w:lang w:val="en-US"/>
              </w:rPr>
              <w:t>Fierar beton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D840A4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D8BFF5F" w14:textId="77777777" w:rsidR="0051497A" w:rsidRDefault="0051497A" w:rsidP="00D771F0">
            <w:r>
              <w:rPr>
                <w:lang w:val="en-US"/>
              </w:rPr>
              <w:t>0,2450</w:t>
            </w:r>
          </w:p>
        </w:tc>
      </w:tr>
      <w:tr w:rsidR="0051497A" w14:paraId="7CF3C0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981A9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40E73A"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DF363C6"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D479C9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F500C46" w14:textId="77777777" w:rsidR="0051497A" w:rsidRDefault="0051497A" w:rsidP="00D771F0">
            <w:r>
              <w:rPr>
                <w:lang w:val="en-US"/>
              </w:rPr>
              <w:t>0,0490</w:t>
            </w:r>
          </w:p>
        </w:tc>
      </w:tr>
      <w:tr w:rsidR="0051497A" w14:paraId="3211B48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1F997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D50643F" w14:textId="77777777" w:rsidR="0051497A" w:rsidRDefault="0051497A" w:rsidP="00D771F0">
            <w:pPr>
              <w:jc w:val="center"/>
            </w:pPr>
            <w:r>
              <w:rPr>
                <w:sz w:val="16"/>
                <w:szCs w:val="16"/>
                <w:lang w:val="en-US"/>
              </w:rPr>
              <w:t>2873122004100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02286D2" w14:textId="77777777" w:rsidR="0051497A" w:rsidRDefault="0051497A" w:rsidP="00D771F0">
            <w:r>
              <w:rPr>
                <w:lang w:val="en-US"/>
              </w:rPr>
              <w:t xml:space="preserve">Plase sudate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79B2080"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53A8BCC" w14:textId="77777777" w:rsidR="0051497A" w:rsidRDefault="0051497A" w:rsidP="00D771F0">
            <w:r>
              <w:rPr>
                <w:lang w:val="en-US"/>
              </w:rPr>
              <w:t>9,8980</w:t>
            </w:r>
          </w:p>
        </w:tc>
      </w:tr>
      <w:tr w:rsidR="0051497A" w14:paraId="492ACA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485BD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EF8200C" w14:textId="77777777" w:rsidR="0051497A" w:rsidRDefault="0051497A" w:rsidP="00D771F0">
            <w:pPr>
              <w:jc w:val="center"/>
            </w:pPr>
            <w:r>
              <w:rPr>
                <w:sz w:val="16"/>
                <w:szCs w:val="16"/>
                <w:lang w:val="en-US"/>
              </w:rPr>
              <w:t>2710602100000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FF23736" w14:textId="77777777" w:rsidR="0051497A" w:rsidRDefault="0051497A" w:rsidP="00D771F0">
            <w:r>
              <w:rPr>
                <w:lang w:val="en-US"/>
              </w:rPr>
              <w:t>Otel beton OB 37 diam. mai mic sau egal de 8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A3CFE11"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EB97C8" w14:textId="77777777" w:rsidR="0051497A" w:rsidRDefault="0051497A" w:rsidP="00D771F0">
            <w:r>
              <w:rPr>
                <w:lang w:val="en-US"/>
              </w:rPr>
              <w:t>0,0490</w:t>
            </w:r>
          </w:p>
        </w:tc>
      </w:tr>
      <w:tr w:rsidR="0051497A" w14:paraId="02D2248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995E18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5FA20EE" w14:textId="77777777" w:rsidR="0051497A" w:rsidRDefault="0051497A" w:rsidP="00D771F0">
            <w:pPr>
              <w:jc w:val="center"/>
            </w:pPr>
            <w:r>
              <w:rPr>
                <w:sz w:val="16"/>
                <w:szCs w:val="16"/>
                <w:lang w:val="en-US"/>
              </w:rPr>
              <w:t>2734113803881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7CE3455" w14:textId="77777777" w:rsidR="0051497A" w:rsidRDefault="0051497A" w:rsidP="00D771F0">
            <w:r>
              <w:rPr>
                <w:lang w:val="en-US"/>
              </w:rPr>
              <w:t>Sirma din otel moale, neagra, D=1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CBA93F8"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CCB6AEE" w14:textId="77777777" w:rsidR="0051497A" w:rsidRDefault="0051497A" w:rsidP="00D771F0">
            <w:r>
              <w:rPr>
                <w:lang w:val="en-US"/>
              </w:rPr>
              <w:t>0,0980</w:t>
            </w:r>
          </w:p>
        </w:tc>
      </w:tr>
      <w:tr w:rsidR="0051497A" w14:paraId="6FA6C22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CEF58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AE0A45" w14:textId="77777777" w:rsidR="0051497A" w:rsidRDefault="0051497A" w:rsidP="00D771F0">
            <w:pPr>
              <w:jc w:val="center"/>
            </w:pPr>
            <w:r>
              <w:rPr>
                <w:sz w:val="16"/>
                <w:szCs w:val="16"/>
                <w:lang w:val="en-US"/>
              </w:rPr>
              <w:t>2010237318750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7CCDBD2" w14:textId="77777777" w:rsidR="0051497A" w:rsidRDefault="0051497A" w:rsidP="00D771F0">
            <w:r>
              <w:rPr>
                <w:lang w:val="en-US"/>
              </w:rPr>
              <w:t xml:space="preserve">Distantieri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19F091"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32EA618" w14:textId="77777777" w:rsidR="0051497A" w:rsidRDefault="0051497A" w:rsidP="00D771F0">
            <w:r>
              <w:rPr>
                <w:lang w:val="en-US"/>
              </w:rPr>
              <w:t>2,9400</w:t>
            </w:r>
          </w:p>
        </w:tc>
      </w:tr>
      <w:tr w:rsidR="0051497A" w14:paraId="307BF1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725CE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62FFEF" w14:textId="77777777" w:rsidR="0051497A" w:rsidRDefault="0051497A" w:rsidP="00D771F0">
            <w:pPr>
              <w:jc w:val="center"/>
            </w:pPr>
            <w:r>
              <w:rPr>
                <w:sz w:val="16"/>
                <w:szCs w:val="16"/>
                <w:lang w:val="en-US"/>
              </w:rPr>
              <w:t>2922140007000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A012A98" w14:textId="77777777" w:rsidR="0051497A" w:rsidRDefault="0051497A" w:rsidP="00D771F0">
            <w:r>
              <w:rPr>
                <w:lang w:val="en-US"/>
              </w:rPr>
              <w:t xml:space="preserve">Macara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9CC00F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24D7485" w14:textId="77777777" w:rsidR="0051497A" w:rsidRDefault="0051497A" w:rsidP="00D771F0">
            <w:r>
              <w:rPr>
                <w:lang w:val="en-US"/>
              </w:rPr>
              <w:t>0,0059</w:t>
            </w:r>
          </w:p>
        </w:tc>
      </w:tr>
      <w:tr w:rsidR="0051497A" w14:paraId="355F4F1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DDA63CD" w14:textId="77777777" w:rsidR="0051497A" w:rsidRDefault="0051497A" w:rsidP="00D771F0">
            <w:r>
              <w:rPr>
                <w:lang w:val="en-US"/>
              </w:rPr>
              <w:t>76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E33632C" w14:textId="77777777" w:rsidR="0051497A" w:rsidRDefault="0051497A" w:rsidP="00D771F0">
            <w:r>
              <w:rPr>
                <w:lang w:val="en-US"/>
              </w:rPr>
              <w:t>CA02B3</w:t>
            </w:r>
          </w:p>
          <w:p w14:paraId="7470758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95AE257" w14:textId="77777777" w:rsidR="0051497A" w:rsidRDefault="0051497A" w:rsidP="00D771F0">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4EA9F2F4" w14:textId="77777777" w:rsidR="0051497A" w:rsidRDefault="0051497A" w:rsidP="00D771F0">
            <w:r>
              <w:rPr>
                <w:rFonts w:ascii="Times New Roman CYR" w:hAnsi="Times New Roman CYR" w:cs="Times New Roman CYR"/>
                <w:sz w:val="16"/>
                <w:szCs w:val="16"/>
                <w:lang w:val="en-US"/>
              </w:rPr>
              <w:t>Material marunt (dulapi de rasinoase)=1,0100</w:t>
            </w:r>
          </w:p>
          <w:p w14:paraId="68DA6230"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F5CCB1"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BA6271" w14:textId="77777777" w:rsidR="0051497A" w:rsidRDefault="0051497A" w:rsidP="00D771F0">
            <w:pPr>
              <w:jc w:val="center"/>
            </w:pPr>
            <w:r>
              <w:rPr>
                <w:lang w:val="en-US"/>
              </w:rPr>
              <w:t>4,9000</w:t>
            </w:r>
          </w:p>
        </w:tc>
      </w:tr>
      <w:tr w:rsidR="0051497A" w14:paraId="058AC7B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6AB8A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3A52C1" w14:textId="77777777" w:rsidR="0051497A" w:rsidRDefault="0051497A" w:rsidP="00D771F0">
            <w:pPr>
              <w:jc w:val="center"/>
            </w:pPr>
            <w:r>
              <w:rPr>
                <w:sz w:val="16"/>
                <w:szCs w:val="16"/>
                <w:lang w:val="en-US"/>
              </w:rPr>
              <w:t>7123010010200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1859486" w14:textId="77777777" w:rsidR="0051497A" w:rsidRDefault="0051497A" w:rsidP="00D771F0">
            <w:r>
              <w:rPr>
                <w:lang w:val="en-US"/>
              </w:rPr>
              <w:t>Betonist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C9FAD6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4CCF2C8" w14:textId="77777777" w:rsidR="0051497A" w:rsidRDefault="0051497A" w:rsidP="00D771F0">
            <w:r>
              <w:rPr>
                <w:lang w:val="en-US"/>
              </w:rPr>
              <w:t>37,7300</w:t>
            </w:r>
          </w:p>
        </w:tc>
      </w:tr>
      <w:tr w:rsidR="0051497A" w14:paraId="2FAA37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1D526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EF5B30"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48A2080"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20D7CB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A76EE8C" w14:textId="77777777" w:rsidR="0051497A" w:rsidRDefault="0051497A" w:rsidP="00D771F0">
            <w:r>
              <w:rPr>
                <w:lang w:val="en-US"/>
              </w:rPr>
              <w:t>3,1850</w:t>
            </w:r>
          </w:p>
        </w:tc>
      </w:tr>
      <w:tr w:rsidR="0051497A" w14:paraId="7AB79C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2C274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EC1DF9" w14:textId="77777777" w:rsidR="0051497A" w:rsidRDefault="0051497A" w:rsidP="00D771F0">
            <w:pPr>
              <w:jc w:val="center"/>
            </w:pPr>
            <w:r>
              <w:rPr>
                <w:sz w:val="16"/>
                <w:szCs w:val="16"/>
                <w:lang w:val="en-US"/>
              </w:rPr>
              <w:t>2651122100402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5469601" w14:textId="77777777" w:rsidR="0051497A" w:rsidRDefault="0051497A" w:rsidP="00D771F0">
            <w:r>
              <w:rPr>
                <w:lang w:val="en-US"/>
              </w:rPr>
              <w:t>Ciment metalurgic cu adaosuri M 30 saci S1500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F54ED8"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0DEB44D" w14:textId="77777777" w:rsidR="0051497A" w:rsidRDefault="0051497A" w:rsidP="00D771F0">
            <w:r>
              <w:rPr>
                <w:lang w:val="en-US"/>
              </w:rPr>
              <w:t>1 425,3120</w:t>
            </w:r>
          </w:p>
        </w:tc>
      </w:tr>
      <w:tr w:rsidR="0051497A" w14:paraId="10B591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07527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F39D7C"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ED7A6F"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D7ECCB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4815564" w14:textId="77777777" w:rsidR="0051497A" w:rsidRDefault="0051497A" w:rsidP="00D771F0">
            <w:r>
              <w:rPr>
                <w:lang w:val="en-US"/>
              </w:rPr>
              <w:t>3,7909</w:t>
            </w:r>
          </w:p>
        </w:tc>
      </w:tr>
      <w:tr w:rsidR="0051497A" w14:paraId="6C72CEA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0AC1E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1D88FB" w14:textId="77777777" w:rsidR="0051497A" w:rsidRDefault="0051497A" w:rsidP="00D771F0">
            <w:pPr>
              <w:jc w:val="center"/>
            </w:pPr>
            <w:r>
              <w:rPr>
                <w:sz w:val="16"/>
                <w:szCs w:val="16"/>
                <w:lang w:val="en-US"/>
              </w:rPr>
              <w:t>1421102200290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61CB2AA" w14:textId="77777777" w:rsidR="0051497A" w:rsidRDefault="0051497A" w:rsidP="00D771F0">
            <w:r>
              <w:rPr>
                <w:lang w:val="en-US"/>
              </w:rPr>
              <w:t>Pietris ciuruit  spalat de mal 7-30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5FF076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3CC3750" w14:textId="77777777" w:rsidR="0051497A" w:rsidRDefault="0051497A" w:rsidP="00D771F0">
            <w:r>
              <w:rPr>
                <w:lang w:val="en-US"/>
              </w:rPr>
              <w:t>3,3901</w:t>
            </w:r>
          </w:p>
        </w:tc>
      </w:tr>
      <w:tr w:rsidR="0051497A" w14:paraId="08BFA8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6FC2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781D05" w14:textId="77777777" w:rsidR="0051497A" w:rsidRDefault="0051497A" w:rsidP="00D771F0">
            <w:pPr>
              <w:jc w:val="center"/>
            </w:pPr>
            <w:r>
              <w:rPr>
                <w:sz w:val="16"/>
                <w:szCs w:val="16"/>
                <w:lang w:val="en-US"/>
              </w:rPr>
              <w:t>4100116202818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FFE3443" w14:textId="77777777" w:rsidR="0051497A" w:rsidRDefault="0051497A" w:rsidP="00D771F0">
            <w:r>
              <w:rPr>
                <w:lang w:val="en-US"/>
              </w:rPr>
              <w:t>Apa pentru mortare si betoane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627DA51"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1EEFF29" w14:textId="77777777" w:rsidR="0051497A" w:rsidRDefault="0051497A" w:rsidP="00D771F0">
            <w:r>
              <w:rPr>
                <w:lang w:val="en-US"/>
              </w:rPr>
              <w:t>1,4352</w:t>
            </w:r>
          </w:p>
        </w:tc>
      </w:tr>
      <w:tr w:rsidR="0051497A" w14:paraId="5AD5615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AC4F7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C7125C0" w14:textId="77777777" w:rsidR="0051497A" w:rsidRDefault="0051497A" w:rsidP="00D771F0">
            <w:pPr>
              <w:jc w:val="center"/>
            </w:pPr>
            <w:r>
              <w:rPr>
                <w:sz w:val="16"/>
                <w:szCs w:val="16"/>
                <w:lang w:val="en-US"/>
              </w:rPr>
              <w:t>2922140007000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BC22651" w14:textId="77777777" w:rsidR="0051497A" w:rsidRDefault="0051497A" w:rsidP="00D771F0">
            <w:r>
              <w:rPr>
                <w:lang w:val="en-US"/>
              </w:rPr>
              <w:t xml:space="preserve">Macara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244DD0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6E002BB" w14:textId="77777777" w:rsidR="0051497A" w:rsidRDefault="0051497A" w:rsidP="00D771F0">
            <w:r>
              <w:rPr>
                <w:lang w:val="en-US"/>
              </w:rPr>
              <w:t>1,2250</w:t>
            </w:r>
          </w:p>
        </w:tc>
      </w:tr>
      <w:tr w:rsidR="0051497A" w14:paraId="3B74B84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0493F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5ADFFAB" w14:textId="77777777" w:rsidR="0051497A" w:rsidRDefault="0051497A" w:rsidP="00D771F0">
            <w:pPr>
              <w:jc w:val="center"/>
            </w:pPr>
            <w:r>
              <w:rPr>
                <w:sz w:val="16"/>
                <w:szCs w:val="16"/>
                <w:lang w:val="en-US"/>
              </w:rPr>
              <w:t>2952270003000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F3603C9" w14:textId="77777777" w:rsidR="0051497A" w:rsidRDefault="0051497A" w:rsidP="00D771F0">
            <w:r>
              <w:rPr>
                <w:lang w:val="en-US"/>
              </w:rPr>
              <w:t>Vibrator de suprafata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63C067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7D1ECC3" w14:textId="77777777" w:rsidR="0051497A" w:rsidRDefault="0051497A" w:rsidP="00D771F0">
            <w:r>
              <w:rPr>
                <w:lang w:val="en-US"/>
              </w:rPr>
              <w:t>1,9600</w:t>
            </w:r>
          </w:p>
        </w:tc>
      </w:tr>
      <w:tr w:rsidR="0051497A" w14:paraId="58E12A4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7CE418E" w14:textId="77777777" w:rsidR="0051497A" w:rsidRDefault="0051497A" w:rsidP="00D771F0">
            <w:r>
              <w:rPr>
                <w:lang w:val="en-US"/>
              </w:rPr>
              <w:t>77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EB59C30" w14:textId="77777777" w:rsidR="0051497A" w:rsidRDefault="0051497A" w:rsidP="00D771F0">
            <w:r>
              <w:rPr>
                <w:lang w:val="en-US"/>
              </w:rPr>
              <w:t>AcF03A</w:t>
            </w:r>
          </w:p>
          <w:p w14:paraId="6835885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8BD816C" w14:textId="77777777" w:rsidR="0051497A" w:rsidRDefault="0051497A" w:rsidP="00D771F0">
            <w:r>
              <w:rPr>
                <w:lang w:val="en-US"/>
              </w:rPr>
              <w:t>Umpluturi in santuri executate sum placile de fund la apeduct, ca substrat, executate cu nisip</w:t>
            </w:r>
            <w:r>
              <w:rPr>
                <w:rFonts w:ascii="Times New Roman CYR" w:hAnsi="Times New Roman CYR" w:cs="Times New Roman CYR"/>
                <w:sz w:val="16"/>
                <w:szCs w:val="16"/>
                <w:lang w:val="en-US"/>
              </w:rPr>
              <w:t xml:space="preserve"> </w:t>
            </w:r>
          </w:p>
          <w:p w14:paraId="491AEF11"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52290F"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FDDBAC" w14:textId="77777777" w:rsidR="0051497A" w:rsidRDefault="0051497A" w:rsidP="00D771F0">
            <w:pPr>
              <w:jc w:val="center"/>
            </w:pPr>
            <w:r>
              <w:rPr>
                <w:lang w:val="en-US"/>
              </w:rPr>
              <w:t>1,0000</w:t>
            </w:r>
          </w:p>
        </w:tc>
      </w:tr>
      <w:tr w:rsidR="0051497A" w14:paraId="423B36E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20BD7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12455D" w14:textId="77777777" w:rsidR="0051497A" w:rsidRDefault="0051497A" w:rsidP="00D771F0">
            <w:pPr>
              <w:jc w:val="center"/>
            </w:pPr>
            <w:r>
              <w:rPr>
                <w:sz w:val="16"/>
                <w:szCs w:val="16"/>
                <w:lang w:val="en-US"/>
              </w:rPr>
              <w:t>9312040019600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7FC02A4" w14:textId="77777777" w:rsidR="0051497A" w:rsidRDefault="0051497A" w:rsidP="00D771F0">
            <w:r>
              <w:rPr>
                <w:lang w:val="en-US"/>
              </w:rPr>
              <w:t>Sapator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9FDF8C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F3F15FC" w14:textId="77777777" w:rsidR="0051497A" w:rsidRDefault="0051497A" w:rsidP="00D771F0">
            <w:r>
              <w:rPr>
                <w:lang w:val="en-US"/>
              </w:rPr>
              <w:t>0,6100</w:t>
            </w:r>
          </w:p>
        </w:tc>
      </w:tr>
      <w:tr w:rsidR="0051497A" w14:paraId="71333A8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B5BA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C34289"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FDC7755"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7DAD192"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A691C6" w14:textId="77777777" w:rsidR="0051497A" w:rsidRDefault="0051497A" w:rsidP="00D771F0">
            <w:r>
              <w:rPr>
                <w:lang w:val="en-US"/>
              </w:rPr>
              <w:t>1,0250</w:t>
            </w:r>
          </w:p>
        </w:tc>
      </w:tr>
      <w:tr w:rsidR="0051497A" w14:paraId="3C9A957F" w14:textId="77777777" w:rsidTr="0051497A">
        <w:tc>
          <w:tcPr>
            <w:tcW w:w="709" w:type="dxa"/>
            <w:tcBorders>
              <w:top w:val="single" w:sz="4" w:space="0" w:color="000000"/>
              <w:left w:val="single" w:sz="6" w:space="0" w:color="000000"/>
              <w:bottom w:val="nil"/>
              <w:right w:val="nil"/>
            </w:tcBorders>
            <w:tcMar>
              <w:left w:w="108" w:type="dxa"/>
              <w:right w:w="108" w:type="dxa"/>
            </w:tcMar>
          </w:tcPr>
          <w:p w14:paraId="555A73CA"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A18DF2F"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7736B688" w14:textId="77777777" w:rsidR="0051497A" w:rsidRDefault="0051497A" w:rsidP="00D771F0">
            <w:pPr>
              <w:rPr>
                <w:sz w:val="8"/>
                <w:szCs w:val="8"/>
                <w:lang w:val="en-US"/>
              </w:rPr>
            </w:pPr>
          </w:p>
          <w:p w14:paraId="090582E9" w14:textId="77777777" w:rsidR="0051497A" w:rsidRDefault="0051497A" w:rsidP="00D771F0">
            <w:pPr>
              <w:rPr>
                <w:sz w:val="8"/>
                <w:szCs w:val="8"/>
                <w:lang w:val="en-US"/>
              </w:rPr>
            </w:pPr>
          </w:p>
          <w:p w14:paraId="337BCFBB"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2FDCFD6B"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4BF2CC76" w14:textId="77777777" w:rsidR="0051497A" w:rsidRDefault="0051497A" w:rsidP="00D771F0">
            <w:pPr>
              <w:rPr>
                <w:sz w:val="8"/>
                <w:szCs w:val="8"/>
                <w:lang w:val="en-US"/>
              </w:rPr>
            </w:pPr>
          </w:p>
        </w:tc>
      </w:tr>
      <w:tr w:rsidR="0051497A" w14:paraId="7154CEA4"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165FFAF"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110E8830"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58B41F9"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7A6ED18F"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86A4E91" w14:textId="77777777" w:rsidR="0051497A" w:rsidRDefault="0051497A" w:rsidP="00D771F0">
            <w:pPr>
              <w:rPr>
                <w:lang w:val="en-US"/>
              </w:rPr>
            </w:pPr>
          </w:p>
        </w:tc>
      </w:tr>
      <w:tr w:rsidR="0051497A" w14:paraId="2D7EDED7"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D884BBC"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0CE4330"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3F464C1"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21C9EB33" w14:textId="77777777" w:rsidR="0051497A" w:rsidRDefault="0051497A" w:rsidP="00D771F0">
            <w:r>
              <w:rPr>
                <w:b/>
                <w:bCs/>
                <w:lang w:val="en-US"/>
              </w:rPr>
              <w:t xml:space="preserve">Total </w:t>
            </w:r>
            <w:r>
              <w:rPr>
                <w:b/>
                <w:bCs/>
                <w:sz w:val="22"/>
                <w:szCs w:val="22"/>
                <w:lang w:val="en-US"/>
              </w:rPr>
              <w:t>Camine de apeduct executate din elemente de beton circulare: seria 3.900-3 editia 7</w:t>
            </w:r>
          </w:p>
        </w:tc>
        <w:tc>
          <w:tcPr>
            <w:tcW w:w="1260" w:type="dxa"/>
            <w:tcBorders>
              <w:top w:val="single" w:sz="4" w:space="0" w:color="000000"/>
              <w:left w:val="nil"/>
              <w:bottom w:val="single" w:sz="4" w:space="0" w:color="000000"/>
              <w:right w:val="nil"/>
            </w:tcBorders>
            <w:tcMar>
              <w:left w:w="108" w:type="dxa"/>
              <w:right w:w="108" w:type="dxa"/>
            </w:tcMar>
          </w:tcPr>
          <w:p w14:paraId="5A50C803"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6815F5AD" w14:textId="77777777" w:rsidR="0051497A" w:rsidRDefault="0051497A" w:rsidP="00D771F0">
            <w:pPr>
              <w:rPr>
                <w:lang w:val="en-US"/>
              </w:rPr>
            </w:pPr>
          </w:p>
        </w:tc>
      </w:tr>
      <w:tr w:rsidR="0051497A" w14:paraId="56E19815" w14:textId="77777777" w:rsidTr="0051497A">
        <w:tc>
          <w:tcPr>
            <w:tcW w:w="709" w:type="dxa"/>
            <w:tcBorders>
              <w:top w:val="nil"/>
              <w:left w:val="single" w:sz="6" w:space="0" w:color="000000"/>
              <w:bottom w:val="nil"/>
              <w:right w:val="nil"/>
            </w:tcBorders>
            <w:tcMar>
              <w:left w:w="108" w:type="dxa"/>
              <w:right w:w="108" w:type="dxa"/>
            </w:tcMar>
          </w:tcPr>
          <w:p w14:paraId="7737B4A5"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F1A1647"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16D570B2" w14:textId="77777777" w:rsidR="0051497A" w:rsidRDefault="0051497A" w:rsidP="00D771F0">
            <w:r>
              <w:rPr>
                <w:b/>
                <w:bCs/>
                <w:sz w:val="22"/>
                <w:szCs w:val="22"/>
                <w:lang w:val="en-US"/>
              </w:rPr>
              <w:t>1.7. Demolarea si restabilirea drumului de asfalt: 127.5 m2 [permanent]</w:t>
            </w:r>
          </w:p>
          <w:p w14:paraId="15511A68"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636ED508"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2DEF7829" w14:textId="77777777" w:rsidR="0051497A" w:rsidRDefault="0051497A" w:rsidP="00D771F0">
            <w:pPr>
              <w:rPr>
                <w:lang w:val="en-US"/>
              </w:rPr>
            </w:pPr>
          </w:p>
        </w:tc>
      </w:tr>
      <w:tr w:rsidR="0051497A" w14:paraId="4AFD590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79439A5" w14:textId="77777777" w:rsidR="0051497A" w:rsidRDefault="0051497A" w:rsidP="00D771F0">
            <w:r>
              <w:rPr>
                <w:lang w:val="en-US"/>
              </w:rPr>
              <w:t>78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742483" w14:textId="77777777" w:rsidR="0051497A" w:rsidRDefault="0051497A" w:rsidP="00D771F0">
            <w:r>
              <w:rPr>
                <w:lang w:val="en-US"/>
              </w:rPr>
              <w:t>DC04B</w:t>
            </w:r>
          </w:p>
          <w:p w14:paraId="0EA9B0E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EF526D4" w14:textId="77777777" w:rsidR="0051497A" w:rsidRDefault="0051497A" w:rsidP="00D771F0">
            <w:r>
              <w:rPr>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p w14:paraId="3DDF455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9750363"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0FB771" w14:textId="77777777" w:rsidR="0051497A" w:rsidRDefault="0051497A" w:rsidP="00D771F0">
            <w:pPr>
              <w:jc w:val="center"/>
            </w:pPr>
            <w:r>
              <w:rPr>
                <w:lang w:val="en-US"/>
              </w:rPr>
              <w:t>251,6940</w:t>
            </w:r>
          </w:p>
        </w:tc>
      </w:tr>
      <w:tr w:rsidR="0051497A" w14:paraId="5353E54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4CEF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7AD40E" w14:textId="77777777" w:rsidR="0051497A" w:rsidRDefault="0051497A" w:rsidP="00D771F0">
            <w:pPr>
              <w:jc w:val="center"/>
            </w:pPr>
            <w:r>
              <w:rPr>
                <w:sz w:val="16"/>
                <w:szCs w:val="16"/>
                <w:lang w:val="en-US"/>
              </w:rPr>
              <w:t>7123010010200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26084E" w14:textId="77777777" w:rsidR="0051497A" w:rsidRDefault="0051497A" w:rsidP="00D771F0">
            <w:r>
              <w:rPr>
                <w:lang w:val="en-US"/>
              </w:rPr>
              <w:t>Betonist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B1995C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F935C96" w14:textId="77777777" w:rsidR="0051497A" w:rsidRDefault="0051497A" w:rsidP="00D771F0">
            <w:r>
              <w:rPr>
                <w:lang w:val="en-US"/>
              </w:rPr>
              <w:t>72,9913</w:t>
            </w:r>
          </w:p>
        </w:tc>
      </w:tr>
      <w:tr w:rsidR="0051497A" w14:paraId="0A64ECB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8F6EC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9A3CB6" w14:textId="77777777" w:rsidR="0051497A" w:rsidRDefault="0051497A" w:rsidP="00D771F0">
            <w:pPr>
              <w:jc w:val="center"/>
            </w:pPr>
            <w:r>
              <w:rPr>
                <w:sz w:val="16"/>
                <w:szCs w:val="16"/>
                <w:lang w:val="en-US"/>
              </w:rPr>
              <w:t>2681116002000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117D939" w14:textId="77777777" w:rsidR="0051497A" w:rsidRDefault="0051497A" w:rsidP="00D771F0">
            <w:r>
              <w:rPr>
                <w:lang w:val="en-US"/>
              </w:rPr>
              <w:t xml:space="preserve">Disc armat cu segm. diamant crest. larg. d=400 mm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AF54802"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ED84892" w14:textId="77777777" w:rsidR="0051497A" w:rsidRDefault="0051497A" w:rsidP="00D771F0">
            <w:r>
              <w:rPr>
                <w:lang w:val="en-US"/>
              </w:rPr>
              <w:t>0,8809</w:t>
            </w:r>
          </w:p>
        </w:tc>
      </w:tr>
      <w:tr w:rsidR="0051497A" w14:paraId="4E87548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D9327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371FC37" w14:textId="77777777" w:rsidR="0051497A" w:rsidRDefault="0051497A" w:rsidP="00D771F0">
            <w:pPr>
              <w:jc w:val="center"/>
            </w:pPr>
            <w:r>
              <w:rPr>
                <w:sz w:val="16"/>
                <w:szCs w:val="16"/>
                <w:lang w:val="en-US"/>
              </w:rPr>
              <w:t>4100116202806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6E57C8F" w14:textId="77777777" w:rsidR="0051497A" w:rsidRDefault="0051497A" w:rsidP="00D771F0">
            <w:r>
              <w:rPr>
                <w:lang w:val="en-US"/>
              </w:rPr>
              <w:t>Apa industriala in cisterne pt. lucrari drumuri-terasam.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CE844B9"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5A1780C" w14:textId="77777777" w:rsidR="0051497A" w:rsidRDefault="0051497A" w:rsidP="00D771F0">
            <w:r>
              <w:rPr>
                <w:lang w:val="en-US"/>
              </w:rPr>
              <w:t>10,0678</w:t>
            </w:r>
          </w:p>
        </w:tc>
      </w:tr>
      <w:tr w:rsidR="0051497A" w14:paraId="3C9E7C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C295B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F72D35" w14:textId="77777777" w:rsidR="0051497A" w:rsidRDefault="0051497A" w:rsidP="00D771F0">
            <w:pPr>
              <w:jc w:val="center"/>
            </w:pPr>
            <w:r>
              <w:rPr>
                <w:sz w:val="16"/>
                <w:szCs w:val="16"/>
                <w:lang w:val="en-US"/>
              </w:rPr>
              <w:t>2952270004204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48E10E9" w14:textId="77777777" w:rsidR="0051497A" w:rsidRDefault="0051497A" w:rsidP="00D771F0">
            <w:r>
              <w:rPr>
                <w:lang w:val="en-US"/>
              </w:rPr>
              <w:t xml:space="preserve">Masina de taiat rosturi in beton  cu discuri abrazive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2B9F8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992B7B5" w14:textId="77777777" w:rsidR="0051497A" w:rsidRDefault="0051497A" w:rsidP="00D771F0">
            <w:r>
              <w:rPr>
                <w:lang w:val="en-US"/>
              </w:rPr>
              <w:t>73,9980</w:t>
            </w:r>
          </w:p>
        </w:tc>
      </w:tr>
      <w:tr w:rsidR="0051497A" w14:paraId="4D91019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70E0FD5" w14:textId="77777777" w:rsidR="0051497A" w:rsidRDefault="0051497A" w:rsidP="00D771F0">
            <w:r>
              <w:rPr>
                <w:lang w:val="en-US"/>
              </w:rPr>
              <w:t>79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82172C" w14:textId="77777777" w:rsidR="0051497A" w:rsidRDefault="0051497A" w:rsidP="00D771F0">
            <w:r>
              <w:rPr>
                <w:lang w:val="en-US"/>
              </w:rPr>
              <w:t>DI109</w:t>
            </w:r>
          </w:p>
          <w:p w14:paraId="56BFE70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B0F9F10" w14:textId="77777777" w:rsidR="0051497A" w:rsidRDefault="0051497A" w:rsidP="00D771F0">
            <w:r>
              <w:rPr>
                <w:lang w:val="en-US"/>
              </w:rPr>
              <w:t>Decaparea mecanizata a imbracamintei din beton asfaltic</w:t>
            </w:r>
            <w:r>
              <w:rPr>
                <w:rFonts w:ascii="Times New Roman CYR" w:hAnsi="Times New Roman CYR" w:cs="Times New Roman CYR"/>
                <w:sz w:val="16"/>
                <w:szCs w:val="16"/>
                <w:lang w:val="en-US"/>
              </w:rPr>
              <w:t xml:space="preserve"> </w:t>
            </w:r>
          </w:p>
          <w:p w14:paraId="4155EB4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82FBAB1"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19DF1B" w14:textId="77777777" w:rsidR="0051497A" w:rsidRDefault="0051497A" w:rsidP="00D771F0">
            <w:pPr>
              <w:jc w:val="center"/>
            </w:pPr>
            <w:r>
              <w:rPr>
                <w:lang w:val="en-US"/>
              </w:rPr>
              <w:t>13,7270</w:t>
            </w:r>
          </w:p>
        </w:tc>
      </w:tr>
      <w:tr w:rsidR="0051497A" w14:paraId="2A82FDC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F72EE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CF82CC" w14:textId="77777777" w:rsidR="0051497A" w:rsidRDefault="0051497A" w:rsidP="00D771F0">
            <w:pPr>
              <w:jc w:val="center"/>
            </w:pPr>
            <w:r>
              <w:rPr>
                <w:sz w:val="16"/>
                <w:szCs w:val="16"/>
                <w:lang w:val="en-US"/>
              </w:rPr>
              <w:t>9310060019930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D9CA5D" w14:textId="77777777" w:rsidR="0051497A" w:rsidRDefault="0051497A" w:rsidP="00D771F0">
            <w:r>
              <w:rPr>
                <w:lang w:val="en-US"/>
              </w:rPr>
              <w:t>Muncitor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8352E2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B392667" w14:textId="77777777" w:rsidR="0051497A" w:rsidRDefault="0051497A" w:rsidP="00D771F0">
            <w:r>
              <w:rPr>
                <w:lang w:val="en-US"/>
              </w:rPr>
              <w:t>21,9632</w:t>
            </w:r>
          </w:p>
        </w:tc>
      </w:tr>
      <w:tr w:rsidR="0051497A" w14:paraId="0E8D09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E4EBC9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A6E6DF" w14:textId="77777777" w:rsidR="0051497A" w:rsidRDefault="0051497A" w:rsidP="00D771F0">
            <w:pPr>
              <w:jc w:val="center"/>
            </w:pPr>
            <w:r>
              <w:rPr>
                <w:sz w:val="16"/>
                <w:szCs w:val="16"/>
                <w:lang w:val="en-US"/>
              </w:rPr>
              <w:t>2952220003546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F3BB05" w14:textId="77777777" w:rsidR="0051497A" w:rsidRDefault="0051497A" w:rsidP="00D771F0">
            <w:r>
              <w:rPr>
                <w:lang w:val="en-US"/>
              </w:rPr>
              <w:t>Autogreder pina la 175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F5AAFFD"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51E82CE" w14:textId="77777777" w:rsidR="0051497A" w:rsidRDefault="0051497A" w:rsidP="00D771F0">
            <w:r>
              <w:rPr>
                <w:lang w:val="en-US"/>
              </w:rPr>
              <w:t>0,2622</w:t>
            </w:r>
          </w:p>
        </w:tc>
      </w:tr>
      <w:tr w:rsidR="0051497A" w14:paraId="35487A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B0813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598E78" w14:textId="77777777" w:rsidR="0051497A" w:rsidRDefault="0051497A" w:rsidP="00D771F0">
            <w:pPr>
              <w:jc w:val="center"/>
            </w:pPr>
            <w:r>
              <w:rPr>
                <w:sz w:val="16"/>
                <w:szCs w:val="16"/>
                <w:lang w:val="en-US"/>
              </w:rPr>
              <w:t>2952270003370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7BB5E9F" w14:textId="77777777" w:rsidR="0051497A" w:rsidRDefault="0051497A" w:rsidP="00D771F0">
            <w:r>
              <w:rPr>
                <w:lang w:val="en-US"/>
              </w:rPr>
              <w:t>Ciocan pneumatic 4.0-5.9 m3/min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A29C91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151EB9" w14:textId="77777777" w:rsidR="0051497A" w:rsidRDefault="0051497A" w:rsidP="00D771F0">
            <w:r>
              <w:rPr>
                <w:lang w:val="en-US"/>
              </w:rPr>
              <w:t>10,6384</w:t>
            </w:r>
          </w:p>
        </w:tc>
      </w:tr>
      <w:tr w:rsidR="0051497A" w14:paraId="709F338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80D13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E73DC4" w14:textId="77777777" w:rsidR="0051497A" w:rsidRDefault="0051497A" w:rsidP="00D771F0">
            <w:pPr>
              <w:jc w:val="center"/>
            </w:pPr>
            <w:r>
              <w:rPr>
                <w:sz w:val="16"/>
                <w:szCs w:val="16"/>
                <w:lang w:val="en-US"/>
              </w:rPr>
              <w:t>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2395BAD" w14:textId="77777777" w:rsidR="0051497A" w:rsidRDefault="0051497A" w:rsidP="00D771F0">
            <w:r>
              <w:rPr>
                <w:lang w:val="en-US"/>
              </w:rPr>
              <w:t xml:space="preserve">Compresor 5-6 m3/min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D7EBCA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2187DCF" w14:textId="77777777" w:rsidR="0051497A" w:rsidRDefault="0051497A" w:rsidP="00D771F0">
            <w:r>
              <w:rPr>
                <w:lang w:val="en-US"/>
              </w:rPr>
              <w:t>10,6384</w:t>
            </w:r>
          </w:p>
        </w:tc>
      </w:tr>
      <w:tr w:rsidR="0051497A" w14:paraId="550B8E1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687DCBE" w14:textId="77777777" w:rsidR="0051497A" w:rsidRDefault="0051497A" w:rsidP="00D771F0">
            <w:r>
              <w:rPr>
                <w:lang w:val="en-US"/>
              </w:rPr>
              <w:t>80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2C28AF" w14:textId="77777777" w:rsidR="0051497A" w:rsidRDefault="0051497A" w:rsidP="00D771F0">
            <w:r>
              <w:rPr>
                <w:lang w:val="en-US"/>
              </w:rPr>
              <w:t>DI118</w:t>
            </w:r>
          </w:p>
          <w:p w14:paraId="4A219C3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673A1C3"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1D1161E6"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E586E7"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675174D" w14:textId="77777777" w:rsidR="0051497A" w:rsidRDefault="0051497A" w:rsidP="00D771F0">
            <w:pPr>
              <w:jc w:val="center"/>
            </w:pPr>
            <w:r>
              <w:rPr>
                <w:lang w:val="en-US"/>
              </w:rPr>
              <w:t>27,4540</w:t>
            </w:r>
          </w:p>
        </w:tc>
      </w:tr>
      <w:tr w:rsidR="0051497A" w14:paraId="6461C62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5797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541142" w14:textId="77777777" w:rsidR="0051497A" w:rsidRDefault="0051497A" w:rsidP="00D771F0">
            <w:pPr>
              <w:jc w:val="center"/>
            </w:pPr>
            <w:r>
              <w:rPr>
                <w:sz w:val="16"/>
                <w:szCs w:val="16"/>
                <w:lang w:val="en-US"/>
              </w:rPr>
              <w:t>9310060019930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226D1DD" w14:textId="77777777" w:rsidR="0051497A" w:rsidRDefault="0051497A" w:rsidP="00D771F0">
            <w:r>
              <w:rPr>
                <w:lang w:val="en-US"/>
              </w:rPr>
              <w:t>Muncitor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64DF0AA"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7167A61" w14:textId="77777777" w:rsidR="0051497A" w:rsidRDefault="0051497A" w:rsidP="00D771F0">
            <w:r>
              <w:rPr>
                <w:lang w:val="en-US"/>
              </w:rPr>
              <w:t>3,9259</w:t>
            </w:r>
          </w:p>
        </w:tc>
      </w:tr>
      <w:tr w:rsidR="0051497A" w14:paraId="7E5D1A6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FBF47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DDDCCA5" w14:textId="77777777" w:rsidR="0051497A" w:rsidRDefault="0051497A" w:rsidP="00D771F0">
            <w:pPr>
              <w:jc w:val="center"/>
            </w:pPr>
            <w:r>
              <w:rPr>
                <w:sz w:val="16"/>
                <w:szCs w:val="16"/>
                <w:lang w:val="en-US"/>
              </w:rPr>
              <w:t>2952220003546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100D339" w14:textId="77777777" w:rsidR="0051497A" w:rsidRDefault="0051497A" w:rsidP="00D771F0">
            <w:r>
              <w:rPr>
                <w:lang w:val="en-US"/>
              </w:rPr>
              <w:t>Autogreder pina la 175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7B4002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76DF31" w14:textId="77777777" w:rsidR="0051497A" w:rsidRDefault="0051497A" w:rsidP="00D771F0">
            <w:r>
              <w:rPr>
                <w:lang w:val="en-US"/>
              </w:rPr>
              <w:t>0,6562</w:t>
            </w:r>
          </w:p>
        </w:tc>
      </w:tr>
      <w:tr w:rsidR="0051497A" w14:paraId="0087B63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CB368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2F72FE9" w14:textId="77777777" w:rsidR="0051497A" w:rsidRDefault="0051497A" w:rsidP="00D771F0">
            <w:pPr>
              <w:jc w:val="center"/>
            </w:pPr>
            <w:r>
              <w:rPr>
                <w:sz w:val="16"/>
                <w:szCs w:val="16"/>
                <w:lang w:val="en-US"/>
              </w:rPr>
              <w:t>2952260003544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FF5BBD6" w14:textId="77777777" w:rsidR="0051497A" w:rsidRDefault="0051497A" w:rsidP="00D771F0">
            <w:r>
              <w:rPr>
                <w:lang w:val="en-US"/>
              </w:rPr>
              <w:t>Scarificator mecanic remorcat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133D17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BF6A794" w14:textId="77777777" w:rsidR="0051497A" w:rsidRDefault="0051497A" w:rsidP="00D771F0">
            <w:r>
              <w:rPr>
                <w:lang w:val="en-US"/>
              </w:rPr>
              <w:t>0,3789</w:t>
            </w:r>
          </w:p>
        </w:tc>
      </w:tr>
      <w:tr w:rsidR="0051497A" w14:paraId="1DA2ACB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65BB3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CCDE8A" w14:textId="77777777" w:rsidR="0051497A" w:rsidRDefault="0051497A" w:rsidP="00D771F0">
            <w:pPr>
              <w:jc w:val="center"/>
            </w:pPr>
            <w:r>
              <w:rPr>
                <w:sz w:val="16"/>
                <w:szCs w:val="16"/>
                <w:lang w:val="en-US"/>
              </w:rPr>
              <w:t>2952500005607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822F2B" w14:textId="77777777" w:rsidR="0051497A" w:rsidRDefault="0051497A" w:rsidP="00D771F0">
            <w:r>
              <w:rPr>
                <w:lang w:val="en-US"/>
              </w:rPr>
              <w:t>Tractor pe senile 80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58791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22918A1" w14:textId="77777777" w:rsidR="0051497A" w:rsidRDefault="0051497A" w:rsidP="00D771F0">
            <w:r>
              <w:rPr>
                <w:lang w:val="en-US"/>
              </w:rPr>
              <w:t>0,3789</w:t>
            </w:r>
          </w:p>
        </w:tc>
      </w:tr>
      <w:tr w:rsidR="0051497A" w14:paraId="5FD0786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C87BE4" w14:textId="77777777" w:rsidR="0051497A" w:rsidRDefault="0051497A" w:rsidP="00D771F0">
            <w:r>
              <w:rPr>
                <w:lang w:val="en-US"/>
              </w:rPr>
              <w:t>81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458F08" w14:textId="77777777" w:rsidR="0051497A" w:rsidRDefault="0051497A" w:rsidP="00D771F0">
            <w:r>
              <w:rPr>
                <w:lang w:val="en-US"/>
              </w:rPr>
              <w:t>TsI51A10</w:t>
            </w:r>
          </w:p>
          <w:p w14:paraId="798CD80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B48989A"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1B1322C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82A66DD"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B91111" w14:textId="77777777" w:rsidR="0051497A" w:rsidRDefault="0051497A" w:rsidP="00D771F0">
            <w:pPr>
              <w:jc w:val="center"/>
            </w:pPr>
            <w:r>
              <w:rPr>
                <w:lang w:val="en-US"/>
              </w:rPr>
              <w:t>10,3800</w:t>
            </w:r>
          </w:p>
        </w:tc>
      </w:tr>
      <w:tr w:rsidR="0051497A" w14:paraId="61F22CC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A8600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7917D4" w14:textId="77777777" w:rsidR="0051497A" w:rsidRDefault="0051497A" w:rsidP="00D771F0">
            <w:pPr>
              <w:jc w:val="center"/>
            </w:pPr>
            <w:r>
              <w:rPr>
                <w:sz w:val="16"/>
                <w:szCs w:val="16"/>
                <w:lang w:val="en-US"/>
              </w:rPr>
              <w:t>3410540000007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9402B2" w14:textId="77777777" w:rsidR="0051497A" w:rsidRDefault="0051497A" w:rsidP="00D771F0">
            <w:r>
              <w:rPr>
                <w:lang w:val="en-US"/>
              </w:rPr>
              <w:t>Autobasculanta-10t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63848F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85437EC" w14:textId="77777777" w:rsidR="0051497A" w:rsidRDefault="0051497A" w:rsidP="00D771F0">
            <w:r>
              <w:rPr>
                <w:lang w:val="en-US"/>
              </w:rPr>
              <w:t>0,5927</w:t>
            </w:r>
          </w:p>
        </w:tc>
      </w:tr>
      <w:tr w:rsidR="0051497A" w14:paraId="76D353C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2ADAD09" w14:textId="77777777" w:rsidR="0051497A" w:rsidRDefault="0051497A" w:rsidP="00D771F0">
            <w:r>
              <w:rPr>
                <w:lang w:val="en-US"/>
              </w:rPr>
              <w:t>82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BD3EFB5" w14:textId="77777777" w:rsidR="0051497A" w:rsidRDefault="0051497A" w:rsidP="00D771F0">
            <w:r>
              <w:rPr>
                <w:lang w:val="en-US"/>
              </w:rPr>
              <w:t>TsC54A</w:t>
            </w:r>
          </w:p>
          <w:p w14:paraId="0C9FF0DD"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EE7F65F"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53E37B2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F90699"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47EFD96" w14:textId="77777777" w:rsidR="0051497A" w:rsidRDefault="0051497A" w:rsidP="00D771F0">
            <w:pPr>
              <w:jc w:val="center"/>
            </w:pPr>
            <w:r>
              <w:rPr>
                <w:lang w:val="en-US"/>
              </w:rPr>
              <w:t>230,0000</w:t>
            </w:r>
          </w:p>
        </w:tc>
      </w:tr>
      <w:tr w:rsidR="0051497A" w14:paraId="3DC343E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4310C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BE68CD0"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6B4D318"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212F6C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C9290A1" w14:textId="77777777" w:rsidR="0051497A" w:rsidRDefault="0051497A" w:rsidP="00D771F0">
            <w:r>
              <w:rPr>
                <w:lang w:val="en-US"/>
              </w:rPr>
              <w:t>207,0000</w:t>
            </w:r>
          </w:p>
        </w:tc>
      </w:tr>
      <w:tr w:rsidR="0051497A" w14:paraId="14F4FD2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1015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0E5A3C"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4A85DCE"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236F8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C7AFAD0" w14:textId="77777777" w:rsidR="0051497A" w:rsidRDefault="0051497A" w:rsidP="00D771F0">
            <w:r>
              <w:rPr>
                <w:lang w:val="en-US"/>
              </w:rPr>
              <w:t>253,0000</w:t>
            </w:r>
          </w:p>
        </w:tc>
      </w:tr>
      <w:tr w:rsidR="0051497A" w14:paraId="3C8352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5A11AF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951082"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1A738B2"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736ECF8"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2D9394" w14:textId="77777777" w:rsidR="0051497A" w:rsidRDefault="0051497A" w:rsidP="00D771F0">
            <w:r>
              <w:rPr>
                <w:lang w:val="en-US"/>
              </w:rPr>
              <w:t>23,0000</w:t>
            </w:r>
          </w:p>
        </w:tc>
      </w:tr>
      <w:tr w:rsidR="0051497A" w14:paraId="2B2BCA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EFD3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883B3B"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8551F60"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4A170A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6B9B26" w14:textId="77777777" w:rsidR="0051497A" w:rsidRDefault="0051497A" w:rsidP="00D771F0">
            <w:r>
              <w:rPr>
                <w:lang w:val="en-US"/>
              </w:rPr>
              <w:t>48,3000</w:t>
            </w:r>
          </w:p>
        </w:tc>
      </w:tr>
      <w:tr w:rsidR="0051497A" w14:paraId="3A0D112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05B96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A71AEE"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DC10D3B"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2255213"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CA5AE0" w14:textId="77777777" w:rsidR="0051497A" w:rsidRDefault="0051497A" w:rsidP="00D771F0">
            <w:r>
              <w:rPr>
                <w:lang w:val="en-US"/>
              </w:rPr>
              <w:t>96,6000</w:t>
            </w:r>
          </w:p>
        </w:tc>
      </w:tr>
      <w:tr w:rsidR="0051497A" w14:paraId="7FA3068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257CD7A" w14:textId="77777777" w:rsidR="0051497A" w:rsidRDefault="0051497A" w:rsidP="00D771F0">
            <w:r>
              <w:rPr>
                <w:lang w:val="en-US"/>
              </w:rPr>
              <w:t>83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D727FAA" w14:textId="77777777" w:rsidR="0051497A" w:rsidRDefault="0051497A" w:rsidP="00D771F0">
            <w:r>
              <w:rPr>
                <w:lang w:val="en-US"/>
              </w:rPr>
              <w:t>TsD14A01</w:t>
            </w:r>
          </w:p>
          <w:p w14:paraId="4C98550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B02D732" w14:textId="77777777" w:rsidR="0051497A" w:rsidRDefault="0051497A" w:rsidP="00D771F0">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070650F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85DB9C0"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ABCB4C" w14:textId="77777777" w:rsidR="0051497A" w:rsidRDefault="0051497A" w:rsidP="00D771F0">
            <w:pPr>
              <w:jc w:val="center"/>
            </w:pPr>
            <w:r>
              <w:rPr>
                <w:lang w:val="en-US"/>
              </w:rPr>
              <w:t>19,7400</w:t>
            </w:r>
          </w:p>
        </w:tc>
      </w:tr>
      <w:tr w:rsidR="0051497A" w14:paraId="4A2C4BB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3FA7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1C817C" w14:textId="77777777" w:rsidR="0051497A" w:rsidRDefault="0051497A" w:rsidP="00D771F0">
            <w:pPr>
              <w:jc w:val="center"/>
            </w:pPr>
            <w:r>
              <w:rPr>
                <w:sz w:val="16"/>
                <w:szCs w:val="16"/>
                <w:lang w:val="en-US"/>
              </w:rPr>
              <w:t>4100116202806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DA02D17" w14:textId="77777777" w:rsidR="0051497A" w:rsidRDefault="0051497A" w:rsidP="00D771F0">
            <w:r>
              <w:rPr>
                <w:lang w:val="en-US"/>
              </w:rPr>
              <w:t>Apa industriala in cisterne pt. lucrari drumuri-terasam.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4EEAA4A"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07B80B" w14:textId="77777777" w:rsidR="0051497A" w:rsidRDefault="0051497A" w:rsidP="00D771F0">
            <w:r>
              <w:rPr>
                <w:lang w:val="en-US"/>
              </w:rPr>
              <w:t>19,7400</w:t>
            </w:r>
          </w:p>
        </w:tc>
      </w:tr>
      <w:tr w:rsidR="0051497A" w14:paraId="3891E31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060D35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997F9C" w14:textId="77777777" w:rsidR="0051497A" w:rsidRDefault="0051497A" w:rsidP="00D771F0">
            <w:pPr>
              <w:jc w:val="center"/>
            </w:pPr>
            <w:r>
              <w:rPr>
                <w:sz w:val="16"/>
                <w:szCs w:val="16"/>
                <w:lang w:val="en-US"/>
              </w:rPr>
              <w:t>3410540005603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4C161EF" w14:textId="77777777" w:rsidR="0051497A" w:rsidRDefault="0051497A" w:rsidP="00D771F0">
            <w:r>
              <w:rPr>
                <w:lang w:val="en-US"/>
              </w:rPr>
              <w:t>Autocisterna 5-8 t cu dispozitive de stropire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9D6D4A2"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1A81747" w14:textId="77777777" w:rsidR="0051497A" w:rsidRDefault="0051497A" w:rsidP="00D771F0">
            <w:r>
              <w:rPr>
                <w:lang w:val="en-US"/>
              </w:rPr>
              <w:t>1,9740</w:t>
            </w:r>
          </w:p>
        </w:tc>
      </w:tr>
      <w:tr w:rsidR="0051497A" w14:paraId="51AC5E0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FC2FE6B" w14:textId="77777777" w:rsidR="0051497A" w:rsidRDefault="0051497A" w:rsidP="00D771F0">
            <w:r>
              <w:rPr>
                <w:lang w:val="en-US"/>
              </w:rPr>
              <w:t>84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6A726C4" w14:textId="77777777" w:rsidR="0051497A" w:rsidRDefault="0051497A" w:rsidP="00D771F0">
            <w:r>
              <w:rPr>
                <w:lang w:val="en-US"/>
              </w:rPr>
              <w:t>TsC54B</w:t>
            </w:r>
          </w:p>
          <w:p w14:paraId="5586E32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2C5209E"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4F8111E2"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597E5B1"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5381EE" w14:textId="77777777" w:rsidR="0051497A" w:rsidRDefault="0051497A" w:rsidP="00D771F0">
            <w:pPr>
              <w:jc w:val="center"/>
            </w:pPr>
            <w:r>
              <w:rPr>
                <w:lang w:val="en-US"/>
              </w:rPr>
              <w:t>6,3090</w:t>
            </w:r>
          </w:p>
        </w:tc>
      </w:tr>
      <w:tr w:rsidR="0051497A" w14:paraId="762711F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9F1E5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5B9824"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7E8812E"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DB0B55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F291568" w14:textId="77777777" w:rsidR="0051497A" w:rsidRDefault="0051497A" w:rsidP="00D771F0">
            <w:r>
              <w:rPr>
                <w:lang w:val="en-US"/>
              </w:rPr>
              <w:t>6,2459</w:t>
            </w:r>
          </w:p>
        </w:tc>
      </w:tr>
      <w:tr w:rsidR="0051497A" w14:paraId="71355A8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E9331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5A6EBF"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576A5C"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097FE27"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FDD085" w14:textId="77777777" w:rsidR="0051497A" w:rsidRDefault="0051497A" w:rsidP="00D771F0">
            <w:r>
              <w:rPr>
                <w:lang w:val="en-US"/>
              </w:rPr>
              <w:t>7,2553</w:t>
            </w:r>
          </w:p>
        </w:tc>
      </w:tr>
      <w:tr w:rsidR="0051497A" w14:paraId="2109291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6DFC41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7188C7"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B993ADF"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0744B2A"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744F0A" w14:textId="77777777" w:rsidR="0051497A" w:rsidRDefault="0051497A" w:rsidP="00D771F0">
            <w:r>
              <w:rPr>
                <w:lang w:val="en-US"/>
              </w:rPr>
              <w:t>0,6309</w:t>
            </w:r>
          </w:p>
        </w:tc>
      </w:tr>
      <w:tr w:rsidR="0051497A" w14:paraId="18118DF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7A5E4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C808EFC"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AFA194F"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7A9DBA4"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A5C0AA7" w14:textId="77777777" w:rsidR="0051497A" w:rsidRDefault="0051497A" w:rsidP="00D771F0">
            <w:r>
              <w:rPr>
                <w:lang w:val="en-US"/>
              </w:rPr>
              <w:t>1,3249</w:t>
            </w:r>
          </w:p>
        </w:tc>
      </w:tr>
      <w:tr w:rsidR="0051497A" w14:paraId="22C9A87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8053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014836"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E3C472A"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82E05E"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CE61BE9" w14:textId="77777777" w:rsidR="0051497A" w:rsidRDefault="0051497A" w:rsidP="00D771F0">
            <w:r>
              <w:rPr>
                <w:lang w:val="en-US"/>
              </w:rPr>
              <w:t>2,6498</w:t>
            </w:r>
          </w:p>
        </w:tc>
      </w:tr>
      <w:tr w:rsidR="0051497A" w14:paraId="1E0829B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D50A995" w14:textId="77777777" w:rsidR="0051497A" w:rsidRDefault="0051497A" w:rsidP="00D771F0">
            <w:r>
              <w:rPr>
                <w:lang w:val="en-US"/>
              </w:rPr>
              <w:t>85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A86967E" w14:textId="77777777" w:rsidR="0051497A" w:rsidRDefault="0051497A" w:rsidP="00D771F0">
            <w:r>
              <w:rPr>
                <w:lang w:val="en-US"/>
              </w:rPr>
              <w:t>DI107</w:t>
            </w:r>
          </w:p>
          <w:p w14:paraId="68481FAF"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1F47A74" w14:textId="77777777" w:rsidR="0051497A" w:rsidRDefault="0051497A" w:rsidP="00D771F0">
            <w:r>
              <w:rPr>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14:paraId="0B0A93F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DB9D83"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7366D34" w14:textId="77777777" w:rsidR="0051497A" w:rsidRDefault="0051497A" w:rsidP="00D771F0">
            <w:pPr>
              <w:jc w:val="center"/>
            </w:pPr>
            <w:r>
              <w:rPr>
                <w:lang w:val="en-US"/>
              </w:rPr>
              <w:t>0,1500</w:t>
            </w:r>
          </w:p>
        </w:tc>
      </w:tr>
      <w:tr w:rsidR="0051497A" w14:paraId="044B964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35832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F4A2E4" w14:textId="77777777" w:rsidR="0051497A" w:rsidRDefault="0051497A" w:rsidP="00D771F0">
            <w:pPr>
              <w:jc w:val="center"/>
            </w:pPr>
            <w:r>
              <w:rPr>
                <w:sz w:val="16"/>
                <w:szCs w:val="16"/>
                <w:lang w:val="en-US"/>
              </w:rPr>
              <w:t>23203226000401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119E21E" w14:textId="77777777" w:rsidR="0051497A" w:rsidRDefault="0051497A" w:rsidP="00D771F0">
            <w:r>
              <w:rPr>
                <w:lang w:val="en-US"/>
              </w:rPr>
              <w:t>Bitum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90451D8" w14:textId="77777777" w:rsidR="0051497A" w:rsidRDefault="0051497A" w:rsidP="00D771F0">
            <w:r>
              <w:rPr>
                <w:lang w:val="en-US"/>
              </w:rPr>
              <w:t>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5C4A71C" w14:textId="77777777" w:rsidR="0051497A" w:rsidRDefault="0051497A" w:rsidP="00D771F0">
            <w:r>
              <w:rPr>
                <w:lang w:val="en-US"/>
              </w:rPr>
              <w:t>0,1545</w:t>
            </w:r>
          </w:p>
        </w:tc>
      </w:tr>
      <w:tr w:rsidR="0051497A" w14:paraId="68569DE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D098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6EB302" w14:textId="77777777" w:rsidR="0051497A" w:rsidRDefault="0051497A" w:rsidP="00D771F0">
            <w:pPr>
              <w:jc w:val="center"/>
            </w:pPr>
            <w:r>
              <w:rPr>
                <w:sz w:val="16"/>
                <w:szCs w:val="16"/>
                <w:lang w:val="en-US"/>
              </w:rPr>
              <w:t>2952220000000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CD63E0C" w14:textId="77777777" w:rsidR="0051497A" w:rsidRDefault="0051497A" w:rsidP="00D771F0">
            <w:r>
              <w:rPr>
                <w:lang w:val="en-US"/>
              </w:rPr>
              <w:t>Autogudronator 3500 l - 3600 l</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21748F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257409E" w14:textId="77777777" w:rsidR="0051497A" w:rsidRDefault="0051497A" w:rsidP="00D771F0">
            <w:r>
              <w:rPr>
                <w:lang w:val="en-US"/>
              </w:rPr>
              <w:t>0,0450</w:t>
            </w:r>
          </w:p>
        </w:tc>
      </w:tr>
      <w:tr w:rsidR="0051497A" w14:paraId="6BCAC29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DF38839" w14:textId="77777777" w:rsidR="0051497A" w:rsidRDefault="0051497A" w:rsidP="00D771F0">
            <w:r>
              <w:rPr>
                <w:lang w:val="en-US"/>
              </w:rPr>
              <w:t>86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BDC820" w14:textId="77777777" w:rsidR="0051497A" w:rsidRDefault="0051497A" w:rsidP="00D771F0">
            <w:r>
              <w:rPr>
                <w:lang w:val="en-US"/>
              </w:rPr>
              <w:t>DB19C</w:t>
            </w:r>
          </w:p>
          <w:p w14:paraId="25B3502A"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B171B3F" w14:textId="77777777" w:rsidR="0051497A" w:rsidRDefault="0051497A" w:rsidP="00D771F0">
            <w:r>
              <w:rPr>
                <w:lang w:val="en-US"/>
              </w:rPr>
              <w:t xml:space="preserve">Imbracaminte de beton asfaltic cu agregat mare, executata la cald, in grosime de 6,0 cm, cu asternere manuala </w:t>
            </w:r>
            <w:r>
              <w:rPr>
                <w:rFonts w:ascii="Times New Roman CYR" w:hAnsi="Times New Roman CYR" w:cs="Times New Roman CYR"/>
                <w:sz w:val="16"/>
                <w:szCs w:val="16"/>
                <w:lang w:val="en-US"/>
              </w:rPr>
              <w:t xml:space="preserve"> </w:t>
            </w:r>
          </w:p>
          <w:p w14:paraId="707D1E5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02FE4D"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CE29715" w14:textId="77777777" w:rsidR="0051497A" w:rsidRDefault="0051497A" w:rsidP="00D771F0">
            <w:pPr>
              <w:jc w:val="center"/>
            </w:pPr>
            <w:r>
              <w:rPr>
                <w:lang w:val="en-US"/>
              </w:rPr>
              <w:t>127,5000</w:t>
            </w:r>
          </w:p>
        </w:tc>
      </w:tr>
      <w:tr w:rsidR="0051497A" w14:paraId="4C414F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97088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92EBA0C" w14:textId="77777777" w:rsidR="0051497A" w:rsidRDefault="0051497A" w:rsidP="00D771F0">
            <w:pPr>
              <w:jc w:val="center"/>
            </w:pPr>
            <w:r>
              <w:rPr>
                <w:sz w:val="16"/>
                <w:szCs w:val="16"/>
                <w:lang w:val="en-US"/>
              </w:rPr>
              <w:t>7129040010110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0A42F23" w14:textId="77777777" w:rsidR="0051497A" w:rsidRDefault="0051497A" w:rsidP="00D771F0">
            <w:r>
              <w:rPr>
                <w:lang w:val="en-US"/>
              </w:rPr>
              <w:t>Asfaltator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5B0FDD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2074725" w14:textId="77777777" w:rsidR="0051497A" w:rsidRDefault="0051497A" w:rsidP="00D771F0">
            <w:r>
              <w:rPr>
                <w:lang w:val="en-US"/>
              </w:rPr>
              <w:t>20,4000</w:t>
            </w:r>
          </w:p>
        </w:tc>
      </w:tr>
      <w:tr w:rsidR="0051497A" w14:paraId="6FB588F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94B5E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1319CF" w14:textId="77777777" w:rsidR="0051497A" w:rsidRDefault="0051497A" w:rsidP="00D771F0">
            <w:pPr>
              <w:jc w:val="center"/>
            </w:pPr>
            <w:r>
              <w:rPr>
                <w:sz w:val="16"/>
                <w:szCs w:val="16"/>
                <w:lang w:val="en-US"/>
              </w:rPr>
              <w:t>111100010001310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BD21190" w14:textId="77777777" w:rsidR="0051497A" w:rsidRDefault="0051497A" w:rsidP="00D771F0">
            <w:r>
              <w:rPr>
                <w:lang w:val="en-US"/>
              </w:rPr>
              <w:t>Mixtura asfaltica preparata la cald cu agregate mari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4F88DD0" w14:textId="77777777" w:rsidR="0051497A" w:rsidRDefault="0051497A" w:rsidP="00D771F0">
            <w:r>
              <w:rPr>
                <w:lang w:val="en-US"/>
              </w:rPr>
              <w:t>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654FDC" w14:textId="77777777" w:rsidR="0051497A" w:rsidRDefault="0051497A" w:rsidP="00D771F0">
            <w:r>
              <w:rPr>
                <w:lang w:val="en-US"/>
              </w:rPr>
              <w:t>17,9775</w:t>
            </w:r>
          </w:p>
        </w:tc>
      </w:tr>
      <w:tr w:rsidR="0051497A" w14:paraId="5A4477F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53F7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A41EADC" w14:textId="77777777" w:rsidR="0051497A" w:rsidRDefault="0051497A" w:rsidP="00D771F0">
            <w:pPr>
              <w:jc w:val="center"/>
            </w:pPr>
            <w:r>
              <w:rPr>
                <w:sz w:val="16"/>
                <w:szCs w:val="16"/>
                <w:lang w:val="en-US"/>
              </w:rPr>
              <w:t>1421102200000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DDBB6C4" w14:textId="77777777" w:rsidR="0051497A" w:rsidRDefault="0051497A" w:rsidP="00D771F0">
            <w:r>
              <w:rPr>
                <w:lang w:val="en-US"/>
              </w:rPr>
              <w:t>Nisip bitumat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0FF4390" w14:textId="77777777" w:rsidR="0051497A" w:rsidRDefault="0051497A" w:rsidP="00D771F0">
            <w:r>
              <w:rPr>
                <w:lang w:val="en-US"/>
              </w:rPr>
              <w:t>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CFB44B" w14:textId="77777777" w:rsidR="0051497A" w:rsidRDefault="0051497A" w:rsidP="00D771F0">
            <w:r>
              <w:rPr>
                <w:lang w:val="en-US"/>
              </w:rPr>
              <w:t>0,3825</w:t>
            </w:r>
          </w:p>
        </w:tc>
      </w:tr>
      <w:tr w:rsidR="0051497A" w14:paraId="698B66E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FBA121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550FBD" w14:textId="77777777" w:rsidR="0051497A" w:rsidRDefault="0051497A" w:rsidP="00D771F0">
            <w:pPr>
              <w:jc w:val="center"/>
            </w:pPr>
            <w:r>
              <w:rPr>
                <w:sz w:val="16"/>
                <w:szCs w:val="16"/>
                <w:lang w:val="en-US"/>
              </w:rPr>
              <w:t>2710603420375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49AA84" w14:textId="77777777" w:rsidR="0051497A" w:rsidRDefault="0051497A" w:rsidP="00D771F0">
            <w:r>
              <w:rPr>
                <w:lang w:val="en-US"/>
              </w:rPr>
              <w:t>Otel patrat lam.cald lt = 50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71F5029"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753164E" w14:textId="77777777" w:rsidR="0051497A" w:rsidRDefault="0051497A" w:rsidP="00D771F0">
            <w:r>
              <w:rPr>
                <w:lang w:val="en-US"/>
              </w:rPr>
              <w:t>2,0400</w:t>
            </w:r>
          </w:p>
        </w:tc>
      </w:tr>
      <w:tr w:rsidR="0051497A" w14:paraId="7C7BA00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F7B1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5F09C0" w14:textId="77777777" w:rsidR="0051497A" w:rsidRDefault="0051497A" w:rsidP="00D771F0">
            <w:pPr>
              <w:jc w:val="center"/>
            </w:pPr>
            <w:r>
              <w:rPr>
                <w:sz w:val="16"/>
                <w:szCs w:val="16"/>
                <w:lang w:val="en-US"/>
              </w:rPr>
              <w:t>2952240004010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905F274" w14:textId="77777777" w:rsidR="0051497A" w:rsidRDefault="0051497A" w:rsidP="00D771F0">
            <w:r>
              <w:rPr>
                <w:lang w:val="en-US"/>
              </w:rPr>
              <w:t>Compactor static autopropulsat cu rulouri valturi  R 8-14 de 14tf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4330E9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5C40834" w14:textId="77777777" w:rsidR="0051497A" w:rsidRDefault="0051497A" w:rsidP="00D771F0">
            <w:r>
              <w:rPr>
                <w:lang w:val="en-US"/>
              </w:rPr>
              <w:t>2,1165</w:t>
            </w:r>
          </w:p>
        </w:tc>
      </w:tr>
      <w:tr w:rsidR="0051497A" w14:paraId="5C45F2D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DB85251" w14:textId="77777777" w:rsidR="0051497A" w:rsidRDefault="0051497A" w:rsidP="00D771F0">
            <w:r>
              <w:rPr>
                <w:lang w:val="en-US"/>
              </w:rPr>
              <w:t>87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3AB270" w14:textId="77777777" w:rsidR="0051497A" w:rsidRDefault="0051497A" w:rsidP="00D771F0">
            <w:r>
              <w:rPr>
                <w:lang w:val="en-US"/>
              </w:rPr>
              <w:t>DB16D</w:t>
            </w:r>
          </w:p>
          <w:p w14:paraId="4DDC315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35D37AA" w14:textId="77777777" w:rsidR="0051497A" w:rsidRDefault="0051497A" w:rsidP="00D771F0">
            <w:r>
              <w:rPr>
                <w:lang w:val="en-US"/>
              </w:rPr>
              <w:t xml:space="preserve">Imbracaminte de beton asfaltic cu agregate marunte, executata la cald, in groosime de 4,0 cm, cu asternere manuala </w:t>
            </w:r>
            <w:r>
              <w:rPr>
                <w:rFonts w:ascii="Times New Roman CYR" w:hAnsi="Times New Roman CYR" w:cs="Times New Roman CYR"/>
                <w:sz w:val="16"/>
                <w:szCs w:val="16"/>
                <w:lang w:val="en-US"/>
              </w:rPr>
              <w:t xml:space="preserve"> </w:t>
            </w:r>
          </w:p>
          <w:p w14:paraId="7A2D278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5378A2"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47B70A" w14:textId="77777777" w:rsidR="0051497A" w:rsidRDefault="0051497A" w:rsidP="00D771F0">
            <w:pPr>
              <w:jc w:val="center"/>
            </w:pPr>
            <w:r>
              <w:rPr>
                <w:lang w:val="en-US"/>
              </w:rPr>
              <w:t>127,5000</w:t>
            </w:r>
          </w:p>
        </w:tc>
      </w:tr>
      <w:tr w:rsidR="0051497A" w14:paraId="3069130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8123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323A99" w14:textId="77777777" w:rsidR="0051497A" w:rsidRDefault="0051497A" w:rsidP="00D771F0">
            <w:pPr>
              <w:jc w:val="center"/>
            </w:pPr>
            <w:r>
              <w:rPr>
                <w:sz w:val="16"/>
                <w:szCs w:val="16"/>
                <w:lang w:val="en-US"/>
              </w:rPr>
              <w:t>7129040010110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4FECC16" w14:textId="77777777" w:rsidR="0051497A" w:rsidRDefault="0051497A" w:rsidP="00D771F0">
            <w:r>
              <w:rPr>
                <w:lang w:val="en-US"/>
              </w:rPr>
              <w:t>Asfaltator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DE843E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282D66E" w14:textId="77777777" w:rsidR="0051497A" w:rsidRDefault="0051497A" w:rsidP="00D771F0">
            <w:r>
              <w:rPr>
                <w:lang w:val="en-US"/>
              </w:rPr>
              <w:t>15,3000</w:t>
            </w:r>
          </w:p>
        </w:tc>
      </w:tr>
      <w:tr w:rsidR="0051497A" w14:paraId="1CDE05B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0CB2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264EEC" w14:textId="77777777" w:rsidR="0051497A" w:rsidRDefault="0051497A" w:rsidP="00D771F0">
            <w:pPr>
              <w:jc w:val="center"/>
            </w:pPr>
            <w:r>
              <w:rPr>
                <w:sz w:val="16"/>
                <w:szCs w:val="16"/>
                <w:lang w:val="en-US"/>
              </w:rPr>
              <w:t>111100010001311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CAEA494" w14:textId="77777777" w:rsidR="0051497A" w:rsidRDefault="0051497A" w:rsidP="00D771F0">
            <w:r>
              <w:rPr>
                <w:lang w:val="en-US"/>
              </w:rPr>
              <w:t>Mixtura asfaltica preparata la cald cu agregate marunte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2EC8A5F" w14:textId="77777777" w:rsidR="0051497A" w:rsidRDefault="0051497A" w:rsidP="00D771F0">
            <w:r>
              <w:rPr>
                <w:lang w:val="en-US"/>
              </w:rPr>
              <w:t>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8538BB" w14:textId="77777777" w:rsidR="0051497A" w:rsidRDefault="0051497A" w:rsidP="00D771F0">
            <w:r>
              <w:rPr>
                <w:lang w:val="en-US"/>
              </w:rPr>
              <w:t>11,9850</w:t>
            </w:r>
          </w:p>
        </w:tc>
      </w:tr>
      <w:tr w:rsidR="0051497A" w14:paraId="228FF3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8E4EF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79365F" w14:textId="77777777" w:rsidR="0051497A" w:rsidRDefault="0051497A" w:rsidP="00D771F0">
            <w:pPr>
              <w:jc w:val="center"/>
            </w:pPr>
            <w:r>
              <w:rPr>
                <w:sz w:val="16"/>
                <w:szCs w:val="16"/>
                <w:lang w:val="en-US"/>
              </w:rPr>
              <w:t>1421102200000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727BB05" w14:textId="77777777" w:rsidR="0051497A" w:rsidRDefault="0051497A" w:rsidP="00D771F0">
            <w:r>
              <w:rPr>
                <w:lang w:val="en-US"/>
              </w:rPr>
              <w:t>Nisip bitumat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3E86DC" w14:textId="77777777" w:rsidR="0051497A" w:rsidRDefault="0051497A" w:rsidP="00D771F0">
            <w:r>
              <w:rPr>
                <w:lang w:val="en-US"/>
              </w:rPr>
              <w:t>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BC869CF" w14:textId="77777777" w:rsidR="0051497A" w:rsidRDefault="0051497A" w:rsidP="00D771F0">
            <w:r>
              <w:rPr>
                <w:lang w:val="en-US"/>
              </w:rPr>
              <w:t>0,3825</w:t>
            </w:r>
          </w:p>
        </w:tc>
      </w:tr>
      <w:tr w:rsidR="0051497A" w14:paraId="6461CAC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79A20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4946FF" w14:textId="77777777" w:rsidR="0051497A" w:rsidRDefault="0051497A" w:rsidP="00D771F0">
            <w:pPr>
              <w:jc w:val="center"/>
            </w:pPr>
            <w:r>
              <w:rPr>
                <w:sz w:val="16"/>
                <w:szCs w:val="16"/>
                <w:lang w:val="en-US"/>
              </w:rPr>
              <w:t>2710603420379</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3592C7" w14:textId="77777777" w:rsidR="0051497A" w:rsidRDefault="0051497A" w:rsidP="00D771F0">
            <w:r>
              <w:rPr>
                <w:lang w:val="en-US"/>
              </w:rPr>
              <w:t>Otel patrat lam.cald lt = 30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4CDCF3"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FC5051C" w14:textId="77777777" w:rsidR="0051497A" w:rsidRDefault="0051497A" w:rsidP="00D771F0">
            <w:r>
              <w:rPr>
                <w:lang w:val="en-US"/>
              </w:rPr>
              <w:t>1,4025</w:t>
            </w:r>
          </w:p>
        </w:tc>
      </w:tr>
      <w:tr w:rsidR="0051497A" w14:paraId="2B82D6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AE1B9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64AEF8" w14:textId="77777777" w:rsidR="0051497A" w:rsidRDefault="0051497A" w:rsidP="00D771F0">
            <w:pPr>
              <w:jc w:val="center"/>
            </w:pPr>
            <w:r>
              <w:rPr>
                <w:sz w:val="16"/>
                <w:szCs w:val="16"/>
                <w:lang w:val="en-US"/>
              </w:rPr>
              <w:t>2952240004010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1992E65" w14:textId="77777777" w:rsidR="0051497A" w:rsidRDefault="0051497A" w:rsidP="00D771F0">
            <w:r>
              <w:rPr>
                <w:lang w:val="en-US"/>
              </w:rPr>
              <w:t>Compactor static autopropulsat cu rulouri valturi  R 8-14 de 14tf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95AB6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4DDC95D" w14:textId="77777777" w:rsidR="0051497A" w:rsidRDefault="0051497A" w:rsidP="00D771F0">
            <w:r>
              <w:rPr>
                <w:lang w:val="en-US"/>
              </w:rPr>
              <w:t>1,4535</w:t>
            </w:r>
          </w:p>
        </w:tc>
      </w:tr>
      <w:tr w:rsidR="0051497A" w14:paraId="35613E27" w14:textId="77777777" w:rsidTr="0051497A">
        <w:tc>
          <w:tcPr>
            <w:tcW w:w="709" w:type="dxa"/>
            <w:tcBorders>
              <w:top w:val="single" w:sz="4" w:space="0" w:color="000000"/>
              <w:left w:val="single" w:sz="6" w:space="0" w:color="000000"/>
              <w:bottom w:val="nil"/>
              <w:right w:val="nil"/>
            </w:tcBorders>
            <w:tcMar>
              <w:left w:w="108" w:type="dxa"/>
              <w:right w:w="108" w:type="dxa"/>
            </w:tcMar>
          </w:tcPr>
          <w:p w14:paraId="555A34FE"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00AFDBAE"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758B48CC" w14:textId="77777777" w:rsidR="0051497A" w:rsidRDefault="0051497A" w:rsidP="00D771F0">
            <w:pPr>
              <w:rPr>
                <w:sz w:val="8"/>
                <w:szCs w:val="8"/>
                <w:lang w:val="en-US"/>
              </w:rPr>
            </w:pPr>
          </w:p>
          <w:p w14:paraId="7B74A8DA" w14:textId="77777777" w:rsidR="0051497A" w:rsidRDefault="0051497A" w:rsidP="00D771F0">
            <w:pPr>
              <w:rPr>
                <w:sz w:val="8"/>
                <w:szCs w:val="8"/>
                <w:lang w:val="en-US"/>
              </w:rPr>
            </w:pPr>
          </w:p>
          <w:p w14:paraId="457EAA68"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275C3153"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16DCF2F4" w14:textId="77777777" w:rsidR="0051497A" w:rsidRDefault="0051497A" w:rsidP="00D771F0">
            <w:pPr>
              <w:rPr>
                <w:sz w:val="8"/>
                <w:szCs w:val="8"/>
                <w:lang w:val="en-US"/>
              </w:rPr>
            </w:pPr>
          </w:p>
        </w:tc>
      </w:tr>
      <w:tr w:rsidR="0051497A" w14:paraId="1C03DA82"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E9A2AE4"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B6C6D08"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99F9DA6"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7B6FF006"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105806A6" w14:textId="77777777" w:rsidR="0051497A" w:rsidRDefault="0051497A" w:rsidP="00D771F0">
            <w:pPr>
              <w:rPr>
                <w:lang w:val="en-US"/>
              </w:rPr>
            </w:pPr>
          </w:p>
        </w:tc>
      </w:tr>
      <w:tr w:rsidR="0051497A" w14:paraId="7D40B36F"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AE27CA6"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DD4DAD3"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9DBA76C"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6AB29ABF" w14:textId="77777777" w:rsidR="0051497A" w:rsidRDefault="0051497A" w:rsidP="00D771F0">
            <w:r>
              <w:rPr>
                <w:b/>
                <w:bCs/>
                <w:lang w:val="en-US"/>
              </w:rPr>
              <w:t xml:space="preserve">Total </w:t>
            </w:r>
            <w:r>
              <w:rPr>
                <w:b/>
                <w:bCs/>
                <w:sz w:val="22"/>
                <w:szCs w:val="22"/>
                <w:lang w:val="en-US"/>
              </w:rPr>
              <w:t>Demolarea si restabilirea drumului de asfalt: 127.5 m2 [permanent]</w:t>
            </w:r>
          </w:p>
        </w:tc>
        <w:tc>
          <w:tcPr>
            <w:tcW w:w="1260" w:type="dxa"/>
            <w:tcBorders>
              <w:top w:val="single" w:sz="4" w:space="0" w:color="000000"/>
              <w:left w:val="nil"/>
              <w:bottom w:val="single" w:sz="4" w:space="0" w:color="000000"/>
              <w:right w:val="nil"/>
            </w:tcBorders>
            <w:tcMar>
              <w:left w:w="108" w:type="dxa"/>
              <w:right w:w="108" w:type="dxa"/>
            </w:tcMar>
          </w:tcPr>
          <w:p w14:paraId="60E77A49"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2B4B27C0" w14:textId="77777777" w:rsidR="0051497A" w:rsidRDefault="0051497A" w:rsidP="00D771F0">
            <w:pPr>
              <w:rPr>
                <w:lang w:val="en-US"/>
              </w:rPr>
            </w:pPr>
          </w:p>
        </w:tc>
      </w:tr>
      <w:tr w:rsidR="0051497A" w14:paraId="0630EAE6" w14:textId="77777777" w:rsidTr="0051497A">
        <w:tc>
          <w:tcPr>
            <w:tcW w:w="709" w:type="dxa"/>
            <w:tcBorders>
              <w:top w:val="nil"/>
              <w:left w:val="single" w:sz="6" w:space="0" w:color="000000"/>
              <w:bottom w:val="nil"/>
              <w:right w:val="nil"/>
            </w:tcBorders>
            <w:tcMar>
              <w:left w:w="108" w:type="dxa"/>
              <w:right w:w="108" w:type="dxa"/>
            </w:tcMar>
          </w:tcPr>
          <w:p w14:paraId="36309C7D"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01F0484C"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7A1239C3" w14:textId="77777777" w:rsidR="0051497A" w:rsidRDefault="0051497A" w:rsidP="00D771F0">
            <w:r>
              <w:rPr>
                <w:b/>
                <w:bCs/>
                <w:sz w:val="22"/>
                <w:szCs w:val="22"/>
                <w:lang w:val="en-US"/>
              </w:rPr>
              <w:t>1.8. Demolarea si restabilirea drumului de asfalt 809m2 [temporar]</w:t>
            </w:r>
          </w:p>
          <w:p w14:paraId="283EE9DA"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109E0BEB"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1A3BE0EF" w14:textId="77777777" w:rsidR="0051497A" w:rsidRDefault="0051497A" w:rsidP="00D771F0">
            <w:pPr>
              <w:rPr>
                <w:lang w:val="en-US"/>
              </w:rPr>
            </w:pPr>
          </w:p>
        </w:tc>
      </w:tr>
      <w:tr w:rsidR="0051497A" w14:paraId="251F4F1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DB02444" w14:textId="77777777" w:rsidR="0051497A" w:rsidRDefault="0051497A" w:rsidP="00D771F0">
            <w:r>
              <w:rPr>
                <w:lang w:val="en-US"/>
              </w:rPr>
              <w:t>88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6C0CB6" w14:textId="77777777" w:rsidR="0051497A" w:rsidRDefault="0051497A" w:rsidP="00D771F0">
            <w:r>
              <w:rPr>
                <w:lang w:val="en-US"/>
              </w:rPr>
              <w:t>TsC54B</w:t>
            </w:r>
          </w:p>
          <w:p w14:paraId="11306AF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983B509"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1CC4DC0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3AF15B"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4A1BF5" w14:textId="77777777" w:rsidR="0051497A" w:rsidRDefault="0051497A" w:rsidP="00D771F0">
            <w:pPr>
              <w:jc w:val="center"/>
            </w:pPr>
            <w:r>
              <w:rPr>
                <w:lang w:val="en-US"/>
              </w:rPr>
              <w:t>210,3400</w:t>
            </w:r>
          </w:p>
        </w:tc>
      </w:tr>
      <w:tr w:rsidR="0051497A" w14:paraId="02D2C1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28D0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C49DF5"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ECAD66"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C50362"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91FC4EE" w14:textId="77777777" w:rsidR="0051497A" w:rsidRDefault="0051497A" w:rsidP="00D771F0">
            <w:r>
              <w:rPr>
                <w:lang w:val="en-US"/>
              </w:rPr>
              <w:t>208,2366</w:t>
            </w:r>
          </w:p>
        </w:tc>
      </w:tr>
      <w:tr w:rsidR="0051497A" w14:paraId="4CE1597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5F635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73388E"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74D8DA8"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403959"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BE50AEF" w14:textId="77777777" w:rsidR="0051497A" w:rsidRDefault="0051497A" w:rsidP="00D771F0">
            <w:r>
              <w:rPr>
                <w:lang w:val="en-US"/>
              </w:rPr>
              <w:t>241,8910</w:t>
            </w:r>
          </w:p>
        </w:tc>
      </w:tr>
      <w:tr w:rsidR="0051497A" w14:paraId="3F4BFF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32715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31FBA8"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6901D98"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1CC2796"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0177764" w14:textId="77777777" w:rsidR="0051497A" w:rsidRDefault="0051497A" w:rsidP="00D771F0">
            <w:r>
              <w:rPr>
                <w:lang w:val="en-US"/>
              </w:rPr>
              <w:t>21,0340</w:t>
            </w:r>
          </w:p>
        </w:tc>
      </w:tr>
      <w:tr w:rsidR="0051497A" w14:paraId="6F2B409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18C6F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92EAC4"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64548FB"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B0D8E9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24F72C" w14:textId="77777777" w:rsidR="0051497A" w:rsidRDefault="0051497A" w:rsidP="00D771F0">
            <w:r>
              <w:rPr>
                <w:lang w:val="en-US"/>
              </w:rPr>
              <w:t>44,1714</w:t>
            </w:r>
          </w:p>
        </w:tc>
      </w:tr>
      <w:tr w:rsidR="0051497A" w14:paraId="767DE17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5A4A2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DCB8AD"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9A5A940"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35AE55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11E67B9" w14:textId="77777777" w:rsidR="0051497A" w:rsidRDefault="0051497A" w:rsidP="00D771F0">
            <w:r>
              <w:rPr>
                <w:lang w:val="en-US"/>
              </w:rPr>
              <w:t>88,3428</w:t>
            </w:r>
          </w:p>
        </w:tc>
      </w:tr>
      <w:tr w:rsidR="0051497A" w14:paraId="40A0692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640B54E" w14:textId="77777777" w:rsidR="0051497A" w:rsidRDefault="0051497A" w:rsidP="00D771F0">
            <w:r>
              <w:rPr>
                <w:lang w:val="en-US"/>
              </w:rPr>
              <w:t>89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784808" w14:textId="77777777" w:rsidR="0051497A" w:rsidRDefault="0051497A" w:rsidP="00D771F0">
            <w:r>
              <w:rPr>
                <w:lang w:val="en-US"/>
              </w:rPr>
              <w:t>TsC54A</w:t>
            </w:r>
          </w:p>
          <w:p w14:paraId="2070147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6CD6CCD"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11D3B2F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18573F1"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BD9F97" w14:textId="77777777" w:rsidR="0051497A" w:rsidRDefault="0051497A" w:rsidP="00D771F0">
            <w:pPr>
              <w:jc w:val="center"/>
            </w:pPr>
            <w:r>
              <w:rPr>
                <w:lang w:val="en-US"/>
              </w:rPr>
              <w:t>1 456,2000</w:t>
            </w:r>
          </w:p>
        </w:tc>
      </w:tr>
      <w:tr w:rsidR="0051497A" w14:paraId="333504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EEE7C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3F1C6E"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327EF4"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83D2C1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D017FB" w14:textId="77777777" w:rsidR="0051497A" w:rsidRDefault="0051497A" w:rsidP="00D771F0">
            <w:r>
              <w:rPr>
                <w:lang w:val="en-US"/>
              </w:rPr>
              <w:t>1 310,5800</w:t>
            </w:r>
          </w:p>
        </w:tc>
      </w:tr>
      <w:tr w:rsidR="0051497A" w14:paraId="6FC813B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09CA0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98BD58"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CA4BF65"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74F6B26"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CCE4208" w14:textId="77777777" w:rsidR="0051497A" w:rsidRDefault="0051497A" w:rsidP="00D771F0">
            <w:r>
              <w:rPr>
                <w:lang w:val="en-US"/>
              </w:rPr>
              <w:t>1 601,8200</w:t>
            </w:r>
          </w:p>
        </w:tc>
      </w:tr>
      <w:tr w:rsidR="0051497A" w14:paraId="04B892F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A8E8A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F36B00"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85CA849"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B09E5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3B7FED9" w14:textId="77777777" w:rsidR="0051497A" w:rsidRDefault="0051497A" w:rsidP="00D771F0">
            <w:r>
              <w:rPr>
                <w:lang w:val="en-US"/>
              </w:rPr>
              <w:t>145,6200</w:t>
            </w:r>
          </w:p>
        </w:tc>
      </w:tr>
      <w:tr w:rsidR="0051497A" w14:paraId="4DE4987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EBCAA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CB35B9"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DD8E31B"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48D680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DD0A65" w14:textId="77777777" w:rsidR="0051497A" w:rsidRDefault="0051497A" w:rsidP="00D771F0">
            <w:r>
              <w:rPr>
                <w:lang w:val="en-US"/>
              </w:rPr>
              <w:t>305,8020</w:t>
            </w:r>
          </w:p>
        </w:tc>
      </w:tr>
      <w:tr w:rsidR="0051497A" w14:paraId="530C371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5B9C38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8FEC83"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67133D4"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FDE4ED6"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E836D7D" w14:textId="77777777" w:rsidR="0051497A" w:rsidRDefault="0051497A" w:rsidP="00D771F0">
            <w:r>
              <w:rPr>
                <w:lang w:val="en-US"/>
              </w:rPr>
              <w:t>611,6040</w:t>
            </w:r>
          </w:p>
        </w:tc>
      </w:tr>
      <w:tr w:rsidR="0051497A" w14:paraId="7ECBC6D1" w14:textId="77777777" w:rsidTr="0051497A">
        <w:tc>
          <w:tcPr>
            <w:tcW w:w="709" w:type="dxa"/>
            <w:tcBorders>
              <w:top w:val="single" w:sz="4" w:space="0" w:color="000000"/>
              <w:left w:val="single" w:sz="6" w:space="0" w:color="000000"/>
              <w:bottom w:val="nil"/>
              <w:right w:val="nil"/>
            </w:tcBorders>
            <w:tcMar>
              <w:left w:w="108" w:type="dxa"/>
              <w:right w:w="108" w:type="dxa"/>
            </w:tcMar>
          </w:tcPr>
          <w:p w14:paraId="16AA4FAA"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EBEEC39"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1D791AC7" w14:textId="77777777" w:rsidR="0051497A" w:rsidRDefault="0051497A" w:rsidP="00D771F0">
            <w:pPr>
              <w:rPr>
                <w:sz w:val="8"/>
                <w:szCs w:val="8"/>
                <w:lang w:val="en-US"/>
              </w:rPr>
            </w:pPr>
          </w:p>
          <w:p w14:paraId="4A05167D" w14:textId="77777777" w:rsidR="0051497A" w:rsidRDefault="0051497A" w:rsidP="00D771F0">
            <w:pPr>
              <w:rPr>
                <w:sz w:val="8"/>
                <w:szCs w:val="8"/>
                <w:lang w:val="en-US"/>
              </w:rPr>
            </w:pPr>
          </w:p>
          <w:p w14:paraId="403C9D37"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70681EB8"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656F6D94" w14:textId="77777777" w:rsidR="0051497A" w:rsidRDefault="0051497A" w:rsidP="00D771F0">
            <w:pPr>
              <w:rPr>
                <w:sz w:val="8"/>
                <w:szCs w:val="8"/>
                <w:lang w:val="en-US"/>
              </w:rPr>
            </w:pPr>
          </w:p>
        </w:tc>
      </w:tr>
      <w:tr w:rsidR="0051497A" w14:paraId="28117628"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A972A06"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443409D0"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1B693E0A"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2F7DD86E"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9E4C2CA" w14:textId="77777777" w:rsidR="0051497A" w:rsidRDefault="0051497A" w:rsidP="00D771F0">
            <w:pPr>
              <w:rPr>
                <w:lang w:val="en-US"/>
              </w:rPr>
            </w:pPr>
          </w:p>
        </w:tc>
      </w:tr>
      <w:tr w:rsidR="0051497A" w14:paraId="16823612"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40EEADE7"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F925ACD"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CB222D1"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68EE9C8A" w14:textId="77777777" w:rsidR="0051497A" w:rsidRDefault="0051497A" w:rsidP="00D771F0">
            <w:r>
              <w:rPr>
                <w:b/>
                <w:bCs/>
                <w:lang w:val="en-US"/>
              </w:rPr>
              <w:t xml:space="preserve">Total </w:t>
            </w:r>
            <w:r>
              <w:rPr>
                <w:b/>
                <w:bCs/>
                <w:sz w:val="22"/>
                <w:szCs w:val="22"/>
                <w:lang w:val="en-US"/>
              </w:rPr>
              <w:t xml:space="preserve">Demolarea si restabilirea drumului de asfalt </w:t>
            </w:r>
            <w:r>
              <w:rPr>
                <w:b/>
                <w:bCs/>
                <w:sz w:val="22"/>
                <w:szCs w:val="22"/>
                <w:lang w:val="en-US"/>
              </w:rPr>
              <w:lastRenderedPageBreak/>
              <w:t>809m2 [temporar]</w:t>
            </w:r>
          </w:p>
        </w:tc>
        <w:tc>
          <w:tcPr>
            <w:tcW w:w="1260" w:type="dxa"/>
            <w:tcBorders>
              <w:top w:val="single" w:sz="4" w:space="0" w:color="000000"/>
              <w:left w:val="nil"/>
              <w:bottom w:val="single" w:sz="4" w:space="0" w:color="000000"/>
              <w:right w:val="nil"/>
            </w:tcBorders>
            <w:tcMar>
              <w:left w:w="108" w:type="dxa"/>
              <w:right w:w="108" w:type="dxa"/>
            </w:tcMar>
          </w:tcPr>
          <w:p w14:paraId="24F85A90" w14:textId="77777777" w:rsidR="0051497A" w:rsidRDefault="0051497A" w:rsidP="00D771F0">
            <w:r>
              <w:rPr>
                <w:b/>
                <w:bCs/>
                <w:lang w:val="en-US"/>
              </w:rPr>
              <w:lastRenderedPageBreak/>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66B70686" w14:textId="77777777" w:rsidR="0051497A" w:rsidRDefault="0051497A" w:rsidP="00D771F0">
            <w:pPr>
              <w:rPr>
                <w:lang w:val="en-US"/>
              </w:rPr>
            </w:pPr>
          </w:p>
        </w:tc>
      </w:tr>
      <w:tr w:rsidR="0051497A" w14:paraId="64CDC5F7" w14:textId="77777777" w:rsidTr="0051497A">
        <w:tc>
          <w:tcPr>
            <w:tcW w:w="709" w:type="dxa"/>
            <w:tcBorders>
              <w:top w:val="nil"/>
              <w:left w:val="single" w:sz="6" w:space="0" w:color="000000"/>
              <w:bottom w:val="nil"/>
              <w:right w:val="nil"/>
            </w:tcBorders>
            <w:tcMar>
              <w:left w:w="108" w:type="dxa"/>
              <w:right w:w="108" w:type="dxa"/>
            </w:tcMar>
          </w:tcPr>
          <w:p w14:paraId="1C611FE4" w14:textId="77777777" w:rsidR="0051497A" w:rsidRDefault="0051497A" w:rsidP="00D771F0">
            <w:pPr>
              <w:jc w:val="center"/>
            </w:pPr>
            <w:r>
              <w:rPr>
                <w:lang w:val="en-US"/>
              </w:rPr>
              <w:lastRenderedPageBreak/>
              <w:t xml:space="preserve"> </w:t>
            </w:r>
          </w:p>
        </w:tc>
        <w:tc>
          <w:tcPr>
            <w:tcW w:w="1275" w:type="dxa"/>
            <w:gridSpan w:val="2"/>
            <w:tcBorders>
              <w:top w:val="nil"/>
              <w:left w:val="single" w:sz="6" w:space="0" w:color="000000"/>
              <w:bottom w:val="nil"/>
              <w:right w:val="nil"/>
            </w:tcBorders>
            <w:tcMar>
              <w:left w:w="108" w:type="dxa"/>
              <w:right w:w="108" w:type="dxa"/>
            </w:tcMar>
          </w:tcPr>
          <w:p w14:paraId="55112F04"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0F458758" w14:textId="77777777" w:rsidR="0051497A" w:rsidRDefault="0051497A" w:rsidP="00D771F0">
            <w:r>
              <w:rPr>
                <w:b/>
                <w:bCs/>
                <w:sz w:val="22"/>
                <w:szCs w:val="22"/>
                <w:lang w:val="en-US"/>
              </w:rPr>
              <w:t>1.9. Demolarea si restabilirea drumului de beton armat: 16 m2</w:t>
            </w:r>
          </w:p>
          <w:p w14:paraId="7965FB1B"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585F273B"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5570D5FA" w14:textId="77777777" w:rsidR="0051497A" w:rsidRDefault="0051497A" w:rsidP="00D771F0">
            <w:pPr>
              <w:rPr>
                <w:lang w:val="en-US"/>
              </w:rPr>
            </w:pPr>
          </w:p>
        </w:tc>
      </w:tr>
      <w:tr w:rsidR="0051497A" w14:paraId="6D07324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5306F05" w14:textId="77777777" w:rsidR="0051497A" w:rsidRDefault="0051497A" w:rsidP="00D771F0">
            <w:r>
              <w:rPr>
                <w:lang w:val="en-US"/>
              </w:rPr>
              <w:t>90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E1FE7EF" w14:textId="77777777" w:rsidR="0051497A" w:rsidRDefault="0051497A" w:rsidP="00D771F0">
            <w:r>
              <w:rPr>
                <w:lang w:val="en-US"/>
              </w:rPr>
              <w:t>DG06A</w:t>
            </w:r>
          </w:p>
          <w:p w14:paraId="5911A2D9"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4A155BF" w14:textId="77777777" w:rsidR="0051497A" w:rsidRDefault="0051497A" w:rsidP="00D771F0">
            <w:r>
              <w:rPr>
                <w:lang w:val="en-US"/>
              </w:rPr>
              <w:t>Spargerea si desfacerea  betonului de ciment pe suprafete limitate, pentru pozarea, conductelor,  etc., executate in imbracaminti carosabile</w:t>
            </w:r>
            <w:r>
              <w:rPr>
                <w:rFonts w:ascii="Times New Roman CYR" w:hAnsi="Times New Roman CYR" w:cs="Times New Roman CYR"/>
                <w:sz w:val="16"/>
                <w:szCs w:val="16"/>
                <w:lang w:val="en-US"/>
              </w:rPr>
              <w:t xml:space="preserve"> </w:t>
            </w:r>
          </w:p>
          <w:p w14:paraId="0C633DF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4D857F"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0745A1" w14:textId="77777777" w:rsidR="0051497A" w:rsidRDefault="0051497A" w:rsidP="00D771F0">
            <w:pPr>
              <w:jc w:val="center"/>
            </w:pPr>
            <w:r>
              <w:rPr>
                <w:lang w:val="en-US"/>
              </w:rPr>
              <w:t>1,6000</w:t>
            </w:r>
          </w:p>
        </w:tc>
      </w:tr>
      <w:tr w:rsidR="0051497A" w14:paraId="2E88CE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21240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6F6CEB"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FB24770"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56B8C3F"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9F030B2" w14:textId="77777777" w:rsidR="0051497A" w:rsidRDefault="0051497A" w:rsidP="00D771F0">
            <w:r>
              <w:rPr>
                <w:lang w:val="en-US"/>
              </w:rPr>
              <w:t>6,7520</w:t>
            </w:r>
          </w:p>
        </w:tc>
      </w:tr>
      <w:tr w:rsidR="0051497A" w14:paraId="3CBBAE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554A5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12F833" w14:textId="77777777" w:rsidR="0051497A" w:rsidRDefault="0051497A" w:rsidP="00D771F0">
            <w:pPr>
              <w:jc w:val="center"/>
            </w:pPr>
            <w:r>
              <w:rPr>
                <w:sz w:val="16"/>
                <w:szCs w:val="16"/>
                <w:lang w:val="en-US"/>
              </w:rPr>
              <w:t>2912340002509</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2C8A6A1" w14:textId="77777777" w:rsidR="0051497A" w:rsidRDefault="0051497A" w:rsidP="00D771F0">
            <w:r>
              <w:rPr>
                <w:lang w:val="en-US"/>
              </w:rPr>
              <w:t>Motocompresor mobil de aer de joasa presiune, debit 4,0 - 5,9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6AD29C1"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C27C4F5" w14:textId="77777777" w:rsidR="0051497A" w:rsidRDefault="0051497A" w:rsidP="00D771F0">
            <w:r>
              <w:rPr>
                <w:lang w:val="en-US"/>
              </w:rPr>
              <w:t>1,2800</w:t>
            </w:r>
          </w:p>
        </w:tc>
      </w:tr>
      <w:tr w:rsidR="0051497A" w14:paraId="3B5ABD0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1FEAD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7FE528" w14:textId="77777777" w:rsidR="0051497A" w:rsidRDefault="0051497A" w:rsidP="00D771F0">
            <w:pPr>
              <w:jc w:val="center"/>
            </w:pPr>
            <w:r>
              <w:rPr>
                <w:sz w:val="16"/>
                <w:szCs w:val="16"/>
                <w:lang w:val="en-US"/>
              </w:rPr>
              <w:t>2952270003380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B872731" w14:textId="77777777" w:rsidR="0051497A" w:rsidRDefault="0051497A" w:rsidP="00D771F0">
            <w:r>
              <w:rPr>
                <w:lang w:val="en-US"/>
              </w:rPr>
              <w:t>Ciocan pneumatic 8-15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AF75FC9"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F228BD2" w14:textId="77777777" w:rsidR="0051497A" w:rsidRDefault="0051497A" w:rsidP="00D771F0">
            <w:r>
              <w:rPr>
                <w:lang w:val="en-US"/>
              </w:rPr>
              <w:t>1,2800</w:t>
            </w:r>
          </w:p>
        </w:tc>
      </w:tr>
      <w:tr w:rsidR="0051497A" w14:paraId="14D4905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3135352" w14:textId="77777777" w:rsidR="0051497A" w:rsidRDefault="0051497A" w:rsidP="00D771F0">
            <w:r>
              <w:rPr>
                <w:lang w:val="en-US"/>
              </w:rPr>
              <w:t>91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7704216" w14:textId="77777777" w:rsidR="0051497A" w:rsidRDefault="0051497A" w:rsidP="00D771F0">
            <w:r>
              <w:rPr>
                <w:lang w:val="en-US"/>
              </w:rPr>
              <w:t>DI118</w:t>
            </w:r>
          </w:p>
          <w:p w14:paraId="68A422E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BDBDABF"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3C63C1A1"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081B13"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037CBA" w14:textId="77777777" w:rsidR="0051497A" w:rsidRDefault="0051497A" w:rsidP="00D771F0">
            <w:pPr>
              <w:jc w:val="center"/>
            </w:pPr>
            <w:r>
              <w:rPr>
                <w:lang w:val="en-US"/>
              </w:rPr>
              <w:t>1,9200</w:t>
            </w:r>
          </w:p>
        </w:tc>
      </w:tr>
      <w:tr w:rsidR="0051497A" w14:paraId="6B2C120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9B2FA6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3C36BA" w14:textId="77777777" w:rsidR="0051497A" w:rsidRDefault="0051497A" w:rsidP="00D771F0">
            <w:pPr>
              <w:jc w:val="center"/>
            </w:pPr>
            <w:r>
              <w:rPr>
                <w:sz w:val="16"/>
                <w:szCs w:val="16"/>
                <w:lang w:val="en-US"/>
              </w:rPr>
              <w:t>9310060019930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B0C4F17" w14:textId="77777777" w:rsidR="0051497A" w:rsidRDefault="0051497A" w:rsidP="00D771F0">
            <w:r>
              <w:rPr>
                <w:lang w:val="en-US"/>
              </w:rPr>
              <w:t>Muncitor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243172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2DCC988" w14:textId="77777777" w:rsidR="0051497A" w:rsidRDefault="0051497A" w:rsidP="00D771F0">
            <w:r>
              <w:rPr>
                <w:lang w:val="en-US"/>
              </w:rPr>
              <w:t>0,2746</w:t>
            </w:r>
          </w:p>
        </w:tc>
      </w:tr>
      <w:tr w:rsidR="0051497A" w14:paraId="79F585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BBF25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94D61CE" w14:textId="77777777" w:rsidR="0051497A" w:rsidRDefault="0051497A" w:rsidP="00D771F0">
            <w:pPr>
              <w:jc w:val="center"/>
            </w:pPr>
            <w:r>
              <w:rPr>
                <w:sz w:val="16"/>
                <w:szCs w:val="16"/>
                <w:lang w:val="en-US"/>
              </w:rPr>
              <w:t>2952220003546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ADE004" w14:textId="77777777" w:rsidR="0051497A" w:rsidRDefault="0051497A" w:rsidP="00D771F0">
            <w:r>
              <w:rPr>
                <w:lang w:val="en-US"/>
              </w:rPr>
              <w:t>Autogreder pina la 175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17804E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460A061" w14:textId="77777777" w:rsidR="0051497A" w:rsidRDefault="0051497A" w:rsidP="00D771F0">
            <w:r>
              <w:rPr>
                <w:lang w:val="en-US"/>
              </w:rPr>
              <w:t>0,0459</w:t>
            </w:r>
          </w:p>
        </w:tc>
      </w:tr>
      <w:tr w:rsidR="0051497A" w14:paraId="10ABB10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05C43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7443A7C" w14:textId="77777777" w:rsidR="0051497A" w:rsidRDefault="0051497A" w:rsidP="00D771F0">
            <w:pPr>
              <w:jc w:val="center"/>
            </w:pPr>
            <w:r>
              <w:rPr>
                <w:sz w:val="16"/>
                <w:szCs w:val="16"/>
                <w:lang w:val="en-US"/>
              </w:rPr>
              <w:t>2952260003544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F8460BD" w14:textId="77777777" w:rsidR="0051497A" w:rsidRDefault="0051497A" w:rsidP="00D771F0">
            <w:r>
              <w:rPr>
                <w:lang w:val="en-US"/>
              </w:rPr>
              <w:t>Scarificator mecanic remorcat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4802D9D"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462E302" w14:textId="77777777" w:rsidR="0051497A" w:rsidRDefault="0051497A" w:rsidP="00D771F0">
            <w:r>
              <w:rPr>
                <w:lang w:val="en-US"/>
              </w:rPr>
              <w:t>0,0265</w:t>
            </w:r>
          </w:p>
        </w:tc>
      </w:tr>
      <w:tr w:rsidR="0051497A" w14:paraId="6E69A6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5B3F3C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9CBC2B" w14:textId="77777777" w:rsidR="0051497A" w:rsidRDefault="0051497A" w:rsidP="00D771F0">
            <w:pPr>
              <w:jc w:val="center"/>
            </w:pPr>
            <w:r>
              <w:rPr>
                <w:sz w:val="16"/>
                <w:szCs w:val="16"/>
                <w:lang w:val="en-US"/>
              </w:rPr>
              <w:t>2952500005607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EEB760B" w14:textId="77777777" w:rsidR="0051497A" w:rsidRDefault="0051497A" w:rsidP="00D771F0">
            <w:r>
              <w:rPr>
                <w:lang w:val="en-US"/>
              </w:rPr>
              <w:t>Tractor pe senile 80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A1C5539"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BFE1B49" w14:textId="77777777" w:rsidR="0051497A" w:rsidRDefault="0051497A" w:rsidP="00D771F0">
            <w:r>
              <w:rPr>
                <w:lang w:val="en-US"/>
              </w:rPr>
              <w:t>0,0265</w:t>
            </w:r>
          </w:p>
        </w:tc>
      </w:tr>
      <w:tr w:rsidR="0051497A" w14:paraId="12B7FE4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6243976" w14:textId="77777777" w:rsidR="0051497A" w:rsidRDefault="0051497A" w:rsidP="00D771F0">
            <w:r>
              <w:rPr>
                <w:lang w:val="en-US"/>
              </w:rPr>
              <w:t>92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6BD450D" w14:textId="77777777" w:rsidR="0051497A" w:rsidRDefault="0051497A" w:rsidP="00D771F0">
            <w:r>
              <w:rPr>
                <w:lang w:val="en-US"/>
              </w:rPr>
              <w:t>TsI51A10</w:t>
            </w:r>
          </w:p>
          <w:p w14:paraId="760ECDC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0F82A46"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3B7A8C1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75CD47F"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51084A" w14:textId="77777777" w:rsidR="0051497A" w:rsidRDefault="0051497A" w:rsidP="00D771F0">
            <w:pPr>
              <w:jc w:val="center"/>
            </w:pPr>
            <w:r>
              <w:rPr>
                <w:lang w:val="en-US"/>
              </w:rPr>
              <w:t>9,8800</w:t>
            </w:r>
          </w:p>
        </w:tc>
      </w:tr>
      <w:tr w:rsidR="0051497A" w14:paraId="43968FB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7A2221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028659" w14:textId="77777777" w:rsidR="0051497A" w:rsidRDefault="0051497A" w:rsidP="00D771F0">
            <w:pPr>
              <w:jc w:val="center"/>
            </w:pPr>
            <w:r>
              <w:rPr>
                <w:sz w:val="16"/>
                <w:szCs w:val="16"/>
                <w:lang w:val="en-US"/>
              </w:rPr>
              <w:t>3410540000007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5E8F4CD" w14:textId="77777777" w:rsidR="0051497A" w:rsidRDefault="0051497A" w:rsidP="00D771F0">
            <w:r>
              <w:rPr>
                <w:lang w:val="en-US"/>
              </w:rPr>
              <w:t>Autobasculanta-10t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04289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966467" w14:textId="77777777" w:rsidR="0051497A" w:rsidRDefault="0051497A" w:rsidP="00D771F0">
            <w:r>
              <w:rPr>
                <w:lang w:val="en-US"/>
              </w:rPr>
              <w:t>0,5641</w:t>
            </w:r>
          </w:p>
        </w:tc>
      </w:tr>
      <w:tr w:rsidR="0051497A" w14:paraId="67993EC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213760F" w14:textId="77777777" w:rsidR="0051497A" w:rsidRDefault="0051497A" w:rsidP="00D771F0">
            <w:r>
              <w:rPr>
                <w:lang w:val="en-US"/>
              </w:rPr>
              <w:t>93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A4E17C" w14:textId="77777777" w:rsidR="0051497A" w:rsidRDefault="0051497A" w:rsidP="00D771F0">
            <w:r>
              <w:rPr>
                <w:lang w:val="en-US"/>
              </w:rPr>
              <w:t>TsC54A</w:t>
            </w:r>
          </w:p>
          <w:p w14:paraId="336B293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11810CC" w14:textId="77777777" w:rsidR="0051497A" w:rsidRDefault="0051497A" w:rsidP="00D771F0">
            <w:r>
              <w:rPr>
                <w:lang w:val="en-US"/>
              </w:rPr>
              <w:t>Strat de fundatie din nisip</w:t>
            </w:r>
            <w:r>
              <w:rPr>
                <w:rFonts w:ascii="Times New Roman CYR" w:hAnsi="Times New Roman CYR" w:cs="Times New Roman CYR"/>
                <w:sz w:val="16"/>
                <w:szCs w:val="16"/>
                <w:lang w:val="en-US"/>
              </w:rPr>
              <w:t xml:space="preserve"> </w:t>
            </w:r>
          </w:p>
          <w:p w14:paraId="03492D5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5D242B"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5415CFD" w14:textId="77777777" w:rsidR="0051497A" w:rsidRDefault="0051497A" w:rsidP="00D771F0">
            <w:pPr>
              <w:jc w:val="center"/>
            </w:pPr>
            <w:r>
              <w:rPr>
                <w:lang w:val="en-US"/>
              </w:rPr>
              <w:t>31,2000</w:t>
            </w:r>
          </w:p>
        </w:tc>
      </w:tr>
      <w:tr w:rsidR="0051497A" w14:paraId="329F910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D0B706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E4EEA6"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BA4231A"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2E3A39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08B1F3" w14:textId="77777777" w:rsidR="0051497A" w:rsidRDefault="0051497A" w:rsidP="00D771F0">
            <w:r>
              <w:rPr>
                <w:lang w:val="en-US"/>
              </w:rPr>
              <w:t>28,0800</w:t>
            </w:r>
          </w:p>
        </w:tc>
      </w:tr>
      <w:tr w:rsidR="0051497A" w14:paraId="14D1D40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8C1D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05C398A"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D1830FB"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41C02D3"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1A512DF" w14:textId="77777777" w:rsidR="0051497A" w:rsidRDefault="0051497A" w:rsidP="00D771F0">
            <w:r>
              <w:rPr>
                <w:lang w:val="en-US"/>
              </w:rPr>
              <w:t>34,3200</w:t>
            </w:r>
          </w:p>
        </w:tc>
      </w:tr>
      <w:tr w:rsidR="0051497A" w14:paraId="083B263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BFA9F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E7727E"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12033D9"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B71F123"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3C955F" w14:textId="77777777" w:rsidR="0051497A" w:rsidRDefault="0051497A" w:rsidP="00D771F0">
            <w:r>
              <w:rPr>
                <w:lang w:val="en-US"/>
              </w:rPr>
              <w:t>3,1200</w:t>
            </w:r>
          </w:p>
        </w:tc>
      </w:tr>
      <w:tr w:rsidR="0051497A" w14:paraId="650D168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3506F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59BB93"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67DE1ED"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510DC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E89519F" w14:textId="77777777" w:rsidR="0051497A" w:rsidRDefault="0051497A" w:rsidP="00D771F0">
            <w:r>
              <w:rPr>
                <w:lang w:val="en-US"/>
              </w:rPr>
              <w:t>6,5520</w:t>
            </w:r>
          </w:p>
        </w:tc>
      </w:tr>
      <w:tr w:rsidR="0051497A" w14:paraId="435C18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271E9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CDCBB0"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F0C25A8"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00D8E8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32090B3" w14:textId="77777777" w:rsidR="0051497A" w:rsidRDefault="0051497A" w:rsidP="00D771F0">
            <w:r>
              <w:rPr>
                <w:lang w:val="en-US"/>
              </w:rPr>
              <w:t>13,1040</w:t>
            </w:r>
          </w:p>
        </w:tc>
      </w:tr>
      <w:tr w:rsidR="0051497A" w14:paraId="32C8FA2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30D215" w14:textId="77777777" w:rsidR="0051497A" w:rsidRDefault="0051497A" w:rsidP="00D771F0">
            <w:r>
              <w:rPr>
                <w:lang w:val="en-US"/>
              </w:rPr>
              <w:t>94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EF84665" w14:textId="77777777" w:rsidR="0051497A" w:rsidRDefault="0051497A" w:rsidP="00D771F0">
            <w:r>
              <w:rPr>
                <w:lang w:val="en-US"/>
              </w:rPr>
              <w:t>TsD14A01</w:t>
            </w:r>
          </w:p>
          <w:p w14:paraId="25B1779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444DE94" w14:textId="77777777" w:rsidR="0051497A" w:rsidRDefault="0051497A" w:rsidP="00D771F0">
            <w:r>
              <w:rPr>
                <w:lang w:val="en-US"/>
              </w:rPr>
              <w:t>Udarea mecanica a straturilor de pamint cu autocisterna de 5-8 t, prevazuta cu dispozitiv de stropire, pentru completarea umiditatii necesare compactarii mecanice, precum si pentru udarea suprafetelor in alte scopuri</w:t>
            </w:r>
            <w:r>
              <w:rPr>
                <w:rFonts w:ascii="Times New Roman CYR" w:hAnsi="Times New Roman CYR" w:cs="Times New Roman CYR"/>
                <w:sz w:val="16"/>
                <w:szCs w:val="16"/>
                <w:lang w:val="en-US"/>
              </w:rPr>
              <w:t xml:space="preserve"> </w:t>
            </w:r>
          </w:p>
          <w:p w14:paraId="011B92A2"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9D5138A"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E5B61F0" w14:textId="77777777" w:rsidR="0051497A" w:rsidRDefault="0051497A" w:rsidP="00D771F0">
            <w:pPr>
              <w:jc w:val="center"/>
            </w:pPr>
            <w:r>
              <w:rPr>
                <w:lang w:val="en-US"/>
              </w:rPr>
              <w:t>11,2400</w:t>
            </w:r>
          </w:p>
        </w:tc>
      </w:tr>
      <w:tr w:rsidR="0051497A" w14:paraId="761EF60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330C68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3DE966" w14:textId="77777777" w:rsidR="0051497A" w:rsidRDefault="0051497A" w:rsidP="00D771F0">
            <w:pPr>
              <w:jc w:val="center"/>
            </w:pPr>
            <w:r>
              <w:rPr>
                <w:sz w:val="16"/>
                <w:szCs w:val="16"/>
                <w:lang w:val="en-US"/>
              </w:rPr>
              <w:t>4100116202806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F2FCBF1" w14:textId="77777777" w:rsidR="0051497A" w:rsidRDefault="0051497A" w:rsidP="00D771F0">
            <w:r>
              <w:rPr>
                <w:lang w:val="en-US"/>
              </w:rPr>
              <w:t>Apa industriala in cisterne pt. lucrari drumuri-terasam.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7AFA6E2"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A1E6C4" w14:textId="77777777" w:rsidR="0051497A" w:rsidRDefault="0051497A" w:rsidP="00D771F0">
            <w:r>
              <w:rPr>
                <w:lang w:val="en-US"/>
              </w:rPr>
              <w:t>11,2400</w:t>
            </w:r>
          </w:p>
        </w:tc>
      </w:tr>
      <w:tr w:rsidR="0051497A" w14:paraId="5DB7E08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D1119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B9C4D09" w14:textId="77777777" w:rsidR="0051497A" w:rsidRDefault="0051497A" w:rsidP="00D771F0">
            <w:pPr>
              <w:jc w:val="center"/>
            </w:pPr>
            <w:r>
              <w:rPr>
                <w:sz w:val="16"/>
                <w:szCs w:val="16"/>
                <w:lang w:val="en-US"/>
              </w:rPr>
              <w:t>3410540005603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64405D2" w14:textId="77777777" w:rsidR="0051497A" w:rsidRDefault="0051497A" w:rsidP="00D771F0">
            <w:r>
              <w:rPr>
                <w:lang w:val="en-US"/>
              </w:rPr>
              <w:t>Autocisterna 5-8 t cu dispozitive de stropire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AA021E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427CBB" w14:textId="77777777" w:rsidR="0051497A" w:rsidRDefault="0051497A" w:rsidP="00D771F0">
            <w:r>
              <w:rPr>
                <w:lang w:val="en-US"/>
              </w:rPr>
              <w:t>1,1240</w:t>
            </w:r>
          </w:p>
        </w:tc>
      </w:tr>
      <w:tr w:rsidR="0051497A" w14:paraId="0172B94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2DAFFF" w14:textId="77777777" w:rsidR="0051497A" w:rsidRDefault="0051497A" w:rsidP="00D771F0">
            <w:r>
              <w:rPr>
                <w:lang w:val="en-US"/>
              </w:rPr>
              <w:t>95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C5CDBC" w14:textId="77777777" w:rsidR="0051497A" w:rsidRDefault="0051497A" w:rsidP="00D771F0">
            <w:r>
              <w:rPr>
                <w:lang w:val="en-US"/>
              </w:rPr>
              <w:t>TsC54B</w:t>
            </w:r>
          </w:p>
          <w:p w14:paraId="0872882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CDD23DE"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3AB5D93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5BA79D"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03A238D" w14:textId="77777777" w:rsidR="0051497A" w:rsidRDefault="0051497A" w:rsidP="00D771F0">
            <w:pPr>
              <w:jc w:val="center"/>
            </w:pPr>
            <w:r>
              <w:rPr>
                <w:lang w:val="en-US"/>
              </w:rPr>
              <w:t>3,2000</w:t>
            </w:r>
          </w:p>
        </w:tc>
      </w:tr>
      <w:tr w:rsidR="0051497A" w14:paraId="6D73D4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39D52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B2C0D0"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69BBEC6"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FF26D8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260FA6C" w14:textId="77777777" w:rsidR="0051497A" w:rsidRDefault="0051497A" w:rsidP="00D771F0">
            <w:r>
              <w:rPr>
                <w:lang w:val="en-US"/>
              </w:rPr>
              <w:t>3,1680</w:t>
            </w:r>
          </w:p>
        </w:tc>
      </w:tr>
      <w:tr w:rsidR="0051497A" w14:paraId="1F315FA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FB3E49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546D2A"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8EC999B"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7CDB5B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9C1E9C0" w14:textId="77777777" w:rsidR="0051497A" w:rsidRDefault="0051497A" w:rsidP="00D771F0">
            <w:r>
              <w:rPr>
                <w:lang w:val="en-US"/>
              </w:rPr>
              <w:t>3,6800</w:t>
            </w:r>
          </w:p>
        </w:tc>
      </w:tr>
      <w:tr w:rsidR="0051497A" w14:paraId="461362C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42ED7D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1B34F6"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2CBA3C0"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955C32F"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A2DB205" w14:textId="77777777" w:rsidR="0051497A" w:rsidRDefault="0051497A" w:rsidP="00D771F0">
            <w:r>
              <w:rPr>
                <w:lang w:val="en-US"/>
              </w:rPr>
              <w:t>0,3200</w:t>
            </w:r>
          </w:p>
        </w:tc>
      </w:tr>
      <w:tr w:rsidR="0051497A" w14:paraId="3798A3C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C0400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655C68"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D96D208"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0444F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4D76DB5" w14:textId="77777777" w:rsidR="0051497A" w:rsidRDefault="0051497A" w:rsidP="00D771F0">
            <w:r>
              <w:rPr>
                <w:lang w:val="en-US"/>
              </w:rPr>
              <w:t>0,6720</w:t>
            </w:r>
          </w:p>
        </w:tc>
      </w:tr>
      <w:tr w:rsidR="0051497A" w14:paraId="735CBC7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5CEE5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3E972F"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53A9702"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3BFCC4B"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00D254C" w14:textId="77777777" w:rsidR="0051497A" w:rsidRDefault="0051497A" w:rsidP="00D771F0">
            <w:r>
              <w:rPr>
                <w:lang w:val="en-US"/>
              </w:rPr>
              <w:t>1,3440</w:t>
            </w:r>
          </w:p>
        </w:tc>
      </w:tr>
      <w:tr w:rsidR="0051497A" w14:paraId="08711F1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B6CB44" w14:textId="77777777" w:rsidR="0051497A" w:rsidRDefault="0051497A" w:rsidP="00D771F0">
            <w:r>
              <w:rPr>
                <w:lang w:val="en-US"/>
              </w:rPr>
              <w:t>96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AA0C5CC" w14:textId="77777777" w:rsidR="0051497A" w:rsidRDefault="0051497A" w:rsidP="00D771F0">
            <w:r>
              <w:rPr>
                <w:lang w:val="en-US"/>
              </w:rPr>
              <w:t>CC03D</w:t>
            </w:r>
          </w:p>
          <w:p w14:paraId="14D0F1A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ED2BB7B" w14:textId="77777777" w:rsidR="0051497A" w:rsidRDefault="0051497A" w:rsidP="00D771F0">
            <w:r>
              <w:rPr>
                <w:lang w:val="en-US"/>
              </w:rPr>
              <w:t>Montare plase sudate la inaltimi mai mici sau egale cu 35 m, la constructii speciale: Plase d6mm 100x100mm 1m2/3.47kg</w:t>
            </w:r>
            <w:r>
              <w:rPr>
                <w:rFonts w:ascii="Times New Roman CYR" w:hAnsi="Times New Roman CYR" w:cs="Times New Roman CYR"/>
                <w:sz w:val="16"/>
                <w:szCs w:val="16"/>
                <w:lang w:val="en-US"/>
              </w:rPr>
              <w:t xml:space="preserve"> </w:t>
            </w:r>
          </w:p>
          <w:p w14:paraId="656F192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225B5BA" w14:textId="77777777" w:rsidR="0051497A" w:rsidRDefault="0051497A" w:rsidP="00D771F0">
            <w:pPr>
              <w:jc w:val="center"/>
            </w:pPr>
            <w:r>
              <w:rPr>
                <w:lang w:val="en-US"/>
              </w:rPr>
              <w:t>kg</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BB98D5E" w14:textId="77777777" w:rsidR="0051497A" w:rsidRDefault="0051497A" w:rsidP="00D771F0">
            <w:pPr>
              <w:jc w:val="center"/>
            </w:pPr>
            <w:r>
              <w:rPr>
                <w:lang w:val="en-US"/>
              </w:rPr>
              <w:t>55,5200</w:t>
            </w:r>
          </w:p>
        </w:tc>
      </w:tr>
      <w:tr w:rsidR="0051497A" w14:paraId="6437D4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6C2D4A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64EAF4" w14:textId="77777777" w:rsidR="0051497A" w:rsidRDefault="0051497A" w:rsidP="00D771F0">
            <w:pPr>
              <w:jc w:val="center"/>
            </w:pPr>
            <w:r>
              <w:rPr>
                <w:sz w:val="16"/>
                <w:szCs w:val="16"/>
                <w:lang w:val="en-US"/>
              </w:rPr>
              <w:t>7123020011140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99655DA" w14:textId="77777777" w:rsidR="0051497A" w:rsidRDefault="0051497A" w:rsidP="00D771F0">
            <w:r>
              <w:rPr>
                <w:lang w:val="en-US"/>
              </w:rPr>
              <w:t>Fierar beton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7686369"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ABA9D77" w14:textId="77777777" w:rsidR="0051497A" w:rsidRDefault="0051497A" w:rsidP="00D771F0">
            <w:r>
              <w:rPr>
                <w:lang w:val="en-US"/>
              </w:rPr>
              <w:t>2,2208</w:t>
            </w:r>
          </w:p>
        </w:tc>
      </w:tr>
      <w:tr w:rsidR="0051497A" w14:paraId="1BB320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ED2AA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8912E4"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2A69BB4"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B0314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5FC91C" w14:textId="77777777" w:rsidR="0051497A" w:rsidRDefault="0051497A" w:rsidP="00D771F0">
            <w:r>
              <w:rPr>
                <w:lang w:val="en-US"/>
              </w:rPr>
              <w:t>0,2776</w:t>
            </w:r>
          </w:p>
        </w:tc>
      </w:tr>
      <w:tr w:rsidR="0051497A" w14:paraId="206BEAC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E7F78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0F1708" w14:textId="77777777" w:rsidR="0051497A" w:rsidRDefault="0051497A" w:rsidP="00D771F0">
            <w:pPr>
              <w:jc w:val="center"/>
            </w:pPr>
            <w:r>
              <w:rPr>
                <w:sz w:val="16"/>
                <w:szCs w:val="16"/>
                <w:lang w:val="en-US"/>
              </w:rPr>
              <w:t>2873122004100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CF381D3" w14:textId="77777777" w:rsidR="0051497A" w:rsidRDefault="0051497A" w:rsidP="00D771F0">
            <w:r>
              <w:rPr>
                <w:lang w:val="en-US"/>
              </w:rPr>
              <w:t xml:space="preserve">Plase sudate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4C82F20"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EC4D6A9" w14:textId="77777777" w:rsidR="0051497A" w:rsidRDefault="0051497A" w:rsidP="00D771F0">
            <w:r>
              <w:rPr>
                <w:lang w:val="en-US"/>
              </w:rPr>
              <w:t>56,0752</w:t>
            </w:r>
          </w:p>
        </w:tc>
      </w:tr>
      <w:tr w:rsidR="0051497A" w14:paraId="292D402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1AEF3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F590FA4" w14:textId="77777777" w:rsidR="0051497A" w:rsidRDefault="0051497A" w:rsidP="00D771F0">
            <w:pPr>
              <w:jc w:val="center"/>
            </w:pPr>
            <w:r>
              <w:rPr>
                <w:sz w:val="16"/>
                <w:szCs w:val="16"/>
                <w:lang w:val="en-US"/>
              </w:rPr>
              <w:t>2710602100000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6B9D28E" w14:textId="77777777" w:rsidR="0051497A" w:rsidRDefault="0051497A" w:rsidP="00D771F0">
            <w:r>
              <w:rPr>
                <w:lang w:val="en-US"/>
              </w:rPr>
              <w:t>Otel beton OB 37 diam. mai mic sau egal de 8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1CF7279"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E673A1E" w14:textId="77777777" w:rsidR="0051497A" w:rsidRDefault="0051497A" w:rsidP="00D771F0">
            <w:r>
              <w:rPr>
                <w:lang w:val="en-US"/>
              </w:rPr>
              <w:t>0,2776</w:t>
            </w:r>
          </w:p>
        </w:tc>
      </w:tr>
      <w:tr w:rsidR="0051497A" w14:paraId="64C4E93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0406C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D856AAB" w14:textId="77777777" w:rsidR="0051497A" w:rsidRDefault="0051497A" w:rsidP="00D771F0">
            <w:pPr>
              <w:jc w:val="center"/>
            </w:pPr>
            <w:r>
              <w:rPr>
                <w:sz w:val="16"/>
                <w:szCs w:val="16"/>
                <w:lang w:val="en-US"/>
              </w:rPr>
              <w:t>2734113803881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5A028D" w14:textId="77777777" w:rsidR="0051497A" w:rsidRDefault="0051497A" w:rsidP="00D771F0">
            <w:r>
              <w:rPr>
                <w:lang w:val="en-US"/>
              </w:rPr>
              <w:t>Sirma din otel moale, neagra, D=1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220D2A9"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3E6567" w14:textId="77777777" w:rsidR="0051497A" w:rsidRDefault="0051497A" w:rsidP="00D771F0">
            <w:r>
              <w:rPr>
                <w:lang w:val="en-US"/>
              </w:rPr>
              <w:t>0,5552</w:t>
            </w:r>
          </w:p>
        </w:tc>
      </w:tr>
      <w:tr w:rsidR="0051497A" w14:paraId="0748B5A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3505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A0DDF84" w14:textId="77777777" w:rsidR="0051497A" w:rsidRDefault="0051497A" w:rsidP="00D771F0">
            <w:pPr>
              <w:jc w:val="center"/>
            </w:pPr>
            <w:r>
              <w:rPr>
                <w:sz w:val="16"/>
                <w:szCs w:val="16"/>
                <w:lang w:val="en-US"/>
              </w:rPr>
              <w:t>2010237318750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14490DD" w14:textId="77777777" w:rsidR="0051497A" w:rsidRDefault="0051497A" w:rsidP="00D771F0">
            <w:r>
              <w:rPr>
                <w:lang w:val="en-US"/>
              </w:rPr>
              <w:t xml:space="preserve">Distantieri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7633D1"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AEC857" w14:textId="77777777" w:rsidR="0051497A" w:rsidRDefault="0051497A" w:rsidP="00D771F0">
            <w:r>
              <w:rPr>
                <w:lang w:val="en-US"/>
              </w:rPr>
              <w:t>16,6560</w:t>
            </w:r>
          </w:p>
        </w:tc>
      </w:tr>
      <w:tr w:rsidR="0051497A" w14:paraId="4C11DD5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6CBD4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A613D3" w14:textId="77777777" w:rsidR="0051497A" w:rsidRDefault="0051497A" w:rsidP="00D771F0">
            <w:pPr>
              <w:jc w:val="center"/>
            </w:pPr>
            <w:r>
              <w:rPr>
                <w:sz w:val="16"/>
                <w:szCs w:val="16"/>
                <w:lang w:val="en-US"/>
              </w:rPr>
              <w:t>2922140007000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F5366FC" w14:textId="77777777" w:rsidR="0051497A" w:rsidRDefault="0051497A" w:rsidP="00D771F0">
            <w:r>
              <w:rPr>
                <w:lang w:val="en-US"/>
              </w:rPr>
              <w:t xml:space="preserve">Macara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DA2A984"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4DE9DE" w14:textId="77777777" w:rsidR="0051497A" w:rsidRDefault="0051497A" w:rsidP="00D771F0">
            <w:r>
              <w:rPr>
                <w:lang w:val="en-US"/>
              </w:rPr>
              <w:t>0,0333</w:t>
            </w:r>
          </w:p>
        </w:tc>
      </w:tr>
      <w:tr w:rsidR="0051497A" w14:paraId="30CEF54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4651776" w14:textId="77777777" w:rsidR="0051497A" w:rsidRDefault="0051497A" w:rsidP="00D771F0">
            <w:r>
              <w:rPr>
                <w:lang w:val="en-US"/>
              </w:rPr>
              <w:t>97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542074D" w14:textId="77777777" w:rsidR="0051497A" w:rsidRDefault="0051497A" w:rsidP="00D771F0">
            <w:r>
              <w:rPr>
                <w:lang w:val="en-US"/>
              </w:rPr>
              <w:t>DC05A</w:t>
            </w:r>
          </w:p>
          <w:p w14:paraId="211ECB0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55E710E" w14:textId="77777777" w:rsidR="0051497A" w:rsidRDefault="0051497A" w:rsidP="00D771F0">
            <w:r>
              <w:rPr>
                <w:lang w:val="en-US"/>
              </w:rPr>
              <w:t>Imbracaminte din beton cu ciment la drumuri, executata intr-un singur strat, cu grosimea de 10 cm</w:t>
            </w:r>
            <w:r>
              <w:rPr>
                <w:rFonts w:ascii="Times New Roman CYR" w:hAnsi="Times New Roman CYR" w:cs="Times New Roman CYR"/>
                <w:sz w:val="16"/>
                <w:szCs w:val="16"/>
                <w:lang w:val="en-US"/>
              </w:rPr>
              <w:t xml:space="preserve"> </w:t>
            </w:r>
          </w:p>
          <w:p w14:paraId="0323E67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34CA4BE"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58D421" w14:textId="77777777" w:rsidR="0051497A" w:rsidRDefault="0051497A" w:rsidP="00D771F0">
            <w:pPr>
              <w:jc w:val="center"/>
            </w:pPr>
            <w:r>
              <w:rPr>
                <w:lang w:val="en-US"/>
              </w:rPr>
              <w:t>16,0000</w:t>
            </w:r>
          </w:p>
        </w:tc>
      </w:tr>
      <w:tr w:rsidR="0051497A" w14:paraId="7D3C6DD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A5091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C5AEF87" w14:textId="77777777" w:rsidR="0051497A" w:rsidRDefault="0051497A" w:rsidP="00D771F0">
            <w:pPr>
              <w:jc w:val="center"/>
            </w:pPr>
            <w:r>
              <w:rPr>
                <w:sz w:val="16"/>
                <w:szCs w:val="16"/>
                <w:lang w:val="en-US"/>
              </w:rPr>
              <w:t>7129040010110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7A3FA03" w14:textId="77777777" w:rsidR="0051497A" w:rsidRDefault="0051497A" w:rsidP="00D771F0">
            <w:r>
              <w:rPr>
                <w:lang w:val="en-US"/>
              </w:rPr>
              <w:t>Asfaltator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8BB3B8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1E870CD" w14:textId="77777777" w:rsidR="0051497A" w:rsidRDefault="0051497A" w:rsidP="00D771F0">
            <w:r>
              <w:rPr>
                <w:lang w:val="en-US"/>
              </w:rPr>
              <w:t>0,3200</w:t>
            </w:r>
          </w:p>
        </w:tc>
      </w:tr>
      <w:tr w:rsidR="0051497A" w14:paraId="6CDF732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4EDD9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98003C" w14:textId="77777777" w:rsidR="0051497A" w:rsidRDefault="0051497A" w:rsidP="00D771F0">
            <w:pPr>
              <w:jc w:val="center"/>
            </w:pPr>
            <w:r>
              <w:rPr>
                <w:sz w:val="16"/>
                <w:szCs w:val="16"/>
                <w:lang w:val="en-US"/>
              </w:rPr>
              <w:t>7123010010200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04DECD7" w14:textId="77777777" w:rsidR="0051497A" w:rsidRDefault="0051497A" w:rsidP="00D771F0">
            <w:r>
              <w:rPr>
                <w:lang w:val="en-US"/>
              </w:rPr>
              <w:t>Betonist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883D54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49A41E9" w14:textId="77777777" w:rsidR="0051497A" w:rsidRDefault="0051497A" w:rsidP="00D771F0">
            <w:r>
              <w:rPr>
                <w:lang w:val="en-US"/>
              </w:rPr>
              <w:t>9,2800</w:t>
            </w:r>
          </w:p>
        </w:tc>
      </w:tr>
      <w:tr w:rsidR="0051497A" w14:paraId="396571C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52053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C9E416F"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E40F2E0"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B25405"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4DF2B9" w14:textId="77777777" w:rsidR="0051497A" w:rsidRDefault="0051497A" w:rsidP="00D771F0">
            <w:r>
              <w:rPr>
                <w:lang w:val="en-US"/>
              </w:rPr>
              <w:t>0,3200</w:t>
            </w:r>
          </w:p>
        </w:tc>
      </w:tr>
      <w:tr w:rsidR="0051497A" w14:paraId="256C471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CBDA6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878BB2" w14:textId="77777777" w:rsidR="0051497A" w:rsidRDefault="0051497A" w:rsidP="00D771F0">
            <w:pPr>
              <w:jc w:val="center"/>
            </w:pPr>
            <w:r>
              <w:rPr>
                <w:sz w:val="16"/>
                <w:szCs w:val="16"/>
                <w:lang w:val="en-US"/>
              </w:rPr>
              <w:t>1422102205515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1070E6B" w14:textId="77777777" w:rsidR="0051497A" w:rsidRDefault="0051497A" w:rsidP="00D771F0">
            <w:r>
              <w:rPr>
                <w:lang w:val="en-US"/>
              </w:rPr>
              <w:t>Beton in imbracaminte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6C10825"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662553A" w14:textId="77777777" w:rsidR="0051497A" w:rsidRDefault="0051497A" w:rsidP="00D771F0">
            <w:r>
              <w:rPr>
                <w:lang w:val="en-US"/>
              </w:rPr>
              <w:t>2,4000</w:t>
            </w:r>
          </w:p>
        </w:tc>
      </w:tr>
      <w:tr w:rsidR="0051497A" w14:paraId="1657562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5F13AD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26A3380" w14:textId="77777777" w:rsidR="0051497A" w:rsidRDefault="0051497A" w:rsidP="00D771F0">
            <w:pPr>
              <w:jc w:val="center"/>
            </w:pPr>
            <w:r>
              <w:rPr>
                <w:sz w:val="16"/>
                <w:szCs w:val="16"/>
                <w:lang w:val="en-US"/>
              </w:rPr>
              <w:t>2710602000224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F468B98" w14:textId="77777777" w:rsidR="0051497A" w:rsidRDefault="0051497A" w:rsidP="00D771F0">
            <w:r>
              <w:rPr>
                <w:lang w:val="en-US"/>
              </w:rPr>
              <w:t>Otel beton profil neted OB 37-1K STAS 438 D = 20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06614BE"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736A4A6" w14:textId="77777777" w:rsidR="0051497A" w:rsidRDefault="0051497A" w:rsidP="00D771F0">
            <w:r>
              <w:rPr>
                <w:lang w:val="en-US"/>
              </w:rPr>
              <w:t>0,0800</w:t>
            </w:r>
          </w:p>
        </w:tc>
      </w:tr>
      <w:tr w:rsidR="0051497A" w14:paraId="3F0382A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91454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1B7B39" w14:textId="77777777" w:rsidR="0051497A" w:rsidRDefault="0051497A" w:rsidP="00D771F0">
            <w:pPr>
              <w:jc w:val="center"/>
            </w:pPr>
            <w:r>
              <w:rPr>
                <w:sz w:val="16"/>
                <w:szCs w:val="16"/>
                <w:lang w:val="en-US"/>
              </w:rPr>
              <w:t>2873122005000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0533006" w14:textId="77777777" w:rsidR="0051497A" w:rsidRDefault="0051497A" w:rsidP="00D771F0">
            <w:r>
              <w:rPr>
                <w:lang w:val="en-US"/>
              </w:rPr>
              <w:t xml:space="preserve">Plasa sirma neagra (rabit)  19,0 x 0,8 x 1000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2660277"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E79501E" w14:textId="77777777" w:rsidR="0051497A" w:rsidRDefault="0051497A" w:rsidP="00D771F0">
            <w:r>
              <w:rPr>
                <w:lang w:val="en-US"/>
              </w:rPr>
              <w:t>0,0320</w:t>
            </w:r>
          </w:p>
        </w:tc>
      </w:tr>
      <w:tr w:rsidR="0051497A" w14:paraId="2BD2E8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4B7C7A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728DEF" w14:textId="77777777" w:rsidR="0051497A" w:rsidRDefault="0051497A" w:rsidP="00D771F0">
            <w:pPr>
              <w:jc w:val="center"/>
            </w:pPr>
            <w:r>
              <w:rPr>
                <w:sz w:val="16"/>
                <w:szCs w:val="16"/>
                <w:lang w:val="en-US"/>
              </w:rPr>
              <w:t>2320322600192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ABBDBDF" w14:textId="77777777" w:rsidR="0051497A" w:rsidRDefault="0051497A" w:rsidP="00D771F0">
            <w:r>
              <w:rPr>
                <w:lang w:val="en-US"/>
              </w:rPr>
              <w:t>Bitum pentru drumuri tip D 80/120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3EECFE0"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BA9CAB9" w14:textId="77777777" w:rsidR="0051497A" w:rsidRDefault="0051497A" w:rsidP="00D771F0">
            <w:r>
              <w:rPr>
                <w:lang w:val="en-US"/>
              </w:rPr>
              <w:t>1,5680</w:t>
            </w:r>
          </w:p>
        </w:tc>
      </w:tr>
      <w:tr w:rsidR="0051497A" w14:paraId="56A3FD4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53DF3F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C5CD02" w14:textId="77777777" w:rsidR="0051497A" w:rsidRDefault="0051497A" w:rsidP="00D771F0">
            <w:pPr>
              <w:jc w:val="center"/>
            </w:pPr>
            <w:r>
              <w:rPr>
                <w:sz w:val="16"/>
                <w:szCs w:val="16"/>
                <w:lang w:val="en-US"/>
              </w:rPr>
              <w:t>4100116202806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56A3FC" w14:textId="77777777" w:rsidR="0051497A" w:rsidRDefault="0051497A" w:rsidP="00D771F0">
            <w:r>
              <w:rPr>
                <w:lang w:val="en-US"/>
              </w:rPr>
              <w:t>Apa industriala in cisterne pt. lucrari drumuri-terasam.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DDDE7B7"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50F4A59" w14:textId="77777777" w:rsidR="0051497A" w:rsidRDefault="0051497A" w:rsidP="00D771F0">
            <w:r>
              <w:rPr>
                <w:lang w:val="en-US"/>
              </w:rPr>
              <w:t>1,1360</w:t>
            </w:r>
          </w:p>
        </w:tc>
      </w:tr>
      <w:tr w:rsidR="0051497A" w14:paraId="4DDB23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37F7B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A27E5ED" w14:textId="77777777" w:rsidR="0051497A" w:rsidRDefault="0051497A" w:rsidP="00D771F0">
            <w:pPr>
              <w:jc w:val="center"/>
            </w:pPr>
            <w:r>
              <w:rPr>
                <w:sz w:val="16"/>
                <w:szCs w:val="16"/>
                <w:lang w:val="en-US"/>
              </w:rPr>
              <w:t>2952270004019</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7AC8DE4" w14:textId="77777777" w:rsidR="0051497A" w:rsidRDefault="0051497A" w:rsidP="00D771F0">
            <w:r>
              <w:rPr>
                <w:lang w:val="en-US"/>
              </w:rPr>
              <w:t>Placa vibratoare, greut.=0,7 tf, motor ardere int.&lt;10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1CC20A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0E2CD8" w14:textId="77777777" w:rsidR="0051497A" w:rsidRDefault="0051497A" w:rsidP="00D771F0">
            <w:r>
              <w:rPr>
                <w:lang w:val="en-US"/>
              </w:rPr>
              <w:t>0,3680</w:t>
            </w:r>
          </w:p>
        </w:tc>
      </w:tr>
      <w:tr w:rsidR="0051497A" w14:paraId="367B30F7" w14:textId="77777777" w:rsidTr="0051497A">
        <w:tc>
          <w:tcPr>
            <w:tcW w:w="709" w:type="dxa"/>
            <w:tcBorders>
              <w:top w:val="single" w:sz="4" w:space="0" w:color="000000"/>
              <w:left w:val="single" w:sz="6" w:space="0" w:color="000000"/>
              <w:bottom w:val="nil"/>
              <w:right w:val="nil"/>
            </w:tcBorders>
            <w:tcMar>
              <w:left w:w="108" w:type="dxa"/>
              <w:right w:w="108" w:type="dxa"/>
            </w:tcMar>
          </w:tcPr>
          <w:p w14:paraId="6AEBC978"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29CE080"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075D7B86" w14:textId="77777777" w:rsidR="0051497A" w:rsidRDefault="0051497A" w:rsidP="00D771F0">
            <w:pPr>
              <w:rPr>
                <w:sz w:val="8"/>
                <w:szCs w:val="8"/>
                <w:lang w:val="en-US"/>
              </w:rPr>
            </w:pPr>
          </w:p>
          <w:p w14:paraId="2858823F" w14:textId="77777777" w:rsidR="0051497A" w:rsidRDefault="0051497A" w:rsidP="00D771F0">
            <w:pPr>
              <w:rPr>
                <w:sz w:val="8"/>
                <w:szCs w:val="8"/>
                <w:lang w:val="en-US"/>
              </w:rPr>
            </w:pPr>
          </w:p>
          <w:p w14:paraId="66897810"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42CFDB19"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3B152D64" w14:textId="77777777" w:rsidR="0051497A" w:rsidRDefault="0051497A" w:rsidP="00D771F0">
            <w:pPr>
              <w:rPr>
                <w:sz w:val="8"/>
                <w:szCs w:val="8"/>
                <w:lang w:val="en-US"/>
              </w:rPr>
            </w:pPr>
          </w:p>
        </w:tc>
      </w:tr>
      <w:tr w:rsidR="0051497A" w14:paraId="6376972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F125331"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D0E4202"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5707444E"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4CD44EA9"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7DA7992" w14:textId="77777777" w:rsidR="0051497A" w:rsidRDefault="0051497A" w:rsidP="00D771F0">
            <w:pPr>
              <w:rPr>
                <w:lang w:val="en-US"/>
              </w:rPr>
            </w:pPr>
          </w:p>
        </w:tc>
      </w:tr>
      <w:tr w:rsidR="0051497A" w14:paraId="5A3E2150"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7918716"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04F8419E"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2FA1015"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0E47CCA0" w14:textId="77777777" w:rsidR="0051497A" w:rsidRDefault="0051497A" w:rsidP="00D771F0">
            <w:r>
              <w:rPr>
                <w:b/>
                <w:bCs/>
                <w:lang w:val="en-US"/>
              </w:rPr>
              <w:t xml:space="preserve">Total </w:t>
            </w:r>
            <w:r>
              <w:rPr>
                <w:b/>
                <w:bCs/>
                <w:sz w:val="22"/>
                <w:szCs w:val="22"/>
                <w:lang w:val="en-US"/>
              </w:rPr>
              <w:t>Demolarea si restabilirea drumului de beton armat: 16 m2</w:t>
            </w:r>
          </w:p>
        </w:tc>
        <w:tc>
          <w:tcPr>
            <w:tcW w:w="1260" w:type="dxa"/>
            <w:tcBorders>
              <w:top w:val="single" w:sz="4" w:space="0" w:color="000000"/>
              <w:left w:val="nil"/>
              <w:bottom w:val="single" w:sz="4" w:space="0" w:color="000000"/>
              <w:right w:val="nil"/>
            </w:tcBorders>
            <w:tcMar>
              <w:left w:w="108" w:type="dxa"/>
              <w:right w:w="108" w:type="dxa"/>
            </w:tcMar>
          </w:tcPr>
          <w:p w14:paraId="7381C52D"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5476523F" w14:textId="77777777" w:rsidR="0051497A" w:rsidRDefault="0051497A" w:rsidP="00D771F0">
            <w:pPr>
              <w:rPr>
                <w:lang w:val="en-US"/>
              </w:rPr>
            </w:pPr>
          </w:p>
        </w:tc>
      </w:tr>
      <w:tr w:rsidR="0051497A" w14:paraId="52B6C1BF" w14:textId="77777777" w:rsidTr="0051497A">
        <w:tc>
          <w:tcPr>
            <w:tcW w:w="709" w:type="dxa"/>
            <w:tcBorders>
              <w:top w:val="nil"/>
              <w:left w:val="single" w:sz="6" w:space="0" w:color="000000"/>
              <w:bottom w:val="nil"/>
              <w:right w:val="nil"/>
            </w:tcBorders>
            <w:tcMar>
              <w:left w:w="108" w:type="dxa"/>
              <w:right w:w="108" w:type="dxa"/>
            </w:tcMar>
          </w:tcPr>
          <w:p w14:paraId="1C90DF85"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CDBA28A"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10F7954D" w14:textId="77777777" w:rsidR="0051497A" w:rsidRDefault="0051497A" w:rsidP="00D771F0">
            <w:r>
              <w:rPr>
                <w:b/>
                <w:bCs/>
                <w:sz w:val="22"/>
                <w:szCs w:val="22"/>
                <w:lang w:val="en-US"/>
              </w:rPr>
              <w:t>1.10. Demolarea si restabilirea trotuarelor: 76.5 m2</w:t>
            </w:r>
          </w:p>
          <w:p w14:paraId="0527668B"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5395A57B"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2EFA485C" w14:textId="77777777" w:rsidR="0051497A" w:rsidRDefault="0051497A" w:rsidP="00D771F0">
            <w:pPr>
              <w:rPr>
                <w:lang w:val="en-US"/>
              </w:rPr>
            </w:pPr>
          </w:p>
        </w:tc>
      </w:tr>
      <w:tr w:rsidR="0051497A" w14:paraId="6659D87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8338B70" w14:textId="77777777" w:rsidR="0051497A" w:rsidRDefault="0051497A" w:rsidP="00D771F0">
            <w:r>
              <w:rPr>
                <w:lang w:val="en-US"/>
              </w:rPr>
              <w:t>98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79135D" w14:textId="77777777" w:rsidR="0051497A" w:rsidRDefault="0051497A" w:rsidP="00D771F0">
            <w:r>
              <w:rPr>
                <w:lang w:val="en-US"/>
              </w:rPr>
              <w:t>RpDB35C</w:t>
            </w:r>
          </w:p>
          <w:p w14:paraId="4BE8C228"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3B6D5D9C" w14:textId="77777777" w:rsidR="0051497A" w:rsidRDefault="0051497A" w:rsidP="00D771F0">
            <w:r>
              <w:rPr>
                <w:lang w:val="en-US"/>
              </w:rPr>
              <w:t>Desfaceri de pavaje sau fundatii din piatra bruta, bolovani de riu alicarie din piatra bruta sau bolovani, calupuri, pavele normale sau pavele abnorme orice format: calupuri sau pavele nebitumate</w:t>
            </w:r>
            <w:r>
              <w:rPr>
                <w:rFonts w:ascii="Times New Roman CYR" w:hAnsi="Times New Roman CYR" w:cs="Times New Roman CYR"/>
                <w:sz w:val="16"/>
                <w:szCs w:val="16"/>
                <w:lang w:val="en-US"/>
              </w:rPr>
              <w:t xml:space="preserve"> </w:t>
            </w:r>
          </w:p>
          <w:p w14:paraId="6DAD04C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9D6811"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AE0DF2" w14:textId="77777777" w:rsidR="0051497A" w:rsidRDefault="0051497A" w:rsidP="00D771F0">
            <w:pPr>
              <w:jc w:val="center"/>
            </w:pPr>
            <w:r>
              <w:rPr>
                <w:lang w:val="en-US"/>
              </w:rPr>
              <w:t>76,5000</w:t>
            </w:r>
          </w:p>
        </w:tc>
      </w:tr>
      <w:tr w:rsidR="0051497A" w14:paraId="047E7E8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D298D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3D2AE4" w14:textId="77777777" w:rsidR="0051497A" w:rsidRDefault="0051497A" w:rsidP="00D771F0">
            <w:pPr>
              <w:jc w:val="center"/>
            </w:pPr>
            <w:r>
              <w:rPr>
                <w:sz w:val="16"/>
                <w:szCs w:val="16"/>
                <w:lang w:val="en-US"/>
              </w:rPr>
              <w:t>9310060019920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EA36A08" w14:textId="77777777" w:rsidR="0051497A" w:rsidRDefault="0051497A" w:rsidP="00D771F0">
            <w:r>
              <w:rPr>
                <w:lang w:val="en-US"/>
              </w:rPr>
              <w:t>Muncitor deservire CM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E27A2D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19E6467" w14:textId="77777777" w:rsidR="0051497A" w:rsidRDefault="0051497A" w:rsidP="00D771F0">
            <w:r>
              <w:rPr>
                <w:lang w:val="en-US"/>
              </w:rPr>
              <w:t>16,8300</w:t>
            </w:r>
          </w:p>
        </w:tc>
      </w:tr>
      <w:tr w:rsidR="0051497A" w14:paraId="3B8551D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3C933AD" w14:textId="77777777" w:rsidR="0051497A" w:rsidRDefault="0051497A" w:rsidP="00D771F0">
            <w:r>
              <w:rPr>
                <w:lang w:val="en-US"/>
              </w:rPr>
              <w:t>99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D02885" w14:textId="77777777" w:rsidR="0051497A" w:rsidRDefault="0051497A" w:rsidP="00D771F0">
            <w:r>
              <w:rPr>
                <w:lang w:val="en-US"/>
              </w:rPr>
              <w:t>DI118</w:t>
            </w:r>
          </w:p>
          <w:p w14:paraId="44AF6AC1"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89F524C" w14:textId="77777777" w:rsidR="0051497A" w:rsidRDefault="0051497A" w:rsidP="00D771F0">
            <w:r>
              <w:rPr>
                <w:lang w:val="en-US"/>
              </w:rPr>
              <w:t xml:space="preserve">Decaparea mecanizata a imbracamintei din piatra sparta </w:t>
            </w:r>
            <w:r>
              <w:rPr>
                <w:rFonts w:ascii="Times New Roman CYR" w:hAnsi="Times New Roman CYR" w:cs="Times New Roman CYR"/>
                <w:sz w:val="16"/>
                <w:szCs w:val="16"/>
                <w:lang w:val="en-US"/>
              </w:rPr>
              <w:t xml:space="preserve"> </w:t>
            </w:r>
          </w:p>
          <w:p w14:paraId="3324DB7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804445E"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6BF7F59" w14:textId="77777777" w:rsidR="0051497A" w:rsidRDefault="0051497A" w:rsidP="00D771F0">
            <w:pPr>
              <w:jc w:val="center"/>
            </w:pPr>
            <w:r>
              <w:rPr>
                <w:lang w:val="en-US"/>
              </w:rPr>
              <w:t>11,4750</w:t>
            </w:r>
          </w:p>
        </w:tc>
      </w:tr>
      <w:tr w:rsidR="0051497A" w14:paraId="6DD264C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4A0D2F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CAE464" w14:textId="77777777" w:rsidR="0051497A" w:rsidRDefault="0051497A" w:rsidP="00D771F0">
            <w:pPr>
              <w:jc w:val="center"/>
            </w:pPr>
            <w:r>
              <w:rPr>
                <w:sz w:val="16"/>
                <w:szCs w:val="16"/>
                <w:lang w:val="en-US"/>
              </w:rPr>
              <w:t>9310060019930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A897D0" w14:textId="77777777" w:rsidR="0051497A" w:rsidRDefault="0051497A" w:rsidP="00D771F0">
            <w:r>
              <w:rPr>
                <w:lang w:val="en-US"/>
              </w:rPr>
              <w:t>Muncitor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D4C4FB"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95906B" w14:textId="77777777" w:rsidR="0051497A" w:rsidRDefault="0051497A" w:rsidP="00D771F0">
            <w:r>
              <w:rPr>
                <w:lang w:val="en-US"/>
              </w:rPr>
              <w:t>1,6409</w:t>
            </w:r>
          </w:p>
        </w:tc>
      </w:tr>
      <w:tr w:rsidR="0051497A" w14:paraId="0500174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7076D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8CD705" w14:textId="77777777" w:rsidR="0051497A" w:rsidRDefault="0051497A" w:rsidP="00D771F0">
            <w:pPr>
              <w:jc w:val="center"/>
            </w:pPr>
            <w:r>
              <w:rPr>
                <w:sz w:val="16"/>
                <w:szCs w:val="16"/>
                <w:lang w:val="en-US"/>
              </w:rPr>
              <w:t>2952220003546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21D9C0" w14:textId="77777777" w:rsidR="0051497A" w:rsidRDefault="0051497A" w:rsidP="00D771F0">
            <w:r>
              <w:rPr>
                <w:lang w:val="en-US"/>
              </w:rPr>
              <w:t>Autogreder pina la 175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FAB42B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82A2CA8" w14:textId="77777777" w:rsidR="0051497A" w:rsidRDefault="0051497A" w:rsidP="00D771F0">
            <w:r>
              <w:rPr>
                <w:lang w:val="en-US"/>
              </w:rPr>
              <w:t>0,2743</w:t>
            </w:r>
          </w:p>
        </w:tc>
      </w:tr>
      <w:tr w:rsidR="0051497A" w14:paraId="59BC56D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88D39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29D318" w14:textId="77777777" w:rsidR="0051497A" w:rsidRDefault="0051497A" w:rsidP="00D771F0">
            <w:pPr>
              <w:jc w:val="center"/>
            </w:pPr>
            <w:r>
              <w:rPr>
                <w:sz w:val="16"/>
                <w:szCs w:val="16"/>
                <w:lang w:val="en-US"/>
              </w:rPr>
              <w:t>2952260003544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2942300" w14:textId="77777777" w:rsidR="0051497A" w:rsidRDefault="0051497A" w:rsidP="00D771F0">
            <w:r>
              <w:rPr>
                <w:lang w:val="en-US"/>
              </w:rPr>
              <w:t>Scarificator mecanic remorcat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80F8466"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6572F40" w14:textId="77777777" w:rsidR="0051497A" w:rsidRDefault="0051497A" w:rsidP="00D771F0">
            <w:r>
              <w:rPr>
                <w:lang w:val="en-US"/>
              </w:rPr>
              <w:t>0,1584</w:t>
            </w:r>
          </w:p>
        </w:tc>
      </w:tr>
      <w:tr w:rsidR="0051497A" w14:paraId="298C413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5C062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6467F9" w14:textId="77777777" w:rsidR="0051497A" w:rsidRDefault="0051497A" w:rsidP="00D771F0">
            <w:pPr>
              <w:jc w:val="center"/>
            </w:pPr>
            <w:r>
              <w:rPr>
                <w:sz w:val="16"/>
                <w:szCs w:val="16"/>
                <w:lang w:val="en-US"/>
              </w:rPr>
              <w:t>2952500005607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8F58D95" w14:textId="77777777" w:rsidR="0051497A" w:rsidRDefault="0051497A" w:rsidP="00D771F0">
            <w:r>
              <w:rPr>
                <w:lang w:val="en-US"/>
              </w:rPr>
              <w:t>Tractor pe senile 80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F45439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3F46CF" w14:textId="77777777" w:rsidR="0051497A" w:rsidRDefault="0051497A" w:rsidP="00D771F0">
            <w:r>
              <w:rPr>
                <w:lang w:val="en-US"/>
              </w:rPr>
              <w:t>0,1584</w:t>
            </w:r>
          </w:p>
        </w:tc>
      </w:tr>
      <w:tr w:rsidR="0051497A" w14:paraId="656BD3A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AE1EBE" w14:textId="77777777" w:rsidR="0051497A" w:rsidRDefault="0051497A" w:rsidP="00D771F0">
            <w:r>
              <w:rPr>
                <w:lang w:val="en-US"/>
              </w:rPr>
              <w:t>100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6DE1101" w14:textId="77777777" w:rsidR="0051497A" w:rsidRDefault="0051497A" w:rsidP="00D771F0">
            <w:r>
              <w:rPr>
                <w:lang w:val="en-US"/>
              </w:rPr>
              <w:t>TsI51A5</w:t>
            </w:r>
          </w:p>
          <w:p w14:paraId="303F0CC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DD94D8F" w14:textId="77777777" w:rsidR="0051497A" w:rsidRDefault="0051497A" w:rsidP="00D771F0">
            <w:r>
              <w:rPr>
                <w:lang w:val="en-US"/>
              </w:rPr>
              <w:t>Transportarea pamintului cu autobasculanta de 10 t la distanta de: 5 km</w:t>
            </w:r>
            <w:r>
              <w:rPr>
                <w:rFonts w:ascii="Times New Roman CYR" w:hAnsi="Times New Roman CYR" w:cs="Times New Roman CYR"/>
                <w:sz w:val="16"/>
                <w:szCs w:val="16"/>
                <w:lang w:val="en-US"/>
              </w:rPr>
              <w:t xml:space="preserve"> </w:t>
            </w:r>
          </w:p>
          <w:p w14:paraId="1481540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8215D1"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8BDB60" w14:textId="77777777" w:rsidR="0051497A" w:rsidRDefault="0051497A" w:rsidP="00D771F0">
            <w:pPr>
              <w:jc w:val="center"/>
            </w:pPr>
            <w:r>
              <w:rPr>
                <w:lang w:val="en-US"/>
              </w:rPr>
              <w:t>4,3680</w:t>
            </w:r>
          </w:p>
        </w:tc>
      </w:tr>
      <w:tr w:rsidR="0051497A" w14:paraId="4CD57DB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A3AF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8E72F8" w14:textId="77777777" w:rsidR="0051497A" w:rsidRDefault="0051497A" w:rsidP="00D771F0">
            <w:pPr>
              <w:jc w:val="center"/>
            </w:pPr>
            <w:r>
              <w:rPr>
                <w:sz w:val="16"/>
                <w:szCs w:val="16"/>
                <w:lang w:val="en-US"/>
              </w:rPr>
              <w:t>3410540000007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1DD63BE" w14:textId="77777777" w:rsidR="0051497A" w:rsidRDefault="0051497A" w:rsidP="00D771F0">
            <w:r>
              <w:rPr>
                <w:lang w:val="en-US"/>
              </w:rPr>
              <w:t>Autobasculanta-10t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5484D1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1C20F65" w14:textId="77777777" w:rsidR="0051497A" w:rsidRDefault="0051497A" w:rsidP="00D771F0">
            <w:r>
              <w:rPr>
                <w:lang w:val="en-US"/>
              </w:rPr>
              <w:t>0,1673</w:t>
            </w:r>
          </w:p>
        </w:tc>
      </w:tr>
      <w:tr w:rsidR="0051497A" w14:paraId="113E50C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543CDA3" w14:textId="77777777" w:rsidR="0051497A" w:rsidRDefault="0051497A" w:rsidP="00D771F0">
            <w:r>
              <w:rPr>
                <w:lang w:val="en-US"/>
              </w:rPr>
              <w:t>101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34B3FF" w14:textId="77777777" w:rsidR="0051497A" w:rsidRDefault="0051497A" w:rsidP="00D771F0">
            <w:r>
              <w:rPr>
                <w:lang w:val="en-US"/>
              </w:rPr>
              <w:t>TsC54B</w:t>
            </w:r>
          </w:p>
          <w:p w14:paraId="51E9DF9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4331579" w14:textId="77777777" w:rsidR="0051497A" w:rsidRDefault="0051497A" w:rsidP="00D771F0">
            <w:r>
              <w:rPr>
                <w:lang w:val="en-US"/>
              </w:rPr>
              <w:t>Strat de fundatie din piatra sparta</w:t>
            </w:r>
            <w:r>
              <w:rPr>
                <w:rFonts w:ascii="Times New Roman CYR" w:hAnsi="Times New Roman CYR" w:cs="Times New Roman CYR"/>
                <w:sz w:val="16"/>
                <w:szCs w:val="16"/>
                <w:lang w:val="en-US"/>
              </w:rPr>
              <w:t xml:space="preserve"> </w:t>
            </w:r>
          </w:p>
          <w:p w14:paraId="06CB7B3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74349B8"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6FF606" w14:textId="77777777" w:rsidR="0051497A" w:rsidRDefault="0051497A" w:rsidP="00D771F0">
            <w:pPr>
              <w:jc w:val="center"/>
            </w:pPr>
            <w:r>
              <w:rPr>
                <w:lang w:val="en-US"/>
              </w:rPr>
              <w:t>7,2300</w:t>
            </w:r>
          </w:p>
        </w:tc>
      </w:tr>
      <w:tr w:rsidR="0051497A" w14:paraId="65C12F6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AC7FF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AB4D7C7"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6C6D2F8"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4986096"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4BE5B4C" w14:textId="77777777" w:rsidR="0051497A" w:rsidRDefault="0051497A" w:rsidP="00D771F0">
            <w:r>
              <w:rPr>
                <w:lang w:val="en-US"/>
              </w:rPr>
              <w:t>7,1577</w:t>
            </w:r>
          </w:p>
        </w:tc>
      </w:tr>
      <w:tr w:rsidR="0051497A" w14:paraId="7A1CB38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435BA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1EFC98" w14:textId="77777777" w:rsidR="0051497A" w:rsidRDefault="0051497A" w:rsidP="00D771F0">
            <w:pPr>
              <w:jc w:val="center"/>
            </w:pPr>
            <w:r>
              <w:rPr>
                <w:sz w:val="16"/>
                <w:szCs w:val="16"/>
                <w:lang w:val="en-US"/>
              </w:rPr>
              <w:t>1411122201752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DCD032C" w14:textId="77777777" w:rsidR="0051497A" w:rsidRDefault="0051497A" w:rsidP="00D771F0">
            <w:r>
              <w:rPr>
                <w:lang w:val="en-US"/>
              </w:rPr>
              <w:t xml:space="preserve">Piatra sparta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CFF9269"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3A0C7C5" w14:textId="77777777" w:rsidR="0051497A" w:rsidRDefault="0051497A" w:rsidP="00D771F0">
            <w:r>
              <w:rPr>
                <w:lang w:val="en-US"/>
              </w:rPr>
              <w:t>8,3145</w:t>
            </w:r>
          </w:p>
        </w:tc>
      </w:tr>
      <w:tr w:rsidR="0051497A" w14:paraId="4209B96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20D9C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94E7724" w14:textId="77777777" w:rsidR="0051497A" w:rsidRDefault="0051497A" w:rsidP="00D771F0">
            <w:pPr>
              <w:jc w:val="center"/>
            </w:pPr>
            <w:r>
              <w:rPr>
                <w:sz w:val="16"/>
                <w:szCs w:val="16"/>
                <w:lang w:val="en-US"/>
              </w:rPr>
              <w:t>4100126202818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23D5221" w14:textId="77777777" w:rsidR="0051497A" w:rsidRDefault="0051497A" w:rsidP="00D771F0">
            <w:r>
              <w:rPr>
                <w:lang w:val="en-US"/>
              </w:rPr>
              <w:t>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584A2B7"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632185" w14:textId="77777777" w:rsidR="0051497A" w:rsidRDefault="0051497A" w:rsidP="00D771F0">
            <w:r>
              <w:rPr>
                <w:lang w:val="en-US"/>
              </w:rPr>
              <w:t>0,7230</w:t>
            </w:r>
          </w:p>
        </w:tc>
      </w:tr>
      <w:tr w:rsidR="0051497A" w14:paraId="6105F0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A1A158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B7F073" w14:textId="77777777" w:rsidR="0051497A" w:rsidRDefault="0051497A" w:rsidP="00D771F0">
            <w:pPr>
              <w:jc w:val="center"/>
            </w:pPr>
            <w:r>
              <w:rPr>
                <w:sz w:val="16"/>
                <w:szCs w:val="16"/>
                <w:lang w:val="en-US"/>
              </w:rPr>
              <w:t>2912340002506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C90258D" w14:textId="77777777" w:rsidR="0051497A" w:rsidRDefault="0051497A" w:rsidP="00D771F0">
            <w:r>
              <w:rPr>
                <w:lang w:val="en-US"/>
              </w:rPr>
              <w:t>Motocompresor mobil de joasa presiune, debit 2,0 - 3,9 mc/min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0FD476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FA9D2B9" w14:textId="77777777" w:rsidR="0051497A" w:rsidRDefault="0051497A" w:rsidP="00D771F0">
            <w:r>
              <w:rPr>
                <w:lang w:val="en-US"/>
              </w:rPr>
              <w:t>1,5183</w:t>
            </w:r>
          </w:p>
        </w:tc>
      </w:tr>
      <w:tr w:rsidR="0051497A" w14:paraId="38B647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BF7A4C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6789453" w14:textId="77777777" w:rsidR="0051497A" w:rsidRDefault="0051497A" w:rsidP="00D771F0">
            <w:pPr>
              <w:jc w:val="center"/>
            </w:pPr>
            <w:r>
              <w:rPr>
                <w:sz w:val="16"/>
                <w:szCs w:val="16"/>
                <w:lang w:val="en-US"/>
              </w:rPr>
              <w:t>2592270004021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ADEF290" w14:textId="77777777" w:rsidR="0051497A" w:rsidRDefault="0051497A" w:rsidP="00D771F0">
            <w:r>
              <w:rPr>
                <w:lang w:val="en-US"/>
              </w:rPr>
              <w:t>Compactor pe pneuri sau mecanic 150 - 200 kg</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60C8A47"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A21AB52" w14:textId="77777777" w:rsidR="0051497A" w:rsidRDefault="0051497A" w:rsidP="00D771F0">
            <w:r>
              <w:rPr>
                <w:lang w:val="en-US"/>
              </w:rPr>
              <w:t>3,0366</w:t>
            </w:r>
          </w:p>
        </w:tc>
      </w:tr>
      <w:tr w:rsidR="0051497A" w14:paraId="08B8110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3DC0403" w14:textId="77777777" w:rsidR="0051497A" w:rsidRDefault="0051497A" w:rsidP="00D771F0">
            <w:r>
              <w:rPr>
                <w:lang w:val="en-US"/>
              </w:rPr>
              <w:t>102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A92C965" w14:textId="77777777" w:rsidR="0051497A" w:rsidRDefault="0051497A" w:rsidP="00D771F0">
            <w:r>
              <w:rPr>
                <w:lang w:val="en-US"/>
              </w:rPr>
              <w:t>DE17B</w:t>
            </w:r>
          </w:p>
          <w:p w14:paraId="1C450D8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20247B63" w14:textId="77777777" w:rsidR="0051497A" w:rsidRDefault="0051497A" w:rsidP="00D771F0">
            <w:r>
              <w:rPr>
                <w:lang w:val="en-US"/>
              </w:rPr>
              <w:t>Pavaje executate din placi de trotuare din beton prefabricat [demontate anterior] asezate pe un strat din amestec uscat de ciment si nisip, in proportie 1:3, rostuit cu amestec uscat de ciment si nisip, grosime strat de 10 cm</w:t>
            </w:r>
            <w:r>
              <w:rPr>
                <w:rFonts w:ascii="Times New Roman CYR" w:hAnsi="Times New Roman CYR" w:cs="Times New Roman CYR"/>
                <w:sz w:val="16"/>
                <w:szCs w:val="16"/>
                <w:lang w:val="en-US"/>
              </w:rPr>
              <w:t xml:space="preserve"> </w:t>
            </w:r>
          </w:p>
          <w:p w14:paraId="329E572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82A3B2" w14:textId="77777777" w:rsidR="0051497A" w:rsidRDefault="0051497A" w:rsidP="00D771F0">
            <w:pPr>
              <w:jc w:val="center"/>
            </w:pPr>
            <w:r>
              <w:rPr>
                <w:lang w:val="en-US"/>
              </w:rPr>
              <w:t>m2</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1CEE1C5" w14:textId="77777777" w:rsidR="0051497A" w:rsidRDefault="0051497A" w:rsidP="00D771F0">
            <w:pPr>
              <w:jc w:val="center"/>
            </w:pPr>
            <w:r>
              <w:rPr>
                <w:lang w:val="en-US"/>
              </w:rPr>
              <w:t>76,5000</w:t>
            </w:r>
          </w:p>
        </w:tc>
      </w:tr>
      <w:tr w:rsidR="0051497A" w14:paraId="2A9836E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71A71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24C326" w14:textId="77777777" w:rsidR="0051497A" w:rsidRDefault="0051497A" w:rsidP="00D771F0">
            <w:pPr>
              <w:jc w:val="center"/>
            </w:pPr>
            <w:r>
              <w:rPr>
                <w:sz w:val="16"/>
                <w:szCs w:val="16"/>
                <w:lang w:val="en-US"/>
              </w:rPr>
              <w:t>7129020012800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C5F6AD0" w14:textId="77777777" w:rsidR="0051497A" w:rsidRDefault="0051497A" w:rsidP="00D771F0">
            <w:r>
              <w:rPr>
                <w:lang w:val="en-US"/>
              </w:rPr>
              <w:t>Pavator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391778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EA2E781" w14:textId="77777777" w:rsidR="0051497A" w:rsidRDefault="0051497A" w:rsidP="00D771F0">
            <w:r>
              <w:rPr>
                <w:lang w:val="en-US"/>
              </w:rPr>
              <w:t>77,4486</w:t>
            </w:r>
          </w:p>
        </w:tc>
      </w:tr>
      <w:tr w:rsidR="0051497A" w14:paraId="35B0871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C7FEDA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CBF090" w14:textId="77777777" w:rsidR="0051497A" w:rsidRDefault="0051497A" w:rsidP="00D771F0">
            <w:pPr>
              <w:jc w:val="center"/>
            </w:pPr>
            <w:r>
              <w:rPr>
                <w:sz w:val="16"/>
                <w:szCs w:val="16"/>
                <w:lang w:val="en-US"/>
              </w:rPr>
              <w:t>9310060019922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4D88B32" w14:textId="77777777" w:rsidR="0051497A" w:rsidRDefault="0051497A" w:rsidP="00D771F0">
            <w:r>
              <w:rPr>
                <w:lang w:val="en-US"/>
              </w:rPr>
              <w:t xml:space="preserve">Muncitor deservire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260D09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72DDE27" w14:textId="77777777" w:rsidR="0051497A" w:rsidRDefault="0051497A" w:rsidP="00D771F0">
            <w:r>
              <w:rPr>
                <w:lang w:val="en-US"/>
              </w:rPr>
              <w:t>2,4174</w:t>
            </w:r>
          </w:p>
        </w:tc>
      </w:tr>
      <w:tr w:rsidR="0051497A" w14:paraId="39E4E45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3A45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67FC3A6" w14:textId="77777777" w:rsidR="0051497A" w:rsidRDefault="0051497A" w:rsidP="00D771F0">
            <w:pPr>
              <w:jc w:val="center"/>
            </w:pPr>
            <w:r>
              <w:rPr>
                <w:sz w:val="16"/>
                <w:szCs w:val="16"/>
                <w:lang w:val="en-US"/>
              </w:rPr>
              <w:t>2651122100027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81ACDE" w14:textId="77777777" w:rsidR="0051497A" w:rsidRDefault="0051497A" w:rsidP="00D771F0">
            <w:r>
              <w:rPr>
                <w:lang w:val="en-US"/>
              </w:rPr>
              <w:t>Ciment portland M400 saci, (pentru rosturi)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FD19A43"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17DF79" w14:textId="77777777" w:rsidR="0051497A" w:rsidRDefault="0051497A" w:rsidP="00D771F0">
            <w:r>
              <w:rPr>
                <w:lang w:val="en-US"/>
              </w:rPr>
              <w:t>122,4000</w:t>
            </w:r>
          </w:p>
        </w:tc>
      </w:tr>
      <w:tr w:rsidR="0051497A" w14:paraId="1A94B3A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D18F7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D933A4" w14:textId="77777777" w:rsidR="0051497A" w:rsidRDefault="0051497A" w:rsidP="00D771F0">
            <w:pPr>
              <w:jc w:val="center"/>
            </w:pPr>
            <w:r>
              <w:rPr>
                <w:sz w:val="16"/>
                <w:szCs w:val="16"/>
                <w:lang w:val="en-US"/>
              </w:rPr>
              <w:t>2651122100442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49EFE02" w14:textId="77777777" w:rsidR="0051497A" w:rsidRDefault="0051497A" w:rsidP="00D771F0">
            <w:r>
              <w:rPr>
                <w:lang w:val="en-US"/>
              </w:rPr>
              <w:t>Ciment portland M400 saci, (pentru strat)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2836DFD"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71F65E4" w14:textId="77777777" w:rsidR="0051497A" w:rsidRDefault="0051497A" w:rsidP="00D771F0">
            <w:r>
              <w:rPr>
                <w:lang w:val="en-US"/>
              </w:rPr>
              <w:t>2 019,6000</w:t>
            </w:r>
          </w:p>
        </w:tc>
      </w:tr>
      <w:tr w:rsidR="0051497A" w14:paraId="429A71C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5BC964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DE4417" w14:textId="77777777" w:rsidR="0051497A" w:rsidRDefault="0051497A" w:rsidP="00D771F0">
            <w:pPr>
              <w:jc w:val="center"/>
            </w:pPr>
            <w:r>
              <w:rPr>
                <w:sz w:val="16"/>
                <w:szCs w:val="16"/>
                <w:lang w:val="en-US"/>
              </w:rPr>
              <w:t>1421102200546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FE6EA76" w14:textId="77777777" w:rsidR="0051497A" w:rsidRDefault="0051497A" w:rsidP="00D771F0">
            <w:r>
              <w:rPr>
                <w:lang w:val="en-US"/>
              </w:rPr>
              <w:t>Nisip pentru constructii 0,3-0,7 mm (pentru rosturi)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8BDB558"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0E2A9D6" w14:textId="77777777" w:rsidR="0051497A" w:rsidRDefault="0051497A" w:rsidP="00D771F0">
            <w:r>
              <w:rPr>
                <w:lang w:val="en-US"/>
              </w:rPr>
              <w:t>0,3825</w:t>
            </w:r>
          </w:p>
        </w:tc>
      </w:tr>
      <w:tr w:rsidR="0051497A" w14:paraId="24AF7B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0B9C8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80106C" w14:textId="77777777" w:rsidR="0051497A" w:rsidRDefault="0051497A" w:rsidP="00D771F0">
            <w:pPr>
              <w:jc w:val="center"/>
            </w:pPr>
            <w:r>
              <w:rPr>
                <w:sz w:val="16"/>
                <w:szCs w:val="16"/>
                <w:lang w:val="en-US"/>
              </w:rPr>
              <w:t>1421102200547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E030056" w14:textId="77777777" w:rsidR="0051497A" w:rsidRDefault="0051497A" w:rsidP="00D771F0">
            <w:r>
              <w:rPr>
                <w:lang w:val="en-US"/>
              </w:rPr>
              <w:t>Nisip pentru constructii 0,3-0,7 mm (pentru strat)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430BBC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A1C280" w14:textId="77777777" w:rsidR="0051497A" w:rsidRDefault="0051497A" w:rsidP="00D771F0">
            <w:r>
              <w:rPr>
                <w:lang w:val="en-US"/>
              </w:rPr>
              <w:t>5,8140</w:t>
            </w:r>
          </w:p>
        </w:tc>
      </w:tr>
      <w:tr w:rsidR="0051497A" w14:paraId="395D241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B17018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A3D292" w14:textId="77777777" w:rsidR="0051497A" w:rsidRDefault="0051497A" w:rsidP="00D771F0">
            <w:pPr>
              <w:jc w:val="center"/>
            </w:pPr>
            <w:r>
              <w:rPr>
                <w:sz w:val="16"/>
                <w:szCs w:val="16"/>
                <w:lang w:val="en-US"/>
              </w:rPr>
              <w:t>2881116002701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3D1FC09" w14:textId="77777777" w:rsidR="0051497A" w:rsidRDefault="0051497A" w:rsidP="00D771F0">
            <w:r>
              <w:rPr>
                <w:lang w:val="en-US"/>
              </w:rPr>
              <w:t>Disc pentru taiat placi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9BECCAB"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7BEAF71" w14:textId="77777777" w:rsidR="0051497A" w:rsidRDefault="0051497A" w:rsidP="00D771F0">
            <w:r>
              <w:rPr>
                <w:lang w:val="en-US"/>
              </w:rPr>
              <w:t>1,5300</w:t>
            </w:r>
          </w:p>
        </w:tc>
      </w:tr>
      <w:tr w:rsidR="0051497A" w14:paraId="6F352F6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53D8BD9" w14:textId="77777777" w:rsidR="0051497A" w:rsidRDefault="0051497A" w:rsidP="00D771F0">
            <w:r>
              <w:rPr>
                <w:lang w:val="en-US"/>
              </w:rPr>
              <w:t>103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52ADE58" w14:textId="77777777" w:rsidR="0051497A" w:rsidRDefault="0051497A" w:rsidP="00D771F0">
            <w:r>
              <w:rPr>
                <w:lang w:val="en-US"/>
              </w:rPr>
              <w:t>DE11A</w:t>
            </w:r>
          </w:p>
          <w:p w14:paraId="38A0BFFE"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9F24DF1" w14:textId="77777777" w:rsidR="0051497A" w:rsidRDefault="0051497A" w:rsidP="00D771F0">
            <w:r>
              <w:rPr>
                <w:lang w:val="en-US"/>
              </w:rPr>
              <w:t>Borduri mici, prefabricate din beton (demontate anterior) cu sectiunea de 10x15 cm, pnetu incadrarea spatiilor verzi, trotuarelor, aleilor, etc., asezate pe o fundatie din beton, de 10x20 cm</w:t>
            </w:r>
            <w:r>
              <w:rPr>
                <w:rFonts w:ascii="Times New Roman CYR" w:hAnsi="Times New Roman CYR" w:cs="Times New Roman CYR"/>
                <w:sz w:val="16"/>
                <w:szCs w:val="16"/>
                <w:lang w:val="en-US"/>
              </w:rPr>
              <w:t xml:space="preserve"> </w:t>
            </w:r>
          </w:p>
          <w:p w14:paraId="2FA4C1C9"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AB0E70" w14:textId="77777777" w:rsidR="0051497A" w:rsidRDefault="0051497A" w:rsidP="00D771F0">
            <w:pPr>
              <w:jc w:val="center"/>
            </w:pPr>
            <w:r>
              <w:rPr>
                <w:lang w:val="en-US"/>
              </w:rPr>
              <w:t>m</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55D765" w14:textId="77777777" w:rsidR="0051497A" w:rsidRDefault="0051497A" w:rsidP="00D771F0">
            <w:pPr>
              <w:jc w:val="center"/>
            </w:pPr>
            <w:r>
              <w:rPr>
                <w:lang w:val="en-US"/>
              </w:rPr>
              <w:t>97,5000</w:t>
            </w:r>
          </w:p>
        </w:tc>
      </w:tr>
      <w:tr w:rsidR="0051497A" w14:paraId="2A451D2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6984D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1961D9"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DCBC1CF"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CD70554"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FF44D46" w14:textId="77777777" w:rsidR="0051497A" w:rsidRDefault="0051497A" w:rsidP="00D771F0">
            <w:r>
              <w:rPr>
                <w:lang w:val="en-US"/>
              </w:rPr>
              <w:t>11,7000</w:t>
            </w:r>
          </w:p>
        </w:tc>
      </w:tr>
      <w:tr w:rsidR="0051497A" w14:paraId="6863E5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87CD0F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686A9F" w14:textId="77777777" w:rsidR="0051497A" w:rsidRDefault="0051497A" w:rsidP="00D771F0">
            <w:pPr>
              <w:jc w:val="center"/>
            </w:pPr>
            <w:r>
              <w:rPr>
                <w:sz w:val="16"/>
                <w:szCs w:val="16"/>
                <w:lang w:val="en-US"/>
              </w:rPr>
              <w:t>7129020012800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BCF0AA9" w14:textId="77777777" w:rsidR="0051497A" w:rsidRDefault="0051497A" w:rsidP="00D771F0">
            <w:r>
              <w:rPr>
                <w:lang w:val="en-US"/>
              </w:rPr>
              <w:t>Pavator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0D8D861"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9F1B2C5" w14:textId="77777777" w:rsidR="0051497A" w:rsidRDefault="0051497A" w:rsidP="00D771F0">
            <w:r>
              <w:rPr>
                <w:lang w:val="en-US"/>
              </w:rPr>
              <w:t>17,5500</w:t>
            </w:r>
          </w:p>
        </w:tc>
      </w:tr>
      <w:tr w:rsidR="0051497A" w14:paraId="0912733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68D5E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E2D216" w14:textId="77777777" w:rsidR="0051497A" w:rsidRDefault="0051497A" w:rsidP="00D771F0">
            <w:pPr>
              <w:jc w:val="center"/>
            </w:pPr>
            <w:r>
              <w:rPr>
                <w:sz w:val="16"/>
                <w:szCs w:val="16"/>
                <w:lang w:val="en-US"/>
              </w:rPr>
              <w:t>2651122100024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BA287A9" w14:textId="77777777" w:rsidR="0051497A" w:rsidRDefault="0051497A" w:rsidP="00D771F0">
            <w:r>
              <w:rPr>
                <w:lang w:val="en-US"/>
              </w:rPr>
              <w:t>Ciment portland P 40 saci S388</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53B26ED"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09512559" w14:textId="77777777" w:rsidR="0051497A" w:rsidRDefault="0051497A" w:rsidP="00D771F0">
            <w:r>
              <w:rPr>
                <w:lang w:val="en-US"/>
              </w:rPr>
              <w:t>99,4500</w:t>
            </w:r>
          </w:p>
        </w:tc>
      </w:tr>
      <w:tr w:rsidR="0051497A" w14:paraId="44C466D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DBD5E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AB0572" w14:textId="77777777" w:rsidR="0051497A" w:rsidRDefault="0051497A" w:rsidP="00D771F0">
            <w:pPr>
              <w:jc w:val="center"/>
            </w:pPr>
            <w:r>
              <w:rPr>
                <w:sz w:val="16"/>
                <w:szCs w:val="16"/>
                <w:lang w:val="en-US"/>
              </w:rPr>
              <w:t>1421102200513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2FCB52B" w14:textId="77777777" w:rsidR="0051497A" w:rsidRDefault="0051497A" w:rsidP="00D771F0">
            <w:r>
              <w:rPr>
                <w:lang w:val="en-US"/>
              </w:rPr>
              <w:t>Nisip sortat nespalat de riu si lacuri 0,0-3,0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3BEE26E"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D014517" w14:textId="77777777" w:rsidR="0051497A" w:rsidRDefault="0051497A" w:rsidP="00D771F0">
            <w:r>
              <w:rPr>
                <w:lang w:val="en-US"/>
              </w:rPr>
              <w:t>0,2925</w:t>
            </w:r>
          </w:p>
        </w:tc>
      </w:tr>
      <w:tr w:rsidR="0051497A" w14:paraId="3727960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AAE82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98FF07" w14:textId="77777777" w:rsidR="0051497A" w:rsidRDefault="0051497A" w:rsidP="00D771F0">
            <w:pPr>
              <w:jc w:val="center"/>
            </w:pPr>
            <w:r>
              <w:rPr>
                <w:sz w:val="16"/>
                <w:szCs w:val="16"/>
                <w:lang w:val="en-US"/>
              </w:rPr>
              <w:t>4100116202818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87C87BB" w14:textId="77777777" w:rsidR="0051497A" w:rsidRDefault="0051497A" w:rsidP="00D771F0">
            <w:r>
              <w:rPr>
                <w:lang w:val="en-US"/>
              </w:rPr>
              <w:t>Apa pentru mortare si betoane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C70091F"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11AAB3A" w14:textId="77777777" w:rsidR="0051497A" w:rsidRDefault="0051497A" w:rsidP="00D771F0">
            <w:r>
              <w:rPr>
                <w:lang w:val="en-US"/>
              </w:rPr>
              <w:t>0,2925</w:t>
            </w:r>
          </w:p>
        </w:tc>
      </w:tr>
      <w:tr w:rsidR="0051497A" w14:paraId="26305789" w14:textId="77777777" w:rsidTr="0051497A">
        <w:tc>
          <w:tcPr>
            <w:tcW w:w="709" w:type="dxa"/>
            <w:tcBorders>
              <w:top w:val="single" w:sz="4" w:space="0" w:color="000000"/>
              <w:left w:val="single" w:sz="6" w:space="0" w:color="000000"/>
              <w:bottom w:val="nil"/>
              <w:right w:val="nil"/>
            </w:tcBorders>
            <w:tcMar>
              <w:left w:w="108" w:type="dxa"/>
              <w:right w:w="108" w:type="dxa"/>
            </w:tcMar>
          </w:tcPr>
          <w:p w14:paraId="04B46397"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75D5CCB"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73BD8F6A" w14:textId="77777777" w:rsidR="0051497A" w:rsidRDefault="0051497A" w:rsidP="00D771F0">
            <w:pPr>
              <w:rPr>
                <w:sz w:val="8"/>
                <w:szCs w:val="8"/>
                <w:lang w:val="en-US"/>
              </w:rPr>
            </w:pPr>
          </w:p>
          <w:p w14:paraId="4A33D423" w14:textId="77777777" w:rsidR="0051497A" w:rsidRDefault="0051497A" w:rsidP="00D771F0">
            <w:pPr>
              <w:rPr>
                <w:sz w:val="8"/>
                <w:szCs w:val="8"/>
                <w:lang w:val="en-US"/>
              </w:rPr>
            </w:pPr>
          </w:p>
          <w:p w14:paraId="415E1B81"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52520711"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2FE603E6" w14:textId="77777777" w:rsidR="0051497A" w:rsidRDefault="0051497A" w:rsidP="00D771F0">
            <w:pPr>
              <w:rPr>
                <w:sz w:val="8"/>
                <w:szCs w:val="8"/>
                <w:lang w:val="en-US"/>
              </w:rPr>
            </w:pPr>
          </w:p>
        </w:tc>
      </w:tr>
      <w:tr w:rsidR="0051497A" w14:paraId="34E1D13F"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79AF977"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F6103C6"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47DAAFF3"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2B9CE235"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3C9ED86E" w14:textId="77777777" w:rsidR="0051497A" w:rsidRDefault="0051497A" w:rsidP="00D771F0">
            <w:pPr>
              <w:rPr>
                <w:lang w:val="en-US"/>
              </w:rPr>
            </w:pPr>
          </w:p>
        </w:tc>
      </w:tr>
      <w:tr w:rsidR="0051497A" w14:paraId="174964B0"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6253D32"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DA982CD"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B0BD1EF"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2F818109" w14:textId="77777777" w:rsidR="0051497A" w:rsidRDefault="0051497A" w:rsidP="00D771F0">
            <w:r>
              <w:rPr>
                <w:b/>
                <w:bCs/>
                <w:lang w:val="en-US"/>
              </w:rPr>
              <w:t xml:space="preserve">Total </w:t>
            </w:r>
            <w:r>
              <w:rPr>
                <w:b/>
                <w:bCs/>
                <w:sz w:val="22"/>
                <w:szCs w:val="22"/>
                <w:lang w:val="en-US"/>
              </w:rPr>
              <w:t>Demolarea si restabilirea trotuarelor: 76.5 m2</w:t>
            </w:r>
          </w:p>
        </w:tc>
        <w:tc>
          <w:tcPr>
            <w:tcW w:w="1260" w:type="dxa"/>
            <w:tcBorders>
              <w:top w:val="single" w:sz="4" w:space="0" w:color="000000"/>
              <w:left w:val="nil"/>
              <w:bottom w:val="single" w:sz="4" w:space="0" w:color="000000"/>
              <w:right w:val="nil"/>
            </w:tcBorders>
            <w:tcMar>
              <w:left w:w="108" w:type="dxa"/>
              <w:right w:w="108" w:type="dxa"/>
            </w:tcMar>
          </w:tcPr>
          <w:p w14:paraId="16400D7D"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3252385F" w14:textId="77777777" w:rsidR="0051497A" w:rsidRDefault="0051497A" w:rsidP="00D771F0">
            <w:pPr>
              <w:rPr>
                <w:lang w:val="en-US"/>
              </w:rPr>
            </w:pPr>
          </w:p>
        </w:tc>
      </w:tr>
      <w:tr w:rsidR="0051497A" w14:paraId="301DDDB6" w14:textId="77777777" w:rsidTr="0051497A">
        <w:tc>
          <w:tcPr>
            <w:tcW w:w="709" w:type="dxa"/>
            <w:tcBorders>
              <w:top w:val="nil"/>
              <w:left w:val="single" w:sz="6" w:space="0" w:color="000000"/>
              <w:bottom w:val="nil"/>
              <w:right w:val="nil"/>
            </w:tcBorders>
            <w:tcMar>
              <w:left w:w="108" w:type="dxa"/>
              <w:right w:w="108" w:type="dxa"/>
            </w:tcMar>
          </w:tcPr>
          <w:p w14:paraId="75A8750C"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5A9F47A4"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2B8C4934" w14:textId="77777777" w:rsidR="0051497A" w:rsidRDefault="0051497A" w:rsidP="00D771F0">
            <w:r>
              <w:rPr>
                <w:b/>
                <w:bCs/>
                <w:sz w:val="22"/>
                <w:szCs w:val="22"/>
                <w:lang w:val="en-US"/>
              </w:rPr>
              <w:t>1.11. Scoaterea din functiune a retelei existente de alimentare cu apa</w:t>
            </w:r>
          </w:p>
          <w:p w14:paraId="3FE11593"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39057F65"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22F51B1D" w14:textId="77777777" w:rsidR="0051497A" w:rsidRDefault="0051497A" w:rsidP="00D771F0">
            <w:pPr>
              <w:rPr>
                <w:lang w:val="en-US"/>
              </w:rPr>
            </w:pPr>
          </w:p>
        </w:tc>
      </w:tr>
      <w:tr w:rsidR="0051497A" w14:paraId="4FB75A0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CF4F1C" w14:textId="77777777" w:rsidR="0051497A" w:rsidRDefault="0051497A" w:rsidP="00D771F0">
            <w:r>
              <w:rPr>
                <w:lang w:val="en-US"/>
              </w:rPr>
              <w:t>104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01A9D4C" w14:textId="77777777" w:rsidR="0051497A" w:rsidRDefault="0051497A" w:rsidP="00D771F0">
            <w:r>
              <w:rPr>
                <w:lang w:val="en-US"/>
              </w:rPr>
              <w:t>RpAcF33A</w:t>
            </w:r>
          </w:p>
          <w:p w14:paraId="381121F6"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4509A6F" w14:textId="77777777" w:rsidR="0051497A" w:rsidRDefault="0051497A" w:rsidP="00D771F0">
            <w:r>
              <w:rPr>
                <w:lang w:val="en-US"/>
              </w:rPr>
              <w:t>Demontarea capacului de fonta existent:</w:t>
            </w:r>
            <w:r>
              <w:rPr>
                <w:rFonts w:ascii="Times New Roman CYR" w:hAnsi="Times New Roman CYR" w:cs="Times New Roman CYR"/>
                <w:sz w:val="16"/>
                <w:szCs w:val="16"/>
                <w:lang w:val="en-US"/>
              </w:rPr>
              <w:t xml:space="preserve"> </w:t>
            </w:r>
          </w:p>
          <w:p w14:paraId="2341536A"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29E11A"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DAD62E3" w14:textId="77777777" w:rsidR="0051497A" w:rsidRDefault="0051497A" w:rsidP="00D771F0">
            <w:pPr>
              <w:jc w:val="center"/>
            </w:pPr>
            <w:r>
              <w:rPr>
                <w:lang w:val="en-US"/>
              </w:rPr>
              <w:t>31,0000</w:t>
            </w:r>
          </w:p>
        </w:tc>
      </w:tr>
      <w:tr w:rsidR="0051497A" w14:paraId="7243E97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805CE4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1C67C4A" w14:textId="77777777" w:rsidR="0051497A" w:rsidRDefault="0051497A" w:rsidP="00D771F0">
            <w:pPr>
              <w:jc w:val="center"/>
            </w:pPr>
            <w:r>
              <w:rPr>
                <w:sz w:val="16"/>
                <w:szCs w:val="16"/>
                <w:lang w:val="en-US"/>
              </w:rPr>
              <w:t>7129090010600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69AF334" w14:textId="77777777" w:rsidR="0051497A" w:rsidRDefault="0051497A" w:rsidP="00D771F0">
            <w:r>
              <w:rPr>
                <w:lang w:val="en-US"/>
              </w:rPr>
              <w:t>Drenor-canalist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171074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8320704" w14:textId="77777777" w:rsidR="0051497A" w:rsidRDefault="0051497A" w:rsidP="00D771F0">
            <w:r>
              <w:rPr>
                <w:lang w:val="en-US"/>
              </w:rPr>
              <w:t>34,1000</w:t>
            </w:r>
          </w:p>
        </w:tc>
      </w:tr>
      <w:tr w:rsidR="0051497A" w14:paraId="4B8222A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26038D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729728" w14:textId="77777777" w:rsidR="0051497A" w:rsidRDefault="0051497A" w:rsidP="00D771F0">
            <w:pPr>
              <w:jc w:val="center"/>
            </w:pPr>
            <w:r>
              <w:rPr>
                <w:sz w:val="16"/>
                <w:szCs w:val="16"/>
                <w:lang w:val="en-US"/>
              </w:rPr>
              <w:t>2952270007602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71DB2B2" w14:textId="77777777" w:rsidR="0051497A" w:rsidRDefault="0051497A" w:rsidP="00D771F0">
            <w:r>
              <w:rPr>
                <w:lang w:val="en-US"/>
              </w:rPr>
              <w:t>Tirfor 1,5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5D365A"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7FACC72" w14:textId="77777777" w:rsidR="0051497A" w:rsidRDefault="0051497A" w:rsidP="00D771F0">
            <w:r>
              <w:rPr>
                <w:lang w:val="en-US"/>
              </w:rPr>
              <w:t>3,1000</w:t>
            </w:r>
          </w:p>
        </w:tc>
      </w:tr>
      <w:tr w:rsidR="0051497A" w14:paraId="1E23C13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A7765EF" w14:textId="77777777" w:rsidR="0051497A" w:rsidRDefault="0051497A" w:rsidP="00D771F0">
            <w:r>
              <w:rPr>
                <w:lang w:val="en-US"/>
              </w:rPr>
              <w:t>105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8E6DCC" w14:textId="77777777" w:rsidR="0051497A" w:rsidRDefault="0051497A" w:rsidP="00D771F0">
            <w:r>
              <w:rPr>
                <w:lang w:val="en-US"/>
              </w:rPr>
              <w:t>RpAcA42B</w:t>
            </w:r>
          </w:p>
          <w:p w14:paraId="4016FB2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CAD20E4" w14:textId="77777777" w:rsidR="0051497A" w:rsidRDefault="0051497A" w:rsidP="00D771F0">
            <w:r>
              <w:rPr>
                <w:lang w:val="en-US"/>
              </w:rPr>
              <w:t>Ridicarea din sant, pe mal, a placii de acoperire, avind greutatea de 0,250  t: demontarea placii de acoperire КЦП2-10-1(0,20 m3)</w:t>
            </w:r>
            <w:r>
              <w:rPr>
                <w:rFonts w:ascii="Times New Roman CYR" w:hAnsi="Times New Roman CYR" w:cs="Times New Roman CYR"/>
                <w:sz w:val="16"/>
                <w:szCs w:val="16"/>
                <w:lang w:val="en-US"/>
              </w:rPr>
              <w:t xml:space="preserve"> </w:t>
            </w:r>
          </w:p>
          <w:p w14:paraId="28D3A6F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BA21C8"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AEE8BF" w14:textId="77777777" w:rsidR="0051497A" w:rsidRDefault="0051497A" w:rsidP="00D771F0">
            <w:pPr>
              <w:jc w:val="center"/>
            </w:pPr>
            <w:r>
              <w:rPr>
                <w:lang w:val="en-US"/>
              </w:rPr>
              <w:t>7,7500</w:t>
            </w:r>
          </w:p>
        </w:tc>
      </w:tr>
      <w:tr w:rsidR="0051497A" w14:paraId="457206E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B89FB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1D5156A" w14:textId="77777777" w:rsidR="0051497A" w:rsidRDefault="0051497A" w:rsidP="00D771F0">
            <w:pPr>
              <w:jc w:val="center"/>
            </w:pPr>
            <w:r>
              <w:rPr>
                <w:sz w:val="16"/>
                <w:szCs w:val="16"/>
                <w:lang w:val="en-US"/>
              </w:rPr>
              <w:t>9310060019922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6A351BB" w14:textId="77777777" w:rsidR="0051497A" w:rsidRDefault="0051497A" w:rsidP="00D771F0">
            <w:r>
              <w:rPr>
                <w:lang w:val="en-US"/>
              </w:rPr>
              <w:t xml:space="preserve">Muncitor deservire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283650C"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5C86FB4" w14:textId="77777777" w:rsidR="0051497A" w:rsidRDefault="0051497A" w:rsidP="00D771F0">
            <w:r>
              <w:rPr>
                <w:lang w:val="en-US"/>
              </w:rPr>
              <w:t>0,8525</w:t>
            </w:r>
          </w:p>
        </w:tc>
      </w:tr>
      <w:tr w:rsidR="0051497A" w14:paraId="1BCDF37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7FED2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BA39E7" w14:textId="77777777" w:rsidR="0051497A" w:rsidRDefault="0051497A" w:rsidP="00D771F0">
            <w:pPr>
              <w:jc w:val="center"/>
            </w:pPr>
            <w:r>
              <w:rPr>
                <w:sz w:val="16"/>
                <w:szCs w:val="16"/>
                <w:lang w:val="en-US"/>
              </w:rPr>
              <w:t>2410520006751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34C1DFF" w14:textId="77777777" w:rsidR="0051497A" w:rsidRDefault="0051497A" w:rsidP="00D771F0">
            <w:r>
              <w:rPr>
                <w:lang w:val="en-US"/>
              </w:rPr>
              <w:t>Automacara 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A2799A0"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C3D6EBC" w14:textId="77777777" w:rsidR="0051497A" w:rsidRDefault="0051497A" w:rsidP="00D771F0">
            <w:r>
              <w:rPr>
                <w:lang w:val="en-US"/>
              </w:rPr>
              <w:t>0,3875</w:t>
            </w:r>
          </w:p>
        </w:tc>
      </w:tr>
      <w:tr w:rsidR="0051497A" w14:paraId="1266BDE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012B63" w14:textId="77777777" w:rsidR="0051497A" w:rsidRDefault="0051497A" w:rsidP="00D771F0">
            <w:r>
              <w:rPr>
                <w:lang w:val="en-US"/>
              </w:rPr>
              <w:t>106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EA600A" w14:textId="77777777" w:rsidR="0051497A" w:rsidRDefault="0051497A" w:rsidP="00D771F0">
            <w:r>
              <w:rPr>
                <w:lang w:val="en-US"/>
              </w:rPr>
              <w:t>RpAcA42A</w:t>
            </w:r>
          </w:p>
          <w:p w14:paraId="447328C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10EFA579" w14:textId="77777777" w:rsidR="0051497A" w:rsidRDefault="0051497A" w:rsidP="00D771F0">
            <w:r>
              <w:rPr>
                <w:lang w:val="en-US"/>
              </w:rPr>
              <w:t>Ridicarea din sant, pe mal, inelului, avind greutatea de pina la 0,16 t: demontarea inelelui prefabricat  КЦ-10-6 (0,16 m3)</w:t>
            </w:r>
            <w:r>
              <w:rPr>
                <w:rFonts w:ascii="Times New Roman CYR" w:hAnsi="Times New Roman CYR" w:cs="Times New Roman CYR"/>
                <w:sz w:val="16"/>
                <w:szCs w:val="16"/>
                <w:lang w:val="en-US"/>
              </w:rPr>
              <w:t xml:space="preserve"> </w:t>
            </w:r>
          </w:p>
          <w:p w14:paraId="54ABC442"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9505BF"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0A4E32" w14:textId="77777777" w:rsidR="0051497A" w:rsidRDefault="0051497A" w:rsidP="00D771F0">
            <w:pPr>
              <w:jc w:val="center"/>
            </w:pPr>
            <w:r>
              <w:rPr>
                <w:lang w:val="en-US"/>
              </w:rPr>
              <w:t>12,4000</w:t>
            </w:r>
          </w:p>
        </w:tc>
      </w:tr>
      <w:tr w:rsidR="0051497A" w14:paraId="04EEF71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A8F929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F8997B" w14:textId="77777777" w:rsidR="0051497A" w:rsidRDefault="0051497A" w:rsidP="00D771F0">
            <w:pPr>
              <w:jc w:val="center"/>
            </w:pPr>
            <w:r>
              <w:rPr>
                <w:sz w:val="16"/>
                <w:szCs w:val="16"/>
                <w:lang w:val="en-US"/>
              </w:rPr>
              <w:t>9310060019922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C24D49C" w14:textId="77777777" w:rsidR="0051497A" w:rsidRDefault="0051497A" w:rsidP="00D771F0">
            <w:r>
              <w:rPr>
                <w:lang w:val="en-US"/>
              </w:rPr>
              <w:t xml:space="preserve">Muncitor deservire </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BFD1EBE"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8913018" w14:textId="77777777" w:rsidR="0051497A" w:rsidRDefault="0051497A" w:rsidP="00D771F0">
            <w:r>
              <w:rPr>
                <w:lang w:val="en-US"/>
              </w:rPr>
              <w:t>0,6200</w:t>
            </w:r>
          </w:p>
        </w:tc>
      </w:tr>
      <w:tr w:rsidR="0051497A" w14:paraId="23BC02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E89F62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B65831" w14:textId="77777777" w:rsidR="0051497A" w:rsidRDefault="0051497A" w:rsidP="00D771F0">
            <w:pPr>
              <w:jc w:val="center"/>
            </w:pPr>
            <w:r>
              <w:rPr>
                <w:sz w:val="16"/>
                <w:szCs w:val="16"/>
                <w:lang w:val="en-US"/>
              </w:rPr>
              <w:t>2410520006751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76237F4" w14:textId="77777777" w:rsidR="0051497A" w:rsidRDefault="0051497A" w:rsidP="00D771F0">
            <w:r>
              <w:rPr>
                <w:lang w:val="en-US"/>
              </w:rPr>
              <w:t>Automacara 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09518C"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68A53C2" w14:textId="77777777" w:rsidR="0051497A" w:rsidRDefault="0051497A" w:rsidP="00D771F0">
            <w:r>
              <w:rPr>
                <w:lang w:val="en-US"/>
              </w:rPr>
              <w:t>0,2480</w:t>
            </w:r>
          </w:p>
        </w:tc>
      </w:tr>
      <w:tr w:rsidR="0051497A" w14:paraId="14E57290"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EB9F910" w14:textId="77777777" w:rsidR="0051497A" w:rsidRDefault="0051497A" w:rsidP="00D771F0">
            <w:r>
              <w:rPr>
                <w:lang w:val="en-US"/>
              </w:rPr>
              <w:t>107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F94DCF7" w14:textId="77777777" w:rsidR="0051497A" w:rsidRDefault="0051497A" w:rsidP="00D771F0">
            <w:r>
              <w:rPr>
                <w:lang w:val="en-US"/>
              </w:rPr>
              <w:t>AcF03D</w:t>
            </w:r>
          </w:p>
          <w:p w14:paraId="4CEDB6D6"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68C180B" w14:textId="77777777" w:rsidR="0051497A" w:rsidRDefault="0051497A" w:rsidP="00D771F0">
            <w:r>
              <w:rPr>
                <w:lang w:val="en-US"/>
              </w:rPr>
              <w:t>Umpluturi ca substrat, strat de izolarej, executate cu argila</w:t>
            </w:r>
            <w:r>
              <w:rPr>
                <w:rFonts w:ascii="Times New Roman CYR" w:hAnsi="Times New Roman CYR" w:cs="Times New Roman CYR"/>
                <w:sz w:val="16"/>
                <w:szCs w:val="16"/>
                <w:lang w:val="en-US"/>
              </w:rPr>
              <w:t xml:space="preserve"> </w:t>
            </w:r>
          </w:p>
          <w:p w14:paraId="578331D7"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1BE8C2" w14:textId="77777777" w:rsidR="0051497A" w:rsidRDefault="0051497A" w:rsidP="00D771F0">
            <w:pPr>
              <w:jc w:val="center"/>
            </w:pPr>
            <w:r>
              <w:rPr>
                <w:lang w:val="en-US"/>
              </w:rPr>
              <w:t>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CBD4AA5" w14:textId="77777777" w:rsidR="0051497A" w:rsidRDefault="0051497A" w:rsidP="00D771F0">
            <w:pPr>
              <w:jc w:val="center"/>
            </w:pPr>
            <w:r>
              <w:rPr>
                <w:lang w:val="en-US"/>
              </w:rPr>
              <w:t>36,5000</w:t>
            </w:r>
          </w:p>
        </w:tc>
      </w:tr>
      <w:tr w:rsidR="0051497A" w14:paraId="0A59C22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168B0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856E59B" w14:textId="77777777" w:rsidR="0051497A" w:rsidRDefault="0051497A" w:rsidP="00D771F0">
            <w:pPr>
              <w:jc w:val="center"/>
            </w:pPr>
            <w:r>
              <w:rPr>
                <w:sz w:val="16"/>
                <w:szCs w:val="16"/>
                <w:lang w:val="en-US"/>
              </w:rPr>
              <w:t>9312040019600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8B34FC9" w14:textId="77777777" w:rsidR="0051497A" w:rsidRDefault="0051497A" w:rsidP="00D771F0">
            <w:r>
              <w:rPr>
                <w:lang w:val="en-US"/>
              </w:rPr>
              <w:t>Sapator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208C21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50BA22F" w14:textId="77777777" w:rsidR="0051497A" w:rsidRDefault="0051497A" w:rsidP="00D771F0">
            <w:r>
              <w:rPr>
                <w:lang w:val="en-US"/>
              </w:rPr>
              <w:t>42,7050</w:t>
            </w:r>
          </w:p>
        </w:tc>
      </w:tr>
      <w:tr w:rsidR="0051497A" w14:paraId="6DC313B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079831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0A7FDE6" w14:textId="77777777" w:rsidR="0051497A" w:rsidRDefault="0051497A" w:rsidP="00D771F0">
            <w:pPr>
              <w:jc w:val="center"/>
            </w:pPr>
            <w:r>
              <w:rPr>
                <w:sz w:val="16"/>
                <w:szCs w:val="16"/>
                <w:lang w:val="en-US"/>
              </w:rPr>
              <w:t>1420202205501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7C43EE5" w14:textId="77777777" w:rsidR="0051497A" w:rsidRDefault="0051497A" w:rsidP="00D771F0">
            <w:r>
              <w:rPr>
                <w:lang w:val="en-US"/>
              </w:rPr>
              <w:t>Argila comuna pentru constructii</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AD7E9B"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0DEC89E" w14:textId="77777777" w:rsidR="0051497A" w:rsidRDefault="0051497A" w:rsidP="00D771F0">
            <w:r>
              <w:rPr>
                <w:lang w:val="en-US"/>
              </w:rPr>
              <w:t>37,2300</w:t>
            </w:r>
          </w:p>
        </w:tc>
      </w:tr>
      <w:tr w:rsidR="0051497A" w14:paraId="51CA5C6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FD9184B" w14:textId="77777777" w:rsidR="0051497A" w:rsidRDefault="0051497A" w:rsidP="00D771F0">
            <w:r>
              <w:rPr>
                <w:lang w:val="en-US"/>
              </w:rPr>
              <w:t>108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85DEF8" w14:textId="77777777" w:rsidR="0051497A" w:rsidRDefault="0051497A" w:rsidP="00D771F0">
            <w:r>
              <w:rPr>
                <w:lang w:val="en-US"/>
              </w:rPr>
              <w:t>TsI51A10</w:t>
            </w:r>
          </w:p>
          <w:p w14:paraId="08C7B55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083F3E9" w14:textId="77777777" w:rsidR="0051497A" w:rsidRDefault="0051497A" w:rsidP="00D771F0">
            <w:r>
              <w:rPr>
                <w:lang w:val="en-US"/>
              </w:rPr>
              <w:t>Transportarea pamintului cu autobasculanta de 10 t la distanta de 10 km</w:t>
            </w:r>
            <w:r>
              <w:rPr>
                <w:rFonts w:ascii="Times New Roman CYR" w:hAnsi="Times New Roman CYR" w:cs="Times New Roman CYR"/>
                <w:sz w:val="16"/>
                <w:szCs w:val="16"/>
                <w:lang w:val="en-US"/>
              </w:rPr>
              <w:t xml:space="preserve"> </w:t>
            </w:r>
          </w:p>
          <w:p w14:paraId="11312BC8"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694DFB" w14:textId="77777777" w:rsidR="0051497A" w:rsidRDefault="0051497A" w:rsidP="00D771F0">
            <w:pPr>
              <w:jc w:val="center"/>
            </w:pPr>
            <w:r>
              <w:rPr>
                <w:lang w:val="en-US"/>
              </w:rPr>
              <w:t>t</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0E1641C" w14:textId="77777777" w:rsidR="0051497A" w:rsidRDefault="0051497A" w:rsidP="00D771F0">
            <w:pPr>
              <w:jc w:val="center"/>
            </w:pPr>
            <w:r>
              <w:rPr>
                <w:lang w:val="en-US"/>
              </w:rPr>
              <w:t>25,4200</w:t>
            </w:r>
          </w:p>
        </w:tc>
      </w:tr>
      <w:tr w:rsidR="0051497A" w14:paraId="4843D12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482AF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A54B79" w14:textId="77777777" w:rsidR="0051497A" w:rsidRDefault="0051497A" w:rsidP="00D771F0">
            <w:pPr>
              <w:jc w:val="center"/>
            </w:pPr>
            <w:r>
              <w:rPr>
                <w:sz w:val="16"/>
                <w:szCs w:val="16"/>
                <w:lang w:val="en-US"/>
              </w:rPr>
              <w:t>3410540000007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24D69ED" w14:textId="77777777" w:rsidR="0051497A" w:rsidRDefault="0051497A" w:rsidP="00D771F0">
            <w:r>
              <w:rPr>
                <w:lang w:val="en-US"/>
              </w:rPr>
              <w:t>Autobasculanta-10t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EE5846F"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6168046" w14:textId="77777777" w:rsidR="0051497A" w:rsidRDefault="0051497A" w:rsidP="00D771F0">
            <w:r>
              <w:rPr>
                <w:lang w:val="en-US"/>
              </w:rPr>
              <w:t>1,4515</w:t>
            </w:r>
          </w:p>
        </w:tc>
      </w:tr>
      <w:tr w:rsidR="0051497A" w14:paraId="4E73AA8A"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BA8E57" w14:textId="77777777" w:rsidR="0051497A" w:rsidRDefault="0051497A" w:rsidP="00D771F0">
            <w:r>
              <w:rPr>
                <w:lang w:val="en-US"/>
              </w:rPr>
              <w:t>109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BF39804" w14:textId="77777777" w:rsidR="0051497A" w:rsidRDefault="0051497A" w:rsidP="00D771F0">
            <w:r>
              <w:rPr>
                <w:lang w:val="en-US"/>
              </w:rPr>
              <w:t>RpAcF08A</w:t>
            </w:r>
          </w:p>
          <w:p w14:paraId="5B1BA765"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EF1B4A4" w14:textId="77777777" w:rsidR="0051497A" w:rsidRDefault="0051497A" w:rsidP="00D771F0">
            <w:r>
              <w:rPr>
                <w:lang w:val="en-US"/>
              </w:rPr>
              <w:t>Tamponarea capetelor la conductele scoase din functiune cu mortar.</w:t>
            </w:r>
            <w:r>
              <w:rPr>
                <w:rFonts w:ascii="Times New Roman CYR" w:hAnsi="Times New Roman CYR" w:cs="Times New Roman CYR"/>
                <w:sz w:val="16"/>
                <w:szCs w:val="16"/>
                <w:lang w:val="en-US"/>
              </w:rPr>
              <w:t xml:space="preserve"> </w:t>
            </w:r>
          </w:p>
          <w:p w14:paraId="29ABE773" w14:textId="77777777" w:rsidR="0051497A" w:rsidRDefault="0051497A" w:rsidP="00D771F0">
            <w:r>
              <w:rPr>
                <w:rFonts w:ascii="Times New Roman CYR" w:hAnsi="Times New Roman CYR" w:cs="Times New Roman CYR"/>
                <w:sz w:val="16"/>
                <w:szCs w:val="16"/>
                <w:lang w:val="en-US"/>
              </w:rPr>
              <w:t>Materiale marunte (cuie, sirma)=1,0200</w:t>
            </w:r>
          </w:p>
          <w:p w14:paraId="42DAE185"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20A94BD"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F9064E" w14:textId="77777777" w:rsidR="0051497A" w:rsidRDefault="0051497A" w:rsidP="00D771F0">
            <w:pPr>
              <w:jc w:val="center"/>
            </w:pPr>
            <w:r>
              <w:rPr>
                <w:lang w:val="en-US"/>
              </w:rPr>
              <w:t>106,0000</w:t>
            </w:r>
          </w:p>
        </w:tc>
      </w:tr>
      <w:tr w:rsidR="0051497A" w14:paraId="6564F88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623F8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2D191B" w14:textId="77777777" w:rsidR="0051497A" w:rsidRDefault="0051497A" w:rsidP="00D771F0">
            <w:pPr>
              <w:jc w:val="center"/>
            </w:pPr>
            <w:r>
              <w:rPr>
                <w:sz w:val="16"/>
                <w:szCs w:val="16"/>
                <w:lang w:val="en-US"/>
              </w:rPr>
              <w:t>7129090010600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728F793" w14:textId="77777777" w:rsidR="0051497A" w:rsidRDefault="0051497A" w:rsidP="00D771F0">
            <w:r>
              <w:rPr>
                <w:lang w:val="en-US"/>
              </w:rPr>
              <w:t>Drenor-canalist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9AEA947"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CA0F1B2" w14:textId="77777777" w:rsidR="0051497A" w:rsidRDefault="0051497A" w:rsidP="00D771F0">
            <w:r>
              <w:rPr>
                <w:lang w:val="en-US"/>
              </w:rPr>
              <w:t>201,4000</w:t>
            </w:r>
          </w:p>
        </w:tc>
      </w:tr>
      <w:tr w:rsidR="0051497A" w14:paraId="0EADD87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9F3C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0D13186" w14:textId="77777777" w:rsidR="0051497A" w:rsidRDefault="0051497A" w:rsidP="00D771F0">
            <w:pPr>
              <w:jc w:val="center"/>
            </w:pPr>
            <w:r>
              <w:rPr>
                <w:sz w:val="16"/>
                <w:szCs w:val="16"/>
                <w:lang w:val="en-US"/>
              </w:rPr>
              <w:t>2664102101206</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4659C33" w14:textId="77777777" w:rsidR="0051497A" w:rsidRDefault="0051497A" w:rsidP="00D771F0">
            <w:r>
              <w:rPr>
                <w:lang w:val="en-US"/>
              </w:rPr>
              <w:t>Mortar pentru tencuiala M 100-T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926250D"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7681301" w14:textId="77777777" w:rsidR="0051497A" w:rsidRDefault="0051497A" w:rsidP="00D771F0">
            <w:r>
              <w:rPr>
                <w:lang w:val="en-US"/>
              </w:rPr>
              <w:t>2,5949</w:t>
            </w:r>
          </w:p>
        </w:tc>
      </w:tr>
      <w:tr w:rsidR="0051497A" w14:paraId="3DB4FDE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5541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ACFC3D" w14:textId="77777777" w:rsidR="0051497A" w:rsidRDefault="0051497A" w:rsidP="00D771F0">
            <w:pPr>
              <w:jc w:val="center"/>
            </w:pPr>
            <w:r>
              <w:rPr>
                <w:sz w:val="16"/>
                <w:szCs w:val="16"/>
                <w:lang w:val="en-US"/>
              </w:rPr>
              <w:t>2952270007602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255A7AB" w14:textId="77777777" w:rsidR="0051497A" w:rsidRDefault="0051497A" w:rsidP="00D771F0">
            <w:r>
              <w:rPr>
                <w:lang w:val="en-US"/>
              </w:rPr>
              <w:t>Tirfor 1,5 tf</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B0E4075"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CCBB393" w14:textId="77777777" w:rsidR="0051497A" w:rsidRDefault="0051497A" w:rsidP="00D771F0">
            <w:r>
              <w:rPr>
                <w:lang w:val="en-US"/>
              </w:rPr>
              <w:t>26,5000</w:t>
            </w:r>
          </w:p>
        </w:tc>
      </w:tr>
      <w:tr w:rsidR="0051497A" w14:paraId="21328EFE" w14:textId="77777777" w:rsidTr="0051497A">
        <w:tc>
          <w:tcPr>
            <w:tcW w:w="709" w:type="dxa"/>
            <w:tcBorders>
              <w:top w:val="single" w:sz="4" w:space="0" w:color="000000"/>
              <w:left w:val="single" w:sz="6" w:space="0" w:color="000000"/>
              <w:bottom w:val="nil"/>
              <w:right w:val="nil"/>
            </w:tcBorders>
            <w:tcMar>
              <w:left w:w="108" w:type="dxa"/>
              <w:right w:w="108" w:type="dxa"/>
            </w:tcMar>
          </w:tcPr>
          <w:p w14:paraId="637D1ED1"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21435F4"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6C66BF68" w14:textId="77777777" w:rsidR="0051497A" w:rsidRDefault="0051497A" w:rsidP="00D771F0">
            <w:pPr>
              <w:rPr>
                <w:sz w:val="8"/>
                <w:szCs w:val="8"/>
                <w:lang w:val="en-US"/>
              </w:rPr>
            </w:pPr>
          </w:p>
          <w:p w14:paraId="3CC9FCF5" w14:textId="77777777" w:rsidR="0051497A" w:rsidRDefault="0051497A" w:rsidP="00D771F0">
            <w:pPr>
              <w:rPr>
                <w:sz w:val="8"/>
                <w:szCs w:val="8"/>
                <w:lang w:val="en-US"/>
              </w:rPr>
            </w:pPr>
          </w:p>
          <w:p w14:paraId="2BFA065E"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31D302F1"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07249346" w14:textId="77777777" w:rsidR="0051497A" w:rsidRDefault="0051497A" w:rsidP="00D771F0">
            <w:pPr>
              <w:rPr>
                <w:sz w:val="8"/>
                <w:szCs w:val="8"/>
                <w:lang w:val="en-US"/>
              </w:rPr>
            </w:pPr>
          </w:p>
        </w:tc>
      </w:tr>
      <w:tr w:rsidR="0051497A" w14:paraId="1A130B8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BA46058"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C10E10A"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0E962B01"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31FC8E32"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40E7DCEB" w14:textId="77777777" w:rsidR="0051497A" w:rsidRDefault="0051497A" w:rsidP="00D771F0">
            <w:pPr>
              <w:rPr>
                <w:lang w:val="en-US"/>
              </w:rPr>
            </w:pPr>
          </w:p>
        </w:tc>
      </w:tr>
      <w:tr w:rsidR="0051497A" w14:paraId="1B54A127"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7ADD996"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13813B6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FD03462"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51767143" w14:textId="77777777" w:rsidR="0051497A" w:rsidRDefault="0051497A" w:rsidP="00D771F0">
            <w:r>
              <w:rPr>
                <w:b/>
                <w:bCs/>
                <w:lang w:val="en-US"/>
              </w:rPr>
              <w:t xml:space="preserve">Total </w:t>
            </w:r>
            <w:r>
              <w:rPr>
                <w:b/>
                <w:bCs/>
                <w:sz w:val="22"/>
                <w:szCs w:val="22"/>
                <w:lang w:val="en-US"/>
              </w:rPr>
              <w:t>Scoaterea din functiune a retelei existente de alimentare cu apa</w:t>
            </w:r>
          </w:p>
        </w:tc>
        <w:tc>
          <w:tcPr>
            <w:tcW w:w="1260" w:type="dxa"/>
            <w:tcBorders>
              <w:top w:val="single" w:sz="4" w:space="0" w:color="000000"/>
              <w:left w:val="nil"/>
              <w:bottom w:val="single" w:sz="4" w:space="0" w:color="000000"/>
              <w:right w:val="nil"/>
            </w:tcBorders>
            <w:tcMar>
              <w:left w:w="108" w:type="dxa"/>
              <w:right w:w="108" w:type="dxa"/>
            </w:tcMar>
          </w:tcPr>
          <w:p w14:paraId="47E3F320"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0EF30006" w14:textId="77777777" w:rsidR="0051497A" w:rsidRDefault="0051497A" w:rsidP="00D771F0">
            <w:pPr>
              <w:rPr>
                <w:lang w:val="en-US"/>
              </w:rPr>
            </w:pPr>
          </w:p>
        </w:tc>
      </w:tr>
      <w:tr w:rsidR="0051497A" w14:paraId="416B2C7F" w14:textId="77777777" w:rsidTr="0051497A">
        <w:tc>
          <w:tcPr>
            <w:tcW w:w="709" w:type="dxa"/>
            <w:tcBorders>
              <w:top w:val="nil"/>
              <w:left w:val="single" w:sz="6" w:space="0" w:color="000000"/>
              <w:bottom w:val="nil"/>
              <w:right w:val="nil"/>
            </w:tcBorders>
            <w:tcMar>
              <w:left w:w="108" w:type="dxa"/>
              <w:right w:w="108" w:type="dxa"/>
            </w:tcMar>
          </w:tcPr>
          <w:p w14:paraId="18B706C6"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408B96D9"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4626D028" w14:textId="77777777" w:rsidR="0051497A" w:rsidRDefault="0051497A" w:rsidP="00D771F0">
            <w:r>
              <w:rPr>
                <w:b/>
                <w:bCs/>
                <w:sz w:val="22"/>
                <w:szCs w:val="22"/>
                <w:lang w:val="en-US"/>
              </w:rPr>
              <w:t>1.12. Lucrari de amenajare a zonelor verzi (stratul fertil) - 185 m2</w:t>
            </w:r>
          </w:p>
          <w:p w14:paraId="5A0C79C1"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2BA7B82E"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5C519919" w14:textId="77777777" w:rsidR="0051497A" w:rsidRDefault="0051497A" w:rsidP="00D771F0">
            <w:pPr>
              <w:rPr>
                <w:lang w:val="en-US"/>
              </w:rPr>
            </w:pPr>
          </w:p>
        </w:tc>
      </w:tr>
      <w:tr w:rsidR="0051497A" w14:paraId="2B9F219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796EADD" w14:textId="77777777" w:rsidR="0051497A" w:rsidRDefault="0051497A" w:rsidP="00D771F0">
            <w:r>
              <w:rPr>
                <w:lang w:val="en-US"/>
              </w:rPr>
              <w:t>110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BCFB41" w14:textId="77777777" w:rsidR="0051497A" w:rsidRDefault="0051497A" w:rsidP="00D771F0">
            <w:r>
              <w:rPr>
                <w:lang w:val="en-US"/>
              </w:rPr>
              <w:t>TsD02A1</w:t>
            </w:r>
          </w:p>
          <w:p w14:paraId="03FF8D5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DDEC45B" w14:textId="77777777" w:rsidR="0051497A" w:rsidRDefault="0051497A" w:rsidP="00D771F0">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661FD14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DAC016E"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BFD018" w14:textId="77777777" w:rsidR="0051497A" w:rsidRDefault="0051497A" w:rsidP="00D771F0">
            <w:pPr>
              <w:jc w:val="center"/>
            </w:pPr>
            <w:r>
              <w:rPr>
                <w:lang w:val="en-US"/>
              </w:rPr>
              <w:t>1,8500</w:t>
            </w:r>
          </w:p>
        </w:tc>
      </w:tr>
      <w:tr w:rsidR="0051497A" w14:paraId="3CAE7B2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2D804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42440C3" w14:textId="77777777" w:rsidR="0051497A" w:rsidRDefault="0051497A" w:rsidP="00D771F0">
            <w:pPr>
              <w:jc w:val="center"/>
            </w:pPr>
            <w:r>
              <w:rPr>
                <w:sz w:val="16"/>
                <w:szCs w:val="16"/>
                <w:lang w:val="en-US"/>
              </w:rPr>
              <w:t>2952260003553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DD51E3A" w14:textId="77777777" w:rsidR="0051497A" w:rsidRDefault="0051497A" w:rsidP="00D771F0">
            <w:r>
              <w:rPr>
                <w:lang w:val="en-US"/>
              </w:rPr>
              <w:t>Buldozer pe senile pina la 65-80 CP</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3F5896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DA56207" w14:textId="77777777" w:rsidR="0051497A" w:rsidRDefault="0051497A" w:rsidP="00D771F0">
            <w:r>
              <w:rPr>
                <w:lang w:val="en-US"/>
              </w:rPr>
              <w:t>2,0165</w:t>
            </w:r>
          </w:p>
        </w:tc>
      </w:tr>
      <w:tr w:rsidR="0051497A" w14:paraId="2AC75C3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B6CA54" w14:textId="77777777" w:rsidR="0051497A" w:rsidRDefault="0051497A" w:rsidP="00D771F0">
            <w:r>
              <w:rPr>
                <w:lang w:val="en-US"/>
              </w:rPr>
              <w:t>111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7CBF79" w14:textId="77777777" w:rsidR="0051497A" w:rsidRDefault="0051497A" w:rsidP="00D771F0">
            <w:r>
              <w:rPr>
                <w:lang w:val="en-US"/>
              </w:rPr>
              <w:t>TsD05B</w:t>
            </w:r>
          </w:p>
          <w:p w14:paraId="5BCA5F52"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DB7A8DF" w14:textId="77777777" w:rsidR="0051497A" w:rsidRDefault="0051497A" w:rsidP="00D771F0">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09D67C49"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46AA702" w14:textId="77777777" w:rsidR="0051497A" w:rsidRDefault="0051497A" w:rsidP="00D771F0">
            <w:pPr>
              <w:jc w:val="center"/>
            </w:pPr>
            <w:r>
              <w:rPr>
                <w:lang w:val="en-US"/>
              </w:rPr>
              <w:t>100 m3</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95AAD5" w14:textId="77777777" w:rsidR="0051497A" w:rsidRDefault="0051497A" w:rsidP="00D771F0">
            <w:pPr>
              <w:jc w:val="center"/>
            </w:pPr>
            <w:r>
              <w:rPr>
                <w:lang w:val="en-US"/>
              </w:rPr>
              <w:t>1,8500</w:t>
            </w:r>
          </w:p>
        </w:tc>
      </w:tr>
      <w:tr w:rsidR="0051497A" w14:paraId="5EBDE40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294B4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38A299" w14:textId="77777777" w:rsidR="0051497A" w:rsidRDefault="0051497A" w:rsidP="00D771F0">
            <w:pPr>
              <w:jc w:val="center"/>
            </w:pPr>
            <w:r>
              <w:rPr>
                <w:sz w:val="16"/>
                <w:szCs w:val="16"/>
                <w:lang w:val="en-US"/>
              </w:rPr>
              <w:t>9310060019900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BC2CB4E" w14:textId="77777777" w:rsidR="0051497A" w:rsidRDefault="0051497A" w:rsidP="00D771F0">
            <w:r>
              <w:rPr>
                <w:lang w:val="en-US"/>
              </w:rPr>
              <w:t>Muncitor necalificat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AFE559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A273F8D" w14:textId="77777777" w:rsidR="0051497A" w:rsidRDefault="0051497A" w:rsidP="00D771F0">
            <w:r>
              <w:rPr>
                <w:lang w:val="en-US"/>
              </w:rPr>
              <w:t>16,3170</w:t>
            </w:r>
          </w:p>
        </w:tc>
      </w:tr>
      <w:tr w:rsidR="0051497A" w14:paraId="4596C42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E2D32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CACEB0" w14:textId="77777777" w:rsidR="0051497A" w:rsidRDefault="0051497A" w:rsidP="00D771F0">
            <w:pPr>
              <w:jc w:val="center"/>
            </w:pPr>
            <w:r>
              <w:rPr>
                <w:sz w:val="16"/>
                <w:szCs w:val="16"/>
                <w:lang w:val="en-US"/>
              </w:rPr>
              <w:t>2952270004021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4682222" w14:textId="77777777" w:rsidR="0051497A" w:rsidRDefault="0051497A" w:rsidP="00D771F0">
            <w:r>
              <w:rPr>
                <w:lang w:val="en-US"/>
              </w:rPr>
              <w:t>Mai mecanic de 150-200 kg cu motor termic 6 cp (4 kw)</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39F25748" w14:textId="77777777" w:rsidR="0051497A" w:rsidRDefault="0051497A" w:rsidP="00D771F0">
            <w:r>
              <w:rPr>
                <w:lang w:val="en-US"/>
              </w:rPr>
              <w:t>h-ut</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10B3256" w14:textId="77777777" w:rsidR="0051497A" w:rsidRDefault="0051497A" w:rsidP="00D771F0">
            <w:r>
              <w:rPr>
                <w:lang w:val="en-US"/>
              </w:rPr>
              <w:t>17,4455</w:t>
            </w:r>
          </w:p>
        </w:tc>
      </w:tr>
      <w:tr w:rsidR="0051497A" w14:paraId="0D1E82D9" w14:textId="77777777" w:rsidTr="0051497A">
        <w:tc>
          <w:tcPr>
            <w:tcW w:w="709" w:type="dxa"/>
            <w:tcBorders>
              <w:top w:val="single" w:sz="4" w:space="0" w:color="000000"/>
              <w:left w:val="single" w:sz="6" w:space="0" w:color="000000"/>
              <w:bottom w:val="nil"/>
              <w:right w:val="nil"/>
            </w:tcBorders>
            <w:tcMar>
              <w:left w:w="108" w:type="dxa"/>
              <w:right w:w="108" w:type="dxa"/>
            </w:tcMar>
          </w:tcPr>
          <w:p w14:paraId="43F05E91"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768BC4F"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080D2886" w14:textId="77777777" w:rsidR="0051497A" w:rsidRDefault="0051497A" w:rsidP="00D771F0">
            <w:pPr>
              <w:rPr>
                <w:sz w:val="8"/>
                <w:szCs w:val="8"/>
                <w:lang w:val="en-US"/>
              </w:rPr>
            </w:pPr>
          </w:p>
          <w:p w14:paraId="7BD85FE3" w14:textId="77777777" w:rsidR="0051497A" w:rsidRDefault="0051497A" w:rsidP="00D771F0">
            <w:pPr>
              <w:rPr>
                <w:sz w:val="8"/>
                <w:szCs w:val="8"/>
                <w:lang w:val="en-US"/>
              </w:rPr>
            </w:pPr>
          </w:p>
          <w:p w14:paraId="36E3850C"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5173E152"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6597D6F6" w14:textId="77777777" w:rsidR="0051497A" w:rsidRDefault="0051497A" w:rsidP="00D771F0">
            <w:pPr>
              <w:rPr>
                <w:sz w:val="8"/>
                <w:szCs w:val="8"/>
                <w:lang w:val="en-US"/>
              </w:rPr>
            </w:pPr>
          </w:p>
        </w:tc>
      </w:tr>
      <w:tr w:rsidR="0051497A" w14:paraId="5608F2BF"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68E6C63"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0E0FC98"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5246F28A"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06D36F21"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785AFF81" w14:textId="77777777" w:rsidR="0051497A" w:rsidRDefault="0051497A" w:rsidP="00D771F0">
            <w:pPr>
              <w:rPr>
                <w:lang w:val="en-US"/>
              </w:rPr>
            </w:pPr>
          </w:p>
        </w:tc>
      </w:tr>
      <w:tr w:rsidR="0051497A" w14:paraId="1D60D043"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30555F08"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62B80F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E001D89"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4579F061" w14:textId="77777777" w:rsidR="0051497A" w:rsidRDefault="0051497A" w:rsidP="00D771F0">
            <w:r>
              <w:rPr>
                <w:b/>
                <w:bCs/>
                <w:lang w:val="en-US"/>
              </w:rPr>
              <w:t xml:space="preserve">Total </w:t>
            </w:r>
            <w:r>
              <w:rPr>
                <w:b/>
                <w:bCs/>
                <w:sz w:val="22"/>
                <w:szCs w:val="22"/>
                <w:lang w:val="en-US"/>
              </w:rPr>
              <w:t>Lucrari de amenajare a zonelor verzi (stratul fertil) - 185 m2</w:t>
            </w:r>
          </w:p>
        </w:tc>
        <w:tc>
          <w:tcPr>
            <w:tcW w:w="1260" w:type="dxa"/>
            <w:tcBorders>
              <w:top w:val="single" w:sz="4" w:space="0" w:color="000000"/>
              <w:left w:val="nil"/>
              <w:bottom w:val="single" w:sz="4" w:space="0" w:color="000000"/>
              <w:right w:val="nil"/>
            </w:tcBorders>
            <w:tcMar>
              <w:left w:w="108" w:type="dxa"/>
              <w:right w:w="108" w:type="dxa"/>
            </w:tcMar>
          </w:tcPr>
          <w:p w14:paraId="72078A62"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2654C6F1" w14:textId="77777777" w:rsidR="0051497A" w:rsidRDefault="0051497A" w:rsidP="00D771F0">
            <w:pPr>
              <w:rPr>
                <w:lang w:val="en-US"/>
              </w:rPr>
            </w:pPr>
          </w:p>
        </w:tc>
      </w:tr>
      <w:tr w:rsidR="0051497A" w14:paraId="2EF64554" w14:textId="77777777" w:rsidTr="0051497A">
        <w:tc>
          <w:tcPr>
            <w:tcW w:w="709" w:type="dxa"/>
            <w:tcBorders>
              <w:top w:val="single" w:sz="4" w:space="0" w:color="000000"/>
              <w:left w:val="single" w:sz="6" w:space="0" w:color="000000"/>
              <w:bottom w:val="nil"/>
              <w:right w:val="nil"/>
            </w:tcBorders>
            <w:tcMar>
              <w:left w:w="108" w:type="dxa"/>
              <w:right w:w="108" w:type="dxa"/>
            </w:tcMar>
          </w:tcPr>
          <w:p w14:paraId="26226379" w14:textId="77777777" w:rsidR="0051497A" w:rsidRDefault="0051497A" w:rsidP="00D771F0">
            <w:r>
              <w:rPr>
                <w:lang w:val="en-US"/>
              </w:rPr>
              <w:t xml:space="preserve"> </w:t>
            </w:r>
          </w:p>
        </w:tc>
        <w:tc>
          <w:tcPr>
            <w:tcW w:w="1275" w:type="dxa"/>
            <w:gridSpan w:val="2"/>
            <w:tcBorders>
              <w:top w:val="single" w:sz="4" w:space="0" w:color="000000"/>
              <w:left w:val="nil"/>
              <w:bottom w:val="nil"/>
              <w:right w:val="nil"/>
            </w:tcBorders>
            <w:tcMar>
              <w:left w:w="108" w:type="dxa"/>
              <w:right w:w="108" w:type="dxa"/>
            </w:tcMar>
          </w:tcPr>
          <w:p w14:paraId="104ED73A"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3BA37D60" w14:textId="77777777" w:rsidR="0051497A" w:rsidRDefault="0051497A" w:rsidP="00D771F0">
            <w:pPr>
              <w:rPr>
                <w:sz w:val="8"/>
                <w:szCs w:val="8"/>
                <w:lang w:val="en-US"/>
              </w:rPr>
            </w:pPr>
          </w:p>
          <w:p w14:paraId="0A0D9349" w14:textId="77777777" w:rsidR="0051497A" w:rsidRDefault="0051497A" w:rsidP="00D771F0">
            <w:pPr>
              <w:rPr>
                <w:sz w:val="8"/>
                <w:szCs w:val="8"/>
                <w:lang w:val="en-US"/>
              </w:rPr>
            </w:pPr>
          </w:p>
          <w:p w14:paraId="45D80EF7"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0CC30375"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30685E4C" w14:textId="77777777" w:rsidR="0051497A" w:rsidRDefault="0051497A" w:rsidP="00D771F0">
            <w:pPr>
              <w:rPr>
                <w:sz w:val="8"/>
                <w:szCs w:val="8"/>
                <w:lang w:val="en-US"/>
              </w:rPr>
            </w:pPr>
          </w:p>
        </w:tc>
      </w:tr>
      <w:tr w:rsidR="0051497A" w14:paraId="7ADC5040"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8CE7870"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3EF411E"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6CA21355"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20CC9240"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63136A27" w14:textId="77777777" w:rsidR="0051497A" w:rsidRDefault="0051497A" w:rsidP="00D771F0">
            <w:pPr>
              <w:rPr>
                <w:lang w:val="en-US"/>
              </w:rPr>
            </w:pPr>
          </w:p>
        </w:tc>
      </w:tr>
      <w:tr w:rsidR="0051497A" w14:paraId="7E1BDE3D"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0FFB1A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C4ECD4D"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1626CC08" w14:textId="77777777" w:rsidR="0051497A" w:rsidRDefault="0051497A" w:rsidP="00D771F0">
            <w:r>
              <w:rPr>
                <w:lang w:val="en-US"/>
              </w:rPr>
              <w:t>Asigurarea sociala</w:t>
            </w:r>
          </w:p>
        </w:tc>
        <w:tc>
          <w:tcPr>
            <w:tcW w:w="1260" w:type="dxa"/>
            <w:tcBorders>
              <w:top w:val="single" w:sz="4" w:space="0" w:color="000000"/>
              <w:left w:val="nil"/>
              <w:bottom w:val="single" w:sz="4" w:space="0" w:color="000000"/>
              <w:right w:val="nil"/>
            </w:tcBorders>
            <w:tcMar>
              <w:left w:w="108" w:type="dxa"/>
              <w:right w:w="108" w:type="dxa"/>
            </w:tcMar>
          </w:tcPr>
          <w:p w14:paraId="696E0633"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3CF0D4AE" w14:textId="77777777" w:rsidR="0051497A" w:rsidRDefault="0051497A" w:rsidP="00D771F0">
            <w:pPr>
              <w:rPr>
                <w:lang w:val="en-US"/>
              </w:rPr>
            </w:pPr>
          </w:p>
        </w:tc>
      </w:tr>
      <w:tr w:rsidR="0051497A" w14:paraId="2171931E"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E29D1D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5649699"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2EF255D5" w14:textId="77777777" w:rsidR="0051497A" w:rsidRDefault="0051497A" w:rsidP="00D771F0">
            <w:r>
              <w:rPr>
                <w:lang w:val="en-US"/>
              </w:rPr>
              <w:t>Transportarea</w:t>
            </w:r>
          </w:p>
        </w:tc>
        <w:tc>
          <w:tcPr>
            <w:tcW w:w="1260" w:type="dxa"/>
            <w:tcBorders>
              <w:top w:val="single" w:sz="4" w:space="0" w:color="000000"/>
              <w:left w:val="nil"/>
              <w:bottom w:val="single" w:sz="4" w:space="0" w:color="000000"/>
              <w:right w:val="nil"/>
            </w:tcBorders>
            <w:tcMar>
              <w:left w:w="108" w:type="dxa"/>
              <w:right w:w="108" w:type="dxa"/>
            </w:tcMar>
          </w:tcPr>
          <w:p w14:paraId="21D39596"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4D1E60BA" w14:textId="77777777" w:rsidR="0051497A" w:rsidRDefault="0051497A" w:rsidP="00D771F0">
            <w:pPr>
              <w:rPr>
                <w:lang w:val="en-US"/>
              </w:rPr>
            </w:pPr>
          </w:p>
        </w:tc>
      </w:tr>
      <w:tr w:rsidR="0051497A" w14:paraId="394E4687"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D25ADA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984C680"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05BFF19F" w14:textId="77777777" w:rsidR="0051497A" w:rsidRDefault="0051497A" w:rsidP="00D771F0">
            <w:r>
              <w:rPr>
                <w:lang w:val="en-US"/>
              </w:rPr>
              <w:t>Depozitarea</w:t>
            </w:r>
          </w:p>
        </w:tc>
        <w:tc>
          <w:tcPr>
            <w:tcW w:w="1260" w:type="dxa"/>
            <w:tcBorders>
              <w:top w:val="single" w:sz="4" w:space="0" w:color="000000"/>
              <w:left w:val="nil"/>
              <w:bottom w:val="single" w:sz="4" w:space="0" w:color="000000"/>
              <w:right w:val="nil"/>
            </w:tcBorders>
            <w:tcMar>
              <w:left w:w="108" w:type="dxa"/>
              <w:right w:w="108" w:type="dxa"/>
            </w:tcMar>
          </w:tcPr>
          <w:p w14:paraId="2FA5216D"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6D002311" w14:textId="77777777" w:rsidR="0051497A" w:rsidRDefault="0051497A" w:rsidP="00D771F0">
            <w:pPr>
              <w:rPr>
                <w:lang w:val="en-US"/>
              </w:rPr>
            </w:pPr>
          </w:p>
        </w:tc>
      </w:tr>
      <w:tr w:rsidR="0051497A" w14:paraId="2269361D"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AF46C8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DF55050"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2716E6E7" w14:textId="77777777" w:rsidR="0051497A" w:rsidRDefault="0051497A" w:rsidP="00D771F0">
            <w:r>
              <w:rPr>
                <w:lang w:val="en-US"/>
              </w:rPr>
              <w:t>Cheltuieli directe</w:t>
            </w:r>
          </w:p>
        </w:tc>
        <w:tc>
          <w:tcPr>
            <w:tcW w:w="1260" w:type="dxa"/>
            <w:tcBorders>
              <w:top w:val="single" w:sz="4" w:space="0" w:color="000000"/>
              <w:left w:val="nil"/>
              <w:bottom w:val="single" w:sz="4" w:space="0" w:color="000000"/>
              <w:right w:val="nil"/>
            </w:tcBorders>
            <w:tcMar>
              <w:left w:w="108" w:type="dxa"/>
              <w:right w:w="108" w:type="dxa"/>
            </w:tcMar>
          </w:tcPr>
          <w:p w14:paraId="34A4FD97"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38A1633F" w14:textId="77777777" w:rsidR="0051497A" w:rsidRDefault="0051497A" w:rsidP="00D771F0">
            <w:pPr>
              <w:rPr>
                <w:lang w:val="en-US"/>
              </w:rPr>
            </w:pPr>
          </w:p>
        </w:tc>
      </w:tr>
      <w:tr w:rsidR="0051497A" w14:paraId="53D9A55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94DC24A"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7235CDB"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22AE44CE" w14:textId="77777777" w:rsidR="0051497A" w:rsidRDefault="0051497A" w:rsidP="00D771F0">
            <w:r>
              <w:rPr>
                <w:lang w:val="en-US"/>
              </w:rPr>
              <w:t>Cheltuieli de regie</w:t>
            </w:r>
          </w:p>
        </w:tc>
        <w:tc>
          <w:tcPr>
            <w:tcW w:w="1260" w:type="dxa"/>
            <w:tcBorders>
              <w:top w:val="single" w:sz="4" w:space="0" w:color="000000"/>
              <w:left w:val="nil"/>
              <w:bottom w:val="single" w:sz="4" w:space="0" w:color="000000"/>
              <w:right w:val="nil"/>
            </w:tcBorders>
            <w:tcMar>
              <w:left w:w="108" w:type="dxa"/>
              <w:right w:w="108" w:type="dxa"/>
            </w:tcMar>
          </w:tcPr>
          <w:p w14:paraId="1292676F"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1596C393" w14:textId="77777777" w:rsidR="0051497A" w:rsidRDefault="0051497A" w:rsidP="00D771F0">
            <w:pPr>
              <w:rPr>
                <w:lang w:val="en-US"/>
              </w:rPr>
            </w:pPr>
          </w:p>
        </w:tc>
      </w:tr>
      <w:tr w:rsidR="0051497A" w14:paraId="39913F61"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FA994C9"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7BDBF1C"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155951B8"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1EA0AA55"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14B331FC" w14:textId="77777777" w:rsidR="0051497A" w:rsidRDefault="0051497A" w:rsidP="00D771F0">
            <w:pPr>
              <w:rPr>
                <w:lang w:val="en-US"/>
              </w:rPr>
            </w:pPr>
          </w:p>
        </w:tc>
      </w:tr>
      <w:tr w:rsidR="0051497A" w14:paraId="2261E321"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43933D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187BE5C"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F9ED324" w14:textId="77777777" w:rsidR="0051497A" w:rsidRDefault="0051497A" w:rsidP="00D771F0">
            <w:r>
              <w:rPr>
                <w:lang w:val="en-US"/>
              </w:rPr>
              <w:t>Beneficiu de deviz</w:t>
            </w:r>
          </w:p>
        </w:tc>
        <w:tc>
          <w:tcPr>
            <w:tcW w:w="1260" w:type="dxa"/>
            <w:tcBorders>
              <w:top w:val="single" w:sz="4" w:space="0" w:color="000000"/>
              <w:left w:val="nil"/>
              <w:bottom w:val="single" w:sz="4" w:space="0" w:color="000000"/>
              <w:right w:val="nil"/>
            </w:tcBorders>
            <w:tcMar>
              <w:left w:w="108" w:type="dxa"/>
              <w:right w:w="108" w:type="dxa"/>
            </w:tcMar>
          </w:tcPr>
          <w:p w14:paraId="0B1718B9"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101C2270" w14:textId="77777777" w:rsidR="0051497A" w:rsidRDefault="0051497A" w:rsidP="00D771F0">
            <w:pPr>
              <w:rPr>
                <w:lang w:val="en-US"/>
              </w:rPr>
            </w:pPr>
          </w:p>
        </w:tc>
      </w:tr>
      <w:tr w:rsidR="0051497A" w14:paraId="65A5908C"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2053248F"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0AE44F0"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8976D80"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545097D2" w14:textId="77777777" w:rsidR="0051497A" w:rsidRDefault="0051497A" w:rsidP="00D771F0">
            <w:r>
              <w:rPr>
                <w:b/>
                <w:bCs/>
                <w:lang w:val="en-US"/>
              </w:rPr>
              <w:t xml:space="preserve">Total </w:t>
            </w:r>
            <w:r>
              <w:rPr>
                <w:b/>
                <w:bCs/>
                <w:sz w:val="22"/>
                <w:szCs w:val="22"/>
                <w:lang w:val="en-US"/>
              </w:rPr>
              <w:t>Lucrari de constructie:</w:t>
            </w:r>
          </w:p>
        </w:tc>
        <w:tc>
          <w:tcPr>
            <w:tcW w:w="1260" w:type="dxa"/>
            <w:tcBorders>
              <w:top w:val="single" w:sz="4" w:space="0" w:color="000000"/>
              <w:left w:val="nil"/>
              <w:bottom w:val="single" w:sz="4" w:space="0" w:color="000000"/>
              <w:right w:val="nil"/>
            </w:tcBorders>
            <w:tcMar>
              <w:left w:w="108" w:type="dxa"/>
              <w:right w:w="108" w:type="dxa"/>
            </w:tcMar>
          </w:tcPr>
          <w:p w14:paraId="32DD48B4"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6E3AED11" w14:textId="77777777" w:rsidR="0051497A" w:rsidRDefault="0051497A" w:rsidP="00D771F0">
            <w:pPr>
              <w:rPr>
                <w:lang w:val="en-US"/>
              </w:rPr>
            </w:pPr>
          </w:p>
        </w:tc>
      </w:tr>
      <w:tr w:rsidR="0051497A" w14:paraId="71B15EFC" w14:textId="77777777" w:rsidTr="0051497A">
        <w:tc>
          <w:tcPr>
            <w:tcW w:w="709" w:type="dxa"/>
            <w:tcBorders>
              <w:top w:val="nil"/>
              <w:left w:val="single" w:sz="6" w:space="0" w:color="000000"/>
              <w:bottom w:val="nil"/>
              <w:right w:val="nil"/>
            </w:tcBorders>
            <w:tcMar>
              <w:left w:w="108" w:type="dxa"/>
              <w:right w:w="108" w:type="dxa"/>
            </w:tcMar>
          </w:tcPr>
          <w:p w14:paraId="1BA72FF1"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7E6E54C"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6FF79004" w14:textId="77777777" w:rsidR="0051497A" w:rsidRDefault="0051497A" w:rsidP="00D771F0">
            <w:r>
              <w:rPr>
                <w:b/>
                <w:bCs/>
                <w:sz w:val="22"/>
                <w:szCs w:val="22"/>
                <w:lang w:val="en-US"/>
              </w:rPr>
              <w:t>2. Lucrari de montare a utilajelor:</w:t>
            </w:r>
          </w:p>
          <w:p w14:paraId="075CC997"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0DAE5B22"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74EAE072" w14:textId="77777777" w:rsidR="0051497A" w:rsidRDefault="0051497A" w:rsidP="00D771F0">
            <w:pPr>
              <w:rPr>
                <w:lang w:val="en-US"/>
              </w:rPr>
            </w:pPr>
          </w:p>
        </w:tc>
      </w:tr>
      <w:tr w:rsidR="0051497A" w14:paraId="1805EDF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C95E734" w14:textId="77777777" w:rsidR="0051497A" w:rsidRDefault="0051497A" w:rsidP="00D771F0">
            <w:r>
              <w:rPr>
                <w:lang w:val="en-US"/>
              </w:rPr>
              <w:t>112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DD380E4" w14:textId="77777777" w:rsidR="0051497A" w:rsidRDefault="0051497A" w:rsidP="00D771F0">
            <w:r>
              <w:rPr>
                <w:lang w:val="en-US"/>
              </w:rPr>
              <w:t>AcB06A</w:t>
            </w:r>
          </w:p>
          <w:p w14:paraId="1604A437"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B1C8F59" w14:textId="77777777" w:rsidR="0051497A" w:rsidRDefault="0051497A" w:rsidP="00D771F0">
            <w:r>
              <w:rPr>
                <w:lang w:val="en-US"/>
              </w:rPr>
              <w:t>Montarea hidrantilor de incendiu subteran pe pozitie existenta, avind diametrul de Dn=100 mm  PN10/16 L=750mm</w:t>
            </w:r>
            <w:r>
              <w:rPr>
                <w:rFonts w:ascii="Times New Roman CYR" w:hAnsi="Times New Roman CYR" w:cs="Times New Roman CYR"/>
                <w:sz w:val="16"/>
                <w:szCs w:val="16"/>
                <w:lang w:val="en-US"/>
              </w:rPr>
              <w:t xml:space="preserve"> </w:t>
            </w:r>
          </w:p>
          <w:p w14:paraId="21B41A1B" w14:textId="77777777" w:rsidR="0051497A" w:rsidRDefault="0051497A" w:rsidP="00D771F0">
            <w:r>
              <w:rPr>
                <w:rFonts w:ascii="Times New Roman CYR" w:hAnsi="Times New Roman CYR" w:cs="Times New Roman CYR"/>
                <w:sz w:val="16"/>
                <w:szCs w:val="16"/>
                <w:lang w:val="en-US"/>
              </w:rPr>
              <w:t>Mat. marunte si montaj (miniu plumb, fuior, cinepa, aliaj de lipit etc.)=1,0200</w:t>
            </w:r>
          </w:p>
          <w:p w14:paraId="155A504F"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C799A7"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5E62ED" w14:textId="77777777" w:rsidR="0051497A" w:rsidRDefault="0051497A" w:rsidP="00D771F0">
            <w:pPr>
              <w:jc w:val="center"/>
            </w:pPr>
            <w:r>
              <w:rPr>
                <w:lang w:val="en-US"/>
              </w:rPr>
              <w:t>4,0000</w:t>
            </w:r>
          </w:p>
        </w:tc>
      </w:tr>
      <w:tr w:rsidR="0051497A" w14:paraId="6A09D4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87351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C0B64DA"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5C28E851"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86565A3"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4F8DB81" w14:textId="77777777" w:rsidR="0051497A" w:rsidRDefault="0051497A" w:rsidP="00D771F0">
            <w:r>
              <w:rPr>
                <w:lang w:val="en-US"/>
              </w:rPr>
              <w:t>10,6400</w:t>
            </w:r>
          </w:p>
        </w:tc>
      </w:tr>
      <w:tr w:rsidR="0051497A" w14:paraId="35947CD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6180D8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3CBA69F" w14:textId="77777777" w:rsidR="0051497A" w:rsidRDefault="0051497A" w:rsidP="00D771F0">
            <w:pPr>
              <w:jc w:val="center"/>
            </w:pPr>
            <w:r>
              <w:rPr>
                <w:sz w:val="16"/>
                <w:szCs w:val="16"/>
                <w:lang w:val="en-US"/>
              </w:rPr>
              <w:t>2875274108000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6C3EC8B" w14:textId="77777777" w:rsidR="0051497A" w:rsidRDefault="0051497A" w:rsidP="00D771F0">
            <w:r>
              <w:rPr>
                <w:lang w:val="en-US"/>
              </w:rPr>
              <w:t>Cot cu picior pentru hidrant</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5564E9D"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B12A6C4" w14:textId="77777777" w:rsidR="0051497A" w:rsidRDefault="0051497A" w:rsidP="00D771F0">
            <w:r>
              <w:rPr>
                <w:lang w:val="en-US"/>
              </w:rPr>
              <w:t>4,0800</w:t>
            </w:r>
          </w:p>
        </w:tc>
      </w:tr>
      <w:tr w:rsidR="0051497A" w14:paraId="1EC0F33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8694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F27261" w14:textId="77777777" w:rsidR="0051497A" w:rsidRDefault="0051497A" w:rsidP="00D771F0">
            <w:pPr>
              <w:jc w:val="center"/>
            </w:pPr>
            <w:r>
              <w:rPr>
                <w:sz w:val="16"/>
                <w:szCs w:val="16"/>
                <w:lang w:val="en-US"/>
              </w:rPr>
              <w:t>2513736621815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D1ADB3C" w14:textId="77777777" w:rsidR="0051497A" w:rsidRDefault="0051497A" w:rsidP="00D771F0">
            <w:r>
              <w:rPr>
                <w:lang w:val="en-US"/>
              </w:rPr>
              <w:t>Placi tehnice de cauciuc pentru garnituri cu insertie textila 4 mm grosime</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A599180"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92F82FD" w14:textId="77777777" w:rsidR="0051497A" w:rsidRDefault="0051497A" w:rsidP="00D771F0">
            <w:r>
              <w:rPr>
                <w:lang w:val="en-US"/>
              </w:rPr>
              <w:t>0,3427</w:t>
            </w:r>
          </w:p>
        </w:tc>
      </w:tr>
      <w:tr w:rsidR="0051497A" w14:paraId="0529FA3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B3E32A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2A360A" w14:textId="77777777" w:rsidR="0051497A" w:rsidRDefault="0051497A" w:rsidP="00D771F0">
            <w:pPr>
              <w:jc w:val="center"/>
            </w:pPr>
            <w:r>
              <w:rPr>
                <w:sz w:val="16"/>
                <w:szCs w:val="16"/>
                <w:lang w:val="en-US"/>
              </w:rPr>
              <w:t>2875277313000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A6803C3" w14:textId="77777777" w:rsidR="0051497A" w:rsidRDefault="0051497A" w:rsidP="00D771F0">
            <w:r>
              <w:rPr>
                <w:lang w:val="en-US"/>
              </w:rPr>
              <w:t>Cutie de protectie din fonta pentru hidrant subteran</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365196B"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88D05F2" w14:textId="77777777" w:rsidR="0051497A" w:rsidRDefault="0051497A" w:rsidP="00D771F0">
            <w:r>
              <w:rPr>
                <w:lang w:val="en-US"/>
              </w:rPr>
              <w:t>4,0800</w:t>
            </w:r>
          </w:p>
        </w:tc>
      </w:tr>
      <w:tr w:rsidR="0051497A" w14:paraId="24940F0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71000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19C8AF" w14:textId="77777777" w:rsidR="0051497A" w:rsidRDefault="0051497A" w:rsidP="00D771F0">
            <w:pPr>
              <w:jc w:val="center"/>
            </w:pPr>
            <w:r>
              <w:rPr>
                <w:sz w:val="16"/>
                <w:szCs w:val="16"/>
                <w:lang w:val="en-US"/>
              </w:rPr>
              <w:t>2874115821760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0349C66" w14:textId="77777777" w:rsidR="0051497A" w:rsidRDefault="0051497A" w:rsidP="00D771F0">
            <w:r>
              <w:rPr>
                <w:lang w:val="en-US"/>
              </w:rPr>
              <w:t>Surub cap hexagonal M 16x70 gr. 4,8</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D6098B8"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7DCFB65D" w14:textId="77777777" w:rsidR="0051497A" w:rsidRDefault="0051497A" w:rsidP="00D771F0">
            <w:r>
              <w:rPr>
                <w:lang w:val="en-US"/>
              </w:rPr>
              <w:t>16,3200</w:t>
            </w:r>
          </w:p>
        </w:tc>
      </w:tr>
      <w:tr w:rsidR="0051497A" w14:paraId="6D9FBB0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F11B2D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506FBDC" w14:textId="77777777" w:rsidR="0051497A" w:rsidRDefault="0051497A" w:rsidP="00D771F0">
            <w:pPr>
              <w:jc w:val="center"/>
            </w:pPr>
            <w:r>
              <w:rPr>
                <w:sz w:val="16"/>
                <w:szCs w:val="16"/>
                <w:lang w:val="en-US"/>
              </w:rPr>
              <w:t>2874115840558</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7F8F646" w14:textId="77777777" w:rsidR="0051497A" w:rsidRDefault="0051497A" w:rsidP="00D771F0">
            <w:r>
              <w:rPr>
                <w:lang w:val="en-US"/>
              </w:rPr>
              <w:t>Piulita hexag. M16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50C9C9E"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FE1344A" w14:textId="77777777" w:rsidR="0051497A" w:rsidRDefault="0051497A" w:rsidP="00D771F0">
            <w:r>
              <w:rPr>
                <w:lang w:val="en-US"/>
              </w:rPr>
              <w:t>16,3200</w:t>
            </w:r>
          </w:p>
        </w:tc>
      </w:tr>
      <w:tr w:rsidR="0051497A" w14:paraId="4B3860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D69B3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B0E46B4" w14:textId="77777777" w:rsidR="0051497A" w:rsidRDefault="0051497A" w:rsidP="00D771F0">
            <w:pPr>
              <w:jc w:val="center"/>
            </w:pPr>
            <w:r>
              <w:rPr>
                <w:sz w:val="16"/>
                <w:szCs w:val="16"/>
                <w:lang w:val="en-US"/>
              </w:rPr>
              <w:t>1421102200525</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DBB5588" w14:textId="77777777" w:rsidR="0051497A" w:rsidRDefault="0051497A" w:rsidP="00D771F0">
            <w:r>
              <w:rPr>
                <w:lang w:val="en-US"/>
              </w:rPr>
              <w:t>Nisip sortat nespalat de riu si lacuri 0,0-7,0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6CD430F" w14:textId="77777777" w:rsidR="0051497A" w:rsidRDefault="0051497A" w:rsidP="00D771F0">
            <w:r>
              <w:rPr>
                <w:lang w:val="en-US"/>
              </w:rPr>
              <w:t>m3</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B926BA4" w14:textId="77777777" w:rsidR="0051497A" w:rsidRDefault="0051497A" w:rsidP="00D771F0">
            <w:r>
              <w:rPr>
                <w:lang w:val="en-US"/>
              </w:rPr>
              <w:t>0,2856</w:t>
            </w:r>
          </w:p>
        </w:tc>
      </w:tr>
      <w:tr w:rsidR="0051497A" w14:paraId="38304BB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CDDB3C1" w14:textId="77777777" w:rsidR="0051497A" w:rsidRDefault="0051497A" w:rsidP="00D771F0">
            <w:r>
              <w:rPr>
                <w:lang w:val="en-US"/>
              </w:rPr>
              <w:t>113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045D079" w14:textId="77777777" w:rsidR="0051497A" w:rsidRDefault="0051497A" w:rsidP="00D771F0">
            <w:r>
              <w:rPr>
                <w:lang w:val="en-US"/>
              </w:rPr>
              <w:t>AcF09A</w:t>
            </w:r>
          </w:p>
          <w:p w14:paraId="415B983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1EC0D63" w14:textId="77777777" w:rsidR="0051497A" w:rsidRDefault="0051497A" w:rsidP="00D771F0">
            <w:r>
              <w:rPr>
                <w:lang w:val="en-US"/>
              </w:rPr>
              <w:lastRenderedPageBreak/>
              <w:t xml:space="preserve">Placa indicatoare montata la camine, rezervoare sau alte </w:t>
            </w:r>
            <w:r>
              <w:rPr>
                <w:lang w:val="en-US"/>
              </w:rPr>
              <w:lastRenderedPageBreak/>
              <w:t>constructii si instalatii pentru alimentare cu apa Indicator Hidrant antiincendiar 150*150*3 mm</w:t>
            </w:r>
            <w:r>
              <w:rPr>
                <w:rFonts w:ascii="Times New Roman CYR" w:hAnsi="Times New Roman CYR" w:cs="Times New Roman CYR"/>
                <w:sz w:val="16"/>
                <w:szCs w:val="16"/>
                <w:lang w:val="en-US"/>
              </w:rPr>
              <w:t xml:space="preserve"> </w:t>
            </w:r>
          </w:p>
          <w:p w14:paraId="07CA75C5" w14:textId="77777777" w:rsidR="0051497A" w:rsidRDefault="0051497A" w:rsidP="00D771F0">
            <w:r>
              <w:rPr>
                <w:rFonts w:ascii="Times New Roman CYR" w:hAnsi="Times New Roman CYR" w:cs="Times New Roman CYR"/>
                <w:sz w:val="16"/>
                <w:szCs w:val="16"/>
                <w:lang w:val="en-US"/>
              </w:rPr>
              <w:t>Mat. marunte (benzina, cirpe, etc.)=1,0300</w:t>
            </w:r>
          </w:p>
          <w:p w14:paraId="7D14C222"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0687BB4" w14:textId="77777777" w:rsidR="0051497A" w:rsidRDefault="0051497A" w:rsidP="00D771F0">
            <w:pPr>
              <w:jc w:val="center"/>
            </w:pPr>
            <w:r>
              <w:rPr>
                <w:lang w:val="en-US"/>
              </w:rPr>
              <w:lastRenderedPageBreak/>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5E6AB3" w14:textId="77777777" w:rsidR="0051497A" w:rsidRDefault="0051497A" w:rsidP="00D771F0">
            <w:pPr>
              <w:jc w:val="center"/>
            </w:pPr>
            <w:r>
              <w:rPr>
                <w:lang w:val="en-US"/>
              </w:rPr>
              <w:t>4,0000</w:t>
            </w:r>
          </w:p>
        </w:tc>
      </w:tr>
      <w:tr w:rsidR="0051497A" w14:paraId="2A26F77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D57A8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CA7F16" w14:textId="77777777" w:rsidR="0051497A" w:rsidRDefault="0051497A" w:rsidP="00D771F0">
            <w:pPr>
              <w:jc w:val="center"/>
            </w:pPr>
            <w:r>
              <w:rPr>
                <w:sz w:val="16"/>
                <w:szCs w:val="16"/>
                <w:lang w:val="en-US"/>
              </w:rPr>
              <w:t>7213050013100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127A3401" w14:textId="77777777" w:rsidR="0051497A" w:rsidRDefault="0051497A" w:rsidP="00D771F0">
            <w:r>
              <w:rPr>
                <w:lang w:val="en-US"/>
              </w:rPr>
              <w:t>Tinichigiu</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7529C900"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5F10FF82" w14:textId="77777777" w:rsidR="0051497A" w:rsidRDefault="0051497A" w:rsidP="00D771F0">
            <w:r>
              <w:rPr>
                <w:lang w:val="en-US"/>
              </w:rPr>
              <w:t>4,1200</w:t>
            </w:r>
          </w:p>
        </w:tc>
      </w:tr>
      <w:tr w:rsidR="0051497A" w14:paraId="075E10A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3F076E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0D9019" w14:textId="77777777" w:rsidR="0051497A" w:rsidRDefault="0051497A" w:rsidP="00D771F0">
            <w:pPr>
              <w:jc w:val="center"/>
            </w:pPr>
            <w:r>
              <w:rPr>
                <w:sz w:val="16"/>
                <w:szCs w:val="16"/>
                <w:lang w:val="en-US"/>
              </w:rPr>
              <w:t>27104036005021*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25DDA4F" w14:textId="77777777" w:rsidR="0051497A" w:rsidRDefault="0051497A" w:rsidP="00D771F0">
            <w:r>
              <w:rPr>
                <w:lang w:val="en-US"/>
              </w:rPr>
              <w:t>Hidrant antiincendiar 150*150*3 mm [indicator]</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258CF0A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2AF8017E" w14:textId="77777777" w:rsidR="0051497A" w:rsidRDefault="0051497A" w:rsidP="00D771F0">
            <w:r>
              <w:rPr>
                <w:lang w:val="en-US"/>
              </w:rPr>
              <w:t>4,1200</w:t>
            </w:r>
          </w:p>
        </w:tc>
      </w:tr>
      <w:tr w:rsidR="0051497A" w14:paraId="46FC6F3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EB25E6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DCF0BB" w14:textId="77777777" w:rsidR="0051497A" w:rsidRDefault="0051497A" w:rsidP="00D771F0">
            <w:pPr>
              <w:jc w:val="center"/>
            </w:pPr>
            <w:r>
              <w:rPr>
                <w:sz w:val="16"/>
                <w:szCs w:val="16"/>
                <w:lang w:val="en-US"/>
              </w:rPr>
              <w:t>2874115826423</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60C292C" w14:textId="77777777" w:rsidR="0051497A" w:rsidRDefault="0051497A" w:rsidP="00D771F0">
            <w:r>
              <w:rPr>
                <w:lang w:val="en-US"/>
              </w:rPr>
              <w:t>Surub hexagonal M-6x30 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B9464C2"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6EA5644" w14:textId="77777777" w:rsidR="0051497A" w:rsidRDefault="0051497A" w:rsidP="00D771F0">
            <w:r>
              <w:rPr>
                <w:lang w:val="en-US"/>
              </w:rPr>
              <w:t>16,4800</w:t>
            </w:r>
          </w:p>
        </w:tc>
      </w:tr>
      <w:tr w:rsidR="0051497A" w14:paraId="1F715D8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430B6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01A9097" w14:textId="77777777" w:rsidR="0051497A" w:rsidRDefault="0051497A" w:rsidP="00D771F0">
            <w:pPr>
              <w:jc w:val="center"/>
            </w:pPr>
            <w:r>
              <w:rPr>
                <w:sz w:val="16"/>
                <w:szCs w:val="16"/>
                <w:lang w:val="en-US"/>
              </w:rPr>
              <w:t>2874115840924</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4629E6F1" w14:textId="77777777" w:rsidR="0051497A" w:rsidRDefault="0051497A" w:rsidP="00D771F0">
            <w:r>
              <w:rPr>
                <w:lang w:val="en-US"/>
              </w:rPr>
              <w:t>Piulite hexaf.uzual   S 922 OL 37 B M 6</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08D8F94"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61CA0D69" w14:textId="77777777" w:rsidR="0051497A" w:rsidRDefault="0051497A" w:rsidP="00D771F0">
            <w:r>
              <w:rPr>
                <w:lang w:val="en-US"/>
              </w:rPr>
              <w:t>16,4800</w:t>
            </w:r>
          </w:p>
        </w:tc>
      </w:tr>
      <w:tr w:rsidR="0051497A" w14:paraId="6CB61C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1D922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87BDB86" w14:textId="77777777" w:rsidR="0051497A" w:rsidRDefault="0051497A" w:rsidP="00D771F0">
            <w:pPr>
              <w:jc w:val="center"/>
            </w:pPr>
            <w:r>
              <w:rPr>
                <w:sz w:val="16"/>
                <w:szCs w:val="16"/>
                <w:lang w:val="en-US"/>
              </w:rPr>
              <w:t>2430116100797</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2A16DDB" w14:textId="77777777" w:rsidR="0051497A" w:rsidRDefault="0051497A" w:rsidP="00D771F0">
            <w:r>
              <w:rPr>
                <w:lang w:val="en-US"/>
              </w:rPr>
              <w:t>Grund miniu de plumb V-351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66006404"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809D827" w14:textId="77777777" w:rsidR="0051497A" w:rsidRDefault="0051497A" w:rsidP="00D771F0">
            <w:r>
              <w:rPr>
                <w:lang w:val="en-US"/>
              </w:rPr>
              <w:t>0,0618</w:t>
            </w:r>
          </w:p>
        </w:tc>
      </w:tr>
      <w:tr w:rsidR="0051497A" w14:paraId="1884A74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7C772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F435B0" w14:textId="77777777" w:rsidR="0051497A" w:rsidRDefault="0051497A" w:rsidP="00D771F0">
            <w:pPr>
              <w:jc w:val="center"/>
            </w:pPr>
            <w:r>
              <w:rPr>
                <w:sz w:val="16"/>
                <w:szCs w:val="16"/>
                <w:lang w:val="en-US"/>
              </w:rPr>
              <w:t>2430116103220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39BC79F4" w14:textId="77777777" w:rsidR="0051497A" w:rsidRDefault="0051497A" w:rsidP="00D771F0">
            <w:r>
              <w:rPr>
                <w:lang w:val="en-US"/>
              </w:rPr>
              <w:t>Vopsea alba V-101-1</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E9F5764" w14:textId="77777777" w:rsidR="0051497A" w:rsidRDefault="0051497A" w:rsidP="00D771F0">
            <w:r>
              <w:rPr>
                <w:lang w:val="en-US"/>
              </w:rPr>
              <w:t>kg</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11E85153" w14:textId="77777777" w:rsidR="0051497A" w:rsidRDefault="0051497A" w:rsidP="00D771F0">
            <w:r>
              <w:rPr>
                <w:lang w:val="en-US"/>
              </w:rPr>
              <w:t>0,0824</w:t>
            </w:r>
          </w:p>
        </w:tc>
      </w:tr>
      <w:tr w:rsidR="0051497A" w14:paraId="34668F1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4115B1B" w14:textId="77777777" w:rsidR="0051497A" w:rsidRDefault="0051497A" w:rsidP="00D771F0">
            <w:r>
              <w:rPr>
                <w:lang w:val="en-US"/>
              </w:rPr>
              <w:t>114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8E0E344" w14:textId="77777777" w:rsidR="0051497A" w:rsidRDefault="0051497A" w:rsidP="00D771F0">
            <w:r>
              <w:rPr>
                <w:lang w:val="en-US"/>
              </w:rPr>
              <w:t>AcB01A</w:t>
            </w:r>
          </w:p>
          <w:p w14:paraId="067B73FC"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491D3A93" w14:textId="77777777" w:rsidR="0051497A" w:rsidRDefault="0051497A" w:rsidP="00D771F0">
            <w:r>
              <w:rPr>
                <w:lang w:val="en-US"/>
              </w:rPr>
              <w:t>Montarea armaturilor cu actionare manuala sau mecanica (vane, robinete, ventile), la conductele de alimentare cu apa sau de canalizare, avind diametrul de 50-100 mm (Vana sertar pana cauciucata PN10/16 d50&gt;&gt;&gt;d100mm)</w:t>
            </w:r>
            <w:r>
              <w:rPr>
                <w:rFonts w:ascii="Times New Roman CYR" w:hAnsi="Times New Roman CYR" w:cs="Times New Roman CYR"/>
                <w:sz w:val="16"/>
                <w:szCs w:val="16"/>
                <w:lang w:val="en-US"/>
              </w:rPr>
              <w:t xml:space="preserve"> </w:t>
            </w:r>
          </w:p>
          <w:p w14:paraId="015D03CE" w14:textId="77777777" w:rsidR="0051497A" w:rsidRDefault="0051497A" w:rsidP="00D771F0">
            <w:r>
              <w:rPr>
                <w:rFonts w:ascii="Times New Roman CYR" w:hAnsi="Times New Roman CYR" w:cs="Times New Roman CYR"/>
                <w:sz w:val="16"/>
                <w:szCs w:val="16"/>
                <w:lang w:val="en-US"/>
              </w:rPr>
              <w:t>Mat. marunte si montaj (garnituri, suruburi, etc.)=1,0400</w:t>
            </w:r>
          </w:p>
          <w:p w14:paraId="6867A69D"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6FB864"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01B416" w14:textId="77777777" w:rsidR="0051497A" w:rsidRDefault="0051497A" w:rsidP="00D771F0">
            <w:pPr>
              <w:jc w:val="center"/>
            </w:pPr>
            <w:r>
              <w:rPr>
                <w:lang w:val="en-US"/>
              </w:rPr>
              <w:t>19,0000</w:t>
            </w:r>
          </w:p>
        </w:tc>
      </w:tr>
      <w:tr w:rsidR="0051497A" w14:paraId="192BF8B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D8BB8F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44FA75" w14:textId="77777777" w:rsidR="0051497A" w:rsidRDefault="0051497A" w:rsidP="00D771F0">
            <w:pPr>
              <w:jc w:val="center"/>
            </w:pPr>
            <w:r>
              <w:rPr>
                <w:sz w:val="16"/>
                <w:szCs w:val="16"/>
                <w:lang w:val="en-US"/>
              </w:rPr>
              <w:t>7136050012000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54942F3" w14:textId="77777777" w:rsidR="0051497A" w:rsidRDefault="0051497A" w:rsidP="00D771F0">
            <w:r>
              <w:rPr>
                <w:lang w:val="en-US"/>
              </w:rPr>
              <w:t>Instalator alimentari apa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69A6C6D" w14:textId="77777777" w:rsidR="0051497A" w:rsidRDefault="0051497A" w:rsidP="00D771F0">
            <w:r>
              <w:rPr>
                <w:lang w:val="en-US"/>
              </w:rPr>
              <w:t>h-om</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3E46B9" w14:textId="77777777" w:rsidR="0051497A" w:rsidRDefault="0051497A" w:rsidP="00D771F0">
            <w:r>
              <w:rPr>
                <w:lang w:val="en-US"/>
              </w:rPr>
              <w:t>10,4500</w:t>
            </w:r>
          </w:p>
        </w:tc>
      </w:tr>
      <w:tr w:rsidR="0051497A" w14:paraId="247DE96A" w14:textId="77777777" w:rsidTr="0051497A">
        <w:tc>
          <w:tcPr>
            <w:tcW w:w="709" w:type="dxa"/>
            <w:tcBorders>
              <w:top w:val="single" w:sz="4" w:space="0" w:color="000000"/>
              <w:left w:val="single" w:sz="6" w:space="0" w:color="000000"/>
              <w:bottom w:val="nil"/>
              <w:right w:val="nil"/>
            </w:tcBorders>
            <w:tcMar>
              <w:left w:w="108" w:type="dxa"/>
              <w:right w:w="108" w:type="dxa"/>
            </w:tcMar>
          </w:tcPr>
          <w:p w14:paraId="46F1E963"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993516F"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33A7DA54" w14:textId="77777777" w:rsidR="0051497A" w:rsidRDefault="0051497A" w:rsidP="00D771F0">
            <w:pPr>
              <w:rPr>
                <w:sz w:val="8"/>
                <w:szCs w:val="8"/>
                <w:lang w:val="en-US"/>
              </w:rPr>
            </w:pPr>
          </w:p>
          <w:p w14:paraId="496F9B89" w14:textId="77777777" w:rsidR="0051497A" w:rsidRDefault="0051497A" w:rsidP="00D771F0">
            <w:pPr>
              <w:rPr>
                <w:sz w:val="8"/>
                <w:szCs w:val="8"/>
                <w:lang w:val="en-US"/>
              </w:rPr>
            </w:pPr>
          </w:p>
          <w:p w14:paraId="59AEBA7F"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1F359146"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6512FCEC" w14:textId="77777777" w:rsidR="0051497A" w:rsidRDefault="0051497A" w:rsidP="00D771F0">
            <w:pPr>
              <w:rPr>
                <w:sz w:val="8"/>
                <w:szCs w:val="8"/>
                <w:lang w:val="en-US"/>
              </w:rPr>
            </w:pPr>
          </w:p>
        </w:tc>
      </w:tr>
      <w:tr w:rsidR="0051497A" w14:paraId="76509F99"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D704EC5"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288A8514"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65201BDE"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1BD9F80E"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140DF3DA" w14:textId="77777777" w:rsidR="0051497A" w:rsidRDefault="0051497A" w:rsidP="00D771F0">
            <w:pPr>
              <w:rPr>
                <w:lang w:val="en-US"/>
              </w:rPr>
            </w:pPr>
          </w:p>
        </w:tc>
      </w:tr>
      <w:tr w:rsidR="0051497A" w14:paraId="77BB00E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E07B3A3"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8831BDA"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38D05768" w14:textId="77777777" w:rsidR="0051497A" w:rsidRDefault="0051497A" w:rsidP="00D771F0">
            <w:r>
              <w:rPr>
                <w:lang w:val="en-US"/>
              </w:rPr>
              <w:t>Asigurarea sociala</w:t>
            </w:r>
          </w:p>
        </w:tc>
        <w:tc>
          <w:tcPr>
            <w:tcW w:w="1260" w:type="dxa"/>
            <w:tcBorders>
              <w:top w:val="single" w:sz="4" w:space="0" w:color="000000"/>
              <w:left w:val="nil"/>
              <w:bottom w:val="single" w:sz="4" w:space="0" w:color="000000"/>
              <w:right w:val="nil"/>
            </w:tcBorders>
            <w:tcMar>
              <w:left w:w="108" w:type="dxa"/>
              <w:right w:w="108" w:type="dxa"/>
            </w:tcMar>
          </w:tcPr>
          <w:p w14:paraId="2BB60920"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188CA06" w14:textId="77777777" w:rsidR="0051497A" w:rsidRDefault="0051497A" w:rsidP="00D771F0">
            <w:pPr>
              <w:rPr>
                <w:lang w:val="en-US"/>
              </w:rPr>
            </w:pPr>
          </w:p>
        </w:tc>
      </w:tr>
      <w:tr w:rsidR="0051497A" w14:paraId="0C47152A"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C1E64A6"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5082BAB"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5800028" w14:textId="77777777" w:rsidR="0051497A" w:rsidRDefault="0051497A" w:rsidP="00D771F0">
            <w:r>
              <w:rPr>
                <w:lang w:val="en-US"/>
              </w:rPr>
              <w:t>Transportarea</w:t>
            </w:r>
          </w:p>
        </w:tc>
        <w:tc>
          <w:tcPr>
            <w:tcW w:w="1260" w:type="dxa"/>
            <w:tcBorders>
              <w:top w:val="single" w:sz="4" w:space="0" w:color="000000"/>
              <w:left w:val="nil"/>
              <w:bottom w:val="single" w:sz="4" w:space="0" w:color="000000"/>
              <w:right w:val="nil"/>
            </w:tcBorders>
            <w:tcMar>
              <w:left w:w="108" w:type="dxa"/>
              <w:right w:w="108" w:type="dxa"/>
            </w:tcMar>
          </w:tcPr>
          <w:p w14:paraId="4A92F1D8"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254DA4B" w14:textId="77777777" w:rsidR="0051497A" w:rsidRDefault="0051497A" w:rsidP="00D771F0">
            <w:pPr>
              <w:rPr>
                <w:lang w:val="en-US"/>
              </w:rPr>
            </w:pPr>
          </w:p>
        </w:tc>
      </w:tr>
      <w:tr w:rsidR="0051497A" w14:paraId="7DE495C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E039C4B"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B8F9DEA"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1FA9D8D6" w14:textId="77777777" w:rsidR="0051497A" w:rsidRDefault="0051497A" w:rsidP="00D771F0">
            <w:r>
              <w:rPr>
                <w:lang w:val="en-US"/>
              </w:rPr>
              <w:t>Depozitarea</w:t>
            </w:r>
          </w:p>
        </w:tc>
        <w:tc>
          <w:tcPr>
            <w:tcW w:w="1260" w:type="dxa"/>
            <w:tcBorders>
              <w:top w:val="single" w:sz="4" w:space="0" w:color="000000"/>
              <w:left w:val="nil"/>
              <w:bottom w:val="single" w:sz="4" w:space="0" w:color="000000"/>
              <w:right w:val="nil"/>
            </w:tcBorders>
            <w:tcMar>
              <w:left w:w="108" w:type="dxa"/>
              <w:right w:w="108" w:type="dxa"/>
            </w:tcMar>
          </w:tcPr>
          <w:p w14:paraId="51F05C20"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D0B19AC" w14:textId="77777777" w:rsidR="0051497A" w:rsidRDefault="0051497A" w:rsidP="00D771F0">
            <w:pPr>
              <w:rPr>
                <w:lang w:val="en-US"/>
              </w:rPr>
            </w:pPr>
          </w:p>
        </w:tc>
      </w:tr>
      <w:tr w:rsidR="0051497A" w14:paraId="401C03B2"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4552D945"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6660E27"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643998BA" w14:textId="77777777" w:rsidR="0051497A" w:rsidRDefault="0051497A" w:rsidP="00D771F0">
            <w:r>
              <w:rPr>
                <w:lang w:val="en-US"/>
              </w:rPr>
              <w:t>Cheltuieli directe</w:t>
            </w:r>
          </w:p>
        </w:tc>
        <w:tc>
          <w:tcPr>
            <w:tcW w:w="1260" w:type="dxa"/>
            <w:tcBorders>
              <w:top w:val="single" w:sz="4" w:space="0" w:color="000000"/>
              <w:left w:val="nil"/>
              <w:bottom w:val="single" w:sz="4" w:space="0" w:color="000000"/>
              <w:right w:val="nil"/>
            </w:tcBorders>
            <w:tcMar>
              <w:left w:w="108" w:type="dxa"/>
              <w:right w:w="108" w:type="dxa"/>
            </w:tcMar>
          </w:tcPr>
          <w:p w14:paraId="10A4F802"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23CB0F70" w14:textId="77777777" w:rsidR="0051497A" w:rsidRDefault="0051497A" w:rsidP="00D771F0">
            <w:pPr>
              <w:rPr>
                <w:lang w:val="en-US"/>
              </w:rPr>
            </w:pPr>
          </w:p>
        </w:tc>
      </w:tr>
      <w:tr w:rsidR="0051497A" w14:paraId="15E72DA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DC68C7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508ACE5"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08DD8EFB" w14:textId="77777777" w:rsidR="0051497A" w:rsidRDefault="0051497A" w:rsidP="00D771F0">
            <w:r>
              <w:rPr>
                <w:lang w:val="en-US"/>
              </w:rPr>
              <w:t>Cheltuieli de regie</w:t>
            </w:r>
          </w:p>
        </w:tc>
        <w:tc>
          <w:tcPr>
            <w:tcW w:w="1260" w:type="dxa"/>
            <w:tcBorders>
              <w:top w:val="single" w:sz="4" w:space="0" w:color="000000"/>
              <w:left w:val="nil"/>
              <w:bottom w:val="single" w:sz="4" w:space="0" w:color="000000"/>
              <w:right w:val="nil"/>
            </w:tcBorders>
            <w:tcMar>
              <w:left w:w="108" w:type="dxa"/>
              <w:right w:w="108" w:type="dxa"/>
            </w:tcMar>
          </w:tcPr>
          <w:p w14:paraId="36C2F918"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70DAD340" w14:textId="77777777" w:rsidR="0051497A" w:rsidRDefault="0051497A" w:rsidP="00D771F0">
            <w:pPr>
              <w:rPr>
                <w:lang w:val="en-US"/>
              </w:rPr>
            </w:pPr>
          </w:p>
        </w:tc>
      </w:tr>
      <w:tr w:rsidR="0051497A" w14:paraId="2AA881E2"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0CFD6DB"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0727251"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61985056"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2B4ED4F3"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0A4C42BA" w14:textId="77777777" w:rsidR="0051497A" w:rsidRDefault="0051497A" w:rsidP="00D771F0">
            <w:pPr>
              <w:rPr>
                <w:lang w:val="en-US"/>
              </w:rPr>
            </w:pPr>
          </w:p>
        </w:tc>
      </w:tr>
      <w:tr w:rsidR="0051497A" w14:paraId="7D0AB76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D8B8A4E"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D458597"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3F22AE9F" w14:textId="77777777" w:rsidR="0051497A" w:rsidRDefault="0051497A" w:rsidP="00D771F0">
            <w:r>
              <w:rPr>
                <w:lang w:val="en-US"/>
              </w:rPr>
              <w:t>Beneficiu de deviz</w:t>
            </w:r>
          </w:p>
        </w:tc>
        <w:tc>
          <w:tcPr>
            <w:tcW w:w="1260" w:type="dxa"/>
            <w:tcBorders>
              <w:top w:val="single" w:sz="4" w:space="0" w:color="000000"/>
              <w:left w:val="nil"/>
              <w:bottom w:val="single" w:sz="4" w:space="0" w:color="000000"/>
              <w:right w:val="nil"/>
            </w:tcBorders>
            <w:tcMar>
              <w:left w:w="108" w:type="dxa"/>
              <w:right w:w="108" w:type="dxa"/>
            </w:tcMar>
          </w:tcPr>
          <w:p w14:paraId="3091EF84"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699E680D" w14:textId="77777777" w:rsidR="0051497A" w:rsidRDefault="0051497A" w:rsidP="00D771F0">
            <w:pPr>
              <w:rPr>
                <w:lang w:val="en-US"/>
              </w:rPr>
            </w:pPr>
          </w:p>
        </w:tc>
      </w:tr>
      <w:tr w:rsidR="0051497A" w14:paraId="57862971"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F2ACDDA"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827D92B"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BC33092"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4A2B24BC" w14:textId="77777777" w:rsidR="0051497A" w:rsidRDefault="0051497A" w:rsidP="00D771F0">
            <w:r>
              <w:rPr>
                <w:b/>
                <w:bCs/>
                <w:lang w:val="en-US"/>
              </w:rPr>
              <w:t xml:space="preserve">Total </w:t>
            </w:r>
            <w:r>
              <w:rPr>
                <w:b/>
                <w:bCs/>
                <w:sz w:val="22"/>
                <w:szCs w:val="22"/>
                <w:lang w:val="en-US"/>
              </w:rPr>
              <w:t>Lucrari de montare a utilajelor:</w:t>
            </w:r>
          </w:p>
        </w:tc>
        <w:tc>
          <w:tcPr>
            <w:tcW w:w="1260" w:type="dxa"/>
            <w:tcBorders>
              <w:top w:val="single" w:sz="4" w:space="0" w:color="000000"/>
              <w:left w:val="nil"/>
              <w:bottom w:val="single" w:sz="4" w:space="0" w:color="000000"/>
              <w:right w:val="nil"/>
            </w:tcBorders>
            <w:tcMar>
              <w:left w:w="108" w:type="dxa"/>
              <w:right w:w="108" w:type="dxa"/>
            </w:tcMar>
          </w:tcPr>
          <w:p w14:paraId="742D1603"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00B26981" w14:textId="77777777" w:rsidR="0051497A" w:rsidRDefault="0051497A" w:rsidP="00D771F0">
            <w:pPr>
              <w:rPr>
                <w:lang w:val="en-US"/>
              </w:rPr>
            </w:pPr>
          </w:p>
        </w:tc>
      </w:tr>
      <w:tr w:rsidR="0051497A" w14:paraId="105E9B3B" w14:textId="77777777" w:rsidTr="0051497A">
        <w:tc>
          <w:tcPr>
            <w:tcW w:w="709" w:type="dxa"/>
            <w:tcBorders>
              <w:top w:val="nil"/>
              <w:left w:val="single" w:sz="6" w:space="0" w:color="000000"/>
              <w:bottom w:val="nil"/>
              <w:right w:val="nil"/>
            </w:tcBorders>
            <w:tcMar>
              <w:left w:w="108" w:type="dxa"/>
              <w:right w:w="108" w:type="dxa"/>
            </w:tcMar>
          </w:tcPr>
          <w:p w14:paraId="50F0BB01"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3E42EA55" w14:textId="77777777" w:rsidR="0051497A" w:rsidRDefault="0051497A" w:rsidP="00D771F0">
            <w:pPr>
              <w:rPr>
                <w:lang w:val="en-US"/>
              </w:rPr>
            </w:pPr>
          </w:p>
        </w:tc>
        <w:tc>
          <w:tcPr>
            <w:tcW w:w="5711" w:type="dxa"/>
            <w:gridSpan w:val="3"/>
            <w:tcBorders>
              <w:top w:val="nil"/>
              <w:left w:val="single" w:sz="6" w:space="0" w:color="000000"/>
              <w:bottom w:val="nil"/>
              <w:right w:val="single" w:sz="6" w:space="0" w:color="000000"/>
            </w:tcBorders>
            <w:tcMar>
              <w:left w:w="108" w:type="dxa"/>
              <w:right w:w="108" w:type="dxa"/>
            </w:tcMar>
          </w:tcPr>
          <w:p w14:paraId="282497F8" w14:textId="77777777" w:rsidR="0051497A" w:rsidRDefault="0051497A" w:rsidP="00D771F0">
            <w:r>
              <w:rPr>
                <w:b/>
                <w:bCs/>
                <w:sz w:val="22"/>
                <w:szCs w:val="22"/>
                <w:lang w:val="en-US"/>
              </w:rPr>
              <w:t>3. Utilaje</w:t>
            </w:r>
          </w:p>
          <w:p w14:paraId="1EE6DDD0" w14:textId="77777777" w:rsidR="0051497A" w:rsidRDefault="0051497A" w:rsidP="00D771F0">
            <w:pPr>
              <w:rPr>
                <w:lang w:val="en-US"/>
              </w:rPr>
            </w:pPr>
          </w:p>
        </w:tc>
        <w:tc>
          <w:tcPr>
            <w:tcW w:w="1260" w:type="dxa"/>
            <w:tcBorders>
              <w:top w:val="nil"/>
              <w:left w:val="single" w:sz="6" w:space="0" w:color="000000"/>
              <w:bottom w:val="nil"/>
              <w:right w:val="nil"/>
            </w:tcBorders>
            <w:tcMar>
              <w:left w:w="108" w:type="dxa"/>
              <w:right w:w="108" w:type="dxa"/>
            </w:tcMar>
          </w:tcPr>
          <w:p w14:paraId="19D82A70" w14:textId="77777777" w:rsidR="0051497A" w:rsidRDefault="0051497A" w:rsidP="00D771F0">
            <w:pPr>
              <w:rPr>
                <w:b/>
                <w:bCs/>
                <w:sz w:val="22"/>
                <w:szCs w:val="22"/>
                <w:lang w:val="en-US"/>
              </w:rPr>
            </w:pPr>
          </w:p>
        </w:tc>
        <w:tc>
          <w:tcPr>
            <w:tcW w:w="1813" w:type="dxa"/>
            <w:gridSpan w:val="2"/>
            <w:tcBorders>
              <w:top w:val="nil"/>
              <w:left w:val="single" w:sz="6" w:space="0" w:color="000000"/>
              <w:bottom w:val="nil"/>
              <w:right w:val="single" w:sz="6" w:space="0" w:color="000000"/>
            </w:tcBorders>
            <w:tcMar>
              <w:left w:w="108" w:type="dxa"/>
              <w:right w:w="108" w:type="dxa"/>
            </w:tcMar>
          </w:tcPr>
          <w:p w14:paraId="14E0D52B" w14:textId="77777777" w:rsidR="0051497A" w:rsidRDefault="0051497A" w:rsidP="00D771F0">
            <w:pPr>
              <w:rPr>
                <w:lang w:val="en-US"/>
              </w:rPr>
            </w:pPr>
          </w:p>
        </w:tc>
      </w:tr>
      <w:tr w:rsidR="0051497A" w14:paraId="76A8552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875DA49" w14:textId="77777777" w:rsidR="0051497A" w:rsidRDefault="0051497A" w:rsidP="00D771F0">
            <w:r>
              <w:rPr>
                <w:lang w:val="en-US"/>
              </w:rPr>
              <w:t>115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43F0AB" w14:textId="77777777" w:rsidR="0051497A" w:rsidRDefault="0051497A" w:rsidP="00D771F0">
            <w:r>
              <w:rPr>
                <w:lang w:val="en-US"/>
              </w:rPr>
              <w:t>Pret de piata</w:t>
            </w:r>
          </w:p>
          <w:p w14:paraId="5574BB44"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7A411629" w14:textId="77777777" w:rsidR="0051497A" w:rsidRDefault="0051497A" w:rsidP="00D771F0">
            <w:r>
              <w:rPr>
                <w:lang w:val="en-US"/>
              </w:rPr>
              <w:t>Hidrant de incediu d100mm PN10*16 L=750mm</w:t>
            </w:r>
            <w:r>
              <w:rPr>
                <w:rFonts w:ascii="Times New Roman CYR" w:hAnsi="Times New Roman CYR" w:cs="Times New Roman CYR"/>
                <w:sz w:val="16"/>
                <w:szCs w:val="16"/>
                <w:lang w:val="en-US"/>
              </w:rPr>
              <w:t xml:space="preserve"> </w:t>
            </w:r>
          </w:p>
          <w:p w14:paraId="2DFC29C4"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DDB1C3F"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9D760C6" w14:textId="77777777" w:rsidR="0051497A" w:rsidRDefault="0051497A" w:rsidP="00D771F0">
            <w:pPr>
              <w:jc w:val="center"/>
            </w:pPr>
            <w:r>
              <w:rPr>
                <w:lang w:val="en-US"/>
              </w:rPr>
              <w:t>4,0000</w:t>
            </w:r>
          </w:p>
        </w:tc>
      </w:tr>
      <w:tr w:rsidR="0051497A" w14:paraId="3452461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2D6E4F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1A11D2" w14:textId="77777777" w:rsidR="0051497A" w:rsidRDefault="0051497A" w:rsidP="00D771F0">
            <w:pPr>
              <w:jc w:val="center"/>
            </w:pPr>
            <w:r>
              <w:rPr>
                <w:sz w:val="16"/>
                <w:szCs w:val="16"/>
                <w:lang w:val="en-US"/>
              </w:rPr>
              <w:t>128-100</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782A936E" w14:textId="77777777" w:rsidR="0051497A" w:rsidRDefault="0051497A" w:rsidP="00D771F0">
            <w:r>
              <w:rPr>
                <w:lang w:val="en-US"/>
              </w:rPr>
              <w:t>Hidrant de incediu d100mm PN10*16 L=750mm</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1466E39E"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4A36D33A" w14:textId="77777777" w:rsidR="0051497A" w:rsidRDefault="0051497A" w:rsidP="00D771F0">
            <w:r>
              <w:rPr>
                <w:lang w:val="en-US"/>
              </w:rPr>
              <w:t>4,0000</w:t>
            </w:r>
          </w:p>
        </w:tc>
      </w:tr>
      <w:tr w:rsidR="0051497A" w14:paraId="5A7737A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356C687" w14:textId="77777777" w:rsidR="0051497A" w:rsidRDefault="0051497A" w:rsidP="00D771F0">
            <w:r>
              <w:rPr>
                <w:lang w:val="en-US"/>
              </w:rPr>
              <w:t>116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0B0667" w14:textId="77777777" w:rsidR="0051497A" w:rsidRDefault="0051497A" w:rsidP="00D771F0">
            <w:r>
              <w:rPr>
                <w:lang w:val="en-US"/>
              </w:rPr>
              <w:t>Pret de piata</w:t>
            </w:r>
          </w:p>
          <w:p w14:paraId="190183B3"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6A261B2E" w14:textId="77777777" w:rsidR="0051497A" w:rsidRDefault="0051497A" w:rsidP="00D771F0">
            <w:r>
              <w:rPr>
                <w:lang w:val="en-US"/>
              </w:rPr>
              <w:t>Vana sertar pana cauciucata PN10/16 d100</w:t>
            </w:r>
            <w:r>
              <w:rPr>
                <w:rFonts w:ascii="Times New Roman CYR" w:hAnsi="Times New Roman CYR" w:cs="Times New Roman CYR"/>
                <w:sz w:val="16"/>
                <w:szCs w:val="16"/>
                <w:lang w:val="en-US"/>
              </w:rPr>
              <w:t xml:space="preserve"> </w:t>
            </w:r>
          </w:p>
          <w:p w14:paraId="52ED938B"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42218B"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70DE0D6" w14:textId="77777777" w:rsidR="0051497A" w:rsidRDefault="0051497A" w:rsidP="00D771F0">
            <w:pPr>
              <w:jc w:val="center"/>
            </w:pPr>
            <w:r>
              <w:rPr>
                <w:lang w:val="en-US"/>
              </w:rPr>
              <w:t>15,0000</w:t>
            </w:r>
          </w:p>
        </w:tc>
      </w:tr>
      <w:tr w:rsidR="0051497A" w14:paraId="0BBBD0B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A9EC73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84CDEF3" w14:textId="77777777" w:rsidR="0051497A" w:rsidRDefault="0051497A" w:rsidP="00D771F0">
            <w:pPr>
              <w:jc w:val="center"/>
            </w:pPr>
            <w:r>
              <w:rPr>
                <w:sz w:val="16"/>
                <w:szCs w:val="16"/>
                <w:lang w:val="en-US"/>
              </w:rPr>
              <w:t>128-100-1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2811C794" w14:textId="77777777" w:rsidR="0051497A" w:rsidRDefault="0051497A" w:rsidP="00D771F0">
            <w:r>
              <w:rPr>
                <w:lang w:val="en-US"/>
              </w:rPr>
              <w:t>Vana sertar pana cauciucata PN10/16 d100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4D222E3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352D4D5" w14:textId="77777777" w:rsidR="0051497A" w:rsidRDefault="0051497A" w:rsidP="00D771F0">
            <w:r>
              <w:rPr>
                <w:lang w:val="en-US"/>
              </w:rPr>
              <w:t>15,0000</w:t>
            </w:r>
          </w:p>
        </w:tc>
      </w:tr>
      <w:tr w:rsidR="0051497A" w14:paraId="01AD546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F42AE15" w14:textId="77777777" w:rsidR="0051497A" w:rsidRDefault="0051497A" w:rsidP="00D771F0">
            <w:r>
              <w:rPr>
                <w:lang w:val="en-US"/>
              </w:rPr>
              <w:t>117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1D3EE8" w14:textId="77777777" w:rsidR="0051497A" w:rsidRDefault="0051497A" w:rsidP="00D771F0">
            <w:r>
              <w:rPr>
                <w:lang w:val="en-US"/>
              </w:rPr>
              <w:t>Pret de piata</w:t>
            </w:r>
          </w:p>
          <w:p w14:paraId="09033DF9"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5C6D3E51" w14:textId="77777777" w:rsidR="0051497A" w:rsidRDefault="0051497A" w:rsidP="00D771F0">
            <w:r>
              <w:rPr>
                <w:lang w:val="en-US"/>
              </w:rPr>
              <w:t>Vana sertar pana cauciucata PN10/16 d50</w:t>
            </w:r>
            <w:r>
              <w:rPr>
                <w:rFonts w:ascii="Times New Roman CYR" w:hAnsi="Times New Roman CYR" w:cs="Times New Roman CYR"/>
                <w:sz w:val="16"/>
                <w:szCs w:val="16"/>
                <w:lang w:val="en-US"/>
              </w:rPr>
              <w:t xml:space="preserve"> </w:t>
            </w:r>
          </w:p>
          <w:p w14:paraId="65FC807E"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DA3E2A"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8F8350" w14:textId="77777777" w:rsidR="0051497A" w:rsidRDefault="0051497A" w:rsidP="00D771F0">
            <w:pPr>
              <w:jc w:val="center"/>
            </w:pPr>
            <w:r>
              <w:rPr>
                <w:lang w:val="en-US"/>
              </w:rPr>
              <w:t>1,0000</w:t>
            </w:r>
          </w:p>
        </w:tc>
      </w:tr>
      <w:tr w:rsidR="0051497A" w14:paraId="69066D8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18CB48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F7BF6C" w14:textId="77777777" w:rsidR="0051497A" w:rsidRDefault="0051497A" w:rsidP="00D771F0">
            <w:pPr>
              <w:jc w:val="center"/>
            </w:pPr>
            <w:r>
              <w:rPr>
                <w:sz w:val="16"/>
                <w:szCs w:val="16"/>
                <w:lang w:val="en-US"/>
              </w:rPr>
              <w:t>128-50-1</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64776B2C" w14:textId="77777777" w:rsidR="0051497A" w:rsidRDefault="0051497A" w:rsidP="00D771F0">
            <w:r>
              <w:rPr>
                <w:lang w:val="en-US"/>
              </w:rPr>
              <w:t>Vana sertar pana cauciucata PN10/16 d50</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54576820"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842781B" w14:textId="77777777" w:rsidR="0051497A" w:rsidRDefault="0051497A" w:rsidP="00D771F0">
            <w:r>
              <w:rPr>
                <w:lang w:val="en-US"/>
              </w:rPr>
              <w:t>1,0000</w:t>
            </w:r>
          </w:p>
        </w:tc>
      </w:tr>
      <w:tr w:rsidR="0051497A" w14:paraId="51E82AF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A516C8" w14:textId="77777777" w:rsidR="0051497A" w:rsidRDefault="0051497A" w:rsidP="00D771F0">
            <w:r>
              <w:rPr>
                <w:lang w:val="en-US"/>
              </w:rPr>
              <w:t>118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667D3B7" w14:textId="77777777" w:rsidR="0051497A" w:rsidRDefault="0051497A" w:rsidP="00D771F0">
            <w:r>
              <w:rPr>
                <w:lang w:val="en-US"/>
              </w:rPr>
              <w:t>Pret de piata</w:t>
            </w:r>
          </w:p>
          <w:p w14:paraId="08320440" w14:textId="77777777" w:rsidR="0051497A" w:rsidRDefault="0051497A" w:rsidP="00D771F0">
            <w:pPr>
              <w:rPr>
                <w:lang w:val="en-US"/>
              </w:rPr>
            </w:pPr>
          </w:p>
        </w:tc>
        <w:tc>
          <w:tcPr>
            <w:tcW w:w="5711" w:type="dxa"/>
            <w:gridSpan w:val="3"/>
            <w:tcBorders>
              <w:top w:val="single" w:sz="4" w:space="0" w:color="000000"/>
              <w:left w:val="single" w:sz="6" w:space="0" w:color="000000"/>
              <w:bottom w:val="single" w:sz="4" w:space="0" w:color="000000"/>
              <w:right w:val="single" w:sz="6" w:space="0" w:color="000000"/>
            </w:tcBorders>
            <w:tcMar>
              <w:left w:w="108" w:type="dxa"/>
              <w:right w:w="108" w:type="dxa"/>
            </w:tcMar>
          </w:tcPr>
          <w:p w14:paraId="01D9CCF7" w14:textId="77777777" w:rsidR="0051497A" w:rsidRDefault="0051497A" w:rsidP="00D771F0">
            <w:r>
              <w:rPr>
                <w:lang w:val="en-US"/>
              </w:rPr>
              <w:t>Vana sertar pana cauciucata PN10/16 d50 cu tija telescopica</w:t>
            </w:r>
            <w:r>
              <w:rPr>
                <w:rFonts w:ascii="Times New Roman CYR" w:hAnsi="Times New Roman CYR" w:cs="Times New Roman CYR"/>
                <w:sz w:val="16"/>
                <w:szCs w:val="16"/>
                <w:lang w:val="en-US"/>
              </w:rPr>
              <w:t xml:space="preserve"> </w:t>
            </w:r>
          </w:p>
          <w:p w14:paraId="1B98DEAC" w14:textId="77777777" w:rsidR="0051497A" w:rsidRDefault="0051497A" w:rsidP="00D771F0">
            <w:pPr>
              <w:rPr>
                <w:lang w:val="en-US"/>
              </w:rPr>
            </w:pPr>
          </w:p>
        </w:tc>
        <w:tc>
          <w:tcPr>
            <w:tcW w:w="1260"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A33624" w14:textId="77777777" w:rsidR="0051497A" w:rsidRDefault="0051497A" w:rsidP="00D771F0">
            <w:pPr>
              <w:jc w:val="center"/>
            </w:pPr>
            <w:r>
              <w:rPr>
                <w:lang w:val="en-US"/>
              </w:rPr>
              <w:t>buc</w:t>
            </w:r>
          </w:p>
        </w:tc>
        <w:tc>
          <w:tcPr>
            <w:tcW w:w="1813"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60E2C3" w14:textId="77777777" w:rsidR="0051497A" w:rsidRDefault="0051497A" w:rsidP="00D771F0">
            <w:pPr>
              <w:jc w:val="center"/>
            </w:pPr>
            <w:r>
              <w:rPr>
                <w:lang w:val="en-US"/>
              </w:rPr>
              <w:t>3,0000</w:t>
            </w:r>
          </w:p>
        </w:tc>
      </w:tr>
      <w:tr w:rsidR="0051497A" w14:paraId="1F5598A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2C4C3D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9A9401" w14:textId="77777777" w:rsidR="0051497A" w:rsidRDefault="0051497A" w:rsidP="00D771F0">
            <w:pPr>
              <w:jc w:val="center"/>
            </w:pPr>
            <w:r>
              <w:rPr>
                <w:sz w:val="16"/>
                <w:szCs w:val="16"/>
                <w:lang w:val="en-US"/>
              </w:rPr>
              <w:t>128-50-2</w:t>
            </w:r>
          </w:p>
        </w:tc>
        <w:tc>
          <w:tcPr>
            <w:tcW w:w="5711" w:type="dxa"/>
            <w:gridSpan w:val="3"/>
            <w:tcBorders>
              <w:top w:val="nil"/>
              <w:left w:val="single" w:sz="6" w:space="0" w:color="000000"/>
              <w:bottom w:val="single" w:sz="2" w:space="0" w:color="000000"/>
              <w:right w:val="single" w:sz="6" w:space="0" w:color="000000"/>
            </w:tcBorders>
            <w:tcMar>
              <w:left w:w="108" w:type="dxa"/>
              <w:right w:w="108" w:type="dxa"/>
            </w:tcMar>
          </w:tcPr>
          <w:p w14:paraId="022CD657" w14:textId="77777777" w:rsidR="0051497A" w:rsidRDefault="0051497A" w:rsidP="00D771F0">
            <w:r>
              <w:rPr>
                <w:lang w:val="en-US"/>
              </w:rPr>
              <w:t>Vana sertar pana cauciucata PN10/16 d50 cu tija telescopica</w:t>
            </w:r>
          </w:p>
        </w:tc>
        <w:tc>
          <w:tcPr>
            <w:tcW w:w="1260" w:type="dxa"/>
            <w:tcBorders>
              <w:top w:val="nil"/>
              <w:left w:val="single" w:sz="6" w:space="0" w:color="000000"/>
              <w:bottom w:val="single" w:sz="2" w:space="0" w:color="000000"/>
              <w:right w:val="single" w:sz="6" w:space="0" w:color="000000"/>
            </w:tcBorders>
            <w:tcMar>
              <w:left w:w="108" w:type="dxa"/>
              <w:right w:w="108" w:type="dxa"/>
            </w:tcMar>
          </w:tcPr>
          <w:p w14:paraId="0D277145" w14:textId="77777777" w:rsidR="0051497A" w:rsidRDefault="0051497A" w:rsidP="00D771F0">
            <w:r>
              <w:rPr>
                <w:lang w:val="en-US"/>
              </w:rPr>
              <w:t>buc</w:t>
            </w:r>
          </w:p>
        </w:tc>
        <w:tc>
          <w:tcPr>
            <w:tcW w:w="1813" w:type="dxa"/>
            <w:gridSpan w:val="2"/>
            <w:tcBorders>
              <w:top w:val="nil"/>
              <w:left w:val="single" w:sz="6" w:space="0" w:color="000000"/>
              <w:bottom w:val="single" w:sz="2" w:space="0" w:color="000000"/>
              <w:right w:val="single" w:sz="6" w:space="0" w:color="000000"/>
            </w:tcBorders>
            <w:tcMar>
              <w:left w:w="108" w:type="dxa"/>
              <w:right w:w="108" w:type="dxa"/>
            </w:tcMar>
          </w:tcPr>
          <w:p w14:paraId="3D31173F" w14:textId="77777777" w:rsidR="0051497A" w:rsidRDefault="0051497A" w:rsidP="00D771F0">
            <w:r>
              <w:rPr>
                <w:lang w:val="en-US"/>
              </w:rPr>
              <w:t>3,0000</w:t>
            </w:r>
          </w:p>
        </w:tc>
      </w:tr>
      <w:tr w:rsidR="0051497A" w14:paraId="6F5D9035" w14:textId="77777777" w:rsidTr="0051497A">
        <w:tc>
          <w:tcPr>
            <w:tcW w:w="709" w:type="dxa"/>
            <w:tcBorders>
              <w:top w:val="single" w:sz="4" w:space="0" w:color="000000"/>
              <w:left w:val="single" w:sz="6" w:space="0" w:color="000000"/>
              <w:bottom w:val="nil"/>
              <w:right w:val="nil"/>
            </w:tcBorders>
            <w:tcMar>
              <w:left w:w="108" w:type="dxa"/>
              <w:right w:w="108" w:type="dxa"/>
            </w:tcMar>
          </w:tcPr>
          <w:p w14:paraId="31CF1CBC"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718E23BF" w14:textId="77777777" w:rsidR="0051497A" w:rsidRDefault="0051497A" w:rsidP="00D771F0">
            <w:pPr>
              <w:rPr>
                <w:sz w:val="8"/>
                <w:szCs w:val="8"/>
                <w:lang w:val="en-US"/>
              </w:rPr>
            </w:pPr>
          </w:p>
        </w:tc>
        <w:tc>
          <w:tcPr>
            <w:tcW w:w="5711" w:type="dxa"/>
            <w:gridSpan w:val="3"/>
            <w:tcBorders>
              <w:top w:val="single" w:sz="4" w:space="0" w:color="000000"/>
              <w:left w:val="nil"/>
              <w:bottom w:val="nil"/>
              <w:right w:val="nil"/>
            </w:tcBorders>
            <w:tcMar>
              <w:left w:w="108" w:type="dxa"/>
              <w:right w:w="108" w:type="dxa"/>
            </w:tcMar>
          </w:tcPr>
          <w:p w14:paraId="74FE5337" w14:textId="77777777" w:rsidR="0051497A" w:rsidRDefault="0051497A" w:rsidP="00D771F0">
            <w:pPr>
              <w:rPr>
                <w:sz w:val="8"/>
                <w:szCs w:val="8"/>
                <w:lang w:val="en-US"/>
              </w:rPr>
            </w:pPr>
          </w:p>
          <w:p w14:paraId="5BCB5658" w14:textId="77777777" w:rsidR="0051497A" w:rsidRDefault="0051497A" w:rsidP="00D771F0">
            <w:pPr>
              <w:rPr>
                <w:sz w:val="8"/>
                <w:szCs w:val="8"/>
                <w:lang w:val="en-US"/>
              </w:rPr>
            </w:pPr>
          </w:p>
          <w:p w14:paraId="22BC676E" w14:textId="77777777" w:rsidR="0051497A" w:rsidRDefault="0051497A" w:rsidP="00D771F0">
            <w:pPr>
              <w:rPr>
                <w:sz w:val="8"/>
                <w:szCs w:val="8"/>
                <w:lang w:val="en-US"/>
              </w:rPr>
            </w:pPr>
          </w:p>
        </w:tc>
        <w:tc>
          <w:tcPr>
            <w:tcW w:w="1260" w:type="dxa"/>
            <w:tcBorders>
              <w:top w:val="single" w:sz="4" w:space="0" w:color="000000"/>
              <w:left w:val="nil"/>
              <w:bottom w:val="nil"/>
              <w:right w:val="nil"/>
            </w:tcBorders>
            <w:tcMar>
              <w:left w:w="108" w:type="dxa"/>
              <w:right w:w="108" w:type="dxa"/>
            </w:tcMar>
          </w:tcPr>
          <w:p w14:paraId="30D8AB4C" w14:textId="77777777" w:rsidR="0051497A" w:rsidRDefault="0051497A" w:rsidP="00D771F0">
            <w:pPr>
              <w:rPr>
                <w:sz w:val="8"/>
                <w:szCs w:val="8"/>
                <w:lang w:val="en-US"/>
              </w:rPr>
            </w:pPr>
          </w:p>
        </w:tc>
        <w:tc>
          <w:tcPr>
            <w:tcW w:w="1813" w:type="dxa"/>
            <w:gridSpan w:val="2"/>
            <w:tcBorders>
              <w:top w:val="single" w:sz="4" w:space="0" w:color="000000"/>
              <w:left w:val="nil"/>
              <w:bottom w:val="nil"/>
              <w:right w:val="single" w:sz="6" w:space="0" w:color="000000"/>
            </w:tcBorders>
            <w:tcMar>
              <w:left w:w="108" w:type="dxa"/>
              <w:right w:w="108" w:type="dxa"/>
            </w:tcMar>
          </w:tcPr>
          <w:p w14:paraId="03304F44" w14:textId="77777777" w:rsidR="0051497A" w:rsidRDefault="0051497A" w:rsidP="00D771F0">
            <w:pPr>
              <w:rPr>
                <w:sz w:val="8"/>
                <w:szCs w:val="8"/>
                <w:lang w:val="en-US"/>
              </w:rPr>
            </w:pPr>
          </w:p>
        </w:tc>
      </w:tr>
      <w:tr w:rsidR="0051497A" w14:paraId="0B10300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3723D69"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0AAD52B"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34C07504" w14:textId="77777777" w:rsidR="0051497A" w:rsidRDefault="0051497A" w:rsidP="00D771F0">
            <w:r>
              <w:rPr>
                <w:lang w:val="en-US"/>
              </w:rPr>
              <w:t>Total</w:t>
            </w:r>
          </w:p>
        </w:tc>
        <w:tc>
          <w:tcPr>
            <w:tcW w:w="1260" w:type="dxa"/>
            <w:tcBorders>
              <w:top w:val="single" w:sz="4" w:space="0" w:color="000000"/>
              <w:left w:val="nil"/>
              <w:bottom w:val="single" w:sz="4" w:space="0" w:color="000000"/>
              <w:right w:val="nil"/>
            </w:tcBorders>
            <w:tcMar>
              <w:left w:w="108" w:type="dxa"/>
              <w:right w:w="108" w:type="dxa"/>
            </w:tcMar>
          </w:tcPr>
          <w:p w14:paraId="5655DC3E"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36EF07EF" w14:textId="77777777" w:rsidR="0051497A" w:rsidRDefault="0051497A" w:rsidP="00D771F0">
            <w:pPr>
              <w:rPr>
                <w:lang w:val="en-US"/>
              </w:rPr>
            </w:pPr>
          </w:p>
        </w:tc>
      </w:tr>
      <w:tr w:rsidR="0051497A" w14:paraId="36401A44"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70FF622"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A622B8E" w14:textId="77777777" w:rsidR="0051497A" w:rsidRDefault="0051497A" w:rsidP="00D771F0">
            <w:pPr>
              <w:rPr>
                <w:lang w:val="en-US"/>
              </w:rPr>
            </w:pPr>
          </w:p>
        </w:tc>
        <w:tc>
          <w:tcPr>
            <w:tcW w:w="5711" w:type="dxa"/>
            <w:gridSpan w:val="3"/>
            <w:tcBorders>
              <w:top w:val="single" w:sz="4" w:space="0" w:color="000000"/>
              <w:left w:val="nil"/>
              <w:bottom w:val="single" w:sz="4" w:space="0" w:color="000000"/>
              <w:right w:val="nil"/>
            </w:tcBorders>
            <w:tcMar>
              <w:left w:w="108" w:type="dxa"/>
              <w:right w:w="108" w:type="dxa"/>
            </w:tcMar>
          </w:tcPr>
          <w:p w14:paraId="732D98B6" w14:textId="77777777" w:rsidR="0051497A" w:rsidRDefault="0051497A" w:rsidP="00D771F0">
            <w:r>
              <w:rPr>
                <w:lang w:val="en-US"/>
              </w:rPr>
              <w:t>Depozitarea</w:t>
            </w:r>
          </w:p>
        </w:tc>
        <w:tc>
          <w:tcPr>
            <w:tcW w:w="1260" w:type="dxa"/>
            <w:tcBorders>
              <w:top w:val="single" w:sz="4" w:space="0" w:color="000000"/>
              <w:left w:val="nil"/>
              <w:bottom w:val="single" w:sz="4" w:space="0" w:color="000000"/>
              <w:right w:val="nil"/>
            </w:tcBorders>
            <w:tcMar>
              <w:left w:w="108" w:type="dxa"/>
              <w:right w:w="108" w:type="dxa"/>
            </w:tcMar>
          </w:tcPr>
          <w:p w14:paraId="37486BD0" w14:textId="77777777" w:rsidR="0051497A" w:rsidRDefault="0051497A" w:rsidP="00D771F0">
            <w:pPr>
              <w:rPr>
                <w:lang w:val="en-US"/>
              </w:rPr>
            </w:pPr>
          </w:p>
        </w:tc>
        <w:tc>
          <w:tcPr>
            <w:tcW w:w="1813" w:type="dxa"/>
            <w:gridSpan w:val="2"/>
            <w:tcBorders>
              <w:top w:val="single" w:sz="4" w:space="0" w:color="000000"/>
              <w:left w:val="nil"/>
              <w:bottom w:val="single" w:sz="4" w:space="0" w:color="000000"/>
              <w:right w:val="single" w:sz="4" w:space="0" w:color="000000"/>
            </w:tcBorders>
            <w:tcMar>
              <w:left w:w="108" w:type="dxa"/>
              <w:right w:w="108" w:type="dxa"/>
            </w:tcMar>
          </w:tcPr>
          <w:p w14:paraId="705CE167" w14:textId="77777777" w:rsidR="0051497A" w:rsidRDefault="0051497A" w:rsidP="00D771F0">
            <w:pPr>
              <w:rPr>
                <w:lang w:val="en-US"/>
              </w:rPr>
            </w:pPr>
          </w:p>
        </w:tc>
      </w:tr>
      <w:tr w:rsidR="0051497A" w14:paraId="0B78694B"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43C611E"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B66A181"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B4E9108" w14:textId="77777777" w:rsidR="0051497A" w:rsidRDefault="0051497A" w:rsidP="00D771F0">
            <w:pPr>
              <w:rPr>
                <w:lang w:val="en-US"/>
              </w:rPr>
            </w:pPr>
          </w:p>
        </w:tc>
        <w:tc>
          <w:tcPr>
            <w:tcW w:w="5002" w:type="dxa"/>
            <w:gridSpan w:val="2"/>
            <w:tcBorders>
              <w:top w:val="single" w:sz="4" w:space="0" w:color="000000"/>
              <w:left w:val="nil"/>
              <w:bottom w:val="single" w:sz="4" w:space="0" w:color="000000"/>
              <w:right w:val="nil"/>
            </w:tcBorders>
            <w:tcMar>
              <w:left w:w="108" w:type="dxa"/>
              <w:right w:w="108" w:type="dxa"/>
            </w:tcMar>
          </w:tcPr>
          <w:p w14:paraId="301E981B" w14:textId="77777777" w:rsidR="0051497A" w:rsidRDefault="0051497A" w:rsidP="00D771F0">
            <w:r>
              <w:rPr>
                <w:b/>
                <w:bCs/>
                <w:lang w:val="en-US"/>
              </w:rPr>
              <w:t xml:space="preserve">Total </w:t>
            </w:r>
            <w:r>
              <w:rPr>
                <w:b/>
                <w:bCs/>
                <w:sz w:val="22"/>
                <w:szCs w:val="22"/>
                <w:lang w:val="en-US"/>
              </w:rPr>
              <w:t>Utilaje</w:t>
            </w:r>
          </w:p>
        </w:tc>
        <w:tc>
          <w:tcPr>
            <w:tcW w:w="1260" w:type="dxa"/>
            <w:tcBorders>
              <w:top w:val="single" w:sz="4" w:space="0" w:color="000000"/>
              <w:left w:val="nil"/>
              <w:bottom w:val="single" w:sz="4" w:space="0" w:color="000000"/>
              <w:right w:val="nil"/>
            </w:tcBorders>
            <w:tcMar>
              <w:left w:w="108" w:type="dxa"/>
              <w:right w:w="108" w:type="dxa"/>
            </w:tcMar>
          </w:tcPr>
          <w:p w14:paraId="20BE0021" w14:textId="77777777" w:rsidR="0051497A" w:rsidRDefault="0051497A" w:rsidP="00D771F0">
            <w:r>
              <w:rPr>
                <w:b/>
                <w:bCs/>
                <w:lang w:val="en-US"/>
              </w:rPr>
              <w:t xml:space="preserve">            </w:t>
            </w:r>
          </w:p>
        </w:tc>
        <w:tc>
          <w:tcPr>
            <w:tcW w:w="1813" w:type="dxa"/>
            <w:gridSpan w:val="2"/>
            <w:tcBorders>
              <w:top w:val="single" w:sz="4" w:space="0" w:color="000000"/>
              <w:left w:val="nil"/>
              <w:bottom w:val="single" w:sz="4" w:space="0" w:color="000000"/>
              <w:right w:val="single" w:sz="6" w:space="0" w:color="000000"/>
            </w:tcBorders>
            <w:tcMar>
              <w:left w:w="108" w:type="dxa"/>
              <w:right w:w="108" w:type="dxa"/>
            </w:tcMar>
          </w:tcPr>
          <w:p w14:paraId="3417ADEF" w14:textId="77777777" w:rsidR="0051497A" w:rsidRDefault="0051497A" w:rsidP="00D771F0">
            <w:pPr>
              <w:rPr>
                <w:lang w:val="en-US"/>
              </w:rPr>
            </w:pPr>
          </w:p>
        </w:tc>
      </w:tr>
    </w:tbl>
    <w:p w14:paraId="0E586CAA" w14:textId="77777777" w:rsidR="0051497A" w:rsidRDefault="0051497A" w:rsidP="0051497A">
      <w:pPr>
        <w:jc w:val="center"/>
      </w:pPr>
      <w:r>
        <w:rPr>
          <w:b/>
          <w:bCs/>
          <w:sz w:val="40"/>
          <w:szCs w:val="40"/>
          <w:lang w:val="en-US"/>
        </w:rPr>
        <w:lastRenderedPageBreak/>
        <w:t>№ 05/2025 - REAC</w:t>
      </w:r>
    </w:p>
    <w:p w14:paraId="0739F941" w14:textId="714D60C4" w:rsidR="0051497A" w:rsidRDefault="0051497A" w:rsidP="0051497A">
      <w:pPr>
        <w:jc w:val="center"/>
        <w:rPr>
          <w:b/>
          <w:bCs/>
          <w:sz w:val="28"/>
          <w:szCs w:val="28"/>
          <w:lang w:val="en-US"/>
        </w:rPr>
      </w:pPr>
      <w:r>
        <w:rPr>
          <w:b/>
          <w:bCs/>
          <w:sz w:val="28"/>
          <w:szCs w:val="28"/>
          <w:lang w:val="en-US"/>
        </w:rPr>
        <w:t>Conectari individuale A1-1</w:t>
      </w:r>
    </w:p>
    <w:p w14:paraId="40862315" w14:textId="77777777" w:rsidR="0051497A" w:rsidRDefault="0051497A" w:rsidP="0051497A">
      <w:pPr>
        <w:jc w:val="center"/>
        <w:rPr>
          <w:b/>
          <w:bCs/>
          <w:sz w:val="28"/>
          <w:szCs w:val="28"/>
          <w:lang w:val="en-US"/>
        </w:rPr>
      </w:pPr>
    </w:p>
    <w:tbl>
      <w:tblPr>
        <w:tblW w:w="0" w:type="auto"/>
        <w:tblInd w:w="-454" w:type="dxa"/>
        <w:tblLayout w:type="fixed"/>
        <w:tblCellMar>
          <w:left w:w="0" w:type="dxa"/>
          <w:right w:w="0" w:type="dxa"/>
        </w:tblCellMar>
        <w:tblLook w:val="0000" w:firstRow="0" w:lastRow="0" w:firstColumn="0" w:lastColumn="0" w:noHBand="0" w:noVBand="0"/>
      </w:tblPr>
      <w:tblGrid>
        <w:gridCol w:w="709"/>
        <w:gridCol w:w="709"/>
        <w:gridCol w:w="566"/>
        <w:gridCol w:w="709"/>
        <w:gridCol w:w="5122"/>
        <w:gridCol w:w="1185"/>
        <w:gridCol w:w="1768"/>
      </w:tblGrid>
      <w:tr w:rsidR="0051497A" w14:paraId="0D741D68" w14:textId="77777777" w:rsidTr="0051497A">
        <w:trPr>
          <w:cantSplit/>
          <w:trHeight w:val="1246"/>
        </w:trPr>
        <w:tc>
          <w:tcPr>
            <w:tcW w:w="709" w:type="dxa"/>
            <w:tcBorders>
              <w:top w:val="single" w:sz="4" w:space="0" w:color="000000"/>
              <w:left w:val="single" w:sz="4" w:space="0" w:color="000000"/>
              <w:bottom w:val="single" w:sz="4" w:space="0" w:color="000000"/>
              <w:right w:val="single" w:sz="6" w:space="0" w:color="000000"/>
            </w:tcBorders>
            <w:shd w:val="clear" w:color="auto" w:fill="F2F2F2"/>
            <w:tcMar>
              <w:left w:w="108" w:type="dxa"/>
              <w:right w:w="108" w:type="dxa"/>
            </w:tcMar>
          </w:tcPr>
          <w:p w14:paraId="79CBB1A8" w14:textId="77777777" w:rsidR="0051497A" w:rsidRDefault="0051497A" w:rsidP="00D771F0">
            <w:pPr>
              <w:ind w:right="-108"/>
              <w:jc w:val="center"/>
            </w:pPr>
            <w:r>
              <w:rPr>
                <w:sz w:val="22"/>
                <w:szCs w:val="22"/>
                <w:lang w:val="en-US"/>
              </w:rPr>
              <w:t>№</w:t>
            </w:r>
          </w:p>
          <w:p w14:paraId="166B718B" w14:textId="77777777" w:rsidR="0051497A" w:rsidRDefault="0051497A" w:rsidP="00D771F0">
            <w:pPr>
              <w:ind w:right="-108"/>
              <w:jc w:val="center"/>
            </w:pPr>
            <w:r>
              <w:rPr>
                <w:sz w:val="22"/>
                <w:szCs w:val="22"/>
                <w:lang w:val="en-US"/>
              </w:rPr>
              <w:t xml:space="preserve"> crt.</w:t>
            </w:r>
          </w:p>
        </w:tc>
        <w:tc>
          <w:tcPr>
            <w:tcW w:w="1275"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2EFB08C" w14:textId="77777777" w:rsidR="0051497A" w:rsidRDefault="0051497A" w:rsidP="00D771F0">
            <w:pPr>
              <w:ind w:left="-120" w:right="-108"/>
              <w:jc w:val="cente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831" w:type="dxa"/>
            <w:gridSpan w:val="2"/>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054B68A" w14:textId="77777777" w:rsidR="0051497A" w:rsidRDefault="0051497A" w:rsidP="00D771F0">
            <w:pPr>
              <w:jc w:val="center"/>
              <w:rPr>
                <w:sz w:val="22"/>
                <w:szCs w:val="22"/>
              </w:rPr>
            </w:pPr>
          </w:p>
          <w:p w14:paraId="3CEB9124" w14:textId="77777777" w:rsidR="0051497A" w:rsidRDefault="0051497A" w:rsidP="00D771F0">
            <w:pPr>
              <w:jc w:val="center"/>
            </w:pPr>
            <w:r>
              <w:rPr>
                <w:sz w:val="22"/>
                <w:szCs w:val="22"/>
              </w:rPr>
              <w:t xml:space="preserve">Denumire lucrări       </w:t>
            </w:r>
          </w:p>
        </w:tc>
        <w:tc>
          <w:tcPr>
            <w:tcW w:w="1185"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342BF715" w14:textId="77777777" w:rsidR="0051497A" w:rsidRDefault="0051497A" w:rsidP="00D771F0">
            <w:pPr>
              <w:ind w:left="-108" w:right="-108"/>
              <w:jc w:val="center"/>
              <w:rPr>
                <w:sz w:val="22"/>
                <w:szCs w:val="22"/>
              </w:rPr>
            </w:pPr>
          </w:p>
          <w:p w14:paraId="15B2B4C7" w14:textId="77777777" w:rsidR="0051497A" w:rsidRDefault="0051497A" w:rsidP="00D771F0">
            <w:pPr>
              <w:ind w:left="-108" w:right="-108"/>
              <w:jc w:val="center"/>
            </w:pPr>
            <w:r>
              <w:rPr>
                <w:sz w:val="22"/>
                <w:szCs w:val="22"/>
              </w:rPr>
              <w:t>U.M.</w:t>
            </w:r>
            <w:r>
              <w:rPr>
                <w:sz w:val="22"/>
                <w:szCs w:val="22"/>
                <w:lang w:val="en-US"/>
              </w:rPr>
              <w:t xml:space="preserve"> </w:t>
            </w:r>
          </w:p>
        </w:tc>
        <w:tc>
          <w:tcPr>
            <w:tcW w:w="1768" w:type="dxa"/>
            <w:tcBorders>
              <w:top w:val="single" w:sz="4" w:space="0" w:color="000000"/>
              <w:left w:val="single" w:sz="6" w:space="0" w:color="000000"/>
              <w:bottom w:val="single" w:sz="4" w:space="0" w:color="000000"/>
              <w:right w:val="single" w:sz="6" w:space="0" w:color="000000"/>
            </w:tcBorders>
            <w:shd w:val="clear" w:color="auto" w:fill="F2F2F2"/>
            <w:tcMar>
              <w:left w:w="108" w:type="dxa"/>
              <w:right w:w="108" w:type="dxa"/>
            </w:tcMar>
          </w:tcPr>
          <w:p w14:paraId="03CDE919" w14:textId="77777777" w:rsidR="0051497A" w:rsidRDefault="0051497A" w:rsidP="00D771F0">
            <w:pPr>
              <w:ind w:left="-108" w:right="-108"/>
              <w:jc w:val="center"/>
            </w:pPr>
            <w:r>
              <w:rPr>
                <w:sz w:val="22"/>
                <w:szCs w:val="22"/>
              </w:rPr>
              <w:t>Cantitate conform datelor din proiect</w:t>
            </w:r>
          </w:p>
        </w:tc>
      </w:tr>
      <w:tr w:rsidR="0051497A" w14:paraId="7CCEC520" w14:textId="77777777" w:rsidTr="0051497A">
        <w:trPr>
          <w:cantSplit/>
        </w:trPr>
        <w:tc>
          <w:tcPr>
            <w:tcW w:w="709"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7CF67EF9" w14:textId="77777777" w:rsidR="0051497A" w:rsidRDefault="0051497A" w:rsidP="00D771F0">
            <w:pPr>
              <w:ind w:right="-108"/>
              <w:jc w:val="center"/>
            </w:pPr>
            <w:r>
              <w:rPr>
                <w:sz w:val="22"/>
                <w:szCs w:val="22"/>
                <w:lang w:val="en-US"/>
              </w:rPr>
              <w:t>1</w:t>
            </w:r>
          </w:p>
        </w:tc>
        <w:tc>
          <w:tcPr>
            <w:tcW w:w="1275"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772231A" w14:textId="77777777" w:rsidR="0051497A" w:rsidRDefault="0051497A" w:rsidP="00D771F0">
            <w:pPr>
              <w:ind w:left="-120" w:right="-108"/>
              <w:jc w:val="center"/>
            </w:pPr>
            <w:r>
              <w:rPr>
                <w:sz w:val="22"/>
                <w:szCs w:val="22"/>
                <w:lang w:val="en-US"/>
              </w:rPr>
              <w:t>2</w:t>
            </w:r>
          </w:p>
        </w:tc>
        <w:tc>
          <w:tcPr>
            <w:tcW w:w="5831" w:type="dxa"/>
            <w:gridSpan w:val="2"/>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10B94DAD" w14:textId="77777777" w:rsidR="0051497A" w:rsidRDefault="0051497A" w:rsidP="00D771F0">
            <w:pPr>
              <w:jc w:val="center"/>
            </w:pPr>
            <w:r>
              <w:rPr>
                <w:sz w:val="22"/>
                <w:szCs w:val="22"/>
                <w:lang w:val="en-US"/>
              </w:rPr>
              <w:t>3</w:t>
            </w:r>
          </w:p>
        </w:tc>
        <w:tc>
          <w:tcPr>
            <w:tcW w:w="1185" w:type="dxa"/>
            <w:tcBorders>
              <w:top w:val="single" w:sz="6" w:space="0" w:color="000000"/>
              <w:left w:val="single" w:sz="6" w:space="0" w:color="000000"/>
              <w:bottom w:val="double" w:sz="6" w:space="0" w:color="000000"/>
              <w:right w:val="nil"/>
            </w:tcBorders>
            <w:shd w:val="clear" w:color="auto" w:fill="F2F2F2"/>
            <w:tcMar>
              <w:left w:w="108" w:type="dxa"/>
              <w:right w:w="108" w:type="dxa"/>
            </w:tcMar>
          </w:tcPr>
          <w:p w14:paraId="2FE5A64A" w14:textId="77777777" w:rsidR="0051497A" w:rsidRDefault="0051497A" w:rsidP="00D771F0">
            <w:pPr>
              <w:ind w:left="-108" w:right="-108"/>
              <w:jc w:val="center"/>
            </w:pPr>
            <w:r>
              <w:rPr>
                <w:sz w:val="22"/>
                <w:szCs w:val="22"/>
                <w:lang w:val="en-US"/>
              </w:rPr>
              <w:t>4</w:t>
            </w:r>
          </w:p>
        </w:tc>
        <w:tc>
          <w:tcPr>
            <w:tcW w:w="1768" w:type="dxa"/>
            <w:tcBorders>
              <w:top w:val="single" w:sz="6" w:space="0" w:color="000000"/>
              <w:left w:val="single" w:sz="6" w:space="0" w:color="000000"/>
              <w:bottom w:val="double" w:sz="6" w:space="0" w:color="000000"/>
              <w:right w:val="single" w:sz="6" w:space="0" w:color="000000"/>
            </w:tcBorders>
            <w:shd w:val="clear" w:color="auto" w:fill="F2F2F2"/>
            <w:tcMar>
              <w:left w:w="108" w:type="dxa"/>
              <w:right w:w="108" w:type="dxa"/>
            </w:tcMar>
          </w:tcPr>
          <w:p w14:paraId="18292074" w14:textId="77777777" w:rsidR="0051497A" w:rsidRDefault="0051497A" w:rsidP="00D771F0">
            <w:pPr>
              <w:ind w:left="-108" w:right="-108"/>
              <w:jc w:val="center"/>
            </w:pPr>
            <w:r>
              <w:rPr>
                <w:sz w:val="22"/>
                <w:szCs w:val="22"/>
                <w:lang w:val="en-US"/>
              </w:rPr>
              <w:t>5</w:t>
            </w:r>
          </w:p>
        </w:tc>
      </w:tr>
      <w:tr w:rsidR="0051497A" w14:paraId="7803EB5A" w14:textId="77777777" w:rsidTr="0051497A">
        <w:tc>
          <w:tcPr>
            <w:tcW w:w="709" w:type="dxa"/>
            <w:tcBorders>
              <w:top w:val="nil"/>
              <w:left w:val="single" w:sz="6" w:space="0" w:color="000000"/>
              <w:bottom w:val="nil"/>
              <w:right w:val="nil"/>
            </w:tcBorders>
            <w:tcMar>
              <w:left w:w="108" w:type="dxa"/>
              <w:right w:w="108" w:type="dxa"/>
            </w:tcMar>
          </w:tcPr>
          <w:p w14:paraId="236D454D"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32086B5F"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080BF188" w14:textId="77777777" w:rsidR="0051497A" w:rsidRDefault="0051497A" w:rsidP="00D771F0">
            <w:r>
              <w:rPr>
                <w:b/>
                <w:bCs/>
                <w:sz w:val="22"/>
                <w:szCs w:val="22"/>
                <w:lang w:val="en-US"/>
              </w:rPr>
              <w:t>1. Lucrari de constructie:</w:t>
            </w:r>
          </w:p>
          <w:p w14:paraId="4D3DB5F6"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537A8A1D"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1F115C05" w14:textId="77777777" w:rsidR="0051497A" w:rsidRDefault="0051497A" w:rsidP="00D771F0">
            <w:pPr>
              <w:rPr>
                <w:lang w:val="en-US"/>
              </w:rPr>
            </w:pPr>
          </w:p>
        </w:tc>
      </w:tr>
      <w:tr w:rsidR="0051497A" w14:paraId="09EBA716" w14:textId="77777777" w:rsidTr="0051497A">
        <w:tc>
          <w:tcPr>
            <w:tcW w:w="709" w:type="dxa"/>
            <w:tcBorders>
              <w:top w:val="nil"/>
              <w:left w:val="single" w:sz="6" w:space="0" w:color="000000"/>
              <w:bottom w:val="nil"/>
              <w:right w:val="nil"/>
            </w:tcBorders>
            <w:tcMar>
              <w:left w:w="108" w:type="dxa"/>
              <w:right w:w="108" w:type="dxa"/>
            </w:tcMar>
          </w:tcPr>
          <w:p w14:paraId="4968DD19" w14:textId="77777777" w:rsidR="0051497A" w:rsidRDefault="0051497A" w:rsidP="00D771F0">
            <w:pPr>
              <w:jc w:val="center"/>
              <w:rPr>
                <w:lang w:val="en-US"/>
              </w:rPr>
            </w:pPr>
          </w:p>
        </w:tc>
        <w:tc>
          <w:tcPr>
            <w:tcW w:w="1275" w:type="dxa"/>
            <w:gridSpan w:val="2"/>
            <w:tcBorders>
              <w:top w:val="nil"/>
              <w:left w:val="single" w:sz="6" w:space="0" w:color="000000"/>
              <w:bottom w:val="nil"/>
              <w:right w:val="nil"/>
            </w:tcBorders>
            <w:tcMar>
              <w:left w:w="108" w:type="dxa"/>
              <w:right w:w="108" w:type="dxa"/>
            </w:tcMar>
          </w:tcPr>
          <w:p w14:paraId="56F6D63B"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56858094" w14:textId="77777777" w:rsidR="0051497A" w:rsidRDefault="0051497A" w:rsidP="00D771F0">
            <w:r>
              <w:rPr>
                <w:b/>
                <w:bCs/>
                <w:sz w:val="22"/>
                <w:szCs w:val="22"/>
                <w:lang w:val="en-US"/>
              </w:rPr>
              <w:t>1.1. Demontarea nodurilor apometrice existente</w:t>
            </w:r>
          </w:p>
          <w:p w14:paraId="5AA2A43A"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2C832594"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3E4576CF" w14:textId="77777777" w:rsidR="0051497A" w:rsidRDefault="0051497A" w:rsidP="00D771F0">
            <w:pPr>
              <w:rPr>
                <w:lang w:val="en-US"/>
              </w:rPr>
            </w:pPr>
          </w:p>
        </w:tc>
      </w:tr>
      <w:tr w:rsidR="0051497A" w14:paraId="1EF4150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075C033" w14:textId="77777777" w:rsidR="0051497A" w:rsidRDefault="0051497A" w:rsidP="00D771F0">
            <w:r>
              <w:rPr>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5B29C3" w14:textId="77777777" w:rsidR="0051497A" w:rsidRDefault="0051497A" w:rsidP="00D771F0">
            <w:r>
              <w:rPr>
                <w:lang w:val="en-US"/>
              </w:rPr>
              <w:t>RpAcB41A</w:t>
            </w:r>
          </w:p>
          <w:p w14:paraId="345DF16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3022AC0" w14:textId="77777777" w:rsidR="0051497A" w:rsidRDefault="0051497A" w:rsidP="00D771F0">
            <w:r>
              <w:rPr>
                <w:lang w:val="en-US"/>
              </w:rPr>
              <w:t>Demontarea nodurilor apometrice, din caminele contorului de apa, avind diametrul de pina la 20 mm</w:t>
            </w:r>
            <w:r>
              <w:rPr>
                <w:rFonts w:ascii="Times New Roman CYR" w:hAnsi="Times New Roman CYR" w:cs="Times New Roman CYR"/>
                <w:sz w:val="16"/>
                <w:szCs w:val="16"/>
                <w:lang w:val="en-US"/>
              </w:rPr>
              <w:t xml:space="preserve"> </w:t>
            </w:r>
          </w:p>
          <w:p w14:paraId="552EBBAD"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CE2B0F6"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FABDAC2" w14:textId="77777777" w:rsidR="0051497A" w:rsidRDefault="0051497A" w:rsidP="00D771F0">
            <w:pPr>
              <w:jc w:val="center"/>
            </w:pPr>
            <w:r>
              <w:rPr>
                <w:lang w:val="en-US"/>
              </w:rPr>
              <w:t>31,0000</w:t>
            </w:r>
          </w:p>
        </w:tc>
      </w:tr>
      <w:tr w:rsidR="0051497A" w14:paraId="3853BB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4D76B2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735DD08"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86D420A"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28B541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251998" w14:textId="77777777" w:rsidR="0051497A" w:rsidRDefault="0051497A" w:rsidP="00D771F0">
            <w:r>
              <w:rPr>
                <w:lang w:val="en-US"/>
              </w:rPr>
              <w:t>17,9800</w:t>
            </w:r>
          </w:p>
        </w:tc>
      </w:tr>
      <w:tr w:rsidR="0051497A" w14:paraId="66A623D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39E69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4FDE6F" w14:textId="77777777" w:rsidR="0051497A" w:rsidRDefault="0051497A" w:rsidP="00D771F0">
            <w:pPr>
              <w:jc w:val="center"/>
            </w:pPr>
            <w:r>
              <w:rPr>
                <w:sz w:val="16"/>
                <w:szCs w:val="16"/>
                <w:lang w:val="en-US"/>
              </w:rPr>
              <w:t>2320116200573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2152F59" w14:textId="77777777" w:rsidR="0051497A" w:rsidRDefault="0051497A" w:rsidP="00D771F0">
            <w:r>
              <w:rPr>
                <w:lang w:val="en-US"/>
              </w:rPr>
              <w:t>Benzina auto tip CO/R 75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1C6603F" w14:textId="77777777" w:rsidR="0051497A" w:rsidRDefault="0051497A" w:rsidP="00D771F0">
            <w:r>
              <w:rPr>
                <w:lang w:val="en-US"/>
              </w:rPr>
              <w:t>l</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2670E8E" w14:textId="77777777" w:rsidR="0051497A" w:rsidRDefault="0051497A" w:rsidP="00D771F0">
            <w:r>
              <w:rPr>
                <w:lang w:val="en-US"/>
              </w:rPr>
              <w:t>3,1000</w:t>
            </w:r>
          </w:p>
        </w:tc>
      </w:tr>
      <w:tr w:rsidR="0051497A" w14:paraId="6A90199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EBAE4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2CA94FE" w14:textId="77777777" w:rsidR="0051497A" w:rsidRDefault="0051497A" w:rsidP="00D771F0">
            <w:pPr>
              <w:jc w:val="center"/>
            </w:pPr>
            <w:r>
              <w:rPr>
                <w:sz w:val="16"/>
                <w:szCs w:val="16"/>
                <w:lang w:val="en-US"/>
              </w:rPr>
              <w:t>1711317309326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0C2B3CF" w14:textId="77777777" w:rsidR="0051497A" w:rsidRDefault="0051497A" w:rsidP="00D771F0">
            <w:r>
              <w:rPr>
                <w:lang w:val="en-US"/>
              </w:rPr>
              <w:t>Cirpe de sters</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878D660"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C51A55" w14:textId="77777777" w:rsidR="0051497A" w:rsidRDefault="0051497A" w:rsidP="00D771F0">
            <w:r>
              <w:rPr>
                <w:lang w:val="en-US"/>
              </w:rPr>
              <w:t>2,4800</w:t>
            </w:r>
          </w:p>
        </w:tc>
      </w:tr>
      <w:tr w:rsidR="0051497A" w14:paraId="339978BB" w14:textId="77777777" w:rsidTr="0051497A">
        <w:tc>
          <w:tcPr>
            <w:tcW w:w="709" w:type="dxa"/>
            <w:tcBorders>
              <w:top w:val="single" w:sz="4" w:space="0" w:color="000000"/>
              <w:left w:val="single" w:sz="6" w:space="0" w:color="000000"/>
              <w:bottom w:val="nil"/>
              <w:right w:val="nil"/>
            </w:tcBorders>
            <w:tcMar>
              <w:left w:w="108" w:type="dxa"/>
              <w:right w:w="108" w:type="dxa"/>
            </w:tcMar>
          </w:tcPr>
          <w:p w14:paraId="35320F6B"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C864EBE"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2787A4D1" w14:textId="77777777" w:rsidR="0051497A" w:rsidRDefault="0051497A" w:rsidP="00D771F0">
            <w:pPr>
              <w:rPr>
                <w:sz w:val="8"/>
                <w:szCs w:val="8"/>
                <w:lang w:val="en-US"/>
              </w:rPr>
            </w:pPr>
          </w:p>
          <w:p w14:paraId="19CABEF1" w14:textId="77777777" w:rsidR="0051497A" w:rsidRDefault="0051497A" w:rsidP="00D771F0">
            <w:pPr>
              <w:rPr>
                <w:sz w:val="8"/>
                <w:szCs w:val="8"/>
                <w:lang w:val="en-US"/>
              </w:rPr>
            </w:pPr>
          </w:p>
          <w:p w14:paraId="120BF54D"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6FCE44F7"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5738A832" w14:textId="77777777" w:rsidR="0051497A" w:rsidRDefault="0051497A" w:rsidP="00D771F0">
            <w:pPr>
              <w:rPr>
                <w:sz w:val="8"/>
                <w:szCs w:val="8"/>
                <w:lang w:val="en-US"/>
              </w:rPr>
            </w:pPr>
          </w:p>
        </w:tc>
      </w:tr>
      <w:tr w:rsidR="0051497A" w14:paraId="2912EB51"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1B96D5C"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1A52A93"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185F4689"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1A21B649"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1A5AD10F" w14:textId="77777777" w:rsidR="0051497A" w:rsidRDefault="0051497A" w:rsidP="00D771F0">
            <w:pPr>
              <w:rPr>
                <w:lang w:val="en-US"/>
              </w:rPr>
            </w:pPr>
          </w:p>
        </w:tc>
      </w:tr>
      <w:tr w:rsidR="0051497A" w14:paraId="08655B2A"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5DA451C"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319A3656"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423620E"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5C755A46" w14:textId="77777777" w:rsidR="0051497A" w:rsidRDefault="0051497A" w:rsidP="00D771F0">
            <w:r>
              <w:rPr>
                <w:b/>
                <w:bCs/>
                <w:lang w:val="en-US"/>
              </w:rPr>
              <w:t xml:space="preserve">Total </w:t>
            </w:r>
            <w:r>
              <w:rPr>
                <w:b/>
                <w:bCs/>
                <w:sz w:val="22"/>
                <w:szCs w:val="22"/>
                <w:lang w:val="en-US"/>
              </w:rPr>
              <w:t>Demontarea nodurilor apometrice existente</w:t>
            </w:r>
          </w:p>
        </w:tc>
        <w:tc>
          <w:tcPr>
            <w:tcW w:w="1185" w:type="dxa"/>
            <w:tcBorders>
              <w:top w:val="single" w:sz="4" w:space="0" w:color="000000"/>
              <w:left w:val="nil"/>
              <w:bottom w:val="single" w:sz="4" w:space="0" w:color="000000"/>
              <w:right w:val="nil"/>
            </w:tcBorders>
            <w:tcMar>
              <w:left w:w="108" w:type="dxa"/>
              <w:right w:w="108" w:type="dxa"/>
            </w:tcMar>
          </w:tcPr>
          <w:p w14:paraId="1D150932"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4B0E8DDE" w14:textId="77777777" w:rsidR="0051497A" w:rsidRDefault="0051497A" w:rsidP="00D771F0">
            <w:pPr>
              <w:rPr>
                <w:lang w:val="en-US"/>
              </w:rPr>
            </w:pPr>
          </w:p>
        </w:tc>
      </w:tr>
      <w:tr w:rsidR="0051497A" w14:paraId="71C2E6C2" w14:textId="77777777" w:rsidTr="0051497A">
        <w:tc>
          <w:tcPr>
            <w:tcW w:w="709" w:type="dxa"/>
            <w:tcBorders>
              <w:top w:val="nil"/>
              <w:left w:val="single" w:sz="6" w:space="0" w:color="000000"/>
              <w:bottom w:val="nil"/>
              <w:right w:val="nil"/>
            </w:tcBorders>
            <w:tcMar>
              <w:left w:w="108" w:type="dxa"/>
              <w:right w:w="108" w:type="dxa"/>
            </w:tcMar>
          </w:tcPr>
          <w:p w14:paraId="336701BF"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1BACBAA"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4623F2FA" w14:textId="77777777" w:rsidR="0051497A" w:rsidRDefault="0051497A" w:rsidP="00D771F0">
            <w:r>
              <w:rPr>
                <w:b/>
                <w:bCs/>
                <w:sz w:val="22"/>
                <w:szCs w:val="22"/>
                <w:lang w:val="en-US"/>
              </w:rPr>
              <w:t>1.2. Lucrari de terasamente</w:t>
            </w:r>
          </w:p>
          <w:p w14:paraId="6C2D3FD4"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1EF68E25"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73B7EB18" w14:textId="77777777" w:rsidR="0051497A" w:rsidRDefault="0051497A" w:rsidP="00D771F0">
            <w:pPr>
              <w:rPr>
                <w:lang w:val="en-US"/>
              </w:rPr>
            </w:pPr>
          </w:p>
        </w:tc>
      </w:tr>
      <w:tr w:rsidR="0051497A" w14:paraId="6FDF004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D1BA805" w14:textId="77777777" w:rsidR="0051497A" w:rsidRDefault="0051497A" w:rsidP="00D771F0">
            <w:r>
              <w:rPr>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909B84A" w14:textId="77777777" w:rsidR="0051497A" w:rsidRDefault="0051497A" w:rsidP="00D771F0">
            <w:r>
              <w:rPr>
                <w:lang w:val="en-US"/>
              </w:rPr>
              <w:t>TsC02B1</w:t>
            </w:r>
          </w:p>
          <w:p w14:paraId="54EF94A5"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6266CC4" w14:textId="77777777" w:rsidR="0051497A" w:rsidRDefault="0051497A" w:rsidP="00D771F0">
            <w:r>
              <w:rPr>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0B27411F"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F9F24A"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D0EB48" w14:textId="77777777" w:rsidR="0051497A" w:rsidRDefault="0051497A" w:rsidP="00D771F0">
            <w:pPr>
              <w:jc w:val="center"/>
            </w:pPr>
            <w:r>
              <w:rPr>
                <w:lang w:val="en-US"/>
              </w:rPr>
              <w:t>5,0200</w:t>
            </w:r>
          </w:p>
        </w:tc>
      </w:tr>
      <w:tr w:rsidR="0051497A" w14:paraId="3E997D9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1B46F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7E4607" w14:textId="77777777" w:rsidR="0051497A" w:rsidRDefault="0051497A" w:rsidP="00D771F0">
            <w:pPr>
              <w:jc w:val="center"/>
            </w:pPr>
            <w:r>
              <w:rPr>
                <w:sz w:val="16"/>
                <w:szCs w:val="16"/>
                <w:lang w:val="en-US"/>
              </w:rPr>
              <w:t>2952260003521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5513B48" w14:textId="77777777" w:rsidR="0051497A" w:rsidRDefault="0051497A" w:rsidP="00D771F0">
            <w:r>
              <w:rPr>
                <w:lang w:val="en-US"/>
              </w:rPr>
              <w:t>Excavator pe pneuri cu motor termic de 0,21-0,39 mc buldoex</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85C109A"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EF59672" w14:textId="77777777" w:rsidR="0051497A" w:rsidRDefault="0051497A" w:rsidP="00D771F0">
            <w:r>
              <w:rPr>
                <w:lang w:val="en-US"/>
              </w:rPr>
              <w:t>22,0378</w:t>
            </w:r>
          </w:p>
        </w:tc>
      </w:tr>
      <w:tr w:rsidR="0051497A" w14:paraId="5A6C023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73CC18" w14:textId="77777777" w:rsidR="0051497A" w:rsidRDefault="0051497A" w:rsidP="00D771F0">
            <w:r>
              <w:rPr>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697E12" w14:textId="77777777" w:rsidR="0051497A" w:rsidRDefault="0051497A" w:rsidP="00D771F0">
            <w:r>
              <w:rPr>
                <w:lang w:val="en-US"/>
              </w:rPr>
              <w:t>TsA20B</w:t>
            </w:r>
          </w:p>
          <w:p w14:paraId="54167212"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C230E34" w14:textId="77777777" w:rsidR="0051497A" w:rsidRDefault="0051497A" w:rsidP="00D771F0">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67E4CFC8"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0042544"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A1673F9" w14:textId="77777777" w:rsidR="0051497A" w:rsidRDefault="0051497A" w:rsidP="00D771F0">
            <w:pPr>
              <w:jc w:val="center"/>
            </w:pPr>
            <w:r>
              <w:rPr>
                <w:lang w:val="en-US"/>
              </w:rPr>
              <w:t>15,0800</w:t>
            </w:r>
          </w:p>
        </w:tc>
      </w:tr>
      <w:tr w:rsidR="0051497A" w14:paraId="4C854BC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9E650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9798D5" w14:textId="77777777" w:rsidR="0051497A" w:rsidRDefault="0051497A" w:rsidP="00D771F0">
            <w:pPr>
              <w:jc w:val="center"/>
            </w:pPr>
            <w:r>
              <w:rPr>
                <w:sz w:val="16"/>
                <w:szCs w:val="16"/>
                <w:lang w:val="en-US"/>
              </w:rPr>
              <w:t>9310060019900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9CF1FFC" w14:textId="77777777" w:rsidR="0051497A" w:rsidRDefault="0051497A" w:rsidP="00D771F0">
            <w:r>
              <w:rPr>
                <w:lang w:val="en-US"/>
              </w:rPr>
              <w:t>Muncitor necalificat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A0AE303"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B3A31B" w14:textId="77777777" w:rsidR="0051497A" w:rsidRDefault="0051497A" w:rsidP="00D771F0">
            <w:r>
              <w:rPr>
                <w:lang w:val="en-US"/>
              </w:rPr>
              <w:t>31,0648</w:t>
            </w:r>
          </w:p>
        </w:tc>
      </w:tr>
      <w:tr w:rsidR="0051497A" w14:paraId="49E477A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0B8ECA2" w14:textId="77777777" w:rsidR="0051497A" w:rsidRDefault="0051497A" w:rsidP="00D771F0">
            <w:r>
              <w:rPr>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15AC670" w14:textId="77777777" w:rsidR="0051497A" w:rsidRDefault="0051497A" w:rsidP="00D771F0">
            <w:r>
              <w:rPr>
                <w:lang w:val="en-US"/>
              </w:rPr>
              <w:t>TsD01B</w:t>
            </w:r>
          </w:p>
          <w:p w14:paraId="527B8A62"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78A751" w14:textId="77777777" w:rsidR="0051497A" w:rsidRDefault="0051497A" w:rsidP="00D771F0">
            <w:r>
              <w:rPr>
                <w:lang w:val="en-US"/>
              </w:rPr>
              <w:t>Imprastierea cu lopata a pamintului afinat, in straturi uniforme, de 10-30 cm grosime, printr-o aruncare de pina la 3 m din gramezi, inclusiv sfarimarea bulgarilor, pamintul provenind din teren mijlociu. (Astuparea manuala, H= 0.3 m)</w:t>
            </w:r>
            <w:r>
              <w:rPr>
                <w:rFonts w:ascii="Times New Roman CYR" w:hAnsi="Times New Roman CYR" w:cs="Times New Roman CYR"/>
                <w:sz w:val="16"/>
                <w:szCs w:val="16"/>
                <w:lang w:val="en-US"/>
              </w:rPr>
              <w:t xml:space="preserve"> </w:t>
            </w:r>
          </w:p>
          <w:p w14:paraId="77B7C6D5"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053D59C"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B36A1A9" w14:textId="77777777" w:rsidR="0051497A" w:rsidRDefault="0051497A" w:rsidP="00D771F0">
            <w:pPr>
              <w:jc w:val="center"/>
            </w:pPr>
            <w:r>
              <w:rPr>
                <w:lang w:val="en-US"/>
              </w:rPr>
              <w:t>100,5600</w:t>
            </w:r>
          </w:p>
        </w:tc>
      </w:tr>
      <w:tr w:rsidR="0051497A" w14:paraId="66EDBFE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CF48C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7274DCA" w14:textId="77777777" w:rsidR="0051497A" w:rsidRDefault="0051497A" w:rsidP="00D771F0">
            <w:pPr>
              <w:jc w:val="center"/>
            </w:pPr>
            <w:r>
              <w:rPr>
                <w:sz w:val="16"/>
                <w:szCs w:val="16"/>
                <w:lang w:val="en-US"/>
              </w:rPr>
              <w:t>9310060019900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9DFF5E7" w14:textId="77777777" w:rsidR="0051497A" w:rsidRDefault="0051497A" w:rsidP="00D771F0">
            <w:r>
              <w:rPr>
                <w:lang w:val="en-US"/>
              </w:rPr>
              <w:t>Muncitor necalificat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FE98F9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E3734B4" w14:textId="77777777" w:rsidR="0051497A" w:rsidRDefault="0051497A" w:rsidP="00D771F0">
            <w:r>
              <w:rPr>
                <w:lang w:val="en-US"/>
              </w:rPr>
              <w:t>31,1736</w:t>
            </w:r>
          </w:p>
        </w:tc>
      </w:tr>
      <w:tr w:rsidR="0051497A" w14:paraId="1EBFE91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9E8951A" w14:textId="77777777" w:rsidR="0051497A" w:rsidRDefault="0051497A" w:rsidP="00D771F0">
            <w:r>
              <w:rPr>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AACF483" w14:textId="77777777" w:rsidR="0051497A" w:rsidRDefault="0051497A" w:rsidP="00D771F0">
            <w:r>
              <w:rPr>
                <w:lang w:val="en-US"/>
              </w:rPr>
              <w:t>TsD04B</w:t>
            </w:r>
          </w:p>
          <w:p w14:paraId="582D3F4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E139AB" w14:textId="77777777" w:rsidR="0051497A" w:rsidRDefault="0051497A" w:rsidP="00D771F0">
            <w:r>
              <w:rPr>
                <w:lang w:val="en-US"/>
              </w:rPr>
              <w:t>Compactarea cu maiul de mina a umpluturilor executate in sapaturi orizontale sau inclinate la 1/4, inclusiv udarea fiecarui strat de pamint in parte, avind 10 cm grosime pamint coeziv. (Compactarea manuala)</w:t>
            </w:r>
            <w:r>
              <w:rPr>
                <w:rFonts w:ascii="Times New Roman CYR" w:hAnsi="Times New Roman CYR" w:cs="Times New Roman CYR"/>
                <w:sz w:val="16"/>
                <w:szCs w:val="16"/>
                <w:lang w:val="en-US"/>
              </w:rPr>
              <w:t xml:space="preserve"> </w:t>
            </w:r>
          </w:p>
          <w:p w14:paraId="0D6E3BC7"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8F7EEEC"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A95C554" w14:textId="77777777" w:rsidR="0051497A" w:rsidRDefault="0051497A" w:rsidP="00D771F0">
            <w:pPr>
              <w:jc w:val="center"/>
            </w:pPr>
            <w:r>
              <w:rPr>
                <w:lang w:val="en-US"/>
              </w:rPr>
              <w:t>100,5600</w:t>
            </w:r>
          </w:p>
        </w:tc>
      </w:tr>
      <w:tr w:rsidR="0051497A" w14:paraId="1FB0E81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5D7BA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5CC7BF" w14:textId="77777777" w:rsidR="0051497A" w:rsidRDefault="0051497A" w:rsidP="00D771F0">
            <w:pPr>
              <w:jc w:val="center"/>
            </w:pPr>
            <w:r>
              <w:rPr>
                <w:sz w:val="16"/>
                <w:szCs w:val="16"/>
                <w:lang w:val="en-US"/>
              </w:rPr>
              <w:t>9310060019900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667D8AF" w14:textId="77777777" w:rsidR="0051497A" w:rsidRDefault="0051497A" w:rsidP="00D771F0">
            <w:r>
              <w:rPr>
                <w:lang w:val="en-US"/>
              </w:rPr>
              <w:t>Muncitor necalificat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8F0736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895C91" w14:textId="77777777" w:rsidR="0051497A" w:rsidRDefault="0051497A" w:rsidP="00D771F0">
            <w:r>
              <w:rPr>
                <w:lang w:val="en-US"/>
              </w:rPr>
              <w:t>75,4200</w:t>
            </w:r>
          </w:p>
        </w:tc>
      </w:tr>
      <w:tr w:rsidR="0051497A" w14:paraId="4CAEA2C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0C483C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009028" w14:textId="77777777" w:rsidR="0051497A" w:rsidRDefault="0051497A" w:rsidP="00D771F0">
            <w:pPr>
              <w:jc w:val="center"/>
            </w:pPr>
            <w:r>
              <w:rPr>
                <w:sz w:val="16"/>
                <w:szCs w:val="16"/>
                <w:lang w:val="en-US"/>
              </w:rPr>
              <w:t>4100116202806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6A73C14" w14:textId="77777777" w:rsidR="0051497A" w:rsidRDefault="0051497A" w:rsidP="00D771F0">
            <w:r>
              <w:rPr>
                <w:lang w:val="en-US"/>
              </w:rPr>
              <w:t>Apa industriala in cisterne pt. lucrari drumuri-terasam.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8B8942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C192BB5" w14:textId="77777777" w:rsidR="0051497A" w:rsidRDefault="0051497A" w:rsidP="00D771F0">
            <w:r>
              <w:rPr>
                <w:lang w:val="en-US"/>
              </w:rPr>
              <w:t>10,0560</w:t>
            </w:r>
          </w:p>
        </w:tc>
      </w:tr>
      <w:tr w:rsidR="0051497A" w14:paraId="5ECB108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2A7BF4D" w14:textId="77777777" w:rsidR="0051497A" w:rsidRDefault="0051497A" w:rsidP="00D771F0">
            <w:r>
              <w:rPr>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862D559" w14:textId="77777777" w:rsidR="0051497A" w:rsidRDefault="0051497A" w:rsidP="00D771F0">
            <w:r>
              <w:rPr>
                <w:lang w:val="en-US"/>
              </w:rPr>
              <w:t>TsD02A1</w:t>
            </w:r>
          </w:p>
          <w:p w14:paraId="629F9225"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EB674FA" w14:textId="77777777" w:rsidR="0051497A" w:rsidRDefault="0051497A" w:rsidP="00D771F0">
            <w:r>
              <w:rPr>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58B26500"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ED98418"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9AD776C" w14:textId="77777777" w:rsidR="0051497A" w:rsidRDefault="0051497A" w:rsidP="00D771F0">
            <w:pPr>
              <w:jc w:val="center"/>
            </w:pPr>
            <w:r>
              <w:rPr>
                <w:lang w:val="en-US"/>
              </w:rPr>
              <w:t>4,0000</w:t>
            </w:r>
          </w:p>
        </w:tc>
      </w:tr>
      <w:tr w:rsidR="0051497A" w14:paraId="4F16B3D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F45B78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9F7205" w14:textId="77777777" w:rsidR="0051497A" w:rsidRDefault="0051497A" w:rsidP="00D771F0">
            <w:pPr>
              <w:jc w:val="center"/>
            </w:pPr>
            <w:r>
              <w:rPr>
                <w:sz w:val="16"/>
                <w:szCs w:val="16"/>
                <w:lang w:val="en-US"/>
              </w:rPr>
              <w:t>2952260003553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FE5DC78" w14:textId="77777777" w:rsidR="0051497A" w:rsidRDefault="0051497A" w:rsidP="00D771F0">
            <w:r>
              <w:rPr>
                <w:lang w:val="en-US"/>
              </w:rPr>
              <w:t>Buldozer pe senile pina la 65-80 CP</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047B95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A9E1EF6" w14:textId="77777777" w:rsidR="0051497A" w:rsidRDefault="0051497A" w:rsidP="00D771F0">
            <w:r>
              <w:rPr>
                <w:lang w:val="en-US"/>
              </w:rPr>
              <w:t>4,3600</w:t>
            </w:r>
          </w:p>
        </w:tc>
      </w:tr>
      <w:tr w:rsidR="0051497A" w14:paraId="1338C1E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4FDE4DF" w14:textId="77777777" w:rsidR="0051497A" w:rsidRDefault="0051497A" w:rsidP="00D771F0">
            <w:r>
              <w:rPr>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420779" w14:textId="77777777" w:rsidR="0051497A" w:rsidRDefault="0051497A" w:rsidP="00D771F0">
            <w:r>
              <w:rPr>
                <w:lang w:val="en-US"/>
              </w:rPr>
              <w:t>TsD05B</w:t>
            </w:r>
          </w:p>
          <w:p w14:paraId="7F2552DE"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E90B67" w14:textId="77777777" w:rsidR="0051497A" w:rsidRDefault="0051497A" w:rsidP="00D771F0">
            <w:r>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686758E4"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CA00F0" w14:textId="77777777" w:rsidR="0051497A" w:rsidRDefault="0051497A" w:rsidP="00D771F0">
            <w:pPr>
              <w:jc w:val="center"/>
            </w:pPr>
            <w:r>
              <w:rPr>
                <w:lang w:val="en-US"/>
              </w:rPr>
              <w:t>100 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392D66B" w14:textId="77777777" w:rsidR="0051497A" w:rsidRDefault="0051497A" w:rsidP="00D771F0">
            <w:pPr>
              <w:jc w:val="center"/>
            </w:pPr>
            <w:r>
              <w:rPr>
                <w:lang w:val="en-US"/>
              </w:rPr>
              <w:t>4,0000</w:t>
            </w:r>
          </w:p>
        </w:tc>
      </w:tr>
      <w:tr w:rsidR="0051497A" w14:paraId="12651E7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3739E8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5945757" w14:textId="77777777" w:rsidR="0051497A" w:rsidRDefault="0051497A" w:rsidP="00D771F0">
            <w:pPr>
              <w:jc w:val="center"/>
            </w:pPr>
            <w:r>
              <w:rPr>
                <w:sz w:val="16"/>
                <w:szCs w:val="16"/>
                <w:lang w:val="en-US"/>
              </w:rPr>
              <w:t>9310060019900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6E758FB" w14:textId="77777777" w:rsidR="0051497A" w:rsidRDefault="0051497A" w:rsidP="00D771F0">
            <w:r>
              <w:rPr>
                <w:lang w:val="en-US"/>
              </w:rPr>
              <w:t>Muncitor necalificat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44D6DC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782D0C" w14:textId="77777777" w:rsidR="0051497A" w:rsidRDefault="0051497A" w:rsidP="00D771F0">
            <w:r>
              <w:rPr>
                <w:lang w:val="en-US"/>
              </w:rPr>
              <w:t>35,2800</w:t>
            </w:r>
          </w:p>
        </w:tc>
      </w:tr>
      <w:tr w:rsidR="0051497A" w14:paraId="3D5564A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4DC34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E490F52" w14:textId="77777777" w:rsidR="0051497A" w:rsidRDefault="0051497A" w:rsidP="00D771F0">
            <w:pPr>
              <w:jc w:val="center"/>
            </w:pPr>
            <w:r>
              <w:rPr>
                <w:sz w:val="16"/>
                <w:szCs w:val="16"/>
                <w:lang w:val="en-US"/>
              </w:rPr>
              <w:t>2952270004021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3DDB427" w14:textId="77777777" w:rsidR="0051497A" w:rsidRDefault="0051497A" w:rsidP="00D771F0">
            <w:r>
              <w:rPr>
                <w:lang w:val="en-US"/>
              </w:rPr>
              <w:t>Mai mecanic de 150-200 kg cu motor termic 6 cp (4 kw)</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B54FD34"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82A734" w14:textId="77777777" w:rsidR="0051497A" w:rsidRDefault="0051497A" w:rsidP="00D771F0">
            <w:r>
              <w:rPr>
                <w:lang w:val="en-US"/>
              </w:rPr>
              <w:t>37,7200</w:t>
            </w:r>
          </w:p>
        </w:tc>
      </w:tr>
      <w:tr w:rsidR="0051497A" w14:paraId="6639229F" w14:textId="77777777" w:rsidTr="0051497A">
        <w:tc>
          <w:tcPr>
            <w:tcW w:w="709" w:type="dxa"/>
            <w:tcBorders>
              <w:top w:val="single" w:sz="4" w:space="0" w:color="000000"/>
              <w:left w:val="single" w:sz="6" w:space="0" w:color="000000"/>
              <w:bottom w:val="nil"/>
              <w:right w:val="nil"/>
            </w:tcBorders>
            <w:tcMar>
              <w:left w:w="108" w:type="dxa"/>
              <w:right w:w="108" w:type="dxa"/>
            </w:tcMar>
          </w:tcPr>
          <w:p w14:paraId="10028687"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BEF9D31"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426E4AD3" w14:textId="77777777" w:rsidR="0051497A" w:rsidRDefault="0051497A" w:rsidP="00D771F0">
            <w:pPr>
              <w:rPr>
                <w:sz w:val="8"/>
                <w:szCs w:val="8"/>
                <w:lang w:val="en-US"/>
              </w:rPr>
            </w:pPr>
          </w:p>
          <w:p w14:paraId="1C395B51" w14:textId="77777777" w:rsidR="0051497A" w:rsidRDefault="0051497A" w:rsidP="00D771F0">
            <w:pPr>
              <w:rPr>
                <w:sz w:val="8"/>
                <w:szCs w:val="8"/>
                <w:lang w:val="en-US"/>
              </w:rPr>
            </w:pPr>
          </w:p>
          <w:p w14:paraId="5F710405"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0DB42C9B"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541FE24A" w14:textId="77777777" w:rsidR="0051497A" w:rsidRDefault="0051497A" w:rsidP="00D771F0">
            <w:pPr>
              <w:rPr>
                <w:sz w:val="8"/>
                <w:szCs w:val="8"/>
                <w:lang w:val="en-US"/>
              </w:rPr>
            </w:pPr>
          </w:p>
        </w:tc>
      </w:tr>
      <w:tr w:rsidR="0051497A" w14:paraId="5D13D595"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8F223A0"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3C4D8040"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043DE9E6"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5642DD71"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5E361D6D" w14:textId="77777777" w:rsidR="0051497A" w:rsidRDefault="0051497A" w:rsidP="00D771F0">
            <w:pPr>
              <w:rPr>
                <w:lang w:val="en-US"/>
              </w:rPr>
            </w:pPr>
          </w:p>
        </w:tc>
      </w:tr>
      <w:tr w:rsidR="0051497A" w14:paraId="494AA1AE"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5CF5A00D"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609F447"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6ED34AA"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650A34AC" w14:textId="77777777" w:rsidR="0051497A" w:rsidRDefault="0051497A" w:rsidP="00D771F0">
            <w:r>
              <w:rPr>
                <w:b/>
                <w:bCs/>
                <w:lang w:val="en-US"/>
              </w:rPr>
              <w:t xml:space="preserve">Total </w:t>
            </w:r>
            <w:r>
              <w:rPr>
                <w:b/>
                <w:bCs/>
                <w:sz w:val="22"/>
                <w:szCs w:val="22"/>
                <w:lang w:val="en-US"/>
              </w:rPr>
              <w:t>Lucrari de terasamente</w:t>
            </w:r>
          </w:p>
        </w:tc>
        <w:tc>
          <w:tcPr>
            <w:tcW w:w="1185" w:type="dxa"/>
            <w:tcBorders>
              <w:top w:val="single" w:sz="4" w:space="0" w:color="000000"/>
              <w:left w:val="nil"/>
              <w:bottom w:val="single" w:sz="4" w:space="0" w:color="000000"/>
              <w:right w:val="nil"/>
            </w:tcBorders>
            <w:tcMar>
              <w:left w:w="108" w:type="dxa"/>
              <w:right w:w="108" w:type="dxa"/>
            </w:tcMar>
          </w:tcPr>
          <w:p w14:paraId="53939F4C"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61530744" w14:textId="77777777" w:rsidR="0051497A" w:rsidRDefault="0051497A" w:rsidP="00D771F0">
            <w:pPr>
              <w:rPr>
                <w:lang w:val="en-US"/>
              </w:rPr>
            </w:pPr>
          </w:p>
        </w:tc>
      </w:tr>
      <w:tr w:rsidR="0051497A" w14:paraId="699FC459" w14:textId="77777777" w:rsidTr="0051497A">
        <w:tc>
          <w:tcPr>
            <w:tcW w:w="709" w:type="dxa"/>
            <w:tcBorders>
              <w:top w:val="nil"/>
              <w:left w:val="single" w:sz="6" w:space="0" w:color="000000"/>
              <w:bottom w:val="nil"/>
              <w:right w:val="nil"/>
            </w:tcBorders>
            <w:tcMar>
              <w:left w:w="108" w:type="dxa"/>
              <w:right w:w="108" w:type="dxa"/>
            </w:tcMar>
          </w:tcPr>
          <w:p w14:paraId="4F297237"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040F984D"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65528029" w14:textId="77777777" w:rsidR="0051497A" w:rsidRDefault="0051497A" w:rsidP="00D771F0">
            <w:r>
              <w:rPr>
                <w:b/>
                <w:bCs/>
                <w:sz w:val="22"/>
                <w:szCs w:val="22"/>
                <w:lang w:val="en-US"/>
              </w:rPr>
              <w:t>1.3. Conducte si accesorii</w:t>
            </w:r>
          </w:p>
          <w:p w14:paraId="290B9BF5"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3D6AD188"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45F52BD7" w14:textId="77777777" w:rsidR="0051497A" w:rsidRDefault="0051497A" w:rsidP="00D771F0">
            <w:pPr>
              <w:rPr>
                <w:lang w:val="en-US"/>
              </w:rPr>
            </w:pPr>
          </w:p>
        </w:tc>
      </w:tr>
      <w:tr w:rsidR="0051497A" w14:paraId="178491A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13C8417" w14:textId="77777777" w:rsidR="0051497A" w:rsidRDefault="0051497A" w:rsidP="00D771F0">
            <w:r>
              <w:rPr>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9A4468F" w14:textId="77777777" w:rsidR="0051497A" w:rsidRDefault="0051497A" w:rsidP="00D771F0">
            <w:r>
              <w:rPr>
                <w:lang w:val="en-US"/>
              </w:rPr>
              <w:t>AcA52A</w:t>
            </w:r>
          </w:p>
          <w:p w14:paraId="2E33E4D8"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7DF06EA" w14:textId="77777777" w:rsidR="0051497A" w:rsidRDefault="0051497A" w:rsidP="00D771F0">
            <w:r>
              <w:rPr>
                <w:lang w:val="en-US"/>
              </w:rPr>
              <w:t>Teava din polietilena, pentru conducte de alimentare cu apa montata in sant, cu diametrul de 20, 25, 32, 40, 50, 63 mm. (Teava PE100, PN10, D=25 mm)</w:t>
            </w:r>
            <w:r>
              <w:rPr>
                <w:rFonts w:ascii="Times New Roman CYR" w:hAnsi="Times New Roman CYR" w:cs="Times New Roman CYR"/>
                <w:sz w:val="16"/>
                <w:szCs w:val="16"/>
                <w:lang w:val="en-US"/>
              </w:rPr>
              <w:t xml:space="preserve"> </w:t>
            </w:r>
          </w:p>
          <w:p w14:paraId="62190DAE"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62EC1C5"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ACCA28A" w14:textId="77777777" w:rsidR="0051497A" w:rsidRDefault="0051497A" w:rsidP="00D771F0">
            <w:pPr>
              <w:jc w:val="center"/>
            </w:pPr>
            <w:r>
              <w:rPr>
                <w:lang w:val="en-US"/>
              </w:rPr>
              <w:t>419,0000</w:t>
            </w:r>
          </w:p>
        </w:tc>
      </w:tr>
      <w:tr w:rsidR="0051497A" w14:paraId="57F1F89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D38CF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D340B5" w14:textId="77777777" w:rsidR="0051497A" w:rsidRDefault="0051497A" w:rsidP="00D771F0">
            <w:pPr>
              <w:jc w:val="center"/>
            </w:pPr>
            <w:r>
              <w:rPr>
                <w:sz w:val="16"/>
                <w:szCs w:val="16"/>
                <w:lang w:val="en-US"/>
              </w:rPr>
              <w:t>7136080025000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4665850" w14:textId="77777777" w:rsidR="0051497A" w:rsidRDefault="0051497A" w:rsidP="00D771F0">
            <w:r>
              <w:rPr>
                <w:lang w:val="en-US"/>
              </w:rPr>
              <w:t>Montator conducte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556D8F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FCD7443" w14:textId="77777777" w:rsidR="0051497A" w:rsidRDefault="0051497A" w:rsidP="00D771F0">
            <w:r>
              <w:rPr>
                <w:lang w:val="en-US"/>
              </w:rPr>
              <w:t>15,0840</w:t>
            </w:r>
          </w:p>
        </w:tc>
      </w:tr>
      <w:tr w:rsidR="0051497A" w14:paraId="41B7CE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DAB94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A02E5BB" w14:textId="77777777" w:rsidR="0051497A" w:rsidRDefault="0051497A" w:rsidP="00D771F0">
            <w:pPr>
              <w:jc w:val="center"/>
            </w:pPr>
            <w:r>
              <w:rPr>
                <w:sz w:val="16"/>
                <w:szCs w:val="16"/>
                <w:lang w:val="en-US"/>
              </w:rPr>
              <w:t>9310060019920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C342A66" w14:textId="77777777" w:rsidR="0051497A" w:rsidRDefault="0051497A" w:rsidP="00D771F0">
            <w:r>
              <w:rPr>
                <w:lang w:val="en-US"/>
              </w:rPr>
              <w:t>Muncitor deservire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84B617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E63CD0" w14:textId="77777777" w:rsidR="0051497A" w:rsidRDefault="0051497A" w:rsidP="00D771F0">
            <w:r>
              <w:rPr>
                <w:lang w:val="en-US"/>
              </w:rPr>
              <w:t>7,5420</w:t>
            </w:r>
          </w:p>
        </w:tc>
      </w:tr>
      <w:tr w:rsidR="0051497A" w14:paraId="008225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381B2B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B31DAE" w14:textId="77777777" w:rsidR="0051497A" w:rsidRDefault="0051497A" w:rsidP="00D771F0">
            <w:pPr>
              <w:jc w:val="center"/>
            </w:pPr>
            <w:r>
              <w:rPr>
                <w:sz w:val="16"/>
                <w:szCs w:val="16"/>
                <w:lang w:val="en-US"/>
              </w:rPr>
              <w:t>2521216710001111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F868350" w14:textId="77777777" w:rsidR="0051497A" w:rsidRDefault="0051497A" w:rsidP="00D771F0">
            <w:r>
              <w:rPr>
                <w:lang w:val="en-US"/>
              </w:rPr>
              <w:t>Teava PE100, PN10, D=25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6686B81"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F10CBA" w14:textId="77777777" w:rsidR="0051497A" w:rsidRDefault="0051497A" w:rsidP="00D771F0">
            <w:r>
              <w:rPr>
                <w:lang w:val="en-US"/>
              </w:rPr>
              <w:t>420,2570</w:t>
            </w:r>
          </w:p>
        </w:tc>
      </w:tr>
      <w:tr w:rsidR="0051497A" w14:paraId="07CEDB2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BEED2B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15ED5A" w14:textId="77777777" w:rsidR="0051497A" w:rsidRDefault="0051497A" w:rsidP="00D771F0">
            <w:pPr>
              <w:jc w:val="center"/>
            </w:pPr>
            <w:r>
              <w:rPr>
                <w:sz w:val="16"/>
                <w:szCs w:val="16"/>
                <w:lang w:val="en-US"/>
              </w:rPr>
              <w:t>25132066215001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83F703F" w14:textId="77777777" w:rsidR="0051497A" w:rsidRDefault="0051497A" w:rsidP="00D771F0">
            <w:r>
              <w:rPr>
                <w:lang w:val="en-US"/>
              </w:rPr>
              <w:t>Banda de avertizare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4C1FB36"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0CF3270" w14:textId="77777777" w:rsidR="0051497A" w:rsidRDefault="0051497A" w:rsidP="00D771F0">
            <w:r>
              <w:rPr>
                <w:lang w:val="en-US"/>
              </w:rPr>
              <w:t>452,5200</w:t>
            </w:r>
          </w:p>
        </w:tc>
      </w:tr>
      <w:tr w:rsidR="0051497A" w14:paraId="0C240F8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5B9AF8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8E768C" w14:textId="77777777" w:rsidR="0051497A" w:rsidRDefault="0051497A" w:rsidP="00D771F0">
            <w:pPr>
              <w:jc w:val="center"/>
            </w:pPr>
            <w:r>
              <w:rPr>
                <w:sz w:val="16"/>
                <w:szCs w:val="16"/>
                <w:lang w:val="en-US"/>
              </w:rPr>
              <w:t>3410440005604</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766C9C6" w14:textId="77777777" w:rsidR="0051497A" w:rsidRDefault="0051497A" w:rsidP="00D771F0">
            <w:r>
              <w:rPr>
                <w:lang w:val="en-US"/>
              </w:rPr>
              <w:t>Tractor pe pneuri U 650 de 48 kw (65 cp)</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D57A6DE"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A968BD" w14:textId="77777777" w:rsidR="0051497A" w:rsidRDefault="0051497A" w:rsidP="00D771F0">
            <w:r>
              <w:rPr>
                <w:lang w:val="en-US"/>
              </w:rPr>
              <w:t>16,7600</w:t>
            </w:r>
          </w:p>
        </w:tc>
      </w:tr>
      <w:tr w:rsidR="0051497A" w14:paraId="28C0E08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E75557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65D57E7" w14:textId="77777777" w:rsidR="0051497A" w:rsidRDefault="0051497A" w:rsidP="00D771F0">
            <w:pPr>
              <w:jc w:val="center"/>
            </w:pPr>
            <w:r>
              <w:rPr>
                <w:sz w:val="16"/>
                <w:szCs w:val="16"/>
                <w:lang w:val="en-US"/>
              </w:rPr>
              <w:t>2952160007253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6021B4C" w14:textId="77777777" w:rsidR="0051497A" w:rsidRDefault="0051497A" w:rsidP="00D771F0">
            <w:r>
              <w:rPr>
                <w:lang w:val="en-US"/>
              </w:rPr>
              <w:t>Utilaj pentru intindere teava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9DE1F68"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67A8BB" w14:textId="77777777" w:rsidR="0051497A" w:rsidRDefault="0051497A" w:rsidP="00D771F0">
            <w:r>
              <w:rPr>
                <w:lang w:val="en-US"/>
              </w:rPr>
              <w:t>16,7600</w:t>
            </w:r>
          </w:p>
        </w:tc>
      </w:tr>
      <w:tr w:rsidR="0051497A" w14:paraId="13D4EF74"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A719526" w14:textId="77777777" w:rsidR="0051497A" w:rsidRDefault="0051497A" w:rsidP="00D771F0">
            <w:r>
              <w:rPr>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7395F1" w14:textId="77777777" w:rsidR="0051497A" w:rsidRDefault="0051497A" w:rsidP="00D771F0">
            <w:r>
              <w:rPr>
                <w:lang w:val="en-US"/>
              </w:rPr>
              <w:t>pret de piata</w:t>
            </w:r>
          </w:p>
          <w:p w14:paraId="674C0ECC"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BE0968D" w14:textId="77777777" w:rsidR="0051497A" w:rsidRDefault="0051497A" w:rsidP="00D771F0">
            <w:r>
              <w:rPr>
                <w:lang w:val="en-US"/>
              </w:rPr>
              <w:t>Banda de avertizare PE "APA"</w:t>
            </w:r>
            <w:r>
              <w:rPr>
                <w:rFonts w:ascii="Times New Roman CYR" w:hAnsi="Times New Roman CYR" w:cs="Times New Roman CYR"/>
                <w:sz w:val="16"/>
                <w:szCs w:val="16"/>
                <w:lang w:val="en-US"/>
              </w:rPr>
              <w:t xml:space="preserve"> </w:t>
            </w:r>
          </w:p>
          <w:p w14:paraId="21FC9563"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1FBBBAC"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15BA4FA" w14:textId="77777777" w:rsidR="0051497A" w:rsidRDefault="0051497A" w:rsidP="00D771F0">
            <w:pPr>
              <w:jc w:val="center"/>
            </w:pPr>
            <w:r>
              <w:rPr>
                <w:lang w:val="en-US"/>
              </w:rPr>
              <w:t>419,0000</w:t>
            </w:r>
          </w:p>
        </w:tc>
      </w:tr>
      <w:tr w:rsidR="0051497A" w14:paraId="4C2C134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F2E6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7F6AD3" w14:textId="77777777" w:rsidR="0051497A" w:rsidRDefault="0051497A" w:rsidP="00D771F0">
            <w:pPr>
              <w:jc w:val="center"/>
            </w:pPr>
            <w:r>
              <w:rPr>
                <w:sz w:val="16"/>
                <w:szCs w:val="16"/>
                <w:lang w:val="en-US"/>
              </w:rPr>
              <w:t>4-15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A31D82D" w14:textId="77777777" w:rsidR="0051497A" w:rsidRDefault="0051497A" w:rsidP="00D771F0">
            <w:r>
              <w:rPr>
                <w:lang w:val="en-US"/>
              </w:rPr>
              <w:t>Banda de avertizare PE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53F00AC" w14:textId="77777777" w:rsidR="0051497A" w:rsidRDefault="0051497A" w:rsidP="00D771F0">
            <w:r>
              <w:rPr>
                <w:lang w:val="en-US"/>
              </w:rPr>
              <w:t>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D09CDE2" w14:textId="77777777" w:rsidR="0051497A" w:rsidRDefault="0051497A" w:rsidP="00D771F0">
            <w:r>
              <w:rPr>
                <w:lang w:val="en-US"/>
              </w:rPr>
              <w:t>419,0000</w:t>
            </w:r>
          </w:p>
        </w:tc>
      </w:tr>
      <w:tr w:rsidR="0051497A" w14:paraId="22366C0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1EC126F" w14:textId="77777777" w:rsidR="0051497A" w:rsidRDefault="0051497A" w:rsidP="00D771F0">
            <w:r>
              <w:rPr>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8C1A64" w14:textId="77777777" w:rsidR="0051497A" w:rsidRDefault="0051497A" w:rsidP="00D771F0">
            <w:r>
              <w:rPr>
                <w:lang w:val="en-US"/>
              </w:rPr>
              <w:t>pret de piata</w:t>
            </w:r>
          </w:p>
          <w:p w14:paraId="61DD680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EC1455" w14:textId="77777777" w:rsidR="0051497A" w:rsidRDefault="0051497A" w:rsidP="00D771F0">
            <w:r>
              <w:rPr>
                <w:lang w:val="en-US"/>
              </w:rPr>
              <w:t>Distantieri din plastic, pentru conductele cu D25 mm</w:t>
            </w:r>
            <w:r>
              <w:rPr>
                <w:rFonts w:ascii="Times New Roman CYR" w:hAnsi="Times New Roman CYR" w:cs="Times New Roman CYR"/>
                <w:sz w:val="16"/>
                <w:szCs w:val="16"/>
                <w:lang w:val="en-US"/>
              </w:rPr>
              <w:t xml:space="preserve"> </w:t>
            </w:r>
          </w:p>
          <w:p w14:paraId="4CD4C12B"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903629E"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1EB12A1" w14:textId="77777777" w:rsidR="0051497A" w:rsidRDefault="0051497A" w:rsidP="00D771F0">
            <w:pPr>
              <w:jc w:val="center"/>
            </w:pPr>
            <w:r>
              <w:rPr>
                <w:lang w:val="en-US"/>
              </w:rPr>
              <w:t>4,0000</w:t>
            </w:r>
          </w:p>
        </w:tc>
      </w:tr>
      <w:tr w:rsidR="0051497A" w14:paraId="380DE24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DC061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FE27241" w14:textId="77777777" w:rsidR="0051497A" w:rsidRDefault="0051497A" w:rsidP="00D771F0">
            <w:pPr>
              <w:jc w:val="center"/>
            </w:pPr>
            <w:r>
              <w:rPr>
                <w:sz w:val="16"/>
                <w:szCs w:val="16"/>
                <w:lang w:val="en-US"/>
              </w:rPr>
              <w:t>6-17-25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D45EF8B" w14:textId="77777777" w:rsidR="0051497A" w:rsidRDefault="0051497A" w:rsidP="00D771F0">
            <w:r>
              <w:rPr>
                <w:lang w:val="en-US"/>
              </w:rPr>
              <w:t>Distantieri din plastic, pentru conductele cu D25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F038FB9"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6AD7929" w14:textId="77777777" w:rsidR="0051497A" w:rsidRDefault="0051497A" w:rsidP="00D771F0">
            <w:r>
              <w:rPr>
                <w:lang w:val="en-US"/>
              </w:rPr>
              <w:t>4,0000</w:t>
            </w:r>
          </w:p>
        </w:tc>
      </w:tr>
      <w:tr w:rsidR="0051497A" w14:paraId="368D07A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7AE831B" w14:textId="77777777" w:rsidR="0051497A" w:rsidRDefault="0051497A" w:rsidP="00D771F0">
            <w:r>
              <w:rPr>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CE856F5" w14:textId="77777777" w:rsidR="0051497A" w:rsidRDefault="0051497A" w:rsidP="00D771F0">
            <w:r>
              <w:rPr>
                <w:lang w:val="en-US"/>
              </w:rPr>
              <w:t>AcF11C</w:t>
            </w:r>
          </w:p>
          <w:p w14:paraId="085CDF08"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DE4EA34" w14:textId="77777777" w:rsidR="0051497A" w:rsidRDefault="0051497A" w:rsidP="00D771F0">
            <w:r>
              <w:rPr>
                <w:lang w:val="en-US"/>
              </w:rPr>
              <w:t>Spalarea tevilor din PVC, fonta, azbociment, polietilena etc 20-75 mm, de apa potabila dupa montarea si imbinarea, inaintea receptiei</w:t>
            </w:r>
            <w:r>
              <w:rPr>
                <w:rFonts w:ascii="Times New Roman CYR" w:hAnsi="Times New Roman CYR" w:cs="Times New Roman CYR"/>
                <w:sz w:val="16"/>
                <w:szCs w:val="16"/>
                <w:lang w:val="en-US"/>
              </w:rPr>
              <w:t xml:space="preserve"> </w:t>
            </w:r>
          </w:p>
          <w:p w14:paraId="01F9C4DB"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601B1B0"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A0AAC9E" w14:textId="77777777" w:rsidR="0051497A" w:rsidRDefault="0051497A" w:rsidP="00D771F0">
            <w:pPr>
              <w:jc w:val="center"/>
            </w:pPr>
            <w:r>
              <w:rPr>
                <w:lang w:val="en-US"/>
              </w:rPr>
              <w:t>419,0000</w:t>
            </w:r>
          </w:p>
        </w:tc>
      </w:tr>
      <w:tr w:rsidR="0051497A" w14:paraId="3AB3325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6BA53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BAD8851"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B536FC1"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AF32145"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C502BF5" w14:textId="77777777" w:rsidR="0051497A" w:rsidRDefault="0051497A" w:rsidP="00D771F0">
            <w:r>
              <w:rPr>
                <w:lang w:val="en-US"/>
              </w:rPr>
              <w:t>16,7600</w:t>
            </w:r>
          </w:p>
        </w:tc>
      </w:tr>
      <w:tr w:rsidR="0051497A" w14:paraId="5716F96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9E1EE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8133BDC" w14:textId="77777777" w:rsidR="0051497A" w:rsidRDefault="0051497A" w:rsidP="00D771F0">
            <w:pPr>
              <w:jc w:val="center"/>
            </w:pPr>
            <w:r>
              <w:rPr>
                <w:sz w:val="16"/>
                <w:szCs w:val="16"/>
                <w:lang w:val="en-US"/>
              </w:rPr>
              <w:t>4100116202820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4EC4182" w14:textId="77777777" w:rsidR="0051497A" w:rsidRDefault="0051497A" w:rsidP="00D771F0">
            <w:r>
              <w:rPr>
                <w:lang w:val="en-US"/>
              </w:rPr>
              <w:t>Apa potabila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69A0938"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607FE2" w14:textId="77777777" w:rsidR="0051497A" w:rsidRDefault="0051497A" w:rsidP="00D771F0">
            <w:r>
              <w:rPr>
                <w:lang w:val="en-US"/>
              </w:rPr>
              <w:t>41,9000</w:t>
            </w:r>
          </w:p>
        </w:tc>
      </w:tr>
      <w:tr w:rsidR="0051497A" w14:paraId="266B228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76C0C9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2BBA98" w14:textId="77777777" w:rsidR="0051497A" w:rsidRDefault="0051497A" w:rsidP="00D771F0">
            <w:pPr>
              <w:jc w:val="center"/>
            </w:pPr>
            <w:r>
              <w:rPr>
                <w:sz w:val="16"/>
                <w:szCs w:val="16"/>
                <w:lang w:val="en-US"/>
              </w:rPr>
              <w:t>3410540005603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3A24CD5" w14:textId="77777777" w:rsidR="0051497A" w:rsidRDefault="0051497A" w:rsidP="00D771F0">
            <w:r>
              <w:rPr>
                <w:lang w:val="en-US"/>
              </w:rPr>
              <w:t>Autocisterna 5-8 t cu dispozitive de stropire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46A6BB5"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1B2E0E9" w14:textId="77777777" w:rsidR="0051497A" w:rsidRDefault="0051497A" w:rsidP="00D771F0">
            <w:r>
              <w:rPr>
                <w:lang w:val="en-US"/>
              </w:rPr>
              <w:t>12,5700</w:t>
            </w:r>
          </w:p>
        </w:tc>
      </w:tr>
      <w:tr w:rsidR="0051497A" w14:paraId="0048429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718BE14" w14:textId="77777777" w:rsidR="0051497A" w:rsidRDefault="0051497A" w:rsidP="00D771F0">
            <w:r>
              <w:rPr>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B40FD14" w14:textId="77777777" w:rsidR="0051497A" w:rsidRDefault="0051497A" w:rsidP="00D771F0">
            <w:r>
              <w:rPr>
                <w:lang w:val="en-US"/>
              </w:rPr>
              <w:t>AcF12A</w:t>
            </w:r>
          </w:p>
          <w:p w14:paraId="5739ACD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AA7FC35" w14:textId="77777777" w:rsidR="0051497A" w:rsidRDefault="0051497A" w:rsidP="00D771F0">
            <w:r>
              <w:rPr>
                <w:lang w:val="en-US"/>
              </w:rPr>
              <w:t xml:space="preserve">Proba de presiune a conductelor din polietilena montate in transee pentru retelele de alimentare cu apa si canalizare, cu diametru  pina la 100 mm </w:t>
            </w:r>
            <w:r>
              <w:rPr>
                <w:rFonts w:ascii="Times New Roman CYR" w:hAnsi="Times New Roman CYR" w:cs="Times New Roman CYR"/>
                <w:sz w:val="16"/>
                <w:szCs w:val="16"/>
                <w:lang w:val="en-US"/>
              </w:rPr>
              <w:t xml:space="preserve"> </w:t>
            </w:r>
          </w:p>
          <w:p w14:paraId="79836A1F"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8B248B" w14:textId="77777777" w:rsidR="0051497A" w:rsidRDefault="0051497A" w:rsidP="00D771F0">
            <w:pPr>
              <w:jc w:val="center"/>
            </w:pPr>
            <w:r>
              <w:rPr>
                <w:lang w:val="en-US"/>
              </w:rPr>
              <w:t>m</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205B6F3" w14:textId="77777777" w:rsidR="0051497A" w:rsidRDefault="0051497A" w:rsidP="00D771F0">
            <w:pPr>
              <w:jc w:val="center"/>
            </w:pPr>
            <w:r>
              <w:rPr>
                <w:lang w:val="en-US"/>
              </w:rPr>
              <w:t>419,0000</w:t>
            </w:r>
          </w:p>
        </w:tc>
      </w:tr>
      <w:tr w:rsidR="0051497A" w14:paraId="62958CF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2EC10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FAF9875" w14:textId="77777777" w:rsidR="0051497A" w:rsidRDefault="0051497A" w:rsidP="00D771F0">
            <w:pPr>
              <w:jc w:val="center"/>
            </w:pPr>
            <w:r>
              <w:rPr>
                <w:sz w:val="16"/>
                <w:szCs w:val="16"/>
                <w:lang w:val="en-US"/>
              </w:rPr>
              <w:t>7136080025000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E78BF35" w14:textId="77777777" w:rsidR="0051497A" w:rsidRDefault="0051497A" w:rsidP="00D771F0">
            <w:r>
              <w:rPr>
                <w:lang w:val="en-US"/>
              </w:rPr>
              <w:t>Montator conducte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94C341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77160C" w14:textId="77777777" w:rsidR="0051497A" w:rsidRDefault="0051497A" w:rsidP="00D771F0">
            <w:r>
              <w:rPr>
                <w:lang w:val="en-US"/>
              </w:rPr>
              <w:t>1,7179</w:t>
            </w:r>
          </w:p>
        </w:tc>
      </w:tr>
      <w:tr w:rsidR="0051497A" w14:paraId="4937D15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4DF24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54E5D0" w14:textId="77777777" w:rsidR="0051497A" w:rsidRDefault="0051497A" w:rsidP="00D771F0">
            <w:pPr>
              <w:jc w:val="center"/>
            </w:pPr>
            <w:r>
              <w:rPr>
                <w:sz w:val="16"/>
                <w:szCs w:val="16"/>
                <w:lang w:val="en-US"/>
              </w:rPr>
              <w:t>28752774100000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70129BD" w14:textId="77777777" w:rsidR="0051497A" w:rsidRDefault="0051497A" w:rsidP="00D771F0">
            <w:r>
              <w:rPr>
                <w:lang w:val="en-US"/>
              </w:rPr>
              <w:t>Compresor 5m3/min</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2AB14F2"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84F6739" w14:textId="77777777" w:rsidR="0051497A" w:rsidRDefault="0051497A" w:rsidP="00D771F0">
            <w:r>
              <w:rPr>
                <w:lang w:val="en-US"/>
              </w:rPr>
              <w:t>0,8380</w:t>
            </w:r>
          </w:p>
        </w:tc>
      </w:tr>
      <w:tr w:rsidR="0051497A" w14:paraId="5FFA646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D66FC6D" w14:textId="77777777" w:rsidR="0051497A" w:rsidRDefault="0051497A" w:rsidP="00D771F0">
            <w:r>
              <w:rPr>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EECB2B" w14:textId="77777777" w:rsidR="0051497A" w:rsidRDefault="0051497A" w:rsidP="00D771F0">
            <w:r>
              <w:rPr>
                <w:lang w:val="en-US"/>
              </w:rPr>
              <w:t>SD19A</w:t>
            </w:r>
          </w:p>
          <w:p w14:paraId="4DF52E4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FD24CC" w14:textId="77777777" w:rsidR="0051497A" w:rsidRDefault="0051497A" w:rsidP="00D771F0">
            <w:r>
              <w:rPr>
                <w:lang w:val="en-US"/>
              </w:rPr>
              <w:t>Robinet de retinere cu venti drept cu mufe filetate, avind diametrul 1/2" - 3/4" (Robinet apa tip FI-FE cu sfera d=1/2" PN25)</w:t>
            </w:r>
            <w:r>
              <w:rPr>
                <w:rFonts w:ascii="Times New Roman CYR" w:hAnsi="Times New Roman CYR" w:cs="Times New Roman CYR"/>
                <w:sz w:val="16"/>
                <w:szCs w:val="16"/>
                <w:lang w:val="en-US"/>
              </w:rPr>
              <w:t xml:space="preserve"> </w:t>
            </w:r>
          </w:p>
          <w:p w14:paraId="77797920" w14:textId="77777777" w:rsidR="0051497A" w:rsidRDefault="0051497A" w:rsidP="00D771F0">
            <w:r>
              <w:rPr>
                <w:rFonts w:ascii="Times New Roman CYR" w:hAnsi="Times New Roman CYR" w:cs="Times New Roman CYR"/>
                <w:sz w:val="16"/>
                <w:szCs w:val="16"/>
                <w:lang w:val="en-US"/>
              </w:rPr>
              <w:t>Material marunt (cinepa fuior, grund miniu de plumb etc)=1,0150</w:t>
            </w:r>
          </w:p>
          <w:p w14:paraId="0A28CAB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9F5C5B1"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ADF0C4" w14:textId="77777777" w:rsidR="0051497A" w:rsidRDefault="0051497A" w:rsidP="00D771F0">
            <w:pPr>
              <w:jc w:val="center"/>
            </w:pPr>
            <w:r>
              <w:rPr>
                <w:lang w:val="en-US"/>
              </w:rPr>
              <w:t>2,0000</w:t>
            </w:r>
          </w:p>
        </w:tc>
      </w:tr>
      <w:tr w:rsidR="0051497A" w14:paraId="0850B0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EA64B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2258049"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3B7743F"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FF354C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50913FD" w14:textId="77777777" w:rsidR="0051497A" w:rsidRDefault="0051497A" w:rsidP="00D771F0">
            <w:r>
              <w:rPr>
                <w:lang w:val="en-US"/>
              </w:rPr>
              <w:t>0,4600</w:t>
            </w:r>
          </w:p>
        </w:tc>
      </w:tr>
      <w:tr w:rsidR="0051497A" w14:paraId="32ABC15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A994F1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7B74E1" w14:textId="77777777" w:rsidR="0051497A" w:rsidRDefault="0051497A" w:rsidP="00D771F0">
            <w:pPr>
              <w:jc w:val="center"/>
            </w:pPr>
            <w:r>
              <w:rPr>
                <w:sz w:val="16"/>
                <w:szCs w:val="16"/>
                <w:lang w:val="en-US"/>
              </w:rPr>
              <w:t>291312450315018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93FA192" w14:textId="77777777" w:rsidR="0051497A" w:rsidRDefault="0051497A" w:rsidP="00D771F0">
            <w:r>
              <w:rPr>
                <w:lang w:val="en-US"/>
              </w:rPr>
              <w:t>Robinet apa tip FI-FE cu sfera d=1/2"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92642F8"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E3F145" w14:textId="77777777" w:rsidR="0051497A" w:rsidRDefault="0051497A" w:rsidP="00D771F0">
            <w:r>
              <w:rPr>
                <w:lang w:val="en-US"/>
              </w:rPr>
              <w:t>2,0300</w:t>
            </w:r>
          </w:p>
        </w:tc>
      </w:tr>
      <w:tr w:rsidR="0051497A" w14:paraId="260F5D9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2257902" w14:textId="77777777" w:rsidR="0051497A" w:rsidRDefault="0051497A" w:rsidP="00D771F0">
            <w:r>
              <w:rPr>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9FF6FF" w14:textId="77777777" w:rsidR="0051497A" w:rsidRDefault="0051497A" w:rsidP="00D771F0">
            <w:r>
              <w:rPr>
                <w:lang w:val="en-US"/>
              </w:rPr>
              <w:t>SE56A</w:t>
            </w:r>
          </w:p>
          <w:p w14:paraId="7DD39A75"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D97B02" w14:textId="77777777" w:rsidR="0051497A" w:rsidRDefault="0051497A" w:rsidP="00D771F0">
            <w:r>
              <w:rPr>
                <w:lang w:val="en-US"/>
              </w:rPr>
              <w:lastRenderedPageBreak/>
              <w:t xml:space="preserve">Filtru pentru apa potabila, cu mufe filetata pentru montaj </w:t>
            </w:r>
            <w:r>
              <w:rPr>
                <w:lang w:val="en-US"/>
              </w:rPr>
              <w:lastRenderedPageBreak/>
              <w:t>pe conducta, avind dimensiunea de 1" - 2". (Filtru, D= 1/2'' PN25)</w:t>
            </w:r>
            <w:r>
              <w:rPr>
                <w:rFonts w:ascii="Times New Roman CYR" w:hAnsi="Times New Roman CYR" w:cs="Times New Roman CYR"/>
                <w:sz w:val="16"/>
                <w:szCs w:val="16"/>
                <w:lang w:val="en-US"/>
              </w:rPr>
              <w:t xml:space="preserve"> </w:t>
            </w:r>
          </w:p>
          <w:p w14:paraId="6750C2FB" w14:textId="77777777" w:rsidR="0051497A" w:rsidRDefault="0051497A" w:rsidP="00D771F0">
            <w:r>
              <w:rPr>
                <w:rFonts w:ascii="Times New Roman CYR" w:hAnsi="Times New Roman CYR" w:cs="Times New Roman CYR"/>
                <w:sz w:val="16"/>
                <w:szCs w:val="16"/>
                <w:lang w:val="en-US"/>
              </w:rPr>
              <w:t>Material marunt ( fuior cinepa, grund miniu de plumb etc)=1,0100</w:t>
            </w:r>
          </w:p>
          <w:p w14:paraId="20550D6C"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9F0B3D5" w14:textId="77777777" w:rsidR="0051497A" w:rsidRDefault="0051497A" w:rsidP="00D771F0">
            <w:pPr>
              <w:jc w:val="center"/>
            </w:pPr>
            <w:r>
              <w:rPr>
                <w:lang w:val="en-US"/>
              </w:rPr>
              <w:lastRenderedPageBreak/>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2FFD26" w14:textId="77777777" w:rsidR="0051497A" w:rsidRDefault="0051497A" w:rsidP="00D771F0">
            <w:pPr>
              <w:jc w:val="center"/>
            </w:pPr>
            <w:r>
              <w:rPr>
                <w:lang w:val="en-US"/>
              </w:rPr>
              <w:t>2,0000</w:t>
            </w:r>
          </w:p>
        </w:tc>
      </w:tr>
      <w:tr w:rsidR="0051497A" w14:paraId="72DD4CC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85577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788D1A"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FC9EC60"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07DCEC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5719E94" w14:textId="77777777" w:rsidR="0051497A" w:rsidRDefault="0051497A" w:rsidP="00D771F0">
            <w:r>
              <w:rPr>
                <w:lang w:val="en-US"/>
              </w:rPr>
              <w:t>4,6000</w:t>
            </w:r>
          </w:p>
        </w:tc>
      </w:tr>
      <w:tr w:rsidR="0051497A" w14:paraId="2C86E8B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ED79DA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0C6DE77" w14:textId="77777777" w:rsidR="0051497A" w:rsidRDefault="0051497A" w:rsidP="00D771F0">
            <w:pPr>
              <w:jc w:val="center"/>
            </w:pPr>
            <w:r>
              <w:rPr>
                <w:sz w:val="16"/>
                <w:szCs w:val="16"/>
                <w:lang w:val="en-US"/>
              </w:rPr>
              <w:t>292412732206519-25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8513ED2" w14:textId="77777777" w:rsidR="0051497A" w:rsidRDefault="0051497A" w:rsidP="00D771F0">
            <w:r>
              <w:rPr>
                <w:lang w:val="en-US"/>
              </w:rPr>
              <w:t>Filtru, D= 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FE3AB9F"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C3BC87B" w14:textId="77777777" w:rsidR="0051497A" w:rsidRDefault="0051497A" w:rsidP="00D771F0">
            <w:r>
              <w:rPr>
                <w:lang w:val="en-US"/>
              </w:rPr>
              <w:t>2,0200</w:t>
            </w:r>
          </w:p>
        </w:tc>
      </w:tr>
      <w:tr w:rsidR="0051497A" w14:paraId="09C844A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E9B23CD" w14:textId="77777777" w:rsidR="0051497A" w:rsidRDefault="0051497A" w:rsidP="00D771F0">
            <w:r>
              <w:rPr>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0B94F75" w14:textId="77777777" w:rsidR="0051497A" w:rsidRDefault="0051497A" w:rsidP="00D771F0">
            <w:r>
              <w:rPr>
                <w:lang w:val="en-US"/>
              </w:rPr>
              <w:t>SD19A</w:t>
            </w:r>
          </w:p>
          <w:p w14:paraId="502A0921"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7AD17B8" w14:textId="77777777" w:rsidR="0051497A" w:rsidRDefault="0051497A" w:rsidP="00D771F0">
            <w:r>
              <w:rPr>
                <w:lang w:val="en-US"/>
              </w:rPr>
              <w:t>Robinet de retinere cu venti drept cu mufe filetate, avind diametrul 1/2" - 3/4" (Supapa de sens, D=1/2'' PN25)</w:t>
            </w:r>
            <w:r>
              <w:rPr>
                <w:rFonts w:ascii="Times New Roman CYR" w:hAnsi="Times New Roman CYR" w:cs="Times New Roman CYR"/>
                <w:sz w:val="16"/>
                <w:szCs w:val="16"/>
                <w:lang w:val="en-US"/>
              </w:rPr>
              <w:t xml:space="preserve"> </w:t>
            </w:r>
          </w:p>
          <w:p w14:paraId="4673DACA" w14:textId="77777777" w:rsidR="0051497A" w:rsidRDefault="0051497A" w:rsidP="00D771F0">
            <w:r>
              <w:rPr>
                <w:rFonts w:ascii="Times New Roman CYR" w:hAnsi="Times New Roman CYR" w:cs="Times New Roman CYR"/>
                <w:sz w:val="16"/>
                <w:szCs w:val="16"/>
                <w:lang w:val="en-US"/>
              </w:rPr>
              <w:t>Material marunt (cinepa fuior, grund miniu de plumb etc)=1,0150</w:t>
            </w:r>
          </w:p>
          <w:p w14:paraId="659D5544"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DD0265"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CB1BDB9" w14:textId="77777777" w:rsidR="0051497A" w:rsidRDefault="0051497A" w:rsidP="00D771F0">
            <w:pPr>
              <w:jc w:val="center"/>
            </w:pPr>
            <w:r>
              <w:rPr>
                <w:lang w:val="en-US"/>
              </w:rPr>
              <w:t>2,0000</w:t>
            </w:r>
          </w:p>
        </w:tc>
      </w:tr>
      <w:tr w:rsidR="0051497A" w14:paraId="4C0240F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FEFB2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AF61FB8"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F2BCF26"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EB6E80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9EF4A4D" w14:textId="77777777" w:rsidR="0051497A" w:rsidRDefault="0051497A" w:rsidP="00D771F0">
            <w:r>
              <w:rPr>
                <w:lang w:val="en-US"/>
              </w:rPr>
              <w:t>0,4600</w:t>
            </w:r>
          </w:p>
        </w:tc>
      </w:tr>
      <w:tr w:rsidR="0051497A" w14:paraId="35900F8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D8236A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7770A4B" w14:textId="77777777" w:rsidR="0051497A" w:rsidRDefault="0051497A" w:rsidP="00D771F0">
            <w:pPr>
              <w:jc w:val="center"/>
            </w:pPr>
            <w:r>
              <w:rPr>
                <w:sz w:val="16"/>
                <w:szCs w:val="16"/>
                <w:lang w:val="en-US"/>
              </w:rPr>
              <w:t>2913124503150-25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CD2BB7C" w14:textId="77777777" w:rsidR="0051497A" w:rsidRDefault="0051497A" w:rsidP="00D771F0">
            <w:r>
              <w:rPr>
                <w:lang w:val="en-US"/>
              </w:rPr>
              <w:t>Supapa de sens, D=1/2''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B6F4E87"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2459A6" w14:textId="77777777" w:rsidR="0051497A" w:rsidRDefault="0051497A" w:rsidP="00D771F0">
            <w:r>
              <w:rPr>
                <w:lang w:val="en-US"/>
              </w:rPr>
              <w:t>2,0300</w:t>
            </w:r>
          </w:p>
        </w:tc>
      </w:tr>
      <w:tr w:rsidR="0051497A" w14:paraId="69B9D70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2B02F77" w14:textId="77777777" w:rsidR="0051497A" w:rsidRDefault="0051497A" w:rsidP="00D771F0">
            <w:r>
              <w:rPr>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C19D360" w14:textId="77777777" w:rsidR="0051497A" w:rsidRDefault="0051497A" w:rsidP="00D771F0">
            <w:r>
              <w:rPr>
                <w:lang w:val="en-US"/>
              </w:rPr>
              <w:t>AcA54A</w:t>
            </w:r>
          </w:p>
          <w:p w14:paraId="35CF005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14CC3D3" w14:textId="77777777" w:rsidR="0051497A" w:rsidRDefault="0051497A" w:rsidP="00D771F0">
            <w:r>
              <w:rPr>
                <w:lang w:val="en-US"/>
              </w:rPr>
              <w:t>Montarea fitingurilor mecanic (insurubare). Imbinare mecanica intre teava si fiting (mufe, teu, cot) din polietilena, tevile avind diametrul de 20-40 mm. [Adaptor compresiune FE DN 25*1/2" PN10]</w:t>
            </w:r>
            <w:r>
              <w:rPr>
                <w:rFonts w:ascii="Times New Roman CYR" w:hAnsi="Times New Roman CYR" w:cs="Times New Roman CYR"/>
                <w:sz w:val="16"/>
                <w:szCs w:val="16"/>
                <w:lang w:val="en-US"/>
              </w:rPr>
              <w:t xml:space="preserve"> </w:t>
            </w:r>
          </w:p>
          <w:p w14:paraId="590154A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319BD86"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D888743" w14:textId="77777777" w:rsidR="0051497A" w:rsidRDefault="0051497A" w:rsidP="00D771F0">
            <w:pPr>
              <w:jc w:val="center"/>
            </w:pPr>
            <w:r>
              <w:rPr>
                <w:lang w:val="en-US"/>
              </w:rPr>
              <w:t>63,0000</w:t>
            </w:r>
          </w:p>
        </w:tc>
      </w:tr>
      <w:tr w:rsidR="0051497A" w14:paraId="2C1D12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7BF3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3271D33"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E97F635"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6CD307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C802B7" w14:textId="77777777" w:rsidR="0051497A" w:rsidRDefault="0051497A" w:rsidP="00D771F0">
            <w:r>
              <w:rPr>
                <w:lang w:val="en-US"/>
              </w:rPr>
              <w:t>22,0500</w:t>
            </w:r>
          </w:p>
        </w:tc>
      </w:tr>
      <w:tr w:rsidR="0051497A" w14:paraId="4D0C179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2487D0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1F0D552" w14:textId="77777777" w:rsidR="0051497A" w:rsidRDefault="0051497A" w:rsidP="00D771F0">
            <w:pPr>
              <w:jc w:val="center"/>
            </w:pPr>
            <w:r>
              <w:rPr>
                <w:sz w:val="16"/>
                <w:szCs w:val="16"/>
                <w:lang w:val="en-US"/>
              </w:rPr>
              <w:t>2523156713811-16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F34A6F1" w14:textId="77777777" w:rsidR="0051497A" w:rsidRDefault="0051497A" w:rsidP="00D771F0">
            <w:r>
              <w:rPr>
                <w:lang w:val="en-US"/>
              </w:rPr>
              <w:t>Adaptor compresiune FE DN 25*1/2" PN10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1F56AEE"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13FE35" w14:textId="77777777" w:rsidR="0051497A" w:rsidRDefault="0051497A" w:rsidP="00D771F0">
            <w:r>
              <w:rPr>
                <w:lang w:val="en-US"/>
              </w:rPr>
              <w:t>64,8900</w:t>
            </w:r>
          </w:p>
        </w:tc>
      </w:tr>
      <w:tr w:rsidR="0051497A" w14:paraId="3898B44D"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3F2AC23" w14:textId="77777777" w:rsidR="0051497A" w:rsidRDefault="0051497A" w:rsidP="00D771F0">
            <w:r>
              <w:rPr>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FC2AD34" w14:textId="77777777" w:rsidR="0051497A" w:rsidRDefault="0051497A" w:rsidP="00D771F0">
            <w:r>
              <w:rPr>
                <w:lang w:val="en-US"/>
              </w:rPr>
              <w:t>AcA54A</w:t>
            </w:r>
          </w:p>
          <w:p w14:paraId="1A7B92B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1B81C79" w14:textId="77777777" w:rsidR="0051497A" w:rsidRDefault="0051497A" w:rsidP="00D771F0">
            <w:r>
              <w:rPr>
                <w:lang w:val="en-US"/>
              </w:rPr>
              <w:t>Montarea fitingurilor mecanic (insurubare). Imbinare mecanica intre teava si fiting (mufe, teu, cot) din polietilena, tevile avind diametrul de 20-40 mm. [Adaptor compresiune FE DN 20*1/2" PN10]</w:t>
            </w:r>
            <w:r>
              <w:rPr>
                <w:rFonts w:ascii="Times New Roman CYR" w:hAnsi="Times New Roman CYR" w:cs="Times New Roman CYR"/>
                <w:sz w:val="16"/>
                <w:szCs w:val="16"/>
                <w:lang w:val="en-US"/>
              </w:rPr>
              <w:t xml:space="preserve"> </w:t>
            </w:r>
          </w:p>
          <w:p w14:paraId="5F2904F4"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3AFEAEB"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ED410E3" w14:textId="77777777" w:rsidR="0051497A" w:rsidRDefault="0051497A" w:rsidP="00D771F0">
            <w:pPr>
              <w:jc w:val="center"/>
            </w:pPr>
            <w:r>
              <w:rPr>
                <w:lang w:val="en-US"/>
              </w:rPr>
              <w:t>1,0000</w:t>
            </w:r>
          </w:p>
        </w:tc>
      </w:tr>
      <w:tr w:rsidR="0051497A" w14:paraId="6D5D7A3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549ADA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98155F"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378A359"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61F4BE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AF83BB" w14:textId="77777777" w:rsidR="0051497A" w:rsidRDefault="0051497A" w:rsidP="00D771F0">
            <w:r>
              <w:rPr>
                <w:lang w:val="en-US"/>
              </w:rPr>
              <w:t>0,3500</w:t>
            </w:r>
          </w:p>
        </w:tc>
      </w:tr>
      <w:tr w:rsidR="0051497A" w14:paraId="66C4D4E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62695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48034F" w14:textId="77777777" w:rsidR="0051497A" w:rsidRDefault="0051497A" w:rsidP="00D771F0">
            <w:pPr>
              <w:jc w:val="center"/>
            </w:pPr>
            <w:r>
              <w:rPr>
                <w:sz w:val="16"/>
                <w:szCs w:val="16"/>
                <w:lang w:val="en-US"/>
              </w:rPr>
              <w:t>2523156713811-17</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2B3A6CB" w14:textId="77777777" w:rsidR="0051497A" w:rsidRDefault="0051497A" w:rsidP="00D771F0">
            <w:r>
              <w:rPr>
                <w:lang w:val="en-US"/>
              </w:rPr>
              <w:t>Adaptor compresiune FE DN 20*1/2" PN10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112A353"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3106378" w14:textId="77777777" w:rsidR="0051497A" w:rsidRDefault="0051497A" w:rsidP="00D771F0">
            <w:r>
              <w:rPr>
                <w:lang w:val="en-US"/>
              </w:rPr>
              <w:t>1,0300</w:t>
            </w:r>
          </w:p>
        </w:tc>
      </w:tr>
      <w:tr w:rsidR="0051497A" w14:paraId="3D43C69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8286CD9" w14:textId="77777777" w:rsidR="0051497A" w:rsidRDefault="0051497A" w:rsidP="00D771F0">
            <w:r>
              <w:rPr>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1E48CE3" w14:textId="77777777" w:rsidR="0051497A" w:rsidRDefault="0051497A" w:rsidP="00D771F0">
            <w:r>
              <w:rPr>
                <w:lang w:val="en-US"/>
              </w:rPr>
              <w:t>AcA54A</w:t>
            </w:r>
          </w:p>
          <w:p w14:paraId="27FDA1F4"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3ADE0A" w14:textId="77777777" w:rsidR="0051497A" w:rsidRDefault="0051497A" w:rsidP="00D771F0">
            <w:r>
              <w:rPr>
                <w:lang w:val="en-US"/>
              </w:rPr>
              <w:t>Montarea fitingurilor mecanic (insurubare). Imbinare mecanica intre teava si fiting (mufe, teu, cot) din polietilena, tevile avind diametrul de 20-40 mm. [Reductor de presiune cu manometru din alama FI/FI DN1/2" PN10]</w:t>
            </w:r>
            <w:r>
              <w:rPr>
                <w:rFonts w:ascii="Times New Roman CYR" w:hAnsi="Times New Roman CYR" w:cs="Times New Roman CYR"/>
                <w:sz w:val="16"/>
                <w:szCs w:val="16"/>
                <w:lang w:val="en-US"/>
              </w:rPr>
              <w:t xml:space="preserve"> </w:t>
            </w:r>
          </w:p>
          <w:p w14:paraId="1564FBA7"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E16FD3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2FD5F74" w14:textId="77777777" w:rsidR="0051497A" w:rsidRDefault="0051497A" w:rsidP="00D771F0">
            <w:pPr>
              <w:jc w:val="center"/>
            </w:pPr>
            <w:r>
              <w:rPr>
                <w:lang w:val="en-US"/>
              </w:rPr>
              <w:t>10,0000</w:t>
            </w:r>
          </w:p>
        </w:tc>
      </w:tr>
      <w:tr w:rsidR="0051497A" w14:paraId="7C947EC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C27A7A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857FFCC"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2FD0342"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F72E61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5F329BA" w14:textId="77777777" w:rsidR="0051497A" w:rsidRDefault="0051497A" w:rsidP="00D771F0">
            <w:r>
              <w:rPr>
                <w:lang w:val="en-US"/>
              </w:rPr>
              <w:t>3,5000</w:t>
            </w:r>
          </w:p>
        </w:tc>
      </w:tr>
      <w:tr w:rsidR="0051497A" w14:paraId="2B66EF3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7D0EA6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4BCE474" w14:textId="77777777" w:rsidR="0051497A" w:rsidRDefault="0051497A" w:rsidP="00D771F0">
            <w:pPr>
              <w:jc w:val="center"/>
            </w:pPr>
            <w:r>
              <w:rPr>
                <w:sz w:val="16"/>
                <w:szCs w:val="16"/>
                <w:lang w:val="en-US"/>
              </w:rPr>
              <w:t>2523156713811-18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D952615" w14:textId="77777777" w:rsidR="0051497A" w:rsidRDefault="0051497A" w:rsidP="00D771F0">
            <w:r>
              <w:rPr>
                <w:lang w:val="en-US"/>
              </w:rPr>
              <w:t>Reductor de presiune cu manometru din alama FI/FI DN1/2" PN10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DE2DBB5"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136DC5" w14:textId="77777777" w:rsidR="0051497A" w:rsidRDefault="0051497A" w:rsidP="00D771F0">
            <w:r>
              <w:rPr>
                <w:lang w:val="en-US"/>
              </w:rPr>
              <w:t>10,3000</w:t>
            </w:r>
          </w:p>
        </w:tc>
      </w:tr>
      <w:tr w:rsidR="0051497A" w14:paraId="5AEA54B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6F2EF5D" w14:textId="77777777" w:rsidR="0051497A" w:rsidRDefault="0051497A" w:rsidP="00D771F0">
            <w:r>
              <w:rPr>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0D57DFA" w14:textId="77777777" w:rsidR="0051497A" w:rsidRDefault="0051497A" w:rsidP="00D771F0">
            <w:r>
              <w:rPr>
                <w:lang w:val="en-US"/>
              </w:rPr>
              <w:t>pret de piata</w:t>
            </w:r>
          </w:p>
          <w:p w14:paraId="294ECCB1"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0F7938" w14:textId="77777777" w:rsidR="0051497A" w:rsidRDefault="0051497A" w:rsidP="00D771F0">
            <w:r>
              <w:rPr>
                <w:lang w:val="en-US"/>
              </w:rPr>
              <w:t>Niplu din alama, DN 1/2", PN25</w:t>
            </w:r>
            <w:r>
              <w:rPr>
                <w:rFonts w:ascii="Times New Roman CYR" w:hAnsi="Times New Roman CYR" w:cs="Times New Roman CYR"/>
                <w:sz w:val="16"/>
                <w:szCs w:val="16"/>
                <w:lang w:val="en-US"/>
              </w:rPr>
              <w:t xml:space="preserve"> </w:t>
            </w:r>
          </w:p>
          <w:p w14:paraId="1FAA27CC"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C57767"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B829064" w14:textId="77777777" w:rsidR="0051497A" w:rsidRDefault="0051497A" w:rsidP="00D771F0">
            <w:pPr>
              <w:jc w:val="center"/>
            </w:pPr>
            <w:r>
              <w:rPr>
                <w:lang w:val="en-US"/>
              </w:rPr>
              <w:t>10,0000</w:t>
            </w:r>
          </w:p>
        </w:tc>
      </w:tr>
      <w:tr w:rsidR="0051497A" w14:paraId="7560D25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AC020F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BE21BC" w14:textId="77777777" w:rsidR="0051497A" w:rsidRDefault="0051497A" w:rsidP="00D771F0">
            <w:pPr>
              <w:jc w:val="center"/>
            </w:pPr>
            <w:r>
              <w:rPr>
                <w:sz w:val="16"/>
                <w:szCs w:val="16"/>
                <w:lang w:val="en-US"/>
              </w:rPr>
              <w:t>1459515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421205D" w14:textId="77777777" w:rsidR="0051497A" w:rsidRDefault="0051497A" w:rsidP="00D771F0">
            <w:r>
              <w:rPr>
                <w:lang w:val="en-US"/>
              </w:rPr>
              <w:t>Niplu din alama, DN 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5E334F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732BB6" w14:textId="77777777" w:rsidR="0051497A" w:rsidRDefault="0051497A" w:rsidP="00D771F0">
            <w:r>
              <w:rPr>
                <w:lang w:val="en-US"/>
              </w:rPr>
              <w:t>10,0000</w:t>
            </w:r>
          </w:p>
        </w:tc>
      </w:tr>
      <w:tr w:rsidR="0051497A" w14:paraId="138C228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E730D2F" w14:textId="77777777" w:rsidR="0051497A" w:rsidRDefault="0051497A" w:rsidP="00D771F0">
            <w:r>
              <w:rPr>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ECD7DFF" w14:textId="77777777" w:rsidR="0051497A" w:rsidRDefault="0051497A" w:rsidP="00D771F0">
            <w:r>
              <w:rPr>
                <w:lang w:val="en-US"/>
              </w:rPr>
              <w:t>AcA54A</w:t>
            </w:r>
          </w:p>
          <w:p w14:paraId="6C6762C5"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545162D" w14:textId="77777777" w:rsidR="0051497A" w:rsidRDefault="0051497A" w:rsidP="00D771F0">
            <w:r>
              <w:rPr>
                <w:lang w:val="en-US"/>
              </w:rPr>
              <w:t>Montarea fitingurilor mecanic (insurubare). Imbinare mecanica intre teava si fiting (mufe, teu, cot) din polietilena, tevile avind diametrul de 20-40 mm. [Trecere de otel-PEID DN1/2" PN25]</w:t>
            </w:r>
            <w:r>
              <w:rPr>
                <w:rFonts w:ascii="Times New Roman CYR" w:hAnsi="Times New Roman CYR" w:cs="Times New Roman CYR"/>
                <w:sz w:val="16"/>
                <w:szCs w:val="16"/>
                <w:lang w:val="en-US"/>
              </w:rPr>
              <w:t xml:space="preserve"> </w:t>
            </w:r>
          </w:p>
          <w:p w14:paraId="5670AADE"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B57DD6A"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D61263" w14:textId="77777777" w:rsidR="0051497A" w:rsidRDefault="0051497A" w:rsidP="00D771F0">
            <w:pPr>
              <w:jc w:val="center"/>
            </w:pPr>
            <w:r>
              <w:rPr>
                <w:lang w:val="en-US"/>
              </w:rPr>
              <w:t>3,0000</w:t>
            </w:r>
          </w:p>
        </w:tc>
      </w:tr>
      <w:tr w:rsidR="0051497A" w14:paraId="6BBD99C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2146DB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4C2619E"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027DD92"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46BD51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7DBF11D" w14:textId="77777777" w:rsidR="0051497A" w:rsidRDefault="0051497A" w:rsidP="00D771F0">
            <w:r>
              <w:rPr>
                <w:lang w:val="en-US"/>
              </w:rPr>
              <w:t>1,0500</w:t>
            </w:r>
          </w:p>
        </w:tc>
      </w:tr>
      <w:tr w:rsidR="0051497A" w14:paraId="6F0ACAF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3C0987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EA60A22" w14:textId="77777777" w:rsidR="0051497A" w:rsidRDefault="0051497A" w:rsidP="00D771F0">
            <w:pPr>
              <w:jc w:val="center"/>
            </w:pPr>
            <w:r>
              <w:rPr>
                <w:sz w:val="16"/>
                <w:szCs w:val="16"/>
                <w:lang w:val="en-US"/>
              </w:rPr>
              <w:t>2523156713811-20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2DFB2AF" w14:textId="77777777" w:rsidR="0051497A" w:rsidRDefault="0051497A" w:rsidP="00D771F0">
            <w:r>
              <w:rPr>
                <w:lang w:val="en-US"/>
              </w:rPr>
              <w:t>Trecere de otel-PEID DN1"2"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AD6D8D7"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F496DEB" w14:textId="77777777" w:rsidR="0051497A" w:rsidRDefault="0051497A" w:rsidP="00D771F0">
            <w:r>
              <w:rPr>
                <w:lang w:val="en-US"/>
              </w:rPr>
              <w:t>3,0900</w:t>
            </w:r>
          </w:p>
        </w:tc>
      </w:tr>
      <w:tr w:rsidR="0051497A" w14:paraId="0BCF4611"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18D2C7" w14:textId="77777777" w:rsidR="0051497A" w:rsidRDefault="0051497A" w:rsidP="00D771F0">
            <w:r>
              <w:rPr>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F5AD191" w14:textId="77777777" w:rsidR="0051497A" w:rsidRDefault="0051497A" w:rsidP="00D771F0">
            <w:r>
              <w:rPr>
                <w:lang w:val="en-US"/>
              </w:rPr>
              <w:t>AcA54A</w:t>
            </w:r>
          </w:p>
          <w:p w14:paraId="4A268722"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1B0CED" w14:textId="77777777" w:rsidR="0051497A" w:rsidRDefault="0051497A" w:rsidP="00D771F0">
            <w:r>
              <w:rPr>
                <w:lang w:val="en-US"/>
              </w:rPr>
              <w:t>Montarea fitingurilor mecanic (insurubare). Imbinare mecanica intre teava si fiting (mufe, teu, cot) din polietilena, tevile avind diametrul de 20-40 mm. [Trecere de otel-PEID DN25*1" PN25]</w:t>
            </w:r>
            <w:r>
              <w:rPr>
                <w:rFonts w:ascii="Times New Roman CYR" w:hAnsi="Times New Roman CYR" w:cs="Times New Roman CYR"/>
                <w:sz w:val="16"/>
                <w:szCs w:val="16"/>
                <w:lang w:val="en-US"/>
              </w:rPr>
              <w:t xml:space="preserve"> </w:t>
            </w:r>
          </w:p>
          <w:p w14:paraId="7FCBB750"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5446263"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7F4036" w14:textId="77777777" w:rsidR="0051497A" w:rsidRDefault="0051497A" w:rsidP="00D771F0">
            <w:pPr>
              <w:jc w:val="center"/>
            </w:pPr>
            <w:r>
              <w:rPr>
                <w:lang w:val="en-US"/>
              </w:rPr>
              <w:t>2,0000</w:t>
            </w:r>
          </w:p>
        </w:tc>
      </w:tr>
      <w:tr w:rsidR="0051497A" w14:paraId="50515725"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9BFA39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F482AC"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A45C2A6"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1491CB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CDE8998" w14:textId="77777777" w:rsidR="0051497A" w:rsidRDefault="0051497A" w:rsidP="00D771F0">
            <w:r>
              <w:rPr>
                <w:lang w:val="en-US"/>
              </w:rPr>
              <w:t>0,7000</w:t>
            </w:r>
          </w:p>
        </w:tc>
      </w:tr>
      <w:tr w:rsidR="0051497A" w14:paraId="735BD10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8918D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58B7169" w14:textId="77777777" w:rsidR="0051497A" w:rsidRDefault="0051497A" w:rsidP="00D771F0">
            <w:pPr>
              <w:jc w:val="center"/>
            </w:pPr>
            <w:r>
              <w:rPr>
                <w:sz w:val="16"/>
                <w:szCs w:val="16"/>
                <w:lang w:val="en-US"/>
              </w:rPr>
              <w:t>2523156713811-21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18A998B" w14:textId="77777777" w:rsidR="0051497A" w:rsidRDefault="0051497A" w:rsidP="00D771F0">
            <w:r>
              <w:rPr>
                <w:lang w:val="en-US"/>
              </w:rPr>
              <w:t>Trecere de otel-PEID DN25*1"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D313F83"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55E7282" w14:textId="77777777" w:rsidR="0051497A" w:rsidRDefault="0051497A" w:rsidP="00D771F0">
            <w:r>
              <w:rPr>
                <w:lang w:val="en-US"/>
              </w:rPr>
              <w:t>2,0600</w:t>
            </w:r>
          </w:p>
        </w:tc>
      </w:tr>
      <w:tr w:rsidR="0051497A" w14:paraId="36F4B59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46FA1D0" w14:textId="77777777" w:rsidR="0051497A" w:rsidRDefault="0051497A" w:rsidP="00D771F0">
            <w:r>
              <w:rPr>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99F63FA" w14:textId="77777777" w:rsidR="0051497A" w:rsidRDefault="0051497A" w:rsidP="00D771F0">
            <w:r>
              <w:rPr>
                <w:lang w:val="en-US"/>
              </w:rPr>
              <w:t>AcA54A</w:t>
            </w:r>
          </w:p>
          <w:p w14:paraId="22CB6F99"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1850B22" w14:textId="77777777" w:rsidR="0051497A" w:rsidRDefault="0051497A" w:rsidP="00D771F0">
            <w:r>
              <w:rPr>
                <w:lang w:val="en-US"/>
              </w:rPr>
              <w:t>Montarea fitingurilor mecanic (insurubare). Imbinare mecanica intre teava si fiting (mufe, teu, cot) din polietilena, tevile avind diametrul de 20-40 mm. [Racord PPR, FI D16*1/2"]</w:t>
            </w:r>
            <w:r>
              <w:rPr>
                <w:rFonts w:ascii="Times New Roman CYR" w:hAnsi="Times New Roman CYR" w:cs="Times New Roman CYR"/>
                <w:sz w:val="16"/>
                <w:szCs w:val="16"/>
                <w:lang w:val="en-US"/>
              </w:rPr>
              <w:t xml:space="preserve"> </w:t>
            </w:r>
          </w:p>
          <w:p w14:paraId="18090D4B"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4FA5FA"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09F3658" w14:textId="77777777" w:rsidR="0051497A" w:rsidRDefault="0051497A" w:rsidP="00D771F0">
            <w:pPr>
              <w:jc w:val="center"/>
            </w:pPr>
            <w:r>
              <w:rPr>
                <w:lang w:val="en-US"/>
              </w:rPr>
              <w:t>1,0000</w:t>
            </w:r>
          </w:p>
        </w:tc>
      </w:tr>
      <w:tr w:rsidR="0051497A" w14:paraId="6B8797D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E76A1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CDD3D49"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E84DFF3"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A90639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0496A81" w14:textId="77777777" w:rsidR="0051497A" w:rsidRDefault="0051497A" w:rsidP="00D771F0">
            <w:r>
              <w:rPr>
                <w:lang w:val="en-US"/>
              </w:rPr>
              <w:t>0,3500</w:t>
            </w:r>
          </w:p>
        </w:tc>
      </w:tr>
      <w:tr w:rsidR="0051497A" w14:paraId="0A40568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D8660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CDDA80" w14:textId="77777777" w:rsidR="0051497A" w:rsidRDefault="0051497A" w:rsidP="00D771F0">
            <w:pPr>
              <w:jc w:val="center"/>
            </w:pPr>
            <w:r>
              <w:rPr>
                <w:sz w:val="16"/>
                <w:szCs w:val="16"/>
                <w:lang w:val="en-US"/>
              </w:rPr>
              <w:t>2523156713811-22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F444BCC" w14:textId="77777777" w:rsidR="0051497A" w:rsidRDefault="0051497A" w:rsidP="00D771F0">
            <w:r>
              <w:rPr>
                <w:lang w:val="en-US"/>
              </w:rPr>
              <w:t>Racord PPR, FI D16*1/2"</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A1CAF25"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77F6B4" w14:textId="77777777" w:rsidR="0051497A" w:rsidRDefault="0051497A" w:rsidP="00D771F0">
            <w:r>
              <w:rPr>
                <w:lang w:val="en-US"/>
              </w:rPr>
              <w:t>1,0300</w:t>
            </w:r>
          </w:p>
        </w:tc>
      </w:tr>
      <w:tr w:rsidR="0051497A" w14:paraId="7C3D36C5"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144F5C6" w14:textId="77777777" w:rsidR="0051497A" w:rsidRDefault="0051497A" w:rsidP="00D771F0">
            <w:r>
              <w:rPr>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D95A09F" w14:textId="77777777" w:rsidR="0051497A" w:rsidRDefault="0051497A" w:rsidP="00D771F0">
            <w:r>
              <w:rPr>
                <w:lang w:val="en-US"/>
              </w:rPr>
              <w:t>AcA54A</w:t>
            </w:r>
          </w:p>
          <w:p w14:paraId="603FB89F"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79A82D5" w14:textId="77777777" w:rsidR="0051497A" w:rsidRDefault="0051497A" w:rsidP="00D771F0">
            <w:r>
              <w:rPr>
                <w:lang w:val="en-US"/>
              </w:rPr>
              <w:t>Montarea fitingurilor mecanic (insurubare). Imbinare mecanica intre teava si fiting (mufe, teu, cot) din polietilena, tevile avind diametrul de 20-40 mm. [Racord PPR, FE D16*1/2"]</w:t>
            </w:r>
            <w:r>
              <w:rPr>
                <w:rFonts w:ascii="Times New Roman CYR" w:hAnsi="Times New Roman CYR" w:cs="Times New Roman CYR"/>
                <w:sz w:val="16"/>
                <w:szCs w:val="16"/>
                <w:lang w:val="en-US"/>
              </w:rPr>
              <w:t xml:space="preserve"> </w:t>
            </w:r>
          </w:p>
          <w:p w14:paraId="4D99DB67"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282D6D6"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078901C" w14:textId="77777777" w:rsidR="0051497A" w:rsidRDefault="0051497A" w:rsidP="00D771F0">
            <w:pPr>
              <w:jc w:val="center"/>
            </w:pPr>
            <w:r>
              <w:rPr>
                <w:lang w:val="en-US"/>
              </w:rPr>
              <w:t>2,0000</w:t>
            </w:r>
          </w:p>
        </w:tc>
      </w:tr>
      <w:tr w:rsidR="0051497A" w14:paraId="6D7A3F2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36B110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D796EA5"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6968AC1"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855EDA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38AC37C" w14:textId="77777777" w:rsidR="0051497A" w:rsidRDefault="0051497A" w:rsidP="00D771F0">
            <w:r>
              <w:rPr>
                <w:lang w:val="en-US"/>
              </w:rPr>
              <w:t>0,7000</w:t>
            </w:r>
          </w:p>
        </w:tc>
      </w:tr>
      <w:tr w:rsidR="0051497A" w14:paraId="232FBD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5D532C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F09C8F1" w14:textId="77777777" w:rsidR="0051497A" w:rsidRDefault="0051497A" w:rsidP="00D771F0">
            <w:pPr>
              <w:jc w:val="center"/>
            </w:pPr>
            <w:r>
              <w:rPr>
                <w:sz w:val="16"/>
                <w:szCs w:val="16"/>
                <w:lang w:val="en-US"/>
              </w:rPr>
              <w:t>2523156713811-23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56EBECA" w14:textId="77777777" w:rsidR="0051497A" w:rsidRDefault="0051497A" w:rsidP="00D771F0">
            <w:r>
              <w:rPr>
                <w:lang w:val="en-US"/>
              </w:rPr>
              <w:t>Racord PPR, FE D16*1/2"</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499FAD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237D694" w14:textId="77777777" w:rsidR="0051497A" w:rsidRDefault="0051497A" w:rsidP="00D771F0">
            <w:r>
              <w:rPr>
                <w:lang w:val="en-US"/>
              </w:rPr>
              <w:t>2,0600</w:t>
            </w:r>
          </w:p>
        </w:tc>
      </w:tr>
      <w:tr w:rsidR="0051497A" w14:paraId="4909562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79862AF2" w14:textId="77777777" w:rsidR="0051497A" w:rsidRDefault="0051497A" w:rsidP="00D771F0">
            <w:r>
              <w:rPr>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B2A7662" w14:textId="77777777" w:rsidR="0051497A" w:rsidRDefault="0051497A" w:rsidP="00D771F0">
            <w:r>
              <w:rPr>
                <w:lang w:val="en-US"/>
              </w:rPr>
              <w:t>AcA25A</w:t>
            </w:r>
          </w:p>
          <w:p w14:paraId="170C59CE"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FDE0342" w14:textId="77777777" w:rsidR="0051497A" w:rsidRDefault="0051497A" w:rsidP="00D771F0">
            <w:r>
              <w:rPr>
                <w:lang w:val="en-US"/>
              </w:rPr>
              <w:t>Montarea prin sudura electrica a piselor de legatura, din otel, la pozitie, [Filet din otel D1/2" L37 mm]</w:t>
            </w:r>
            <w:r>
              <w:rPr>
                <w:rFonts w:ascii="Times New Roman CYR" w:hAnsi="Times New Roman CYR" w:cs="Times New Roman CYR"/>
                <w:sz w:val="16"/>
                <w:szCs w:val="16"/>
                <w:lang w:val="en-US"/>
              </w:rPr>
              <w:t xml:space="preserve"> </w:t>
            </w:r>
          </w:p>
          <w:p w14:paraId="132FE980" w14:textId="77777777" w:rsidR="0051497A" w:rsidRDefault="0051497A" w:rsidP="00D771F0">
            <w:r>
              <w:rPr>
                <w:rFonts w:ascii="Times New Roman CYR" w:hAnsi="Times New Roman CYR" w:cs="Times New Roman CYR"/>
                <w:sz w:val="16"/>
                <w:szCs w:val="16"/>
                <w:lang w:val="en-US"/>
              </w:rPr>
              <w:t>Materiale marunte (oxigen, carbid, electrozi etc.)=1,0200</w:t>
            </w:r>
          </w:p>
          <w:p w14:paraId="301D83E8"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75A1BCB"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E923A5" w14:textId="77777777" w:rsidR="0051497A" w:rsidRDefault="0051497A" w:rsidP="00D771F0">
            <w:pPr>
              <w:jc w:val="center"/>
            </w:pPr>
            <w:r>
              <w:rPr>
                <w:lang w:val="en-US"/>
              </w:rPr>
              <w:t>11,0000</w:t>
            </w:r>
          </w:p>
        </w:tc>
      </w:tr>
      <w:tr w:rsidR="0051497A" w14:paraId="28BACD2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63B98A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5CCB49"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DEF9053"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A80B41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688CA03" w14:textId="77777777" w:rsidR="0051497A" w:rsidRDefault="0051497A" w:rsidP="00D771F0">
            <w:r>
              <w:rPr>
                <w:lang w:val="en-US"/>
              </w:rPr>
              <w:t>11,5500</w:t>
            </w:r>
          </w:p>
        </w:tc>
      </w:tr>
      <w:tr w:rsidR="0051497A" w14:paraId="1F8012B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5C1E0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F84DAD" w14:textId="77777777" w:rsidR="0051497A" w:rsidRDefault="0051497A" w:rsidP="00D771F0">
            <w:pPr>
              <w:jc w:val="center"/>
            </w:pPr>
            <w:r>
              <w:rPr>
                <w:sz w:val="16"/>
                <w:szCs w:val="16"/>
                <w:lang w:val="en-US"/>
              </w:rPr>
              <w:t>2875274110150-24</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1C8D7F8" w14:textId="77777777" w:rsidR="0051497A" w:rsidRDefault="0051497A" w:rsidP="00D771F0">
            <w:r>
              <w:rPr>
                <w:lang w:val="en-US"/>
              </w:rPr>
              <w:t>Filet din otel D1/2" L37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111EAB6"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76602A3" w14:textId="77777777" w:rsidR="0051497A" w:rsidRDefault="0051497A" w:rsidP="00D771F0">
            <w:r>
              <w:rPr>
                <w:lang w:val="en-US"/>
              </w:rPr>
              <w:t>11,2200</w:t>
            </w:r>
          </w:p>
        </w:tc>
      </w:tr>
      <w:tr w:rsidR="0051497A" w14:paraId="33FBEA0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F5BA95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7B34EF" w14:textId="77777777" w:rsidR="0051497A" w:rsidRDefault="0051497A" w:rsidP="00D771F0">
            <w:pPr>
              <w:jc w:val="center"/>
            </w:pPr>
            <w:r>
              <w:rPr>
                <w:sz w:val="16"/>
                <w:szCs w:val="16"/>
                <w:lang w:val="en-US"/>
              </w:rPr>
              <w:t>3110320003006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3AA8A9D" w14:textId="77777777" w:rsidR="0051497A" w:rsidRDefault="0051497A" w:rsidP="00D771F0">
            <w:r>
              <w:rPr>
                <w:lang w:val="en-US"/>
              </w:rPr>
              <w:t>Grup termic de sudura de 1-14 kw</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094A869"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20DBC42" w14:textId="77777777" w:rsidR="0051497A" w:rsidRDefault="0051497A" w:rsidP="00D771F0">
            <w:r>
              <w:rPr>
                <w:lang w:val="en-US"/>
              </w:rPr>
              <w:t>2,6400</w:t>
            </w:r>
          </w:p>
        </w:tc>
      </w:tr>
      <w:tr w:rsidR="0051497A" w14:paraId="23B38E3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24E9F6E" w14:textId="77777777" w:rsidR="0051497A" w:rsidRDefault="0051497A" w:rsidP="00D771F0">
            <w:r>
              <w:rPr>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D472D54" w14:textId="77777777" w:rsidR="0051497A" w:rsidRDefault="0051497A" w:rsidP="00D771F0">
            <w:r>
              <w:rPr>
                <w:lang w:val="en-US"/>
              </w:rPr>
              <w:t>AcA25A</w:t>
            </w:r>
          </w:p>
          <w:p w14:paraId="2EA2DEB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946B4E0" w14:textId="77777777" w:rsidR="0051497A" w:rsidRDefault="0051497A" w:rsidP="00D771F0">
            <w:r>
              <w:rPr>
                <w:lang w:val="en-US"/>
              </w:rPr>
              <w:t>Montarea prin sudura electrica a piselor de legatura, din otel, la pozitie, [Reductie din otel, sudura * sudura D1" - 1/2"]</w:t>
            </w:r>
            <w:r>
              <w:rPr>
                <w:rFonts w:ascii="Times New Roman CYR" w:hAnsi="Times New Roman CYR" w:cs="Times New Roman CYR"/>
                <w:sz w:val="16"/>
                <w:szCs w:val="16"/>
                <w:lang w:val="en-US"/>
              </w:rPr>
              <w:t xml:space="preserve"> </w:t>
            </w:r>
          </w:p>
          <w:p w14:paraId="6895B729" w14:textId="77777777" w:rsidR="0051497A" w:rsidRDefault="0051497A" w:rsidP="00D771F0">
            <w:r>
              <w:rPr>
                <w:rFonts w:ascii="Times New Roman CYR" w:hAnsi="Times New Roman CYR" w:cs="Times New Roman CYR"/>
                <w:sz w:val="16"/>
                <w:szCs w:val="16"/>
                <w:lang w:val="en-US"/>
              </w:rPr>
              <w:t>Materiale marunte (oxigen, carbid, electrozi etc.)=1,0200</w:t>
            </w:r>
          </w:p>
          <w:p w14:paraId="52A08C2A"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42E1327"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6A1AE97" w14:textId="77777777" w:rsidR="0051497A" w:rsidRDefault="0051497A" w:rsidP="00D771F0">
            <w:pPr>
              <w:jc w:val="center"/>
            </w:pPr>
            <w:r>
              <w:rPr>
                <w:lang w:val="en-US"/>
              </w:rPr>
              <w:t>8,0000</w:t>
            </w:r>
          </w:p>
        </w:tc>
      </w:tr>
      <w:tr w:rsidR="0051497A" w14:paraId="2323827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A6429D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FA56CEE"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850A1CD"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85C304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3B508E9" w14:textId="77777777" w:rsidR="0051497A" w:rsidRDefault="0051497A" w:rsidP="00D771F0">
            <w:r>
              <w:rPr>
                <w:lang w:val="en-US"/>
              </w:rPr>
              <w:t>8,4000</w:t>
            </w:r>
          </w:p>
        </w:tc>
      </w:tr>
      <w:tr w:rsidR="0051497A" w14:paraId="4A6689B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4504B4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7647992" w14:textId="77777777" w:rsidR="0051497A" w:rsidRDefault="0051497A" w:rsidP="00D771F0">
            <w:pPr>
              <w:jc w:val="center"/>
            </w:pPr>
            <w:r>
              <w:rPr>
                <w:sz w:val="16"/>
                <w:szCs w:val="16"/>
                <w:lang w:val="en-US"/>
              </w:rPr>
              <w:t>2875274110150-25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498B846" w14:textId="77777777" w:rsidR="0051497A" w:rsidRDefault="0051497A" w:rsidP="00D771F0">
            <w:r>
              <w:rPr>
                <w:lang w:val="en-US"/>
              </w:rPr>
              <w:t>Reductie din otel, sudura * sudura D1" - 1/2"</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1E20DEE"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83D154A" w14:textId="77777777" w:rsidR="0051497A" w:rsidRDefault="0051497A" w:rsidP="00D771F0">
            <w:r>
              <w:rPr>
                <w:lang w:val="en-US"/>
              </w:rPr>
              <w:t>8,1600</w:t>
            </w:r>
          </w:p>
        </w:tc>
      </w:tr>
      <w:tr w:rsidR="0051497A" w14:paraId="75AE42C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BDA5B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8B49D4" w14:textId="77777777" w:rsidR="0051497A" w:rsidRDefault="0051497A" w:rsidP="00D771F0">
            <w:pPr>
              <w:jc w:val="center"/>
            </w:pPr>
            <w:r>
              <w:rPr>
                <w:sz w:val="16"/>
                <w:szCs w:val="16"/>
                <w:lang w:val="en-US"/>
              </w:rPr>
              <w:t>3110320003006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29C1684" w14:textId="77777777" w:rsidR="0051497A" w:rsidRDefault="0051497A" w:rsidP="00D771F0">
            <w:r>
              <w:rPr>
                <w:lang w:val="en-US"/>
              </w:rPr>
              <w:t>Grup termic de sudura de 1-14 kw</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918B140"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354C249" w14:textId="77777777" w:rsidR="0051497A" w:rsidRDefault="0051497A" w:rsidP="00D771F0">
            <w:r>
              <w:rPr>
                <w:lang w:val="en-US"/>
              </w:rPr>
              <w:t>1,9200</w:t>
            </w:r>
          </w:p>
        </w:tc>
      </w:tr>
      <w:tr w:rsidR="0051497A" w14:paraId="27C8538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944F1CF" w14:textId="77777777" w:rsidR="0051497A" w:rsidRDefault="0051497A" w:rsidP="00D771F0">
            <w:r>
              <w:rPr>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4FD757B" w14:textId="77777777" w:rsidR="0051497A" w:rsidRDefault="0051497A" w:rsidP="00D771F0">
            <w:r>
              <w:rPr>
                <w:lang w:val="en-US"/>
              </w:rPr>
              <w:t>AcA25A</w:t>
            </w:r>
          </w:p>
          <w:p w14:paraId="2A90BD0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AFE0F4" w14:textId="77777777" w:rsidR="0051497A" w:rsidRDefault="0051497A" w:rsidP="00D771F0">
            <w:r>
              <w:rPr>
                <w:lang w:val="en-US"/>
              </w:rPr>
              <w:t>Montarea prin sudura electrica a piselor de legatura, din otel, la pozitie, [Reductie din otel, sudura * sudura D3/4" - 1/2"]</w:t>
            </w:r>
            <w:r>
              <w:rPr>
                <w:rFonts w:ascii="Times New Roman CYR" w:hAnsi="Times New Roman CYR" w:cs="Times New Roman CYR"/>
                <w:sz w:val="16"/>
                <w:szCs w:val="16"/>
                <w:lang w:val="en-US"/>
              </w:rPr>
              <w:t xml:space="preserve"> </w:t>
            </w:r>
          </w:p>
          <w:p w14:paraId="2F55A158" w14:textId="77777777" w:rsidR="0051497A" w:rsidRDefault="0051497A" w:rsidP="00D771F0">
            <w:r>
              <w:rPr>
                <w:rFonts w:ascii="Times New Roman CYR" w:hAnsi="Times New Roman CYR" w:cs="Times New Roman CYR"/>
                <w:sz w:val="16"/>
                <w:szCs w:val="16"/>
                <w:lang w:val="en-US"/>
              </w:rPr>
              <w:t>Materiale marunte (oxigen, carbid, electrozi etc.)=1,0200</w:t>
            </w:r>
          </w:p>
          <w:p w14:paraId="031B895C"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271407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DC348AF" w14:textId="77777777" w:rsidR="0051497A" w:rsidRDefault="0051497A" w:rsidP="00D771F0">
            <w:pPr>
              <w:jc w:val="center"/>
            </w:pPr>
            <w:r>
              <w:rPr>
                <w:lang w:val="en-US"/>
              </w:rPr>
              <w:t>3,0000</w:t>
            </w:r>
          </w:p>
        </w:tc>
      </w:tr>
      <w:tr w:rsidR="0051497A" w14:paraId="668BE37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39B98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08FA5E6"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1DC15F7"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3435B0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A090184" w14:textId="77777777" w:rsidR="0051497A" w:rsidRDefault="0051497A" w:rsidP="00D771F0">
            <w:r>
              <w:rPr>
                <w:lang w:val="en-US"/>
              </w:rPr>
              <w:t>3,1500</w:t>
            </w:r>
          </w:p>
        </w:tc>
      </w:tr>
      <w:tr w:rsidR="0051497A" w14:paraId="563FAD7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FA2C28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0EB427" w14:textId="77777777" w:rsidR="0051497A" w:rsidRDefault="0051497A" w:rsidP="00D771F0">
            <w:pPr>
              <w:jc w:val="center"/>
            </w:pPr>
            <w:r>
              <w:rPr>
                <w:sz w:val="16"/>
                <w:szCs w:val="16"/>
                <w:lang w:val="en-US"/>
              </w:rPr>
              <w:t>2875274110150-26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9220B97" w14:textId="77777777" w:rsidR="0051497A" w:rsidRDefault="0051497A" w:rsidP="00D771F0">
            <w:r>
              <w:rPr>
                <w:lang w:val="en-US"/>
              </w:rPr>
              <w:t>Reductie din otel, sudura * sudura D3/4" - 1/2"</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A238E60"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119CFA5" w14:textId="77777777" w:rsidR="0051497A" w:rsidRDefault="0051497A" w:rsidP="00D771F0">
            <w:r>
              <w:rPr>
                <w:lang w:val="en-US"/>
              </w:rPr>
              <w:t>3,0600</w:t>
            </w:r>
          </w:p>
        </w:tc>
      </w:tr>
      <w:tr w:rsidR="0051497A" w14:paraId="0432F50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3EE240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1E98453" w14:textId="77777777" w:rsidR="0051497A" w:rsidRDefault="0051497A" w:rsidP="00D771F0">
            <w:pPr>
              <w:jc w:val="center"/>
            </w:pPr>
            <w:r>
              <w:rPr>
                <w:sz w:val="16"/>
                <w:szCs w:val="16"/>
                <w:lang w:val="en-US"/>
              </w:rPr>
              <w:t>3110320003006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686452F" w14:textId="77777777" w:rsidR="0051497A" w:rsidRDefault="0051497A" w:rsidP="00D771F0">
            <w:r>
              <w:rPr>
                <w:lang w:val="en-US"/>
              </w:rPr>
              <w:t>Grup termic de sudura de 1-14 kw</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818FE87"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1E974CE" w14:textId="77777777" w:rsidR="0051497A" w:rsidRDefault="0051497A" w:rsidP="00D771F0">
            <w:r>
              <w:rPr>
                <w:lang w:val="en-US"/>
              </w:rPr>
              <w:t>0,7200</w:t>
            </w:r>
          </w:p>
        </w:tc>
      </w:tr>
      <w:tr w:rsidR="0051497A" w14:paraId="154E4186" w14:textId="77777777" w:rsidTr="0051497A">
        <w:tc>
          <w:tcPr>
            <w:tcW w:w="709" w:type="dxa"/>
            <w:tcBorders>
              <w:top w:val="single" w:sz="4" w:space="0" w:color="000000"/>
              <w:left w:val="single" w:sz="6" w:space="0" w:color="000000"/>
              <w:bottom w:val="nil"/>
              <w:right w:val="nil"/>
            </w:tcBorders>
            <w:tcMar>
              <w:left w:w="108" w:type="dxa"/>
              <w:right w:w="108" w:type="dxa"/>
            </w:tcMar>
          </w:tcPr>
          <w:p w14:paraId="31EEE07D"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3426F82C"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560B84E1" w14:textId="77777777" w:rsidR="0051497A" w:rsidRDefault="0051497A" w:rsidP="00D771F0">
            <w:pPr>
              <w:rPr>
                <w:sz w:val="8"/>
                <w:szCs w:val="8"/>
                <w:lang w:val="en-US"/>
              </w:rPr>
            </w:pPr>
          </w:p>
          <w:p w14:paraId="12F57DDD" w14:textId="77777777" w:rsidR="0051497A" w:rsidRDefault="0051497A" w:rsidP="00D771F0">
            <w:pPr>
              <w:rPr>
                <w:sz w:val="8"/>
                <w:szCs w:val="8"/>
                <w:lang w:val="en-US"/>
              </w:rPr>
            </w:pPr>
          </w:p>
          <w:p w14:paraId="6EEA3DC1"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2B501757"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3A9C329B" w14:textId="77777777" w:rsidR="0051497A" w:rsidRDefault="0051497A" w:rsidP="00D771F0">
            <w:pPr>
              <w:rPr>
                <w:sz w:val="8"/>
                <w:szCs w:val="8"/>
                <w:lang w:val="en-US"/>
              </w:rPr>
            </w:pPr>
          </w:p>
        </w:tc>
      </w:tr>
      <w:tr w:rsidR="0051497A" w14:paraId="0759C0E9"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63463A7"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52E003CA"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76FE3B77"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123C3154"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2A3D28FA" w14:textId="77777777" w:rsidR="0051497A" w:rsidRDefault="0051497A" w:rsidP="00D771F0">
            <w:pPr>
              <w:rPr>
                <w:lang w:val="en-US"/>
              </w:rPr>
            </w:pPr>
          </w:p>
        </w:tc>
      </w:tr>
      <w:tr w:rsidR="0051497A" w14:paraId="2141F9A6"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194A6611"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63A4F39"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5FE2EA0"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534F7FB3" w14:textId="77777777" w:rsidR="0051497A" w:rsidRDefault="0051497A" w:rsidP="00D771F0">
            <w:r>
              <w:rPr>
                <w:b/>
                <w:bCs/>
                <w:lang w:val="en-US"/>
              </w:rPr>
              <w:t xml:space="preserve">Total </w:t>
            </w:r>
            <w:r>
              <w:rPr>
                <w:b/>
                <w:bCs/>
                <w:sz w:val="22"/>
                <w:szCs w:val="22"/>
                <w:lang w:val="en-US"/>
              </w:rPr>
              <w:t>Conducte si accesorii</w:t>
            </w:r>
          </w:p>
        </w:tc>
        <w:tc>
          <w:tcPr>
            <w:tcW w:w="1185" w:type="dxa"/>
            <w:tcBorders>
              <w:top w:val="single" w:sz="4" w:space="0" w:color="000000"/>
              <w:left w:val="nil"/>
              <w:bottom w:val="single" w:sz="4" w:space="0" w:color="000000"/>
              <w:right w:val="nil"/>
            </w:tcBorders>
            <w:tcMar>
              <w:left w:w="108" w:type="dxa"/>
              <w:right w:w="108" w:type="dxa"/>
            </w:tcMar>
          </w:tcPr>
          <w:p w14:paraId="2BE2CC1F"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36BD8FCA" w14:textId="77777777" w:rsidR="0051497A" w:rsidRDefault="0051497A" w:rsidP="00D771F0">
            <w:pPr>
              <w:rPr>
                <w:lang w:val="en-US"/>
              </w:rPr>
            </w:pPr>
          </w:p>
        </w:tc>
      </w:tr>
      <w:tr w:rsidR="0051497A" w14:paraId="10068BAD" w14:textId="77777777" w:rsidTr="0051497A">
        <w:tc>
          <w:tcPr>
            <w:tcW w:w="709" w:type="dxa"/>
            <w:tcBorders>
              <w:top w:val="nil"/>
              <w:left w:val="single" w:sz="6" w:space="0" w:color="000000"/>
              <w:bottom w:val="nil"/>
              <w:right w:val="nil"/>
            </w:tcBorders>
            <w:tcMar>
              <w:left w:w="108" w:type="dxa"/>
              <w:right w:w="108" w:type="dxa"/>
            </w:tcMar>
          </w:tcPr>
          <w:p w14:paraId="7B1310CB"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2578447E"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11E85C49" w14:textId="77777777" w:rsidR="0051497A" w:rsidRDefault="0051497A" w:rsidP="00D771F0">
            <w:r>
              <w:rPr>
                <w:b/>
                <w:bCs/>
                <w:sz w:val="22"/>
                <w:szCs w:val="22"/>
                <w:lang w:val="en-US"/>
              </w:rPr>
              <w:t>1.4. Completarea nodurilor apometrice existente</w:t>
            </w:r>
          </w:p>
          <w:p w14:paraId="1A290D13"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33E7605A"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4E683D5A" w14:textId="77777777" w:rsidR="0051497A" w:rsidRDefault="0051497A" w:rsidP="00D771F0">
            <w:pPr>
              <w:rPr>
                <w:lang w:val="en-US"/>
              </w:rPr>
            </w:pPr>
          </w:p>
        </w:tc>
      </w:tr>
      <w:tr w:rsidR="0051497A" w14:paraId="30BE5797"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629277D" w14:textId="77777777" w:rsidR="0051497A" w:rsidRDefault="0051497A" w:rsidP="00D771F0">
            <w:r>
              <w:rPr>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3DCD6BA" w14:textId="77777777" w:rsidR="0051497A" w:rsidRDefault="0051497A" w:rsidP="00D771F0">
            <w:r>
              <w:rPr>
                <w:lang w:val="en-US"/>
              </w:rPr>
              <w:t>SD19A</w:t>
            </w:r>
          </w:p>
          <w:p w14:paraId="5A26821F"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25AD653" w14:textId="77777777" w:rsidR="0051497A" w:rsidRDefault="0051497A" w:rsidP="00D771F0">
            <w:r>
              <w:rPr>
                <w:lang w:val="en-US"/>
              </w:rPr>
              <w:t>Robinet de retinere cu venti drept cu mufe filetate, avind diametrul 1/2" - 3/4" (Robinet apa tip FI-FE cu sfera d=1/2" PN25)</w:t>
            </w:r>
            <w:r>
              <w:rPr>
                <w:rFonts w:ascii="Times New Roman CYR" w:hAnsi="Times New Roman CYR" w:cs="Times New Roman CYR"/>
                <w:sz w:val="16"/>
                <w:szCs w:val="16"/>
                <w:lang w:val="en-US"/>
              </w:rPr>
              <w:t xml:space="preserve"> </w:t>
            </w:r>
          </w:p>
          <w:p w14:paraId="41DCF9AE" w14:textId="77777777" w:rsidR="0051497A" w:rsidRDefault="0051497A" w:rsidP="00D771F0">
            <w:r>
              <w:rPr>
                <w:rFonts w:ascii="Times New Roman CYR" w:hAnsi="Times New Roman CYR" w:cs="Times New Roman CYR"/>
                <w:sz w:val="16"/>
                <w:szCs w:val="16"/>
                <w:lang w:val="en-US"/>
              </w:rPr>
              <w:t>Material marunt (cinepa fuior, grund miniu de plumb etc)=1,0150</w:t>
            </w:r>
          </w:p>
          <w:p w14:paraId="556365A5"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13F582F"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26FCD5" w14:textId="77777777" w:rsidR="0051497A" w:rsidRDefault="0051497A" w:rsidP="00D771F0">
            <w:pPr>
              <w:jc w:val="center"/>
            </w:pPr>
            <w:r>
              <w:rPr>
                <w:lang w:val="en-US"/>
              </w:rPr>
              <w:t>15,0000</w:t>
            </w:r>
          </w:p>
        </w:tc>
      </w:tr>
      <w:tr w:rsidR="0051497A" w14:paraId="2EA8ADBC"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32F8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B61D28C"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2D732EE"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4C9A7D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7395CC4" w14:textId="77777777" w:rsidR="0051497A" w:rsidRDefault="0051497A" w:rsidP="00D771F0">
            <w:r>
              <w:rPr>
                <w:lang w:val="en-US"/>
              </w:rPr>
              <w:t>3,4500</w:t>
            </w:r>
          </w:p>
        </w:tc>
      </w:tr>
      <w:tr w:rsidR="0051497A" w14:paraId="0882283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1DD9A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C343CD4" w14:textId="77777777" w:rsidR="0051497A" w:rsidRDefault="0051497A" w:rsidP="00D771F0">
            <w:pPr>
              <w:jc w:val="center"/>
            </w:pPr>
            <w:r>
              <w:rPr>
                <w:sz w:val="16"/>
                <w:szCs w:val="16"/>
                <w:lang w:val="en-US"/>
              </w:rPr>
              <w:t>291312450315018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B0E6457" w14:textId="77777777" w:rsidR="0051497A" w:rsidRDefault="0051497A" w:rsidP="00D771F0">
            <w:r>
              <w:rPr>
                <w:lang w:val="en-US"/>
              </w:rPr>
              <w:t>Robinet apa tip FI-FE cu sfera d=1/2"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22C107B"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F812556" w14:textId="77777777" w:rsidR="0051497A" w:rsidRDefault="0051497A" w:rsidP="00D771F0">
            <w:r>
              <w:rPr>
                <w:lang w:val="en-US"/>
              </w:rPr>
              <w:t>15,2250</w:t>
            </w:r>
          </w:p>
        </w:tc>
      </w:tr>
      <w:tr w:rsidR="0051497A" w14:paraId="5A03499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44E7764" w14:textId="77777777" w:rsidR="0051497A" w:rsidRDefault="0051497A" w:rsidP="00D771F0">
            <w:r>
              <w:rPr>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146F8E4" w14:textId="77777777" w:rsidR="0051497A" w:rsidRDefault="0051497A" w:rsidP="00D771F0">
            <w:r>
              <w:rPr>
                <w:lang w:val="en-US"/>
              </w:rPr>
              <w:t>SE56A</w:t>
            </w:r>
          </w:p>
          <w:p w14:paraId="2AC71A32"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344C210" w14:textId="77777777" w:rsidR="0051497A" w:rsidRDefault="0051497A" w:rsidP="00D771F0">
            <w:r>
              <w:rPr>
                <w:lang w:val="en-US"/>
              </w:rPr>
              <w:t xml:space="preserve">Filtru pentru apa potabila, cu mufe filetata pentru montaj pe conducta, avind dimensiunea de 1" - 2". (Filtru, D= </w:t>
            </w:r>
            <w:r>
              <w:rPr>
                <w:lang w:val="en-US"/>
              </w:rPr>
              <w:lastRenderedPageBreak/>
              <w:t>1/2'' PN25)</w:t>
            </w:r>
            <w:r>
              <w:rPr>
                <w:rFonts w:ascii="Times New Roman CYR" w:hAnsi="Times New Roman CYR" w:cs="Times New Roman CYR"/>
                <w:sz w:val="16"/>
                <w:szCs w:val="16"/>
                <w:lang w:val="en-US"/>
              </w:rPr>
              <w:t xml:space="preserve"> </w:t>
            </w:r>
          </w:p>
          <w:p w14:paraId="6FD5A7BE" w14:textId="77777777" w:rsidR="0051497A" w:rsidRDefault="0051497A" w:rsidP="00D771F0">
            <w:r>
              <w:rPr>
                <w:rFonts w:ascii="Times New Roman CYR" w:hAnsi="Times New Roman CYR" w:cs="Times New Roman CYR"/>
                <w:sz w:val="16"/>
                <w:szCs w:val="16"/>
                <w:lang w:val="en-US"/>
              </w:rPr>
              <w:t>Material marunt ( fuior cinepa, grund miniu de plumb etc)=1,0100</w:t>
            </w:r>
          </w:p>
          <w:p w14:paraId="72910C3F"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18FC034" w14:textId="77777777" w:rsidR="0051497A" w:rsidRDefault="0051497A" w:rsidP="00D771F0">
            <w:pPr>
              <w:jc w:val="center"/>
            </w:pPr>
            <w:r>
              <w:rPr>
                <w:lang w:val="en-US"/>
              </w:rPr>
              <w:lastRenderedPageBreak/>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2CD5359" w14:textId="77777777" w:rsidR="0051497A" w:rsidRDefault="0051497A" w:rsidP="00D771F0">
            <w:pPr>
              <w:jc w:val="center"/>
            </w:pPr>
            <w:r>
              <w:rPr>
                <w:lang w:val="en-US"/>
              </w:rPr>
              <w:t>15,0000</w:t>
            </w:r>
          </w:p>
        </w:tc>
      </w:tr>
      <w:tr w:rsidR="0051497A" w14:paraId="012A6F9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B2BBC1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7DA9C35"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8A79AC2"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0E8E7D4"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212AAAC" w14:textId="77777777" w:rsidR="0051497A" w:rsidRDefault="0051497A" w:rsidP="00D771F0">
            <w:r>
              <w:rPr>
                <w:lang w:val="en-US"/>
              </w:rPr>
              <w:t>34,5000</w:t>
            </w:r>
          </w:p>
        </w:tc>
      </w:tr>
      <w:tr w:rsidR="0051497A" w14:paraId="03EDDCB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07A4E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44F3DB1" w14:textId="77777777" w:rsidR="0051497A" w:rsidRDefault="0051497A" w:rsidP="00D771F0">
            <w:pPr>
              <w:jc w:val="center"/>
            </w:pPr>
            <w:r>
              <w:rPr>
                <w:sz w:val="16"/>
                <w:szCs w:val="16"/>
                <w:lang w:val="en-US"/>
              </w:rPr>
              <w:t>292412732206519-25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EFE7E94" w14:textId="77777777" w:rsidR="0051497A" w:rsidRDefault="0051497A" w:rsidP="00D771F0">
            <w:r>
              <w:rPr>
                <w:lang w:val="en-US"/>
              </w:rPr>
              <w:t>Filtru, D= 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44AADFB"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0017B8E" w14:textId="77777777" w:rsidR="0051497A" w:rsidRDefault="0051497A" w:rsidP="00D771F0">
            <w:r>
              <w:rPr>
                <w:lang w:val="en-US"/>
              </w:rPr>
              <w:t>15,1500</w:t>
            </w:r>
          </w:p>
        </w:tc>
      </w:tr>
      <w:tr w:rsidR="0051497A" w14:paraId="6998B5A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392222" w14:textId="77777777" w:rsidR="0051497A" w:rsidRDefault="0051497A" w:rsidP="00D771F0">
            <w:r>
              <w:rPr>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DF6165" w14:textId="77777777" w:rsidR="0051497A" w:rsidRDefault="0051497A" w:rsidP="00D771F0">
            <w:r>
              <w:rPr>
                <w:lang w:val="en-US"/>
              </w:rPr>
              <w:t>SD19A</w:t>
            </w:r>
          </w:p>
          <w:p w14:paraId="25A840E0"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2CD9B68" w14:textId="77777777" w:rsidR="0051497A" w:rsidRDefault="0051497A" w:rsidP="00D771F0">
            <w:r>
              <w:rPr>
                <w:lang w:val="en-US"/>
              </w:rPr>
              <w:t>Robinet de retinere cu venti drept cu mufe filetate, avind diametrul 1/2" - 3/4" (Supapa de sens, D=1/2'' PN25)</w:t>
            </w:r>
            <w:r>
              <w:rPr>
                <w:rFonts w:ascii="Times New Roman CYR" w:hAnsi="Times New Roman CYR" w:cs="Times New Roman CYR"/>
                <w:sz w:val="16"/>
                <w:szCs w:val="16"/>
                <w:lang w:val="en-US"/>
              </w:rPr>
              <w:t xml:space="preserve"> </w:t>
            </w:r>
          </w:p>
          <w:p w14:paraId="64CFA9F0" w14:textId="77777777" w:rsidR="0051497A" w:rsidRDefault="0051497A" w:rsidP="00D771F0">
            <w:r>
              <w:rPr>
                <w:rFonts w:ascii="Times New Roman CYR" w:hAnsi="Times New Roman CYR" w:cs="Times New Roman CYR"/>
                <w:sz w:val="16"/>
                <w:szCs w:val="16"/>
                <w:lang w:val="en-US"/>
              </w:rPr>
              <w:t>Material marunt (cinepa fuior, grund miniu de plumb etc)=1,0150</w:t>
            </w:r>
          </w:p>
          <w:p w14:paraId="0DB74F22"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C6370E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DEEB4BF" w14:textId="77777777" w:rsidR="0051497A" w:rsidRDefault="0051497A" w:rsidP="00D771F0">
            <w:pPr>
              <w:jc w:val="center"/>
            </w:pPr>
            <w:r>
              <w:rPr>
                <w:lang w:val="en-US"/>
              </w:rPr>
              <w:t>15,0000</w:t>
            </w:r>
          </w:p>
        </w:tc>
      </w:tr>
      <w:tr w:rsidR="0051497A" w14:paraId="7BD5715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27E100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939AB24"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46772AD"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FA70E38"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6D95D1A" w14:textId="77777777" w:rsidR="0051497A" w:rsidRDefault="0051497A" w:rsidP="00D771F0">
            <w:r>
              <w:rPr>
                <w:lang w:val="en-US"/>
              </w:rPr>
              <w:t>3,4500</w:t>
            </w:r>
          </w:p>
        </w:tc>
      </w:tr>
      <w:tr w:rsidR="0051497A" w14:paraId="1F3FC4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6A91C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66E0A7" w14:textId="77777777" w:rsidR="0051497A" w:rsidRDefault="0051497A" w:rsidP="00D771F0">
            <w:pPr>
              <w:jc w:val="center"/>
            </w:pPr>
            <w:r>
              <w:rPr>
                <w:sz w:val="16"/>
                <w:szCs w:val="16"/>
                <w:lang w:val="en-US"/>
              </w:rPr>
              <w:t>2913124503150-25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2C50EFA" w14:textId="77777777" w:rsidR="0051497A" w:rsidRDefault="0051497A" w:rsidP="00D771F0">
            <w:r>
              <w:rPr>
                <w:lang w:val="en-US"/>
              </w:rPr>
              <w:t>Supapa de sens, D=1/2''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CDC826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282CEAD" w14:textId="77777777" w:rsidR="0051497A" w:rsidRDefault="0051497A" w:rsidP="00D771F0">
            <w:r>
              <w:rPr>
                <w:lang w:val="en-US"/>
              </w:rPr>
              <w:t>15,2250</w:t>
            </w:r>
          </w:p>
        </w:tc>
      </w:tr>
      <w:tr w:rsidR="0051497A" w14:paraId="6267AA2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C5B7932" w14:textId="77777777" w:rsidR="0051497A" w:rsidRDefault="0051497A" w:rsidP="00D771F0">
            <w:r>
              <w:rPr>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C45533A" w14:textId="77777777" w:rsidR="0051497A" w:rsidRDefault="0051497A" w:rsidP="00D771F0">
            <w:r>
              <w:rPr>
                <w:lang w:val="en-US"/>
              </w:rPr>
              <w:t>pret de piata</w:t>
            </w:r>
          </w:p>
          <w:p w14:paraId="5A96864D"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AB1495" w14:textId="77777777" w:rsidR="0051497A" w:rsidRDefault="0051497A" w:rsidP="00D771F0">
            <w:r>
              <w:rPr>
                <w:lang w:val="en-US"/>
              </w:rPr>
              <w:t>Niplu din alama, DN 1/2", PN25</w:t>
            </w:r>
            <w:r>
              <w:rPr>
                <w:rFonts w:ascii="Times New Roman CYR" w:hAnsi="Times New Roman CYR" w:cs="Times New Roman CYR"/>
                <w:sz w:val="16"/>
                <w:szCs w:val="16"/>
                <w:lang w:val="en-US"/>
              </w:rPr>
              <w:t xml:space="preserve"> </w:t>
            </w:r>
          </w:p>
          <w:p w14:paraId="4D418573"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5A9672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EE6AC2B" w14:textId="77777777" w:rsidR="0051497A" w:rsidRDefault="0051497A" w:rsidP="00D771F0">
            <w:pPr>
              <w:jc w:val="center"/>
            </w:pPr>
            <w:r>
              <w:rPr>
                <w:lang w:val="en-US"/>
              </w:rPr>
              <w:t>15,0000</w:t>
            </w:r>
          </w:p>
        </w:tc>
      </w:tr>
      <w:tr w:rsidR="0051497A" w14:paraId="45A1E66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DF7DE1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9108B45" w14:textId="77777777" w:rsidR="0051497A" w:rsidRDefault="0051497A" w:rsidP="00D771F0">
            <w:pPr>
              <w:jc w:val="center"/>
            </w:pPr>
            <w:r>
              <w:rPr>
                <w:sz w:val="16"/>
                <w:szCs w:val="16"/>
                <w:lang w:val="en-US"/>
              </w:rPr>
              <w:t>1459515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ABBD1A0" w14:textId="77777777" w:rsidR="0051497A" w:rsidRDefault="0051497A" w:rsidP="00D771F0">
            <w:r>
              <w:rPr>
                <w:lang w:val="en-US"/>
              </w:rPr>
              <w:t>Niplu din alama, DN 1/2", PN25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265AEC1"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1EE14D5" w14:textId="77777777" w:rsidR="0051497A" w:rsidRDefault="0051497A" w:rsidP="00D771F0">
            <w:r>
              <w:rPr>
                <w:lang w:val="en-US"/>
              </w:rPr>
              <w:t>15,0000</w:t>
            </w:r>
          </w:p>
        </w:tc>
      </w:tr>
      <w:tr w:rsidR="0051497A" w14:paraId="2C7468BB" w14:textId="77777777" w:rsidTr="0051497A">
        <w:tc>
          <w:tcPr>
            <w:tcW w:w="709" w:type="dxa"/>
            <w:tcBorders>
              <w:top w:val="single" w:sz="4" w:space="0" w:color="000000"/>
              <w:left w:val="single" w:sz="6" w:space="0" w:color="000000"/>
              <w:bottom w:val="nil"/>
              <w:right w:val="nil"/>
            </w:tcBorders>
            <w:tcMar>
              <w:left w:w="108" w:type="dxa"/>
              <w:right w:w="108" w:type="dxa"/>
            </w:tcMar>
          </w:tcPr>
          <w:p w14:paraId="6F0FD726"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DBDCAAF"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05157B69" w14:textId="77777777" w:rsidR="0051497A" w:rsidRDefault="0051497A" w:rsidP="00D771F0">
            <w:pPr>
              <w:rPr>
                <w:sz w:val="8"/>
                <w:szCs w:val="8"/>
                <w:lang w:val="en-US"/>
              </w:rPr>
            </w:pPr>
          </w:p>
          <w:p w14:paraId="242C2AD6" w14:textId="77777777" w:rsidR="0051497A" w:rsidRDefault="0051497A" w:rsidP="00D771F0">
            <w:pPr>
              <w:rPr>
                <w:sz w:val="8"/>
                <w:szCs w:val="8"/>
                <w:lang w:val="en-US"/>
              </w:rPr>
            </w:pPr>
          </w:p>
          <w:p w14:paraId="4D74165A"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798A66E3"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4D9A1DC2" w14:textId="77777777" w:rsidR="0051497A" w:rsidRDefault="0051497A" w:rsidP="00D771F0">
            <w:pPr>
              <w:rPr>
                <w:sz w:val="8"/>
                <w:szCs w:val="8"/>
                <w:lang w:val="en-US"/>
              </w:rPr>
            </w:pPr>
          </w:p>
        </w:tc>
      </w:tr>
      <w:tr w:rsidR="0051497A" w14:paraId="5BFB3335"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8E28BD4"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61AF8D6"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03C92C1F"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57AE56D6"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564624B6" w14:textId="77777777" w:rsidR="0051497A" w:rsidRDefault="0051497A" w:rsidP="00D771F0">
            <w:pPr>
              <w:rPr>
                <w:lang w:val="en-US"/>
              </w:rPr>
            </w:pPr>
          </w:p>
        </w:tc>
      </w:tr>
      <w:tr w:rsidR="0051497A" w14:paraId="33774A46"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4EE850F8"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41771655"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0A0855C"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7928E306" w14:textId="77777777" w:rsidR="0051497A" w:rsidRDefault="0051497A" w:rsidP="00D771F0">
            <w:r>
              <w:rPr>
                <w:b/>
                <w:bCs/>
                <w:lang w:val="en-US"/>
              </w:rPr>
              <w:t xml:space="preserve">Total </w:t>
            </w:r>
            <w:r>
              <w:rPr>
                <w:b/>
                <w:bCs/>
                <w:sz w:val="22"/>
                <w:szCs w:val="22"/>
                <w:lang w:val="en-US"/>
              </w:rPr>
              <w:t>Completarea nodurilor apometrice existente</w:t>
            </w:r>
          </w:p>
        </w:tc>
        <w:tc>
          <w:tcPr>
            <w:tcW w:w="1185" w:type="dxa"/>
            <w:tcBorders>
              <w:top w:val="single" w:sz="4" w:space="0" w:color="000000"/>
              <w:left w:val="nil"/>
              <w:bottom w:val="single" w:sz="4" w:space="0" w:color="000000"/>
              <w:right w:val="nil"/>
            </w:tcBorders>
            <w:tcMar>
              <w:left w:w="108" w:type="dxa"/>
              <w:right w:w="108" w:type="dxa"/>
            </w:tcMar>
          </w:tcPr>
          <w:p w14:paraId="309A5DC2"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2D0BA9A1" w14:textId="77777777" w:rsidR="0051497A" w:rsidRDefault="0051497A" w:rsidP="00D771F0">
            <w:pPr>
              <w:rPr>
                <w:lang w:val="en-US"/>
              </w:rPr>
            </w:pPr>
          </w:p>
        </w:tc>
      </w:tr>
      <w:tr w:rsidR="0051497A" w14:paraId="05BBB40C" w14:textId="77777777" w:rsidTr="0051497A">
        <w:tc>
          <w:tcPr>
            <w:tcW w:w="709" w:type="dxa"/>
            <w:tcBorders>
              <w:top w:val="nil"/>
              <w:left w:val="single" w:sz="6" w:space="0" w:color="000000"/>
              <w:bottom w:val="nil"/>
              <w:right w:val="nil"/>
            </w:tcBorders>
            <w:tcMar>
              <w:left w:w="108" w:type="dxa"/>
              <w:right w:w="108" w:type="dxa"/>
            </w:tcMar>
          </w:tcPr>
          <w:p w14:paraId="02692F88"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18512E8E"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7D73AF43" w14:textId="77777777" w:rsidR="0051497A" w:rsidRDefault="0051497A" w:rsidP="00D771F0">
            <w:r>
              <w:rPr>
                <w:b/>
                <w:bCs/>
                <w:sz w:val="22"/>
                <w:szCs w:val="22"/>
                <w:lang w:val="en-US"/>
              </w:rPr>
              <w:t>1.5. Camine de vizita</w:t>
            </w:r>
          </w:p>
          <w:p w14:paraId="5A179E97"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572BED6E"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4B40885A" w14:textId="77777777" w:rsidR="0051497A" w:rsidRDefault="0051497A" w:rsidP="00D771F0">
            <w:pPr>
              <w:rPr>
                <w:lang w:val="en-US"/>
              </w:rPr>
            </w:pPr>
          </w:p>
        </w:tc>
      </w:tr>
      <w:tr w:rsidR="0051497A" w14:paraId="6F5AE31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CF6F18D" w14:textId="77777777" w:rsidR="0051497A" w:rsidRDefault="0051497A" w:rsidP="00D771F0">
            <w:r>
              <w:rPr>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89D62BF" w14:textId="77777777" w:rsidR="0051497A" w:rsidRDefault="0051497A" w:rsidP="00D771F0">
            <w:r>
              <w:rPr>
                <w:lang w:val="en-US"/>
              </w:rPr>
              <w:t>AcE10A</w:t>
            </w:r>
          </w:p>
          <w:p w14:paraId="48E21FE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5EE33E3" w14:textId="77777777" w:rsidR="0051497A" w:rsidRDefault="0051497A" w:rsidP="00D771F0">
            <w:r>
              <w:rPr>
                <w:lang w:val="en-US"/>
              </w:rPr>
              <w:t xml:space="preserve">Executarea caminelor de vane din elemente de beton armat prefabricat, pentru alimentare cu apa circulare (inelare) cu diametrul 1,0 m, in teren fara apa subterana </w:t>
            </w:r>
            <w:r>
              <w:rPr>
                <w:rFonts w:ascii="Times New Roman CYR" w:hAnsi="Times New Roman CYR" w:cs="Times New Roman CYR"/>
                <w:sz w:val="16"/>
                <w:szCs w:val="16"/>
                <w:lang w:val="en-US"/>
              </w:rPr>
              <w:t xml:space="preserve"> </w:t>
            </w:r>
          </w:p>
          <w:p w14:paraId="3E495EEF" w14:textId="77777777" w:rsidR="0051497A" w:rsidRDefault="0051497A" w:rsidP="00D771F0">
            <w:r>
              <w:rPr>
                <w:rFonts w:ascii="Times New Roman CYR" w:hAnsi="Times New Roman CYR" w:cs="Times New Roman CYR"/>
                <w:sz w:val="16"/>
                <w:szCs w:val="16"/>
                <w:lang w:val="en-US"/>
              </w:rPr>
              <w:t>Material marunt  (scoabe, apa)=1,0150</w:t>
            </w:r>
          </w:p>
          <w:p w14:paraId="1FCBDE01"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B108468"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3B484E3" w14:textId="77777777" w:rsidR="0051497A" w:rsidRDefault="0051497A" w:rsidP="00D771F0">
            <w:pPr>
              <w:jc w:val="center"/>
            </w:pPr>
            <w:r>
              <w:rPr>
                <w:lang w:val="en-US"/>
              </w:rPr>
              <w:t>0,3400</w:t>
            </w:r>
          </w:p>
        </w:tc>
      </w:tr>
      <w:tr w:rsidR="0051497A" w14:paraId="42462EB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CC6AF1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38C992" w14:textId="77777777" w:rsidR="0051497A" w:rsidRDefault="0051497A" w:rsidP="00D771F0">
            <w:pPr>
              <w:jc w:val="center"/>
            </w:pPr>
            <w:r>
              <w:rPr>
                <w:sz w:val="16"/>
                <w:szCs w:val="16"/>
                <w:lang w:val="en-US"/>
              </w:rPr>
              <w:t>7136050012000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699BE4E" w14:textId="77777777" w:rsidR="0051497A" w:rsidRDefault="0051497A" w:rsidP="00D771F0">
            <w:r>
              <w:rPr>
                <w:lang w:val="en-US"/>
              </w:rPr>
              <w:t>Instalator alimentari 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3268F21"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4DA1D4" w14:textId="77777777" w:rsidR="0051497A" w:rsidRDefault="0051497A" w:rsidP="00D771F0">
            <w:r>
              <w:rPr>
                <w:lang w:val="en-US"/>
              </w:rPr>
              <w:t>2,4480</w:t>
            </w:r>
          </w:p>
        </w:tc>
      </w:tr>
      <w:tr w:rsidR="0051497A" w14:paraId="4081D78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7BD1A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E265745" w14:textId="77777777" w:rsidR="0051497A" w:rsidRDefault="0051497A" w:rsidP="00D771F0">
            <w:pPr>
              <w:jc w:val="center"/>
            </w:pPr>
            <w:r>
              <w:rPr>
                <w:sz w:val="16"/>
                <w:szCs w:val="16"/>
                <w:lang w:val="en-US"/>
              </w:rPr>
              <w:t>9310060019922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FEED1F9" w14:textId="77777777" w:rsidR="0051497A" w:rsidRDefault="0051497A" w:rsidP="00D771F0">
            <w:r>
              <w:rPr>
                <w:lang w:val="en-US"/>
              </w:rPr>
              <w:t xml:space="preserve">Muncitor deservire </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7FA2A7A"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33C6F2E" w14:textId="77777777" w:rsidR="0051497A" w:rsidRDefault="0051497A" w:rsidP="00D771F0">
            <w:r>
              <w:rPr>
                <w:lang w:val="en-US"/>
              </w:rPr>
              <w:t>1,1560</w:t>
            </w:r>
          </w:p>
        </w:tc>
      </w:tr>
      <w:tr w:rsidR="0051497A" w14:paraId="617607A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03743FF"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385D35" w14:textId="77777777" w:rsidR="0051497A" w:rsidRDefault="0051497A" w:rsidP="00D771F0">
            <w:pPr>
              <w:jc w:val="center"/>
            </w:pPr>
            <w:r>
              <w:rPr>
                <w:sz w:val="16"/>
                <w:szCs w:val="16"/>
                <w:lang w:val="en-US"/>
              </w:rPr>
              <w:t>2663102100933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45CB6B5" w14:textId="77777777" w:rsidR="0051497A" w:rsidRDefault="0051497A" w:rsidP="00D771F0">
            <w:r>
              <w:rPr>
                <w:lang w:val="en-US"/>
              </w:rPr>
              <w:t>Beton de ciment  clasa C7,5/5 (BC7,5/B100)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3DA32B9"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4D88513" w14:textId="77777777" w:rsidR="0051497A" w:rsidRDefault="0051497A" w:rsidP="00D771F0">
            <w:r>
              <w:rPr>
                <w:lang w:val="en-US"/>
              </w:rPr>
              <w:t>0,0459</w:t>
            </w:r>
          </w:p>
        </w:tc>
      </w:tr>
      <w:tr w:rsidR="0051497A" w14:paraId="6D50CDD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80FDAF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350455E" w14:textId="77777777" w:rsidR="0051497A" w:rsidRDefault="0051497A" w:rsidP="00D771F0">
            <w:pPr>
              <w:jc w:val="center"/>
            </w:pPr>
            <w:r>
              <w:rPr>
                <w:sz w:val="16"/>
                <w:szCs w:val="16"/>
                <w:lang w:val="en-US"/>
              </w:rPr>
              <w:t>2010102915572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98208DC" w14:textId="77777777" w:rsidR="0051497A" w:rsidRDefault="0051497A" w:rsidP="00D771F0">
            <w:r>
              <w:rPr>
                <w:lang w:val="en-US"/>
              </w:rPr>
              <w:t>Cofraje din scindura 40 mm grosime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C9A8E01" w14:textId="77777777" w:rsidR="0051497A" w:rsidRDefault="0051497A" w:rsidP="00D771F0">
            <w:r>
              <w:rPr>
                <w:lang w:val="en-US"/>
              </w:rPr>
              <w:t>m2</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0468B0A" w14:textId="77777777" w:rsidR="0051497A" w:rsidRDefault="0051497A" w:rsidP="00D771F0">
            <w:r>
              <w:rPr>
                <w:lang w:val="en-US"/>
              </w:rPr>
              <w:t>0,0414</w:t>
            </w:r>
          </w:p>
        </w:tc>
      </w:tr>
      <w:tr w:rsidR="0051497A" w14:paraId="25F4E62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FF53DF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581C68" w14:textId="77777777" w:rsidR="0051497A" w:rsidRDefault="0051497A" w:rsidP="00D771F0">
            <w:pPr>
              <w:jc w:val="center"/>
            </w:pPr>
            <w:r>
              <w:rPr>
                <w:sz w:val="16"/>
                <w:szCs w:val="16"/>
                <w:lang w:val="en-US"/>
              </w:rPr>
              <w:t>2664102101196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546812B" w14:textId="77777777" w:rsidR="0051497A" w:rsidRDefault="0051497A" w:rsidP="00D771F0">
            <w:r>
              <w:rPr>
                <w:lang w:val="en-US"/>
              </w:rPr>
              <w:t>Mortar -ciment M 50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CD64216"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2B21C50" w14:textId="77777777" w:rsidR="0051497A" w:rsidRDefault="0051497A" w:rsidP="00D771F0">
            <w:r>
              <w:rPr>
                <w:lang w:val="en-US"/>
              </w:rPr>
              <w:t>0,0035</w:t>
            </w:r>
          </w:p>
        </w:tc>
      </w:tr>
      <w:tr w:rsidR="0051497A" w14:paraId="69FEC57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F2D5B4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12893B" w14:textId="77777777" w:rsidR="0051497A" w:rsidRDefault="0051497A" w:rsidP="00D771F0">
            <w:pPr>
              <w:jc w:val="center"/>
            </w:pPr>
            <w:r>
              <w:rPr>
                <w:sz w:val="16"/>
                <w:szCs w:val="16"/>
                <w:lang w:val="en-US"/>
              </w:rPr>
              <w:t>1411122201752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4277440" w14:textId="77777777" w:rsidR="0051497A" w:rsidRDefault="0051497A" w:rsidP="00D771F0">
            <w:r>
              <w:rPr>
                <w:lang w:val="en-US"/>
              </w:rPr>
              <w:t xml:space="preserve">Piatra sparta </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8A39098"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5EEECC9" w14:textId="77777777" w:rsidR="0051497A" w:rsidRDefault="0051497A" w:rsidP="00D771F0">
            <w:r>
              <w:rPr>
                <w:lang w:val="en-US"/>
              </w:rPr>
              <w:t>0,0780</w:t>
            </w:r>
          </w:p>
        </w:tc>
      </w:tr>
      <w:tr w:rsidR="0051497A" w14:paraId="319CC0D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DEB50F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78DAD34" w14:textId="77777777" w:rsidR="0051497A" w:rsidRDefault="0051497A" w:rsidP="00D771F0">
            <w:pPr>
              <w:jc w:val="center"/>
            </w:pPr>
            <w:r>
              <w:rPr>
                <w:sz w:val="16"/>
                <w:szCs w:val="16"/>
                <w:lang w:val="en-US"/>
              </w:rPr>
              <w:t>2664102101126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13A9ACE" w14:textId="77777777" w:rsidR="0051497A" w:rsidRDefault="0051497A" w:rsidP="00D771F0">
            <w:r>
              <w:rPr>
                <w:lang w:val="en-US"/>
              </w:rPr>
              <w:t>Var</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0518E81"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3D4B126" w14:textId="77777777" w:rsidR="0051497A" w:rsidRDefault="0051497A" w:rsidP="00D771F0">
            <w:r>
              <w:rPr>
                <w:lang w:val="en-US"/>
              </w:rPr>
              <w:t>0,0380</w:t>
            </w:r>
          </w:p>
        </w:tc>
      </w:tr>
      <w:tr w:rsidR="0051497A" w14:paraId="1A1C8F3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59DECB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68FEE31" w14:textId="77777777" w:rsidR="0051497A" w:rsidRDefault="0051497A" w:rsidP="00D771F0">
            <w:pPr>
              <w:jc w:val="center"/>
            </w:pPr>
            <w:r>
              <w:rPr>
                <w:sz w:val="16"/>
                <w:szCs w:val="16"/>
                <w:lang w:val="en-US"/>
              </w:rPr>
              <w:t>2874145893787</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AB1BE59" w14:textId="77777777" w:rsidR="0051497A" w:rsidRDefault="0051497A" w:rsidP="00D771F0">
            <w:r>
              <w:rPr>
                <w:lang w:val="en-US"/>
              </w:rPr>
              <w:t>Cuie de constructii</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FE00910"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0C89583" w14:textId="77777777" w:rsidR="0051497A" w:rsidRDefault="0051497A" w:rsidP="00D771F0">
            <w:r>
              <w:rPr>
                <w:lang w:val="en-US"/>
              </w:rPr>
              <w:t>0,0276</w:t>
            </w:r>
          </w:p>
        </w:tc>
      </w:tr>
      <w:tr w:rsidR="0051497A" w14:paraId="4852CFF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4B0106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71C87D" w14:textId="77777777" w:rsidR="0051497A" w:rsidRDefault="0051497A" w:rsidP="00D771F0">
            <w:pPr>
              <w:jc w:val="center"/>
            </w:pPr>
            <w:r>
              <w:rPr>
                <w:sz w:val="16"/>
                <w:szCs w:val="16"/>
                <w:lang w:val="en-US"/>
              </w:rPr>
              <w:t>3410520001373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5251611" w14:textId="77777777" w:rsidR="0051497A" w:rsidRDefault="0051497A" w:rsidP="00D771F0">
            <w:r>
              <w:rPr>
                <w:lang w:val="en-US"/>
              </w:rPr>
              <w:t>Automacara 5 tf</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ACC358F"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2F9AD0" w14:textId="77777777" w:rsidR="0051497A" w:rsidRDefault="0051497A" w:rsidP="00D771F0">
            <w:r>
              <w:rPr>
                <w:lang w:val="en-US"/>
              </w:rPr>
              <w:t>0,6922</w:t>
            </w:r>
          </w:p>
        </w:tc>
      </w:tr>
      <w:tr w:rsidR="0051497A" w14:paraId="57E61A8B"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C02001E" w14:textId="77777777" w:rsidR="0051497A" w:rsidRDefault="0051497A" w:rsidP="00D771F0">
            <w:r>
              <w:rPr>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3CB4541" w14:textId="77777777" w:rsidR="0051497A" w:rsidRDefault="0051497A" w:rsidP="00D771F0">
            <w:r>
              <w:rPr>
                <w:lang w:val="en-US"/>
              </w:rPr>
              <w:t>AcE10A1</w:t>
            </w:r>
          </w:p>
          <w:p w14:paraId="082CBDF6"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78036B2" w14:textId="77777777" w:rsidR="0051497A" w:rsidRDefault="0051497A" w:rsidP="00D771F0">
            <w:r>
              <w:rPr>
                <w:lang w:val="en-US"/>
              </w:rPr>
              <w:t>Elemente din beton armat prefabricat ale caminelor de vane, circulare (inelare) cu diametrul 1,0m, pentru alimentare cu apa, in teren fara apa subterana. Nota: resursul cu norma 0,00 (zero) se ia conform proiectului КЦД-10</w:t>
            </w:r>
            <w:r>
              <w:rPr>
                <w:rFonts w:ascii="Times New Roman CYR" w:hAnsi="Times New Roman CYR" w:cs="Times New Roman CYR"/>
                <w:sz w:val="16"/>
                <w:szCs w:val="16"/>
                <w:lang w:val="en-US"/>
              </w:rPr>
              <w:t xml:space="preserve"> </w:t>
            </w:r>
          </w:p>
          <w:p w14:paraId="4CBF2A92"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CD1100F"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B61F44D" w14:textId="77777777" w:rsidR="0051497A" w:rsidRDefault="0051497A" w:rsidP="00D771F0">
            <w:pPr>
              <w:jc w:val="center"/>
            </w:pPr>
            <w:r>
              <w:rPr>
                <w:lang w:val="en-US"/>
              </w:rPr>
              <w:t>34,0000</w:t>
            </w:r>
          </w:p>
        </w:tc>
      </w:tr>
      <w:tr w:rsidR="0051497A" w14:paraId="28F6722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9527E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28A7DA" w14:textId="77777777" w:rsidR="0051497A" w:rsidRDefault="0051497A" w:rsidP="00D771F0">
            <w:pPr>
              <w:jc w:val="center"/>
            </w:pPr>
            <w:r>
              <w:rPr>
                <w:sz w:val="16"/>
                <w:szCs w:val="16"/>
                <w:lang w:val="en-US"/>
              </w:rPr>
              <w:t>26611264331010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CBC355B" w14:textId="77777777" w:rsidR="0051497A" w:rsidRDefault="0051497A" w:rsidP="00D771F0">
            <w:r>
              <w:rPr>
                <w:lang w:val="en-US"/>
              </w:rPr>
              <w:t>Placi prefabricate pt. camine  КЦД-10 (0,18 m3)</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B57B1C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E4B472D" w14:textId="77777777" w:rsidR="0051497A" w:rsidRDefault="0051497A" w:rsidP="00D771F0">
            <w:r>
              <w:rPr>
                <w:lang w:val="en-US"/>
              </w:rPr>
              <w:t>34,0000</w:t>
            </w:r>
          </w:p>
        </w:tc>
      </w:tr>
      <w:tr w:rsidR="0051497A" w14:paraId="3AA6915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186E052" w14:textId="77777777" w:rsidR="0051497A" w:rsidRDefault="0051497A" w:rsidP="00D771F0">
            <w:r>
              <w:rPr>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E587790" w14:textId="77777777" w:rsidR="0051497A" w:rsidRDefault="0051497A" w:rsidP="00D771F0">
            <w:r>
              <w:rPr>
                <w:lang w:val="en-US"/>
              </w:rPr>
              <w:t>AcE10A1</w:t>
            </w:r>
          </w:p>
          <w:p w14:paraId="22EFBDFC"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2582AF6" w14:textId="77777777" w:rsidR="0051497A" w:rsidRDefault="0051497A" w:rsidP="00D771F0">
            <w:r>
              <w:rPr>
                <w:lang w:val="en-US"/>
              </w:rPr>
              <w:t>Elemente din beton armat prefabricat ale caminelor de vane, circulare (inelare) cu diametrul 1,0m, pentru alimentare cu apa, in teren fara apa subterana. Nota: resursul cu norma 0,00 (zero) se ia conform proiectului КЦ-10-6</w:t>
            </w:r>
            <w:r>
              <w:rPr>
                <w:rFonts w:ascii="Times New Roman CYR" w:hAnsi="Times New Roman CYR" w:cs="Times New Roman CYR"/>
                <w:sz w:val="16"/>
                <w:szCs w:val="16"/>
                <w:lang w:val="en-US"/>
              </w:rPr>
              <w:t xml:space="preserve"> </w:t>
            </w:r>
          </w:p>
          <w:p w14:paraId="6B7504F8"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34C83A0"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9624966" w14:textId="77777777" w:rsidR="0051497A" w:rsidRDefault="0051497A" w:rsidP="00D771F0">
            <w:pPr>
              <w:jc w:val="center"/>
            </w:pPr>
            <w:r>
              <w:rPr>
                <w:lang w:val="en-US"/>
              </w:rPr>
              <w:t>34,0000</w:t>
            </w:r>
          </w:p>
        </w:tc>
      </w:tr>
      <w:tr w:rsidR="0051497A" w14:paraId="1FB8CB6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322ABC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42567E3" w14:textId="77777777" w:rsidR="0051497A" w:rsidRDefault="0051497A" w:rsidP="00D771F0">
            <w:pPr>
              <w:jc w:val="center"/>
            </w:pPr>
            <w:r>
              <w:rPr>
                <w:sz w:val="16"/>
                <w:szCs w:val="16"/>
                <w:lang w:val="en-US"/>
              </w:rPr>
              <w:t>26611264331011-6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A0F1A7A" w14:textId="77777777" w:rsidR="0051497A" w:rsidRDefault="0051497A" w:rsidP="00D771F0">
            <w:r>
              <w:rPr>
                <w:lang w:val="en-US"/>
              </w:rPr>
              <w:t>Inel prefabricat pt. camine КЦ-10-3 (0,16 m3)</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07777D7"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23D2B74" w14:textId="77777777" w:rsidR="0051497A" w:rsidRDefault="0051497A" w:rsidP="00D771F0">
            <w:r>
              <w:rPr>
                <w:lang w:val="en-US"/>
              </w:rPr>
              <w:t>34,0000</w:t>
            </w:r>
          </w:p>
        </w:tc>
      </w:tr>
      <w:tr w:rsidR="0051497A" w14:paraId="1824DE89"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F5FBBC2" w14:textId="77777777" w:rsidR="0051497A" w:rsidRDefault="0051497A" w:rsidP="00D771F0">
            <w:r>
              <w:rPr>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6B2C1B0" w14:textId="77777777" w:rsidR="0051497A" w:rsidRDefault="0051497A" w:rsidP="00D771F0">
            <w:r>
              <w:rPr>
                <w:lang w:val="en-US"/>
              </w:rPr>
              <w:t>AcE10A1</w:t>
            </w:r>
          </w:p>
          <w:p w14:paraId="72BD705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88B15DD" w14:textId="77777777" w:rsidR="0051497A" w:rsidRDefault="0051497A" w:rsidP="00D771F0">
            <w:r>
              <w:rPr>
                <w:lang w:val="en-US"/>
              </w:rPr>
              <w:t>Elemente din beton armat prefabricat ale caminelor de vane, circulare (inelare) cu diametrul 1,0m, pentru alimentare cu apa, in teren fara apa subterana. Nota: resursul cu norma 0,00 (zero) se ia conform proiectului КЦ-10-9</w:t>
            </w:r>
            <w:r>
              <w:rPr>
                <w:rFonts w:ascii="Times New Roman CYR" w:hAnsi="Times New Roman CYR" w:cs="Times New Roman CYR"/>
                <w:sz w:val="16"/>
                <w:szCs w:val="16"/>
                <w:lang w:val="en-US"/>
              </w:rPr>
              <w:t xml:space="preserve"> </w:t>
            </w:r>
          </w:p>
          <w:p w14:paraId="3AD2A6E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5A1A80" w14:textId="77777777" w:rsidR="0051497A" w:rsidRDefault="0051497A" w:rsidP="00D771F0">
            <w:pPr>
              <w:jc w:val="center"/>
            </w:pPr>
            <w:r>
              <w:rPr>
                <w:lang w:val="en-US"/>
              </w:rPr>
              <w:lastRenderedPageBreak/>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B782E2" w14:textId="77777777" w:rsidR="0051497A" w:rsidRDefault="0051497A" w:rsidP="00D771F0">
            <w:pPr>
              <w:jc w:val="center"/>
            </w:pPr>
            <w:r>
              <w:rPr>
                <w:lang w:val="en-US"/>
              </w:rPr>
              <w:t>35,0000</w:t>
            </w:r>
          </w:p>
        </w:tc>
      </w:tr>
      <w:tr w:rsidR="0051497A" w14:paraId="443910C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79FDB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074E6A" w14:textId="77777777" w:rsidR="0051497A" w:rsidRDefault="0051497A" w:rsidP="00D771F0">
            <w:pPr>
              <w:jc w:val="center"/>
            </w:pPr>
            <w:r>
              <w:rPr>
                <w:sz w:val="16"/>
                <w:szCs w:val="16"/>
                <w:lang w:val="en-US"/>
              </w:rPr>
              <w:t>26611264331011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B5818CB" w14:textId="77777777" w:rsidR="0051497A" w:rsidRDefault="0051497A" w:rsidP="00D771F0">
            <w:r>
              <w:rPr>
                <w:lang w:val="en-US"/>
              </w:rPr>
              <w:t>Inel prefabricat pt. camine КЦ-10-9 (0,24 m3)</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DBBE6E2"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C953C5A" w14:textId="77777777" w:rsidR="0051497A" w:rsidRDefault="0051497A" w:rsidP="00D771F0">
            <w:r>
              <w:rPr>
                <w:lang w:val="en-US"/>
              </w:rPr>
              <w:t>35,0000</w:t>
            </w:r>
          </w:p>
        </w:tc>
      </w:tr>
      <w:tr w:rsidR="0051497A" w14:paraId="1C5E2DDF"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C457217" w14:textId="77777777" w:rsidR="0051497A" w:rsidRDefault="0051497A" w:rsidP="00D771F0">
            <w:r>
              <w:rPr>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6F36C75A" w14:textId="77777777" w:rsidR="0051497A" w:rsidRDefault="0051497A" w:rsidP="00D771F0">
            <w:r>
              <w:rPr>
                <w:lang w:val="en-US"/>
              </w:rPr>
              <w:t>AcE10A1</w:t>
            </w:r>
          </w:p>
          <w:p w14:paraId="238AB039"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A973D2C" w14:textId="77777777" w:rsidR="0051497A" w:rsidRDefault="0051497A" w:rsidP="00D771F0">
            <w:r>
              <w:rPr>
                <w:lang w:val="en-US"/>
              </w:rPr>
              <w:t>Elemente din beton armat prefabricat ale caminelor de vane, circulare (inelare) cu diametrul 1,0m, pentru alimentare cu apa, in teren fara apa subterana. Nota: resursul cu norma 0,00 (zero) se ia conform proiectului КЦП2-10-2</w:t>
            </w:r>
            <w:r>
              <w:rPr>
                <w:rFonts w:ascii="Times New Roman CYR" w:hAnsi="Times New Roman CYR" w:cs="Times New Roman CYR"/>
                <w:sz w:val="16"/>
                <w:szCs w:val="16"/>
                <w:lang w:val="en-US"/>
              </w:rPr>
              <w:t xml:space="preserve"> </w:t>
            </w:r>
          </w:p>
          <w:p w14:paraId="371278E2"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AB43CE8"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F918312" w14:textId="77777777" w:rsidR="0051497A" w:rsidRDefault="0051497A" w:rsidP="00D771F0">
            <w:pPr>
              <w:jc w:val="center"/>
            </w:pPr>
            <w:r>
              <w:rPr>
                <w:lang w:val="en-US"/>
              </w:rPr>
              <w:t>34,0000</w:t>
            </w:r>
          </w:p>
        </w:tc>
      </w:tr>
      <w:tr w:rsidR="0051497A" w14:paraId="6A84424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4127FC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4BDD9BA" w14:textId="77777777" w:rsidR="0051497A" w:rsidRDefault="0051497A" w:rsidP="00D771F0">
            <w:pPr>
              <w:jc w:val="center"/>
            </w:pPr>
            <w:r>
              <w:rPr>
                <w:sz w:val="16"/>
                <w:szCs w:val="16"/>
                <w:lang w:val="en-US"/>
              </w:rPr>
              <w:t>26611264331014-2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25690E1" w14:textId="77777777" w:rsidR="0051497A" w:rsidRDefault="0051497A" w:rsidP="00D771F0">
            <w:r>
              <w:rPr>
                <w:lang w:val="en-US"/>
              </w:rPr>
              <w:t>Placi prefabricate pt. camine КЦП2-10-2(0,2 m3)</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E00FF8C"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5888C9" w14:textId="77777777" w:rsidR="0051497A" w:rsidRDefault="0051497A" w:rsidP="00D771F0">
            <w:r>
              <w:rPr>
                <w:lang w:val="en-US"/>
              </w:rPr>
              <w:t>34,0000</w:t>
            </w:r>
          </w:p>
        </w:tc>
      </w:tr>
      <w:tr w:rsidR="0051497A" w14:paraId="5660624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6EEFDE5B" w14:textId="77777777" w:rsidR="0051497A" w:rsidRDefault="0051497A" w:rsidP="00D771F0">
            <w:r>
              <w:rPr>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324239" w14:textId="77777777" w:rsidR="0051497A" w:rsidRDefault="0051497A" w:rsidP="00D771F0">
            <w:r>
              <w:rPr>
                <w:lang w:val="en-US"/>
              </w:rPr>
              <w:t>AcE11A1</w:t>
            </w:r>
          </w:p>
          <w:p w14:paraId="3A232D3E"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8B87A1" w14:textId="77777777" w:rsidR="0051497A" w:rsidRDefault="0051497A" w:rsidP="00D771F0">
            <w:r>
              <w:rPr>
                <w:lang w:val="en-US"/>
              </w:rPr>
              <w:t>Elemente din beton armat prefabricat, ale caminelor de vizitare, circulare (inelare) cu diametrul 1,5 - 2,0 m, pentru alimentare cu apa, in teren fara apa subterana. Capacul cu rama din fonta B125 tip blocabil conform EN-124</w:t>
            </w:r>
            <w:r>
              <w:rPr>
                <w:rFonts w:ascii="Times New Roman CYR" w:hAnsi="Times New Roman CYR" w:cs="Times New Roman CYR"/>
                <w:sz w:val="16"/>
                <w:szCs w:val="16"/>
                <w:lang w:val="en-US"/>
              </w:rPr>
              <w:t xml:space="preserve"> </w:t>
            </w:r>
          </w:p>
          <w:p w14:paraId="6DDF0FBD"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16BC737"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EC63EB4" w14:textId="77777777" w:rsidR="0051497A" w:rsidRDefault="0051497A" w:rsidP="00D771F0">
            <w:pPr>
              <w:jc w:val="center"/>
            </w:pPr>
            <w:r>
              <w:rPr>
                <w:lang w:val="en-US"/>
              </w:rPr>
              <w:t>34,0000</w:t>
            </w:r>
          </w:p>
        </w:tc>
      </w:tr>
      <w:tr w:rsidR="0051497A" w14:paraId="703181B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A7CE7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2A837F8" w14:textId="77777777" w:rsidR="0051497A" w:rsidRDefault="0051497A" w:rsidP="00D771F0">
            <w:pPr>
              <w:jc w:val="center"/>
            </w:pPr>
            <w:r>
              <w:rPr>
                <w:sz w:val="16"/>
                <w:szCs w:val="16"/>
                <w:lang w:val="en-US"/>
              </w:rPr>
              <w:t>2875274200001-125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A77FA4A" w14:textId="77777777" w:rsidR="0051497A" w:rsidRDefault="0051497A" w:rsidP="00D771F0">
            <w:r>
              <w:rPr>
                <w:lang w:val="en-US"/>
              </w:rPr>
              <w:t>Capacul cu rama din fonta B125</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7C9B083"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F85844D" w14:textId="77777777" w:rsidR="0051497A" w:rsidRDefault="0051497A" w:rsidP="00D771F0">
            <w:r>
              <w:rPr>
                <w:lang w:val="en-US"/>
              </w:rPr>
              <w:t>34,0000</w:t>
            </w:r>
          </w:p>
        </w:tc>
      </w:tr>
      <w:tr w:rsidR="0051497A" w14:paraId="0469076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6496FF1" w14:textId="77777777" w:rsidR="0051497A" w:rsidRDefault="0051497A" w:rsidP="00D771F0">
            <w:r>
              <w:rPr>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3A584825" w14:textId="77777777" w:rsidR="0051497A" w:rsidRDefault="0051497A" w:rsidP="00D771F0">
            <w:r>
              <w:rPr>
                <w:lang w:val="en-US"/>
              </w:rPr>
              <w:t>CL17A</w:t>
            </w:r>
          </w:p>
          <w:p w14:paraId="67D473E1"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C6E60AB" w14:textId="77777777" w:rsidR="0051497A" w:rsidRDefault="0051497A" w:rsidP="00D771F0">
            <w:r>
              <w:rPr>
                <w:lang w:val="en-US"/>
              </w:rPr>
              <w:t>Confectii metalice diverse, montate aparent: consumul de otel pentru consolidarea caminului</w:t>
            </w:r>
            <w:r>
              <w:rPr>
                <w:rFonts w:ascii="Times New Roman CYR" w:hAnsi="Times New Roman CYR" w:cs="Times New Roman CYR"/>
                <w:sz w:val="16"/>
                <w:szCs w:val="16"/>
                <w:lang w:val="en-US"/>
              </w:rPr>
              <w:t xml:space="preserve"> </w:t>
            </w:r>
          </w:p>
          <w:p w14:paraId="117F697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FE0944"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FB66C64" w14:textId="77777777" w:rsidR="0051497A" w:rsidRDefault="0051497A" w:rsidP="00D771F0">
            <w:pPr>
              <w:jc w:val="center"/>
            </w:pPr>
            <w:r>
              <w:rPr>
                <w:lang w:val="en-US"/>
              </w:rPr>
              <w:t>971,0400</w:t>
            </w:r>
          </w:p>
        </w:tc>
      </w:tr>
      <w:tr w:rsidR="0051497A" w14:paraId="7183A83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C4CDFE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C36FF61" w14:textId="77777777" w:rsidR="0051497A" w:rsidRDefault="0051497A" w:rsidP="00D771F0">
            <w:pPr>
              <w:jc w:val="center"/>
            </w:pPr>
            <w:r>
              <w:rPr>
                <w:sz w:val="16"/>
                <w:szCs w:val="16"/>
                <w:lang w:val="en-US"/>
              </w:rPr>
              <w:t>7214240021810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4F0113E" w14:textId="77777777" w:rsidR="0051497A" w:rsidRDefault="0051497A" w:rsidP="00D771F0">
            <w:r>
              <w:rPr>
                <w:lang w:val="en-US"/>
              </w:rPr>
              <w:t>Lacatus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8D24BAB"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6ADB84A" w14:textId="77777777" w:rsidR="0051497A" w:rsidRDefault="0051497A" w:rsidP="00D771F0">
            <w:r>
              <w:rPr>
                <w:lang w:val="en-US"/>
              </w:rPr>
              <w:t>223,3392</w:t>
            </w:r>
          </w:p>
        </w:tc>
      </w:tr>
      <w:tr w:rsidR="0051497A" w14:paraId="5FB72F4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2D8AB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253695" w14:textId="77777777" w:rsidR="0051497A" w:rsidRDefault="0051497A" w:rsidP="00D771F0">
            <w:pPr>
              <w:jc w:val="center"/>
            </w:pPr>
            <w:r>
              <w:rPr>
                <w:sz w:val="16"/>
                <w:szCs w:val="16"/>
                <w:lang w:val="en-US"/>
              </w:rPr>
              <w:t>9310060019920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7ABB737" w14:textId="77777777" w:rsidR="0051497A" w:rsidRDefault="0051497A" w:rsidP="00D771F0">
            <w:r>
              <w:rPr>
                <w:lang w:val="en-US"/>
              </w:rPr>
              <w:t>Muncitor deservire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1A07E96"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52536E0" w14:textId="77777777" w:rsidR="0051497A" w:rsidRDefault="0051497A" w:rsidP="00D771F0">
            <w:r>
              <w:rPr>
                <w:lang w:val="en-US"/>
              </w:rPr>
              <w:t>19,4208</w:t>
            </w:r>
          </w:p>
        </w:tc>
      </w:tr>
      <w:tr w:rsidR="0051497A" w14:paraId="16F2CD0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19D92F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51B8483" w14:textId="77777777" w:rsidR="0051497A" w:rsidRDefault="0051497A" w:rsidP="00D771F0">
            <w:pPr>
              <w:jc w:val="center"/>
            </w:pPr>
            <w:r>
              <w:rPr>
                <w:sz w:val="16"/>
                <w:szCs w:val="16"/>
                <w:lang w:val="en-US"/>
              </w:rPr>
              <w:t>7212030022700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BB788AD" w14:textId="77777777" w:rsidR="0051497A" w:rsidRDefault="0051497A" w:rsidP="00D771F0">
            <w:r>
              <w:rPr>
                <w:lang w:val="en-US"/>
              </w:rPr>
              <w:t>Sudor</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B03550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E2A578" w14:textId="77777777" w:rsidR="0051497A" w:rsidRDefault="0051497A" w:rsidP="00D771F0">
            <w:r>
              <w:rPr>
                <w:lang w:val="en-US"/>
              </w:rPr>
              <w:t>9,7104</w:t>
            </w:r>
          </w:p>
        </w:tc>
      </w:tr>
      <w:tr w:rsidR="0051497A" w14:paraId="08DBF6E2"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BB0569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6F7B368" w14:textId="77777777" w:rsidR="0051497A" w:rsidRDefault="0051497A" w:rsidP="00D771F0">
            <w:pPr>
              <w:jc w:val="center"/>
            </w:pPr>
            <w:r>
              <w:rPr>
                <w:sz w:val="16"/>
                <w:szCs w:val="16"/>
                <w:lang w:val="en-US"/>
              </w:rPr>
              <w:t>2811236309800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7AA65AF" w14:textId="77777777" w:rsidR="0051497A" w:rsidRDefault="0051497A" w:rsidP="00D771F0">
            <w:r>
              <w:rPr>
                <w:lang w:val="en-US"/>
              </w:rPr>
              <w:t>Confectii metalice diverse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F0BE0A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5B6976C" w14:textId="77777777" w:rsidR="0051497A" w:rsidRDefault="0051497A" w:rsidP="00D771F0">
            <w:r>
              <w:rPr>
                <w:lang w:val="en-US"/>
              </w:rPr>
              <w:t>971,0400</w:t>
            </w:r>
          </w:p>
        </w:tc>
      </w:tr>
      <w:tr w:rsidR="0051497A" w14:paraId="01D324E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99AFE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137959" w14:textId="77777777" w:rsidR="0051497A" w:rsidRDefault="0051497A" w:rsidP="00D771F0">
            <w:pPr>
              <w:jc w:val="center"/>
            </w:pPr>
            <w:r>
              <w:rPr>
                <w:sz w:val="16"/>
                <w:szCs w:val="16"/>
                <w:lang w:val="en-US"/>
              </w:rPr>
              <w:t>2873155901200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8232ADD" w14:textId="77777777" w:rsidR="0051497A" w:rsidRDefault="0051497A" w:rsidP="00D771F0">
            <w:r>
              <w:rPr>
                <w:lang w:val="en-US"/>
              </w:rPr>
              <w:t>Electrozi pentru sudura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83050D4"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099A81C" w14:textId="77777777" w:rsidR="0051497A" w:rsidRDefault="0051497A" w:rsidP="00D771F0">
            <w:r>
              <w:rPr>
                <w:lang w:val="en-US"/>
              </w:rPr>
              <w:t>4,8552</w:t>
            </w:r>
          </w:p>
        </w:tc>
      </w:tr>
      <w:tr w:rsidR="0051497A" w14:paraId="45027D8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C3A4BA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3758BA3" w14:textId="77777777" w:rsidR="0051497A" w:rsidRDefault="0051497A" w:rsidP="00D771F0">
            <w:pPr>
              <w:jc w:val="center"/>
            </w:pPr>
            <w:r>
              <w:rPr>
                <w:sz w:val="16"/>
                <w:szCs w:val="16"/>
                <w:lang w:val="en-US"/>
              </w:rPr>
              <w:t>4011106202741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F7A8C49" w14:textId="77777777" w:rsidR="0051497A" w:rsidRDefault="0051497A" w:rsidP="00D771F0">
            <w:r>
              <w:rPr>
                <w:lang w:val="en-US"/>
              </w:rPr>
              <w:t>Energie electrica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B649C78" w14:textId="77777777" w:rsidR="0051497A" w:rsidRDefault="0051497A" w:rsidP="00D771F0">
            <w:r>
              <w:rPr>
                <w:lang w:val="en-US"/>
              </w:rPr>
              <w:t>kw</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DD37A2A" w14:textId="77777777" w:rsidR="0051497A" w:rsidRDefault="0051497A" w:rsidP="00D771F0">
            <w:r>
              <w:rPr>
                <w:lang w:val="en-US"/>
              </w:rPr>
              <w:t>7,7683</w:t>
            </w:r>
          </w:p>
        </w:tc>
      </w:tr>
      <w:tr w:rsidR="0051497A" w14:paraId="0ECA86F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B9700A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B00171A" w14:textId="77777777" w:rsidR="0051497A" w:rsidRDefault="0051497A" w:rsidP="00D771F0">
            <w:pPr>
              <w:jc w:val="center"/>
            </w:pPr>
            <w:r>
              <w:rPr>
                <w:sz w:val="16"/>
                <w:szCs w:val="16"/>
                <w:lang w:val="en-US"/>
              </w:rPr>
              <w:t>2430126103294</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D830888" w14:textId="77777777" w:rsidR="0051497A" w:rsidRDefault="0051497A" w:rsidP="00D771F0">
            <w:r>
              <w:rPr>
                <w:lang w:val="en-US"/>
              </w:rPr>
              <w:t>Vopsea minium de plumb  v.351-3 ntr 90-80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6EAF2D7"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E730D1B" w14:textId="77777777" w:rsidR="0051497A" w:rsidRDefault="0051497A" w:rsidP="00D771F0">
            <w:r>
              <w:rPr>
                <w:lang w:val="en-US"/>
              </w:rPr>
              <w:t>9,7104</w:t>
            </w:r>
          </w:p>
        </w:tc>
      </w:tr>
      <w:tr w:rsidR="0051497A" w14:paraId="052435A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AA8C0D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6FAF5C4" w14:textId="77777777" w:rsidR="0051497A" w:rsidRDefault="0051497A" w:rsidP="00D771F0">
            <w:pPr>
              <w:jc w:val="center"/>
            </w:pPr>
            <w:r>
              <w:rPr>
                <w:sz w:val="16"/>
                <w:szCs w:val="16"/>
                <w:lang w:val="en-US"/>
              </w:rPr>
              <w:t>2651122100402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4B304C4" w14:textId="77777777" w:rsidR="0051497A" w:rsidRDefault="0051497A" w:rsidP="00D771F0">
            <w:r>
              <w:rPr>
                <w:lang w:val="en-US"/>
              </w:rPr>
              <w:t>Ciment metalurgic cu adaosuri M 30 saci S1500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2CAC59E"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80C263F" w14:textId="77777777" w:rsidR="0051497A" w:rsidRDefault="0051497A" w:rsidP="00D771F0">
            <w:r>
              <w:rPr>
                <w:lang w:val="en-US"/>
              </w:rPr>
              <w:t>19,4208</w:t>
            </w:r>
          </w:p>
        </w:tc>
      </w:tr>
      <w:tr w:rsidR="0051497A" w14:paraId="6EC290E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2AF76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061D294" w14:textId="77777777" w:rsidR="0051497A" w:rsidRDefault="0051497A" w:rsidP="00D771F0">
            <w:pPr>
              <w:jc w:val="center"/>
            </w:pPr>
            <w:r>
              <w:rPr>
                <w:sz w:val="16"/>
                <w:szCs w:val="16"/>
                <w:lang w:val="en-US"/>
              </w:rPr>
              <w:t>1010126200341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3D85F65" w14:textId="77777777" w:rsidR="0051497A" w:rsidRDefault="0051497A" w:rsidP="00D771F0">
            <w:r>
              <w:rPr>
                <w:lang w:val="en-US"/>
              </w:rPr>
              <w:t>Carbuni de forja (huila)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ED0612F"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B2D2A74" w14:textId="77777777" w:rsidR="0051497A" w:rsidRDefault="0051497A" w:rsidP="00D771F0">
            <w:r>
              <w:rPr>
                <w:lang w:val="en-US"/>
              </w:rPr>
              <w:t>19,4208</w:t>
            </w:r>
          </w:p>
        </w:tc>
      </w:tr>
      <w:tr w:rsidR="0051497A" w14:paraId="70CEA24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93F1723" w14:textId="77777777" w:rsidR="0051497A" w:rsidRDefault="0051497A" w:rsidP="00D771F0">
            <w:r>
              <w:rPr>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4676C5C" w14:textId="77777777" w:rsidR="0051497A" w:rsidRDefault="0051497A" w:rsidP="00D771F0">
            <w:r>
              <w:rPr>
                <w:lang w:val="en-US"/>
              </w:rPr>
              <w:t>CL17C</w:t>
            </w:r>
          </w:p>
          <w:p w14:paraId="4EB4ECAC"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DE867DE" w14:textId="77777777" w:rsidR="0051497A" w:rsidRDefault="0051497A" w:rsidP="00D771F0">
            <w:r>
              <w:rPr>
                <w:lang w:val="en-US"/>
              </w:rPr>
              <w:t>Confectii metalice diverse, montate aparent (scari exterioare de metal) exclusiv  parapeti: S-01[9.7kg]</w:t>
            </w:r>
            <w:r>
              <w:rPr>
                <w:rFonts w:ascii="Times New Roman CYR" w:hAnsi="Times New Roman CYR" w:cs="Times New Roman CYR"/>
                <w:sz w:val="16"/>
                <w:szCs w:val="16"/>
                <w:lang w:val="en-US"/>
              </w:rPr>
              <w:t xml:space="preserve"> </w:t>
            </w:r>
          </w:p>
          <w:p w14:paraId="27E559E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4B70435" w14:textId="77777777" w:rsidR="0051497A" w:rsidRDefault="0051497A" w:rsidP="00D771F0">
            <w:pPr>
              <w:jc w:val="center"/>
            </w:pPr>
            <w:r>
              <w:rPr>
                <w:lang w:val="en-US"/>
              </w:rPr>
              <w:t>kg</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C292073" w14:textId="77777777" w:rsidR="0051497A" w:rsidRDefault="0051497A" w:rsidP="00D771F0">
            <w:pPr>
              <w:jc w:val="center"/>
            </w:pPr>
            <w:r>
              <w:rPr>
                <w:lang w:val="en-US"/>
              </w:rPr>
              <w:t>300,7000</w:t>
            </w:r>
          </w:p>
        </w:tc>
      </w:tr>
      <w:tr w:rsidR="0051497A" w14:paraId="5BBF7CD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234A1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8221422" w14:textId="77777777" w:rsidR="0051497A" w:rsidRDefault="0051497A" w:rsidP="00D771F0">
            <w:pPr>
              <w:jc w:val="center"/>
            </w:pPr>
            <w:r>
              <w:rPr>
                <w:sz w:val="16"/>
                <w:szCs w:val="16"/>
                <w:lang w:val="en-US"/>
              </w:rPr>
              <w:t>7214240021810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E6B635F" w14:textId="77777777" w:rsidR="0051497A" w:rsidRDefault="0051497A" w:rsidP="00D771F0">
            <w:r>
              <w:rPr>
                <w:lang w:val="en-US"/>
              </w:rPr>
              <w:t>Lacatus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8D0197E"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26EB26B" w14:textId="77777777" w:rsidR="0051497A" w:rsidRDefault="0051497A" w:rsidP="00D771F0">
            <w:r>
              <w:rPr>
                <w:lang w:val="en-US"/>
              </w:rPr>
              <w:t>42,0980</w:t>
            </w:r>
          </w:p>
        </w:tc>
      </w:tr>
      <w:tr w:rsidR="0051497A" w14:paraId="7AF3C1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C248F3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196B4F5" w14:textId="77777777" w:rsidR="0051497A" w:rsidRDefault="0051497A" w:rsidP="00D771F0">
            <w:pPr>
              <w:jc w:val="center"/>
            </w:pPr>
            <w:r>
              <w:rPr>
                <w:sz w:val="16"/>
                <w:szCs w:val="16"/>
                <w:lang w:val="en-US"/>
              </w:rPr>
              <w:t>9310060019920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DA8C02C" w14:textId="77777777" w:rsidR="0051497A" w:rsidRDefault="0051497A" w:rsidP="00D771F0">
            <w:r>
              <w:rPr>
                <w:lang w:val="en-US"/>
              </w:rPr>
              <w:t>Muncitor deservire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DE10F0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E0B84D5" w14:textId="77777777" w:rsidR="0051497A" w:rsidRDefault="0051497A" w:rsidP="00D771F0">
            <w:r>
              <w:rPr>
                <w:lang w:val="en-US"/>
              </w:rPr>
              <w:t>3,0070</w:t>
            </w:r>
          </w:p>
        </w:tc>
      </w:tr>
      <w:tr w:rsidR="0051497A" w14:paraId="5B15414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4502CE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2D70CCE" w14:textId="77777777" w:rsidR="0051497A" w:rsidRDefault="0051497A" w:rsidP="00D771F0">
            <w:pPr>
              <w:jc w:val="center"/>
            </w:pPr>
            <w:r>
              <w:rPr>
                <w:sz w:val="16"/>
                <w:szCs w:val="16"/>
                <w:lang w:val="en-US"/>
              </w:rPr>
              <w:t>7212030022700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F131CEB" w14:textId="77777777" w:rsidR="0051497A" w:rsidRDefault="0051497A" w:rsidP="00D771F0">
            <w:r>
              <w:rPr>
                <w:lang w:val="en-US"/>
              </w:rPr>
              <w:t>Sudor</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B49344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26801AE" w14:textId="77777777" w:rsidR="0051497A" w:rsidRDefault="0051497A" w:rsidP="00D771F0">
            <w:r>
              <w:rPr>
                <w:lang w:val="en-US"/>
              </w:rPr>
              <w:t>3,0070</w:t>
            </w:r>
          </w:p>
        </w:tc>
      </w:tr>
      <w:tr w:rsidR="0051497A" w14:paraId="715701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976558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BBBE4E0" w14:textId="77777777" w:rsidR="0051497A" w:rsidRDefault="0051497A" w:rsidP="00D771F0">
            <w:pPr>
              <w:jc w:val="center"/>
            </w:pPr>
            <w:r>
              <w:rPr>
                <w:sz w:val="16"/>
                <w:szCs w:val="16"/>
                <w:lang w:val="en-US"/>
              </w:rPr>
              <w:t>2811236309800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2482E21" w14:textId="77777777" w:rsidR="0051497A" w:rsidRDefault="0051497A" w:rsidP="00D771F0">
            <w:r>
              <w:rPr>
                <w:lang w:val="en-US"/>
              </w:rPr>
              <w:t>Confectii metalice diverse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61E9024"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D8C7AFC" w14:textId="77777777" w:rsidR="0051497A" w:rsidRDefault="0051497A" w:rsidP="00D771F0">
            <w:r>
              <w:rPr>
                <w:lang w:val="en-US"/>
              </w:rPr>
              <w:t>300,7000</w:t>
            </w:r>
          </w:p>
        </w:tc>
      </w:tr>
      <w:tr w:rsidR="0051497A" w14:paraId="0769958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DF3B78"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BF94854" w14:textId="77777777" w:rsidR="0051497A" w:rsidRDefault="0051497A" w:rsidP="00D771F0">
            <w:pPr>
              <w:jc w:val="center"/>
            </w:pPr>
            <w:r>
              <w:rPr>
                <w:sz w:val="16"/>
                <w:szCs w:val="16"/>
                <w:lang w:val="en-US"/>
              </w:rPr>
              <w:t>2873155901200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558A146" w14:textId="77777777" w:rsidR="0051497A" w:rsidRDefault="0051497A" w:rsidP="00D771F0">
            <w:r>
              <w:rPr>
                <w:lang w:val="en-US"/>
              </w:rPr>
              <w:t>Electrozi pentru sudura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42FBD57"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67F9450" w14:textId="77777777" w:rsidR="0051497A" w:rsidRDefault="0051497A" w:rsidP="00D771F0">
            <w:r>
              <w:rPr>
                <w:lang w:val="en-US"/>
              </w:rPr>
              <w:t>1,5035</w:t>
            </w:r>
          </w:p>
        </w:tc>
      </w:tr>
      <w:tr w:rsidR="0051497A" w14:paraId="26781DE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996AE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0A6EF1E" w14:textId="77777777" w:rsidR="0051497A" w:rsidRDefault="0051497A" w:rsidP="00D771F0">
            <w:pPr>
              <w:jc w:val="center"/>
            </w:pPr>
            <w:r>
              <w:rPr>
                <w:sz w:val="16"/>
                <w:szCs w:val="16"/>
                <w:lang w:val="en-US"/>
              </w:rPr>
              <w:t>4011106202741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F302B97" w14:textId="77777777" w:rsidR="0051497A" w:rsidRDefault="0051497A" w:rsidP="00D771F0">
            <w:r>
              <w:rPr>
                <w:lang w:val="en-US"/>
              </w:rPr>
              <w:t>Energie electrica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6050397" w14:textId="77777777" w:rsidR="0051497A" w:rsidRDefault="0051497A" w:rsidP="00D771F0">
            <w:r>
              <w:rPr>
                <w:lang w:val="en-US"/>
              </w:rPr>
              <w:t>kw</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967997D" w14:textId="77777777" w:rsidR="0051497A" w:rsidRDefault="0051497A" w:rsidP="00D771F0">
            <w:r>
              <w:rPr>
                <w:lang w:val="en-US"/>
              </w:rPr>
              <w:t>2,4056</w:t>
            </w:r>
          </w:p>
        </w:tc>
      </w:tr>
      <w:tr w:rsidR="0051497A" w14:paraId="1D09B8E7"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91F6042"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BCB929" w14:textId="77777777" w:rsidR="0051497A" w:rsidRDefault="0051497A" w:rsidP="00D771F0">
            <w:pPr>
              <w:jc w:val="center"/>
            </w:pPr>
            <w:r>
              <w:rPr>
                <w:sz w:val="16"/>
                <w:szCs w:val="16"/>
                <w:lang w:val="en-US"/>
              </w:rPr>
              <w:t>2430126103294</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A185D65" w14:textId="77777777" w:rsidR="0051497A" w:rsidRDefault="0051497A" w:rsidP="00D771F0">
            <w:r>
              <w:rPr>
                <w:lang w:val="en-US"/>
              </w:rPr>
              <w:t>Vopsea minium de plumb  v.351-3 ntr 90-80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3C3BD24"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73BD291" w14:textId="77777777" w:rsidR="0051497A" w:rsidRDefault="0051497A" w:rsidP="00D771F0">
            <w:r>
              <w:rPr>
                <w:lang w:val="en-US"/>
              </w:rPr>
              <w:t>3,0070</w:t>
            </w:r>
          </w:p>
        </w:tc>
      </w:tr>
      <w:tr w:rsidR="0051497A" w14:paraId="7678359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07408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441167" w14:textId="77777777" w:rsidR="0051497A" w:rsidRDefault="0051497A" w:rsidP="00D771F0">
            <w:pPr>
              <w:jc w:val="center"/>
            </w:pPr>
            <w:r>
              <w:rPr>
                <w:sz w:val="16"/>
                <w:szCs w:val="16"/>
                <w:lang w:val="en-US"/>
              </w:rPr>
              <w:t>2651122100402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C5C6E64" w14:textId="77777777" w:rsidR="0051497A" w:rsidRDefault="0051497A" w:rsidP="00D771F0">
            <w:r>
              <w:rPr>
                <w:lang w:val="en-US"/>
              </w:rPr>
              <w:t>Ciment metalurgic cu adaosuri M 30 saci S1500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103C13A"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18B22D" w14:textId="77777777" w:rsidR="0051497A" w:rsidRDefault="0051497A" w:rsidP="00D771F0">
            <w:r>
              <w:rPr>
                <w:lang w:val="en-US"/>
              </w:rPr>
              <w:t>6,0140</w:t>
            </w:r>
          </w:p>
        </w:tc>
      </w:tr>
      <w:tr w:rsidR="0051497A" w14:paraId="53F6B53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CAD12D5"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6B876EF" w14:textId="77777777" w:rsidR="0051497A" w:rsidRDefault="0051497A" w:rsidP="00D771F0">
            <w:pPr>
              <w:jc w:val="center"/>
            </w:pPr>
            <w:r>
              <w:rPr>
                <w:sz w:val="16"/>
                <w:szCs w:val="16"/>
                <w:lang w:val="en-US"/>
              </w:rPr>
              <w:t>1010126200341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DB7648C" w14:textId="77777777" w:rsidR="0051497A" w:rsidRDefault="0051497A" w:rsidP="00D771F0">
            <w:r>
              <w:rPr>
                <w:lang w:val="en-US"/>
              </w:rPr>
              <w:t>Carbuni de forja (huila)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3F9931C4"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316FD0C" w14:textId="77777777" w:rsidR="0051497A" w:rsidRDefault="0051497A" w:rsidP="00D771F0">
            <w:r>
              <w:rPr>
                <w:lang w:val="en-US"/>
              </w:rPr>
              <w:t>6,0140</w:t>
            </w:r>
          </w:p>
        </w:tc>
      </w:tr>
      <w:tr w:rsidR="0051497A" w14:paraId="7AA3F712"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A91C7A2" w14:textId="77777777" w:rsidR="0051497A" w:rsidRDefault="0051497A" w:rsidP="00D771F0">
            <w:r>
              <w:rPr>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5A4597D" w14:textId="77777777" w:rsidR="0051497A" w:rsidRDefault="0051497A" w:rsidP="00D771F0">
            <w:r>
              <w:rPr>
                <w:lang w:val="en-US"/>
              </w:rPr>
              <w:t>TsC54B</w:t>
            </w:r>
          </w:p>
          <w:p w14:paraId="0D09B667"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8A7446A" w14:textId="77777777" w:rsidR="0051497A" w:rsidRDefault="0051497A" w:rsidP="00D771F0">
            <w:r>
              <w:rPr>
                <w:lang w:val="en-US"/>
              </w:rPr>
              <w:t>Strat de fundatie din piatra sparta: pentru pereu</w:t>
            </w:r>
            <w:r>
              <w:rPr>
                <w:rFonts w:ascii="Times New Roman CYR" w:hAnsi="Times New Roman CYR" w:cs="Times New Roman CYR"/>
                <w:sz w:val="16"/>
                <w:szCs w:val="16"/>
                <w:lang w:val="en-US"/>
              </w:rPr>
              <w:t xml:space="preserve"> </w:t>
            </w:r>
          </w:p>
          <w:p w14:paraId="53F87CC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ED80288"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FE6219A" w14:textId="77777777" w:rsidR="0051497A" w:rsidRDefault="0051497A" w:rsidP="00D771F0">
            <w:pPr>
              <w:jc w:val="center"/>
            </w:pPr>
            <w:r>
              <w:rPr>
                <w:lang w:val="en-US"/>
              </w:rPr>
              <w:t>14,7300</w:t>
            </w:r>
          </w:p>
        </w:tc>
      </w:tr>
      <w:tr w:rsidR="0051497A" w14:paraId="579CAF6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F4A5D7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2F11FC2" w14:textId="77777777" w:rsidR="0051497A" w:rsidRDefault="0051497A" w:rsidP="00D771F0">
            <w:pPr>
              <w:jc w:val="center"/>
            </w:pPr>
            <w:r>
              <w:rPr>
                <w:sz w:val="16"/>
                <w:szCs w:val="16"/>
                <w:lang w:val="en-US"/>
              </w:rPr>
              <w:t>9310060019900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75C3ADA" w14:textId="77777777" w:rsidR="0051497A" w:rsidRDefault="0051497A" w:rsidP="00D771F0">
            <w:r>
              <w:rPr>
                <w:lang w:val="en-US"/>
              </w:rPr>
              <w:t>Muncitor necalificat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84AB42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4EF33A2" w14:textId="77777777" w:rsidR="0051497A" w:rsidRDefault="0051497A" w:rsidP="00D771F0">
            <w:r>
              <w:rPr>
                <w:lang w:val="en-US"/>
              </w:rPr>
              <w:t>14,5827</w:t>
            </w:r>
          </w:p>
        </w:tc>
      </w:tr>
      <w:tr w:rsidR="0051497A" w14:paraId="32AD887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10215A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8057E96" w14:textId="77777777" w:rsidR="0051497A" w:rsidRDefault="0051497A" w:rsidP="00D771F0">
            <w:pPr>
              <w:jc w:val="center"/>
            </w:pPr>
            <w:r>
              <w:rPr>
                <w:sz w:val="16"/>
                <w:szCs w:val="16"/>
                <w:lang w:val="en-US"/>
              </w:rPr>
              <w:t>1411122201752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5D60EF1" w14:textId="77777777" w:rsidR="0051497A" w:rsidRDefault="0051497A" w:rsidP="00D771F0">
            <w:r>
              <w:rPr>
                <w:lang w:val="en-US"/>
              </w:rPr>
              <w:t xml:space="preserve">Piatra sparta </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0081435"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0FC1B3C" w14:textId="77777777" w:rsidR="0051497A" w:rsidRDefault="0051497A" w:rsidP="00D771F0">
            <w:r>
              <w:rPr>
                <w:lang w:val="en-US"/>
              </w:rPr>
              <w:t>16,9395</w:t>
            </w:r>
          </w:p>
        </w:tc>
      </w:tr>
      <w:tr w:rsidR="0051497A" w14:paraId="6B313FE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658210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3DF707EB" w14:textId="77777777" w:rsidR="0051497A" w:rsidRDefault="0051497A" w:rsidP="00D771F0">
            <w:pPr>
              <w:jc w:val="center"/>
            </w:pPr>
            <w:r>
              <w:rPr>
                <w:sz w:val="16"/>
                <w:szCs w:val="16"/>
                <w:lang w:val="en-US"/>
              </w:rPr>
              <w:t>4100126202818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8F79312" w14:textId="77777777" w:rsidR="0051497A" w:rsidRDefault="0051497A" w:rsidP="00D771F0">
            <w:r>
              <w:rPr>
                <w:lang w:val="en-US"/>
              </w:rPr>
              <w:t>Apa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CD1E511"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B4D9A9C" w14:textId="77777777" w:rsidR="0051497A" w:rsidRDefault="0051497A" w:rsidP="00D771F0">
            <w:r>
              <w:rPr>
                <w:lang w:val="en-US"/>
              </w:rPr>
              <w:t>1,4730</w:t>
            </w:r>
          </w:p>
        </w:tc>
      </w:tr>
      <w:tr w:rsidR="0051497A" w14:paraId="2879276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B6DEDC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347587D" w14:textId="77777777" w:rsidR="0051497A" w:rsidRDefault="0051497A" w:rsidP="00D771F0">
            <w:pPr>
              <w:jc w:val="center"/>
            </w:pPr>
            <w:r>
              <w:rPr>
                <w:sz w:val="16"/>
                <w:szCs w:val="16"/>
                <w:lang w:val="en-US"/>
              </w:rPr>
              <w:t>2912340002506</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031A768D" w14:textId="77777777" w:rsidR="0051497A" w:rsidRDefault="0051497A" w:rsidP="00D771F0">
            <w:r>
              <w:rPr>
                <w:lang w:val="en-US"/>
              </w:rPr>
              <w:t>Motocompresor mobil de joasa presiune, debit 2,0 - 3,9 mc/min</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942A91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D5E5F40" w14:textId="77777777" w:rsidR="0051497A" w:rsidRDefault="0051497A" w:rsidP="00D771F0">
            <w:r>
              <w:rPr>
                <w:lang w:val="en-US"/>
              </w:rPr>
              <w:t>3,0933</w:t>
            </w:r>
          </w:p>
        </w:tc>
      </w:tr>
      <w:tr w:rsidR="0051497A" w14:paraId="606EB84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E9EF70"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B93850A" w14:textId="77777777" w:rsidR="0051497A" w:rsidRDefault="0051497A" w:rsidP="00D771F0">
            <w:pPr>
              <w:jc w:val="center"/>
            </w:pPr>
            <w:r>
              <w:rPr>
                <w:sz w:val="16"/>
                <w:szCs w:val="16"/>
                <w:lang w:val="en-US"/>
              </w:rPr>
              <w:t>2592270004021</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56392F2" w14:textId="77777777" w:rsidR="0051497A" w:rsidRDefault="0051497A" w:rsidP="00D771F0">
            <w:r>
              <w:rPr>
                <w:lang w:val="en-US"/>
              </w:rPr>
              <w:t>Compactor pe pneuri sau mecanic 150 - 200 kg</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8091E3D"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0D9D936" w14:textId="77777777" w:rsidR="0051497A" w:rsidRDefault="0051497A" w:rsidP="00D771F0">
            <w:r>
              <w:rPr>
                <w:lang w:val="en-US"/>
              </w:rPr>
              <w:t>6,1866</w:t>
            </w:r>
          </w:p>
        </w:tc>
      </w:tr>
      <w:tr w:rsidR="0051497A" w14:paraId="7C8BBDF3"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12A1009F" w14:textId="77777777" w:rsidR="0051497A" w:rsidRDefault="0051497A" w:rsidP="00D771F0">
            <w:r>
              <w:rPr>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5A19267" w14:textId="77777777" w:rsidR="0051497A" w:rsidRDefault="0051497A" w:rsidP="00D771F0">
            <w:r>
              <w:rPr>
                <w:lang w:val="en-US"/>
              </w:rPr>
              <w:t>CA02B3</w:t>
            </w:r>
          </w:p>
          <w:p w14:paraId="627A4D90"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8FE667B" w14:textId="77777777" w:rsidR="0051497A" w:rsidRDefault="0051497A" w:rsidP="00D771F0">
            <w:r>
              <w:rPr>
                <w:lang w:val="en-US"/>
              </w:rPr>
              <w:t>Beton simplu turnat in egalizari, pante, sape la inaltimi pina la 35 m inclusiv, prepararea manuala si turnarea cu mijloace clasice beton clasa C 10/8 (Bc 10/B 150): pentru pereu</w:t>
            </w:r>
            <w:r>
              <w:rPr>
                <w:rFonts w:ascii="Times New Roman CYR" w:hAnsi="Times New Roman CYR" w:cs="Times New Roman CYR"/>
                <w:sz w:val="16"/>
                <w:szCs w:val="16"/>
                <w:lang w:val="en-US"/>
              </w:rPr>
              <w:t xml:space="preserve"> </w:t>
            </w:r>
          </w:p>
          <w:p w14:paraId="22AE3601" w14:textId="77777777" w:rsidR="0051497A" w:rsidRDefault="0051497A" w:rsidP="00D771F0">
            <w:r>
              <w:rPr>
                <w:rFonts w:ascii="Times New Roman CYR" w:hAnsi="Times New Roman CYR" w:cs="Times New Roman CYR"/>
                <w:sz w:val="16"/>
                <w:szCs w:val="16"/>
                <w:lang w:val="en-US"/>
              </w:rPr>
              <w:lastRenderedPageBreak/>
              <w:t>Material marunt (dulapi de rasinoase)=1,0100</w:t>
            </w:r>
          </w:p>
          <w:p w14:paraId="105A9C7B"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7F31E589" w14:textId="77777777" w:rsidR="0051497A" w:rsidRDefault="0051497A" w:rsidP="00D771F0">
            <w:pPr>
              <w:jc w:val="center"/>
            </w:pPr>
            <w:r>
              <w:rPr>
                <w:lang w:val="en-US"/>
              </w:rPr>
              <w:lastRenderedPageBreak/>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83FA438" w14:textId="77777777" w:rsidR="0051497A" w:rsidRDefault="0051497A" w:rsidP="00D771F0">
            <w:pPr>
              <w:jc w:val="center"/>
            </w:pPr>
            <w:r>
              <w:rPr>
                <w:lang w:val="en-US"/>
              </w:rPr>
              <w:t>29,4600</w:t>
            </w:r>
          </w:p>
        </w:tc>
      </w:tr>
      <w:tr w:rsidR="0051497A" w14:paraId="46CBF5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80309A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796984C" w14:textId="77777777" w:rsidR="0051497A" w:rsidRDefault="0051497A" w:rsidP="00D771F0">
            <w:pPr>
              <w:jc w:val="center"/>
            </w:pPr>
            <w:r>
              <w:rPr>
                <w:sz w:val="16"/>
                <w:szCs w:val="16"/>
                <w:lang w:val="en-US"/>
              </w:rPr>
              <w:t>7123010010200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75D77C5" w14:textId="77777777" w:rsidR="0051497A" w:rsidRDefault="0051497A" w:rsidP="00D771F0">
            <w:r>
              <w:rPr>
                <w:lang w:val="en-US"/>
              </w:rPr>
              <w:t>Betonist</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7C8AA70"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83F7DDA" w14:textId="77777777" w:rsidR="0051497A" w:rsidRDefault="0051497A" w:rsidP="00D771F0">
            <w:r>
              <w:rPr>
                <w:lang w:val="en-US"/>
              </w:rPr>
              <w:t>226,8420</w:t>
            </w:r>
          </w:p>
        </w:tc>
      </w:tr>
      <w:tr w:rsidR="0051497A" w14:paraId="545B6590"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982F4E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FFA8EC5" w14:textId="77777777" w:rsidR="0051497A" w:rsidRDefault="0051497A" w:rsidP="00D771F0">
            <w:pPr>
              <w:jc w:val="center"/>
            </w:pPr>
            <w:r>
              <w:rPr>
                <w:sz w:val="16"/>
                <w:szCs w:val="16"/>
                <w:lang w:val="en-US"/>
              </w:rPr>
              <w:t>9310060019920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A440CA2" w14:textId="77777777" w:rsidR="0051497A" w:rsidRDefault="0051497A" w:rsidP="00D771F0">
            <w:r>
              <w:rPr>
                <w:lang w:val="en-US"/>
              </w:rPr>
              <w:t>Muncitor deservire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FA5805C"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B3A3DA4" w14:textId="77777777" w:rsidR="0051497A" w:rsidRDefault="0051497A" w:rsidP="00D771F0">
            <w:r>
              <w:rPr>
                <w:lang w:val="en-US"/>
              </w:rPr>
              <w:t>19,1490</w:t>
            </w:r>
          </w:p>
        </w:tc>
      </w:tr>
      <w:tr w:rsidR="0051497A" w14:paraId="43B943F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542CD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549F52D" w14:textId="77777777" w:rsidR="0051497A" w:rsidRDefault="0051497A" w:rsidP="00D771F0">
            <w:pPr>
              <w:jc w:val="center"/>
            </w:pPr>
            <w:r>
              <w:rPr>
                <w:sz w:val="16"/>
                <w:szCs w:val="16"/>
                <w:lang w:val="en-US"/>
              </w:rPr>
              <w:t>2651122100402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14F7F7D" w14:textId="77777777" w:rsidR="0051497A" w:rsidRDefault="0051497A" w:rsidP="00D771F0">
            <w:r>
              <w:rPr>
                <w:lang w:val="en-US"/>
              </w:rPr>
              <w:t>Ciment metalurgic cu adaosuri M 30 saci S1500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1DAA479"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BE46310" w14:textId="77777777" w:rsidR="0051497A" w:rsidRDefault="0051497A" w:rsidP="00D771F0">
            <w:r>
              <w:rPr>
                <w:lang w:val="en-US"/>
              </w:rPr>
              <w:t>8 569,3248</w:t>
            </w:r>
          </w:p>
        </w:tc>
      </w:tr>
      <w:tr w:rsidR="0051497A" w14:paraId="136A5038"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35723653"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99AD9D4" w14:textId="77777777" w:rsidR="0051497A" w:rsidRDefault="0051497A" w:rsidP="00D771F0">
            <w:pPr>
              <w:jc w:val="center"/>
            </w:pPr>
            <w:r>
              <w:rPr>
                <w:sz w:val="16"/>
                <w:szCs w:val="16"/>
                <w:lang w:val="en-US"/>
              </w:rPr>
              <w:t>1421102200525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4A38563" w14:textId="77777777" w:rsidR="0051497A" w:rsidRDefault="0051497A" w:rsidP="00D771F0">
            <w:r>
              <w:rPr>
                <w:lang w:val="en-US"/>
              </w:rPr>
              <w:t>Nisip sortat nespalat de riu si lacuri 0,0-7,0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0410C0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6A77DD1B" w14:textId="77777777" w:rsidR="0051497A" w:rsidRDefault="0051497A" w:rsidP="00D771F0">
            <w:r>
              <w:rPr>
                <w:lang w:val="en-US"/>
              </w:rPr>
              <w:t>22,7920</w:t>
            </w:r>
          </w:p>
        </w:tc>
      </w:tr>
      <w:tr w:rsidR="0051497A" w14:paraId="313975B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0942E0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B70A39" w14:textId="77777777" w:rsidR="0051497A" w:rsidRDefault="0051497A" w:rsidP="00D771F0">
            <w:pPr>
              <w:jc w:val="center"/>
            </w:pPr>
            <w:r>
              <w:rPr>
                <w:sz w:val="16"/>
                <w:szCs w:val="16"/>
                <w:lang w:val="en-US"/>
              </w:rPr>
              <w:t>1421102200290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C102FC2" w14:textId="77777777" w:rsidR="0051497A" w:rsidRDefault="0051497A" w:rsidP="00D771F0">
            <w:r>
              <w:rPr>
                <w:lang w:val="en-US"/>
              </w:rPr>
              <w:t>Pietris ciuruit  spalat de mal 7-30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0404F37B"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CFD6C88" w14:textId="77777777" w:rsidR="0051497A" w:rsidRDefault="0051497A" w:rsidP="00D771F0">
            <w:r>
              <w:rPr>
                <w:lang w:val="en-US"/>
              </w:rPr>
              <w:t>20,3819</w:t>
            </w:r>
          </w:p>
        </w:tc>
      </w:tr>
      <w:tr w:rsidR="0051497A" w14:paraId="356EDA4F"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467002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E7D6A86" w14:textId="77777777" w:rsidR="0051497A" w:rsidRDefault="0051497A" w:rsidP="00D771F0">
            <w:pPr>
              <w:jc w:val="center"/>
            </w:pPr>
            <w:r>
              <w:rPr>
                <w:sz w:val="16"/>
                <w:szCs w:val="16"/>
                <w:lang w:val="en-US"/>
              </w:rPr>
              <w:t>4100116202818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C6C83C7" w14:textId="77777777" w:rsidR="0051497A" w:rsidRDefault="0051497A" w:rsidP="00D771F0">
            <w:r>
              <w:rPr>
                <w:lang w:val="en-US"/>
              </w:rPr>
              <w:t>Apa pentru mortare si betoane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A082EC0"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6F66434" w14:textId="77777777" w:rsidR="0051497A" w:rsidRDefault="0051497A" w:rsidP="00D771F0">
            <w:r>
              <w:rPr>
                <w:lang w:val="en-US"/>
              </w:rPr>
              <w:t>8,6288</w:t>
            </w:r>
          </w:p>
        </w:tc>
      </w:tr>
      <w:tr w:rsidR="0051497A" w14:paraId="1B4BD401"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8B9E41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E70F718" w14:textId="77777777" w:rsidR="0051497A" w:rsidRDefault="0051497A" w:rsidP="00D771F0">
            <w:pPr>
              <w:jc w:val="center"/>
            </w:pPr>
            <w:r>
              <w:rPr>
                <w:sz w:val="16"/>
                <w:szCs w:val="16"/>
                <w:lang w:val="en-US"/>
              </w:rPr>
              <w:t>2922140007000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EC3FD02" w14:textId="77777777" w:rsidR="0051497A" w:rsidRDefault="0051497A" w:rsidP="00D771F0">
            <w:r>
              <w:rPr>
                <w:lang w:val="en-US"/>
              </w:rPr>
              <w:t xml:space="preserve">Macara </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FCDEC6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F3DC00" w14:textId="77777777" w:rsidR="0051497A" w:rsidRDefault="0051497A" w:rsidP="00D771F0">
            <w:r>
              <w:rPr>
                <w:lang w:val="en-US"/>
              </w:rPr>
              <w:t>7,3650</w:t>
            </w:r>
          </w:p>
        </w:tc>
      </w:tr>
      <w:tr w:rsidR="0051497A" w14:paraId="50435153"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710E256"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6DC7CB04" w14:textId="77777777" w:rsidR="0051497A" w:rsidRDefault="0051497A" w:rsidP="00D771F0">
            <w:pPr>
              <w:jc w:val="center"/>
            </w:pPr>
            <w:r>
              <w:rPr>
                <w:sz w:val="16"/>
                <w:szCs w:val="16"/>
                <w:lang w:val="en-US"/>
              </w:rPr>
              <w:t>2952270003000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4C44720" w14:textId="77777777" w:rsidR="0051497A" w:rsidRDefault="0051497A" w:rsidP="00D771F0">
            <w:r>
              <w:rPr>
                <w:lang w:val="en-US"/>
              </w:rPr>
              <w:t>Vibrator de suprafata</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8E9550B"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A70463C" w14:textId="77777777" w:rsidR="0051497A" w:rsidRDefault="0051497A" w:rsidP="00D771F0">
            <w:r>
              <w:rPr>
                <w:lang w:val="en-US"/>
              </w:rPr>
              <w:t>11,7840</w:t>
            </w:r>
          </w:p>
        </w:tc>
      </w:tr>
      <w:tr w:rsidR="0051497A" w14:paraId="2205E5A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4193BBB6" w14:textId="77777777" w:rsidR="0051497A" w:rsidRDefault="0051497A" w:rsidP="00D771F0">
            <w:r>
              <w:rPr>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B9517CC" w14:textId="77777777" w:rsidR="0051497A" w:rsidRDefault="0051497A" w:rsidP="00D771F0">
            <w:r>
              <w:rPr>
                <w:lang w:val="en-US"/>
              </w:rPr>
              <w:t>RpCU07B K=2</w:t>
            </w:r>
          </w:p>
          <w:p w14:paraId="01BECF6B"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027FB57" w14:textId="77777777" w:rsidR="0051497A" w:rsidRDefault="0051497A" w:rsidP="00D771F0">
            <w:r>
              <w:rPr>
                <w:lang w:val="en-US"/>
              </w:rPr>
              <w:t>Matarea golurilor in peretii caminelor de vizita, cu mortar de ciment-nisip, dupa instalatii sau consolidari [K=2 pentru rigidizarea inelelor]</w:t>
            </w:r>
            <w:r>
              <w:rPr>
                <w:rFonts w:ascii="Times New Roman CYR" w:hAnsi="Times New Roman CYR" w:cs="Times New Roman CYR"/>
                <w:sz w:val="16"/>
                <w:szCs w:val="16"/>
                <w:lang w:val="en-US"/>
              </w:rPr>
              <w:t xml:space="preserve"> </w:t>
            </w:r>
          </w:p>
          <w:p w14:paraId="68E1E650" w14:textId="77777777" w:rsidR="0051497A" w:rsidRDefault="0051497A" w:rsidP="00D771F0">
            <w:r>
              <w:rPr>
                <w:rFonts w:ascii="Times New Roman CYR" w:hAnsi="Times New Roman CYR" w:cs="Times New Roman CYR"/>
                <w:sz w:val="16"/>
                <w:szCs w:val="16"/>
                <w:lang w:val="en-US"/>
              </w:rPr>
              <w:t>K=2,0000</w:t>
            </w:r>
          </w:p>
          <w:p w14:paraId="3D4D7443"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F720914"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34D31CD5" w14:textId="77777777" w:rsidR="0051497A" w:rsidRDefault="0051497A" w:rsidP="00D771F0">
            <w:pPr>
              <w:jc w:val="center"/>
            </w:pPr>
            <w:r>
              <w:rPr>
                <w:lang w:val="en-US"/>
              </w:rPr>
              <w:t>34,0000</w:t>
            </w:r>
          </w:p>
        </w:tc>
      </w:tr>
      <w:tr w:rsidR="0051497A" w14:paraId="3A017EE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74916EE"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A0196AF" w14:textId="77777777" w:rsidR="0051497A" w:rsidRDefault="0051497A" w:rsidP="00D771F0">
            <w:pPr>
              <w:jc w:val="center"/>
            </w:pPr>
            <w:r>
              <w:rPr>
                <w:sz w:val="16"/>
                <w:szCs w:val="16"/>
                <w:lang w:val="en-US"/>
              </w:rPr>
              <w:t>7122050013400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19FE7278" w14:textId="77777777" w:rsidR="0051497A" w:rsidRDefault="0051497A" w:rsidP="00D771F0">
            <w:r>
              <w:rPr>
                <w:lang w:val="en-US"/>
              </w:rPr>
              <w:t>Zidar</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17A3697"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588D2641" w14:textId="77777777" w:rsidR="0051497A" w:rsidRDefault="0051497A" w:rsidP="00D771F0">
            <w:r>
              <w:rPr>
                <w:lang w:val="en-US"/>
              </w:rPr>
              <w:t>22,4400</w:t>
            </w:r>
          </w:p>
        </w:tc>
      </w:tr>
      <w:tr w:rsidR="0051497A" w14:paraId="153A44F6"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66F38D7"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53E47BC7" w14:textId="77777777" w:rsidR="0051497A" w:rsidRDefault="0051497A" w:rsidP="00D771F0">
            <w:pPr>
              <w:jc w:val="center"/>
            </w:pPr>
            <w:r>
              <w:rPr>
                <w:sz w:val="16"/>
                <w:szCs w:val="16"/>
                <w:lang w:val="en-US"/>
              </w:rPr>
              <w:t>9310060019920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7F6D5BCE" w14:textId="77777777" w:rsidR="0051497A" w:rsidRDefault="0051497A" w:rsidP="00D771F0">
            <w:r>
              <w:rPr>
                <w:lang w:val="en-US"/>
              </w:rPr>
              <w:t>Muncitor deservire CM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2167D7DD"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7D0EDA9" w14:textId="77777777" w:rsidR="0051497A" w:rsidRDefault="0051497A" w:rsidP="00D771F0">
            <w:r>
              <w:rPr>
                <w:lang w:val="en-US"/>
              </w:rPr>
              <w:t>6,8000</w:t>
            </w:r>
          </w:p>
        </w:tc>
      </w:tr>
      <w:tr w:rsidR="0051497A" w14:paraId="385FE18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77745FAA"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686F5D8" w14:textId="77777777" w:rsidR="0051497A" w:rsidRDefault="0051497A" w:rsidP="00D771F0">
            <w:pPr>
              <w:jc w:val="center"/>
            </w:pPr>
            <w:r>
              <w:rPr>
                <w:sz w:val="16"/>
                <w:szCs w:val="16"/>
                <w:lang w:val="en-US"/>
              </w:rPr>
              <w:t>2651122100402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2922753" w14:textId="77777777" w:rsidR="0051497A" w:rsidRDefault="0051497A" w:rsidP="00D771F0">
            <w:r>
              <w:rPr>
                <w:lang w:val="en-US"/>
              </w:rPr>
              <w:t>Ciment metalurgic cu adaosuri M 30 saci S1500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BFB7C68" w14:textId="77777777" w:rsidR="0051497A" w:rsidRDefault="0051497A" w:rsidP="00D771F0">
            <w:r>
              <w:rPr>
                <w:lang w:val="en-US"/>
              </w:rPr>
              <w:t>kg</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79E09924" w14:textId="77777777" w:rsidR="0051497A" w:rsidRDefault="0051497A" w:rsidP="00D771F0">
            <w:r>
              <w:rPr>
                <w:lang w:val="en-US"/>
              </w:rPr>
              <w:t>22,4400</w:t>
            </w:r>
          </w:p>
        </w:tc>
      </w:tr>
      <w:tr w:rsidR="0051497A" w14:paraId="1DE1F31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15CD894"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1ED975B" w14:textId="77777777" w:rsidR="0051497A" w:rsidRDefault="0051497A" w:rsidP="00D771F0">
            <w:pPr>
              <w:jc w:val="center"/>
            </w:pPr>
            <w:r>
              <w:rPr>
                <w:sz w:val="16"/>
                <w:szCs w:val="16"/>
                <w:lang w:val="en-US"/>
              </w:rPr>
              <w:t>1421102200513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42D465FC" w14:textId="77777777" w:rsidR="0051497A" w:rsidRDefault="0051497A" w:rsidP="00D771F0">
            <w:r>
              <w:rPr>
                <w:lang w:val="en-US"/>
              </w:rPr>
              <w:t>Nisip sortat nespalat de riu si lacuri 0,0-3,0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9594BFC"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1C501C7" w14:textId="77777777" w:rsidR="0051497A" w:rsidRDefault="0051497A" w:rsidP="00D771F0">
            <w:r>
              <w:rPr>
                <w:lang w:val="en-US"/>
              </w:rPr>
              <w:t>0,0680</w:t>
            </w:r>
          </w:p>
        </w:tc>
      </w:tr>
      <w:tr w:rsidR="0051497A" w14:paraId="5EB9F0AD"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038150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028C36B8" w14:textId="77777777" w:rsidR="0051497A" w:rsidRDefault="0051497A" w:rsidP="00D771F0">
            <w:pPr>
              <w:jc w:val="center"/>
            </w:pPr>
            <w:r>
              <w:rPr>
                <w:sz w:val="16"/>
                <w:szCs w:val="16"/>
                <w:lang w:val="en-US"/>
              </w:rPr>
              <w:t>4100116202818</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581BDDA7" w14:textId="77777777" w:rsidR="0051497A" w:rsidRDefault="0051497A" w:rsidP="00D771F0">
            <w:r>
              <w:rPr>
                <w:lang w:val="en-US"/>
              </w:rPr>
              <w:t>Apa pentru mortare si betoane</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0132959"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A25FF25" w14:textId="77777777" w:rsidR="0051497A" w:rsidRDefault="0051497A" w:rsidP="00D771F0">
            <w:r>
              <w:rPr>
                <w:lang w:val="en-US"/>
              </w:rPr>
              <w:t>0,4080</w:t>
            </w:r>
          </w:p>
        </w:tc>
      </w:tr>
      <w:tr w:rsidR="0051497A" w14:paraId="3BDE5084"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1E530C9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315E9D8" w14:textId="77777777" w:rsidR="0051497A" w:rsidRDefault="0051497A" w:rsidP="00D771F0">
            <w:pPr>
              <w:jc w:val="center"/>
            </w:pPr>
            <w:r>
              <w:rPr>
                <w:sz w:val="16"/>
                <w:szCs w:val="16"/>
                <w:lang w:val="en-US"/>
              </w:rPr>
              <w:t>2952270003817</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AB8F523" w14:textId="77777777" w:rsidR="0051497A" w:rsidRDefault="0051497A" w:rsidP="00D771F0">
            <w:r>
              <w:rPr>
                <w:lang w:val="en-US"/>
              </w:rPr>
              <w:t>Malaxor  pentru mortar de 200 L actionat electric</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14A10853"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00C90C02" w14:textId="77777777" w:rsidR="0051497A" w:rsidRDefault="0051497A" w:rsidP="00D771F0">
            <w:r>
              <w:rPr>
                <w:lang w:val="en-US"/>
              </w:rPr>
              <w:t>0,6800</w:t>
            </w:r>
          </w:p>
        </w:tc>
      </w:tr>
      <w:tr w:rsidR="0051497A" w14:paraId="7BF3E8A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5AC39CBD"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1D60DA3A" w14:textId="77777777" w:rsidR="0051497A" w:rsidRDefault="0051497A" w:rsidP="00D771F0">
            <w:pPr>
              <w:jc w:val="center"/>
            </w:pPr>
            <w:r>
              <w:rPr>
                <w:sz w:val="16"/>
                <w:szCs w:val="16"/>
                <w:lang w:val="en-US"/>
              </w:rPr>
              <w:t>2922140006703</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7A09533" w14:textId="77777777" w:rsidR="0051497A" w:rsidRDefault="0051497A" w:rsidP="00D771F0">
            <w:r>
              <w:rPr>
                <w:lang w:val="en-US"/>
              </w:rPr>
              <w:t>Macara fereastra de 0,0015 MN (0,15 tf)</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56888CDC" w14:textId="77777777" w:rsidR="0051497A" w:rsidRDefault="0051497A" w:rsidP="00D771F0">
            <w:r>
              <w:rPr>
                <w:lang w:val="en-US"/>
              </w:rPr>
              <w:t>h-ut</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4F90AAC3" w14:textId="77777777" w:rsidR="0051497A" w:rsidRDefault="0051497A" w:rsidP="00D771F0">
            <w:r>
              <w:rPr>
                <w:lang w:val="en-US"/>
              </w:rPr>
              <w:t>1,0200</w:t>
            </w:r>
          </w:p>
        </w:tc>
      </w:tr>
      <w:tr w:rsidR="0051497A" w14:paraId="07BF3A68"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5732665A" w14:textId="77777777" w:rsidR="0051497A" w:rsidRDefault="0051497A" w:rsidP="00D771F0">
            <w:r>
              <w:rPr>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38D7060" w14:textId="77777777" w:rsidR="0051497A" w:rsidRDefault="0051497A" w:rsidP="00D771F0">
            <w:r>
              <w:rPr>
                <w:lang w:val="en-US"/>
              </w:rPr>
              <w:t>pret de piata</w:t>
            </w:r>
          </w:p>
          <w:p w14:paraId="241CD903"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1BDFC2B" w14:textId="77777777" w:rsidR="0051497A" w:rsidRDefault="0051497A" w:rsidP="00D771F0">
            <w:r>
              <w:rPr>
                <w:lang w:val="en-US"/>
              </w:rPr>
              <w:t>Spuma poliuretanica de constructie pentru montaj 750gr / 658 ml</w:t>
            </w:r>
            <w:r>
              <w:rPr>
                <w:rFonts w:ascii="Times New Roman CYR" w:hAnsi="Times New Roman CYR" w:cs="Times New Roman CYR"/>
                <w:sz w:val="16"/>
                <w:szCs w:val="16"/>
                <w:lang w:val="en-US"/>
              </w:rPr>
              <w:t xml:space="preserve"> </w:t>
            </w:r>
          </w:p>
          <w:p w14:paraId="707FBA4F"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6F1B6DD9"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A520610" w14:textId="77777777" w:rsidR="0051497A" w:rsidRDefault="0051497A" w:rsidP="00D771F0">
            <w:pPr>
              <w:jc w:val="center"/>
            </w:pPr>
            <w:r>
              <w:rPr>
                <w:lang w:val="en-US"/>
              </w:rPr>
              <w:t>6,0000</w:t>
            </w:r>
          </w:p>
        </w:tc>
      </w:tr>
      <w:tr w:rsidR="0051497A" w14:paraId="26F0E3DA"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E3049CC"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2D8C02C8" w14:textId="77777777" w:rsidR="0051497A" w:rsidRDefault="0051497A" w:rsidP="00D771F0">
            <w:pPr>
              <w:jc w:val="center"/>
            </w:pPr>
            <w:r>
              <w:rPr>
                <w:sz w:val="16"/>
                <w:szCs w:val="16"/>
                <w:lang w:val="en-US"/>
              </w:rPr>
              <w:t>15-22</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F538D2B" w14:textId="77777777" w:rsidR="0051497A" w:rsidRDefault="0051497A" w:rsidP="00D771F0">
            <w:r>
              <w:rPr>
                <w:lang w:val="en-US"/>
              </w:rPr>
              <w:t>Spuma poliuretanica de constructie pentru montaj 750gr / 658 ml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35B94A4"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1B6258AF" w14:textId="77777777" w:rsidR="0051497A" w:rsidRDefault="0051497A" w:rsidP="00D771F0">
            <w:r>
              <w:rPr>
                <w:lang w:val="en-US"/>
              </w:rPr>
              <w:t>6,0000</w:t>
            </w:r>
          </w:p>
        </w:tc>
      </w:tr>
      <w:tr w:rsidR="0051497A" w14:paraId="655E569E"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0261F778" w14:textId="77777777" w:rsidR="0051497A" w:rsidRDefault="0051497A" w:rsidP="00D771F0">
            <w:r>
              <w:rPr>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035F5ED6" w14:textId="77777777" w:rsidR="0051497A" w:rsidRDefault="0051497A" w:rsidP="00D771F0">
            <w:r>
              <w:rPr>
                <w:lang w:val="en-US"/>
              </w:rPr>
              <w:t>AcF03A</w:t>
            </w:r>
          </w:p>
          <w:p w14:paraId="7CC5D99C"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4D3A2A68" w14:textId="77777777" w:rsidR="0051497A" w:rsidRDefault="0051497A" w:rsidP="00D771F0">
            <w:r>
              <w:rPr>
                <w:lang w:val="en-US"/>
              </w:rPr>
              <w:t>Umpluturi in santuri executate sum placile de fund la canalizare, ca substrat, executate cu nisip</w:t>
            </w:r>
            <w:r>
              <w:rPr>
                <w:rFonts w:ascii="Times New Roman CYR" w:hAnsi="Times New Roman CYR" w:cs="Times New Roman CYR"/>
                <w:sz w:val="16"/>
                <w:szCs w:val="16"/>
                <w:lang w:val="en-US"/>
              </w:rPr>
              <w:t xml:space="preserve"> </w:t>
            </w:r>
          </w:p>
          <w:p w14:paraId="4B79A9D4"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1574FFE3" w14:textId="77777777" w:rsidR="0051497A" w:rsidRDefault="0051497A" w:rsidP="00D771F0">
            <w:pPr>
              <w:jc w:val="center"/>
            </w:pPr>
            <w:r>
              <w:rPr>
                <w:lang w:val="en-US"/>
              </w:rPr>
              <w:t>m3</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4896116" w14:textId="77777777" w:rsidR="0051497A" w:rsidRDefault="0051497A" w:rsidP="00D771F0">
            <w:pPr>
              <w:jc w:val="center"/>
            </w:pPr>
            <w:r>
              <w:rPr>
                <w:lang w:val="en-US"/>
              </w:rPr>
              <w:t>6,8000</w:t>
            </w:r>
          </w:p>
        </w:tc>
      </w:tr>
      <w:tr w:rsidR="0051497A" w14:paraId="78CA65DE"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6F2DCC2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4AFCFAEF" w14:textId="77777777" w:rsidR="0051497A" w:rsidRDefault="0051497A" w:rsidP="00D771F0">
            <w:pPr>
              <w:jc w:val="center"/>
            </w:pPr>
            <w:r>
              <w:rPr>
                <w:sz w:val="16"/>
                <w:szCs w:val="16"/>
                <w:lang w:val="en-US"/>
              </w:rPr>
              <w:t>9312040019600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63380B5" w14:textId="77777777" w:rsidR="0051497A" w:rsidRDefault="0051497A" w:rsidP="00D771F0">
            <w:r>
              <w:rPr>
                <w:lang w:val="en-US"/>
              </w:rPr>
              <w:t>Sapator</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0DD9072"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EFB4673" w14:textId="77777777" w:rsidR="0051497A" w:rsidRDefault="0051497A" w:rsidP="00D771F0">
            <w:r>
              <w:rPr>
                <w:lang w:val="en-US"/>
              </w:rPr>
              <w:t>4,1480</w:t>
            </w:r>
          </w:p>
        </w:tc>
      </w:tr>
      <w:tr w:rsidR="0051497A" w14:paraId="73131CB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07B2E96B"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5B15368" w14:textId="77777777" w:rsidR="0051497A" w:rsidRDefault="0051497A" w:rsidP="00D771F0">
            <w:pPr>
              <w:jc w:val="center"/>
            </w:pPr>
            <w:r>
              <w:rPr>
                <w:sz w:val="16"/>
                <w:szCs w:val="16"/>
                <w:lang w:val="en-US"/>
              </w:rPr>
              <w:t>1421102200525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2ED9BD0F" w14:textId="77777777" w:rsidR="0051497A" w:rsidRDefault="0051497A" w:rsidP="00D771F0">
            <w:r>
              <w:rPr>
                <w:lang w:val="en-US"/>
              </w:rPr>
              <w:t>Nisip sortat nespalat de riu si lacuri 0,0-7,0 mm</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7236C116" w14:textId="77777777" w:rsidR="0051497A" w:rsidRDefault="0051497A" w:rsidP="00D771F0">
            <w:r>
              <w:rPr>
                <w:lang w:val="en-US"/>
              </w:rPr>
              <w:t>m3</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399A64A0" w14:textId="77777777" w:rsidR="0051497A" w:rsidRDefault="0051497A" w:rsidP="00D771F0">
            <w:r>
              <w:rPr>
                <w:lang w:val="en-US"/>
              </w:rPr>
              <w:t>6,9700</w:t>
            </w:r>
          </w:p>
        </w:tc>
      </w:tr>
      <w:tr w:rsidR="0051497A" w14:paraId="7E428908" w14:textId="77777777" w:rsidTr="0051497A">
        <w:tc>
          <w:tcPr>
            <w:tcW w:w="709" w:type="dxa"/>
            <w:tcBorders>
              <w:top w:val="single" w:sz="4" w:space="0" w:color="000000"/>
              <w:left w:val="single" w:sz="6" w:space="0" w:color="000000"/>
              <w:bottom w:val="nil"/>
              <w:right w:val="nil"/>
            </w:tcBorders>
            <w:tcMar>
              <w:left w:w="108" w:type="dxa"/>
              <w:right w:w="108" w:type="dxa"/>
            </w:tcMar>
          </w:tcPr>
          <w:p w14:paraId="3F41D3CD"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5B673D35"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22A3FD03" w14:textId="77777777" w:rsidR="0051497A" w:rsidRDefault="0051497A" w:rsidP="00D771F0">
            <w:pPr>
              <w:rPr>
                <w:sz w:val="8"/>
                <w:szCs w:val="8"/>
                <w:lang w:val="en-US"/>
              </w:rPr>
            </w:pPr>
          </w:p>
          <w:p w14:paraId="082E1F01" w14:textId="77777777" w:rsidR="0051497A" w:rsidRDefault="0051497A" w:rsidP="00D771F0">
            <w:pPr>
              <w:rPr>
                <w:sz w:val="8"/>
                <w:szCs w:val="8"/>
                <w:lang w:val="en-US"/>
              </w:rPr>
            </w:pPr>
          </w:p>
          <w:p w14:paraId="6C6824B4"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72550832"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43285B47" w14:textId="77777777" w:rsidR="0051497A" w:rsidRDefault="0051497A" w:rsidP="00D771F0">
            <w:pPr>
              <w:rPr>
                <w:sz w:val="8"/>
                <w:szCs w:val="8"/>
                <w:lang w:val="en-US"/>
              </w:rPr>
            </w:pPr>
          </w:p>
        </w:tc>
      </w:tr>
      <w:tr w:rsidR="0051497A" w14:paraId="26DC5CA7"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98FFABB"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0392B752"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2E8F8108"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5255EB3E"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452E9379" w14:textId="77777777" w:rsidR="0051497A" w:rsidRDefault="0051497A" w:rsidP="00D771F0">
            <w:pPr>
              <w:rPr>
                <w:lang w:val="en-US"/>
              </w:rPr>
            </w:pPr>
          </w:p>
        </w:tc>
      </w:tr>
      <w:tr w:rsidR="0051497A" w14:paraId="1D690005"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6EDB4862"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D74D002"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55CD909"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45FEEEEF" w14:textId="77777777" w:rsidR="0051497A" w:rsidRDefault="0051497A" w:rsidP="00D771F0">
            <w:r>
              <w:rPr>
                <w:b/>
                <w:bCs/>
                <w:lang w:val="en-US"/>
              </w:rPr>
              <w:t xml:space="preserve">Total </w:t>
            </w:r>
            <w:r>
              <w:rPr>
                <w:b/>
                <w:bCs/>
                <w:sz w:val="22"/>
                <w:szCs w:val="22"/>
                <w:lang w:val="en-US"/>
              </w:rPr>
              <w:t>Camine de vizita</w:t>
            </w:r>
          </w:p>
        </w:tc>
        <w:tc>
          <w:tcPr>
            <w:tcW w:w="1185" w:type="dxa"/>
            <w:tcBorders>
              <w:top w:val="single" w:sz="4" w:space="0" w:color="000000"/>
              <w:left w:val="nil"/>
              <w:bottom w:val="single" w:sz="4" w:space="0" w:color="000000"/>
              <w:right w:val="nil"/>
            </w:tcBorders>
            <w:tcMar>
              <w:left w:w="108" w:type="dxa"/>
              <w:right w:w="108" w:type="dxa"/>
            </w:tcMar>
          </w:tcPr>
          <w:p w14:paraId="6021174C"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70879B98" w14:textId="77777777" w:rsidR="0051497A" w:rsidRDefault="0051497A" w:rsidP="00D771F0">
            <w:pPr>
              <w:rPr>
                <w:lang w:val="en-US"/>
              </w:rPr>
            </w:pPr>
          </w:p>
        </w:tc>
      </w:tr>
      <w:tr w:rsidR="0051497A" w14:paraId="031898CD" w14:textId="77777777" w:rsidTr="0051497A">
        <w:tc>
          <w:tcPr>
            <w:tcW w:w="709" w:type="dxa"/>
            <w:tcBorders>
              <w:top w:val="single" w:sz="4" w:space="0" w:color="000000"/>
              <w:left w:val="single" w:sz="6" w:space="0" w:color="000000"/>
              <w:bottom w:val="nil"/>
              <w:right w:val="nil"/>
            </w:tcBorders>
            <w:tcMar>
              <w:left w:w="108" w:type="dxa"/>
              <w:right w:w="108" w:type="dxa"/>
            </w:tcMar>
          </w:tcPr>
          <w:p w14:paraId="60328593" w14:textId="77777777" w:rsidR="0051497A" w:rsidRDefault="0051497A" w:rsidP="00D771F0">
            <w:r>
              <w:rPr>
                <w:lang w:val="en-US"/>
              </w:rPr>
              <w:t xml:space="preserve"> </w:t>
            </w:r>
          </w:p>
        </w:tc>
        <w:tc>
          <w:tcPr>
            <w:tcW w:w="1275" w:type="dxa"/>
            <w:gridSpan w:val="2"/>
            <w:tcBorders>
              <w:top w:val="single" w:sz="4" w:space="0" w:color="000000"/>
              <w:left w:val="nil"/>
              <w:bottom w:val="nil"/>
              <w:right w:val="nil"/>
            </w:tcBorders>
            <w:tcMar>
              <w:left w:w="108" w:type="dxa"/>
              <w:right w:w="108" w:type="dxa"/>
            </w:tcMar>
          </w:tcPr>
          <w:p w14:paraId="0D3B365E"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33A15F15" w14:textId="77777777" w:rsidR="0051497A" w:rsidRDefault="0051497A" w:rsidP="00D771F0">
            <w:pPr>
              <w:rPr>
                <w:sz w:val="8"/>
                <w:szCs w:val="8"/>
                <w:lang w:val="en-US"/>
              </w:rPr>
            </w:pPr>
          </w:p>
          <w:p w14:paraId="50C9858A" w14:textId="77777777" w:rsidR="0051497A" w:rsidRDefault="0051497A" w:rsidP="00D771F0">
            <w:pPr>
              <w:rPr>
                <w:sz w:val="8"/>
                <w:szCs w:val="8"/>
                <w:lang w:val="en-US"/>
              </w:rPr>
            </w:pPr>
          </w:p>
          <w:p w14:paraId="5E14E1F6"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622D8A9C"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082B6043" w14:textId="77777777" w:rsidR="0051497A" w:rsidRDefault="0051497A" w:rsidP="00D771F0">
            <w:pPr>
              <w:rPr>
                <w:sz w:val="8"/>
                <w:szCs w:val="8"/>
                <w:lang w:val="en-US"/>
              </w:rPr>
            </w:pPr>
          </w:p>
        </w:tc>
      </w:tr>
      <w:tr w:rsidR="0051497A" w14:paraId="411F258F"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1AA9543"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82D0C4C"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233DB21A"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10E657E7"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FC70531" w14:textId="77777777" w:rsidR="0051497A" w:rsidRDefault="0051497A" w:rsidP="00D771F0">
            <w:pPr>
              <w:rPr>
                <w:lang w:val="en-US"/>
              </w:rPr>
            </w:pPr>
          </w:p>
        </w:tc>
      </w:tr>
      <w:tr w:rsidR="0051497A" w14:paraId="1D5F952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2F0A30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44AC548F"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2234D12F" w14:textId="77777777" w:rsidR="0051497A" w:rsidRDefault="0051497A" w:rsidP="00D771F0">
            <w:r>
              <w:rPr>
                <w:lang w:val="en-US"/>
              </w:rPr>
              <w:t>Asigurarea sociala</w:t>
            </w:r>
          </w:p>
        </w:tc>
        <w:tc>
          <w:tcPr>
            <w:tcW w:w="1185" w:type="dxa"/>
            <w:tcBorders>
              <w:top w:val="single" w:sz="4" w:space="0" w:color="000000"/>
              <w:left w:val="nil"/>
              <w:bottom w:val="single" w:sz="4" w:space="0" w:color="000000"/>
              <w:right w:val="nil"/>
            </w:tcBorders>
            <w:tcMar>
              <w:left w:w="108" w:type="dxa"/>
              <w:right w:w="108" w:type="dxa"/>
            </w:tcMar>
          </w:tcPr>
          <w:p w14:paraId="5F49CCBE"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2D40789B" w14:textId="77777777" w:rsidR="0051497A" w:rsidRDefault="0051497A" w:rsidP="00D771F0">
            <w:pPr>
              <w:rPr>
                <w:lang w:val="en-US"/>
              </w:rPr>
            </w:pPr>
          </w:p>
        </w:tc>
      </w:tr>
      <w:tr w:rsidR="0051497A" w14:paraId="522BB26E"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6E9872D"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7F3C846"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5E571A17" w14:textId="77777777" w:rsidR="0051497A" w:rsidRDefault="0051497A" w:rsidP="00D771F0">
            <w:r>
              <w:rPr>
                <w:lang w:val="en-US"/>
              </w:rPr>
              <w:t>Transportarea</w:t>
            </w:r>
          </w:p>
        </w:tc>
        <w:tc>
          <w:tcPr>
            <w:tcW w:w="1185" w:type="dxa"/>
            <w:tcBorders>
              <w:top w:val="single" w:sz="4" w:space="0" w:color="000000"/>
              <w:left w:val="nil"/>
              <w:bottom w:val="single" w:sz="4" w:space="0" w:color="000000"/>
              <w:right w:val="nil"/>
            </w:tcBorders>
            <w:tcMar>
              <w:left w:w="108" w:type="dxa"/>
              <w:right w:w="108" w:type="dxa"/>
            </w:tcMar>
          </w:tcPr>
          <w:p w14:paraId="4E90DD84"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268EDFC8" w14:textId="77777777" w:rsidR="0051497A" w:rsidRDefault="0051497A" w:rsidP="00D771F0">
            <w:pPr>
              <w:rPr>
                <w:lang w:val="en-US"/>
              </w:rPr>
            </w:pPr>
          </w:p>
        </w:tc>
      </w:tr>
      <w:tr w:rsidR="0051497A" w14:paraId="6FEA1990"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168F755"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2E55BC2"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13FE0044" w14:textId="77777777" w:rsidR="0051497A" w:rsidRDefault="0051497A" w:rsidP="00D771F0">
            <w:r>
              <w:rPr>
                <w:lang w:val="en-US"/>
              </w:rPr>
              <w:t>Depozitarea</w:t>
            </w:r>
          </w:p>
        </w:tc>
        <w:tc>
          <w:tcPr>
            <w:tcW w:w="1185" w:type="dxa"/>
            <w:tcBorders>
              <w:top w:val="single" w:sz="4" w:space="0" w:color="000000"/>
              <w:left w:val="nil"/>
              <w:bottom w:val="single" w:sz="4" w:space="0" w:color="000000"/>
              <w:right w:val="nil"/>
            </w:tcBorders>
            <w:tcMar>
              <w:left w:w="108" w:type="dxa"/>
              <w:right w:w="108" w:type="dxa"/>
            </w:tcMar>
          </w:tcPr>
          <w:p w14:paraId="125CDB91"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0F5FF942" w14:textId="77777777" w:rsidR="0051497A" w:rsidRDefault="0051497A" w:rsidP="00D771F0">
            <w:pPr>
              <w:rPr>
                <w:lang w:val="en-US"/>
              </w:rPr>
            </w:pPr>
          </w:p>
        </w:tc>
      </w:tr>
      <w:tr w:rsidR="0051497A" w14:paraId="260B4484"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2E3992F"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70785AE4"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5443CD39" w14:textId="77777777" w:rsidR="0051497A" w:rsidRDefault="0051497A" w:rsidP="00D771F0">
            <w:r>
              <w:rPr>
                <w:lang w:val="en-US"/>
              </w:rPr>
              <w:t>Cheltuieli directe</w:t>
            </w:r>
          </w:p>
        </w:tc>
        <w:tc>
          <w:tcPr>
            <w:tcW w:w="1185" w:type="dxa"/>
            <w:tcBorders>
              <w:top w:val="single" w:sz="4" w:space="0" w:color="000000"/>
              <w:left w:val="nil"/>
              <w:bottom w:val="single" w:sz="4" w:space="0" w:color="000000"/>
              <w:right w:val="nil"/>
            </w:tcBorders>
            <w:tcMar>
              <w:left w:w="108" w:type="dxa"/>
              <w:right w:w="108" w:type="dxa"/>
            </w:tcMar>
          </w:tcPr>
          <w:p w14:paraId="4824DFCB"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49AA51A7" w14:textId="77777777" w:rsidR="0051497A" w:rsidRDefault="0051497A" w:rsidP="00D771F0">
            <w:pPr>
              <w:rPr>
                <w:lang w:val="en-US"/>
              </w:rPr>
            </w:pPr>
          </w:p>
        </w:tc>
      </w:tr>
      <w:tr w:rsidR="0051497A" w14:paraId="3CB72768"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950556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9E9BF11"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5753B6CE" w14:textId="77777777" w:rsidR="0051497A" w:rsidRDefault="0051497A" w:rsidP="00D771F0">
            <w:r>
              <w:rPr>
                <w:lang w:val="en-US"/>
              </w:rPr>
              <w:t>Cheltuieli de regie</w:t>
            </w:r>
          </w:p>
        </w:tc>
        <w:tc>
          <w:tcPr>
            <w:tcW w:w="1185" w:type="dxa"/>
            <w:tcBorders>
              <w:top w:val="single" w:sz="4" w:space="0" w:color="000000"/>
              <w:left w:val="nil"/>
              <w:bottom w:val="single" w:sz="4" w:space="0" w:color="000000"/>
              <w:right w:val="nil"/>
            </w:tcBorders>
            <w:tcMar>
              <w:left w:w="108" w:type="dxa"/>
              <w:right w:w="108" w:type="dxa"/>
            </w:tcMar>
          </w:tcPr>
          <w:p w14:paraId="4198EF8D"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232AD196" w14:textId="77777777" w:rsidR="0051497A" w:rsidRDefault="0051497A" w:rsidP="00D771F0">
            <w:pPr>
              <w:rPr>
                <w:lang w:val="en-US"/>
              </w:rPr>
            </w:pPr>
          </w:p>
        </w:tc>
      </w:tr>
      <w:tr w:rsidR="0051497A" w14:paraId="51EAC41A"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96F984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29327B72"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10B6841B"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44F6C26B"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498D6F11" w14:textId="77777777" w:rsidR="0051497A" w:rsidRDefault="0051497A" w:rsidP="00D771F0">
            <w:pPr>
              <w:rPr>
                <w:lang w:val="en-US"/>
              </w:rPr>
            </w:pPr>
          </w:p>
        </w:tc>
      </w:tr>
      <w:tr w:rsidR="0051497A" w14:paraId="5925707F"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36720CFC"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068FCD5"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66B856B0" w14:textId="77777777" w:rsidR="0051497A" w:rsidRDefault="0051497A" w:rsidP="00D771F0">
            <w:r>
              <w:rPr>
                <w:lang w:val="en-US"/>
              </w:rPr>
              <w:t>Beneficiu de deviz</w:t>
            </w:r>
          </w:p>
        </w:tc>
        <w:tc>
          <w:tcPr>
            <w:tcW w:w="1185" w:type="dxa"/>
            <w:tcBorders>
              <w:top w:val="single" w:sz="4" w:space="0" w:color="000000"/>
              <w:left w:val="nil"/>
              <w:bottom w:val="single" w:sz="4" w:space="0" w:color="000000"/>
              <w:right w:val="nil"/>
            </w:tcBorders>
            <w:tcMar>
              <w:left w:w="108" w:type="dxa"/>
              <w:right w:w="108" w:type="dxa"/>
            </w:tcMar>
          </w:tcPr>
          <w:p w14:paraId="48E27993"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335EDBDD" w14:textId="77777777" w:rsidR="0051497A" w:rsidRDefault="0051497A" w:rsidP="00D771F0">
            <w:pPr>
              <w:rPr>
                <w:lang w:val="en-US"/>
              </w:rPr>
            </w:pPr>
          </w:p>
        </w:tc>
      </w:tr>
      <w:tr w:rsidR="0051497A" w14:paraId="62392440"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0C598F5B"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62DD5A04"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0D341FD"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23976E63" w14:textId="77777777" w:rsidR="0051497A" w:rsidRDefault="0051497A" w:rsidP="00D771F0">
            <w:r>
              <w:rPr>
                <w:b/>
                <w:bCs/>
                <w:lang w:val="en-US"/>
              </w:rPr>
              <w:t xml:space="preserve">Total </w:t>
            </w:r>
            <w:r>
              <w:rPr>
                <w:b/>
                <w:bCs/>
                <w:sz w:val="22"/>
                <w:szCs w:val="22"/>
                <w:lang w:val="en-US"/>
              </w:rPr>
              <w:t>Lucrari de constructie:</w:t>
            </w:r>
          </w:p>
        </w:tc>
        <w:tc>
          <w:tcPr>
            <w:tcW w:w="1185" w:type="dxa"/>
            <w:tcBorders>
              <w:top w:val="single" w:sz="4" w:space="0" w:color="000000"/>
              <w:left w:val="nil"/>
              <w:bottom w:val="single" w:sz="4" w:space="0" w:color="000000"/>
              <w:right w:val="nil"/>
            </w:tcBorders>
            <w:tcMar>
              <w:left w:w="108" w:type="dxa"/>
              <w:right w:w="108" w:type="dxa"/>
            </w:tcMar>
          </w:tcPr>
          <w:p w14:paraId="03729FE3"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5F6C8BB9" w14:textId="77777777" w:rsidR="0051497A" w:rsidRDefault="0051497A" w:rsidP="00D771F0">
            <w:pPr>
              <w:rPr>
                <w:lang w:val="en-US"/>
              </w:rPr>
            </w:pPr>
          </w:p>
        </w:tc>
      </w:tr>
      <w:tr w:rsidR="0051497A" w14:paraId="3A5DD0E8" w14:textId="77777777" w:rsidTr="0051497A">
        <w:tc>
          <w:tcPr>
            <w:tcW w:w="709" w:type="dxa"/>
            <w:tcBorders>
              <w:top w:val="nil"/>
              <w:left w:val="single" w:sz="6" w:space="0" w:color="000000"/>
              <w:bottom w:val="nil"/>
              <w:right w:val="nil"/>
            </w:tcBorders>
            <w:tcMar>
              <w:left w:w="108" w:type="dxa"/>
              <w:right w:w="108" w:type="dxa"/>
            </w:tcMar>
          </w:tcPr>
          <w:p w14:paraId="4530A89B"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76C117B9"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68B8171B" w14:textId="77777777" w:rsidR="0051497A" w:rsidRDefault="0051497A" w:rsidP="00D771F0">
            <w:r>
              <w:rPr>
                <w:b/>
                <w:bCs/>
                <w:sz w:val="22"/>
                <w:szCs w:val="22"/>
                <w:lang w:val="en-US"/>
              </w:rPr>
              <w:t>2. Lucrari de montare a utilajelor:</w:t>
            </w:r>
          </w:p>
          <w:p w14:paraId="795B4D3B"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3EAEDC40"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55445AD7" w14:textId="77777777" w:rsidR="0051497A" w:rsidRDefault="0051497A" w:rsidP="00D771F0">
            <w:pPr>
              <w:rPr>
                <w:lang w:val="en-US"/>
              </w:rPr>
            </w:pPr>
          </w:p>
        </w:tc>
      </w:tr>
      <w:tr w:rsidR="0051497A" w14:paraId="58ADE016"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3C243637" w14:textId="77777777" w:rsidR="0051497A" w:rsidRDefault="0051497A" w:rsidP="00D771F0">
            <w:r>
              <w:rPr>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54409EF7" w14:textId="77777777" w:rsidR="0051497A" w:rsidRDefault="0051497A" w:rsidP="00D771F0">
            <w:r>
              <w:rPr>
                <w:lang w:val="en-US"/>
              </w:rPr>
              <w:t>SE58A</w:t>
            </w:r>
          </w:p>
          <w:p w14:paraId="4E1F5268"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22A9301B" w14:textId="77777777" w:rsidR="0051497A" w:rsidRDefault="0051497A" w:rsidP="00D771F0">
            <w:r>
              <w:rPr>
                <w:lang w:val="en-US"/>
              </w:rPr>
              <w:t>Contoare de apa rece si calda, avind diametrul de -15..25 mm 31 buc - demontate anterior / 2 buc - noi</w:t>
            </w:r>
            <w:r>
              <w:rPr>
                <w:rFonts w:ascii="Times New Roman CYR" w:hAnsi="Times New Roman CYR" w:cs="Times New Roman CYR"/>
                <w:sz w:val="16"/>
                <w:szCs w:val="16"/>
                <w:lang w:val="en-US"/>
              </w:rPr>
              <w:t xml:space="preserve"> </w:t>
            </w:r>
          </w:p>
          <w:p w14:paraId="4FA74ADB" w14:textId="77777777" w:rsidR="0051497A" w:rsidRDefault="0051497A" w:rsidP="00D771F0">
            <w:r>
              <w:rPr>
                <w:rFonts w:ascii="Times New Roman CYR" w:hAnsi="Times New Roman CYR" w:cs="Times New Roman CYR"/>
                <w:sz w:val="16"/>
                <w:szCs w:val="16"/>
                <w:lang w:val="en-US"/>
              </w:rPr>
              <w:t>Material marunt ( fuior cinepa, grund miniu  etc)=1,0100</w:t>
            </w:r>
          </w:p>
          <w:p w14:paraId="5FEFA599"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07B0C9F5"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24407AA5" w14:textId="77777777" w:rsidR="0051497A" w:rsidRDefault="0051497A" w:rsidP="00D771F0">
            <w:pPr>
              <w:jc w:val="center"/>
            </w:pPr>
            <w:r>
              <w:rPr>
                <w:lang w:val="en-US"/>
              </w:rPr>
              <w:t>33,0000</w:t>
            </w:r>
          </w:p>
        </w:tc>
      </w:tr>
      <w:tr w:rsidR="0051497A" w14:paraId="563FED09"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217A8529"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4532F36" w14:textId="77777777" w:rsidR="0051497A" w:rsidRDefault="0051497A" w:rsidP="00D771F0">
            <w:pPr>
              <w:jc w:val="center"/>
            </w:pPr>
            <w:r>
              <w:rPr>
                <w:sz w:val="16"/>
                <w:szCs w:val="16"/>
                <w:lang w:val="en-US"/>
              </w:rPr>
              <w:t>7136020011620</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36472919" w14:textId="77777777" w:rsidR="0051497A" w:rsidRDefault="0051497A" w:rsidP="00D771F0">
            <w:r>
              <w:rPr>
                <w:lang w:val="en-US"/>
              </w:rPr>
              <w:t>Instalator apa, canal</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63006EEF" w14:textId="77777777" w:rsidR="0051497A" w:rsidRDefault="0051497A" w:rsidP="00D771F0">
            <w:r>
              <w:rPr>
                <w:lang w:val="en-US"/>
              </w:rPr>
              <w:t>h-om</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2ACB246" w14:textId="77777777" w:rsidR="0051497A" w:rsidRDefault="0051497A" w:rsidP="00D771F0">
            <w:r>
              <w:rPr>
                <w:lang w:val="en-US"/>
              </w:rPr>
              <w:t>8,2500</w:t>
            </w:r>
          </w:p>
        </w:tc>
      </w:tr>
      <w:tr w:rsidR="0051497A" w14:paraId="0FC6AE64" w14:textId="77777777" w:rsidTr="0051497A">
        <w:tc>
          <w:tcPr>
            <w:tcW w:w="709" w:type="dxa"/>
            <w:tcBorders>
              <w:top w:val="single" w:sz="4" w:space="0" w:color="000000"/>
              <w:left w:val="single" w:sz="6" w:space="0" w:color="000000"/>
              <w:bottom w:val="nil"/>
              <w:right w:val="nil"/>
            </w:tcBorders>
            <w:tcMar>
              <w:left w:w="108" w:type="dxa"/>
              <w:right w:w="108" w:type="dxa"/>
            </w:tcMar>
          </w:tcPr>
          <w:p w14:paraId="6D7568A7"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4C3CCE92"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53CD9346" w14:textId="77777777" w:rsidR="0051497A" w:rsidRDefault="0051497A" w:rsidP="00D771F0">
            <w:pPr>
              <w:rPr>
                <w:sz w:val="8"/>
                <w:szCs w:val="8"/>
                <w:lang w:val="en-US"/>
              </w:rPr>
            </w:pPr>
          </w:p>
          <w:p w14:paraId="1097D546" w14:textId="77777777" w:rsidR="0051497A" w:rsidRDefault="0051497A" w:rsidP="00D771F0">
            <w:pPr>
              <w:rPr>
                <w:sz w:val="8"/>
                <w:szCs w:val="8"/>
                <w:lang w:val="en-US"/>
              </w:rPr>
            </w:pPr>
          </w:p>
          <w:p w14:paraId="2BDDA709"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715DDE7B"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392D0933" w14:textId="77777777" w:rsidR="0051497A" w:rsidRDefault="0051497A" w:rsidP="00D771F0">
            <w:pPr>
              <w:rPr>
                <w:sz w:val="8"/>
                <w:szCs w:val="8"/>
                <w:lang w:val="en-US"/>
              </w:rPr>
            </w:pPr>
          </w:p>
        </w:tc>
      </w:tr>
      <w:tr w:rsidR="0051497A" w14:paraId="7E1C512C"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541CE308"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733E864A"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40B2C3A9"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25091120"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7E2AD39" w14:textId="77777777" w:rsidR="0051497A" w:rsidRDefault="0051497A" w:rsidP="00D771F0">
            <w:pPr>
              <w:rPr>
                <w:lang w:val="en-US"/>
              </w:rPr>
            </w:pPr>
          </w:p>
        </w:tc>
      </w:tr>
      <w:tr w:rsidR="0051497A" w14:paraId="6F8F7362"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F6313A6"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36F59B26"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074DE477" w14:textId="77777777" w:rsidR="0051497A" w:rsidRDefault="0051497A" w:rsidP="00D771F0">
            <w:r>
              <w:rPr>
                <w:lang w:val="en-US"/>
              </w:rPr>
              <w:t>Asigurarea sociala</w:t>
            </w:r>
          </w:p>
        </w:tc>
        <w:tc>
          <w:tcPr>
            <w:tcW w:w="1185" w:type="dxa"/>
            <w:tcBorders>
              <w:top w:val="single" w:sz="4" w:space="0" w:color="000000"/>
              <w:left w:val="nil"/>
              <w:bottom w:val="single" w:sz="4" w:space="0" w:color="000000"/>
              <w:right w:val="nil"/>
            </w:tcBorders>
            <w:tcMar>
              <w:left w:w="108" w:type="dxa"/>
              <w:right w:w="108" w:type="dxa"/>
            </w:tcMar>
          </w:tcPr>
          <w:p w14:paraId="52424CAC"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5484391A" w14:textId="77777777" w:rsidR="0051497A" w:rsidRDefault="0051497A" w:rsidP="00D771F0">
            <w:pPr>
              <w:rPr>
                <w:lang w:val="en-US"/>
              </w:rPr>
            </w:pPr>
          </w:p>
        </w:tc>
      </w:tr>
      <w:tr w:rsidR="0051497A" w14:paraId="739101B9"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6D4A67BE"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5A7AC880"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336AC6AB" w14:textId="77777777" w:rsidR="0051497A" w:rsidRDefault="0051497A" w:rsidP="00D771F0">
            <w:r>
              <w:rPr>
                <w:lang w:val="en-US"/>
              </w:rPr>
              <w:t>Cheltuieli directe</w:t>
            </w:r>
          </w:p>
        </w:tc>
        <w:tc>
          <w:tcPr>
            <w:tcW w:w="1185" w:type="dxa"/>
            <w:tcBorders>
              <w:top w:val="single" w:sz="4" w:space="0" w:color="000000"/>
              <w:left w:val="nil"/>
              <w:bottom w:val="single" w:sz="4" w:space="0" w:color="000000"/>
              <w:right w:val="nil"/>
            </w:tcBorders>
            <w:tcMar>
              <w:left w:w="108" w:type="dxa"/>
              <w:right w:w="108" w:type="dxa"/>
            </w:tcMar>
          </w:tcPr>
          <w:p w14:paraId="225464BE"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1AA97F9A" w14:textId="77777777" w:rsidR="0051497A" w:rsidRDefault="0051497A" w:rsidP="00D771F0">
            <w:pPr>
              <w:rPr>
                <w:lang w:val="en-US"/>
              </w:rPr>
            </w:pPr>
          </w:p>
        </w:tc>
      </w:tr>
      <w:tr w:rsidR="0051497A" w14:paraId="1A63F433"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CFBFAB0"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9CCFBBF"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17E27EA5" w14:textId="77777777" w:rsidR="0051497A" w:rsidRDefault="0051497A" w:rsidP="00D771F0">
            <w:r>
              <w:rPr>
                <w:lang w:val="en-US"/>
              </w:rPr>
              <w:t>Cheltuieli de regie</w:t>
            </w:r>
          </w:p>
        </w:tc>
        <w:tc>
          <w:tcPr>
            <w:tcW w:w="1185" w:type="dxa"/>
            <w:tcBorders>
              <w:top w:val="single" w:sz="4" w:space="0" w:color="000000"/>
              <w:left w:val="nil"/>
              <w:bottom w:val="single" w:sz="4" w:space="0" w:color="000000"/>
              <w:right w:val="nil"/>
            </w:tcBorders>
            <w:tcMar>
              <w:left w:w="108" w:type="dxa"/>
              <w:right w:w="108" w:type="dxa"/>
            </w:tcMar>
          </w:tcPr>
          <w:p w14:paraId="67213284"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7F9BE317" w14:textId="77777777" w:rsidR="0051497A" w:rsidRDefault="0051497A" w:rsidP="00D771F0">
            <w:pPr>
              <w:rPr>
                <w:lang w:val="en-US"/>
              </w:rPr>
            </w:pPr>
          </w:p>
        </w:tc>
      </w:tr>
      <w:tr w:rsidR="0051497A" w14:paraId="468CE020"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079C1256"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9781D80"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60106A13"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70C24C0B"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68EC2679" w14:textId="77777777" w:rsidR="0051497A" w:rsidRDefault="0051497A" w:rsidP="00D771F0">
            <w:pPr>
              <w:rPr>
                <w:lang w:val="en-US"/>
              </w:rPr>
            </w:pPr>
          </w:p>
        </w:tc>
      </w:tr>
      <w:tr w:rsidR="0051497A" w14:paraId="20AF0B12"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257F023E"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1485DD77"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6E8DE902" w14:textId="77777777" w:rsidR="0051497A" w:rsidRDefault="0051497A" w:rsidP="00D771F0">
            <w:r>
              <w:rPr>
                <w:lang w:val="en-US"/>
              </w:rPr>
              <w:t>Beneficiu de deviz</w:t>
            </w:r>
          </w:p>
        </w:tc>
        <w:tc>
          <w:tcPr>
            <w:tcW w:w="1185" w:type="dxa"/>
            <w:tcBorders>
              <w:top w:val="single" w:sz="4" w:space="0" w:color="000000"/>
              <w:left w:val="nil"/>
              <w:bottom w:val="single" w:sz="4" w:space="0" w:color="000000"/>
              <w:right w:val="nil"/>
            </w:tcBorders>
            <w:tcMar>
              <w:left w:w="108" w:type="dxa"/>
              <w:right w:w="108" w:type="dxa"/>
            </w:tcMar>
          </w:tcPr>
          <w:p w14:paraId="5530D634"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4D96790F" w14:textId="77777777" w:rsidR="0051497A" w:rsidRDefault="0051497A" w:rsidP="00D771F0">
            <w:pPr>
              <w:rPr>
                <w:lang w:val="en-US"/>
              </w:rPr>
            </w:pPr>
          </w:p>
        </w:tc>
      </w:tr>
      <w:tr w:rsidR="0051497A" w14:paraId="711603A7"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648641D"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52359DAD"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DEEDA53"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7F3A923E" w14:textId="77777777" w:rsidR="0051497A" w:rsidRDefault="0051497A" w:rsidP="00D771F0">
            <w:r>
              <w:rPr>
                <w:b/>
                <w:bCs/>
                <w:lang w:val="en-US"/>
              </w:rPr>
              <w:t xml:space="preserve">Total </w:t>
            </w:r>
            <w:r>
              <w:rPr>
                <w:b/>
                <w:bCs/>
                <w:sz w:val="22"/>
                <w:szCs w:val="22"/>
                <w:lang w:val="en-US"/>
              </w:rPr>
              <w:t>Lucrari de montare a utilajelor:</w:t>
            </w:r>
          </w:p>
        </w:tc>
        <w:tc>
          <w:tcPr>
            <w:tcW w:w="1185" w:type="dxa"/>
            <w:tcBorders>
              <w:top w:val="single" w:sz="4" w:space="0" w:color="000000"/>
              <w:left w:val="nil"/>
              <w:bottom w:val="single" w:sz="4" w:space="0" w:color="000000"/>
              <w:right w:val="nil"/>
            </w:tcBorders>
            <w:tcMar>
              <w:left w:w="108" w:type="dxa"/>
              <w:right w:w="108" w:type="dxa"/>
            </w:tcMar>
          </w:tcPr>
          <w:p w14:paraId="05094A8A"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507D46E8" w14:textId="77777777" w:rsidR="0051497A" w:rsidRDefault="0051497A" w:rsidP="00D771F0">
            <w:pPr>
              <w:rPr>
                <w:lang w:val="en-US"/>
              </w:rPr>
            </w:pPr>
          </w:p>
        </w:tc>
      </w:tr>
      <w:tr w:rsidR="0051497A" w14:paraId="221882EA" w14:textId="77777777" w:rsidTr="0051497A">
        <w:tc>
          <w:tcPr>
            <w:tcW w:w="709" w:type="dxa"/>
            <w:tcBorders>
              <w:top w:val="nil"/>
              <w:left w:val="single" w:sz="6" w:space="0" w:color="000000"/>
              <w:bottom w:val="nil"/>
              <w:right w:val="nil"/>
            </w:tcBorders>
            <w:tcMar>
              <w:left w:w="108" w:type="dxa"/>
              <w:right w:w="108" w:type="dxa"/>
            </w:tcMar>
          </w:tcPr>
          <w:p w14:paraId="7497018B" w14:textId="77777777" w:rsidR="0051497A" w:rsidRDefault="0051497A" w:rsidP="00D771F0">
            <w:pPr>
              <w:jc w:val="center"/>
            </w:pPr>
            <w:r>
              <w:rPr>
                <w:lang w:val="en-US"/>
              </w:rPr>
              <w:t xml:space="preserve"> </w:t>
            </w:r>
          </w:p>
        </w:tc>
        <w:tc>
          <w:tcPr>
            <w:tcW w:w="1275" w:type="dxa"/>
            <w:gridSpan w:val="2"/>
            <w:tcBorders>
              <w:top w:val="nil"/>
              <w:left w:val="single" w:sz="6" w:space="0" w:color="000000"/>
              <w:bottom w:val="nil"/>
              <w:right w:val="nil"/>
            </w:tcBorders>
            <w:tcMar>
              <w:left w:w="108" w:type="dxa"/>
              <w:right w:w="108" w:type="dxa"/>
            </w:tcMar>
          </w:tcPr>
          <w:p w14:paraId="602336A4" w14:textId="77777777" w:rsidR="0051497A" w:rsidRDefault="0051497A" w:rsidP="00D771F0">
            <w:pPr>
              <w:rPr>
                <w:lang w:val="en-US"/>
              </w:rPr>
            </w:pPr>
          </w:p>
        </w:tc>
        <w:tc>
          <w:tcPr>
            <w:tcW w:w="5831" w:type="dxa"/>
            <w:gridSpan w:val="2"/>
            <w:tcBorders>
              <w:top w:val="nil"/>
              <w:left w:val="single" w:sz="6" w:space="0" w:color="000000"/>
              <w:bottom w:val="nil"/>
              <w:right w:val="single" w:sz="6" w:space="0" w:color="000000"/>
            </w:tcBorders>
            <w:tcMar>
              <w:left w:w="108" w:type="dxa"/>
              <w:right w:w="108" w:type="dxa"/>
            </w:tcMar>
          </w:tcPr>
          <w:p w14:paraId="41F4293D" w14:textId="77777777" w:rsidR="0051497A" w:rsidRDefault="0051497A" w:rsidP="00D771F0">
            <w:r>
              <w:rPr>
                <w:b/>
                <w:bCs/>
                <w:sz w:val="22"/>
                <w:szCs w:val="22"/>
                <w:lang w:val="en-US"/>
              </w:rPr>
              <w:t>3. Utilaje</w:t>
            </w:r>
          </w:p>
          <w:p w14:paraId="4EDEE612" w14:textId="77777777" w:rsidR="0051497A" w:rsidRDefault="0051497A" w:rsidP="00D771F0">
            <w:pPr>
              <w:rPr>
                <w:lang w:val="en-US"/>
              </w:rPr>
            </w:pPr>
          </w:p>
        </w:tc>
        <w:tc>
          <w:tcPr>
            <w:tcW w:w="1185" w:type="dxa"/>
            <w:tcBorders>
              <w:top w:val="nil"/>
              <w:left w:val="single" w:sz="6" w:space="0" w:color="000000"/>
              <w:bottom w:val="nil"/>
              <w:right w:val="nil"/>
            </w:tcBorders>
            <w:tcMar>
              <w:left w:w="108" w:type="dxa"/>
              <w:right w:w="108" w:type="dxa"/>
            </w:tcMar>
          </w:tcPr>
          <w:p w14:paraId="582D235E" w14:textId="77777777" w:rsidR="0051497A" w:rsidRDefault="0051497A" w:rsidP="00D771F0">
            <w:pPr>
              <w:rPr>
                <w:b/>
                <w:bCs/>
                <w:sz w:val="22"/>
                <w:szCs w:val="22"/>
                <w:lang w:val="en-US"/>
              </w:rPr>
            </w:pPr>
          </w:p>
        </w:tc>
        <w:tc>
          <w:tcPr>
            <w:tcW w:w="1768" w:type="dxa"/>
            <w:tcBorders>
              <w:top w:val="nil"/>
              <w:left w:val="single" w:sz="6" w:space="0" w:color="000000"/>
              <w:bottom w:val="nil"/>
              <w:right w:val="single" w:sz="6" w:space="0" w:color="000000"/>
            </w:tcBorders>
            <w:tcMar>
              <w:left w:w="108" w:type="dxa"/>
              <w:right w:w="108" w:type="dxa"/>
            </w:tcMar>
          </w:tcPr>
          <w:p w14:paraId="56B2BD64" w14:textId="77777777" w:rsidR="0051497A" w:rsidRDefault="0051497A" w:rsidP="00D771F0">
            <w:pPr>
              <w:rPr>
                <w:lang w:val="en-US"/>
              </w:rPr>
            </w:pPr>
          </w:p>
        </w:tc>
      </w:tr>
      <w:tr w:rsidR="0051497A" w14:paraId="37D6E85C" w14:textId="77777777" w:rsidTr="0051497A">
        <w:tc>
          <w:tcPr>
            <w:tcW w:w="709" w:type="dxa"/>
            <w:tcBorders>
              <w:top w:val="single" w:sz="4" w:space="0" w:color="000000"/>
              <w:left w:val="single" w:sz="6" w:space="0" w:color="000000"/>
              <w:bottom w:val="single" w:sz="4" w:space="0" w:color="000000"/>
              <w:right w:val="single" w:sz="6" w:space="0" w:color="000000"/>
            </w:tcBorders>
            <w:tcMar>
              <w:left w:w="108" w:type="dxa"/>
              <w:right w:w="108" w:type="dxa"/>
            </w:tcMar>
          </w:tcPr>
          <w:p w14:paraId="21631FD4" w14:textId="77777777" w:rsidR="0051497A" w:rsidRDefault="0051497A" w:rsidP="00D771F0">
            <w:r>
              <w:rPr>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72C8D32A" w14:textId="77777777" w:rsidR="0051497A" w:rsidRDefault="0051497A" w:rsidP="00D771F0">
            <w:r>
              <w:rPr>
                <w:lang w:val="en-US"/>
              </w:rPr>
              <w:t>Pret de piata</w:t>
            </w:r>
          </w:p>
          <w:p w14:paraId="1D59F995" w14:textId="77777777" w:rsidR="0051497A" w:rsidRDefault="0051497A" w:rsidP="00D771F0">
            <w:pPr>
              <w:rPr>
                <w:lang w:val="en-US"/>
              </w:rPr>
            </w:pPr>
          </w:p>
        </w:tc>
        <w:tc>
          <w:tcPr>
            <w:tcW w:w="5831" w:type="dxa"/>
            <w:gridSpan w:val="2"/>
            <w:tcBorders>
              <w:top w:val="single" w:sz="4" w:space="0" w:color="000000"/>
              <w:left w:val="single" w:sz="6" w:space="0" w:color="000000"/>
              <w:bottom w:val="single" w:sz="4" w:space="0" w:color="000000"/>
              <w:right w:val="single" w:sz="6" w:space="0" w:color="000000"/>
            </w:tcBorders>
            <w:tcMar>
              <w:left w:w="108" w:type="dxa"/>
              <w:right w:w="108" w:type="dxa"/>
            </w:tcMar>
          </w:tcPr>
          <w:p w14:paraId="1FC87E41" w14:textId="77777777" w:rsidR="0051497A" w:rsidRDefault="0051497A" w:rsidP="00D771F0">
            <w:r>
              <w:rPr>
                <w:lang w:val="en-US"/>
              </w:rPr>
              <w:t>Contor de apa rece (inclusiv 2 cuple 1/2 FE/FI alama PN20 cu garnitura si urechiuse pentru sigiliu) DN1/2'', PN10</w:t>
            </w:r>
            <w:r>
              <w:rPr>
                <w:rFonts w:ascii="Times New Roman CYR" w:hAnsi="Times New Roman CYR" w:cs="Times New Roman CYR"/>
                <w:sz w:val="16"/>
                <w:szCs w:val="16"/>
                <w:lang w:val="en-US"/>
              </w:rPr>
              <w:t xml:space="preserve"> </w:t>
            </w:r>
          </w:p>
          <w:p w14:paraId="69A05522" w14:textId="77777777" w:rsidR="0051497A" w:rsidRDefault="0051497A" w:rsidP="00D771F0">
            <w:pPr>
              <w:rPr>
                <w:lang w:val="en-US"/>
              </w:rPr>
            </w:pPr>
          </w:p>
        </w:tc>
        <w:tc>
          <w:tcPr>
            <w:tcW w:w="1185"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46EEEB2B" w14:textId="77777777" w:rsidR="0051497A" w:rsidRDefault="0051497A" w:rsidP="00D771F0">
            <w:pPr>
              <w:jc w:val="center"/>
            </w:pPr>
            <w:r>
              <w:rPr>
                <w:lang w:val="en-US"/>
              </w:rPr>
              <w:t>buc</w:t>
            </w:r>
          </w:p>
        </w:tc>
        <w:tc>
          <w:tcPr>
            <w:tcW w:w="1768" w:type="dxa"/>
            <w:tcBorders>
              <w:top w:val="single" w:sz="4" w:space="0" w:color="000000"/>
              <w:left w:val="single" w:sz="6" w:space="0" w:color="000000"/>
              <w:bottom w:val="single" w:sz="4" w:space="0" w:color="000000"/>
              <w:right w:val="single" w:sz="6" w:space="0" w:color="000000"/>
            </w:tcBorders>
            <w:tcMar>
              <w:left w:w="108" w:type="dxa"/>
              <w:right w:w="108" w:type="dxa"/>
            </w:tcMar>
            <w:vAlign w:val="center"/>
          </w:tcPr>
          <w:p w14:paraId="56C0A716" w14:textId="77777777" w:rsidR="0051497A" w:rsidRDefault="0051497A" w:rsidP="00D771F0">
            <w:pPr>
              <w:jc w:val="center"/>
            </w:pPr>
            <w:r>
              <w:rPr>
                <w:lang w:val="en-US"/>
              </w:rPr>
              <w:t>2,0000</w:t>
            </w:r>
          </w:p>
        </w:tc>
      </w:tr>
      <w:tr w:rsidR="0051497A" w14:paraId="5B972D8B" w14:textId="77777777" w:rsidTr="0051497A">
        <w:tc>
          <w:tcPr>
            <w:tcW w:w="709" w:type="dxa"/>
            <w:tcBorders>
              <w:top w:val="nil"/>
              <w:left w:val="single" w:sz="6" w:space="0" w:color="000000"/>
              <w:bottom w:val="single" w:sz="2" w:space="0" w:color="000000"/>
              <w:right w:val="single" w:sz="6" w:space="0" w:color="000000"/>
            </w:tcBorders>
            <w:tcMar>
              <w:left w:w="108" w:type="dxa"/>
              <w:right w:w="108" w:type="dxa"/>
            </w:tcMar>
          </w:tcPr>
          <w:p w14:paraId="4A9CE471" w14:textId="77777777" w:rsidR="0051497A" w:rsidRDefault="0051497A" w:rsidP="00D771F0">
            <w:pPr>
              <w:rPr>
                <w:lang w:val="en-US"/>
              </w:rPr>
            </w:pPr>
          </w:p>
        </w:tc>
        <w:tc>
          <w:tcPr>
            <w:tcW w:w="1275" w:type="dxa"/>
            <w:gridSpan w:val="2"/>
            <w:tcBorders>
              <w:top w:val="nil"/>
              <w:left w:val="single" w:sz="6" w:space="0" w:color="000000"/>
              <w:bottom w:val="single" w:sz="2" w:space="0" w:color="000000"/>
              <w:right w:val="single" w:sz="6" w:space="0" w:color="000000"/>
            </w:tcBorders>
            <w:tcMar>
              <w:left w:w="108" w:type="dxa"/>
              <w:right w:w="108" w:type="dxa"/>
            </w:tcMar>
            <w:vAlign w:val="center"/>
          </w:tcPr>
          <w:p w14:paraId="7FF4A6C7" w14:textId="77777777" w:rsidR="0051497A" w:rsidRDefault="0051497A" w:rsidP="00D771F0">
            <w:pPr>
              <w:jc w:val="center"/>
            </w:pPr>
            <w:r>
              <w:rPr>
                <w:sz w:val="16"/>
                <w:szCs w:val="16"/>
                <w:lang w:val="en-US"/>
              </w:rPr>
              <w:t>0101-25</w:t>
            </w:r>
          </w:p>
        </w:tc>
        <w:tc>
          <w:tcPr>
            <w:tcW w:w="5831" w:type="dxa"/>
            <w:gridSpan w:val="2"/>
            <w:tcBorders>
              <w:top w:val="nil"/>
              <w:left w:val="single" w:sz="6" w:space="0" w:color="000000"/>
              <w:bottom w:val="single" w:sz="2" w:space="0" w:color="000000"/>
              <w:right w:val="single" w:sz="6" w:space="0" w:color="000000"/>
            </w:tcBorders>
            <w:tcMar>
              <w:left w:w="108" w:type="dxa"/>
              <w:right w:w="108" w:type="dxa"/>
            </w:tcMar>
          </w:tcPr>
          <w:p w14:paraId="67AF176D" w14:textId="77777777" w:rsidR="0051497A" w:rsidRDefault="0051497A" w:rsidP="00D771F0">
            <w:r>
              <w:rPr>
                <w:lang w:val="en-US"/>
              </w:rPr>
              <w:t>Contor de apa rece (inclusiv 2 cuple 1/2 FE/FI alama PN20 cu garnitura si urechiuse pentru sigiliu) DN1/2'', PN10</w:t>
            </w:r>
          </w:p>
        </w:tc>
        <w:tc>
          <w:tcPr>
            <w:tcW w:w="1185" w:type="dxa"/>
            <w:tcBorders>
              <w:top w:val="nil"/>
              <w:left w:val="single" w:sz="6" w:space="0" w:color="000000"/>
              <w:bottom w:val="single" w:sz="2" w:space="0" w:color="000000"/>
              <w:right w:val="single" w:sz="6" w:space="0" w:color="000000"/>
            </w:tcBorders>
            <w:tcMar>
              <w:left w:w="108" w:type="dxa"/>
              <w:right w:w="108" w:type="dxa"/>
            </w:tcMar>
          </w:tcPr>
          <w:p w14:paraId="4322A975" w14:textId="77777777" w:rsidR="0051497A" w:rsidRDefault="0051497A" w:rsidP="00D771F0">
            <w:r>
              <w:rPr>
                <w:lang w:val="en-US"/>
              </w:rPr>
              <w:t>buc</w:t>
            </w:r>
          </w:p>
        </w:tc>
        <w:tc>
          <w:tcPr>
            <w:tcW w:w="1768" w:type="dxa"/>
            <w:tcBorders>
              <w:top w:val="nil"/>
              <w:left w:val="single" w:sz="6" w:space="0" w:color="000000"/>
              <w:bottom w:val="single" w:sz="2" w:space="0" w:color="000000"/>
              <w:right w:val="single" w:sz="6" w:space="0" w:color="000000"/>
            </w:tcBorders>
            <w:tcMar>
              <w:left w:w="108" w:type="dxa"/>
              <w:right w:w="108" w:type="dxa"/>
            </w:tcMar>
          </w:tcPr>
          <w:p w14:paraId="23CBC6D2" w14:textId="77777777" w:rsidR="0051497A" w:rsidRDefault="0051497A" w:rsidP="00D771F0">
            <w:r>
              <w:rPr>
                <w:lang w:val="en-US"/>
              </w:rPr>
              <w:t>2,0000</w:t>
            </w:r>
          </w:p>
        </w:tc>
      </w:tr>
      <w:tr w:rsidR="0051497A" w14:paraId="5D7F1BD1" w14:textId="77777777" w:rsidTr="0051497A">
        <w:tc>
          <w:tcPr>
            <w:tcW w:w="709" w:type="dxa"/>
            <w:tcBorders>
              <w:top w:val="single" w:sz="4" w:space="0" w:color="000000"/>
              <w:left w:val="single" w:sz="6" w:space="0" w:color="000000"/>
              <w:bottom w:val="nil"/>
              <w:right w:val="nil"/>
            </w:tcBorders>
            <w:tcMar>
              <w:left w:w="108" w:type="dxa"/>
              <w:right w:w="108" w:type="dxa"/>
            </w:tcMar>
          </w:tcPr>
          <w:p w14:paraId="51BB23BB" w14:textId="77777777" w:rsidR="0051497A" w:rsidRDefault="0051497A" w:rsidP="00D771F0">
            <w:pPr>
              <w:rPr>
                <w:sz w:val="8"/>
                <w:szCs w:val="8"/>
                <w:lang w:val="en-US"/>
              </w:rPr>
            </w:pPr>
          </w:p>
        </w:tc>
        <w:tc>
          <w:tcPr>
            <w:tcW w:w="1275" w:type="dxa"/>
            <w:gridSpan w:val="2"/>
            <w:tcBorders>
              <w:top w:val="single" w:sz="4" w:space="0" w:color="000000"/>
              <w:left w:val="nil"/>
              <w:bottom w:val="nil"/>
              <w:right w:val="nil"/>
            </w:tcBorders>
            <w:tcMar>
              <w:left w:w="108" w:type="dxa"/>
              <w:right w:w="108" w:type="dxa"/>
            </w:tcMar>
          </w:tcPr>
          <w:p w14:paraId="1356AEE7" w14:textId="77777777" w:rsidR="0051497A" w:rsidRDefault="0051497A" w:rsidP="00D771F0">
            <w:pPr>
              <w:rPr>
                <w:sz w:val="8"/>
                <w:szCs w:val="8"/>
                <w:lang w:val="en-US"/>
              </w:rPr>
            </w:pPr>
          </w:p>
        </w:tc>
        <w:tc>
          <w:tcPr>
            <w:tcW w:w="5831" w:type="dxa"/>
            <w:gridSpan w:val="2"/>
            <w:tcBorders>
              <w:top w:val="single" w:sz="4" w:space="0" w:color="000000"/>
              <w:left w:val="nil"/>
              <w:bottom w:val="nil"/>
              <w:right w:val="nil"/>
            </w:tcBorders>
            <w:tcMar>
              <w:left w:w="108" w:type="dxa"/>
              <w:right w:w="108" w:type="dxa"/>
            </w:tcMar>
          </w:tcPr>
          <w:p w14:paraId="7F8091F4" w14:textId="77777777" w:rsidR="0051497A" w:rsidRDefault="0051497A" w:rsidP="00D771F0">
            <w:pPr>
              <w:rPr>
                <w:sz w:val="8"/>
                <w:szCs w:val="8"/>
                <w:lang w:val="en-US"/>
              </w:rPr>
            </w:pPr>
          </w:p>
          <w:p w14:paraId="026C4D22" w14:textId="77777777" w:rsidR="0051497A" w:rsidRDefault="0051497A" w:rsidP="00D771F0">
            <w:pPr>
              <w:rPr>
                <w:sz w:val="8"/>
                <w:szCs w:val="8"/>
                <w:lang w:val="en-US"/>
              </w:rPr>
            </w:pPr>
          </w:p>
          <w:p w14:paraId="0FD7BED6" w14:textId="77777777" w:rsidR="0051497A" w:rsidRDefault="0051497A" w:rsidP="00D771F0">
            <w:pPr>
              <w:rPr>
                <w:sz w:val="8"/>
                <w:szCs w:val="8"/>
                <w:lang w:val="en-US"/>
              </w:rPr>
            </w:pPr>
          </w:p>
        </w:tc>
        <w:tc>
          <w:tcPr>
            <w:tcW w:w="1185" w:type="dxa"/>
            <w:tcBorders>
              <w:top w:val="single" w:sz="4" w:space="0" w:color="000000"/>
              <w:left w:val="nil"/>
              <w:bottom w:val="nil"/>
              <w:right w:val="nil"/>
            </w:tcBorders>
            <w:tcMar>
              <w:left w:w="108" w:type="dxa"/>
              <w:right w:w="108" w:type="dxa"/>
            </w:tcMar>
          </w:tcPr>
          <w:p w14:paraId="62C0D509" w14:textId="77777777" w:rsidR="0051497A" w:rsidRDefault="0051497A" w:rsidP="00D771F0">
            <w:pPr>
              <w:rPr>
                <w:sz w:val="8"/>
                <w:szCs w:val="8"/>
                <w:lang w:val="en-US"/>
              </w:rPr>
            </w:pPr>
          </w:p>
        </w:tc>
        <w:tc>
          <w:tcPr>
            <w:tcW w:w="1768" w:type="dxa"/>
            <w:tcBorders>
              <w:top w:val="single" w:sz="4" w:space="0" w:color="000000"/>
              <w:left w:val="nil"/>
              <w:bottom w:val="nil"/>
              <w:right w:val="single" w:sz="6" w:space="0" w:color="000000"/>
            </w:tcBorders>
            <w:tcMar>
              <w:left w:w="108" w:type="dxa"/>
              <w:right w:w="108" w:type="dxa"/>
            </w:tcMar>
          </w:tcPr>
          <w:p w14:paraId="1AB99B14" w14:textId="77777777" w:rsidR="0051497A" w:rsidRDefault="0051497A" w:rsidP="00D771F0">
            <w:pPr>
              <w:rPr>
                <w:sz w:val="8"/>
                <w:szCs w:val="8"/>
                <w:lang w:val="en-US"/>
              </w:rPr>
            </w:pPr>
          </w:p>
        </w:tc>
      </w:tr>
      <w:tr w:rsidR="0051497A" w14:paraId="102283A6"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705AFAB0" w14:textId="77777777" w:rsidR="0051497A" w:rsidRDefault="0051497A" w:rsidP="00D771F0">
            <w:r>
              <w:rPr>
                <w:lang w:val="en-US"/>
              </w:rPr>
              <w:t xml:space="preserve"> </w:t>
            </w:r>
          </w:p>
        </w:tc>
        <w:tc>
          <w:tcPr>
            <w:tcW w:w="1275" w:type="dxa"/>
            <w:gridSpan w:val="2"/>
            <w:tcBorders>
              <w:top w:val="single" w:sz="4" w:space="0" w:color="000000"/>
              <w:left w:val="nil"/>
              <w:bottom w:val="single" w:sz="4" w:space="0" w:color="000000"/>
              <w:right w:val="nil"/>
            </w:tcBorders>
            <w:tcMar>
              <w:left w:w="108" w:type="dxa"/>
              <w:right w:w="108" w:type="dxa"/>
            </w:tcMar>
          </w:tcPr>
          <w:p w14:paraId="6D502300"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365BBAF3" w14:textId="77777777" w:rsidR="0051497A" w:rsidRDefault="0051497A" w:rsidP="00D771F0">
            <w:r>
              <w:rPr>
                <w:lang w:val="en-US"/>
              </w:rPr>
              <w:t>Total</w:t>
            </w:r>
          </w:p>
        </w:tc>
        <w:tc>
          <w:tcPr>
            <w:tcW w:w="1185" w:type="dxa"/>
            <w:tcBorders>
              <w:top w:val="single" w:sz="4" w:space="0" w:color="000000"/>
              <w:left w:val="nil"/>
              <w:bottom w:val="single" w:sz="4" w:space="0" w:color="000000"/>
              <w:right w:val="nil"/>
            </w:tcBorders>
            <w:tcMar>
              <w:left w:w="108" w:type="dxa"/>
              <w:right w:w="108" w:type="dxa"/>
            </w:tcMar>
          </w:tcPr>
          <w:p w14:paraId="781FD12B"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77A8571A" w14:textId="77777777" w:rsidR="0051497A" w:rsidRDefault="0051497A" w:rsidP="00D771F0">
            <w:pPr>
              <w:rPr>
                <w:lang w:val="en-US"/>
              </w:rPr>
            </w:pPr>
          </w:p>
        </w:tc>
      </w:tr>
      <w:tr w:rsidR="0051497A" w14:paraId="57E12B6E" w14:textId="77777777" w:rsidTr="0051497A">
        <w:trPr>
          <w:trHeight w:val="340"/>
        </w:trPr>
        <w:tc>
          <w:tcPr>
            <w:tcW w:w="709" w:type="dxa"/>
            <w:tcBorders>
              <w:top w:val="single" w:sz="4" w:space="0" w:color="000000"/>
              <w:left w:val="single" w:sz="4" w:space="0" w:color="000000"/>
              <w:bottom w:val="single" w:sz="4" w:space="0" w:color="000000"/>
              <w:right w:val="nil"/>
            </w:tcBorders>
            <w:tcMar>
              <w:left w:w="108" w:type="dxa"/>
              <w:right w:w="108" w:type="dxa"/>
            </w:tcMar>
          </w:tcPr>
          <w:p w14:paraId="17212CE2"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6EC388B4" w14:textId="77777777" w:rsidR="0051497A" w:rsidRDefault="0051497A" w:rsidP="00D771F0">
            <w:pPr>
              <w:rPr>
                <w:lang w:val="en-US"/>
              </w:rPr>
            </w:pPr>
          </w:p>
        </w:tc>
        <w:tc>
          <w:tcPr>
            <w:tcW w:w="5831" w:type="dxa"/>
            <w:gridSpan w:val="2"/>
            <w:tcBorders>
              <w:top w:val="single" w:sz="4" w:space="0" w:color="000000"/>
              <w:left w:val="nil"/>
              <w:bottom w:val="single" w:sz="4" w:space="0" w:color="000000"/>
              <w:right w:val="nil"/>
            </w:tcBorders>
            <w:tcMar>
              <w:left w:w="108" w:type="dxa"/>
              <w:right w:w="108" w:type="dxa"/>
            </w:tcMar>
          </w:tcPr>
          <w:p w14:paraId="5E6060D8" w14:textId="77777777" w:rsidR="0051497A" w:rsidRDefault="0051497A" w:rsidP="00D771F0">
            <w:r>
              <w:rPr>
                <w:lang w:val="en-US"/>
              </w:rPr>
              <w:t>Depozitarea</w:t>
            </w:r>
          </w:p>
        </w:tc>
        <w:tc>
          <w:tcPr>
            <w:tcW w:w="1185" w:type="dxa"/>
            <w:tcBorders>
              <w:top w:val="single" w:sz="4" w:space="0" w:color="000000"/>
              <w:left w:val="nil"/>
              <w:bottom w:val="single" w:sz="4" w:space="0" w:color="000000"/>
              <w:right w:val="nil"/>
            </w:tcBorders>
            <w:tcMar>
              <w:left w:w="108" w:type="dxa"/>
              <w:right w:w="108" w:type="dxa"/>
            </w:tcMar>
          </w:tcPr>
          <w:p w14:paraId="32701743" w14:textId="77777777" w:rsidR="0051497A" w:rsidRDefault="0051497A" w:rsidP="00D771F0">
            <w:pPr>
              <w:rPr>
                <w:lang w:val="en-US"/>
              </w:rPr>
            </w:pPr>
          </w:p>
        </w:tc>
        <w:tc>
          <w:tcPr>
            <w:tcW w:w="1768" w:type="dxa"/>
            <w:tcBorders>
              <w:top w:val="single" w:sz="4" w:space="0" w:color="000000"/>
              <w:left w:val="nil"/>
              <w:bottom w:val="single" w:sz="4" w:space="0" w:color="000000"/>
              <w:right w:val="single" w:sz="4" w:space="0" w:color="000000"/>
            </w:tcBorders>
            <w:tcMar>
              <w:left w:w="108" w:type="dxa"/>
              <w:right w:w="108" w:type="dxa"/>
            </w:tcMar>
          </w:tcPr>
          <w:p w14:paraId="1139222F" w14:textId="77777777" w:rsidR="0051497A" w:rsidRDefault="0051497A" w:rsidP="00D771F0">
            <w:pPr>
              <w:rPr>
                <w:lang w:val="en-US"/>
              </w:rPr>
            </w:pPr>
          </w:p>
        </w:tc>
      </w:tr>
      <w:tr w:rsidR="0051497A" w14:paraId="4D95A460" w14:textId="77777777" w:rsidTr="0051497A">
        <w:trPr>
          <w:trHeight w:val="160"/>
        </w:trPr>
        <w:tc>
          <w:tcPr>
            <w:tcW w:w="709" w:type="dxa"/>
            <w:tcBorders>
              <w:top w:val="single" w:sz="4" w:space="0" w:color="000000"/>
              <w:left w:val="single" w:sz="6" w:space="0" w:color="000000"/>
              <w:bottom w:val="single" w:sz="4" w:space="0" w:color="000000"/>
              <w:right w:val="nil"/>
            </w:tcBorders>
            <w:tcMar>
              <w:left w:w="108" w:type="dxa"/>
              <w:right w:w="108" w:type="dxa"/>
            </w:tcMar>
          </w:tcPr>
          <w:p w14:paraId="744C0A4D" w14:textId="77777777" w:rsidR="0051497A" w:rsidRDefault="0051497A" w:rsidP="00D771F0">
            <w:pPr>
              <w:rPr>
                <w:lang w:val="en-US"/>
              </w:rPr>
            </w:pPr>
          </w:p>
        </w:tc>
        <w:tc>
          <w:tcPr>
            <w:tcW w:w="709" w:type="dxa"/>
            <w:tcBorders>
              <w:top w:val="single" w:sz="4" w:space="0" w:color="000000"/>
              <w:left w:val="nil"/>
              <w:bottom w:val="single" w:sz="4" w:space="0" w:color="000000"/>
              <w:right w:val="nil"/>
            </w:tcBorders>
            <w:tcMar>
              <w:left w:w="108" w:type="dxa"/>
              <w:right w:w="108" w:type="dxa"/>
            </w:tcMar>
          </w:tcPr>
          <w:p w14:paraId="24342908" w14:textId="77777777" w:rsidR="0051497A" w:rsidRDefault="0051497A" w:rsidP="00D771F0">
            <w:pPr>
              <w:rPr>
                <w:lang w:val="en-US"/>
              </w:rPr>
            </w:pPr>
          </w:p>
        </w:tc>
        <w:tc>
          <w:tcPr>
            <w:tcW w:w="1275" w:type="dxa"/>
            <w:gridSpan w:val="2"/>
            <w:tcBorders>
              <w:top w:val="single" w:sz="4" w:space="0" w:color="000000"/>
              <w:left w:val="nil"/>
              <w:bottom w:val="single" w:sz="4" w:space="0" w:color="000000"/>
              <w:right w:val="nil"/>
            </w:tcBorders>
            <w:tcMar>
              <w:left w:w="108" w:type="dxa"/>
              <w:right w:w="108" w:type="dxa"/>
            </w:tcMar>
          </w:tcPr>
          <w:p w14:paraId="0016D188" w14:textId="77777777" w:rsidR="0051497A" w:rsidRDefault="0051497A" w:rsidP="00D771F0">
            <w:pPr>
              <w:rPr>
                <w:lang w:val="en-US"/>
              </w:rPr>
            </w:pPr>
          </w:p>
        </w:tc>
        <w:tc>
          <w:tcPr>
            <w:tcW w:w="5122" w:type="dxa"/>
            <w:tcBorders>
              <w:top w:val="single" w:sz="4" w:space="0" w:color="000000"/>
              <w:left w:val="nil"/>
              <w:bottom w:val="single" w:sz="4" w:space="0" w:color="000000"/>
              <w:right w:val="nil"/>
            </w:tcBorders>
            <w:tcMar>
              <w:left w:w="108" w:type="dxa"/>
              <w:right w:w="108" w:type="dxa"/>
            </w:tcMar>
          </w:tcPr>
          <w:p w14:paraId="0670F5AC" w14:textId="77777777" w:rsidR="0051497A" w:rsidRDefault="0051497A" w:rsidP="00D771F0">
            <w:r>
              <w:rPr>
                <w:b/>
                <w:bCs/>
                <w:lang w:val="en-US"/>
              </w:rPr>
              <w:t xml:space="preserve">Total </w:t>
            </w:r>
            <w:r>
              <w:rPr>
                <w:b/>
                <w:bCs/>
                <w:sz w:val="22"/>
                <w:szCs w:val="22"/>
                <w:lang w:val="en-US"/>
              </w:rPr>
              <w:t>Utilaje</w:t>
            </w:r>
          </w:p>
        </w:tc>
        <w:tc>
          <w:tcPr>
            <w:tcW w:w="1185" w:type="dxa"/>
            <w:tcBorders>
              <w:top w:val="single" w:sz="4" w:space="0" w:color="000000"/>
              <w:left w:val="nil"/>
              <w:bottom w:val="single" w:sz="4" w:space="0" w:color="000000"/>
              <w:right w:val="nil"/>
            </w:tcBorders>
            <w:tcMar>
              <w:left w:w="108" w:type="dxa"/>
              <w:right w:w="108" w:type="dxa"/>
            </w:tcMar>
          </w:tcPr>
          <w:p w14:paraId="368D81DB" w14:textId="77777777" w:rsidR="0051497A" w:rsidRDefault="0051497A" w:rsidP="00D771F0">
            <w:r>
              <w:rPr>
                <w:b/>
                <w:bCs/>
                <w:lang w:val="en-US"/>
              </w:rPr>
              <w:t xml:space="preserve">            </w:t>
            </w:r>
          </w:p>
        </w:tc>
        <w:tc>
          <w:tcPr>
            <w:tcW w:w="1768" w:type="dxa"/>
            <w:tcBorders>
              <w:top w:val="single" w:sz="4" w:space="0" w:color="000000"/>
              <w:left w:val="nil"/>
              <w:bottom w:val="single" w:sz="4" w:space="0" w:color="000000"/>
              <w:right w:val="single" w:sz="6" w:space="0" w:color="000000"/>
            </w:tcBorders>
            <w:tcMar>
              <w:left w:w="108" w:type="dxa"/>
              <w:right w:w="108" w:type="dxa"/>
            </w:tcMar>
          </w:tcPr>
          <w:p w14:paraId="6DBB82CB" w14:textId="77777777" w:rsidR="0051497A" w:rsidRDefault="0051497A" w:rsidP="00D771F0">
            <w:pPr>
              <w:rPr>
                <w:lang w:val="en-US"/>
              </w:rPr>
            </w:pPr>
          </w:p>
        </w:tc>
      </w:tr>
    </w:tbl>
    <w:p w14:paraId="1384E2A0" w14:textId="77777777" w:rsidR="0051497A" w:rsidRPr="0051497A" w:rsidRDefault="0051497A" w:rsidP="0051497A">
      <w:pPr>
        <w:jc w:val="center"/>
        <w:rPr>
          <w:b/>
          <w:bCs/>
          <w:sz w:val="28"/>
          <w:szCs w:val="28"/>
        </w:rPr>
      </w:pPr>
    </w:p>
    <w:p w14:paraId="0949E3CA" w14:textId="77777777" w:rsidR="0051497A" w:rsidRDefault="0051497A" w:rsidP="0051497A">
      <w:pPr>
        <w:jc w:val="center"/>
        <w:rPr>
          <w:b/>
          <w:bCs/>
          <w:sz w:val="28"/>
          <w:szCs w:val="28"/>
          <w:lang w:val="en-US"/>
        </w:rPr>
      </w:pPr>
    </w:p>
    <w:p w14:paraId="3CACD62B" w14:textId="77777777" w:rsidR="00EB53B0" w:rsidRDefault="00EB53B0" w:rsidP="00726834">
      <w:pPr>
        <w:jc w:val="center"/>
        <w:rPr>
          <w:b/>
          <w:bCs/>
          <w:sz w:val="28"/>
          <w:szCs w:val="28"/>
          <w:lang w:val="en-US"/>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31AECE9B" w14:textId="77777777" w:rsidTr="00D771F0">
        <w:tc>
          <w:tcPr>
            <w:tcW w:w="829" w:type="dxa"/>
            <w:shd w:val="clear" w:color="auto" w:fill="D9D9D9" w:themeFill="background1" w:themeFillShade="D9"/>
            <w:vAlign w:val="center"/>
          </w:tcPr>
          <w:p w14:paraId="17015E6F"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2A907BCD"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03EA3926"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4B9F19D5"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Obligativitatea</w:t>
            </w:r>
          </w:p>
        </w:tc>
      </w:tr>
      <w:tr w:rsidR="0051497A" w:rsidRPr="0051497A" w14:paraId="125F1DCB" w14:textId="77777777" w:rsidTr="00D771F0">
        <w:tc>
          <w:tcPr>
            <w:tcW w:w="10456" w:type="dxa"/>
            <w:gridSpan w:val="4"/>
            <w:shd w:val="clear" w:color="auto" w:fill="auto"/>
            <w:vAlign w:val="center"/>
          </w:tcPr>
          <w:p w14:paraId="1A38DC10" w14:textId="77777777" w:rsidR="0051497A" w:rsidRPr="0051497A" w:rsidRDefault="0051497A" w:rsidP="00D771F0">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1A5A1EFB" w14:textId="77777777" w:rsidTr="00D771F0">
        <w:trPr>
          <w:trHeight w:val="510"/>
        </w:trPr>
        <w:tc>
          <w:tcPr>
            <w:tcW w:w="829" w:type="dxa"/>
            <w:shd w:val="clear" w:color="auto" w:fill="auto"/>
          </w:tcPr>
          <w:p w14:paraId="6606AF43"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297E9839" w14:textId="77777777" w:rsidR="0051497A" w:rsidRPr="0051497A" w:rsidRDefault="0051497A" w:rsidP="00D771F0">
            <w:pPr>
              <w:tabs>
                <w:tab w:val="left" w:pos="612"/>
              </w:tabs>
              <w:spacing w:before="100" w:after="100"/>
              <w:rPr>
                <w:iCs/>
                <w:sz w:val="20"/>
                <w:szCs w:val="20"/>
              </w:rPr>
            </w:pPr>
            <w:r w:rsidRPr="0051497A">
              <w:rPr>
                <w:iCs/>
                <w:sz w:val="20"/>
                <w:szCs w:val="20"/>
              </w:rPr>
              <w:t>DUAE</w:t>
            </w:r>
          </w:p>
        </w:tc>
        <w:tc>
          <w:tcPr>
            <w:tcW w:w="6237" w:type="dxa"/>
            <w:shd w:val="clear" w:color="auto" w:fill="auto"/>
          </w:tcPr>
          <w:p w14:paraId="78A29859" w14:textId="77777777" w:rsidR="0051497A" w:rsidRPr="0051497A" w:rsidRDefault="0051497A" w:rsidP="00D771F0">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0BB7FC7" w14:textId="77777777" w:rsidR="0051497A" w:rsidRPr="0051497A" w:rsidRDefault="0051497A" w:rsidP="00D771F0">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0421A8EC" w14:textId="77777777" w:rsidR="0051497A" w:rsidRPr="0051497A" w:rsidRDefault="0051497A" w:rsidP="00D771F0">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CBF13CC" w14:textId="77777777" w:rsidTr="00D771F0">
        <w:trPr>
          <w:trHeight w:val="510"/>
        </w:trPr>
        <w:tc>
          <w:tcPr>
            <w:tcW w:w="829" w:type="dxa"/>
            <w:shd w:val="clear" w:color="auto" w:fill="auto"/>
          </w:tcPr>
          <w:p w14:paraId="0E635456"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13A70FDB" w14:textId="77777777" w:rsidR="0051497A" w:rsidRPr="0051497A" w:rsidRDefault="0051497A" w:rsidP="00D771F0">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0B180945" w14:textId="77777777" w:rsidR="0051497A" w:rsidRPr="0051497A" w:rsidRDefault="0051497A" w:rsidP="00D771F0">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34286533" w14:textId="77777777" w:rsidR="0051497A" w:rsidRPr="0051497A" w:rsidRDefault="0051497A" w:rsidP="00D771F0">
            <w:pPr>
              <w:tabs>
                <w:tab w:val="left" w:pos="612"/>
              </w:tabs>
              <w:spacing w:before="120" w:after="120"/>
              <w:rPr>
                <w:iCs/>
                <w:sz w:val="20"/>
                <w:szCs w:val="20"/>
              </w:rPr>
            </w:pPr>
            <w:r w:rsidRPr="0051497A">
              <w:rPr>
                <w:color w:val="000000"/>
                <w:sz w:val="20"/>
                <w:szCs w:val="20"/>
              </w:rPr>
              <w:t>Obligatoriu</w:t>
            </w:r>
          </w:p>
        </w:tc>
      </w:tr>
      <w:tr w:rsidR="0051497A" w:rsidRPr="0051497A" w14:paraId="56FCCF95" w14:textId="77777777" w:rsidTr="00D771F0">
        <w:trPr>
          <w:trHeight w:val="510"/>
        </w:trPr>
        <w:tc>
          <w:tcPr>
            <w:tcW w:w="829" w:type="dxa"/>
            <w:shd w:val="clear" w:color="auto" w:fill="auto"/>
          </w:tcPr>
          <w:p w14:paraId="19672A6A"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25D2EBEB" w14:textId="77777777" w:rsidR="0051497A" w:rsidRPr="0051497A" w:rsidRDefault="0051497A" w:rsidP="00D771F0">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7B14DD2"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7</w:t>
            </w:r>
          </w:p>
          <w:p w14:paraId="580334A6" w14:textId="77777777" w:rsidR="0051497A" w:rsidRPr="0051497A" w:rsidRDefault="0051497A" w:rsidP="00D771F0">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0E07A976"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02ECFD3F" w14:textId="77777777" w:rsidTr="00D771F0">
        <w:trPr>
          <w:trHeight w:val="510"/>
        </w:trPr>
        <w:tc>
          <w:tcPr>
            <w:tcW w:w="829" w:type="dxa"/>
            <w:shd w:val="clear" w:color="auto" w:fill="auto"/>
          </w:tcPr>
          <w:p w14:paraId="3BB47E6A"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166288F2" w14:textId="77777777" w:rsidR="0051497A" w:rsidRPr="0051497A" w:rsidRDefault="0051497A" w:rsidP="00D771F0">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5D2C569F" w14:textId="77777777" w:rsidR="0051497A" w:rsidRPr="0051497A" w:rsidRDefault="0051497A" w:rsidP="00D771F0">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09040023"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8</w:t>
            </w:r>
          </w:p>
          <w:p w14:paraId="7985E12E" w14:textId="77777777" w:rsidR="0051497A" w:rsidRPr="0051497A" w:rsidRDefault="0051497A" w:rsidP="00D771F0">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01C90D5"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7305C84E" w14:textId="77777777" w:rsidTr="00D771F0">
        <w:trPr>
          <w:trHeight w:val="510"/>
        </w:trPr>
        <w:tc>
          <w:tcPr>
            <w:tcW w:w="829" w:type="dxa"/>
            <w:shd w:val="clear" w:color="auto" w:fill="auto"/>
          </w:tcPr>
          <w:p w14:paraId="58BC0066"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3F6830D5" w14:textId="77777777" w:rsidR="0051497A" w:rsidRPr="0051497A" w:rsidRDefault="0051497A" w:rsidP="00D771F0">
            <w:pPr>
              <w:tabs>
                <w:tab w:val="left" w:pos="612"/>
              </w:tabs>
              <w:rPr>
                <w:color w:val="000000"/>
                <w:sz w:val="20"/>
                <w:szCs w:val="20"/>
              </w:rPr>
            </w:pPr>
            <w:r w:rsidRPr="0051497A">
              <w:rPr>
                <w:color w:val="000000"/>
                <w:sz w:val="20"/>
                <w:szCs w:val="20"/>
              </w:rPr>
              <w:t>Garanția pentru ofertă</w:t>
            </w:r>
          </w:p>
          <w:p w14:paraId="1B263BD0" w14:textId="77777777" w:rsidR="0051497A" w:rsidRPr="0051497A" w:rsidRDefault="0051497A" w:rsidP="00D771F0">
            <w:pPr>
              <w:tabs>
                <w:tab w:val="left" w:pos="612"/>
              </w:tabs>
              <w:rPr>
                <w:iCs/>
                <w:sz w:val="20"/>
                <w:szCs w:val="20"/>
              </w:rPr>
            </w:pPr>
            <w:r w:rsidRPr="0051497A">
              <w:rPr>
                <w:color w:val="000000"/>
                <w:sz w:val="20"/>
                <w:szCs w:val="20"/>
              </w:rPr>
              <w:t xml:space="preserve">1 % </w:t>
            </w:r>
          </w:p>
        </w:tc>
        <w:tc>
          <w:tcPr>
            <w:tcW w:w="6237" w:type="dxa"/>
            <w:shd w:val="clear" w:color="auto" w:fill="auto"/>
          </w:tcPr>
          <w:p w14:paraId="24D16BA3"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9</w:t>
            </w:r>
          </w:p>
          <w:p w14:paraId="111B1439" w14:textId="77777777" w:rsidR="0051497A" w:rsidRPr="0051497A" w:rsidRDefault="0051497A" w:rsidP="00D771F0">
            <w:pPr>
              <w:tabs>
                <w:tab w:val="left" w:pos="612"/>
              </w:tabs>
              <w:rPr>
                <w:sz w:val="20"/>
                <w:szCs w:val="20"/>
              </w:rPr>
            </w:pPr>
            <w:r w:rsidRPr="0051497A">
              <w:rPr>
                <w:sz w:val="20"/>
                <w:szCs w:val="20"/>
              </w:rPr>
              <w:t xml:space="preserve">1 % din valoarea ofertei fără TVA, original, emisă de o bancă comercială </w:t>
            </w:r>
          </w:p>
          <w:p w14:paraId="56E39789" w14:textId="77777777" w:rsidR="0051497A" w:rsidRPr="0051497A" w:rsidRDefault="0051497A" w:rsidP="00D771F0">
            <w:pPr>
              <w:tabs>
                <w:tab w:val="left" w:pos="612"/>
              </w:tabs>
              <w:rPr>
                <w:b/>
                <w:color w:val="000000"/>
                <w:sz w:val="20"/>
                <w:szCs w:val="20"/>
              </w:rPr>
            </w:pPr>
            <w:r w:rsidRPr="0051497A">
              <w:rPr>
                <w:b/>
                <w:color w:val="000000"/>
                <w:sz w:val="20"/>
                <w:szCs w:val="20"/>
              </w:rPr>
              <w:t xml:space="preserve">sau </w:t>
            </w:r>
          </w:p>
          <w:p w14:paraId="743951E3" w14:textId="77777777" w:rsidR="0051497A" w:rsidRPr="0051497A" w:rsidRDefault="0051497A" w:rsidP="00D771F0">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5607599D"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66607ADA" w14:textId="77777777" w:rsidTr="00D771F0">
        <w:trPr>
          <w:trHeight w:val="510"/>
        </w:trPr>
        <w:tc>
          <w:tcPr>
            <w:tcW w:w="10456" w:type="dxa"/>
            <w:gridSpan w:val="4"/>
            <w:shd w:val="clear" w:color="auto" w:fill="auto"/>
          </w:tcPr>
          <w:p w14:paraId="3FE2443C" w14:textId="77777777" w:rsidR="0051497A" w:rsidRPr="0051497A" w:rsidRDefault="0051497A" w:rsidP="00D771F0">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A3BF890" w14:textId="77777777" w:rsidTr="00D771F0">
        <w:tc>
          <w:tcPr>
            <w:tcW w:w="829" w:type="dxa"/>
            <w:shd w:val="clear" w:color="auto" w:fill="auto"/>
          </w:tcPr>
          <w:p w14:paraId="1E55DADC"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5EB9DF58" w14:textId="77777777" w:rsidR="0051497A" w:rsidRPr="0051497A" w:rsidRDefault="0051497A" w:rsidP="00D771F0">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1BBA205E"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10</w:t>
            </w:r>
          </w:p>
          <w:p w14:paraId="4E78711E" w14:textId="77777777" w:rsidR="0051497A" w:rsidRPr="0051497A" w:rsidRDefault="0051497A" w:rsidP="00D771F0">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7D9863DC" w14:textId="77777777" w:rsidR="0051497A" w:rsidRPr="0051497A" w:rsidRDefault="0051497A" w:rsidP="00D771F0">
            <w:pPr>
              <w:tabs>
                <w:tab w:val="left" w:pos="612"/>
              </w:tabs>
              <w:spacing w:before="120" w:after="120"/>
              <w:rPr>
                <w:color w:val="000000"/>
                <w:sz w:val="20"/>
                <w:szCs w:val="20"/>
              </w:rPr>
            </w:pPr>
            <w:r w:rsidRPr="0051497A">
              <w:rPr>
                <w:color w:val="000000"/>
                <w:sz w:val="20"/>
                <w:szCs w:val="20"/>
              </w:rPr>
              <w:t>Obligatoriu</w:t>
            </w:r>
          </w:p>
        </w:tc>
      </w:tr>
      <w:tr w:rsidR="0051497A" w:rsidRPr="0051497A" w14:paraId="3B299B36" w14:textId="77777777" w:rsidTr="00D771F0">
        <w:tc>
          <w:tcPr>
            <w:tcW w:w="829" w:type="dxa"/>
            <w:shd w:val="clear" w:color="auto" w:fill="auto"/>
          </w:tcPr>
          <w:p w14:paraId="49BBA014"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lastRenderedPageBreak/>
              <w:t>7</w:t>
            </w:r>
          </w:p>
        </w:tc>
        <w:tc>
          <w:tcPr>
            <w:tcW w:w="2114" w:type="dxa"/>
            <w:shd w:val="clear" w:color="auto" w:fill="auto"/>
          </w:tcPr>
          <w:p w14:paraId="3DF8EB18" w14:textId="77777777" w:rsidR="0051497A" w:rsidRPr="0051497A" w:rsidRDefault="0051497A" w:rsidP="00D771F0">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115FCAAB" w14:textId="77777777" w:rsidR="0051497A" w:rsidRPr="0051497A" w:rsidRDefault="0051497A" w:rsidP="00D771F0">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EEB885"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64100880" w14:textId="77777777" w:rsidTr="00D771F0">
        <w:tc>
          <w:tcPr>
            <w:tcW w:w="829" w:type="dxa"/>
            <w:shd w:val="clear" w:color="auto" w:fill="auto"/>
          </w:tcPr>
          <w:p w14:paraId="463438BD"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5C71877F"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0A67EF01" w14:textId="77777777" w:rsidR="0051497A" w:rsidRPr="0051497A" w:rsidRDefault="0051497A" w:rsidP="00D771F0">
            <w:pPr>
              <w:tabs>
                <w:tab w:val="left" w:pos="612"/>
              </w:tabs>
              <w:spacing w:before="60" w:after="60"/>
              <w:jc w:val="center"/>
              <w:rPr>
                <w:b/>
                <w:color w:val="000000"/>
                <w:sz w:val="20"/>
                <w:szCs w:val="20"/>
              </w:rPr>
            </w:pPr>
            <w:r w:rsidRPr="0051497A">
              <w:rPr>
                <w:b/>
                <w:color w:val="000000"/>
                <w:sz w:val="20"/>
                <w:szCs w:val="20"/>
              </w:rPr>
              <w:t>Anexa nr. 12</w:t>
            </w:r>
          </w:p>
          <w:p w14:paraId="5048A100" w14:textId="77777777" w:rsidR="0051497A" w:rsidRPr="0051497A" w:rsidRDefault="0051497A" w:rsidP="00D771F0">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0D555A37" w14:textId="77777777" w:rsidR="0051497A" w:rsidRPr="0051497A" w:rsidRDefault="0051497A" w:rsidP="00D771F0">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1E72A1F6" w14:textId="77777777" w:rsidR="0051497A" w:rsidRPr="0051497A" w:rsidRDefault="0051497A" w:rsidP="00D771F0">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2EBC13C3" w14:textId="77777777" w:rsidR="0051497A" w:rsidRPr="0051497A" w:rsidRDefault="0051497A" w:rsidP="00D771F0">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004EFEEE" w14:textId="77777777" w:rsidR="0051497A" w:rsidRPr="0051497A" w:rsidRDefault="0051497A" w:rsidP="00D771F0">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19690D4" w14:textId="77777777" w:rsidR="0051497A" w:rsidRPr="0051497A" w:rsidRDefault="0051497A" w:rsidP="00D771F0">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383F00D7" w14:textId="77777777" w:rsidR="0051497A" w:rsidRPr="0051497A" w:rsidRDefault="0051497A" w:rsidP="00D771F0">
            <w:pPr>
              <w:tabs>
                <w:tab w:val="left" w:pos="612"/>
              </w:tabs>
              <w:spacing w:before="120" w:after="120"/>
              <w:rPr>
                <w:iCs/>
                <w:sz w:val="20"/>
                <w:szCs w:val="20"/>
              </w:rPr>
            </w:pPr>
            <w:r w:rsidRPr="0051497A">
              <w:rPr>
                <w:color w:val="000000"/>
                <w:sz w:val="20"/>
                <w:szCs w:val="20"/>
              </w:rPr>
              <w:t>Obligatoriu</w:t>
            </w:r>
          </w:p>
        </w:tc>
      </w:tr>
      <w:tr w:rsidR="0051497A" w:rsidRPr="0051497A" w14:paraId="167CD56B" w14:textId="77777777" w:rsidTr="00D771F0">
        <w:tc>
          <w:tcPr>
            <w:tcW w:w="829" w:type="dxa"/>
            <w:shd w:val="clear" w:color="auto" w:fill="auto"/>
          </w:tcPr>
          <w:p w14:paraId="562312E1"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9</w:t>
            </w:r>
          </w:p>
        </w:tc>
        <w:tc>
          <w:tcPr>
            <w:tcW w:w="2114" w:type="dxa"/>
            <w:shd w:val="clear" w:color="auto" w:fill="auto"/>
          </w:tcPr>
          <w:p w14:paraId="1A982FA9" w14:textId="77777777" w:rsidR="0051497A" w:rsidRPr="0051497A" w:rsidRDefault="0051497A" w:rsidP="00D771F0">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5B692BC7"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13</w:t>
            </w:r>
          </w:p>
          <w:p w14:paraId="6CC152C6" w14:textId="77777777" w:rsidR="0051497A" w:rsidRPr="0051497A" w:rsidRDefault="0051497A" w:rsidP="00D771F0">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4F915BD5" w14:textId="77777777" w:rsidR="0051497A" w:rsidRPr="0051497A" w:rsidRDefault="0051497A" w:rsidP="00D771F0">
            <w:pPr>
              <w:tabs>
                <w:tab w:val="left" w:pos="612"/>
              </w:tabs>
              <w:spacing w:before="120" w:after="120"/>
              <w:rPr>
                <w:color w:val="000000"/>
                <w:sz w:val="20"/>
                <w:szCs w:val="20"/>
              </w:rPr>
            </w:pPr>
            <w:r w:rsidRPr="0051497A">
              <w:rPr>
                <w:color w:val="000000"/>
                <w:sz w:val="20"/>
                <w:szCs w:val="20"/>
              </w:rPr>
              <w:t>Obligatoriu</w:t>
            </w:r>
          </w:p>
        </w:tc>
      </w:tr>
      <w:tr w:rsidR="0051497A" w:rsidRPr="0051497A" w14:paraId="5CD54430" w14:textId="77777777" w:rsidTr="00D771F0">
        <w:tc>
          <w:tcPr>
            <w:tcW w:w="829" w:type="dxa"/>
            <w:shd w:val="clear" w:color="auto" w:fill="auto"/>
          </w:tcPr>
          <w:p w14:paraId="4E1437F2"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78B32317"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0B5623F1" w14:textId="77777777" w:rsidR="0051497A" w:rsidRPr="0051497A" w:rsidRDefault="0051497A" w:rsidP="00D771F0">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2AD8E53" w14:textId="77777777" w:rsidR="0051497A" w:rsidRPr="0051497A" w:rsidRDefault="0051497A" w:rsidP="00D771F0">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739BB5A"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5378BFA6" w14:textId="77777777" w:rsidTr="00D771F0">
        <w:tc>
          <w:tcPr>
            <w:tcW w:w="829" w:type="dxa"/>
            <w:shd w:val="clear" w:color="auto" w:fill="auto"/>
          </w:tcPr>
          <w:p w14:paraId="7CA5C3C5"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E5450B4"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03A8F810"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04413C3B"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5B062AC" w14:textId="77777777" w:rsidR="0051497A" w:rsidRPr="0051497A" w:rsidRDefault="0051497A" w:rsidP="00D771F0">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6AC64603"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2AE31CB6" w14:textId="77777777" w:rsidTr="00D771F0">
        <w:tc>
          <w:tcPr>
            <w:tcW w:w="829" w:type="dxa"/>
            <w:shd w:val="clear" w:color="auto" w:fill="auto"/>
          </w:tcPr>
          <w:p w14:paraId="5A5D25FC"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428716DA"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Lista subcontractanților</w:t>
            </w:r>
          </w:p>
          <w:p w14:paraId="53848F06"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şi partea/părţile din contract care sunt</w:t>
            </w:r>
          </w:p>
          <w:p w14:paraId="1F6FAD40"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A564273"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7A3FF337"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2628317"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184BB172"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30C73C88" w14:textId="77777777" w:rsidTr="00D771F0">
        <w:tc>
          <w:tcPr>
            <w:tcW w:w="829" w:type="dxa"/>
            <w:shd w:val="clear" w:color="auto" w:fill="auto"/>
          </w:tcPr>
          <w:p w14:paraId="65D148BB"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28E02D3D" w14:textId="77777777" w:rsidR="0051497A" w:rsidRPr="0051497A" w:rsidRDefault="0051497A" w:rsidP="00D771F0">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3B3447F0"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5FB8A6AA"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49DEB7DA"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003FF5D9"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0BCB7B9F" w14:textId="77777777" w:rsidTr="00D771F0">
        <w:tc>
          <w:tcPr>
            <w:tcW w:w="829" w:type="dxa"/>
            <w:shd w:val="clear" w:color="auto" w:fill="auto"/>
          </w:tcPr>
          <w:p w14:paraId="6669F7CF"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0A54B697" w14:textId="77777777" w:rsidR="0051497A" w:rsidRPr="0051497A" w:rsidRDefault="0051497A" w:rsidP="00D771F0">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6EED7207"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263C7912"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78FD6B0C"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2D009E73"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48387AAD" w14:textId="77777777" w:rsidTr="00D771F0">
        <w:tc>
          <w:tcPr>
            <w:tcW w:w="829" w:type="dxa"/>
            <w:shd w:val="clear" w:color="auto" w:fill="auto"/>
          </w:tcPr>
          <w:p w14:paraId="18522E13"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23BE41EE" w14:textId="77777777" w:rsidR="0051497A" w:rsidRPr="0051497A" w:rsidRDefault="0051497A" w:rsidP="00D771F0">
            <w:pPr>
              <w:tabs>
                <w:tab w:val="left" w:pos="612"/>
              </w:tabs>
              <w:spacing w:before="100" w:after="100"/>
              <w:rPr>
                <w:iCs/>
                <w:sz w:val="20"/>
                <w:szCs w:val="20"/>
              </w:rPr>
            </w:pPr>
            <w:r w:rsidRPr="0051497A">
              <w:rPr>
                <w:iCs/>
                <w:sz w:val="20"/>
                <w:szCs w:val="20"/>
              </w:rPr>
              <w:t>Certificat privind lipsa datoriilor la bugetul public național</w:t>
            </w:r>
          </w:p>
        </w:tc>
        <w:tc>
          <w:tcPr>
            <w:tcW w:w="6237" w:type="dxa"/>
            <w:shd w:val="clear" w:color="auto" w:fill="auto"/>
          </w:tcPr>
          <w:p w14:paraId="54F415AF" w14:textId="77777777" w:rsidR="0051497A" w:rsidRPr="0051497A" w:rsidRDefault="0051497A" w:rsidP="00D771F0">
            <w:pPr>
              <w:tabs>
                <w:tab w:val="left" w:pos="612"/>
              </w:tabs>
              <w:spacing w:before="100" w:after="100"/>
              <w:rPr>
                <w:b/>
                <w:iCs/>
                <w:sz w:val="20"/>
                <w:szCs w:val="20"/>
              </w:rPr>
            </w:pPr>
            <w:r w:rsidRPr="0051497A">
              <w:rPr>
                <w:b/>
                <w:iCs/>
                <w:sz w:val="20"/>
                <w:szCs w:val="20"/>
              </w:rPr>
              <w:t>Eliberat din cabinetul personal al contribuabilului https://mcabinet.gov.md/</w:t>
            </w:r>
          </w:p>
          <w:p w14:paraId="32F0CCB1" w14:textId="77777777" w:rsidR="0051497A" w:rsidRPr="0051497A" w:rsidRDefault="0051497A" w:rsidP="00D771F0">
            <w:pPr>
              <w:tabs>
                <w:tab w:val="left" w:pos="612"/>
              </w:tabs>
              <w:spacing w:before="100" w:after="100"/>
              <w:rPr>
                <w:iCs/>
                <w:sz w:val="20"/>
                <w:szCs w:val="20"/>
              </w:rPr>
            </w:pPr>
            <w:r w:rsidRPr="0051497A">
              <w:rPr>
                <w:i/>
                <w:color w:val="000000"/>
                <w:sz w:val="20"/>
                <w:szCs w:val="20"/>
              </w:rPr>
              <w:t xml:space="preserve">Original sau copie - confirmat prin aplicarea semnăturii electronice a </w:t>
            </w:r>
            <w:r w:rsidRPr="0051497A">
              <w:rPr>
                <w:i/>
                <w:color w:val="000000"/>
                <w:sz w:val="20"/>
                <w:szCs w:val="20"/>
              </w:rPr>
              <w:lastRenderedPageBreak/>
              <w:t xml:space="preserve">ofertantului </w:t>
            </w:r>
          </w:p>
        </w:tc>
        <w:tc>
          <w:tcPr>
            <w:tcW w:w="1276" w:type="dxa"/>
            <w:shd w:val="clear" w:color="auto" w:fill="auto"/>
          </w:tcPr>
          <w:p w14:paraId="5AE96E47" w14:textId="77777777" w:rsidR="0051497A" w:rsidRPr="0051497A" w:rsidRDefault="0051497A" w:rsidP="00D771F0">
            <w:pPr>
              <w:tabs>
                <w:tab w:val="left" w:pos="612"/>
              </w:tabs>
              <w:spacing w:before="100" w:after="100"/>
              <w:rPr>
                <w:iCs/>
                <w:sz w:val="20"/>
                <w:szCs w:val="20"/>
              </w:rPr>
            </w:pPr>
            <w:r w:rsidRPr="0051497A">
              <w:rPr>
                <w:color w:val="000000"/>
                <w:sz w:val="20"/>
                <w:szCs w:val="20"/>
              </w:rPr>
              <w:lastRenderedPageBreak/>
              <w:t>Obligatoriu</w:t>
            </w:r>
          </w:p>
        </w:tc>
      </w:tr>
      <w:tr w:rsidR="0051497A" w:rsidRPr="0051497A" w14:paraId="7E328B42" w14:textId="77777777" w:rsidTr="00D771F0">
        <w:tc>
          <w:tcPr>
            <w:tcW w:w="829" w:type="dxa"/>
            <w:shd w:val="clear" w:color="auto" w:fill="auto"/>
          </w:tcPr>
          <w:p w14:paraId="39C7135E"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lastRenderedPageBreak/>
              <w:t>16</w:t>
            </w:r>
          </w:p>
        </w:tc>
        <w:tc>
          <w:tcPr>
            <w:tcW w:w="2114" w:type="dxa"/>
            <w:shd w:val="clear" w:color="auto" w:fill="auto"/>
          </w:tcPr>
          <w:p w14:paraId="253ED2CB" w14:textId="77777777" w:rsidR="0051497A" w:rsidRPr="0051497A" w:rsidRDefault="0051497A" w:rsidP="00D771F0">
            <w:pPr>
              <w:tabs>
                <w:tab w:val="left" w:pos="612"/>
              </w:tabs>
              <w:spacing w:before="100" w:after="100"/>
              <w:rPr>
                <w:iCs/>
                <w:sz w:val="20"/>
                <w:szCs w:val="20"/>
              </w:rPr>
            </w:pPr>
            <w:r w:rsidRPr="0051497A">
              <w:rPr>
                <w:iCs/>
                <w:sz w:val="20"/>
                <w:szCs w:val="20"/>
              </w:rPr>
              <w:t>Certificat de atestare tehnică profesională a dirigintelui de șantier</w:t>
            </w:r>
          </w:p>
        </w:tc>
        <w:tc>
          <w:tcPr>
            <w:tcW w:w="6237" w:type="dxa"/>
            <w:shd w:val="clear" w:color="auto" w:fill="auto"/>
          </w:tcPr>
          <w:p w14:paraId="762980D2" w14:textId="77777777" w:rsidR="0051497A" w:rsidRPr="0051497A" w:rsidRDefault="0051497A" w:rsidP="00D771F0">
            <w:pPr>
              <w:tabs>
                <w:tab w:val="left" w:pos="612"/>
              </w:tabs>
              <w:spacing w:before="100" w:after="60"/>
              <w:rPr>
                <w:iCs/>
                <w:sz w:val="20"/>
                <w:szCs w:val="20"/>
              </w:rPr>
            </w:pPr>
            <w:r w:rsidRPr="0051497A">
              <w:rPr>
                <w:i/>
                <w:color w:val="000000"/>
                <w:sz w:val="20"/>
                <w:szCs w:val="20"/>
              </w:rPr>
              <w:t>copie - confirmat prin aplicarea semnăturii electronice a ofertantului</w:t>
            </w:r>
          </w:p>
        </w:tc>
        <w:tc>
          <w:tcPr>
            <w:tcW w:w="1276" w:type="dxa"/>
            <w:shd w:val="clear" w:color="auto" w:fill="auto"/>
          </w:tcPr>
          <w:p w14:paraId="313FF8A4"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7348905B" w14:textId="77777777" w:rsidTr="00D771F0">
        <w:tc>
          <w:tcPr>
            <w:tcW w:w="10456" w:type="dxa"/>
            <w:gridSpan w:val="4"/>
            <w:shd w:val="clear" w:color="auto" w:fill="auto"/>
          </w:tcPr>
          <w:p w14:paraId="74156174" w14:textId="77777777" w:rsidR="0051497A" w:rsidRPr="0051497A" w:rsidRDefault="0051497A" w:rsidP="00D771F0">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5453F489" w14:textId="77777777" w:rsidR="00EE149D" w:rsidRDefault="00EE149D" w:rsidP="00EE149D">
      <w:pPr>
        <w:ind w:firstLine="709"/>
        <w:jc w:val="both"/>
      </w:pPr>
    </w:p>
    <w:p w14:paraId="5E860508" w14:textId="77777777" w:rsidR="00EB53B0" w:rsidRDefault="00EB53B0"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D09868" w14:textId="77777777" w:rsidR="00BE4740" w:rsidRDefault="00BE4740" w:rsidP="00EE149D">
      <w:pPr>
        <w:ind w:firstLine="709"/>
        <w:jc w:val="both"/>
      </w:pPr>
    </w:p>
    <w:tbl>
      <w:tblPr>
        <w:tblStyle w:val="af1"/>
        <w:tblW w:w="10456" w:type="dxa"/>
        <w:tblLayout w:type="fixed"/>
        <w:tblLook w:val="04A0" w:firstRow="1" w:lastRow="0" w:firstColumn="1" w:lastColumn="0" w:noHBand="0" w:noVBand="1"/>
      </w:tblPr>
      <w:tblGrid>
        <w:gridCol w:w="829"/>
        <w:gridCol w:w="2114"/>
        <w:gridCol w:w="6237"/>
        <w:gridCol w:w="1276"/>
      </w:tblGrid>
      <w:tr w:rsidR="0051497A" w:rsidRPr="0051497A" w14:paraId="0C74FBC3" w14:textId="77777777" w:rsidTr="00D771F0">
        <w:tc>
          <w:tcPr>
            <w:tcW w:w="829" w:type="dxa"/>
            <w:shd w:val="clear" w:color="auto" w:fill="D9D9D9" w:themeFill="background1" w:themeFillShade="D9"/>
            <w:vAlign w:val="center"/>
          </w:tcPr>
          <w:p w14:paraId="41D6DE95"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Nr. d/o</w:t>
            </w:r>
          </w:p>
        </w:tc>
        <w:tc>
          <w:tcPr>
            <w:tcW w:w="2114" w:type="dxa"/>
            <w:shd w:val="clear" w:color="auto" w:fill="D9D9D9" w:themeFill="background1" w:themeFillShade="D9"/>
            <w:vAlign w:val="center"/>
          </w:tcPr>
          <w:p w14:paraId="6B25C6C7"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Descrierea criteriului/cerinței</w:t>
            </w:r>
          </w:p>
        </w:tc>
        <w:tc>
          <w:tcPr>
            <w:tcW w:w="6237" w:type="dxa"/>
            <w:shd w:val="clear" w:color="auto" w:fill="D9D9D9" w:themeFill="background1" w:themeFillShade="D9"/>
            <w:vAlign w:val="center"/>
          </w:tcPr>
          <w:p w14:paraId="2347B987"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Mod de demonstrare a îndeplinirii criteriului/cerinței:</w:t>
            </w:r>
          </w:p>
        </w:tc>
        <w:tc>
          <w:tcPr>
            <w:tcW w:w="1276" w:type="dxa"/>
            <w:shd w:val="clear" w:color="auto" w:fill="D9D9D9" w:themeFill="background1" w:themeFillShade="D9"/>
            <w:vAlign w:val="center"/>
          </w:tcPr>
          <w:p w14:paraId="11A545D7" w14:textId="77777777" w:rsidR="0051497A" w:rsidRPr="0051497A" w:rsidRDefault="0051497A" w:rsidP="00D771F0">
            <w:pPr>
              <w:tabs>
                <w:tab w:val="left" w:pos="612"/>
              </w:tabs>
              <w:spacing w:before="120" w:after="120"/>
              <w:jc w:val="center"/>
              <w:rPr>
                <w:b/>
                <w:iCs/>
                <w:sz w:val="20"/>
                <w:szCs w:val="20"/>
              </w:rPr>
            </w:pPr>
            <w:r w:rsidRPr="0051497A">
              <w:rPr>
                <w:b/>
                <w:iCs/>
                <w:sz w:val="20"/>
                <w:szCs w:val="20"/>
              </w:rPr>
              <w:t>Obligativitatea</w:t>
            </w:r>
          </w:p>
        </w:tc>
      </w:tr>
      <w:tr w:rsidR="0051497A" w:rsidRPr="0051497A" w14:paraId="1B4D5211" w14:textId="77777777" w:rsidTr="00D771F0">
        <w:tc>
          <w:tcPr>
            <w:tcW w:w="10456" w:type="dxa"/>
            <w:gridSpan w:val="4"/>
            <w:shd w:val="clear" w:color="auto" w:fill="auto"/>
            <w:vAlign w:val="center"/>
          </w:tcPr>
          <w:p w14:paraId="7EEB1338" w14:textId="77777777" w:rsidR="0051497A" w:rsidRPr="0051497A" w:rsidRDefault="0051497A" w:rsidP="00D771F0">
            <w:pPr>
              <w:tabs>
                <w:tab w:val="left" w:pos="612"/>
              </w:tabs>
              <w:spacing w:before="120" w:after="120"/>
              <w:jc w:val="center"/>
              <w:rPr>
                <w:b/>
                <w:i/>
                <w:iCs/>
                <w:sz w:val="20"/>
                <w:szCs w:val="20"/>
              </w:rPr>
            </w:pPr>
            <w:r w:rsidRPr="0051497A">
              <w:rPr>
                <w:b/>
                <w:i/>
                <w:color w:val="000000"/>
                <w:sz w:val="20"/>
                <w:szCs w:val="20"/>
              </w:rPr>
              <w:t>Documentele ce constituie oferta</w:t>
            </w:r>
          </w:p>
        </w:tc>
      </w:tr>
      <w:tr w:rsidR="0051497A" w:rsidRPr="0051497A" w14:paraId="7C59E15C" w14:textId="77777777" w:rsidTr="00D771F0">
        <w:trPr>
          <w:trHeight w:val="510"/>
        </w:trPr>
        <w:tc>
          <w:tcPr>
            <w:tcW w:w="829" w:type="dxa"/>
            <w:shd w:val="clear" w:color="auto" w:fill="auto"/>
          </w:tcPr>
          <w:p w14:paraId="00522049"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w:t>
            </w:r>
          </w:p>
        </w:tc>
        <w:tc>
          <w:tcPr>
            <w:tcW w:w="2114" w:type="dxa"/>
            <w:shd w:val="clear" w:color="auto" w:fill="auto"/>
          </w:tcPr>
          <w:p w14:paraId="69AD3648" w14:textId="77777777" w:rsidR="0051497A" w:rsidRPr="0051497A" w:rsidRDefault="0051497A" w:rsidP="00D771F0">
            <w:pPr>
              <w:tabs>
                <w:tab w:val="left" w:pos="612"/>
              </w:tabs>
              <w:spacing w:before="100" w:after="100"/>
              <w:rPr>
                <w:iCs/>
                <w:sz w:val="20"/>
                <w:szCs w:val="20"/>
              </w:rPr>
            </w:pPr>
            <w:r w:rsidRPr="0051497A">
              <w:rPr>
                <w:iCs/>
                <w:sz w:val="20"/>
                <w:szCs w:val="20"/>
              </w:rPr>
              <w:t>DUAE</w:t>
            </w:r>
          </w:p>
        </w:tc>
        <w:tc>
          <w:tcPr>
            <w:tcW w:w="6237" w:type="dxa"/>
            <w:shd w:val="clear" w:color="auto" w:fill="auto"/>
          </w:tcPr>
          <w:p w14:paraId="350856FA" w14:textId="77777777" w:rsidR="0051497A" w:rsidRPr="0051497A" w:rsidRDefault="0051497A" w:rsidP="00D771F0">
            <w:pPr>
              <w:tabs>
                <w:tab w:val="left" w:pos="612"/>
              </w:tabs>
              <w:spacing w:after="100"/>
              <w:rPr>
                <w:color w:val="000000"/>
                <w:sz w:val="20"/>
                <w:szCs w:val="20"/>
              </w:rPr>
            </w:pPr>
            <w:r w:rsidRPr="0051497A">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1BFD8F7C" w14:textId="77777777" w:rsidR="0051497A" w:rsidRPr="0051497A" w:rsidRDefault="0051497A" w:rsidP="00D771F0">
            <w:pPr>
              <w:tabs>
                <w:tab w:val="left" w:pos="612"/>
              </w:tabs>
              <w:spacing w:after="100"/>
              <w:rPr>
                <w:i/>
                <w:color w:val="000000"/>
                <w:sz w:val="20"/>
                <w:szCs w:val="20"/>
              </w:rPr>
            </w:pPr>
            <w:r w:rsidRPr="0051497A">
              <w:rPr>
                <w:i/>
                <w:color w:val="000000"/>
                <w:sz w:val="20"/>
                <w:szCs w:val="20"/>
              </w:rPr>
              <w:t xml:space="preserve">Original - confirmat prin aplicarea semnăturii electronice a ofertantului. </w:t>
            </w:r>
          </w:p>
        </w:tc>
        <w:tc>
          <w:tcPr>
            <w:tcW w:w="1276" w:type="dxa"/>
            <w:shd w:val="clear" w:color="auto" w:fill="auto"/>
          </w:tcPr>
          <w:p w14:paraId="697659A4" w14:textId="77777777" w:rsidR="0051497A" w:rsidRPr="0051497A" w:rsidRDefault="0051497A" w:rsidP="00D771F0">
            <w:pPr>
              <w:tabs>
                <w:tab w:val="left" w:pos="612"/>
              </w:tabs>
              <w:spacing w:before="120" w:after="120"/>
              <w:rPr>
                <w:iCs/>
                <w:sz w:val="20"/>
                <w:szCs w:val="20"/>
              </w:rPr>
            </w:pPr>
            <w:r w:rsidRPr="0051497A">
              <w:rPr>
                <w:color w:val="000000"/>
                <w:sz w:val="20"/>
                <w:szCs w:val="20"/>
              </w:rPr>
              <w:t>Obligatoriu</w:t>
            </w:r>
            <w:r w:rsidRPr="0051497A">
              <w:rPr>
                <w:iCs/>
                <w:sz w:val="20"/>
                <w:szCs w:val="20"/>
              </w:rPr>
              <w:t xml:space="preserve"> </w:t>
            </w:r>
          </w:p>
        </w:tc>
      </w:tr>
      <w:tr w:rsidR="0051497A" w:rsidRPr="0051497A" w14:paraId="073BC6B4" w14:textId="77777777" w:rsidTr="00D771F0">
        <w:trPr>
          <w:trHeight w:val="510"/>
        </w:trPr>
        <w:tc>
          <w:tcPr>
            <w:tcW w:w="829" w:type="dxa"/>
            <w:shd w:val="clear" w:color="auto" w:fill="auto"/>
          </w:tcPr>
          <w:p w14:paraId="1F277F22"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2</w:t>
            </w:r>
          </w:p>
        </w:tc>
        <w:tc>
          <w:tcPr>
            <w:tcW w:w="2114" w:type="dxa"/>
            <w:shd w:val="clear" w:color="auto" w:fill="auto"/>
          </w:tcPr>
          <w:p w14:paraId="494506CE" w14:textId="77777777" w:rsidR="0051497A" w:rsidRPr="0051497A" w:rsidRDefault="0051497A" w:rsidP="00D771F0">
            <w:pPr>
              <w:tabs>
                <w:tab w:val="left" w:pos="612"/>
              </w:tabs>
              <w:spacing w:before="100" w:after="100"/>
              <w:rPr>
                <w:iCs/>
                <w:sz w:val="20"/>
                <w:szCs w:val="20"/>
              </w:rPr>
            </w:pPr>
            <w:r w:rsidRPr="0051497A">
              <w:rPr>
                <w:color w:val="000000"/>
                <w:sz w:val="20"/>
                <w:szCs w:val="20"/>
              </w:rPr>
              <w:t>Devizele locale aferente ofertei</w:t>
            </w:r>
          </w:p>
        </w:tc>
        <w:tc>
          <w:tcPr>
            <w:tcW w:w="6237" w:type="dxa"/>
            <w:shd w:val="clear" w:color="auto" w:fill="auto"/>
          </w:tcPr>
          <w:p w14:paraId="7822E34D" w14:textId="77777777" w:rsidR="0051497A" w:rsidRPr="0051497A" w:rsidRDefault="0051497A" w:rsidP="00D771F0">
            <w:pPr>
              <w:tabs>
                <w:tab w:val="left" w:pos="612"/>
              </w:tabs>
              <w:spacing w:after="100"/>
              <w:rPr>
                <w:sz w:val="20"/>
                <w:szCs w:val="20"/>
              </w:rPr>
            </w:pPr>
            <w:r w:rsidRPr="0051497A">
              <w:rPr>
                <w:i/>
                <w:color w:val="000000"/>
                <w:sz w:val="20"/>
                <w:szCs w:val="20"/>
              </w:rPr>
              <w:t>Original - confirmat prin aplicarea semnăturii electronice a ofertantului</w:t>
            </w:r>
            <w:r w:rsidRPr="0051497A">
              <w:rPr>
                <w:color w:val="000000"/>
                <w:sz w:val="20"/>
                <w:szCs w:val="20"/>
              </w:rPr>
              <w:t xml:space="preserve"> </w:t>
            </w:r>
            <w:r w:rsidRPr="0051497A">
              <w:rPr>
                <w:b/>
                <w:color w:val="000000"/>
                <w:sz w:val="20"/>
                <w:szCs w:val="20"/>
              </w:rPr>
              <w:t>Forma 3, 5,7</w:t>
            </w:r>
          </w:p>
        </w:tc>
        <w:tc>
          <w:tcPr>
            <w:tcW w:w="1276" w:type="dxa"/>
            <w:shd w:val="clear" w:color="auto" w:fill="auto"/>
          </w:tcPr>
          <w:p w14:paraId="6D76F256" w14:textId="77777777" w:rsidR="0051497A" w:rsidRPr="0051497A" w:rsidRDefault="0051497A" w:rsidP="00D771F0">
            <w:pPr>
              <w:tabs>
                <w:tab w:val="left" w:pos="612"/>
              </w:tabs>
              <w:spacing w:before="120" w:after="120"/>
              <w:rPr>
                <w:iCs/>
                <w:sz w:val="20"/>
                <w:szCs w:val="20"/>
              </w:rPr>
            </w:pPr>
            <w:r w:rsidRPr="0051497A">
              <w:rPr>
                <w:color w:val="000000"/>
                <w:sz w:val="20"/>
                <w:szCs w:val="20"/>
              </w:rPr>
              <w:t>Obligatoriu</w:t>
            </w:r>
          </w:p>
        </w:tc>
      </w:tr>
      <w:tr w:rsidR="0051497A" w:rsidRPr="0051497A" w14:paraId="0EEB6D63" w14:textId="77777777" w:rsidTr="00D771F0">
        <w:trPr>
          <w:trHeight w:val="510"/>
        </w:trPr>
        <w:tc>
          <w:tcPr>
            <w:tcW w:w="829" w:type="dxa"/>
            <w:shd w:val="clear" w:color="auto" w:fill="auto"/>
          </w:tcPr>
          <w:p w14:paraId="1B42ABCD"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3</w:t>
            </w:r>
          </w:p>
        </w:tc>
        <w:tc>
          <w:tcPr>
            <w:tcW w:w="2114" w:type="dxa"/>
            <w:shd w:val="clear" w:color="auto" w:fill="auto"/>
          </w:tcPr>
          <w:p w14:paraId="67C5AB17" w14:textId="77777777" w:rsidR="0051497A" w:rsidRPr="0051497A" w:rsidRDefault="0051497A" w:rsidP="00D771F0">
            <w:pPr>
              <w:pStyle w:val="a7"/>
              <w:tabs>
                <w:tab w:val="left" w:pos="567"/>
              </w:tabs>
              <w:rPr>
                <w:rFonts w:ascii="Times New Roman" w:hAnsi="Times New Roman"/>
                <w:sz w:val="20"/>
              </w:rPr>
            </w:pPr>
            <w:r w:rsidRPr="0051497A">
              <w:rPr>
                <w:rFonts w:ascii="Times New Roman" w:hAnsi="Times New Roman"/>
                <w:sz w:val="20"/>
              </w:rPr>
              <w:t>Cerere de participare</w:t>
            </w:r>
          </w:p>
        </w:tc>
        <w:tc>
          <w:tcPr>
            <w:tcW w:w="6237" w:type="dxa"/>
            <w:shd w:val="clear" w:color="auto" w:fill="auto"/>
          </w:tcPr>
          <w:p w14:paraId="25418678"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7</w:t>
            </w:r>
          </w:p>
          <w:p w14:paraId="5DD07FC3" w14:textId="77777777" w:rsidR="0051497A" w:rsidRPr="0051497A" w:rsidRDefault="0051497A" w:rsidP="00D771F0">
            <w:pPr>
              <w:tabs>
                <w:tab w:val="left" w:pos="612"/>
              </w:tabs>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2C23156"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5FA312CB" w14:textId="77777777" w:rsidTr="00D771F0">
        <w:trPr>
          <w:trHeight w:val="510"/>
        </w:trPr>
        <w:tc>
          <w:tcPr>
            <w:tcW w:w="829" w:type="dxa"/>
            <w:shd w:val="clear" w:color="auto" w:fill="auto"/>
          </w:tcPr>
          <w:p w14:paraId="78D02AD4"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4</w:t>
            </w:r>
          </w:p>
        </w:tc>
        <w:tc>
          <w:tcPr>
            <w:tcW w:w="2114" w:type="dxa"/>
            <w:shd w:val="clear" w:color="auto" w:fill="auto"/>
          </w:tcPr>
          <w:p w14:paraId="65080C3C" w14:textId="77777777" w:rsidR="0051497A" w:rsidRPr="0051497A" w:rsidRDefault="0051497A" w:rsidP="00D771F0">
            <w:pPr>
              <w:pStyle w:val="2"/>
              <w:tabs>
                <w:tab w:val="left" w:pos="567"/>
              </w:tabs>
              <w:spacing w:before="0"/>
              <w:outlineLvl w:val="1"/>
              <w:rPr>
                <w:rFonts w:ascii="Times New Roman" w:hAnsi="Times New Roman" w:cs="Times New Roman"/>
                <w:b w:val="0"/>
                <w:color w:val="auto"/>
                <w:sz w:val="20"/>
                <w:szCs w:val="20"/>
              </w:rPr>
            </w:pPr>
            <w:r w:rsidRPr="0051497A">
              <w:rPr>
                <w:rFonts w:ascii="Times New Roman" w:hAnsi="Times New Roman" w:cs="Times New Roman"/>
                <w:b w:val="0"/>
                <w:color w:val="auto"/>
                <w:sz w:val="20"/>
                <w:szCs w:val="20"/>
              </w:rPr>
              <w:t>Declaraţie</w:t>
            </w:r>
          </w:p>
          <w:p w14:paraId="00CA585B" w14:textId="77777777" w:rsidR="0051497A" w:rsidRPr="0051497A" w:rsidRDefault="0051497A" w:rsidP="00D771F0">
            <w:pPr>
              <w:pStyle w:val="a7"/>
              <w:tabs>
                <w:tab w:val="left" w:pos="567"/>
              </w:tabs>
              <w:rPr>
                <w:rFonts w:ascii="Times New Roman" w:hAnsi="Times New Roman"/>
                <w:b/>
                <w:sz w:val="20"/>
              </w:rPr>
            </w:pP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valabilitatea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ofertei</w:t>
            </w:r>
            <w:proofErr w:type="spellEnd"/>
          </w:p>
        </w:tc>
        <w:tc>
          <w:tcPr>
            <w:tcW w:w="6237" w:type="dxa"/>
            <w:shd w:val="clear" w:color="auto" w:fill="auto"/>
          </w:tcPr>
          <w:p w14:paraId="6DAC4684"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8</w:t>
            </w:r>
          </w:p>
          <w:p w14:paraId="051A1D49" w14:textId="77777777" w:rsidR="0051497A" w:rsidRPr="0051497A" w:rsidRDefault="0051497A" w:rsidP="00D771F0">
            <w:pPr>
              <w:tabs>
                <w:tab w:val="left" w:pos="612"/>
              </w:tabs>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5E2249A"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210EDBBE" w14:textId="77777777" w:rsidTr="00D771F0">
        <w:trPr>
          <w:trHeight w:val="510"/>
        </w:trPr>
        <w:tc>
          <w:tcPr>
            <w:tcW w:w="829" w:type="dxa"/>
            <w:shd w:val="clear" w:color="auto" w:fill="auto"/>
          </w:tcPr>
          <w:p w14:paraId="0E14D056" w14:textId="77777777" w:rsidR="0051497A" w:rsidRPr="0051497A" w:rsidRDefault="0051497A" w:rsidP="00D771F0">
            <w:pPr>
              <w:pStyle w:val="a"/>
              <w:tabs>
                <w:tab w:val="left" w:pos="612"/>
              </w:tabs>
              <w:ind w:left="0"/>
              <w:rPr>
                <w:b/>
                <w:iCs/>
                <w:sz w:val="20"/>
                <w:szCs w:val="20"/>
                <w:lang w:val="ro-RO"/>
              </w:rPr>
            </w:pPr>
            <w:r w:rsidRPr="0051497A">
              <w:rPr>
                <w:b/>
                <w:iCs/>
                <w:sz w:val="20"/>
                <w:szCs w:val="20"/>
                <w:lang w:val="ro-RO"/>
              </w:rPr>
              <w:t>5</w:t>
            </w:r>
          </w:p>
        </w:tc>
        <w:tc>
          <w:tcPr>
            <w:tcW w:w="2114" w:type="dxa"/>
            <w:shd w:val="clear" w:color="auto" w:fill="auto"/>
          </w:tcPr>
          <w:p w14:paraId="4F893DDF" w14:textId="77777777" w:rsidR="0051497A" w:rsidRPr="0051497A" w:rsidRDefault="0051497A" w:rsidP="00D771F0">
            <w:pPr>
              <w:tabs>
                <w:tab w:val="left" w:pos="612"/>
              </w:tabs>
              <w:rPr>
                <w:color w:val="000000"/>
                <w:sz w:val="20"/>
                <w:szCs w:val="20"/>
              </w:rPr>
            </w:pPr>
            <w:r w:rsidRPr="0051497A">
              <w:rPr>
                <w:color w:val="000000"/>
                <w:sz w:val="20"/>
                <w:szCs w:val="20"/>
              </w:rPr>
              <w:t>Garanția pentru ofertă</w:t>
            </w:r>
          </w:p>
          <w:p w14:paraId="5F176A8D" w14:textId="77777777" w:rsidR="0051497A" w:rsidRPr="0051497A" w:rsidRDefault="0051497A" w:rsidP="00D771F0">
            <w:pPr>
              <w:tabs>
                <w:tab w:val="left" w:pos="612"/>
              </w:tabs>
              <w:rPr>
                <w:iCs/>
                <w:sz w:val="20"/>
                <w:szCs w:val="20"/>
              </w:rPr>
            </w:pPr>
            <w:r w:rsidRPr="0051497A">
              <w:rPr>
                <w:color w:val="000000"/>
                <w:sz w:val="20"/>
                <w:szCs w:val="20"/>
              </w:rPr>
              <w:t xml:space="preserve">1 % </w:t>
            </w:r>
          </w:p>
        </w:tc>
        <w:tc>
          <w:tcPr>
            <w:tcW w:w="6237" w:type="dxa"/>
            <w:shd w:val="clear" w:color="auto" w:fill="auto"/>
          </w:tcPr>
          <w:p w14:paraId="205F9B8F"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9</w:t>
            </w:r>
          </w:p>
          <w:p w14:paraId="0EDF8BDA" w14:textId="77777777" w:rsidR="0051497A" w:rsidRPr="0051497A" w:rsidRDefault="0051497A" w:rsidP="00D771F0">
            <w:pPr>
              <w:tabs>
                <w:tab w:val="left" w:pos="612"/>
              </w:tabs>
              <w:rPr>
                <w:sz w:val="20"/>
                <w:szCs w:val="20"/>
              </w:rPr>
            </w:pPr>
            <w:r w:rsidRPr="0051497A">
              <w:rPr>
                <w:sz w:val="20"/>
                <w:szCs w:val="20"/>
              </w:rPr>
              <w:t xml:space="preserve">1 % din valoarea ofertei fără TVA, original, emisă de o bancă comercială </w:t>
            </w:r>
          </w:p>
          <w:p w14:paraId="3104E7F0" w14:textId="77777777" w:rsidR="0051497A" w:rsidRPr="0051497A" w:rsidRDefault="0051497A" w:rsidP="00D771F0">
            <w:pPr>
              <w:tabs>
                <w:tab w:val="left" w:pos="612"/>
              </w:tabs>
              <w:rPr>
                <w:b/>
                <w:color w:val="000000"/>
                <w:sz w:val="20"/>
                <w:szCs w:val="20"/>
              </w:rPr>
            </w:pPr>
            <w:r w:rsidRPr="0051497A">
              <w:rPr>
                <w:b/>
                <w:color w:val="000000"/>
                <w:sz w:val="20"/>
                <w:szCs w:val="20"/>
              </w:rPr>
              <w:t xml:space="preserve">sau </w:t>
            </w:r>
          </w:p>
          <w:p w14:paraId="2442AF71" w14:textId="77777777" w:rsidR="0051497A" w:rsidRPr="0051497A" w:rsidRDefault="0051497A" w:rsidP="00D771F0">
            <w:pPr>
              <w:tabs>
                <w:tab w:val="left" w:pos="612"/>
              </w:tabs>
              <w:rPr>
                <w:iCs/>
                <w:sz w:val="20"/>
                <w:szCs w:val="20"/>
              </w:rPr>
            </w:pPr>
            <w:r w:rsidRPr="0051497A">
              <w:rPr>
                <w:sz w:val="20"/>
                <w:szCs w:val="20"/>
              </w:rPr>
              <w:t xml:space="preserve"> transfer la contul autorităţii contractante</w:t>
            </w:r>
          </w:p>
        </w:tc>
        <w:tc>
          <w:tcPr>
            <w:tcW w:w="1276" w:type="dxa"/>
            <w:shd w:val="clear" w:color="auto" w:fill="auto"/>
          </w:tcPr>
          <w:p w14:paraId="2D513FF1" w14:textId="77777777" w:rsidR="0051497A" w:rsidRPr="0051497A" w:rsidRDefault="0051497A" w:rsidP="00D771F0">
            <w:pPr>
              <w:tabs>
                <w:tab w:val="left" w:pos="612"/>
              </w:tabs>
              <w:rPr>
                <w:iCs/>
                <w:sz w:val="20"/>
                <w:szCs w:val="20"/>
              </w:rPr>
            </w:pPr>
            <w:r w:rsidRPr="0051497A">
              <w:rPr>
                <w:color w:val="000000"/>
                <w:sz w:val="20"/>
                <w:szCs w:val="20"/>
              </w:rPr>
              <w:t>Obligatoriu</w:t>
            </w:r>
          </w:p>
        </w:tc>
      </w:tr>
      <w:tr w:rsidR="0051497A" w:rsidRPr="0051497A" w14:paraId="67494B6B" w14:textId="77777777" w:rsidTr="00D771F0">
        <w:trPr>
          <w:trHeight w:val="510"/>
        </w:trPr>
        <w:tc>
          <w:tcPr>
            <w:tcW w:w="10456" w:type="dxa"/>
            <w:gridSpan w:val="4"/>
            <w:shd w:val="clear" w:color="auto" w:fill="auto"/>
          </w:tcPr>
          <w:p w14:paraId="5210BDAC" w14:textId="77777777" w:rsidR="0051497A" w:rsidRPr="0051497A" w:rsidRDefault="0051497A" w:rsidP="00D771F0">
            <w:pPr>
              <w:tabs>
                <w:tab w:val="left" w:pos="612"/>
              </w:tabs>
              <w:spacing w:before="120" w:after="120"/>
              <w:jc w:val="center"/>
              <w:rPr>
                <w:b/>
                <w:i/>
                <w:iCs/>
                <w:sz w:val="20"/>
                <w:szCs w:val="20"/>
              </w:rPr>
            </w:pPr>
            <w:r w:rsidRPr="0051497A">
              <w:rPr>
                <w:b/>
                <w:i/>
                <w:color w:val="000000"/>
                <w:sz w:val="20"/>
                <w:szCs w:val="20"/>
              </w:rPr>
              <w:t>Documente de calificare</w:t>
            </w:r>
          </w:p>
        </w:tc>
      </w:tr>
      <w:tr w:rsidR="0051497A" w:rsidRPr="0051497A" w14:paraId="501D3838" w14:textId="77777777" w:rsidTr="00D771F0">
        <w:tc>
          <w:tcPr>
            <w:tcW w:w="829" w:type="dxa"/>
            <w:shd w:val="clear" w:color="auto" w:fill="auto"/>
          </w:tcPr>
          <w:p w14:paraId="01DF4335"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6</w:t>
            </w:r>
          </w:p>
        </w:tc>
        <w:tc>
          <w:tcPr>
            <w:tcW w:w="2114" w:type="dxa"/>
            <w:shd w:val="clear" w:color="auto" w:fill="auto"/>
          </w:tcPr>
          <w:p w14:paraId="6D21FAFA" w14:textId="77777777" w:rsidR="0051497A" w:rsidRPr="0051497A" w:rsidRDefault="0051497A" w:rsidP="00D771F0">
            <w:pPr>
              <w:pStyle w:val="a7"/>
              <w:tabs>
                <w:tab w:val="left" w:pos="567"/>
              </w:tabs>
              <w:rPr>
                <w:rFonts w:ascii="Times New Roman" w:hAnsi="Times New Roman"/>
                <w:sz w:val="20"/>
              </w:rPr>
            </w:pPr>
            <w:proofErr w:type="spellStart"/>
            <w:r w:rsidRPr="0051497A">
              <w:rPr>
                <w:rFonts w:ascii="Times New Roman" w:hAnsi="Times New Roman"/>
                <w:sz w:val="20"/>
                <w:lang w:val="en-US"/>
              </w:rPr>
              <w:t>Grafic</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executare</w:t>
            </w:r>
            <w:proofErr w:type="spellEnd"/>
            <w:r w:rsidRPr="0051497A">
              <w:rPr>
                <w:rFonts w:ascii="Times New Roman" w:hAnsi="Times New Roman"/>
                <w:sz w:val="20"/>
                <w:lang w:val="en-US"/>
              </w:rPr>
              <w:t xml:space="preserve"> a </w:t>
            </w:r>
            <w:proofErr w:type="spellStart"/>
            <w:r w:rsidRPr="0051497A">
              <w:rPr>
                <w:rFonts w:ascii="Times New Roman" w:hAnsi="Times New Roman"/>
                <w:sz w:val="20"/>
                <w:lang w:val="en-US"/>
              </w:rPr>
              <w:t>lucrărilor</w:t>
            </w:r>
            <w:proofErr w:type="spellEnd"/>
          </w:p>
        </w:tc>
        <w:tc>
          <w:tcPr>
            <w:tcW w:w="6237" w:type="dxa"/>
            <w:shd w:val="clear" w:color="auto" w:fill="auto"/>
          </w:tcPr>
          <w:p w14:paraId="4BA647E7"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10</w:t>
            </w:r>
          </w:p>
          <w:p w14:paraId="452135B8" w14:textId="77777777" w:rsidR="0051497A" w:rsidRPr="0051497A" w:rsidRDefault="0051497A" w:rsidP="00D771F0">
            <w:pPr>
              <w:tabs>
                <w:tab w:val="left" w:pos="612"/>
              </w:tabs>
              <w:spacing w:before="60" w:after="60"/>
              <w:rPr>
                <w:i/>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2616B4A7" w14:textId="77777777" w:rsidR="0051497A" w:rsidRPr="0051497A" w:rsidRDefault="0051497A" w:rsidP="00D771F0">
            <w:pPr>
              <w:tabs>
                <w:tab w:val="left" w:pos="612"/>
              </w:tabs>
              <w:spacing w:before="120" w:after="120"/>
              <w:rPr>
                <w:color w:val="000000"/>
                <w:sz w:val="20"/>
                <w:szCs w:val="20"/>
              </w:rPr>
            </w:pPr>
            <w:r w:rsidRPr="0051497A">
              <w:rPr>
                <w:color w:val="000000"/>
                <w:sz w:val="20"/>
                <w:szCs w:val="20"/>
              </w:rPr>
              <w:t>Obligatoriu</w:t>
            </w:r>
          </w:p>
        </w:tc>
      </w:tr>
      <w:tr w:rsidR="0051497A" w:rsidRPr="0051497A" w14:paraId="379CFCB3" w14:textId="77777777" w:rsidTr="00D771F0">
        <w:tc>
          <w:tcPr>
            <w:tcW w:w="829" w:type="dxa"/>
            <w:shd w:val="clear" w:color="auto" w:fill="auto"/>
          </w:tcPr>
          <w:p w14:paraId="0C02961D"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7</w:t>
            </w:r>
          </w:p>
        </w:tc>
        <w:tc>
          <w:tcPr>
            <w:tcW w:w="2114" w:type="dxa"/>
            <w:shd w:val="clear" w:color="auto" w:fill="auto"/>
          </w:tcPr>
          <w:p w14:paraId="5A457AE0" w14:textId="77777777" w:rsidR="0051497A" w:rsidRPr="0051497A" w:rsidRDefault="0051497A" w:rsidP="00D771F0">
            <w:pPr>
              <w:tabs>
                <w:tab w:val="left" w:pos="612"/>
              </w:tabs>
              <w:spacing w:before="100" w:after="60"/>
              <w:rPr>
                <w:iCs/>
                <w:sz w:val="20"/>
                <w:szCs w:val="20"/>
              </w:rPr>
            </w:pPr>
            <w:r w:rsidRPr="0051497A">
              <w:rPr>
                <w:sz w:val="20"/>
                <w:szCs w:val="20"/>
              </w:rPr>
              <w:t>Garanția lucrărilor executate 5 ani</w:t>
            </w:r>
          </w:p>
        </w:tc>
        <w:tc>
          <w:tcPr>
            <w:tcW w:w="6237" w:type="dxa"/>
            <w:shd w:val="clear" w:color="auto" w:fill="auto"/>
          </w:tcPr>
          <w:p w14:paraId="3687C0E3" w14:textId="77777777" w:rsidR="0051497A" w:rsidRPr="0051497A" w:rsidRDefault="0051497A" w:rsidP="00D771F0">
            <w:pPr>
              <w:tabs>
                <w:tab w:val="left" w:pos="612"/>
              </w:tabs>
              <w:spacing w:before="60" w:after="6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0FF9252"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74AD29CB" w14:textId="77777777" w:rsidTr="00D771F0">
        <w:tc>
          <w:tcPr>
            <w:tcW w:w="829" w:type="dxa"/>
            <w:shd w:val="clear" w:color="auto" w:fill="auto"/>
          </w:tcPr>
          <w:p w14:paraId="1C973F9D"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8</w:t>
            </w:r>
          </w:p>
        </w:tc>
        <w:tc>
          <w:tcPr>
            <w:tcW w:w="2114" w:type="dxa"/>
            <w:shd w:val="clear" w:color="auto" w:fill="auto"/>
          </w:tcPr>
          <w:p w14:paraId="717022AE"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experiență similară</w:t>
            </w:r>
          </w:p>
        </w:tc>
        <w:tc>
          <w:tcPr>
            <w:tcW w:w="6237" w:type="dxa"/>
            <w:shd w:val="clear" w:color="auto" w:fill="auto"/>
          </w:tcPr>
          <w:p w14:paraId="75EF5356" w14:textId="77777777" w:rsidR="0051497A" w:rsidRPr="0051497A" w:rsidRDefault="0051497A" w:rsidP="00D771F0">
            <w:pPr>
              <w:tabs>
                <w:tab w:val="left" w:pos="612"/>
              </w:tabs>
              <w:spacing w:before="60" w:after="60"/>
              <w:jc w:val="center"/>
              <w:rPr>
                <w:b/>
                <w:color w:val="000000"/>
                <w:sz w:val="20"/>
                <w:szCs w:val="20"/>
              </w:rPr>
            </w:pPr>
            <w:r w:rsidRPr="0051497A">
              <w:rPr>
                <w:b/>
                <w:color w:val="000000"/>
                <w:sz w:val="20"/>
                <w:szCs w:val="20"/>
              </w:rPr>
              <w:t>Anexa nr. 12</w:t>
            </w:r>
          </w:p>
          <w:p w14:paraId="795CFA42" w14:textId="77777777" w:rsidR="0051497A" w:rsidRPr="0051497A" w:rsidRDefault="0051497A" w:rsidP="00D771F0">
            <w:pPr>
              <w:tabs>
                <w:tab w:val="left" w:pos="612"/>
              </w:tabs>
              <w:spacing w:before="60" w:after="60"/>
              <w:rPr>
                <w:iCs/>
                <w:sz w:val="20"/>
                <w:szCs w:val="20"/>
              </w:rPr>
            </w:pPr>
            <w:r w:rsidRPr="0051497A">
              <w:rPr>
                <w:i/>
                <w:color w:val="000000"/>
                <w:sz w:val="20"/>
                <w:szCs w:val="20"/>
              </w:rPr>
              <w:t>Original - confirmat prin aplicarea semnăturii electronice a ofertantului</w:t>
            </w:r>
            <w:r w:rsidRPr="0051497A">
              <w:rPr>
                <w:iCs/>
                <w:sz w:val="20"/>
                <w:szCs w:val="20"/>
              </w:rPr>
              <w:t xml:space="preserve"> </w:t>
            </w:r>
          </w:p>
          <w:p w14:paraId="7EF9A517" w14:textId="77777777" w:rsidR="0051497A" w:rsidRPr="0051497A" w:rsidRDefault="0051497A" w:rsidP="00D771F0">
            <w:pPr>
              <w:tabs>
                <w:tab w:val="left" w:pos="612"/>
              </w:tabs>
              <w:spacing w:before="60" w:after="60"/>
              <w:rPr>
                <w:iCs/>
                <w:sz w:val="20"/>
                <w:szCs w:val="20"/>
              </w:rPr>
            </w:pPr>
            <w:r w:rsidRPr="0051497A">
              <w:rPr>
                <w:iCs/>
                <w:sz w:val="20"/>
                <w:szCs w:val="20"/>
              </w:rPr>
              <w:t>Ofertantul (operator economic sau membrii asocierii împreună) trebuie să demonstreze că au finalizat în ultimii 5 ani (calculați până la data limită de depunere a ofertelor):</w:t>
            </w:r>
          </w:p>
          <w:p w14:paraId="4A3F71F2" w14:textId="77777777" w:rsidR="0051497A" w:rsidRPr="0051497A" w:rsidRDefault="0051497A" w:rsidP="00D771F0">
            <w:pPr>
              <w:tabs>
                <w:tab w:val="left" w:pos="612"/>
              </w:tabs>
              <w:spacing w:before="60" w:after="60"/>
              <w:rPr>
                <w:iCs/>
                <w:sz w:val="20"/>
                <w:szCs w:val="20"/>
              </w:rPr>
            </w:pPr>
            <w:r w:rsidRPr="0051497A">
              <w:rPr>
                <w:iCs/>
                <w:sz w:val="20"/>
                <w:szCs w:val="20"/>
              </w:rPr>
              <w:t>- un contract ce a avut ca obiect execuția unor lucrări similare cu cele ce fac obiectul contractului ce urmează a fi atribuit, cel puțin egal cu 75% din valoarea viitorului contract (</w:t>
            </w:r>
            <w:r w:rsidRPr="0051497A">
              <w:rPr>
                <w:i/>
                <w:iCs/>
                <w:sz w:val="20"/>
                <w:szCs w:val="20"/>
              </w:rPr>
              <w:t>copia contractului, copia procesului verbal de recepție a lucrărilor executate</w:t>
            </w:r>
            <w:r w:rsidRPr="0051497A">
              <w:rPr>
                <w:iCs/>
                <w:sz w:val="20"/>
                <w:szCs w:val="20"/>
              </w:rPr>
              <w:t>)</w:t>
            </w:r>
          </w:p>
          <w:p w14:paraId="7F031DDD" w14:textId="77777777" w:rsidR="0051497A" w:rsidRPr="0051497A" w:rsidRDefault="0051497A" w:rsidP="00D771F0">
            <w:pPr>
              <w:tabs>
                <w:tab w:val="left" w:pos="612"/>
              </w:tabs>
              <w:spacing w:before="60" w:after="60"/>
              <w:rPr>
                <w:color w:val="000000"/>
                <w:sz w:val="20"/>
                <w:szCs w:val="20"/>
              </w:rPr>
            </w:pPr>
            <w:r w:rsidRPr="0051497A">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w:t>
            </w:r>
            <w:r w:rsidRPr="0051497A">
              <w:rPr>
                <w:color w:val="000000"/>
                <w:sz w:val="20"/>
                <w:szCs w:val="20"/>
              </w:rPr>
              <w:lastRenderedPageBreak/>
              <w:t xml:space="preserve">prezentându-se informaţii detaliate, conform următoarelor documente suport: </w:t>
            </w:r>
          </w:p>
          <w:p w14:paraId="359D9608" w14:textId="77777777" w:rsidR="0051497A" w:rsidRPr="0051497A" w:rsidRDefault="0051497A" w:rsidP="00D771F0">
            <w:pPr>
              <w:tabs>
                <w:tab w:val="left" w:pos="612"/>
              </w:tabs>
              <w:spacing w:before="60" w:after="60"/>
              <w:rPr>
                <w:color w:val="000000"/>
                <w:sz w:val="20"/>
                <w:szCs w:val="20"/>
              </w:rPr>
            </w:pPr>
            <w:r w:rsidRPr="0051497A">
              <w:rPr>
                <w:color w:val="000000"/>
                <w:sz w:val="20"/>
                <w:szCs w:val="20"/>
              </w:rPr>
              <w:t xml:space="preserve">- copii ale respectivului/ respectivelor contract/ contracte, astfel încât autoritatea contractantă să poată identifica natura lucrărilor executate, valoarea acestora şi preţul; </w:t>
            </w:r>
          </w:p>
          <w:p w14:paraId="79917636" w14:textId="77777777" w:rsidR="0051497A" w:rsidRPr="0051497A" w:rsidRDefault="0051497A" w:rsidP="00D771F0">
            <w:pPr>
              <w:tabs>
                <w:tab w:val="left" w:pos="612"/>
              </w:tabs>
              <w:spacing w:before="60" w:after="60"/>
              <w:rPr>
                <w:iCs/>
                <w:sz w:val="20"/>
                <w:szCs w:val="20"/>
              </w:rPr>
            </w:pPr>
            <w:r w:rsidRPr="0051497A">
              <w:rPr>
                <w:color w:val="000000"/>
                <w:sz w:val="20"/>
                <w:szCs w:val="20"/>
              </w:rPr>
              <w:t>- procesul verbal de recepţie la terminarea lucrărilor care atestă executarea lucrărilor</w:t>
            </w:r>
          </w:p>
        </w:tc>
        <w:tc>
          <w:tcPr>
            <w:tcW w:w="1276" w:type="dxa"/>
            <w:shd w:val="clear" w:color="auto" w:fill="auto"/>
          </w:tcPr>
          <w:p w14:paraId="5C70F67E" w14:textId="77777777" w:rsidR="0051497A" w:rsidRPr="0051497A" w:rsidRDefault="0051497A" w:rsidP="00D771F0">
            <w:pPr>
              <w:tabs>
                <w:tab w:val="left" w:pos="612"/>
              </w:tabs>
              <w:spacing w:before="120" w:after="120"/>
              <w:rPr>
                <w:iCs/>
                <w:sz w:val="20"/>
                <w:szCs w:val="20"/>
              </w:rPr>
            </w:pPr>
            <w:r w:rsidRPr="0051497A">
              <w:rPr>
                <w:color w:val="000000"/>
                <w:sz w:val="20"/>
                <w:szCs w:val="20"/>
              </w:rPr>
              <w:lastRenderedPageBreak/>
              <w:t>Obligatoriu</w:t>
            </w:r>
          </w:p>
        </w:tc>
      </w:tr>
      <w:tr w:rsidR="0051497A" w:rsidRPr="0051497A" w14:paraId="799D39F0" w14:textId="77777777" w:rsidTr="00D771F0">
        <w:tc>
          <w:tcPr>
            <w:tcW w:w="829" w:type="dxa"/>
            <w:shd w:val="clear" w:color="auto" w:fill="auto"/>
          </w:tcPr>
          <w:p w14:paraId="322951C6"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lastRenderedPageBreak/>
              <w:t>9</w:t>
            </w:r>
          </w:p>
        </w:tc>
        <w:tc>
          <w:tcPr>
            <w:tcW w:w="2114" w:type="dxa"/>
            <w:shd w:val="clear" w:color="auto" w:fill="auto"/>
          </w:tcPr>
          <w:p w14:paraId="7632EA86" w14:textId="77777777" w:rsidR="0051497A" w:rsidRPr="0051497A" w:rsidRDefault="0051497A" w:rsidP="00D771F0">
            <w:pPr>
              <w:pStyle w:val="a7"/>
              <w:tabs>
                <w:tab w:val="left" w:pos="567"/>
              </w:tabs>
              <w:rPr>
                <w:rFonts w:ascii="Times New Roman" w:hAnsi="Times New Roman"/>
                <w:b/>
                <w:sz w:val="20"/>
                <w:lang w:val="en-US"/>
              </w:rPr>
            </w:pPr>
            <w:proofErr w:type="spellStart"/>
            <w:r w:rsidRPr="0051497A">
              <w:rPr>
                <w:rFonts w:ascii="Times New Roman" w:eastAsia="PMingLiU" w:hAnsi="Times New Roman"/>
                <w:sz w:val="20"/>
                <w:lang w:val="en-US" w:eastAsia="zh-CN"/>
              </w:rPr>
              <w:t>Declarație</w:t>
            </w:r>
            <w:proofErr w:type="spellEnd"/>
            <w:r w:rsidRPr="0051497A">
              <w:rPr>
                <w:rFonts w:ascii="Times New Roman" w:eastAsia="PMingLiU" w:hAnsi="Times New Roman"/>
                <w:sz w:val="20"/>
                <w:lang w:val="en-US" w:eastAsia="zh-CN"/>
              </w:rPr>
              <w:t xml:space="preserve"> </w:t>
            </w:r>
            <w:proofErr w:type="spellStart"/>
            <w:r w:rsidRPr="0051497A">
              <w:rPr>
                <w:rFonts w:ascii="Times New Roman" w:eastAsia="PMingLiU" w:hAnsi="Times New Roman"/>
                <w:sz w:val="20"/>
                <w:lang w:val="en-US" w:eastAsia="zh-CN"/>
              </w:rPr>
              <w:t>privind</w:t>
            </w:r>
            <w:proofErr w:type="spellEnd"/>
            <w:r w:rsidRPr="0051497A">
              <w:rPr>
                <w:rFonts w:ascii="Times New Roman" w:eastAsia="PMingLiU" w:hAnsi="Times New Roman"/>
                <w:sz w:val="20"/>
                <w:lang w:val="en-US" w:eastAsia="zh-CN"/>
              </w:rPr>
              <w:t xml:space="preserve"> </w:t>
            </w:r>
            <w:proofErr w:type="spellStart"/>
            <w:r w:rsidRPr="0051497A">
              <w:rPr>
                <w:rFonts w:ascii="Times New Roman" w:hAnsi="Times New Roman"/>
                <w:sz w:val="20"/>
                <w:lang w:val="en-US"/>
              </w:rPr>
              <w:t>lista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principalelor</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lucrări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executate</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ultimul</w:t>
            </w:r>
            <w:proofErr w:type="spellEnd"/>
            <w:r w:rsidRPr="0051497A">
              <w:rPr>
                <w:rFonts w:ascii="Times New Roman" w:hAnsi="Times New Roman"/>
                <w:sz w:val="20"/>
                <w:lang w:val="en-US"/>
              </w:rPr>
              <w:t xml:space="preserve"> an de </w:t>
            </w:r>
            <w:proofErr w:type="spellStart"/>
            <w:r w:rsidRPr="0051497A">
              <w:rPr>
                <w:rFonts w:ascii="Times New Roman" w:hAnsi="Times New Roman"/>
                <w:sz w:val="20"/>
                <w:lang w:val="en-US"/>
              </w:rPr>
              <w:t>activitate</w:t>
            </w:r>
            <w:proofErr w:type="spellEnd"/>
          </w:p>
        </w:tc>
        <w:tc>
          <w:tcPr>
            <w:tcW w:w="6237" w:type="dxa"/>
            <w:shd w:val="clear" w:color="auto" w:fill="auto"/>
          </w:tcPr>
          <w:p w14:paraId="1A5C0F77" w14:textId="77777777" w:rsidR="0051497A" w:rsidRPr="0051497A" w:rsidRDefault="0051497A" w:rsidP="00D771F0">
            <w:pPr>
              <w:tabs>
                <w:tab w:val="left" w:pos="612"/>
              </w:tabs>
              <w:jc w:val="center"/>
              <w:rPr>
                <w:b/>
                <w:color w:val="000000"/>
                <w:sz w:val="20"/>
                <w:szCs w:val="20"/>
              </w:rPr>
            </w:pPr>
            <w:r w:rsidRPr="0051497A">
              <w:rPr>
                <w:b/>
                <w:color w:val="000000"/>
                <w:sz w:val="20"/>
                <w:szCs w:val="20"/>
              </w:rPr>
              <w:t>Anexa nr. 13</w:t>
            </w:r>
          </w:p>
          <w:p w14:paraId="58CA1A93" w14:textId="77777777" w:rsidR="0051497A" w:rsidRPr="0051497A" w:rsidRDefault="0051497A" w:rsidP="00D771F0">
            <w:pPr>
              <w:tabs>
                <w:tab w:val="left" w:pos="612"/>
              </w:tabs>
              <w:spacing w:before="60" w:after="60"/>
              <w:rPr>
                <w:b/>
                <w:color w:val="000000"/>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5C6A6B24" w14:textId="77777777" w:rsidR="0051497A" w:rsidRPr="0051497A" w:rsidRDefault="0051497A" w:rsidP="00D771F0">
            <w:pPr>
              <w:tabs>
                <w:tab w:val="left" w:pos="612"/>
              </w:tabs>
              <w:spacing w:before="120" w:after="120"/>
              <w:rPr>
                <w:color w:val="000000"/>
                <w:sz w:val="20"/>
                <w:szCs w:val="20"/>
              </w:rPr>
            </w:pPr>
            <w:r w:rsidRPr="0051497A">
              <w:rPr>
                <w:color w:val="000000"/>
                <w:sz w:val="20"/>
                <w:szCs w:val="20"/>
              </w:rPr>
              <w:t>Obligatoriu</w:t>
            </w:r>
          </w:p>
        </w:tc>
      </w:tr>
      <w:tr w:rsidR="0051497A" w:rsidRPr="0051497A" w14:paraId="53E47DD5" w14:textId="77777777" w:rsidTr="00D771F0">
        <w:tc>
          <w:tcPr>
            <w:tcW w:w="829" w:type="dxa"/>
            <w:shd w:val="clear" w:color="auto" w:fill="auto"/>
          </w:tcPr>
          <w:p w14:paraId="1FC4A1AD"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10</w:t>
            </w:r>
          </w:p>
        </w:tc>
        <w:tc>
          <w:tcPr>
            <w:tcW w:w="2114" w:type="dxa"/>
            <w:shd w:val="clear" w:color="auto" w:fill="auto"/>
          </w:tcPr>
          <w:p w14:paraId="557B3C7E"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dotările specifice, utilajul și echipamentul necesar pentru îndeplinirea corespunzătoare a contractului</w:t>
            </w:r>
          </w:p>
        </w:tc>
        <w:tc>
          <w:tcPr>
            <w:tcW w:w="6237" w:type="dxa"/>
            <w:shd w:val="clear" w:color="auto" w:fill="auto"/>
          </w:tcPr>
          <w:p w14:paraId="73CC9506" w14:textId="77777777" w:rsidR="0051497A" w:rsidRPr="0051497A" w:rsidRDefault="0051497A" w:rsidP="00D771F0">
            <w:pPr>
              <w:tabs>
                <w:tab w:val="left" w:pos="612"/>
              </w:tabs>
              <w:spacing w:before="60" w:after="60"/>
              <w:jc w:val="center"/>
              <w:rPr>
                <w:b/>
                <w:iCs/>
                <w:sz w:val="20"/>
                <w:szCs w:val="20"/>
              </w:rPr>
            </w:pPr>
            <w:r w:rsidRPr="0051497A">
              <w:rPr>
                <w:b/>
                <w:color w:val="000000"/>
                <w:sz w:val="20"/>
                <w:szCs w:val="20"/>
              </w:rPr>
              <w:t>Anexa</w:t>
            </w:r>
            <w:r w:rsidRPr="0051497A">
              <w:rPr>
                <w:b/>
                <w:iCs/>
                <w:sz w:val="20"/>
                <w:szCs w:val="20"/>
              </w:rPr>
              <w:t xml:space="preserve">  nr.14</w:t>
            </w:r>
          </w:p>
          <w:p w14:paraId="0A7DEC90" w14:textId="77777777" w:rsidR="0051497A" w:rsidRPr="0051497A" w:rsidRDefault="0051497A" w:rsidP="00D771F0">
            <w:pPr>
              <w:tabs>
                <w:tab w:val="left" w:pos="612"/>
              </w:tabs>
              <w:spacing w:before="100" w:after="100"/>
              <w:rPr>
                <w:iCs/>
                <w:sz w:val="20"/>
                <w:szCs w:val="20"/>
              </w:rPr>
            </w:pPr>
            <w:r w:rsidRPr="0051497A">
              <w:rPr>
                <w:i/>
                <w:color w:val="000000"/>
                <w:sz w:val="20"/>
                <w:szCs w:val="20"/>
              </w:rPr>
              <w:t>Original - confirmat prin aplicarea semnăturii electronice a ofertantului</w:t>
            </w:r>
          </w:p>
        </w:tc>
        <w:tc>
          <w:tcPr>
            <w:tcW w:w="1276" w:type="dxa"/>
            <w:shd w:val="clear" w:color="auto" w:fill="auto"/>
          </w:tcPr>
          <w:p w14:paraId="1BE8FAA6"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45096355" w14:textId="77777777" w:rsidTr="00D771F0">
        <w:tc>
          <w:tcPr>
            <w:tcW w:w="829" w:type="dxa"/>
            <w:shd w:val="clear" w:color="auto" w:fill="auto"/>
          </w:tcPr>
          <w:p w14:paraId="7FBC31D0"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11</w:t>
            </w:r>
          </w:p>
        </w:tc>
        <w:tc>
          <w:tcPr>
            <w:tcW w:w="2114" w:type="dxa"/>
            <w:shd w:val="clear" w:color="auto" w:fill="auto"/>
          </w:tcPr>
          <w:p w14:paraId="71CFE5CE" w14:textId="77777777" w:rsidR="0051497A" w:rsidRPr="0051497A" w:rsidRDefault="0051497A" w:rsidP="00D771F0">
            <w:pPr>
              <w:tabs>
                <w:tab w:val="left" w:pos="612"/>
              </w:tabs>
              <w:spacing w:before="100" w:after="100"/>
              <w:rPr>
                <w:iCs/>
                <w:sz w:val="20"/>
                <w:szCs w:val="20"/>
              </w:rPr>
            </w:pPr>
            <w:r w:rsidRPr="0051497A">
              <w:rPr>
                <w:iCs/>
                <w:sz w:val="20"/>
                <w:szCs w:val="20"/>
              </w:rPr>
              <w:t>Declarație privind personalul de specialitate și/sau a experților propus/propuși pentru implementarea contractului</w:t>
            </w:r>
          </w:p>
        </w:tc>
        <w:tc>
          <w:tcPr>
            <w:tcW w:w="6237" w:type="dxa"/>
            <w:shd w:val="clear" w:color="auto" w:fill="auto"/>
          </w:tcPr>
          <w:p w14:paraId="4FB00998"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nr.15</w:t>
            </w:r>
          </w:p>
          <w:p w14:paraId="2F6CEC81"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00B9D401" w14:textId="77777777" w:rsidR="0051497A" w:rsidRPr="0051497A" w:rsidRDefault="0051497A" w:rsidP="00D771F0">
            <w:pPr>
              <w:tabs>
                <w:tab w:val="right" w:pos="426"/>
              </w:tabs>
              <w:spacing w:before="120"/>
              <w:rPr>
                <w:sz w:val="20"/>
                <w:szCs w:val="20"/>
              </w:rPr>
            </w:pPr>
            <w:r w:rsidRPr="0051497A">
              <w:rPr>
                <w:sz w:val="20"/>
                <w:szCs w:val="20"/>
              </w:rPr>
              <w:t>Perioada de mobilizare (durata de la data primirii dispoziției de începere a lucrărilor până la data începerii executării) max. 5 zile calendaristice, declarație semnată de către ofertant.</w:t>
            </w:r>
          </w:p>
        </w:tc>
        <w:tc>
          <w:tcPr>
            <w:tcW w:w="1276" w:type="dxa"/>
            <w:shd w:val="clear" w:color="auto" w:fill="auto"/>
          </w:tcPr>
          <w:p w14:paraId="7406D43F"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7231694D" w14:textId="77777777" w:rsidTr="00D771F0">
        <w:tc>
          <w:tcPr>
            <w:tcW w:w="829" w:type="dxa"/>
            <w:shd w:val="clear" w:color="auto" w:fill="auto"/>
          </w:tcPr>
          <w:p w14:paraId="14348F38"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12</w:t>
            </w:r>
          </w:p>
        </w:tc>
        <w:tc>
          <w:tcPr>
            <w:tcW w:w="2114" w:type="dxa"/>
            <w:shd w:val="clear" w:color="auto" w:fill="auto"/>
          </w:tcPr>
          <w:p w14:paraId="3F671AEE"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Lista subcontractanților</w:t>
            </w:r>
          </w:p>
          <w:p w14:paraId="7180F027"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şi partea/părţile din contract care sunt</w:t>
            </w:r>
          </w:p>
          <w:p w14:paraId="7A8A043F" w14:textId="77777777" w:rsidR="0051497A" w:rsidRPr="0051497A" w:rsidRDefault="0051497A" w:rsidP="00D771F0">
            <w:pPr>
              <w:rPr>
                <w:rFonts w:eastAsia="SimSun"/>
                <w:bCs/>
                <w:iCs/>
                <w:sz w:val="20"/>
                <w:szCs w:val="20"/>
                <w:lang w:eastAsia="zh-CN"/>
              </w:rPr>
            </w:pPr>
            <w:r w:rsidRPr="0051497A">
              <w:rPr>
                <w:rFonts w:eastAsia="SimSun"/>
                <w:bCs/>
                <w:iCs/>
                <w:sz w:val="20"/>
                <w:szCs w:val="20"/>
                <w:lang w:eastAsia="zh-CN"/>
              </w:rPr>
              <w:t>îndeplinite de aceştia</w:t>
            </w:r>
          </w:p>
        </w:tc>
        <w:tc>
          <w:tcPr>
            <w:tcW w:w="6237" w:type="dxa"/>
            <w:shd w:val="clear" w:color="auto" w:fill="auto"/>
          </w:tcPr>
          <w:p w14:paraId="1BD1DD4D"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nr.16</w:t>
            </w:r>
          </w:p>
          <w:p w14:paraId="5D23828D"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3654422D"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597B81DA"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2AB59EF6" w14:textId="77777777" w:rsidTr="00D771F0">
        <w:tc>
          <w:tcPr>
            <w:tcW w:w="829" w:type="dxa"/>
            <w:shd w:val="clear" w:color="auto" w:fill="auto"/>
          </w:tcPr>
          <w:p w14:paraId="6CA19865"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13</w:t>
            </w:r>
          </w:p>
        </w:tc>
        <w:tc>
          <w:tcPr>
            <w:tcW w:w="2114" w:type="dxa"/>
            <w:shd w:val="clear" w:color="auto" w:fill="auto"/>
          </w:tcPr>
          <w:p w14:paraId="0E604A6A" w14:textId="77777777" w:rsidR="0051497A" w:rsidRPr="0051497A" w:rsidRDefault="0051497A" w:rsidP="00D771F0">
            <w:pPr>
              <w:pStyle w:val="a7"/>
              <w:tabs>
                <w:tab w:val="left" w:pos="567"/>
              </w:tabs>
              <w:rPr>
                <w:rFonts w:ascii="Times New Roman" w:eastAsia="SimSun" w:hAnsi="Times New Roman"/>
                <w:bCs/>
                <w:iCs/>
                <w:sz w:val="20"/>
                <w:lang w:val="en-US" w:eastAsia="zh-CN"/>
              </w:rPr>
            </w:pPr>
            <w:proofErr w:type="spellStart"/>
            <w:r w:rsidRPr="0051497A">
              <w:rPr>
                <w:rFonts w:ascii="Times New Roman" w:hAnsi="Times New Roman"/>
                <w:sz w:val="20"/>
                <w:lang w:val="en-US"/>
              </w:rPr>
              <w:t>Informaţii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privind</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asocierea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în</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vederea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participării</w:t>
            </w:r>
            <w:proofErr w:type="spellEnd"/>
            <w:r w:rsidRPr="0051497A">
              <w:rPr>
                <w:rFonts w:ascii="Times New Roman" w:hAnsi="Times New Roman"/>
                <w:sz w:val="20"/>
                <w:lang w:val="en-US"/>
              </w:rPr>
              <w:t xml:space="preserve"> la </w:t>
            </w:r>
            <w:proofErr w:type="spellStart"/>
            <w:r w:rsidRPr="0051497A">
              <w:rPr>
                <w:rFonts w:ascii="Times New Roman" w:hAnsi="Times New Roman"/>
                <w:sz w:val="20"/>
                <w:lang w:val="en-US"/>
              </w:rPr>
              <w:t>procedura</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atribuirea</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executării</w:t>
            </w:r>
            <w:proofErr w:type="spellEnd"/>
            <w:r w:rsidRPr="0051497A">
              <w:rPr>
                <w:rFonts w:ascii="Times New Roman" w:hAnsi="Times New Roman"/>
                <w:sz w:val="20"/>
                <w:lang w:val="en-US"/>
              </w:rPr>
              <w:t xml:space="preserve"> </w:t>
            </w:r>
            <w:proofErr w:type="spellStart"/>
            <w:r w:rsidRPr="0051497A">
              <w:rPr>
                <w:rFonts w:ascii="Times New Roman" w:hAnsi="Times New Roman"/>
                <w:sz w:val="20"/>
                <w:lang w:val="en-US"/>
              </w:rPr>
              <w:t>obiectivului</w:t>
            </w:r>
            <w:proofErr w:type="spellEnd"/>
            <w:r w:rsidRPr="0051497A">
              <w:rPr>
                <w:rFonts w:ascii="Times New Roman" w:hAnsi="Times New Roman"/>
                <w:sz w:val="20"/>
                <w:lang w:val="en-US"/>
              </w:rPr>
              <w:t xml:space="preserve"> de </w:t>
            </w:r>
            <w:proofErr w:type="spellStart"/>
            <w:r w:rsidRPr="0051497A">
              <w:rPr>
                <w:rFonts w:ascii="Times New Roman" w:hAnsi="Times New Roman"/>
                <w:sz w:val="20"/>
                <w:lang w:val="en-US"/>
              </w:rPr>
              <w:t>investiție</w:t>
            </w:r>
            <w:proofErr w:type="spellEnd"/>
          </w:p>
        </w:tc>
        <w:tc>
          <w:tcPr>
            <w:tcW w:w="6237" w:type="dxa"/>
            <w:shd w:val="clear" w:color="auto" w:fill="auto"/>
          </w:tcPr>
          <w:p w14:paraId="1F137164"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nr.17</w:t>
            </w:r>
          </w:p>
          <w:p w14:paraId="47F1DB99"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2482675B"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39C3E1AE"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0F0794BF" w14:textId="77777777" w:rsidTr="00D771F0">
        <w:tc>
          <w:tcPr>
            <w:tcW w:w="829" w:type="dxa"/>
            <w:shd w:val="clear" w:color="auto" w:fill="auto"/>
          </w:tcPr>
          <w:p w14:paraId="14A0198A"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14</w:t>
            </w:r>
          </w:p>
        </w:tc>
        <w:tc>
          <w:tcPr>
            <w:tcW w:w="2114" w:type="dxa"/>
            <w:shd w:val="clear" w:color="auto" w:fill="auto"/>
          </w:tcPr>
          <w:p w14:paraId="5D007243" w14:textId="77777777" w:rsidR="0051497A" w:rsidRPr="0051497A" w:rsidRDefault="0051497A" w:rsidP="00D771F0">
            <w:pPr>
              <w:spacing w:before="72"/>
              <w:rPr>
                <w:b/>
                <w:color w:val="000000"/>
                <w:w w:val="90"/>
                <w:sz w:val="20"/>
                <w:szCs w:val="20"/>
              </w:rPr>
            </w:pPr>
            <w:r w:rsidRPr="0051497A">
              <w:rPr>
                <w:b/>
                <w:color w:val="000000"/>
                <w:w w:val="90"/>
                <w:sz w:val="20"/>
                <w:szCs w:val="20"/>
              </w:rPr>
              <w:t xml:space="preserve">AVIZ </w:t>
            </w:r>
            <w:r w:rsidRPr="0051497A">
              <w:rPr>
                <w:rFonts w:eastAsia="PMingLiU"/>
                <w:sz w:val="20"/>
                <w:szCs w:val="20"/>
                <w:lang w:eastAsia="zh-CN"/>
              </w:rPr>
              <w:t>pentru participare la licitațiile publice de lucrări din domeniul construcțiilor și instalațiilor</w:t>
            </w:r>
          </w:p>
        </w:tc>
        <w:tc>
          <w:tcPr>
            <w:tcW w:w="6237" w:type="dxa"/>
            <w:shd w:val="clear" w:color="auto" w:fill="auto"/>
          </w:tcPr>
          <w:p w14:paraId="752C57D7" w14:textId="77777777" w:rsidR="0051497A" w:rsidRPr="0051497A" w:rsidRDefault="0051497A" w:rsidP="00D771F0">
            <w:pPr>
              <w:tabs>
                <w:tab w:val="left" w:pos="612"/>
              </w:tabs>
              <w:spacing w:before="100" w:after="100"/>
              <w:jc w:val="center"/>
              <w:rPr>
                <w:b/>
                <w:iCs/>
                <w:sz w:val="20"/>
                <w:szCs w:val="20"/>
              </w:rPr>
            </w:pPr>
            <w:r w:rsidRPr="0051497A">
              <w:rPr>
                <w:b/>
                <w:color w:val="000000"/>
                <w:sz w:val="20"/>
                <w:szCs w:val="20"/>
              </w:rPr>
              <w:t>Anexa</w:t>
            </w:r>
            <w:r w:rsidRPr="0051497A">
              <w:rPr>
                <w:b/>
                <w:iCs/>
                <w:sz w:val="20"/>
                <w:szCs w:val="20"/>
              </w:rPr>
              <w:t xml:space="preserve"> nr.22</w:t>
            </w:r>
          </w:p>
          <w:p w14:paraId="4132DBB3" w14:textId="77777777" w:rsidR="0051497A" w:rsidRPr="0051497A" w:rsidRDefault="0051497A" w:rsidP="00D771F0">
            <w:pPr>
              <w:tabs>
                <w:tab w:val="right" w:pos="426"/>
              </w:tabs>
              <w:spacing w:before="120"/>
              <w:rPr>
                <w:sz w:val="20"/>
                <w:szCs w:val="20"/>
              </w:rPr>
            </w:pPr>
            <w:r w:rsidRPr="0051497A">
              <w:rPr>
                <w:i/>
                <w:color w:val="000000"/>
                <w:sz w:val="20"/>
                <w:szCs w:val="20"/>
              </w:rPr>
              <w:t>Original - confirmat prin aplicarea semnăturii electronice a ofertantului</w:t>
            </w:r>
            <w:r w:rsidRPr="0051497A">
              <w:rPr>
                <w:sz w:val="20"/>
                <w:szCs w:val="20"/>
              </w:rPr>
              <w:t xml:space="preserve"> </w:t>
            </w:r>
          </w:p>
          <w:p w14:paraId="572340F6" w14:textId="77777777" w:rsidR="0051497A" w:rsidRPr="0051497A" w:rsidRDefault="0051497A" w:rsidP="00D771F0">
            <w:pPr>
              <w:tabs>
                <w:tab w:val="left" w:pos="612"/>
              </w:tabs>
              <w:spacing w:before="100" w:after="100"/>
              <w:jc w:val="center"/>
              <w:rPr>
                <w:b/>
                <w:color w:val="000000"/>
                <w:sz w:val="20"/>
                <w:szCs w:val="20"/>
              </w:rPr>
            </w:pPr>
          </w:p>
        </w:tc>
        <w:tc>
          <w:tcPr>
            <w:tcW w:w="1276" w:type="dxa"/>
            <w:shd w:val="clear" w:color="auto" w:fill="auto"/>
          </w:tcPr>
          <w:p w14:paraId="7E7FFC86" w14:textId="77777777" w:rsidR="0051497A" w:rsidRPr="0051497A" w:rsidRDefault="0051497A" w:rsidP="00D771F0">
            <w:pPr>
              <w:tabs>
                <w:tab w:val="left" w:pos="612"/>
              </w:tabs>
              <w:spacing w:before="100" w:after="100"/>
              <w:rPr>
                <w:color w:val="000000"/>
                <w:sz w:val="20"/>
                <w:szCs w:val="20"/>
              </w:rPr>
            </w:pPr>
            <w:r w:rsidRPr="0051497A">
              <w:rPr>
                <w:color w:val="000000"/>
                <w:sz w:val="20"/>
                <w:szCs w:val="20"/>
              </w:rPr>
              <w:t>Obligatoriu</w:t>
            </w:r>
          </w:p>
        </w:tc>
      </w:tr>
      <w:tr w:rsidR="0051497A" w:rsidRPr="0051497A" w14:paraId="573E7217" w14:textId="77777777" w:rsidTr="00D771F0">
        <w:tc>
          <w:tcPr>
            <w:tcW w:w="829" w:type="dxa"/>
            <w:shd w:val="clear" w:color="auto" w:fill="auto"/>
          </w:tcPr>
          <w:p w14:paraId="30E224CD"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15</w:t>
            </w:r>
          </w:p>
        </w:tc>
        <w:tc>
          <w:tcPr>
            <w:tcW w:w="2114" w:type="dxa"/>
            <w:shd w:val="clear" w:color="auto" w:fill="auto"/>
          </w:tcPr>
          <w:p w14:paraId="6EAA95E6" w14:textId="77777777" w:rsidR="0051497A" w:rsidRPr="0051497A" w:rsidRDefault="0051497A" w:rsidP="00D771F0">
            <w:pPr>
              <w:tabs>
                <w:tab w:val="left" w:pos="612"/>
              </w:tabs>
              <w:spacing w:before="100" w:after="100"/>
              <w:rPr>
                <w:iCs/>
                <w:sz w:val="20"/>
                <w:szCs w:val="20"/>
              </w:rPr>
            </w:pPr>
            <w:r w:rsidRPr="0051497A">
              <w:rPr>
                <w:iCs/>
                <w:sz w:val="20"/>
                <w:szCs w:val="20"/>
              </w:rPr>
              <w:t>Certificat privind lipsa datoriilor la bugetul public național</w:t>
            </w:r>
          </w:p>
        </w:tc>
        <w:tc>
          <w:tcPr>
            <w:tcW w:w="6237" w:type="dxa"/>
            <w:shd w:val="clear" w:color="auto" w:fill="auto"/>
          </w:tcPr>
          <w:p w14:paraId="2145990F" w14:textId="77777777" w:rsidR="0051497A" w:rsidRPr="0051497A" w:rsidRDefault="0051497A" w:rsidP="00D771F0">
            <w:pPr>
              <w:tabs>
                <w:tab w:val="left" w:pos="612"/>
              </w:tabs>
              <w:spacing w:before="100" w:after="100"/>
              <w:rPr>
                <w:b/>
                <w:iCs/>
                <w:sz w:val="20"/>
                <w:szCs w:val="20"/>
              </w:rPr>
            </w:pPr>
            <w:r w:rsidRPr="0051497A">
              <w:rPr>
                <w:b/>
                <w:iCs/>
                <w:sz w:val="20"/>
                <w:szCs w:val="20"/>
              </w:rPr>
              <w:t>Eliberat din cabinetul personal al contribuabilului https://mcabinet.gov.md/</w:t>
            </w:r>
          </w:p>
          <w:p w14:paraId="060D9BB6" w14:textId="77777777" w:rsidR="0051497A" w:rsidRPr="0051497A" w:rsidRDefault="0051497A" w:rsidP="00D771F0">
            <w:pPr>
              <w:tabs>
                <w:tab w:val="left" w:pos="612"/>
              </w:tabs>
              <w:spacing w:before="100" w:after="100"/>
              <w:rPr>
                <w:iCs/>
                <w:sz w:val="20"/>
                <w:szCs w:val="20"/>
              </w:rPr>
            </w:pPr>
            <w:r w:rsidRPr="0051497A">
              <w:rPr>
                <w:i/>
                <w:color w:val="000000"/>
                <w:sz w:val="20"/>
                <w:szCs w:val="20"/>
              </w:rPr>
              <w:t xml:space="preserve">Original sau copie - confirmat prin aplicarea semnăturii electronice a ofertantului </w:t>
            </w:r>
          </w:p>
        </w:tc>
        <w:tc>
          <w:tcPr>
            <w:tcW w:w="1276" w:type="dxa"/>
            <w:shd w:val="clear" w:color="auto" w:fill="auto"/>
          </w:tcPr>
          <w:p w14:paraId="531B3EA0"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59A8CA8C" w14:textId="77777777" w:rsidTr="00D771F0">
        <w:tc>
          <w:tcPr>
            <w:tcW w:w="829" w:type="dxa"/>
            <w:shd w:val="clear" w:color="auto" w:fill="auto"/>
          </w:tcPr>
          <w:p w14:paraId="11ABC0C3" w14:textId="77777777" w:rsidR="0051497A" w:rsidRPr="0051497A" w:rsidRDefault="0051497A" w:rsidP="00D771F0">
            <w:pPr>
              <w:pStyle w:val="a"/>
              <w:tabs>
                <w:tab w:val="left" w:pos="612"/>
              </w:tabs>
              <w:spacing w:before="100" w:after="100"/>
              <w:ind w:left="0"/>
              <w:rPr>
                <w:b/>
                <w:iCs/>
                <w:sz w:val="20"/>
                <w:szCs w:val="20"/>
                <w:lang w:val="ro-RO"/>
              </w:rPr>
            </w:pPr>
            <w:r w:rsidRPr="0051497A">
              <w:rPr>
                <w:b/>
                <w:iCs/>
                <w:sz w:val="20"/>
                <w:szCs w:val="20"/>
                <w:lang w:val="ro-RO"/>
              </w:rPr>
              <w:t>16</w:t>
            </w:r>
          </w:p>
        </w:tc>
        <w:tc>
          <w:tcPr>
            <w:tcW w:w="2114" w:type="dxa"/>
            <w:shd w:val="clear" w:color="auto" w:fill="auto"/>
          </w:tcPr>
          <w:p w14:paraId="050EBB9B" w14:textId="77777777" w:rsidR="0051497A" w:rsidRPr="0051497A" w:rsidRDefault="0051497A" w:rsidP="00D771F0">
            <w:pPr>
              <w:tabs>
                <w:tab w:val="left" w:pos="612"/>
              </w:tabs>
              <w:spacing w:before="100" w:after="100"/>
              <w:rPr>
                <w:iCs/>
                <w:sz w:val="20"/>
                <w:szCs w:val="20"/>
              </w:rPr>
            </w:pPr>
            <w:r w:rsidRPr="0051497A">
              <w:rPr>
                <w:iCs/>
                <w:sz w:val="20"/>
                <w:szCs w:val="20"/>
              </w:rPr>
              <w:t>Certificat de atestare tehnică profesională a dirigintelui de șantier</w:t>
            </w:r>
          </w:p>
        </w:tc>
        <w:tc>
          <w:tcPr>
            <w:tcW w:w="6237" w:type="dxa"/>
            <w:shd w:val="clear" w:color="auto" w:fill="auto"/>
          </w:tcPr>
          <w:p w14:paraId="213FD6B8" w14:textId="77777777" w:rsidR="0051497A" w:rsidRPr="0051497A" w:rsidRDefault="0051497A" w:rsidP="00D771F0">
            <w:pPr>
              <w:tabs>
                <w:tab w:val="left" w:pos="612"/>
              </w:tabs>
              <w:spacing w:before="100" w:after="60"/>
              <w:rPr>
                <w:iCs/>
                <w:sz w:val="20"/>
                <w:szCs w:val="20"/>
              </w:rPr>
            </w:pPr>
            <w:r w:rsidRPr="0051497A">
              <w:rPr>
                <w:i/>
                <w:color w:val="000000"/>
                <w:sz w:val="20"/>
                <w:szCs w:val="20"/>
              </w:rPr>
              <w:t>copie - confirmat prin aplicarea semnăturii electronice a ofertantului</w:t>
            </w:r>
          </w:p>
        </w:tc>
        <w:tc>
          <w:tcPr>
            <w:tcW w:w="1276" w:type="dxa"/>
            <w:shd w:val="clear" w:color="auto" w:fill="auto"/>
          </w:tcPr>
          <w:p w14:paraId="291D072B" w14:textId="77777777" w:rsidR="0051497A" w:rsidRPr="0051497A" w:rsidRDefault="0051497A" w:rsidP="00D771F0">
            <w:pPr>
              <w:tabs>
                <w:tab w:val="left" w:pos="612"/>
              </w:tabs>
              <w:spacing w:before="100" w:after="100"/>
              <w:rPr>
                <w:iCs/>
                <w:sz w:val="20"/>
                <w:szCs w:val="20"/>
              </w:rPr>
            </w:pPr>
            <w:r w:rsidRPr="0051497A">
              <w:rPr>
                <w:color w:val="000000"/>
                <w:sz w:val="20"/>
                <w:szCs w:val="20"/>
              </w:rPr>
              <w:t>Obligatoriu</w:t>
            </w:r>
          </w:p>
        </w:tc>
      </w:tr>
      <w:tr w:rsidR="0051497A" w:rsidRPr="0051497A" w14:paraId="340848E8" w14:textId="77777777" w:rsidTr="00D771F0">
        <w:tc>
          <w:tcPr>
            <w:tcW w:w="10456" w:type="dxa"/>
            <w:gridSpan w:val="4"/>
            <w:shd w:val="clear" w:color="auto" w:fill="auto"/>
          </w:tcPr>
          <w:p w14:paraId="3B6F331A" w14:textId="77777777" w:rsidR="0051497A" w:rsidRPr="0051497A" w:rsidRDefault="0051497A" w:rsidP="00D771F0">
            <w:pPr>
              <w:pStyle w:val="af2"/>
              <w:rPr>
                <w:i/>
                <w:color w:val="000000"/>
                <w:sz w:val="20"/>
                <w:szCs w:val="20"/>
                <w:highlight w:val="yellow"/>
                <w:lang w:val="en-US"/>
              </w:rPr>
            </w:pPr>
            <w:proofErr w:type="spellStart"/>
            <w:r w:rsidRPr="0051497A">
              <w:rPr>
                <w:b/>
                <w:i/>
                <w:color w:val="000000"/>
                <w:sz w:val="20"/>
                <w:szCs w:val="20"/>
                <w:highlight w:val="yellow"/>
                <w:lang w:val="en-US"/>
              </w:rPr>
              <w:t>Notă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cazul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care </w:t>
            </w:r>
            <w:proofErr w:type="spellStart"/>
            <w:r w:rsidRPr="0051497A">
              <w:rPr>
                <w:i/>
                <w:color w:val="000000"/>
                <w:sz w:val="20"/>
                <w:szCs w:val="20"/>
                <w:highlight w:val="yellow"/>
                <w:lang w:val="en-US"/>
              </w:rPr>
              <w:t>documentele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ofertelor</w:t>
            </w:r>
            <w:proofErr w:type="spellEnd"/>
            <w:r w:rsidRPr="0051497A">
              <w:rPr>
                <w:i/>
                <w:color w:val="000000"/>
                <w:sz w:val="20"/>
                <w:szCs w:val="20"/>
                <w:highlight w:val="yellow"/>
                <w:lang w:val="en-US"/>
              </w:rPr>
              <w:t xml:space="preserve"> nu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avea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aplicată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semnătura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electronică</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acestea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vor</w:t>
            </w:r>
            <w:proofErr w:type="spellEnd"/>
            <w:r w:rsidRPr="0051497A">
              <w:rPr>
                <w:i/>
                <w:color w:val="000000"/>
                <w:sz w:val="20"/>
                <w:szCs w:val="20"/>
                <w:highlight w:val="yellow"/>
                <w:lang w:val="en-US"/>
              </w:rPr>
              <w:t xml:space="preserve"> fi </w:t>
            </w:r>
            <w:proofErr w:type="spellStart"/>
            <w:r w:rsidRPr="0051497A">
              <w:rPr>
                <w:i/>
                <w:color w:val="000000"/>
                <w:sz w:val="20"/>
                <w:szCs w:val="20"/>
                <w:highlight w:val="yellow"/>
                <w:lang w:val="en-US"/>
              </w:rPr>
              <w:t>respinse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în</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conformitate</w:t>
            </w:r>
            <w:proofErr w:type="spellEnd"/>
            <w:r w:rsidRPr="0051497A">
              <w:rPr>
                <w:i/>
                <w:color w:val="000000"/>
                <w:sz w:val="20"/>
                <w:szCs w:val="20"/>
                <w:highlight w:val="yellow"/>
                <w:lang w:val="en-US"/>
              </w:rPr>
              <w:t xml:space="preserve"> cu </w:t>
            </w:r>
            <w:proofErr w:type="spellStart"/>
            <w:r w:rsidRPr="0051497A">
              <w:rPr>
                <w:i/>
                <w:color w:val="000000"/>
                <w:sz w:val="20"/>
                <w:szCs w:val="20"/>
                <w:highlight w:val="yellow"/>
                <w:lang w:val="en-US"/>
              </w:rPr>
              <w:t>Lege</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131 </w:t>
            </w:r>
            <w:proofErr w:type="gramStart"/>
            <w:r w:rsidRPr="0051497A">
              <w:rPr>
                <w:i/>
                <w:color w:val="000000"/>
                <w:sz w:val="20"/>
                <w:szCs w:val="20"/>
                <w:highlight w:val="yellow"/>
                <w:lang w:val="en-US"/>
              </w:rPr>
              <w:t>din ,</w:t>
            </w:r>
            <w:proofErr w:type="gramEnd"/>
            <w:r w:rsidRPr="0051497A">
              <w:rPr>
                <w:i/>
                <w:color w:val="000000"/>
                <w:sz w:val="20"/>
                <w:szCs w:val="20"/>
                <w:highlight w:val="yellow"/>
                <w:lang w:val="en-US"/>
              </w:rPr>
              <w:t xml:space="preserve"> art. 33, </w:t>
            </w:r>
            <w:proofErr w:type="spellStart"/>
            <w:r w:rsidRPr="0051497A">
              <w:rPr>
                <w:i/>
                <w:color w:val="000000"/>
                <w:sz w:val="20"/>
                <w:szCs w:val="20"/>
                <w:highlight w:val="yellow"/>
                <w:lang w:val="en-US"/>
              </w:rPr>
              <w:t>alin</w:t>
            </w:r>
            <w:proofErr w:type="spellEnd"/>
            <w:r w:rsidRPr="0051497A">
              <w:rPr>
                <w:i/>
                <w:color w:val="000000"/>
                <w:sz w:val="20"/>
                <w:szCs w:val="20"/>
                <w:highlight w:val="yellow"/>
                <w:lang w:val="en-US"/>
              </w:rPr>
              <w:t xml:space="preserve">. (14), lit. </w:t>
            </w:r>
            <w:proofErr w:type="spellStart"/>
            <w:r w:rsidRPr="0051497A">
              <w:rPr>
                <w:i/>
                <w:color w:val="000000"/>
                <w:sz w:val="20"/>
                <w:szCs w:val="20"/>
                <w:highlight w:val="yellow"/>
                <w:lang w:val="en-US"/>
              </w:rPr>
              <w:t>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și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Hotărârea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nr</w:t>
            </w:r>
            <w:proofErr w:type="spellEnd"/>
            <w:r w:rsidRPr="0051497A">
              <w:rPr>
                <w:i/>
                <w:color w:val="000000"/>
                <w:sz w:val="20"/>
                <w:szCs w:val="20"/>
                <w:highlight w:val="yellow"/>
                <w:lang w:val="en-US"/>
              </w:rPr>
              <w:t xml:space="preserve"> 986 din 10.10.2018 </w:t>
            </w:r>
            <w:proofErr w:type="spellStart"/>
            <w:r w:rsidRPr="0051497A">
              <w:rPr>
                <w:i/>
                <w:color w:val="000000"/>
                <w:sz w:val="20"/>
                <w:szCs w:val="20"/>
                <w:highlight w:val="yellow"/>
                <w:lang w:val="en-US"/>
              </w:rPr>
              <w:t>pentru</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aprobarea</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Regulamentului</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privind</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modul</w:t>
            </w:r>
            <w:proofErr w:type="spellEnd"/>
            <w:r w:rsidRPr="0051497A">
              <w:rPr>
                <w:i/>
                <w:color w:val="000000"/>
                <w:sz w:val="20"/>
                <w:szCs w:val="20"/>
                <w:highlight w:val="yellow"/>
                <w:lang w:val="en-US"/>
              </w:rPr>
              <w:t xml:space="preserve"> de </w:t>
            </w:r>
            <w:proofErr w:type="spellStart"/>
            <w:r w:rsidRPr="0051497A">
              <w:rPr>
                <w:i/>
                <w:color w:val="000000"/>
                <w:sz w:val="20"/>
                <w:szCs w:val="20"/>
                <w:highlight w:val="yellow"/>
                <w:lang w:val="en-US"/>
              </w:rPr>
              <w:t>ținere</w:t>
            </w:r>
            <w:proofErr w:type="spellEnd"/>
            <w:r w:rsidRPr="0051497A">
              <w:rPr>
                <w:i/>
                <w:color w:val="000000"/>
                <w:sz w:val="20"/>
                <w:szCs w:val="20"/>
                <w:highlight w:val="yellow"/>
                <w:lang w:val="en-US"/>
              </w:rPr>
              <w:t xml:space="preserve"> a </w:t>
            </w:r>
            <w:proofErr w:type="spellStart"/>
            <w:r w:rsidRPr="0051497A">
              <w:rPr>
                <w:i/>
                <w:color w:val="000000"/>
                <w:sz w:val="20"/>
                <w:szCs w:val="20"/>
                <w:highlight w:val="yellow"/>
                <w:lang w:val="en-US"/>
              </w:rPr>
              <w:t>Registrului</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xml:space="preserve"> format de </w:t>
            </w:r>
            <w:proofErr w:type="spellStart"/>
            <w:r w:rsidRPr="0051497A">
              <w:rPr>
                <w:i/>
                <w:color w:val="000000"/>
                <w:sz w:val="20"/>
                <w:szCs w:val="20"/>
                <w:highlight w:val="yellow"/>
                <w:lang w:val="en-US"/>
              </w:rPr>
              <w:t>Sistemul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informațional</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automatizat</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Registrul</w:t>
            </w:r>
            <w:proofErr w:type="spellEnd"/>
            <w:r w:rsidRPr="0051497A">
              <w:rPr>
                <w:i/>
                <w:color w:val="000000"/>
                <w:sz w:val="20"/>
                <w:szCs w:val="20"/>
                <w:highlight w:val="yellow"/>
                <w:lang w:val="en-US"/>
              </w:rPr>
              <w:t xml:space="preserve"> de stat al </w:t>
            </w:r>
            <w:proofErr w:type="spellStart"/>
            <w:r w:rsidRPr="0051497A">
              <w:rPr>
                <w:i/>
                <w:color w:val="000000"/>
                <w:sz w:val="20"/>
                <w:szCs w:val="20"/>
                <w:highlight w:val="yellow"/>
                <w:lang w:val="en-US"/>
              </w:rPr>
              <w:t>achizițiilor</w:t>
            </w:r>
            <w:proofErr w:type="spellEnd"/>
            <w:r w:rsidRPr="0051497A">
              <w:rPr>
                <w:i/>
                <w:color w:val="000000"/>
                <w:sz w:val="20"/>
                <w:szCs w:val="20"/>
                <w:highlight w:val="yellow"/>
                <w:lang w:val="en-US"/>
              </w:rPr>
              <w:t xml:space="preserve"> </w:t>
            </w:r>
            <w:proofErr w:type="spellStart"/>
            <w:r w:rsidRPr="0051497A">
              <w:rPr>
                <w:i/>
                <w:color w:val="000000"/>
                <w:sz w:val="20"/>
                <w:szCs w:val="20"/>
                <w:highlight w:val="yellow"/>
                <w:lang w:val="en-US"/>
              </w:rPr>
              <w:t>publice</w:t>
            </w:r>
            <w:proofErr w:type="spellEnd"/>
            <w:r w:rsidRPr="0051497A">
              <w:rPr>
                <w:i/>
                <w:color w:val="000000"/>
                <w:sz w:val="20"/>
                <w:szCs w:val="20"/>
                <w:highlight w:val="yellow"/>
                <w:lang w:val="en-US"/>
              </w:rPr>
              <w:t>” (</w:t>
            </w:r>
            <w:proofErr w:type="spellStart"/>
            <w:r w:rsidRPr="0051497A">
              <w:rPr>
                <w:i/>
                <w:color w:val="000000"/>
                <w:sz w:val="20"/>
                <w:szCs w:val="20"/>
                <w:highlight w:val="yellow"/>
                <w:lang w:val="en-US"/>
              </w:rPr>
              <w:t>MTender</w:t>
            </w:r>
            <w:proofErr w:type="spellEnd"/>
            <w:r w:rsidRPr="0051497A">
              <w:rPr>
                <w:i/>
                <w:color w:val="000000"/>
                <w:sz w:val="20"/>
                <w:szCs w:val="20"/>
                <w:highlight w:val="yellow"/>
                <w:lang w:val="en-US"/>
              </w:rPr>
              <w:t>) pct. 105</w:t>
            </w:r>
          </w:p>
        </w:tc>
      </w:tr>
    </w:tbl>
    <w:p w14:paraId="1FF0ABC1" w14:textId="77777777" w:rsidR="00BE4740" w:rsidRDefault="00BE4740" w:rsidP="00EE149D">
      <w:pPr>
        <w:ind w:firstLine="709"/>
        <w:jc w:val="both"/>
      </w:pPr>
    </w:p>
    <w:p w14:paraId="6EF9C422" w14:textId="77777777" w:rsidR="00BE4740" w:rsidRDefault="00BE4740" w:rsidP="00EE149D">
      <w:pPr>
        <w:ind w:firstLine="709"/>
        <w:jc w:val="both"/>
      </w:pPr>
    </w:p>
    <w:p w14:paraId="7EE62EF4" w14:textId="77777777" w:rsidR="00BE4740" w:rsidRDefault="00BE4740" w:rsidP="00EE149D">
      <w:pPr>
        <w:ind w:firstLine="709"/>
        <w:jc w:val="both"/>
      </w:pPr>
    </w:p>
    <w:p w14:paraId="7926E4B8" w14:textId="77777777" w:rsidR="00923543" w:rsidRDefault="00923543" w:rsidP="00EE149D">
      <w:pPr>
        <w:ind w:firstLine="709"/>
        <w:jc w:val="both"/>
      </w:pPr>
    </w:p>
    <w:p w14:paraId="642159A2" w14:textId="77777777" w:rsidR="00923543" w:rsidRDefault="00923543" w:rsidP="00EE149D">
      <w:pPr>
        <w:ind w:firstLine="709"/>
        <w:jc w:val="both"/>
      </w:pPr>
    </w:p>
    <w:p w14:paraId="40CD3295" w14:textId="77777777" w:rsidR="001F6E5A" w:rsidRPr="00FF430B" w:rsidRDefault="001F6E5A" w:rsidP="00196AB4">
      <w:pPr>
        <w:jc w:val="both"/>
      </w:pPr>
      <w:bookmarkStart w:id="15" w:name="_GoBack"/>
      <w:bookmarkEnd w:id="15"/>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8BCD0" w14:textId="77777777" w:rsidR="0069378A" w:rsidRDefault="0069378A" w:rsidP="00A20ACF">
      <w:r>
        <w:separator/>
      </w:r>
    </w:p>
  </w:endnote>
  <w:endnote w:type="continuationSeparator" w:id="0">
    <w:p w14:paraId="7B28434C" w14:textId="77777777" w:rsidR="0069378A" w:rsidRDefault="006937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201" w:usb1="08070000" w:usb2="00000010" w:usb3="00000000" w:csb0="00020004" w:csb1="00000000"/>
  </w:font>
  <w:font w:name="Times New Roman CYR">
    <w:panose1 w:val="02020603050405020304"/>
    <w:charset w:val="CC"/>
    <w:family w:val="roman"/>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726834" w:rsidRDefault="00726834">
        <w:pPr>
          <w:pStyle w:val="a4"/>
          <w:jc w:val="right"/>
        </w:pPr>
        <w:r>
          <w:fldChar w:fldCharType="begin"/>
        </w:r>
        <w:r>
          <w:instrText xml:space="preserve"> PAGE   \* MERGEFORMAT </w:instrText>
        </w:r>
        <w:r>
          <w:fldChar w:fldCharType="separate"/>
        </w:r>
        <w:r w:rsidR="0051497A">
          <w:t>61</w:t>
        </w:r>
        <w:r>
          <w:fldChar w:fldCharType="end"/>
        </w:r>
      </w:p>
    </w:sdtContent>
  </w:sdt>
  <w:p w14:paraId="075618FA" w14:textId="77777777" w:rsidR="00726834" w:rsidRDefault="007268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C1E361" w14:textId="77777777" w:rsidR="0069378A" w:rsidRDefault="0069378A" w:rsidP="00A20ACF">
      <w:r>
        <w:separator/>
      </w:r>
    </w:p>
  </w:footnote>
  <w:footnote w:type="continuationSeparator" w:id="0">
    <w:p w14:paraId="363BEF48" w14:textId="77777777" w:rsidR="0069378A" w:rsidRDefault="0069378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0B1B95"/>
    <w:multiLevelType w:val="hybridMultilevel"/>
    <w:tmpl w:val="649C1B94"/>
    <w:lvl w:ilvl="0" w:tplc="F294A182">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03741DE"/>
    <w:multiLevelType w:val="hybridMultilevel"/>
    <w:tmpl w:val="66DC8C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20"/>
  </w:num>
  <w:num w:numId="4">
    <w:abstractNumId w:val="19"/>
  </w:num>
  <w:num w:numId="5">
    <w:abstractNumId w:val="10"/>
  </w:num>
  <w:num w:numId="6">
    <w:abstractNumId w:val="13"/>
  </w:num>
  <w:num w:numId="7">
    <w:abstractNumId w:val="12"/>
  </w:num>
  <w:num w:numId="8">
    <w:abstractNumId w:val="6"/>
  </w:num>
  <w:num w:numId="9">
    <w:abstractNumId w:val="18"/>
  </w:num>
  <w:num w:numId="10">
    <w:abstractNumId w:val="8"/>
  </w:num>
  <w:num w:numId="11">
    <w:abstractNumId w:val="14"/>
  </w:num>
  <w:num w:numId="12">
    <w:abstractNumId w:val="15"/>
  </w:num>
  <w:num w:numId="13">
    <w:abstractNumId w:val="23"/>
  </w:num>
  <w:num w:numId="14">
    <w:abstractNumId w:val="17"/>
  </w:num>
  <w:num w:numId="15">
    <w:abstractNumId w:val="16"/>
  </w:num>
  <w:num w:numId="16">
    <w:abstractNumId w:val="21"/>
  </w:num>
  <w:num w:numId="17">
    <w:abstractNumId w:val="9"/>
  </w:num>
  <w:num w:numId="18">
    <w:abstractNumId w:val="7"/>
  </w:num>
  <w:num w:numId="19">
    <w:abstractNumId w:val="5"/>
  </w:num>
  <w:num w:numId="20">
    <w:abstractNumId w:val="24"/>
  </w:num>
  <w:num w:numId="2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0E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15"/>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6F1A"/>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1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AB4"/>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97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0CF8"/>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5A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3B3"/>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1D40"/>
    <w:rsid w:val="00673164"/>
    <w:rsid w:val="0067392B"/>
    <w:rsid w:val="00674E63"/>
    <w:rsid w:val="006755A1"/>
    <w:rsid w:val="0067769C"/>
    <w:rsid w:val="00680AC9"/>
    <w:rsid w:val="006819B2"/>
    <w:rsid w:val="0068226E"/>
    <w:rsid w:val="00684D44"/>
    <w:rsid w:val="006901DE"/>
    <w:rsid w:val="006904AB"/>
    <w:rsid w:val="006911D3"/>
    <w:rsid w:val="006912C8"/>
    <w:rsid w:val="0069378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834"/>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C5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3B"/>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543"/>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75F"/>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339"/>
    <w:rsid w:val="0097083F"/>
    <w:rsid w:val="0097477A"/>
    <w:rsid w:val="009747EF"/>
    <w:rsid w:val="00974C17"/>
    <w:rsid w:val="00975CB3"/>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8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DDA"/>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740"/>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9313C"/>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1B9A"/>
    <w:rsid w:val="00E03760"/>
    <w:rsid w:val="00E04773"/>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3B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C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923543"/>
  </w:style>
  <w:style w:type="character" w:customStyle="1" w:styleId="cef1edeee2edeee9f8f0e8f4f2">
    <w:name w:val="Оceсf1нedоeeвe2нedоeeйe9 шf8рf0иe8фf4тf2"/>
    <w:uiPriority w:val="99"/>
    <w:rsid w:val="0051497A"/>
  </w:style>
  <w:style w:type="paragraph" w:customStyle="1" w:styleId="c7e0e3eeebeee2eeea">
    <w:name w:val="Зc7аe0гe3оeeлebоeeвe2оeeкea"/>
    <w:basedOn w:val="a0"/>
    <w:next w:val="a7"/>
    <w:uiPriority w:val="99"/>
    <w:rsid w:val="0051497A"/>
    <w:pPr>
      <w:keepNext/>
      <w:widowControl w:val="0"/>
      <w:autoSpaceDE w:val="0"/>
      <w:autoSpaceDN w:val="0"/>
      <w:adjustRightInd w:val="0"/>
      <w:spacing w:before="240" w:after="120"/>
    </w:pPr>
    <w:rPr>
      <w:rFonts w:ascii="Liberation Sans" w:eastAsia="Microsoft YaHei" w:hAnsi="Liberation Sans" w:cs="Arial"/>
      <w:noProof w:val="0"/>
      <w:sz w:val="28"/>
      <w:szCs w:val="28"/>
      <w:lang w:val="ru-RU" w:eastAsia="ru-RU"/>
    </w:rPr>
  </w:style>
  <w:style w:type="paragraph" w:styleId="aff3">
    <w:name w:val="List"/>
    <w:basedOn w:val="a7"/>
    <w:uiPriority w:val="99"/>
    <w:rsid w:val="0051497A"/>
    <w:pPr>
      <w:widowControl w:val="0"/>
      <w:autoSpaceDE w:val="0"/>
      <w:autoSpaceDN w:val="0"/>
      <w:adjustRightInd w:val="0"/>
    </w:pPr>
    <w:rPr>
      <w:rFonts w:ascii="Arial" w:eastAsiaTheme="minorEastAsia" w:hAnsi="Liberation Serif" w:cs="Arial"/>
      <w:szCs w:val="24"/>
      <w:lang w:val="ru-RU" w:eastAsia="ru-RU"/>
    </w:rPr>
  </w:style>
  <w:style w:type="paragraph" w:customStyle="1" w:styleId="d3eae0e7e0f2e5ebfc">
    <w:name w:val="Уd3кeaаe0зe7аe0тf2еe5лebьfc"/>
    <w:basedOn w:val="a0"/>
    <w:uiPriority w:val="99"/>
    <w:rsid w:val="0051497A"/>
    <w:pPr>
      <w:widowControl w:val="0"/>
      <w:suppressLineNumbers/>
      <w:autoSpaceDE w:val="0"/>
      <w:autoSpaceDN w:val="0"/>
      <w:adjustRightInd w:val="0"/>
    </w:pPr>
    <w:rPr>
      <w:rFonts w:ascii="Arial" w:eastAsiaTheme="minorEastAsia" w:hAnsi="Liberation Serif" w:cs="Arial"/>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29E07-C3F2-4641-A492-73A86B5EE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61</Pages>
  <Words>19818</Words>
  <Characters>112967</Characters>
  <Application>Microsoft Office Word</Application>
  <DocSecurity>0</DocSecurity>
  <Lines>941</Lines>
  <Paragraphs>265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30</cp:revision>
  <cp:lastPrinted>2021-06-01T11:52:00Z</cp:lastPrinted>
  <dcterms:created xsi:type="dcterms:W3CDTF">2022-02-04T10:01:00Z</dcterms:created>
  <dcterms:modified xsi:type="dcterms:W3CDTF">2026-01-30T07:27:00Z</dcterms:modified>
</cp:coreProperties>
</file>