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D6A04"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E2CBC" w14:textId="77777777" w:rsidR="00DD6A04" w:rsidRDefault="00DD6A04" w:rsidP="00A20ACF">
      <w:r>
        <w:separator/>
      </w:r>
    </w:p>
  </w:endnote>
  <w:endnote w:type="continuationSeparator" w:id="0">
    <w:p w14:paraId="5D905760" w14:textId="77777777" w:rsidR="00DD6A04" w:rsidRDefault="00DD6A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DB88D20" w:rsidR="008F1D40" w:rsidRDefault="008F1D40">
        <w:pPr>
          <w:pStyle w:val="Subsol"/>
          <w:jc w:val="right"/>
        </w:pPr>
        <w:r>
          <w:fldChar w:fldCharType="begin"/>
        </w:r>
        <w:r>
          <w:instrText xml:space="preserve"> PAGE   \* MERGEFORMAT </w:instrText>
        </w:r>
        <w:r>
          <w:fldChar w:fldCharType="separate"/>
        </w:r>
        <w:r w:rsidR="003736ED">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75BBB" w14:textId="77777777" w:rsidR="00DD6A04" w:rsidRDefault="00DD6A04" w:rsidP="00A20ACF">
      <w:r>
        <w:separator/>
      </w:r>
    </w:p>
  </w:footnote>
  <w:footnote w:type="continuationSeparator" w:id="0">
    <w:p w14:paraId="6F805E99" w14:textId="77777777" w:rsidR="00DD6A04" w:rsidRDefault="00DD6A0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6ED"/>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A04"/>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E0CD7-55D6-4375-BEDA-9C1EEF471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24255</Words>
  <Characters>140680</Characters>
  <Application>Microsoft Office Word</Application>
  <DocSecurity>0</DocSecurity>
  <Lines>1172</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2024-08-06T10:23:00Z</dcterms:created>
  <dcterms:modified xsi:type="dcterms:W3CDTF">2024-08-06T10:23:00Z</dcterms:modified>
</cp:coreProperties>
</file>