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F27D2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27D2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27D2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27D2E">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27D2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27D2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F27D2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27D2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533542" w:rsidP="00F27D2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27D2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27D2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27D2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27D2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3EF4698" w14:textId="77777777" w:rsidR="00A03DA5" w:rsidRPr="00FF430B" w:rsidRDefault="00A03DA5" w:rsidP="00A03DA5">
      <w:pPr>
        <w:jc w:val="right"/>
      </w:pPr>
    </w:p>
    <w:p w14:paraId="6A2C5B88" w14:textId="77777777" w:rsidR="00C42764" w:rsidRPr="00FF430B" w:rsidRDefault="00C42764" w:rsidP="00C42764">
      <w:pPr>
        <w:spacing w:after="160" w:line="276" w:lineRule="auto"/>
        <w:rPr>
          <w:rFonts w:ascii="Calibri" w:eastAsia="Calibri" w:hAnsi="Calibri"/>
          <w:sz w:val="22"/>
          <w:szCs w:val="22"/>
        </w:rPr>
      </w:pPr>
    </w:p>
    <w:p w14:paraId="43703013" w14:textId="77777777" w:rsidR="005E6489" w:rsidRDefault="005E6489" w:rsidP="005E6489">
      <w:pPr>
        <w:spacing w:before="120"/>
        <w:jc w:val="center"/>
        <w:outlineLvl w:val="0"/>
        <w:rPr>
          <w:b/>
          <w:sz w:val="28"/>
          <w:szCs w:val="28"/>
          <w:lang w:eastAsia="ru-RU"/>
        </w:rPr>
      </w:pPr>
      <w:r w:rsidRPr="00FF430B">
        <w:rPr>
          <w:b/>
          <w:sz w:val="28"/>
          <w:szCs w:val="28"/>
          <w:lang w:eastAsia="ru-RU"/>
        </w:rPr>
        <w:t>ANUNȚ DE PARTICIPARE</w:t>
      </w:r>
    </w:p>
    <w:p w14:paraId="41F12810" w14:textId="77777777" w:rsidR="005E6489" w:rsidRDefault="005E6489" w:rsidP="005E6489">
      <w:pPr>
        <w:spacing w:before="120"/>
        <w:jc w:val="center"/>
        <w:outlineLvl w:val="0"/>
        <w:rPr>
          <w:b/>
          <w:sz w:val="28"/>
          <w:szCs w:val="28"/>
          <w:lang w:eastAsia="ru-RU"/>
        </w:rPr>
      </w:pPr>
    </w:p>
    <w:p w14:paraId="5B9ABB83" w14:textId="77777777" w:rsidR="005E6489" w:rsidRPr="00992182" w:rsidRDefault="005E6489" w:rsidP="005E6489">
      <w:pPr>
        <w:jc w:val="cente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992182">
        <w:rPr>
          <w:b/>
          <w:bCs/>
          <w:sz w:val="28"/>
          <w:szCs w:val="28"/>
        </w:rPr>
        <w:t>Reparația capitală a blocului de pregătire a bucatelor la IP Gimnaziul Hîrjauca</w:t>
      </w:r>
    </w:p>
    <w:p w14:paraId="5A18784A" w14:textId="77777777" w:rsidR="005E6489" w:rsidRPr="00873FAD" w:rsidRDefault="005E6489" w:rsidP="005E6489">
      <w:pPr>
        <w:rPr>
          <w:b/>
          <w:bCs/>
          <w:sz w:val="28"/>
          <w:szCs w:val="28"/>
        </w:rPr>
      </w:pPr>
    </w:p>
    <w:p w14:paraId="77CB97B4" w14:textId="77777777" w:rsidR="005E6489" w:rsidRDefault="005E6489" w:rsidP="005E6489">
      <w:pPr>
        <w:pStyle w:val="Corptext"/>
        <w:spacing w:before="165"/>
      </w:pPr>
    </w:p>
    <w:p w14:paraId="5887D903" w14:textId="77777777" w:rsidR="005E6489" w:rsidRPr="006352CA" w:rsidRDefault="005E6489" w:rsidP="005E6489">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6E9D3568" w14:textId="77777777" w:rsidR="005E6489" w:rsidRDefault="005E6489" w:rsidP="005E6489">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2016D783" w14:textId="77777777" w:rsidR="005E6489" w:rsidRDefault="005E6489" w:rsidP="005E6489">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27567277" w14:textId="77777777" w:rsidR="005E6489" w:rsidRPr="00F26777" w:rsidRDefault="005E6489" w:rsidP="005E6489">
      <w:pPr>
        <w:spacing w:before="119"/>
        <w:rPr>
          <w:b/>
        </w:rPr>
      </w:pPr>
      <w:r>
        <w:rPr>
          <w:b/>
        </w:rPr>
        <w:t xml:space="preserve">    </w:t>
      </w:r>
      <w:r w:rsidRPr="00F26777">
        <w:rPr>
          <w:bCs/>
          <w:color w:val="000000"/>
          <w:spacing w:val="-5"/>
        </w:rPr>
        <w:t>Da</w:t>
      </w:r>
      <w:r>
        <w:rPr>
          <w:bCs/>
          <w:color w:val="000000"/>
          <w:spacing w:val="-5"/>
        </w:rPr>
        <w:t>.</w:t>
      </w:r>
    </w:p>
    <w:p w14:paraId="3A7209B6" w14:textId="77777777" w:rsidR="005E6489" w:rsidRPr="00935D09" w:rsidRDefault="005E6489" w:rsidP="005E6489">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43EB53B9" w14:textId="77777777" w:rsidR="005E6489" w:rsidRDefault="005E6489" w:rsidP="005E6489">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35F7BA6C" w14:textId="77777777" w:rsidR="005E6489" w:rsidRPr="00935D09" w:rsidRDefault="005E6489" w:rsidP="005E6489">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7BB78F62" w14:textId="77777777" w:rsidR="005E6489" w:rsidRPr="00935D09" w:rsidRDefault="005E6489" w:rsidP="005E6489">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4C048DC0" w14:textId="77777777" w:rsidR="005E6489" w:rsidRPr="00935D09" w:rsidRDefault="005E6489" w:rsidP="005E6489">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65BECEFF" w14:textId="77777777" w:rsidR="005E6489" w:rsidRPr="00935D09" w:rsidRDefault="005E6489" w:rsidP="005E6489">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6417FB14" w14:textId="77777777" w:rsidR="005E6489" w:rsidRPr="00BB1693" w:rsidRDefault="005E6489" w:rsidP="005E6489">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0708246E" w14:textId="77777777" w:rsidR="005E6489" w:rsidRPr="00BB1693" w:rsidRDefault="005E6489" w:rsidP="005E6489">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5E6A5498" w14:textId="77777777" w:rsidR="005E6489" w:rsidRDefault="005E6489" w:rsidP="005E6489">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303C33BF" w14:textId="77777777" w:rsidR="005E6489" w:rsidRPr="00BB1693" w:rsidRDefault="005E6489" w:rsidP="005E6489">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1099E8C7" w14:textId="77777777" w:rsidR="005E6489" w:rsidRPr="00C11E84" w:rsidRDefault="005E6489" w:rsidP="005E6489">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5E6489" w14:paraId="1FAAE22F" w14:textId="77777777" w:rsidTr="00F605D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83CB38"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A1814A4"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DC7D44"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DBE818E"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7CF4FC"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4CF3D91"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79AB3B" w14:textId="77777777" w:rsidR="005E6489" w:rsidRPr="00FF430B" w:rsidRDefault="005E6489" w:rsidP="00F605D4">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5E6489" w14:paraId="68C57162" w14:textId="77777777" w:rsidTr="00F605D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B3E030" w14:textId="77777777" w:rsidR="005E6489" w:rsidRPr="00FF430B" w:rsidRDefault="005E6489" w:rsidP="00F605D4">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04AC9DB5" w14:textId="77777777" w:rsidR="005E6489" w:rsidRPr="00FF430B" w:rsidRDefault="005E6489" w:rsidP="00F605D4">
            <w:pPr>
              <w:shd w:val="clear" w:color="auto" w:fill="FFFFFF" w:themeFill="background1"/>
              <w:spacing w:before="120"/>
              <w:jc w:val="center"/>
              <w:rPr>
                <w:sz w:val="20"/>
                <w:szCs w:val="20"/>
                <w:lang w:eastAsia="ru-RU"/>
              </w:rPr>
            </w:pPr>
            <w:r>
              <w:rPr>
                <w:spacing w:val="-2"/>
              </w:rPr>
              <w:t>4545000-7</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6D2ADD6D" w14:textId="77777777" w:rsidR="005E6489" w:rsidRDefault="005E6489" w:rsidP="00F605D4">
            <w:pPr>
              <w:jc w:val="center"/>
              <w:rPr>
                <w:b/>
                <w:bCs/>
                <w:i/>
                <w:iCs/>
              </w:rPr>
            </w:pPr>
          </w:p>
          <w:p w14:paraId="207D930A" w14:textId="77777777" w:rsidR="005E6489" w:rsidRPr="00992182" w:rsidRDefault="005E6489" w:rsidP="00F605D4">
            <w:pPr>
              <w:jc w:val="center"/>
              <w:rPr>
                <w:b/>
                <w:bCs/>
                <w:sz w:val="28"/>
                <w:szCs w:val="28"/>
              </w:rPr>
            </w:pPr>
            <w:r w:rsidRPr="00992182">
              <w:rPr>
                <w:b/>
                <w:bCs/>
                <w:sz w:val="28"/>
                <w:szCs w:val="28"/>
              </w:rPr>
              <w:t>Reparația capitală a blocului de pregătire a bucatelor la IP Gimnaziul Hîrjauca</w:t>
            </w:r>
          </w:p>
          <w:p w14:paraId="0C7EA49A" w14:textId="77777777" w:rsidR="005E6489" w:rsidRPr="00EE16F2" w:rsidRDefault="005E6489" w:rsidP="00F605D4">
            <w:pPr>
              <w:jc w:val="both"/>
              <w:rPr>
                <w:b/>
                <w:bCs/>
                <w:sz w:val="28"/>
                <w:szCs w:val="28"/>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717D63BC" w14:textId="77777777" w:rsidR="005E6489" w:rsidRPr="00FF430B" w:rsidRDefault="005E6489" w:rsidP="00F605D4">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7268218C" w14:textId="77777777" w:rsidR="005E6489" w:rsidRDefault="005E6489" w:rsidP="00F605D4">
            <w:pPr>
              <w:pStyle w:val="TableParagraph"/>
              <w:ind w:left="0"/>
              <w:rPr>
                <w:b/>
                <w:sz w:val="20"/>
              </w:rPr>
            </w:pPr>
          </w:p>
          <w:p w14:paraId="1FDBFA9D" w14:textId="77777777" w:rsidR="005E6489" w:rsidRDefault="005E6489" w:rsidP="00F605D4">
            <w:pPr>
              <w:pStyle w:val="TableParagraph"/>
              <w:ind w:left="0"/>
              <w:rPr>
                <w:b/>
                <w:sz w:val="20"/>
              </w:rPr>
            </w:pPr>
          </w:p>
          <w:p w14:paraId="552A0B29" w14:textId="77777777" w:rsidR="005E6489" w:rsidRDefault="005E6489" w:rsidP="00F605D4">
            <w:pPr>
              <w:pStyle w:val="TableParagraph"/>
              <w:ind w:left="0"/>
              <w:rPr>
                <w:b/>
                <w:sz w:val="20"/>
              </w:rPr>
            </w:pPr>
          </w:p>
          <w:p w14:paraId="48FB1197" w14:textId="77777777" w:rsidR="005E6489" w:rsidRDefault="005E6489" w:rsidP="00F605D4">
            <w:pPr>
              <w:pStyle w:val="TableParagraph"/>
              <w:ind w:left="0"/>
              <w:rPr>
                <w:b/>
                <w:sz w:val="20"/>
              </w:rPr>
            </w:pPr>
          </w:p>
          <w:p w14:paraId="62DEA4B2" w14:textId="77777777" w:rsidR="005E6489" w:rsidRDefault="005E6489" w:rsidP="00F605D4">
            <w:pPr>
              <w:pStyle w:val="TableParagraph"/>
              <w:spacing w:before="175"/>
              <w:ind w:left="0"/>
              <w:rPr>
                <w:b/>
                <w:sz w:val="20"/>
              </w:rPr>
            </w:pPr>
          </w:p>
          <w:p w14:paraId="12612E83" w14:textId="77777777" w:rsidR="005E6489" w:rsidRPr="00FF430B" w:rsidRDefault="005E6489" w:rsidP="00F605D4">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421602" w14:textId="77777777" w:rsidR="005E6489" w:rsidRDefault="005E6489" w:rsidP="00F605D4">
            <w:pPr>
              <w:pStyle w:val="TableParagraph"/>
              <w:ind w:left="0"/>
              <w:rPr>
                <w:b/>
                <w:sz w:val="20"/>
              </w:rPr>
            </w:pPr>
          </w:p>
          <w:p w14:paraId="435309F7" w14:textId="77777777" w:rsidR="005E6489" w:rsidRDefault="005E6489" w:rsidP="00F605D4">
            <w:pPr>
              <w:pStyle w:val="TableParagraph"/>
              <w:ind w:left="0"/>
              <w:rPr>
                <w:b/>
                <w:sz w:val="20"/>
              </w:rPr>
            </w:pPr>
          </w:p>
          <w:p w14:paraId="63B22E42" w14:textId="77777777" w:rsidR="005E6489" w:rsidRPr="00FF430B" w:rsidRDefault="005E6489" w:rsidP="00F605D4">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A57889" w14:textId="77777777" w:rsidR="005E6489" w:rsidRPr="000823CF" w:rsidRDefault="005E6489" w:rsidP="00F605D4">
            <w:pPr>
              <w:pStyle w:val="TableParagraph"/>
              <w:ind w:left="0"/>
              <w:jc w:val="center"/>
              <w:rPr>
                <w:b/>
                <w:sz w:val="24"/>
              </w:rPr>
            </w:pPr>
          </w:p>
          <w:p w14:paraId="780E0272" w14:textId="77777777" w:rsidR="005E6489" w:rsidRPr="000823CF" w:rsidRDefault="005E6489" w:rsidP="00F605D4">
            <w:pPr>
              <w:pStyle w:val="TableParagraph"/>
              <w:ind w:left="0"/>
              <w:jc w:val="center"/>
              <w:rPr>
                <w:b/>
                <w:sz w:val="24"/>
              </w:rPr>
            </w:pPr>
          </w:p>
          <w:p w14:paraId="4C80D815" w14:textId="77777777" w:rsidR="005E6489" w:rsidRPr="000823CF" w:rsidRDefault="005E6489" w:rsidP="00F605D4">
            <w:pPr>
              <w:pStyle w:val="TableParagraph"/>
              <w:ind w:left="0"/>
              <w:jc w:val="center"/>
              <w:rPr>
                <w:b/>
                <w:sz w:val="24"/>
              </w:rPr>
            </w:pPr>
          </w:p>
          <w:p w14:paraId="05EE8376" w14:textId="77777777" w:rsidR="005E6489" w:rsidRPr="000823CF" w:rsidRDefault="005E6489" w:rsidP="00F605D4">
            <w:pPr>
              <w:pStyle w:val="TableParagraph"/>
              <w:spacing w:before="66"/>
              <w:ind w:left="0"/>
              <w:jc w:val="center"/>
              <w:rPr>
                <w:b/>
                <w:sz w:val="24"/>
              </w:rPr>
            </w:pPr>
          </w:p>
          <w:p w14:paraId="2A35F393" w14:textId="77777777" w:rsidR="005E6489" w:rsidRPr="000823CF" w:rsidRDefault="005E6489" w:rsidP="00F605D4">
            <w:pPr>
              <w:pStyle w:val="TableParagraph"/>
              <w:tabs>
                <w:tab w:val="left" w:pos="597"/>
                <w:tab w:val="center" w:pos="986"/>
              </w:tabs>
              <w:ind w:left="5" w:right="3"/>
              <w:jc w:val="center"/>
              <w:rPr>
                <w:b/>
                <w:sz w:val="24"/>
                <w:szCs w:val="24"/>
              </w:rPr>
            </w:pPr>
            <w:r>
              <w:rPr>
                <w:b/>
                <w:spacing w:val="-5"/>
                <w:sz w:val="24"/>
                <w:szCs w:val="24"/>
              </w:rPr>
              <w:t xml:space="preserve">582 263,34 </w:t>
            </w:r>
            <w:r w:rsidRPr="000823CF">
              <w:rPr>
                <w:b/>
                <w:spacing w:val="-5"/>
                <w:sz w:val="24"/>
                <w:szCs w:val="24"/>
              </w:rPr>
              <w:t>lei</w:t>
            </w:r>
          </w:p>
          <w:p w14:paraId="72CE2099" w14:textId="77777777" w:rsidR="005E6489" w:rsidRPr="000823CF" w:rsidRDefault="005E6489" w:rsidP="00F605D4">
            <w:pPr>
              <w:shd w:val="clear" w:color="auto" w:fill="FFFFFF" w:themeFill="background1"/>
              <w:spacing w:before="120"/>
              <w:jc w:val="center"/>
              <w:rPr>
                <w:sz w:val="20"/>
                <w:szCs w:val="20"/>
                <w:lang w:eastAsia="ru-RU"/>
              </w:rPr>
            </w:pPr>
            <w:r w:rsidRPr="000823CF">
              <w:rPr>
                <w:bCs/>
              </w:rPr>
              <w:t>(fără</w:t>
            </w:r>
            <w:r w:rsidRPr="000823CF">
              <w:rPr>
                <w:bCs/>
                <w:spacing w:val="-3"/>
              </w:rPr>
              <w:t xml:space="preserve"> </w:t>
            </w:r>
            <w:r w:rsidRPr="000823CF">
              <w:rPr>
                <w:bCs/>
                <w:spacing w:val="-4"/>
              </w:rPr>
              <w:t>TVA)</w:t>
            </w:r>
          </w:p>
        </w:tc>
      </w:tr>
      <w:tr w:rsidR="005E6489" w14:paraId="4B2FD5B0" w14:textId="77777777" w:rsidTr="00F605D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99BBAB4" w14:textId="77777777" w:rsidR="005E6489" w:rsidRPr="00FF430B" w:rsidRDefault="005E6489" w:rsidP="00F605D4">
            <w:pPr>
              <w:shd w:val="clear" w:color="auto" w:fill="FFFFFF" w:themeFill="background1"/>
              <w:spacing w:before="120"/>
              <w:jc w:val="center"/>
              <w:rPr>
                <w:sz w:val="20"/>
                <w:szCs w:val="20"/>
                <w:lang w:eastAsia="ru-RU"/>
              </w:rPr>
            </w:pPr>
            <w:r w:rsidRPr="00FF430B">
              <w:rPr>
                <w:b/>
                <w:sz w:val="20"/>
                <w:szCs w:val="20"/>
                <w:lang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568020" w14:textId="77777777" w:rsidR="005E6489" w:rsidRPr="000823CF" w:rsidRDefault="005E6489" w:rsidP="00F605D4">
            <w:pPr>
              <w:pStyle w:val="TableParagraph"/>
              <w:tabs>
                <w:tab w:val="left" w:pos="597"/>
                <w:tab w:val="center" w:pos="986"/>
              </w:tabs>
              <w:ind w:left="5" w:right="3"/>
              <w:jc w:val="center"/>
              <w:rPr>
                <w:b/>
                <w:spacing w:val="-5"/>
                <w:sz w:val="24"/>
                <w:szCs w:val="24"/>
              </w:rPr>
            </w:pPr>
            <w:r>
              <w:rPr>
                <w:b/>
                <w:spacing w:val="-5"/>
                <w:sz w:val="24"/>
                <w:szCs w:val="24"/>
              </w:rPr>
              <w:t xml:space="preserve">582 263,34  </w:t>
            </w:r>
            <w:r w:rsidRPr="000823CF">
              <w:rPr>
                <w:b/>
                <w:spacing w:val="-5"/>
                <w:sz w:val="24"/>
              </w:rPr>
              <w:t>lei</w:t>
            </w:r>
          </w:p>
          <w:p w14:paraId="1F7E4BD4" w14:textId="77777777" w:rsidR="005E6489" w:rsidRPr="000823CF" w:rsidRDefault="005E6489" w:rsidP="00F605D4">
            <w:pPr>
              <w:shd w:val="clear" w:color="auto" w:fill="FFFFFF" w:themeFill="background1"/>
              <w:spacing w:before="120"/>
              <w:jc w:val="center"/>
              <w:rPr>
                <w:sz w:val="20"/>
                <w:szCs w:val="20"/>
                <w:lang w:eastAsia="ru-RU"/>
              </w:rPr>
            </w:pPr>
            <w:r w:rsidRPr="000823CF">
              <w:rPr>
                <w:bCs/>
              </w:rPr>
              <w:t>(fără</w:t>
            </w:r>
            <w:r w:rsidRPr="000823CF">
              <w:rPr>
                <w:bCs/>
                <w:spacing w:val="-5"/>
              </w:rPr>
              <w:t xml:space="preserve"> </w:t>
            </w:r>
            <w:r w:rsidRPr="000823CF">
              <w:rPr>
                <w:bCs/>
                <w:spacing w:val="-4"/>
              </w:rPr>
              <w:t>TVA)</w:t>
            </w:r>
          </w:p>
        </w:tc>
      </w:tr>
    </w:tbl>
    <w:p w14:paraId="05259A55" w14:textId="77777777" w:rsidR="005E6489" w:rsidRPr="00361130" w:rsidRDefault="005E6489" w:rsidP="005E6489">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0E9E56BE" w14:textId="77777777" w:rsidR="005E6489" w:rsidRPr="00361130" w:rsidRDefault="005E6489" w:rsidP="005E6489">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6B7282C6" w14:textId="77777777" w:rsidR="005E6489" w:rsidRDefault="005E6489" w:rsidP="005E6489">
      <w:pPr>
        <w:shd w:val="clear" w:color="auto" w:fill="FFFFFF" w:themeFill="background1"/>
        <w:tabs>
          <w:tab w:val="right" w:pos="426"/>
        </w:tabs>
        <w:ind w:left="142"/>
        <w:rPr>
          <w:b/>
          <w:lang w:eastAsia="ru-RU"/>
        </w:rPr>
      </w:pPr>
      <w:r w:rsidRPr="00FF430B">
        <w:rPr>
          <w:b/>
          <w:lang w:eastAsia="ru-RU"/>
        </w:rPr>
        <w:t>oferta (se va selecta):</w:t>
      </w:r>
    </w:p>
    <w:p w14:paraId="230FD846" w14:textId="77777777" w:rsidR="005E6489" w:rsidRDefault="005E6489" w:rsidP="005E6489">
      <w:pPr>
        <w:shd w:val="clear" w:color="auto" w:fill="FFFFFF" w:themeFill="background1"/>
        <w:tabs>
          <w:tab w:val="right" w:pos="426"/>
        </w:tabs>
        <w:ind w:left="142"/>
        <w:rPr>
          <w:b/>
          <w:lang w:eastAsia="ru-RU"/>
        </w:rPr>
      </w:pPr>
    </w:p>
    <w:p w14:paraId="31E8B01A" w14:textId="77777777" w:rsidR="005E6489" w:rsidRPr="00FF430B" w:rsidRDefault="005E6489" w:rsidP="005E6489">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46B8918A" w14:textId="77777777" w:rsidR="005E6489" w:rsidRPr="00FF430B" w:rsidRDefault="005E6489" w:rsidP="005E6489">
      <w:pPr>
        <w:numPr>
          <w:ilvl w:val="0"/>
          <w:numId w:val="20"/>
        </w:numPr>
        <w:shd w:val="clear" w:color="auto" w:fill="FFFFFF" w:themeFill="background1"/>
        <w:tabs>
          <w:tab w:val="right" w:pos="426"/>
        </w:tabs>
        <w:ind w:left="142" w:firstLine="0"/>
        <w:rPr>
          <w:lang w:eastAsia="ru-RU"/>
        </w:rPr>
      </w:pPr>
      <w:r w:rsidRPr="00FF430B">
        <w:rPr>
          <w:lang w:eastAsia="ru-RU"/>
        </w:rPr>
        <w:t>Pentru mai multe loturi;</w:t>
      </w:r>
    </w:p>
    <w:p w14:paraId="31B42889" w14:textId="77777777" w:rsidR="005E6489" w:rsidRPr="00FF430B" w:rsidRDefault="005E6489" w:rsidP="005E6489">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6783DB98" w14:textId="77777777" w:rsidR="005E6489" w:rsidRPr="00FF430B" w:rsidRDefault="005E6489" w:rsidP="005E6489">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488C4F87" w14:textId="77777777" w:rsidR="005E6489" w:rsidRPr="007C0DF2" w:rsidRDefault="005E6489" w:rsidP="005E6489">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49D3CACE" w14:textId="77777777" w:rsidR="005E6489" w:rsidRPr="00432F6E" w:rsidRDefault="005E6489" w:rsidP="005E6489">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5D1815BA" w14:textId="77777777" w:rsidR="005E6489" w:rsidRPr="002839CF" w:rsidRDefault="005E6489" w:rsidP="005E6489">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2839CF">
        <w:rPr>
          <w:b/>
          <w:sz w:val="20"/>
        </w:rPr>
        <w:t xml:space="preserve">: </w:t>
      </w:r>
      <w:proofErr w:type="spellStart"/>
      <w:r w:rsidRPr="002839CF">
        <w:rPr>
          <w:b/>
          <w:color w:val="FF0000"/>
        </w:rPr>
        <w:t>Termenul</w:t>
      </w:r>
      <w:proofErr w:type="spellEnd"/>
      <w:r w:rsidRPr="002839CF">
        <w:rPr>
          <w:b/>
          <w:color w:val="FF0000"/>
        </w:rPr>
        <w:t xml:space="preserve"> de </w:t>
      </w:r>
      <w:proofErr w:type="spellStart"/>
      <w:r w:rsidRPr="002839CF">
        <w:rPr>
          <w:b/>
          <w:color w:val="FF0000"/>
        </w:rPr>
        <w:t>executare</w:t>
      </w:r>
      <w:proofErr w:type="spellEnd"/>
      <w:r w:rsidRPr="002839CF">
        <w:rPr>
          <w:b/>
          <w:color w:val="FF0000"/>
        </w:rPr>
        <w:t xml:space="preserve"> a </w:t>
      </w:r>
      <w:proofErr w:type="spellStart"/>
      <w:r w:rsidRPr="002839CF">
        <w:rPr>
          <w:b/>
          <w:color w:val="FF0000"/>
        </w:rPr>
        <w:t>lucrărilor</w:t>
      </w:r>
      <w:proofErr w:type="spellEnd"/>
      <w:r w:rsidRPr="002839CF">
        <w:rPr>
          <w:b/>
          <w:color w:val="FF0000"/>
        </w:rPr>
        <w:t xml:space="preserve"> </w:t>
      </w:r>
      <w:proofErr w:type="spellStart"/>
      <w:r w:rsidRPr="002839CF">
        <w:rPr>
          <w:b/>
          <w:color w:val="FF0000"/>
        </w:rPr>
        <w:t>este</w:t>
      </w:r>
      <w:proofErr w:type="spellEnd"/>
      <w:r w:rsidRPr="002839CF">
        <w:rPr>
          <w:b/>
          <w:color w:val="FF0000"/>
          <w:spacing w:val="-1"/>
        </w:rPr>
        <w:t xml:space="preserve"> </w:t>
      </w:r>
      <w:r w:rsidRPr="002839CF">
        <w:rPr>
          <w:b/>
          <w:color w:val="FF0000"/>
        </w:rPr>
        <w:t xml:space="preserve">de </w:t>
      </w:r>
      <w:proofErr w:type="spellStart"/>
      <w:r>
        <w:rPr>
          <w:b/>
          <w:color w:val="FF0000"/>
        </w:rPr>
        <w:t>două</w:t>
      </w:r>
      <w:proofErr w:type="spellEnd"/>
      <w:r w:rsidRPr="002839CF">
        <w:rPr>
          <w:b/>
          <w:color w:val="FF0000"/>
        </w:rPr>
        <w:t xml:space="preserve"> (</w:t>
      </w:r>
      <w:r>
        <w:rPr>
          <w:b/>
          <w:color w:val="FF0000"/>
        </w:rPr>
        <w:t>2</w:t>
      </w:r>
      <w:r w:rsidRPr="002839CF">
        <w:rPr>
          <w:b/>
          <w:color w:val="FF0000"/>
        </w:rPr>
        <w:t xml:space="preserve">) </w:t>
      </w:r>
      <w:proofErr w:type="spellStart"/>
      <w:r w:rsidRPr="002839CF">
        <w:rPr>
          <w:b/>
          <w:color w:val="FF0000"/>
        </w:rPr>
        <w:t>luni</w:t>
      </w:r>
      <w:proofErr w:type="spellEnd"/>
      <w:r w:rsidRPr="002839CF">
        <w:rPr>
          <w:b/>
          <w:color w:val="FF0000"/>
        </w:rPr>
        <w:t xml:space="preserve">, </w:t>
      </w:r>
      <w:proofErr w:type="spellStart"/>
      <w:r w:rsidRPr="002839CF">
        <w:rPr>
          <w:b/>
          <w:color w:val="FF0000"/>
        </w:rPr>
        <w:t>calculat</w:t>
      </w:r>
      <w:proofErr w:type="spellEnd"/>
      <w:r w:rsidRPr="002839CF">
        <w:rPr>
          <w:b/>
          <w:color w:val="FF0000"/>
        </w:rPr>
        <w:t xml:space="preserve"> de la data </w:t>
      </w:r>
      <w:proofErr w:type="spellStart"/>
      <w:r w:rsidRPr="002839CF">
        <w:rPr>
          <w:b/>
          <w:color w:val="FF0000"/>
        </w:rPr>
        <w:t>prevăzută</w:t>
      </w:r>
      <w:proofErr w:type="spellEnd"/>
      <w:r w:rsidRPr="002839CF">
        <w:rPr>
          <w:b/>
          <w:color w:val="FF0000"/>
        </w:rPr>
        <w:t xml:space="preserve"> </w:t>
      </w:r>
      <w:proofErr w:type="spellStart"/>
      <w:r w:rsidRPr="002839CF">
        <w:rPr>
          <w:b/>
          <w:color w:val="FF0000"/>
        </w:rPr>
        <w:t>în</w:t>
      </w:r>
      <w:proofErr w:type="spellEnd"/>
      <w:r w:rsidRPr="002839CF">
        <w:rPr>
          <w:b/>
          <w:color w:val="FF0000"/>
        </w:rPr>
        <w:t xml:space="preserve"> </w:t>
      </w:r>
      <w:proofErr w:type="spellStart"/>
      <w:r w:rsidRPr="002839CF">
        <w:rPr>
          <w:b/>
          <w:color w:val="FF0000"/>
        </w:rPr>
        <w:t>Ordinul</w:t>
      </w:r>
      <w:proofErr w:type="spellEnd"/>
      <w:r w:rsidRPr="002839CF">
        <w:rPr>
          <w:b/>
          <w:color w:val="FF0000"/>
        </w:rPr>
        <w:t xml:space="preserve"> de </w:t>
      </w:r>
      <w:proofErr w:type="spellStart"/>
      <w:r w:rsidRPr="002839CF">
        <w:rPr>
          <w:b/>
          <w:color w:val="FF0000"/>
        </w:rPr>
        <w:t>începere</w:t>
      </w:r>
      <w:proofErr w:type="spellEnd"/>
      <w:r w:rsidRPr="002839CF">
        <w:rPr>
          <w:b/>
          <w:color w:val="FF0000"/>
        </w:rPr>
        <w:t xml:space="preserve"> </w:t>
      </w:r>
      <w:proofErr w:type="gramStart"/>
      <w:r w:rsidRPr="002839CF">
        <w:rPr>
          <w:b/>
          <w:color w:val="FF0000"/>
        </w:rPr>
        <w:t>a</w:t>
      </w:r>
      <w:proofErr w:type="gramEnd"/>
      <w:r w:rsidRPr="002839CF">
        <w:rPr>
          <w:b/>
          <w:color w:val="FF0000"/>
        </w:rPr>
        <w:t xml:space="preserve"> </w:t>
      </w:r>
      <w:proofErr w:type="spellStart"/>
      <w:r w:rsidRPr="002839CF">
        <w:rPr>
          <w:b/>
          <w:color w:val="FF0000"/>
        </w:rPr>
        <w:t>execuţiei</w:t>
      </w:r>
      <w:proofErr w:type="spellEnd"/>
      <w:r w:rsidRPr="002839CF">
        <w:rPr>
          <w:b/>
          <w:color w:val="FF0000"/>
        </w:rPr>
        <w:t xml:space="preserve"> </w:t>
      </w:r>
      <w:proofErr w:type="spellStart"/>
      <w:r w:rsidRPr="002839CF">
        <w:rPr>
          <w:b/>
          <w:color w:val="FF0000"/>
        </w:rPr>
        <w:t>lucrărilor</w:t>
      </w:r>
      <w:proofErr w:type="spellEnd"/>
      <w:r w:rsidRPr="002839CF">
        <w:rPr>
          <w:b/>
          <w:color w:val="FF0000"/>
        </w:rPr>
        <w:t>.</w:t>
      </w:r>
    </w:p>
    <w:p w14:paraId="0006790F" w14:textId="77777777" w:rsidR="005E6489" w:rsidRDefault="005E6489" w:rsidP="005E6489">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135EEAED" w14:textId="77777777" w:rsidR="005E6489" w:rsidRDefault="005E6489" w:rsidP="005E6489">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3B673B99" w14:textId="77777777" w:rsidR="005E6489" w:rsidRDefault="005E6489" w:rsidP="005E6489">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0266383E" w14:textId="77777777" w:rsidR="005E6489" w:rsidRDefault="005E6489" w:rsidP="005E6489">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268853C1" w14:textId="77777777" w:rsidR="005E6489" w:rsidRDefault="005E6489" w:rsidP="005E6489">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5701D38E" w14:textId="77777777" w:rsidR="005E6489" w:rsidRPr="00FF430B" w:rsidRDefault="005E6489" w:rsidP="005E6489">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7C1DC127" w14:textId="77777777" w:rsidR="005E6489" w:rsidRDefault="005E6489" w:rsidP="005E6489">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C87FBD1" w14:textId="77777777" w:rsidR="005E6489" w:rsidRDefault="005E6489" w:rsidP="005E6489">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27D44423" w14:textId="77777777" w:rsidR="005E6489" w:rsidRPr="00715262" w:rsidRDefault="005E6489" w:rsidP="005E6489">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5E6489" w:rsidRPr="009516C7" w14:paraId="3C30FEB7" w14:textId="77777777" w:rsidTr="00F605D4">
        <w:tc>
          <w:tcPr>
            <w:tcW w:w="539" w:type="dxa"/>
            <w:shd w:val="clear" w:color="auto" w:fill="auto"/>
          </w:tcPr>
          <w:p w14:paraId="1546C9EF" w14:textId="77777777" w:rsidR="005E6489" w:rsidRPr="009516C7" w:rsidRDefault="005E6489" w:rsidP="00F605D4">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57BD99C8" w14:textId="77777777" w:rsidR="005E6489" w:rsidRPr="009516C7" w:rsidRDefault="005E6489" w:rsidP="00F605D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1FC18432" w14:textId="77777777" w:rsidR="005E6489" w:rsidRPr="009516C7" w:rsidRDefault="005E6489" w:rsidP="00F605D4">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5DF93346" w14:textId="77777777" w:rsidR="005E6489" w:rsidRPr="009516C7" w:rsidRDefault="005E6489" w:rsidP="00F605D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5E6489" w:rsidRPr="009516C7" w14:paraId="33BA22BF" w14:textId="77777777" w:rsidTr="00F605D4">
        <w:tc>
          <w:tcPr>
            <w:tcW w:w="9486" w:type="dxa"/>
            <w:gridSpan w:val="4"/>
            <w:shd w:val="clear" w:color="auto" w:fill="auto"/>
          </w:tcPr>
          <w:p w14:paraId="3EA876BE" w14:textId="77777777" w:rsidR="005E6489" w:rsidRPr="0072676E" w:rsidRDefault="005E6489" w:rsidP="00F605D4">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5FE01CB5"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5E6489" w:rsidRPr="009516C7" w14:paraId="097B7FCD" w14:textId="77777777" w:rsidTr="00F605D4">
        <w:tc>
          <w:tcPr>
            <w:tcW w:w="539" w:type="dxa"/>
            <w:shd w:val="clear" w:color="auto" w:fill="auto"/>
          </w:tcPr>
          <w:p w14:paraId="06D3CECF"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06B19160"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6522CFDD"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38D2FC6" w14:textId="77777777" w:rsidR="005E6489" w:rsidRPr="00715262" w:rsidRDefault="005E6489" w:rsidP="00F605D4">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5A6E7447"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5A6FAE38"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5E6489" w:rsidRPr="009516C7" w14:paraId="77FD740C" w14:textId="77777777" w:rsidTr="00F605D4">
        <w:tc>
          <w:tcPr>
            <w:tcW w:w="539" w:type="dxa"/>
            <w:shd w:val="clear" w:color="auto" w:fill="auto"/>
          </w:tcPr>
          <w:p w14:paraId="61E28CB3"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4B3C95D4" w14:textId="77777777" w:rsidR="005E6489" w:rsidRPr="0072676E" w:rsidRDefault="005E6489" w:rsidP="00F605D4">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6E4CC7F2"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129F7844" w14:textId="77777777" w:rsidR="005E6489" w:rsidRPr="0072676E" w:rsidRDefault="005E6489" w:rsidP="00F605D4">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0AD58B2B" w14:textId="77777777" w:rsidR="005E6489" w:rsidRPr="0072676E" w:rsidRDefault="005E6489" w:rsidP="00F605D4">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3D48A885" w14:textId="77777777" w:rsidR="005E6489" w:rsidRPr="00715262" w:rsidRDefault="005E6489" w:rsidP="00F605D4">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775BD20"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6AE5410D"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5E6489" w:rsidRPr="009516C7" w14:paraId="7180A0B4" w14:textId="77777777" w:rsidTr="00F605D4">
        <w:tc>
          <w:tcPr>
            <w:tcW w:w="539" w:type="dxa"/>
            <w:shd w:val="clear" w:color="auto" w:fill="auto"/>
          </w:tcPr>
          <w:p w14:paraId="5159F8F4"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03B08794" w14:textId="77777777" w:rsidR="005E6489" w:rsidRPr="0072676E" w:rsidRDefault="005E6489" w:rsidP="00F605D4">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264DF190"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1738EF04" w14:textId="77777777" w:rsidR="005E6489" w:rsidRPr="0072676E" w:rsidRDefault="005E6489" w:rsidP="00F605D4">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7E362DCA" w14:textId="77777777" w:rsidR="005E6489" w:rsidRPr="00715262" w:rsidRDefault="005E6489" w:rsidP="00F605D4">
            <w:pPr>
              <w:pStyle w:val="TableParagraph"/>
              <w:spacing w:before="120"/>
              <w:ind w:left="0"/>
              <w:rPr>
                <w:i/>
                <w:iCs/>
                <w:sz w:val="20"/>
                <w:szCs w:val="20"/>
              </w:rPr>
            </w:pPr>
            <w:r w:rsidRPr="00715262">
              <w:rPr>
                <w:i/>
                <w:iCs/>
                <w:sz w:val="20"/>
                <w:szCs w:val="20"/>
              </w:rPr>
              <w:lastRenderedPageBreak/>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7F878734" w14:textId="77777777" w:rsidR="005E6489" w:rsidRPr="0072676E" w:rsidRDefault="005E6489" w:rsidP="00F605D4">
            <w:pPr>
              <w:pStyle w:val="TableParagraph"/>
              <w:spacing w:before="120"/>
              <w:ind w:left="105"/>
              <w:rPr>
                <w:sz w:val="20"/>
                <w:szCs w:val="20"/>
              </w:rPr>
            </w:pPr>
            <w:r w:rsidRPr="0072676E">
              <w:rPr>
                <w:spacing w:val="-2"/>
                <w:sz w:val="20"/>
                <w:szCs w:val="20"/>
              </w:rPr>
              <w:lastRenderedPageBreak/>
              <w:t>Obligatoriu</w:t>
            </w:r>
          </w:p>
          <w:p w14:paraId="0D5ADA98"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5E6489" w:rsidRPr="009516C7" w14:paraId="676A8F7E" w14:textId="77777777" w:rsidTr="00F605D4">
        <w:tc>
          <w:tcPr>
            <w:tcW w:w="539" w:type="dxa"/>
            <w:shd w:val="clear" w:color="auto" w:fill="auto"/>
          </w:tcPr>
          <w:p w14:paraId="6EA20F07"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5A276046" w14:textId="77777777" w:rsidR="005E6489" w:rsidRPr="0072676E" w:rsidRDefault="005E6489" w:rsidP="00F605D4">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33A54A74"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672602A1"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83FC70F"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01C46BDC"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5E6489" w:rsidRPr="009516C7" w14:paraId="14136941" w14:textId="77777777" w:rsidTr="00F605D4">
        <w:tc>
          <w:tcPr>
            <w:tcW w:w="539" w:type="dxa"/>
            <w:shd w:val="clear" w:color="auto" w:fill="auto"/>
          </w:tcPr>
          <w:p w14:paraId="7E0FB3EE"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3B76BC87" w14:textId="77777777" w:rsidR="005E6489" w:rsidRPr="0072676E" w:rsidRDefault="005E6489" w:rsidP="00F605D4">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552B65AD" w14:textId="77777777" w:rsidR="005E6489" w:rsidRPr="0072676E" w:rsidRDefault="005E6489" w:rsidP="00F605D4">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7CE8877E" w14:textId="77777777" w:rsidR="005E6489" w:rsidRDefault="005E6489" w:rsidP="00F605D4">
            <w:pPr>
              <w:shd w:val="clear" w:color="auto" w:fill="FFFFFF" w:themeFill="background1"/>
              <w:tabs>
                <w:tab w:val="left" w:pos="612"/>
              </w:tabs>
              <w:spacing w:before="120" w:after="120"/>
              <w:rPr>
                <w:iCs/>
                <w:lang w:eastAsia="ru-RU"/>
              </w:rPr>
            </w:pPr>
          </w:p>
          <w:p w14:paraId="7FA2F151"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4578" w:type="dxa"/>
            <w:shd w:val="clear" w:color="auto" w:fill="auto"/>
          </w:tcPr>
          <w:p w14:paraId="2910BD11" w14:textId="77777777" w:rsidR="005E6489" w:rsidRPr="0072676E" w:rsidRDefault="005E6489" w:rsidP="00F605D4">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2320CC5" w14:textId="77777777" w:rsidR="005E6489" w:rsidRPr="00E50720" w:rsidRDefault="005E6489" w:rsidP="00F605D4">
            <w:pPr>
              <w:pStyle w:val="TableParagraph"/>
              <w:spacing w:before="120"/>
              <w:ind w:left="0"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5520A201" w14:textId="77777777" w:rsidR="005E6489" w:rsidRPr="00D3124E" w:rsidRDefault="005E6489" w:rsidP="00F605D4">
            <w:pPr>
              <w:pStyle w:val="TableParagraph"/>
              <w:spacing w:before="120"/>
              <w:ind w:left="0"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w:t>
            </w:r>
            <w:r>
              <w:rPr>
                <w:b/>
                <w:sz w:val="20"/>
                <w:szCs w:val="20"/>
                <w:u w:val="single"/>
              </w:rPr>
              <w:t>două</w:t>
            </w:r>
            <w:r w:rsidRPr="00E50720">
              <w:rPr>
                <w:b/>
                <w:sz w:val="20"/>
                <w:szCs w:val="20"/>
                <w:u w:val="single"/>
              </w:rPr>
              <w:t xml:space="preserve"> </w:t>
            </w:r>
            <w:r w:rsidRPr="00D3124E">
              <w:rPr>
                <w:b/>
                <w:sz w:val="20"/>
                <w:szCs w:val="20"/>
                <w:u w:val="single"/>
              </w:rPr>
              <w:t>(</w:t>
            </w:r>
            <w:r>
              <w:rPr>
                <w:b/>
                <w:sz w:val="20"/>
                <w:szCs w:val="20"/>
                <w:u w:val="single"/>
              </w:rPr>
              <w:t>2</w:t>
            </w:r>
            <w:r w:rsidRPr="00D3124E">
              <w:rPr>
                <w:b/>
                <w:sz w:val="20"/>
                <w:szCs w:val="20"/>
                <w:u w:val="single"/>
              </w:rPr>
              <w:t xml:space="preserve">) luni, calculat de la data prevăzută în Ordinul de începere a </w:t>
            </w:r>
            <w:proofErr w:type="spellStart"/>
            <w:r w:rsidRPr="00D3124E">
              <w:rPr>
                <w:b/>
                <w:sz w:val="20"/>
                <w:szCs w:val="20"/>
                <w:u w:val="single"/>
              </w:rPr>
              <w:t>execuţiei</w:t>
            </w:r>
            <w:proofErr w:type="spellEnd"/>
            <w:r w:rsidRPr="00D3124E">
              <w:rPr>
                <w:b/>
                <w:sz w:val="20"/>
                <w:szCs w:val="20"/>
                <w:u w:val="single"/>
              </w:rPr>
              <w:t xml:space="preserve"> lucrărilor.</w:t>
            </w:r>
          </w:p>
          <w:p w14:paraId="5FF3E24C" w14:textId="77777777" w:rsidR="005E6489" w:rsidRPr="00E50720" w:rsidRDefault="005E6489" w:rsidP="00F605D4">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2A3D579A"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0E566832"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23E7F0F3"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5E6489" w:rsidRPr="009516C7" w14:paraId="5D00F897" w14:textId="77777777" w:rsidTr="00F605D4">
        <w:tc>
          <w:tcPr>
            <w:tcW w:w="539" w:type="dxa"/>
            <w:shd w:val="clear" w:color="auto" w:fill="auto"/>
          </w:tcPr>
          <w:p w14:paraId="47B9A753"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3854E448" w14:textId="77777777" w:rsidR="005E6489" w:rsidRPr="00A86EB2" w:rsidRDefault="005E6489" w:rsidP="00F605D4">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2BC682C9" w14:textId="77777777" w:rsidR="005E6489" w:rsidRPr="00A86EB2" w:rsidRDefault="005E6489" w:rsidP="005E6489">
            <w:pPr>
              <w:pStyle w:val="TableParagraph"/>
              <w:numPr>
                <w:ilvl w:val="0"/>
                <w:numId w:val="37"/>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799430AF" w14:textId="77777777" w:rsidR="005E6489" w:rsidRPr="00A86EB2" w:rsidRDefault="005E6489" w:rsidP="00F605D4">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451C9758" w14:textId="77777777" w:rsidR="005E6489" w:rsidRPr="00A86EB2" w:rsidRDefault="005E6489" w:rsidP="00F605D4">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74E6E8DA" w14:textId="77777777" w:rsidR="005E6489" w:rsidRPr="00A86EB2" w:rsidRDefault="005E6489" w:rsidP="005E6489">
            <w:pPr>
              <w:pStyle w:val="TableParagraph"/>
              <w:numPr>
                <w:ilvl w:val="0"/>
                <w:numId w:val="37"/>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597FE3E3" w14:textId="77777777" w:rsidR="005E6489" w:rsidRPr="00A86EB2" w:rsidRDefault="005E6489" w:rsidP="00F605D4">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1A565C80" w14:textId="77777777" w:rsidR="005E6489" w:rsidRPr="00A86EB2" w:rsidRDefault="005E6489" w:rsidP="00F605D4">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7E275697" w14:textId="77777777" w:rsidR="005E6489" w:rsidRPr="00A86EB2" w:rsidRDefault="005E6489" w:rsidP="00F605D4">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4631D29F" w14:textId="77777777" w:rsidR="005E6489" w:rsidRPr="00A86EB2" w:rsidRDefault="005E6489" w:rsidP="00F605D4">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0069E9AB" w14:textId="77777777" w:rsidR="005E6489" w:rsidRPr="00A86EB2" w:rsidRDefault="005E6489" w:rsidP="00F605D4">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7A35F8AB" w14:textId="77777777" w:rsidR="005E6489" w:rsidRDefault="005E6489" w:rsidP="00F605D4">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0391B721" w14:textId="77777777" w:rsidR="005E6489" w:rsidRPr="003A0DAE" w:rsidRDefault="005E6489" w:rsidP="00F605D4">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082B2A5C" w14:textId="77777777" w:rsidR="005E6489" w:rsidRPr="003A0DAE" w:rsidRDefault="005E6489" w:rsidP="00F605D4">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7B04B5D4" w14:textId="77777777" w:rsidR="005E6489" w:rsidRPr="003A0DAE" w:rsidRDefault="005E6489" w:rsidP="00F605D4">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7EC07EDF" w14:textId="77777777" w:rsidR="005E6489" w:rsidRPr="003A0DAE" w:rsidRDefault="005E6489" w:rsidP="00F605D4">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39D030C4" w14:textId="77777777" w:rsidR="005E6489" w:rsidRPr="003A0DAE" w:rsidRDefault="005E6489" w:rsidP="00F605D4">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lastRenderedPageBreak/>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02EB9D82" w14:textId="77777777" w:rsidR="005E6489" w:rsidRPr="00A86EB2" w:rsidRDefault="005E6489" w:rsidP="00F605D4">
            <w:pPr>
              <w:pStyle w:val="TableParagraph"/>
              <w:tabs>
                <w:tab w:val="left" w:pos="324"/>
              </w:tabs>
              <w:spacing w:before="2"/>
              <w:ind w:right="271"/>
              <w:jc w:val="both"/>
              <w:rPr>
                <w:sz w:val="20"/>
                <w:szCs w:val="20"/>
              </w:rPr>
            </w:pPr>
          </w:p>
        </w:tc>
        <w:tc>
          <w:tcPr>
            <w:tcW w:w="1558" w:type="dxa"/>
            <w:shd w:val="clear" w:color="auto" w:fill="auto"/>
          </w:tcPr>
          <w:p w14:paraId="24063096" w14:textId="77777777" w:rsidR="005E6489" w:rsidRPr="0072676E" w:rsidRDefault="005E6489" w:rsidP="00F605D4">
            <w:pPr>
              <w:pStyle w:val="TableParagraph"/>
              <w:spacing w:before="120"/>
              <w:ind w:left="105"/>
              <w:rPr>
                <w:sz w:val="20"/>
                <w:szCs w:val="20"/>
              </w:rPr>
            </w:pPr>
            <w:r w:rsidRPr="0072676E">
              <w:rPr>
                <w:spacing w:val="-2"/>
                <w:sz w:val="20"/>
                <w:szCs w:val="20"/>
              </w:rPr>
              <w:lastRenderedPageBreak/>
              <w:t>Obligatoriu</w:t>
            </w:r>
          </w:p>
          <w:p w14:paraId="1C82B25A" w14:textId="77777777" w:rsidR="005E6489" w:rsidRPr="00A86EB2" w:rsidRDefault="005E6489" w:rsidP="00F605D4">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5E6489" w:rsidRPr="009516C7" w14:paraId="03124509" w14:textId="77777777" w:rsidTr="00F605D4">
        <w:tc>
          <w:tcPr>
            <w:tcW w:w="9486" w:type="dxa"/>
            <w:gridSpan w:val="4"/>
            <w:shd w:val="clear" w:color="auto" w:fill="auto"/>
          </w:tcPr>
          <w:p w14:paraId="094DA727"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5E6489" w:rsidRPr="009516C7" w14:paraId="420F390C" w14:textId="77777777" w:rsidTr="00F605D4">
        <w:tc>
          <w:tcPr>
            <w:tcW w:w="539" w:type="dxa"/>
            <w:shd w:val="clear" w:color="auto" w:fill="auto"/>
          </w:tcPr>
          <w:p w14:paraId="6EEF10C8"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6463B06F" w14:textId="77777777" w:rsidR="005E6489" w:rsidRPr="00C9123D" w:rsidRDefault="005E6489" w:rsidP="00F605D4">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5F7472C1" w14:textId="77777777" w:rsidR="005E6489" w:rsidRPr="0072676E" w:rsidRDefault="005E6489" w:rsidP="00F605D4">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11634D8D" w14:textId="77777777" w:rsidR="005E6489" w:rsidRPr="0072676E" w:rsidRDefault="005E6489" w:rsidP="00F605D4">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29A2E23B" w14:textId="77777777" w:rsidR="005E6489" w:rsidRPr="0072676E" w:rsidRDefault="005E6489" w:rsidP="00F605D4">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68CDBA43" w14:textId="77777777" w:rsidR="005E6489" w:rsidRPr="0072676E" w:rsidRDefault="005E6489" w:rsidP="00F605D4">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376F8B76" w14:textId="77777777" w:rsidR="005E6489" w:rsidRPr="0072676E" w:rsidRDefault="005E6489" w:rsidP="00F605D4">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4D45EFA7"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0F07C5F1"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38417416"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4487E0D3" w14:textId="77777777" w:rsidTr="00F605D4">
        <w:tc>
          <w:tcPr>
            <w:tcW w:w="539" w:type="dxa"/>
            <w:shd w:val="clear" w:color="auto" w:fill="auto"/>
          </w:tcPr>
          <w:p w14:paraId="5D0C5F05"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3EA61E9B" w14:textId="77777777" w:rsidR="005E6489" w:rsidRPr="00D3124E" w:rsidRDefault="005E6489" w:rsidP="00F605D4">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05F0E758" w14:textId="77777777" w:rsidR="005E6489" w:rsidRPr="00D3124E" w:rsidRDefault="005E6489" w:rsidP="00F605D4">
            <w:pPr>
              <w:shd w:val="clear" w:color="auto" w:fill="FFFFFF" w:themeFill="background1"/>
              <w:tabs>
                <w:tab w:val="left" w:pos="612"/>
              </w:tabs>
              <w:spacing w:before="120" w:after="120"/>
              <w:rPr>
                <w:iCs/>
                <w:lang w:eastAsia="ru-RU"/>
              </w:rPr>
            </w:pPr>
          </w:p>
        </w:tc>
        <w:tc>
          <w:tcPr>
            <w:tcW w:w="4578" w:type="dxa"/>
            <w:shd w:val="clear" w:color="auto" w:fill="auto"/>
          </w:tcPr>
          <w:p w14:paraId="05E7D5F1" w14:textId="77777777" w:rsidR="005E6489" w:rsidRPr="00D3124E" w:rsidRDefault="005E6489" w:rsidP="00F605D4">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2A073028" w14:textId="77777777" w:rsidR="005E6489" w:rsidRPr="00D3124E" w:rsidRDefault="005E6489" w:rsidP="00F605D4">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70CF2B72" w14:textId="77777777" w:rsidR="005E6489" w:rsidRPr="00D3124E" w:rsidRDefault="005E6489" w:rsidP="00F605D4">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56C2A81A" w14:textId="77777777" w:rsidR="005E6489" w:rsidRPr="00D3124E" w:rsidRDefault="005E6489" w:rsidP="00F605D4">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04B7D8AC" w14:textId="77777777" w:rsidR="005E6489" w:rsidRPr="00D3124E" w:rsidRDefault="005E6489" w:rsidP="00F605D4">
            <w:pPr>
              <w:pStyle w:val="TableParagraph"/>
              <w:spacing w:before="120"/>
              <w:ind w:left="0"/>
              <w:rPr>
                <w:sz w:val="20"/>
                <w:szCs w:val="20"/>
              </w:rPr>
            </w:pPr>
            <w:r w:rsidRPr="00D3124E">
              <w:rPr>
                <w:spacing w:val="-2"/>
                <w:sz w:val="20"/>
                <w:szCs w:val="20"/>
              </w:rPr>
              <w:t>Obligatoriu</w:t>
            </w:r>
          </w:p>
          <w:p w14:paraId="1BFFEF31" w14:textId="77777777" w:rsidR="005E6489" w:rsidRPr="00D3124E" w:rsidRDefault="005E6489" w:rsidP="00F605D4">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5E6489" w:rsidRPr="009516C7" w14:paraId="24EE2D82" w14:textId="77777777" w:rsidTr="00F605D4">
        <w:tc>
          <w:tcPr>
            <w:tcW w:w="539" w:type="dxa"/>
            <w:shd w:val="clear" w:color="auto" w:fill="auto"/>
          </w:tcPr>
          <w:p w14:paraId="2BC8D712"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52EF8DE7"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4B23B1E1" w14:textId="77777777" w:rsidR="005E6489" w:rsidRPr="0072676E" w:rsidRDefault="005E6489" w:rsidP="00F605D4">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336BF236" w14:textId="77777777" w:rsidR="005E6489" w:rsidRPr="0072676E" w:rsidRDefault="005E6489" w:rsidP="00F605D4">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4F37C38E" w14:textId="77777777" w:rsidR="005E6489" w:rsidRPr="0072676E" w:rsidRDefault="005E6489" w:rsidP="00F605D4">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955F26F"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142499D"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470EFC34"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680ADF7C" w14:textId="77777777" w:rsidTr="00F605D4">
        <w:tc>
          <w:tcPr>
            <w:tcW w:w="539" w:type="dxa"/>
            <w:shd w:val="clear" w:color="auto" w:fill="auto"/>
          </w:tcPr>
          <w:p w14:paraId="6054AD2A"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2B841567"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0535CE8A" w14:textId="77777777" w:rsidR="005E6489" w:rsidRPr="0072676E" w:rsidRDefault="005E6489" w:rsidP="00F605D4">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7C41277F" w14:textId="77777777" w:rsidR="005E6489" w:rsidRPr="0072676E" w:rsidRDefault="005E6489" w:rsidP="00F605D4">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6A952926" w14:textId="77777777" w:rsidR="005E6489" w:rsidRPr="0072676E" w:rsidRDefault="005E6489" w:rsidP="00F605D4">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775873F0"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764B5ED"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0DA402C4"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5BA9ED22" w14:textId="77777777" w:rsidTr="00F605D4">
        <w:tc>
          <w:tcPr>
            <w:tcW w:w="539" w:type="dxa"/>
            <w:shd w:val="clear" w:color="auto" w:fill="auto"/>
          </w:tcPr>
          <w:p w14:paraId="042C806D"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3A478A0C" w14:textId="77777777" w:rsidR="005E6489" w:rsidRPr="0072676E" w:rsidRDefault="005E6489" w:rsidP="00F605D4">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6587CDE4" w14:textId="77777777" w:rsidR="005E6489" w:rsidRPr="0072676E" w:rsidRDefault="005E6489" w:rsidP="00F605D4">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25F2945F"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6632D39B" w14:textId="77777777" w:rsidR="005E6489" w:rsidRPr="0072676E" w:rsidRDefault="005E6489" w:rsidP="00F605D4">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46ECCC02" w14:textId="77777777" w:rsidR="005E6489" w:rsidRPr="0072676E" w:rsidRDefault="005E6489" w:rsidP="00F605D4">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055B3562" w14:textId="77777777" w:rsidR="005E6489" w:rsidRPr="0072676E" w:rsidRDefault="005E6489" w:rsidP="00F605D4">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71B9D1D"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96710F8"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2202ACBF"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26C6B3B7" w14:textId="77777777" w:rsidTr="00F605D4">
        <w:tc>
          <w:tcPr>
            <w:tcW w:w="539" w:type="dxa"/>
            <w:shd w:val="clear" w:color="auto" w:fill="auto"/>
          </w:tcPr>
          <w:p w14:paraId="20FB11B6"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5AE33D38" w14:textId="77777777" w:rsidR="005E6489" w:rsidRPr="0072676E" w:rsidRDefault="005E6489" w:rsidP="00F605D4">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5AB07FD5" w14:textId="77777777" w:rsidR="005E6489" w:rsidRPr="0072676E" w:rsidRDefault="005E6489" w:rsidP="00F605D4">
            <w:pPr>
              <w:pStyle w:val="TableParagraph"/>
              <w:spacing w:before="121"/>
              <w:rPr>
                <w:sz w:val="20"/>
                <w:szCs w:val="20"/>
              </w:rPr>
            </w:pPr>
            <w:r w:rsidRPr="0072676E">
              <w:rPr>
                <w:spacing w:val="-5"/>
                <w:sz w:val="20"/>
                <w:szCs w:val="20"/>
              </w:rPr>
              <w:t>SAU</w:t>
            </w:r>
          </w:p>
          <w:p w14:paraId="4024FD33" w14:textId="77777777" w:rsidR="005E6489" w:rsidRPr="0072676E" w:rsidRDefault="005E6489" w:rsidP="00F605D4">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661259CD" w14:textId="77777777" w:rsidR="005E6489" w:rsidRPr="0072676E" w:rsidRDefault="005E6489" w:rsidP="00F605D4">
            <w:pPr>
              <w:pStyle w:val="TableParagraph"/>
              <w:spacing w:line="225" w:lineRule="exact"/>
              <w:rPr>
                <w:sz w:val="20"/>
                <w:szCs w:val="20"/>
              </w:rPr>
            </w:pPr>
            <w:r w:rsidRPr="0072676E">
              <w:rPr>
                <w:sz w:val="20"/>
                <w:szCs w:val="20"/>
              </w:rPr>
              <w:lastRenderedPageBreak/>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690C0A3A"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0DF13D79" w14:textId="77777777" w:rsidR="005E6489" w:rsidRPr="0072676E" w:rsidRDefault="005E6489" w:rsidP="005E6489">
            <w:pPr>
              <w:pStyle w:val="TableParagraph"/>
              <w:numPr>
                <w:ilvl w:val="0"/>
                <w:numId w:val="38"/>
              </w:numPr>
              <w:tabs>
                <w:tab w:val="left" w:pos="369"/>
              </w:tabs>
              <w:spacing w:before="122"/>
              <w:ind w:hanging="261"/>
              <w:rPr>
                <w:sz w:val="20"/>
                <w:szCs w:val="20"/>
              </w:rPr>
            </w:pPr>
            <w:r w:rsidRPr="0072676E">
              <w:rPr>
                <w:sz w:val="20"/>
                <w:szCs w:val="20"/>
              </w:rPr>
              <w:lastRenderedPageBreak/>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7ACFFBBB" w14:textId="77777777" w:rsidR="005E6489" w:rsidRPr="0072676E" w:rsidRDefault="005E6489" w:rsidP="00F605D4">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w:t>
            </w:r>
            <w:r w:rsidRPr="0072676E">
              <w:rPr>
                <w:sz w:val="20"/>
                <w:szCs w:val="20"/>
              </w:rPr>
              <w:lastRenderedPageBreak/>
              <w:t>contract, confirmată prin</w:t>
            </w:r>
          </w:p>
          <w:p w14:paraId="17F93EA8" w14:textId="77777777" w:rsidR="005E6489" w:rsidRPr="0072676E" w:rsidRDefault="005E6489" w:rsidP="00F605D4">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4FE5611D" w14:textId="77777777" w:rsidR="005E6489" w:rsidRPr="0072676E" w:rsidRDefault="005E6489" w:rsidP="00F605D4">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2DCB6436" w14:textId="77777777" w:rsidR="005E6489" w:rsidRPr="0072676E" w:rsidRDefault="005E6489" w:rsidP="00F605D4">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6ED03AD0" w14:textId="77777777" w:rsidR="005E6489" w:rsidRPr="0072676E" w:rsidRDefault="005E6489" w:rsidP="00F605D4">
            <w:pPr>
              <w:pStyle w:val="TableParagraph"/>
              <w:spacing w:before="121"/>
              <w:rPr>
                <w:b/>
                <w:i/>
                <w:sz w:val="20"/>
                <w:szCs w:val="20"/>
              </w:rPr>
            </w:pPr>
            <w:r w:rsidRPr="0072676E">
              <w:rPr>
                <w:b/>
                <w:i/>
                <w:spacing w:val="-5"/>
                <w:sz w:val="20"/>
                <w:szCs w:val="20"/>
                <w:u w:val="single"/>
              </w:rPr>
              <w:t>SAU</w:t>
            </w:r>
          </w:p>
          <w:p w14:paraId="456D3D8A" w14:textId="77777777" w:rsidR="005E6489" w:rsidRPr="0072676E" w:rsidRDefault="005E6489" w:rsidP="005E6489">
            <w:pPr>
              <w:pStyle w:val="TableParagraph"/>
              <w:numPr>
                <w:ilvl w:val="0"/>
                <w:numId w:val="38"/>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0ADEBA44" w14:textId="77777777" w:rsidR="005E6489" w:rsidRPr="0072676E" w:rsidRDefault="005E6489" w:rsidP="00F605D4">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1D9C8218" w14:textId="77777777" w:rsidR="005E6489" w:rsidRPr="0072676E" w:rsidRDefault="005E6489" w:rsidP="00F605D4">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18379FD3" w14:textId="77777777" w:rsidR="005E6489" w:rsidRPr="0072676E" w:rsidRDefault="005E6489" w:rsidP="00F605D4">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28FB119C"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42DF4ABD" w14:textId="77777777" w:rsidR="005E6489" w:rsidRPr="0072676E" w:rsidRDefault="005E6489" w:rsidP="00F605D4">
            <w:pPr>
              <w:pStyle w:val="TableParagraph"/>
              <w:spacing w:before="120"/>
              <w:ind w:left="105"/>
              <w:rPr>
                <w:sz w:val="20"/>
                <w:szCs w:val="20"/>
              </w:rPr>
            </w:pPr>
            <w:r w:rsidRPr="0072676E">
              <w:rPr>
                <w:spacing w:val="-2"/>
                <w:sz w:val="20"/>
                <w:szCs w:val="20"/>
              </w:rPr>
              <w:lastRenderedPageBreak/>
              <w:t>Obligatoriu</w:t>
            </w:r>
          </w:p>
          <w:p w14:paraId="0B430FED"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70D7F128" w14:textId="77777777" w:rsidTr="00F605D4">
        <w:tc>
          <w:tcPr>
            <w:tcW w:w="539" w:type="dxa"/>
            <w:shd w:val="clear" w:color="auto" w:fill="auto"/>
          </w:tcPr>
          <w:p w14:paraId="2FE94B4C"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23FA77F4"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5AD8A135"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3AD58BA"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6C31B5AE"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4A13B372"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6AC806C7" w14:textId="77777777" w:rsidTr="00F605D4">
        <w:tc>
          <w:tcPr>
            <w:tcW w:w="539" w:type="dxa"/>
            <w:shd w:val="clear" w:color="auto" w:fill="auto"/>
          </w:tcPr>
          <w:p w14:paraId="274B7615"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14FDC27F"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661B44D2"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F2C1F74"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1ABF85F3"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408288D4"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544CF3DB" w14:textId="77777777" w:rsidTr="00F605D4">
        <w:tc>
          <w:tcPr>
            <w:tcW w:w="539" w:type="dxa"/>
            <w:shd w:val="clear" w:color="auto" w:fill="auto"/>
          </w:tcPr>
          <w:p w14:paraId="16B8F15D"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50103402"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18A8058C" w14:textId="77777777" w:rsidR="005E6489" w:rsidRPr="0072676E" w:rsidRDefault="005E6489" w:rsidP="00F605D4">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00E99704" w14:textId="77777777" w:rsidR="005E6489" w:rsidRPr="00F11E55" w:rsidRDefault="005E6489" w:rsidP="00F605D4">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1C532F0D"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3E40BAD9"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032F908C" w14:textId="77777777" w:rsidTr="00F605D4">
        <w:tc>
          <w:tcPr>
            <w:tcW w:w="539" w:type="dxa"/>
            <w:shd w:val="clear" w:color="auto" w:fill="auto"/>
          </w:tcPr>
          <w:p w14:paraId="2733F2A0"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0EEFA458"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1A806AA2"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B879833" w14:textId="77777777" w:rsidR="005E6489" w:rsidRPr="0072676E" w:rsidRDefault="005E6489" w:rsidP="00F605D4">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BE6C414"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FD0E27"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5D14D4AB"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006EC2FB" w14:textId="77777777" w:rsidTr="00F605D4">
        <w:tc>
          <w:tcPr>
            <w:tcW w:w="539" w:type="dxa"/>
            <w:shd w:val="clear" w:color="auto" w:fill="auto"/>
          </w:tcPr>
          <w:p w14:paraId="52C8F7F7"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02DDA5EA" w14:textId="77777777" w:rsidR="005E6489" w:rsidRPr="00D3124E" w:rsidRDefault="005E6489" w:rsidP="00F605D4">
            <w:pPr>
              <w:pStyle w:val="TableParagraph"/>
              <w:jc w:val="both"/>
              <w:rPr>
                <w:sz w:val="20"/>
                <w:szCs w:val="20"/>
              </w:rPr>
            </w:pPr>
            <w:r w:rsidRPr="00D3124E">
              <w:rPr>
                <w:sz w:val="20"/>
                <w:szCs w:val="20"/>
              </w:rPr>
              <w:t>Declarație pe propria răspundere</w:t>
            </w:r>
            <w:r w:rsidRPr="00D3124E">
              <w:rPr>
                <w:spacing w:val="-13"/>
                <w:sz w:val="20"/>
                <w:szCs w:val="20"/>
              </w:rPr>
              <w:t xml:space="preserve"> </w:t>
            </w:r>
            <w:r w:rsidRPr="00D3124E">
              <w:rPr>
                <w:sz w:val="20"/>
                <w:szCs w:val="20"/>
              </w:rPr>
              <w:t>privind</w:t>
            </w:r>
            <w:r w:rsidRPr="00D3124E">
              <w:rPr>
                <w:spacing w:val="-12"/>
                <w:sz w:val="20"/>
                <w:szCs w:val="20"/>
              </w:rPr>
              <w:t xml:space="preserve"> </w:t>
            </w:r>
            <w:r w:rsidRPr="00D3124E">
              <w:rPr>
                <w:sz w:val="20"/>
                <w:szCs w:val="20"/>
              </w:rPr>
              <w:t>asigurarea perioadei de garanție asupra lucrărilor care urmează a fi</w:t>
            </w:r>
            <w:r w:rsidRPr="00D3124E">
              <w:rPr>
                <w:spacing w:val="-3"/>
                <w:sz w:val="20"/>
                <w:szCs w:val="20"/>
              </w:rPr>
              <w:t xml:space="preserve"> </w:t>
            </w:r>
            <w:r w:rsidRPr="00D3124E">
              <w:rPr>
                <w:spacing w:val="-2"/>
                <w:sz w:val="20"/>
                <w:szCs w:val="20"/>
              </w:rPr>
              <w:t>executate</w:t>
            </w:r>
          </w:p>
        </w:tc>
        <w:tc>
          <w:tcPr>
            <w:tcW w:w="4578" w:type="dxa"/>
            <w:shd w:val="clear" w:color="auto" w:fill="auto"/>
          </w:tcPr>
          <w:p w14:paraId="0C32AAB3" w14:textId="77777777" w:rsidR="005E6489" w:rsidRPr="00D3124E" w:rsidRDefault="005E6489" w:rsidP="00F605D4">
            <w:pPr>
              <w:pStyle w:val="TableParagraph"/>
              <w:spacing w:before="120"/>
              <w:ind w:right="335"/>
              <w:rPr>
                <w:sz w:val="20"/>
                <w:szCs w:val="20"/>
              </w:rPr>
            </w:pPr>
            <w:r w:rsidRPr="00D3124E">
              <w:rPr>
                <w:sz w:val="20"/>
                <w:szCs w:val="20"/>
              </w:rPr>
              <w:t>Termenul de garanție al lucrărilor executate trebuie</w:t>
            </w:r>
            <w:r w:rsidRPr="00D3124E">
              <w:rPr>
                <w:spacing w:val="-5"/>
                <w:sz w:val="20"/>
                <w:szCs w:val="20"/>
              </w:rPr>
              <w:t xml:space="preserve"> </w:t>
            </w:r>
            <w:r w:rsidRPr="00D3124E">
              <w:rPr>
                <w:sz w:val="20"/>
                <w:szCs w:val="20"/>
              </w:rPr>
              <w:t>să</w:t>
            </w:r>
            <w:r w:rsidRPr="00D3124E">
              <w:rPr>
                <w:spacing w:val="-5"/>
                <w:sz w:val="20"/>
                <w:szCs w:val="20"/>
              </w:rPr>
              <w:t xml:space="preserve"> </w:t>
            </w:r>
            <w:r w:rsidRPr="00D3124E">
              <w:rPr>
                <w:sz w:val="20"/>
                <w:szCs w:val="20"/>
              </w:rPr>
              <w:t>fie</w:t>
            </w:r>
            <w:r w:rsidRPr="00D3124E">
              <w:rPr>
                <w:spacing w:val="-5"/>
                <w:sz w:val="20"/>
                <w:szCs w:val="20"/>
              </w:rPr>
              <w:t xml:space="preserve"> </w:t>
            </w:r>
            <w:r w:rsidRPr="00D3124E">
              <w:rPr>
                <w:sz w:val="20"/>
                <w:szCs w:val="20"/>
              </w:rPr>
              <w:t>de</w:t>
            </w:r>
            <w:r w:rsidRPr="00D3124E">
              <w:rPr>
                <w:spacing w:val="-5"/>
                <w:sz w:val="20"/>
                <w:szCs w:val="20"/>
              </w:rPr>
              <w:t xml:space="preserve"> </w:t>
            </w:r>
            <w:r w:rsidRPr="00D3124E">
              <w:rPr>
                <w:b/>
                <w:color w:val="FF0000"/>
                <w:sz w:val="20"/>
                <w:szCs w:val="20"/>
              </w:rPr>
              <w:t>minimum</w:t>
            </w:r>
            <w:r w:rsidRPr="00D3124E">
              <w:rPr>
                <w:b/>
                <w:color w:val="FF0000"/>
                <w:spacing w:val="-4"/>
                <w:sz w:val="20"/>
                <w:szCs w:val="20"/>
              </w:rPr>
              <w:t xml:space="preserve"> 60 de luni </w:t>
            </w:r>
            <w:r w:rsidRPr="00D3124E">
              <w:rPr>
                <w:sz w:val="20"/>
                <w:szCs w:val="20"/>
              </w:rPr>
              <w:t>din</w:t>
            </w:r>
            <w:r w:rsidRPr="00D3124E">
              <w:rPr>
                <w:spacing w:val="-4"/>
                <w:sz w:val="20"/>
                <w:szCs w:val="20"/>
              </w:rPr>
              <w:t xml:space="preserve"> </w:t>
            </w:r>
            <w:r w:rsidRPr="00D3124E">
              <w:rPr>
                <w:sz w:val="20"/>
                <w:szCs w:val="20"/>
              </w:rPr>
              <w:t>data</w:t>
            </w:r>
            <w:r w:rsidRPr="00D3124E">
              <w:rPr>
                <w:spacing w:val="-5"/>
                <w:sz w:val="20"/>
                <w:szCs w:val="20"/>
              </w:rPr>
              <w:t xml:space="preserve"> </w:t>
            </w:r>
            <w:r w:rsidRPr="00D3124E">
              <w:rPr>
                <w:sz w:val="20"/>
                <w:szCs w:val="20"/>
              </w:rPr>
              <w:t xml:space="preserve">semnării procesului-verbal de </w:t>
            </w:r>
            <w:proofErr w:type="spellStart"/>
            <w:r w:rsidRPr="00D3124E">
              <w:rPr>
                <w:sz w:val="20"/>
                <w:szCs w:val="20"/>
              </w:rPr>
              <w:t>recepţie</w:t>
            </w:r>
            <w:proofErr w:type="spellEnd"/>
            <w:r w:rsidRPr="00D3124E">
              <w:rPr>
                <w:sz w:val="20"/>
                <w:szCs w:val="20"/>
              </w:rPr>
              <w:t xml:space="preserve"> la finisarea lucrărilor (fără obiecții).</w:t>
            </w:r>
          </w:p>
          <w:p w14:paraId="0ECB3A59" w14:textId="77777777" w:rsidR="005E6489" w:rsidRPr="00D3124E" w:rsidRDefault="005E6489" w:rsidP="00F605D4">
            <w:pPr>
              <w:shd w:val="clear" w:color="auto" w:fill="FFFFFF" w:themeFill="background1"/>
              <w:tabs>
                <w:tab w:val="left" w:pos="612"/>
              </w:tabs>
              <w:spacing w:before="120" w:after="120"/>
              <w:jc w:val="both"/>
              <w:rPr>
                <w:iCs/>
                <w:lang w:eastAsia="ru-RU"/>
              </w:rPr>
            </w:pPr>
            <w:r w:rsidRPr="00D3124E">
              <w:rPr>
                <w:i/>
                <w:sz w:val="20"/>
                <w:szCs w:val="20"/>
              </w:rPr>
              <w:t>Confirmat</w:t>
            </w:r>
            <w:r w:rsidRPr="00D3124E">
              <w:rPr>
                <w:i/>
                <w:spacing w:val="-11"/>
                <w:sz w:val="20"/>
                <w:szCs w:val="20"/>
              </w:rPr>
              <w:t xml:space="preserve"> </w:t>
            </w:r>
            <w:r w:rsidRPr="00D3124E">
              <w:rPr>
                <w:i/>
                <w:sz w:val="20"/>
                <w:szCs w:val="20"/>
              </w:rPr>
              <w:t>prin</w:t>
            </w:r>
            <w:r w:rsidRPr="00D3124E">
              <w:rPr>
                <w:i/>
                <w:spacing w:val="-9"/>
                <w:sz w:val="20"/>
                <w:szCs w:val="20"/>
              </w:rPr>
              <w:t xml:space="preserve"> </w:t>
            </w:r>
            <w:r w:rsidRPr="00D3124E">
              <w:rPr>
                <w:i/>
                <w:sz w:val="20"/>
                <w:szCs w:val="20"/>
              </w:rPr>
              <w:t>aplicarea</w:t>
            </w:r>
            <w:r w:rsidRPr="00D3124E">
              <w:rPr>
                <w:i/>
                <w:spacing w:val="-9"/>
                <w:sz w:val="20"/>
                <w:szCs w:val="20"/>
              </w:rPr>
              <w:t xml:space="preserve"> </w:t>
            </w:r>
            <w:r w:rsidRPr="00D3124E">
              <w:rPr>
                <w:i/>
                <w:sz w:val="20"/>
                <w:szCs w:val="20"/>
              </w:rPr>
              <w:t>semnăturii</w:t>
            </w:r>
            <w:r w:rsidRPr="00D3124E">
              <w:rPr>
                <w:i/>
                <w:spacing w:val="-11"/>
                <w:sz w:val="20"/>
                <w:szCs w:val="20"/>
              </w:rPr>
              <w:t xml:space="preserve"> </w:t>
            </w:r>
            <w:r w:rsidRPr="00D3124E">
              <w:rPr>
                <w:i/>
                <w:sz w:val="20"/>
                <w:szCs w:val="20"/>
              </w:rPr>
              <w:t>electronice a ofertantului</w:t>
            </w:r>
          </w:p>
        </w:tc>
        <w:tc>
          <w:tcPr>
            <w:tcW w:w="1558" w:type="dxa"/>
            <w:shd w:val="clear" w:color="auto" w:fill="auto"/>
          </w:tcPr>
          <w:p w14:paraId="258A1DF9"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3EACA626"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65F75490" w14:textId="77777777" w:rsidTr="00F605D4">
        <w:tc>
          <w:tcPr>
            <w:tcW w:w="539" w:type="dxa"/>
            <w:shd w:val="clear" w:color="auto" w:fill="auto"/>
          </w:tcPr>
          <w:p w14:paraId="343AD7C6"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5074906F" w14:textId="77777777" w:rsidR="005E6489" w:rsidRPr="00341B8B" w:rsidRDefault="005E6489" w:rsidP="00F605D4">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22D5DEEF"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1D64880" w14:textId="77777777" w:rsidR="005E6489" w:rsidRPr="0072676E" w:rsidRDefault="005E6489" w:rsidP="00F605D4">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4A80987"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D824E46"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5B018FD2"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531DE067" w14:textId="77777777" w:rsidTr="00F605D4">
        <w:tc>
          <w:tcPr>
            <w:tcW w:w="539" w:type="dxa"/>
            <w:shd w:val="clear" w:color="auto" w:fill="auto"/>
          </w:tcPr>
          <w:p w14:paraId="5C73FA05"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684B6642"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2F9EE704"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E1153A6" w14:textId="77777777" w:rsidR="005E6489" w:rsidRPr="0072676E" w:rsidRDefault="005E6489" w:rsidP="00F605D4">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9C30747" w14:textId="77777777" w:rsidR="005E6489" w:rsidRPr="009516C7" w:rsidRDefault="005E6489" w:rsidP="00F605D4">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9FB3849"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45AB2E59" w14:textId="77777777" w:rsidR="005E6489" w:rsidRPr="009516C7" w:rsidRDefault="005E6489" w:rsidP="00F605D4">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7521C3CF" w14:textId="77777777" w:rsidTr="00F605D4">
        <w:tc>
          <w:tcPr>
            <w:tcW w:w="539" w:type="dxa"/>
            <w:shd w:val="clear" w:color="auto" w:fill="auto"/>
          </w:tcPr>
          <w:p w14:paraId="3C36A19D"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16E2E7D8" w14:textId="77777777" w:rsidR="005E6489" w:rsidRPr="0072676E" w:rsidRDefault="005E6489" w:rsidP="00F605D4">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19E4FAD9"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0782536" w14:textId="77777777" w:rsidR="005E6489" w:rsidRPr="0072676E" w:rsidRDefault="005E6489" w:rsidP="00F605D4">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C383BF2" w14:textId="77777777" w:rsidR="005E6489" w:rsidRPr="0072676E" w:rsidRDefault="005E6489" w:rsidP="00F605D4">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46076A7"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73B4AB6F" w14:textId="77777777" w:rsidR="005E6489" w:rsidRPr="0072676E" w:rsidRDefault="005E6489" w:rsidP="00F605D4">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4C82B7BB" w14:textId="77777777" w:rsidTr="00F605D4">
        <w:tc>
          <w:tcPr>
            <w:tcW w:w="539" w:type="dxa"/>
            <w:shd w:val="clear" w:color="auto" w:fill="auto"/>
          </w:tcPr>
          <w:p w14:paraId="2B61D5CF"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6354388B" w14:textId="77777777" w:rsidR="005E6489" w:rsidRPr="0072676E" w:rsidRDefault="005E6489" w:rsidP="00F605D4">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310A1E3D" w14:textId="77777777" w:rsidR="005E6489" w:rsidRPr="0072676E" w:rsidRDefault="005E6489" w:rsidP="00F605D4">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6C36D9A8" w14:textId="77777777" w:rsidR="005E6489" w:rsidRPr="0072676E" w:rsidRDefault="005E6489" w:rsidP="00F605D4">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F48F786" w14:textId="77777777" w:rsidR="005E6489" w:rsidRPr="0072676E" w:rsidRDefault="005E6489" w:rsidP="00F605D4">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D4C7BF5" w14:textId="77777777" w:rsidR="005E6489" w:rsidRPr="0072676E" w:rsidRDefault="005E6489" w:rsidP="00F605D4">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A3C739D"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7C2C59EC" w14:textId="77777777" w:rsidR="005E6489" w:rsidRPr="0072676E" w:rsidRDefault="005E6489" w:rsidP="00F605D4">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7AF0ED58" w14:textId="77777777" w:rsidTr="00F605D4">
        <w:tc>
          <w:tcPr>
            <w:tcW w:w="539" w:type="dxa"/>
            <w:shd w:val="clear" w:color="auto" w:fill="auto"/>
          </w:tcPr>
          <w:p w14:paraId="4DCF6AA8"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293B9430" w14:textId="77777777" w:rsidR="005E6489" w:rsidRPr="0072676E" w:rsidRDefault="005E6489" w:rsidP="00F605D4">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6DB0B127" w14:textId="77777777" w:rsidR="005E6489" w:rsidRPr="0072676E" w:rsidRDefault="005E6489" w:rsidP="00F605D4">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2E891C75" w14:textId="77777777" w:rsidR="005E6489" w:rsidRPr="0072676E" w:rsidRDefault="005E6489" w:rsidP="00F605D4">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5D156E92" w14:textId="77777777" w:rsidR="005E6489" w:rsidRPr="0072676E" w:rsidRDefault="005E6489" w:rsidP="00F605D4">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1A3FCE7A"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1CE0E654" w14:textId="77777777" w:rsidR="005E6489" w:rsidRPr="0072676E" w:rsidRDefault="005E6489" w:rsidP="00F605D4">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6CDBCFE7" w14:textId="77777777" w:rsidTr="00F605D4">
        <w:tc>
          <w:tcPr>
            <w:tcW w:w="539" w:type="dxa"/>
            <w:shd w:val="clear" w:color="auto" w:fill="auto"/>
          </w:tcPr>
          <w:p w14:paraId="07CE3817"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0D4A8C39" w14:textId="77777777" w:rsidR="005E6489" w:rsidRPr="0072676E" w:rsidRDefault="005E6489" w:rsidP="00F605D4">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7FF20D37" w14:textId="77777777" w:rsidR="005E6489" w:rsidRPr="0072676E" w:rsidRDefault="005E6489" w:rsidP="00F605D4">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3F20520" w14:textId="77777777" w:rsidR="005E6489" w:rsidRPr="0072676E" w:rsidRDefault="005E6489" w:rsidP="00F605D4">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6BB3FC3" w14:textId="77777777" w:rsidR="005E6489" w:rsidRPr="0072676E" w:rsidRDefault="005E6489" w:rsidP="00F605D4">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88A2350"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36797720" w14:textId="77777777" w:rsidR="005E6489" w:rsidRPr="0072676E" w:rsidRDefault="005E6489" w:rsidP="00F605D4">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5E6489" w:rsidRPr="009516C7" w14:paraId="3F4BC310" w14:textId="77777777" w:rsidTr="00F605D4">
        <w:tc>
          <w:tcPr>
            <w:tcW w:w="539" w:type="dxa"/>
            <w:shd w:val="clear" w:color="auto" w:fill="auto"/>
          </w:tcPr>
          <w:p w14:paraId="47C3C37C" w14:textId="77777777" w:rsidR="005E6489" w:rsidRPr="009516C7" w:rsidRDefault="005E6489" w:rsidP="00F605D4">
            <w:pPr>
              <w:shd w:val="clear" w:color="auto" w:fill="FFFFFF" w:themeFill="background1"/>
              <w:tabs>
                <w:tab w:val="left" w:pos="612"/>
              </w:tabs>
              <w:spacing w:before="120" w:after="120"/>
              <w:rPr>
                <w:iCs/>
                <w:lang w:eastAsia="ru-RU"/>
              </w:rPr>
            </w:pPr>
          </w:p>
        </w:tc>
        <w:tc>
          <w:tcPr>
            <w:tcW w:w="2811" w:type="dxa"/>
            <w:shd w:val="clear" w:color="auto" w:fill="auto"/>
          </w:tcPr>
          <w:p w14:paraId="3C2F3B8C" w14:textId="77777777" w:rsidR="005E6489" w:rsidRPr="0072676E" w:rsidRDefault="005E6489" w:rsidP="00F605D4">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7B0C38FB" w14:textId="77777777" w:rsidR="005E6489" w:rsidRPr="0072676E" w:rsidRDefault="005E6489" w:rsidP="00F605D4">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1EF2EE32" w14:textId="77777777" w:rsidR="005E6489" w:rsidRPr="0072676E" w:rsidRDefault="005E6489" w:rsidP="00F605D4">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68A8B520" w14:textId="77777777" w:rsidR="005E6489" w:rsidRPr="0072676E" w:rsidRDefault="005E6489" w:rsidP="00F605D4">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2B3978F9" w14:textId="77777777" w:rsidR="005E6489" w:rsidRPr="0072676E" w:rsidRDefault="005E6489" w:rsidP="00F605D4">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56E2B4F5" w14:textId="77777777" w:rsidR="005E6489" w:rsidRPr="0072676E" w:rsidRDefault="005E6489" w:rsidP="00F605D4">
            <w:pPr>
              <w:pStyle w:val="TableParagraph"/>
              <w:spacing w:before="4"/>
              <w:rPr>
                <w:sz w:val="20"/>
                <w:szCs w:val="20"/>
              </w:rPr>
            </w:pPr>
            <w:r w:rsidRPr="0072676E">
              <w:rPr>
                <w:spacing w:val="-2"/>
                <w:sz w:val="20"/>
                <w:szCs w:val="20"/>
              </w:rPr>
              <w:t>„RSAP”</w:t>
            </w:r>
          </w:p>
          <w:p w14:paraId="5245064D" w14:textId="77777777" w:rsidR="005E6489" w:rsidRPr="0072676E" w:rsidRDefault="005E6489" w:rsidP="00F605D4">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3D0F9602" w14:textId="77777777" w:rsidR="005E6489" w:rsidRPr="0072676E" w:rsidRDefault="005E6489" w:rsidP="00F605D4">
            <w:pPr>
              <w:pStyle w:val="TableParagraph"/>
              <w:spacing w:before="120"/>
              <w:ind w:left="105"/>
              <w:rPr>
                <w:sz w:val="20"/>
                <w:szCs w:val="20"/>
              </w:rPr>
            </w:pPr>
            <w:r w:rsidRPr="0072676E">
              <w:rPr>
                <w:spacing w:val="-2"/>
                <w:sz w:val="20"/>
                <w:szCs w:val="20"/>
              </w:rPr>
              <w:t>Obligatoriu</w:t>
            </w:r>
          </w:p>
          <w:p w14:paraId="19FAA2FF" w14:textId="77777777" w:rsidR="005E6489" w:rsidRPr="0072676E" w:rsidRDefault="005E6489" w:rsidP="00F605D4">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5E6489" w:rsidRPr="009516C7" w14:paraId="15995555" w14:textId="77777777" w:rsidTr="00F605D4">
        <w:tc>
          <w:tcPr>
            <w:tcW w:w="9486" w:type="dxa"/>
            <w:gridSpan w:val="4"/>
            <w:shd w:val="clear" w:color="auto" w:fill="auto"/>
          </w:tcPr>
          <w:p w14:paraId="58872004" w14:textId="77777777" w:rsidR="005E6489" w:rsidRPr="0072676E" w:rsidRDefault="005E6489" w:rsidP="00F605D4">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52E4262C" w14:textId="77777777" w:rsidR="005E6489" w:rsidRPr="0072676E" w:rsidRDefault="005E6489" w:rsidP="00F605D4">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366B4E35" w14:textId="77777777" w:rsidR="005E6489" w:rsidRDefault="005E6489" w:rsidP="005E6489">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4DA42729" w14:textId="77777777" w:rsidR="005E6489" w:rsidRPr="00C968D8" w:rsidRDefault="005E6489" w:rsidP="005E6489">
      <w:pPr>
        <w:pStyle w:val="Listparagraf"/>
        <w:spacing w:before="123" w:line="252" w:lineRule="exact"/>
        <w:ind w:left="426" w:firstLine="0"/>
        <w:jc w:val="center"/>
        <w:rPr>
          <w:b/>
          <w:i/>
          <w:u w:val="single"/>
        </w:rPr>
      </w:pPr>
      <w:r w:rsidRPr="00C968D8">
        <w:rPr>
          <w:b/>
          <w:i/>
          <w:u w:val="single"/>
        </w:rPr>
        <w:t>Sau</w:t>
      </w:r>
    </w:p>
    <w:p w14:paraId="2D7F3CEB" w14:textId="77777777" w:rsidR="005E6489" w:rsidRPr="002845EA" w:rsidRDefault="005E6489" w:rsidP="005E6489">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0550C1DD" w14:textId="77777777" w:rsidR="005E6489" w:rsidRPr="00C45707" w:rsidRDefault="005E6489" w:rsidP="005E6489">
      <w:pPr>
        <w:spacing w:line="364" w:lineRule="auto"/>
        <w:ind w:left="567" w:right="3216"/>
        <w:rPr>
          <w:i/>
          <w:sz w:val="20"/>
          <w:szCs w:val="20"/>
        </w:rPr>
      </w:pPr>
      <w:r w:rsidRPr="00C45707">
        <w:rPr>
          <w:i/>
          <w:sz w:val="20"/>
          <w:szCs w:val="20"/>
        </w:rPr>
        <w:lastRenderedPageBreak/>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062A017F" w14:textId="77777777" w:rsidR="005E6489" w:rsidRPr="00315FFA" w:rsidRDefault="005E6489" w:rsidP="005E6489">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1488202F" w14:textId="77777777" w:rsidR="005E6489" w:rsidRDefault="005E6489" w:rsidP="005E6489">
      <w:pPr>
        <w:tabs>
          <w:tab w:val="left" w:pos="3686"/>
        </w:tabs>
        <w:spacing w:line="364" w:lineRule="auto"/>
        <w:ind w:left="567" w:right="6075"/>
        <w:rPr>
          <w:i/>
          <w:sz w:val="20"/>
          <w:szCs w:val="20"/>
        </w:rPr>
      </w:pPr>
      <w:r w:rsidRPr="00315FFA">
        <w:rPr>
          <w:i/>
          <w:sz w:val="20"/>
          <w:szCs w:val="20"/>
        </w:rPr>
        <w:t>IBAN:MD42TRPCDX518410A0074AA</w:t>
      </w:r>
    </w:p>
    <w:p w14:paraId="454763A5" w14:textId="77777777" w:rsidR="005E6489" w:rsidRPr="00315FFA" w:rsidRDefault="005E6489" w:rsidP="005E6489">
      <w:pPr>
        <w:tabs>
          <w:tab w:val="left" w:pos="3686"/>
        </w:tabs>
        <w:spacing w:line="364" w:lineRule="auto"/>
        <w:ind w:left="567" w:right="6075"/>
        <w:rPr>
          <w:i/>
          <w:sz w:val="20"/>
          <w:szCs w:val="20"/>
        </w:rPr>
      </w:pPr>
      <w:r w:rsidRPr="00315FFA">
        <w:rPr>
          <w:i/>
          <w:sz w:val="20"/>
          <w:szCs w:val="20"/>
        </w:rPr>
        <w:t>BIC: TREZMD2X</w:t>
      </w:r>
    </w:p>
    <w:p w14:paraId="5EC69019" w14:textId="77777777" w:rsidR="005E6489" w:rsidRPr="00315FFA" w:rsidRDefault="005E6489" w:rsidP="005E6489">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02930326" w14:textId="77777777" w:rsidR="005E6489" w:rsidRPr="00935D09" w:rsidRDefault="005E6489" w:rsidP="005E6489">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5CEC8A24" w14:textId="77777777" w:rsidR="005E6489" w:rsidRPr="00C968D8" w:rsidRDefault="005E6489" w:rsidP="005E6489">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797C6FE7" w14:textId="77777777" w:rsidR="005E6489" w:rsidRPr="00D3124E" w:rsidRDefault="005E6489" w:rsidP="005E6489">
      <w:pPr>
        <w:pStyle w:val="Listparagraf"/>
        <w:widowControl w:val="0"/>
        <w:numPr>
          <w:ilvl w:val="0"/>
          <w:numId w:val="36"/>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D3124E">
        <w:rPr>
          <w:b/>
          <w:spacing w:val="-3"/>
        </w:rPr>
        <w:t xml:space="preserve"> </w:t>
      </w:r>
      <w:proofErr w:type="spellStart"/>
      <w:r w:rsidRPr="00D3124E">
        <w:rPr>
          <w:b/>
        </w:rPr>
        <w:t>trebuie</w:t>
      </w:r>
      <w:proofErr w:type="spellEnd"/>
      <w:r w:rsidRPr="00D3124E">
        <w:rPr>
          <w:b/>
          <w:spacing w:val="-1"/>
        </w:rPr>
        <w:t xml:space="preserve"> </w:t>
      </w:r>
      <w:proofErr w:type="spellStart"/>
      <w:r w:rsidRPr="00D3124E">
        <w:rPr>
          <w:b/>
        </w:rPr>
        <w:t>să</w:t>
      </w:r>
      <w:proofErr w:type="spellEnd"/>
      <w:r w:rsidRPr="00D3124E">
        <w:rPr>
          <w:b/>
          <w:spacing w:val="-2"/>
        </w:rPr>
        <w:t xml:space="preserve"> </w:t>
      </w:r>
      <w:r w:rsidRPr="00D3124E">
        <w:rPr>
          <w:b/>
        </w:rPr>
        <w:t>fie</w:t>
      </w:r>
      <w:r w:rsidRPr="00D3124E">
        <w:rPr>
          <w:b/>
          <w:spacing w:val="-1"/>
        </w:rPr>
        <w:t xml:space="preserve"> </w:t>
      </w:r>
      <w:r w:rsidRPr="00D3124E">
        <w:rPr>
          <w:b/>
        </w:rPr>
        <w:t>de</w:t>
      </w:r>
      <w:r w:rsidRPr="00D3124E">
        <w:rPr>
          <w:b/>
          <w:spacing w:val="-1"/>
        </w:rPr>
        <w:t xml:space="preserve"> </w:t>
      </w:r>
      <w:r w:rsidRPr="00D3124E">
        <w:rPr>
          <w:b/>
          <w:color w:val="FF0000"/>
        </w:rPr>
        <w:t xml:space="preserve">minimum 60 de </w:t>
      </w:r>
      <w:proofErr w:type="spellStart"/>
      <w:r w:rsidRPr="00D3124E">
        <w:rPr>
          <w:b/>
          <w:color w:val="FF0000"/>
        </w:rPr>
        <w:t>luni</w:t>
      </w:r>
      <w:proofErr w:type="spellEnd"/>
      <w:r w:rsidRPr="00D3124E">
        <w:rPr>
          <w:b/>
          <w:color w:val="FF0000"/>
          <w:spacing w:val="-2"/>
        </w:rPr>
        <w:t xml:space="preserve"> </w:t>
      </w:r>
      <w:r w:rsidRPr="00D3124E">
        <w:rPr>
          <w:b/>
        </w:rPr>
        <w:t>din</w:t>
      </w:r>
      <w:r w:rsidRPr="00D3124E">
        <w:rPr>
          <w:b/>
          <w:spacing w:val="-3"/>
        </w:rPr>
        <w:t xml:space="preserve"> </w:t>
      </w:r>
      <w:r w:rsidRPr="00D3124E">
        <w:rPr>
          <w:b/>
        </w:rPr>
        <w:t>data</w:t>
      </w:r>
      <w:r w:rsidRPr="00D3124E">
        <w:rPr>
          <w:b/>
          <w:spacing w:val="-2"/>
        </w:rPr>
        <w:t xml:space="preserve"> </w:t>
      </w:r>
      <w:proofErr w:type="spellStart"/>
      <w:r w:rsidRPr="00D3124E">
        <w:rPr>
          <w:b/>
          <w:spacing w:val="-2"/>
        </w:rPr>
        <w:t>semnării</w:t>
      </w:r>
      <w:proofErr w:type="spellEnd"/>
      <w:r w:rsidRPr="00D3124E">
        <w:rPr>
          <w:b/>
          <w:spacing w:val="-2"/>
        </w:rPr>
        <w:t xml:space="preserve"> </w:t>
      </w:r>
      <w:proofErr w:type="spellStart"/>
      <w:r w:rsidRPr="00D3124E">
        <w:rPr>
          <w:b/>
        </w:rPr>
        <w:t>procesului</w:t>
      </w:r>
      <w:proofErr w:type="spellEnd"/>
      <w:r w:rsidRPr="00D3124E">
        <w:rPr>
          <w:b/>
        </w:rPr>
        <w:t>-verbal</w:t>
      </w:r>
      <w:r w:rsidRPr="00D3124E">
        <w:rPr>
          <w:b/>
          <w:spacing w:val="-9"/>
        </w:rPr>
        <w:t xml:space="preserve"> </w:t>
      </w:r>
      <w:r w:rsidRPr="00D3124E">
        <w:rPr>
          <w:b/>
        </w:rPr>
        <w:t>de</w:t>
      </w:r>
      <w:r w:rsidRPr="00D3124E">
        <w:rPr>
          <w:b/>
          <w:spacing w:val="-10"/>
        </w:rPr>
        <w:t xml:space="preserve"> </w:t>
      </w:r>
      <w:proofErr w:type="spellStart"/>
      <w:r w:rsidRPr="00D3124E">
        <w:rPr>
          <w:b/>
        </w:rPr>
        <w:t>recepţie</w:t>
      </w:r>
      <w:proofErr w:type="spellEnd"/>
      <w:r w:rsidRPr="00D3124E">
        <w:rPr>
          <w:b/>
          <w:spacing w:val="-11"/>
        </w:rPr>
        <w:t xml:space="preserve"> </w:t>
      </w:r>
      <w:r w:rsidRPr="00D3124E">
        <w:rPr>
          <w:b/>
        </w:rPr>
        <w:t>la</w:t>
      </w:r>
      <w:r w:rsidRPr="00D3124E">
        <w:rPr>
          <w:b/>
          <w:spacing w:val="-9"/>
        </w:rPr>
        <w:t xml:space="preserve"> </w:t>
      </w:r>
      <w:proofErr w:type="spellStart"/>
      <w:r w:rsidRPr="00D3124E">
        <w:rPr>
          <w:b/>
        </w:rPr>
        <w:t>finisarea</w:t>
      </w:r>
      <w:proofErr w:type="spellEnd"/>
      <w:r w:rsidRPr="00D3124E">
        <w:rPr>
          <w:b/>
          <w:spacing w:val="-9"/>
        </w:rPr>
        <w:t xml:space="preserve"> </w:t>
      </w:r>
      <w:proofErr w:type="spellStart"/>
      <w:r w:rsidRPr="00D3124E">
        <w:rPr>
          <w:b/>
          <w:spacing w:val="-2"/>
        </w:rPr>
        <w:t>lucrărilor</w:t>
      </w:r>
      <w:proofErr w:type="spellEnd"/>
      <w:r w:rsidRPr="00D3124E">
        <w:rPr>
          <w:b/>
          <w:spacing w:val="-2"/>
        </w:rPr>
        <w:t>.</w:t>
      </w:r>
    </w:p>
    <w:p w14:paraId="35DDE62F" w14:textId="77777777" w:rsidR="005E6489" w:rsidRPr="00FB7C62" w:rsidRDefault="005E6489" w:rsidP="005E6489">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1CD456E4" w14:textId="77777777" w:rsidR="005E6489" w:rsidRPr="00B41B1D" w:rsidRDefault="005E6489" w:rsidP="005E6489">
      <w:pPr>
        <w:pStyle w:val="Listparagraf"/>
        <w:widowControl w:val="0"/>
        <w:numPr>
          <w:ilvl w:val="0"/>
          <w:numId w:val="45"/>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19163D0D" w14:textId="77777777" w:rsidR="005E6489" w:rsidRPr="00B41B1D" w:rsidRDefault="005E6489" w:rsidP="005E6489">
      <w:pPr>
        <w:pStyle w:val="Listparagraf"/>
        <w:ind w:left="720" w:firstLine="0"/>
        <w:jc w:val="center"/>
        <w:rPr>
          <w:b/>
          <w:bCs/>
        </w:rPr>
      </w:pPr>
      <w:proofErr w:type="spellStart"/>
      <w:r w:rsidRPr="00B41B1D">
        <w:rPr>
          <w:b/>
          <w:bCs/>
          <w:highlight w:val="yellow"/>
        </w:rPr>
        <w:t>sau</w:t>
      </w:r>
      <w:proofErr w:type="spellEnd"/>
    </w:p>
    <w:p w14:paraId="0530D57F" w14:textId="77777777" w:rsidR="005E6489" w:rsidRPr="00B41B1D" w:rsidRDefault="005E6489" w:rsidP="005E6489">
      <w:pPr>
        <w:pStyle w:val="Listparagraf"/>
        <w:widowControl w:val="0"/>
        <w:numPr>
          <w:ilvl w:val="0"/>
          <w:numId w:val="45"/>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3D7B1E56" w14:textId="77777777" w:rsidR="005E6489" w:rsidRPr="005E6489" w:rsidRDefault="005E6489" w:rsidP="005E6489">
      <w:pPr>
        <w:pStyle w:val="NormalWeb"/>
        <w:rPr>
          <w:b/>
          <w:bCs/>
          <w:u w:val="single"/>
          <w:lang w:val="en-US"/>
        </w:rPr>
      </w:pPr>
      <w:proofErr w:type="spellStart"/>
      <w:r w:rsidRPr="005E6489">
        <w:rPr>
          <w:b/>
          <w:bCs/>
          <w:highlight w:val="yellow"/>
          <w:u w:val="single"/>
          <w:lang w:val="en-US"/>
        </w:rPr>
        <w:t>Notă</w:t>
      </w:r>
      <w:proofErr w:type="spellEnd"/>
      <w:r w:rsidRPr="005E6489">
        <w:rPr>
          <w:b/>
          <w:bCs/>
          <w:highlight w:val="yellow"/>
          <w:u w:val="single"/>
          <w:lang w:val="en-US"/>
        </w:rPr>
        <w:t>:</w:t>
      </w:r>
      <w:r w:rsidRPr="005E6489">
        <w:rPr>
          <w:b/>
          <w:bCs/>
          <w:u w:val="single"/>
          <w:lang w:val="en-US"/>
        </w:rPr>
        <w:t xml:space="preserve"> </w:t>
      </w:r>
    </w:p>
    <w:p w14:paraId="3747A1BC" w14:textId="77777777" w:rsidR="005E6489" w:rsidRPr="005E6489" w:rsidRDefault="005E6489" w:rsidP="005E6489">
      <w:pPr>
        <w:pStyle w:val="NormalWeb"/>
        <w:rPr>
          <w:b/>
          <w:bCs/>
          <w:u w:val="single"/>
          <w:lang w:val="en-US"/>
        </w:rPr>
      </w:pPr>
      <w:proofErr w:type="spellStart"/>
      <w:r w:rsidRPr="005E6489">
        <w:rPr>
          <w:b/>
          <w:bCs/>
          <w:sz w:val="22"/>
          <w:szCs w:val="22"/>
          <w:u w:val="single"/>
          <w:lang w:val="en-US"/>
        </w:rPr>
        <w:t>Operatorul</w:t>
      </w:r>
      <w:proofErr w:type="spellEnd"/>
      <w:r w:rsidRPr="005E6489">
        <w:rPr>
          <w:b/>
          <w:bCs/>
          <w:sz w:val="22"/>
          <w:szCs w:val="22"/>
          <w:u w:val="single"/>
          <w:lang w:val="en-US"/>
        </w:rPr>
        <w:t xml:space="preserve"> economic </w:t>
      </w:r>
      <w:proofErr w:type="spellStart"/>
      <w:r w:rsidRPr="005E6489">
        <w:rPr>
          <w:b/>
          <w:bCs/>
          <w:sz w:val="22"/>
          <w:szCs w:val="22"/>
          <w:u w:val="single"/>
          <w:lang w:val="en-US"/>
        </w:rPr>
        <w:t>declarat</w:t>
      </w:r>
      <w:proofErr w:type="spellEnd"/>
      <w:r w:rsidRPr="005E6489">
        <w:rPr>
          <w:b/>
          <w:bCs/>
          <w:sz w:val="22"/>
          <w:szCs w:val="22"/>
          <w:u w:val="single"/>
          <w:lang w:val="en-US"/>
        </w:rPr>
        <w:t xml:space="preserve"> </w:t>
      </w:r>
      <w:proofErr w:type="spellStart"/>
      <w:r w:rsidRPr="005E6489">
        <w:rPr>
          <w:b/>
          <w:bCs/>
          <w:sz w:val="22"/>
          <w:szCs w:val="22"/>
          <w:u w:val="single"/>
          <w:lang w:val="en-US"/>
        </w:rPr>
        <w:t>câștigător</w:t>
      </w:r>
      <w:proofErr w:type="spellEnd"/>
      <w:r w:rsidRPr="005E6489">
        <w:rPr>
          <w:b/>
          <w:bCs/>
          <w:sz w:val="22"/>
          <w:szCs w:val="22"/>
          <w:u w:val="single"/>
          <w:lang w:val="en-US"/>
        </w:rPr>
        <w:t xml:space="preserve"> are </w:t>
      </w:r>
      <w:proofErr w:type="spellStart"/>
      <w:r w:rsidRPr="005E6489">
        <w:rPr>
          <w:b/>
          <w:bCs/>
          <w:sz w:val="22"/>
          <w:szCs w:val="22"/>
          <w:u w:val="single"/>
          <w:lang w:val="en-US"/>
        </w:rPr>
        <w:t>obligația</w:t>
      </w:r>
      <w:proofErr w:type="spellEnd"/>
      <w:r w:rsidRPr="005E6489">
        <w:rPr>
          <w:b/>
          <w:bCs/>
          <w:sz w:val="22"/>
          <w:szCs w:val="22"/>
          <w:u w:val="single"/>
          <w:lang w:val="en-US"/>
        </w:rPr>
        <w:t xml:space="preserve"> ca, </w:t>
      </w:r>
      <w:proofErr w:type="spellStart"/>
      <w:r w:rsidRPr="005E6489">
        <w:rPr>
          <w:b/>
          <w:bCs/>
          <w:sz w:val="22"/>
          <w:szCs w:val="22"/>
          <w:u w:val="single"/>
          <w:lang w:val="en-US"/>
        </w:rPr>
        <w:t>în</w:t>
      </w:r>
      <w:proofErr w:type="spellEnd"/>
      <w:r w:rsidRPr="005E6489">
        <w:rPr>
          <w:b/>
          <w:bCs/>
          <w:sz w:val="22"/>
          <w:szCs w:val="22"/>
          <w:u w:val="single"/>
          <w:lang w:val="en-US"/>
        </w:rPr>
        <w:t xml:space="preserve"> termen de 5 (</w:t>
      </w:r>
      <w:proofErr w:type="spellStart"/>
      <w:r w:rsidRPr="005E6489">
        <w:rPr>
          <w:b/>
          <w:bCs/>
          <w:sz w:val="22"/>
          <w:szCs w:val="22"/>
          <w:u w:val="single"/>
          <w:lang w:val="en-US"/>
        </w:rPr>
        <w:t>cinci</w:t>
      </w:r>
      <w:proofErr w:type="spellEnd"/>
      <w:r w:rsidRPr="005E6489">
        <w:rPr>
          <w:b/>
          <w:bCs/>
          <w:sz w:val="22"/>
          <w:szCs w:val="22"/>
          <w:u w:val="single"/>
          <w:lang w:val="en-US"/>
        </w:rPr>
        <w:t xml:space="preserve">) </w:t>
      </w:r>
      <w:proofErr w:type="spellStart"/>
      <w:r w:rsidRPr="005E6489">
        <w:rPr>
          <w:b/>
          <w:bCs/>
          <w:sz w:val="22"/>
          <w:szCs w:val="22"/>
          <w:u w:val="single"/>
          <w:lang w:val="en-US"/>
        </w:rPr>
        <w:t>zile</w:t>
      </w:r>
      <w:proofErr w:type="spellEnd"/>
      <w:r w:rsidRPr="005E6489">
        <w:rPr>
          <w:b/>
          <w:bCs/>
          <w:sz w:val="22"/>
          <w:szCs w:val="22"/>
          <w:u w:val="single"/>
          <w:lang w:val="en-US"/>
        </w:rPr>
        <w:t xml:space="preserve"> </w:t>
      </w:r>
      <w:proofErr w:type="spellStart"/>
      <w:r w:rsidRPr="005E6489">
        <w:rPr>
          <w:b/>
          <w:bCs/>
          <w:sz w:val="22"/>
          <w:szCs w:val="22"/>
          <w:u w:val="single"/>
          <w:lang w:val="en-US"/>
        </w:rPr>
        <w:t>lucrătoare</w:t>
      </w:r>
      <w:proofErr w:type="spellEnd"/>
      <w:r w:rsidRPr="005E6489">
        <w:rPr>
          <w:b/>
          <w:bCs/>
          <w:sz w:val="22"/>
          <w:szCs w:val="22"/>
          <w:u w:val="single"/>
          <w:lang w:val="en-US"/>
        </w:rPr>
        <w:t xml:space="preserve"> de la data </w:t>
      </w:r>
      <w:proofErr w:type="spellStart"/>
      <w:r w:rsidRPr="005E6489">
        <w:rPr>
          <w:b/>
          <w:bCs/>
          <w:sz w:val="22"/>
          <w:szCs w:val="22"/>
          <w:u w:val="single"/>
          <w:lang w:val="en-US"/>
        </w:rPr>
        <w:t>comunicării</w:t>
      </w:r>
      <w:proofErr w:type="spellEnd"/>
      <w:r w:rsidRPr="005E6489">
        <w:rPr>
          <w:b/>
          <w:bCs/>
          <w:sz w:val="22"/>
          <w:szCs w:val="22"/>
          <w:u w:val="single"/>
          <w:lang w:val="en-US"/>
        </w:rPr>
        <w:t xml:space="preserve"> </w:t>
      </w:r>
      <w:proofErr w:type="spellStart"/>
      <w:r w:rsidRPr="005E6489">
        <w:rPr>
          <w:b/>
          <w:bCs/>
          <w:sz w:val="22"/>
          <w:szCs w:val="22"/>
          <w:u w:val="single"/>
          <w:lang w:val="en-US"/>
        </w:rPr>
        <w:t>rezultatului</w:t>
      </w:r>
      <w:proofErr w:type="spellEnd"/>
      <w:r w:rsidRPr="005E6489">
        <w:rPr>
          <w:b/>
          <w:bCs/>
          <w:sz w:val="22"/>
          <w:szCs w:val="22"/>
          <w:u w:val="single"/>
          <w:lang w:val="en-US"/>
        </w:rPr>
        <w:t xml:space="preserve"> </w:t>
      </w:r>
      <w:proofErr w:type="spellStart"/>
      <w:r w:rsidRPr="005E6489">
        <w:rPr>
          <w:b/>
          <w:bCs/>
          <w:sz w:val="22"/>
          <w:szCs w:val="22"/>
          <w:u w:val="single"/>
          <w:lang w:val="en-US"/>
        </w:rPr>
        <w:t>procedurii</w:t>
      </w:r>
      <w:proofErr w:type="spellEnd"/>
      <w:r w:rsidRPr="005E6489">
        <w:rPr>
          <w:b/>
          <w:bCs/>
          <w:sz w:val="22"/>
          <w:szCs w:val="22"/>
          <w:u w:val="single"/>
          <w:lang w:val="en-US"/>
        </w:rPr>
        <w:t xml:space="preserve"> de </w:t>
      </w:r>
      <w:proofErr w:type="spellStart"/>
      <w:r w:rsidRPr="005E6489">
        <w:rPr>
          <w:b/>
          <w:bCs/>
          <w:sz w:val="22"/>
          <w:szCs w:val="22"/>
          <w:u w:val="single"/>
          <w:lang w:val="en-US"/>
        </w:rPr>
        <w:t>atribuire</w:t>
      </w:r>
      <w:proofErr w:type="spellEnd"/>
      <w:r w:rsidRPr="005E6489">
        <w:rPr>
          <w:b/>
          <w:bCs/>
          <w:sz w:val="22"/>
          <w:szCs w:val="22"/>
          <w:u w:val="single"/>
          <w:lang w:val="en-US"/>
        </w:rPr>
        <w:t xml:space="preserve">, </w:t>
      </w:r>
      <w:proofErr w:type="spellStart"/>
      <w:r w:rsidRPr="005E6489">
        <w:rPr>
          <w:b/>
          <w:bCs/>
          <w:sz w:val="22"/>
          <w:szCs w:val="22"/>
          <w:u w:val="single"/>
          <w:lang w:val="en-US"/>
        </w:rPr>
        <w:t>să</w:t>
      </w:r>
      <w:proofErr w:type="spellEnd"/>
      <w:r w:rsidRPr="005E6489">
        <w:rPr>
          <w:b/>
          <w:bCs/>
          <w:sz w:val="22"/>
          <w:szCs w:val="22"/>
          <w:u w:val="single"/>
          <w:lang w:val="en-US"/>
        </w:rPr>
        <w:t xml:space="preserve"> </w:t>
      </w:r>
      <w:proofErr w:type="spellStart"/>
      <w:r w:rsidRPr="005E6489">
        <w:rPr>
          <w:b/>
          <w:bCs/>
          <w:sz w:val="22"/>
          <w:szCs w:val="22"/>
          <w:u w:val="single"/>
          <w:lang w:val="en-US"/>
        </w:rPr>
        <w:t>prezinte</w:t>
      </w:r>
      <w:proofErr w:type="spellEnd"/>
      <w:r w:rsidRPr="005E6489">
        <w:rPr>
          <w:b/>
          <w:bCs/>
          <w:sz w:val="22"/>
          <w:szCs w:val="22"/>
          <w:u w:val="single"/>
          <w:lang w:val="en-US"/>
        </w:rPr>
        <w:t xml:space="preserve"> </w:t>
      </w:r>
      <w:proofErr w:type="spellStart"/>
      <w:r w:rsidRPr="005E6489">
        <w:rPr>
          <w:b/>
          <w:bCs/>
          <w:sz w:val="22"/>
          <w:szCs w:val="22"/>
          <w:u w:val="single"/>
          <w:lang w:val="en-US"/>
        </w:rPr>
        <w:t>Autorității</w:t>
      </w:r>
      <w:proofErr w:type="spellEnd"/>
      <w:r w:rsidRPr="005E6489">
        <w:rPr>
          <w:b/>
          <w:bCs/>
          <w:sz w:val="22"/>
          <w:szCs w:val="22"/>
          <w:u w:val="single"/>
          <w:lang w:val="en-US"/>
        </w:rPr>
        <w:t xml:space="preserve"> </w:t>
      </w:r>
      <w:proofErr w:type="spellStart"/>
      <w:r w:rsidRPr="005E6489">
        <w:rPr>
          <w:b/>
          <w:bCs/>
          <w:sz w:val="22"/>
          <w:szCs w:val="22"/>
          <w:u w:val="single"/>
          <w:lang w:val="en-US"/>
        </w:rPr>
        <w:t>Contractante</w:t>
      </w:r>
      <w:proofErr w:type="spellEnd"/>
      <w:r w:rsidRPr="005E6489">
        <w:rPr>
          <w:b/>
          <w:bCs/>
          <w:sz w:val="22"/>
          <w:szCs w:val="22"/>
          <w:u w:val="single"/>
          <w:lang w:val="en-US"/>
        </w:rPr>
        <w:t xml:space="preserve"> o </w:t>
      </w:r>
      <w:proofErr w:type="spellStart"/>
      <w:r w:rsidRPr="005E6489">
        <w:rPr>
          <w:b/>
          <w:bCs/>
          <w:sz w:val="22"/>
          <w:szCs w:val="22"/>
          <w:u w:val="single"/>
          <w:lang w:val="en-US"/>
        </w:rPr>
        <w:t>notificare</w:t>
      </w:r>
      <w:proofErr w:type="spellEnd"/>
      <w:r w:rsidRPr="005E6489">
        <w:rPr>
          <w:b/>
          <w:bCs/>
          <w:sz w:val="22"/>
          <w:szCs w:val="22"/>
          <w:u w:val="single"/>
          <w:lang w:val="en-US"/>
        </w:rPr>
        <w:t xml:space="preserve"> </w:t>
      </w:r>
      <w:proofErr w:type="spellStart"/>
      <w:r w:rsidRPr="005E6489">
        <w:rPr>
          <w:b/>
          <w:bCs/>
          <w:sz w:val="22"/>
          <w:szCs w:val="22"/>
          <w:u w:val="single"/>
          <w:lang w:val="en-US"/>
        </w:rPr>
        <w:t>scrisă</w:t>
      </w:r>
      <w:proofErr w:type="spellEnd"/>
      <w:r w:rsidRPr="005E6489">
        <w:rPr>
          <w:b/>
          <w:bCs/>
          <w:sz w:val="22"/>
          <w:szCs w:val="22"/>
          <w:u w:val="single"/>
          <w:lang w:val="en-US"/>
        </w:rPr>
        <w:t xml:space="preserve"> </w:t>
      </w:r>
      <w:proofErr w:type="spellStart"/>
      <w:r w:rsidRPr="005E6489">
        <w:rPr>
          <w:b/>
          <w:bCs/>
          <w:sz w:val="22"/>
          <w:szCs w:val="22"/>
          <w:u w:val="single"/>
          <w:lang w:val="en-US"/>
        </w:rPr>
        <w:t>prin</w:t>
      </w:r>
      <w:proofErr w:type="spellEnd"/>
      <w:r w:rsidRPr="005E6489">
        <w:rPr>
          <w:b/>
          <w:bCs/>
          <w:sz w:val="22"/>
          <w:szCs w:val="22"/>
          <w:u w:val="single"/>
          <w:lang w:val="en-US"/>
        </w:rPr>
        <w:t xml:space="preserve"> care </w:t>
      </w:r>
      <w:proofErr w:type="spellStart"/>
      <w:r w:rsidRPr="005E6489">
        <w:rPr>
          <w:b/>
          <w:bCs/>
          <w:sz w:val="22"/>
          <w:szCs w:val="22"/>
          <w:u w:val="single"/>
          <w:lang w:val="en-US"/>
        </w:rPr>
        <w:t>va</w:t>
      </w:r>
      <w:proofErr w:type="spellEnd"/>
      <w:r w:rsidRPr="005E6489">
        <w:rPr>
          <w:b/>
          <w:bCs/>
          <w:sz w:val="22"/>
          <w:szCs w:val="22"/>
          <w:u w:val="single"/>
          <w:lang w:val="en-US"/>
        </w:rPr>
        <w:t xml:space="preserve"> indica forma de </w:t>
      </w:r>
      <w:proofErr w:type="spellStart"/>
      <w:r w:rsidRPr="005E6489">
        <w:rPr>
          <w:b/>
          <w:bCs/>
          <w:sz w:val="22"/>
          <w:szCs w:val="22"/>
          <w:u w:val="single"/>
          <w:lang w:val="en-US"/>
        </w:rPr>
        <w:t>constituire</w:t>
      </w:r>
      <w:proofErr w:type="spellEnd"/>
      <w:r w:rsidRPr="005E6489">
        <w:rPr>
          <w:b/>
          <w:bCs/>
          <w:sz w:val="22"/>
          <w:szCs w:val="22"/>
          <w:u w:val="single"/>
          <w:lang w:val="en-US"/>
        </w:rPr>
        <w:t xml:space="preserve"> a </w:t>
      </w:r>
      <w:proofErr w:type="spellStart"/>
      <w:r w:rsidRPr="005E6489">
        <w:rPr>
          <w:b/>
          <w:bCs/>
          <w:sz w:val="22"/>
          <w:szCs w:val="22"/>
          <w:u w:val="single"/>
          <w:lang w:val="en-US"/>
        </w:rPr>
        <w:t>garanției</w:t>
      </w:r>
      <w:proofErr w:type="spellEnd"/>
      <w:r w:rsidRPr="005E6489">
        <w:rPr>
          <w:b/>
          <w:bCs/>
          <w:sz w:val="22"/>
          <w:szCs w:val="22"/>
          <w:u w:val="single"/>
          <w:lang w:val="en-US"/>
        </w:rPr>
        <w:t xml:space="preserve"> de </w:t>
      </w:r>
      <w:proofErr w:type="spellStart"/>
      <w:r w:rsidRPr="005E6489">
        <w:rPr>
          <w:b/>
          <w:bCs/>
          <w:sz w:val="22"/>
          <w:szCs w:val="22"/>
          <w:u w:val="single"/>
          <w:lang w:val="en-US"/>
        </w:rPr>
        <w:t>bună</w:t>
      </w:r>
      <w:proofErr w:type="spellEnd"/>
      <w:r w:rsidRPr="005E6489">
        <w:rPr>
          <w:b/>
          <w:bCs/>
          <w:sz w:val="22"/>
          <w:szCs w:val="22"/>
          <w:u w:val="single"/>
          <w:lang w:val="en-US"/>
        </w:rPr>
        <w:t xml:space="preserve"> </w:t>
      </w:r>
      <w:proofErr w:type="spellStart"/>
      <w:r w:rsidRPr="005E6489">
        <w:rPr>
          <w:b/>
          <w:bCs/>
          <w:sz w:val="22"/>
          <w:szCs w:val="22"/>
          <w:u w:val="single"/>
          <w:lang w:val="en-US"/>
        </w:rPr>
        <w:t>execuție</w:t>
      </w:r>
      <w:proofErr w:type="spellEnd"/>
      <w:r w:rsidRPr="005E6489">
        <w:rPr>
          <w:b/>
          <w:bCs/>
          <w:sz w:val="22"/>
          <w:szCs w:val="22"/>
          <w:u w:val="single"/>
          <w:lang w:val="en-US"/>
        </w:rPr>
        <w:t xml:space="preserve"> a </w:t>
      </w:r>
      <w:proofErr w:type="spellStart"/>
      <w:r w:rsidRPr="005E6489">
        <w:rPr>
          <w:b/>
          <w:bCs/>
          <w:sz w:val="22"/>
          <w:szCs w:val="22"/>
          <w:u w:val="single"/>
          <w:lang w:val="en-US"/>
        </w:rPr>
        <w:t>contractului</w:t>
      </w:r>
      <w:proofErr w:type="spellEnd"/>
      <w:r w:rsidRPr="005E6489">
        <w:rPr>
          <w:b/>
          <w:bCs/>
          <w:sz w:val="22"/>
          <w:szCs w:val="22"/>
          <w:u w:val="single"/>
          <w:lang w:val="en-US"/>
        </w:rPr>
        <w:t xml:space="preserve">, </w:t>
      </w:r>
      <w:proofErr w:type="spellStart"/>
      <w:r w:rsidRPr="005E6489">
        <w:rPr>
          <w:b/>
          <w:bCs/>
          <w:sz w:val="22"/>
          <w:szCs w:val="22"/>
          <w:u w:val="single"/>
          <w:lang w:val="en-US"/>
        </w:rPr>
        <w:t>aleasă</w:t>
      </w:r>
      <w:proofErr w:type="spellEnd"/>
      <w:r w:rsidRPr="005E6489">
        <w:rPr>
          <w:b/>
          <w:bCs/>
          <w:sz w:val="22"/>
          <w:szCs w:val="22"/>
          <w:u w:val="single"/>
          <w:lang w:val="en-US"/>
        </w:rPr>
        <w:t xml:space="preserve"> </w:t>
      </w:r>
      <w:proofErr w:type="spellStart"/>
      <w:r w:rsidRPr="005E6489">
        <w:rPr>
          <w:b/>
          <w:bCs/>
          <w:sz w:val="22"/>
          <w:szCs w:val="22"/>
          <w:u w:val="single"/>
          <w:lang w:val="en-US"/>
        </w:rPr>
        <w:t>dintre</w:t>
      </w:r>
      <w:proofErr w:type="spellEnd"/>
      <w:r w:rsidRPr="005E6489">
        <w:rPr>
          <w:b/>
          <w:bCs/>
          <w:sz w:val="22"/>
          <w:szCs w:val="22"/>
          <w:u w:val="single"/>
          <w:lang w:val="en-US"/>
        </w:rPr>
        <w:t xml:space="preserve"> </w:t>
      </w:r>
      <w:proofErr w:type="spellStart"/>
      <w:r w:rsidRPr="005E6489">
        <w:rPr>
          <w:b/>
          <w:bCs/>
          <w:sz w:val="22"/>
          <w:szCs w:val="22"/>
          <w:u w:val="single"/>
          <w:lang w:val="en-US"/>
        </w:rPr>
        <w:t>modalitățile</w:t>
      </w:r>
      <w:proofErr w:type="spellEnd"/>
      <w:r w:rsidRPr="005E6489">
        <w:rPr>
          <w:b/>
          <w:bCs/>
          <w:sz w:val="22"/>
          <w:szCs w:val="22"/>
          <w:u w:val="single"/>
          <w:lang w:val="en-US"/>
        </w:rPr>
        <w:t xml:space="preserve"> </w:t>
      </w:r>
      <w:proofErr w:type="spellStart"/>
      <w:r w:rsidRPr="005E6489">
        <w:rPr>
          <w:b/>
          <w:bCs/>
          <w:sz w:val="22"/>
          <w:szCs w:val="22"/>
          <w:u w:val="single"/>
          <w:lang w:val="en-US"/>
        </w:rPr>
        <w:t>prevăzute</w:t>
      </w:r>
      <w:proofErr w:type="spellEnd"/>
      <w:r w:rsidRPr="005E6489">
        <w:rPr>
          <w:b/>
          <w:bCs/>
          <w:sz w:val="22"/>
          <w:szCs w:val="22"/>
          <w:u w:val="single"/>
          <w:lang w:val="en-US"/>
        </w:rPr>
        <w:t xml:space="preserve"> la pct. 19.</w:t>
      </w:r>
    </w:p>
    <w:p w14:paraId="521470A1" w14:textId="77777777" w:rsidR="005E6489" w:rsidRPr="005E6489" w:rsidRDefault="005E6489" w:rsidP="005E6489">
      <w:pPr>
        <w:pStyle w:val="NormalWeb"/>
        <w:rPr>
          <w:b/>
          <w:bCs/>
          <w:sz w:val="22"/>
          <w:szCs w:val="22"/>
          <w:u w:val="single"/>
          <w:lang w:val="en-US"/>
        </w:rPr>
      </w:pPr>
      <w:r w:rsidRPr="005E6489">
        <w:rPr>
          <w:b/>
          <w:bCs/>
          <w:sz w:val="22"/>
          <w:szCs w:val="22"/>
          <w:u w:val="single"/>
          <w:lang w:val="en-US"/>
        </w:rPr>
        <w:t xml:space="preserve">Forma de </w:t>
      </w:r>
      <w:proofErr w:type="spellStart"/>
      <w:r w:rsidRPr="005E6489">
        <w:rPr>
          <w:b/>
          <w:bCs/>
          <w:sz w:val="22"/>
          <w:szCs w:val="22"/>
          <w:u w:val="single"/>
          <w:lang w:val="en-US"/>
        </w:rPr>
        <w:t>constituire</w:t>
      </w:r>
      <w:proofErr w:type="spellEnd"/>
      <w:r w:rsidRPr="005E6489">
        <w:rPr>
          <w:b/>
          <w:bCs/>
          <w:sz w:val="22"/>
          <w:szCs w:val="22"/>
          <w:u w:val="single"/>
          <w:lang w:val="en-US"/>
        </w:rPr>
        <w:t xml:space="preserve"> a </w:t>
      </w:r>
      <w:proofErr w:type="spellStart"/>
      <w:r w:rsidRPr="005E6489">
        <w:rPr>
          <w:b/>
          <w:bCs/>
          <w:sz w:val="22"/>
          <w:szCs w:val="22"/>
          <w:u w:val="single"/>
          <w:lang w:val="en-US"/>
        </w:rPr>
        <w:t>garanției</w:t>
      </w:r>
      <w:proofErr w:type="spellEnd"/>
      <w:r w:rsidRPr="005E6489">
        <w:rPr>
          <w:b/>
          <w:bCs/>
          <w:sz w:val="22"/>
          <w:szCs w:val="22"/>
          <w:u w:val="single"/>
          <w:lang w:val="en-US"/>
        </w:rPr>
        <w:t xml:space="preserve"> de </w:t>
      </w:r>
      <w:proofErr w:type="spellStart"/>
      <w:r w:rsidRPr="005E6489">
        <w:rPr>
          <w:b/>
          <w:bCs/>
          <w:sz w:val="22"/>
          <w:szCs w:val="22"/>
          <w:u w:val="single"/>
          <w:lang w:val="en-US"/>
        </w:rPr>
        <w:t>bună</w:t>
      </w:r>
      <w:proofErr w:type="spellEnd"/>
      <w:r w:rsidRPr="005E6489">
        <w:rPr>
          <w:b/>
          <w:bCs/>
          <w:sz w:val="22"/>
          <w:szCs w:val="22"/>
          <w:u w:val="single"/>
          <w:lang w:val="en-US"/>
        </w:rPr>
        <w:t xml:space="preserve"> </w:t>
      </w:r>
      <w:proofErr w:type="spellStart"/>
      <w:r w:rsidRPr="005E6489">
        <w:rPr>
          <w:b/>
          <w:bCs/>
          <w:sz w:val="22"/>
          <w:szCs w:val="22"/>
          <w:u w:val="single"/>
          <w:lang w:val="en-US"/>
        </w:rPr>
        <w:t>execuție</w:t>
      </w:r>
      <w:proofErr w:type="spellEnd"/>
      <w:r w:rsidRPr="005E6489">
        <w:rPr>
          <w:b/>
          <w:bCs/>
          <w:sz w:val="22"/>
          <w:szCs w:val="22"/>
          <w:u w:val="single"/>
          <w:lang w:val="en-US"/>
        </w:rPr>
        <w:t xml:space="preserve"> </w:t>
      </w:r>
      <w:proofErr w:type="spellStart"/>
      <w:r w:rsidRPr="005E6489">
        <w:rPr>
          <w:b/>
          <w:bCs/>
          <w:sz w:val="22"/>
          <w:szCs w:val="22"/>
          <w:u w:val="single"/>
          <w:lang w:val="en-US"/>
        </w:rPr>
        <w:t>astfel</w:t>
      </w:r>
      <w:proofErr w:type="spellEnd"/>
      <w:r w:rsidRPr="005E6489">
        <w:rPr>
          <w:b/>
          <w:bCs/>
          <w:sz w:val="22"/>
          <w:szCs w:val="22"/>
          <w:u w:val="single"/>
          <w:lang w:val="en-US"/>
        </w:rPr>
        <w:t xml:space="preserve"> </w:t>
      </w:r>
      <w:proofErr w:type="spellStart"/>
      <w:r w:rsidRPr="005E6489">
        <w:rPr>
          <w:b/>
          <w:bCs/>
          <w:sz w:val="22"/>
          <w:szCs w:val="22"/>
          <w:u w:val="single"/>
          <w:lang w:val="en-US"/>
        </w:rPr>
        <w:t>comunicată</w:t>
      </w:r>
      <w:proofErr w:type="spellEnd"/>
      <w:r w:rsidRPr="005E6489">
        <w:rPr>
          <w:b/>
          <w:bCs/>
          <w:sz w:val="22"/>
          <w:szCs w:val="22"/>
          <w:u w:val="single"/>
          <w:lang w:val="en-US"/>
        </w:rPr>
        <w:t xml:space="preserve"> </w:t>
      </w:r>
      <w:proofErr w:type="spellStart"/>
      <w:r w:rsidRPr="005E6489">
        <w:rPr>
          <w:b/>
          <w:bCs/>
          <w:sz w:val="22"/>
          <w:szCs w:val="22"/>
          <w:u w:val="single"/>
          <w:lang w:val="en-US"/>
        </w:rPr>
        <w:t>va</w:t>
      </w:r>
      <w:proofErr w:type="spellEnd"/>
      <w:r w:rsidRPr="005E6489">
        <w:rPr>
          <w:b/>
          <w:bCs/>
          <w:sz w:val="22"/>
          <w:szCs w:val="22"/>
          <w:u w:val="single"/>
          <w:lang w:val="en-US"/>
        </w:rPr>
        <w:t xml:space="preserve"> fi </w:t>
      </w:r>
      <w:proofErr w:type="spellStart"/>
      <w:r w:rsidRPr="005E6489">
        <w:rPr>
          <w:b/>
          <w:bCs/>
          <w:sz w:val="22"/>
          <w:szCs w:val="22"/>
          <w:u w:val="single"/>
          <w:lang w:val="en-US"/>
        </w:rPr>
        <w:t>stipulată</w:t>
      </w:r>
      <w:proofErr w:type="spellEnd"/>
      <w:r w:rsidRPr="005E6489">
        <w:rPr>
          <w:b/>
          <w:bCs/>
          <w:sz w:val="22"/>
          <w:szCs w:val="22"/>
          <w:u w:val="single"/>
          <w:lang w:val="en-US"/>
        </w:rPr>
        <w:t xml:space="preserve"> </w:t>
      </w:r>
      <w:proofErr w:type="spellStart"/>
      <w:r w:rsidRPr="005E6489">
        <w:rPr>
          <w:b/>
          <w:bCs/>
          <w:sz w:val="22"/>
          <w:szCs w:val="22"/>
          <w:u w:val="single"/>
          <w:lang w:val="en-US"/>
        </w:rPr>
        <w:t>expres</w:t>
      </w:r>
      <w:proofErr w:type="spellEnd"/>
      <w:r w:rsidRPr="005E6489">
        <w:rPr>
          <w:b/>
          <w:bCs/>
          <w:sz w:val="22"/>
          <w:szCs w:val="22"/>
          <w:u w:val="single"/>
          <w:lang w:val="en-US"/>
        </w:rPr>
        <w:t xml:space="preserve"> </w:t>
      </w:r>
      <w:proofErr w:type="spellStart"/>
      <w:r w:rsidRPr="005E6489">
        <w:rPr>
          <w:b/>
          <w:bCs/>
          <w:sz w:val="22"/>
          <w:szCs w:val="22"/>
          <w:u w:val="single"/>
          <w:lang w:val="en-US"/>
        </w:rPr>
        <w:t>în</w:t>
      </w:r>
      <w:proofErr w:type="spellEnd"/>
      <w:r w:rsidRPr="005E6489">
        <w:rPr>
          <w:b/>
          <w:bCs/>
          <w:sz w:val="22"/>
          <w:szCs w:val="22"/>
          <w:u w:val="single"/>
          <w:lang w:val="en-US"/>
        </w:rPr>
        <w:t xml:space="preserve"> </w:t>
      </w:r>
      <w:proofErr w:type="spellStart"/>
      <w:r w:rsidRPr="005E6489">
        <w:rPr>
          <w:b/>
          <w:bCs/>
          <w:sz w:val="22"/>
          <w:szCs w:val="22"/>
          <w:u w:val="single"/>
          <w:lang w:val="en-US"/>
        </w:rPr>
        <w:t>contractul</w:t>
      </w:r>
      <w:proofErr w:type="spellEnd"/>
      <w:r w:rsidRPr="005E6489">
        <w:rPr>
          <w:b/>
          <w:bCs/>
          <w:sz w:val="22"/>
          <w:szCs w:val="22"/>
          <w:u w:val="single"/>
          <w:lang w:val="en-US"/>
        </w:rPr>
        <w:t xml:space="preserve"> de </w:t>
      </w:r>
      <w:proofErr w:type="spellStart"/>
      <w:r w:rsidRPr="005E6489">
        <w:rPr>
          <w:b/>
          <w:bCs/>
          <w:sz w:val="22"/>
          <w:szCs w:val="22"/>
          <w:u w:val="single"/>
          <w:lang w:val="en-US"/>
        </w:rPr>
        <w:t>achiziții</w:t>
      </w:r>
      <w:proofErr w:type="spellEnd"/>
      <w:r w:rsidRPr="005E6489">
        <w:rPr>
          <w:b/>
          <w:bCs/>
          <w:sz w:val="22"/>
          <w:szCs w:val="22"/>
          <w:u w:val="single"/>
          <w:lang w:val="en-US"/>
        </w:rPr>
        <w:t xml:space="preserve"> </w:t>
      </w:r>
      <w:proofErr w:type="spellStart"/>
      <w:r w:rsidRPr="005E6489">
        <w:rPr>
          <w:b/>
          <w:bCs/>
          <w:sz w:val="22"/>
          <w:szCs w:val="22"/>
          <w:u w:val="single"/>
          <w:lang w:val="en-US"/>
        </w:rPr>
        <w:t>publice</w:t>
      </w:r>
      <w:proofErr w:type="spellEnd"/>
      <w:r w:rsidRPr="005E6489">
        <w:rPr>
          <w:b/>
          <w:bCs/>
          <w:sz w:val="22"/>
          <w:szCs w:val="22"/>
          <w:u w:val="single"/>
          <w:lang w:val="en-US"/>
        </w:rPr>
        <w:t xml:space="preserve"> </w:t>
      </w:r>
      <w:proofErr w:type="spellStart"/>
      <w:r w:rsidRPr="005E6489">
        <w:rPr>
          <w:b/>
          <w:bCs/>
          <w:sz w:val="22"/>
          <w:szCs w:val="22"/>
          <w:u w:val="single"/>
          <w:lang w:val="en-US"/>
        </w:rPr>
        <w:t>și</w:t>
      </w:r>
      <w:proofErr w:type="spellEnd"/>
      <w:r w:rsidRPr="005E6489">
        <w:rPr>
          <w:b/>
          <w:bCs/>
          <w:sz w:val="22"/>
          <w:szCs w:val="22"/>
          <w:u w:val="single"/>
          <w:lang w:val="en-US"/>
        </w:rPr>
        <w:t xml:space="preserve"> </w:t>
      </w:r>
      <w:proofErr w:type="spellStart"/>
      <w:r w:rsidRPr="005E6489">
        <w:rPr>
          <w:b/>
          <w:bCs/>
          <w:sz w:val="22"/>
          <w:szCs w:val="22"/>
          <w:u w:val="single"/>
          <w:lang w:val="en-US"/>
        </w:rPr>
        <w:t>va</w:t>
      </w:r>
      <w:proofErr w:type="spellEnd"/>
      <w:r w:rsidRPr="005E6489">
        <w:rPr>
          <w:b/>
          <w:bCs/>
          <w:sz w:val="22"/>
          <w:szCs w:val="22"/>
          <w:u w:val="single"/>
          <w:lang w:val="en-US"/>
        </w:rPr>
        <w:t xml:space="preserve"> </w:t>
      </w:r>
      <w:proofErr w:type="spellStart"/>
      <w:r w:rsidRPr="005E6489">
        <w:rPr>
          <w:b/>
          <w:bCs/>
          <w:sz w:val="22"/>
          <w:szCs w:val="22"/>
          <w:u w:val="single"/>
          <w:lang w:val="en-US"/>
        </w:rPr>
        <w:t>constitui</w:t>
      </w:r>
      <w:proofErr w:type="spellEnd"/>
      <w:r w:rsidRPr="005E6489">
        <w:rPr>
          <w:b/>
          <w:bCs/>
          <w:sz w:val="22"/>
          <w:szCs w:val="22"/>
          <w:u w:val="single"/>
          <w:lang w:val="en-US"/>
        </w:rPr>
        <w:t xml:space="preserve"> </w:t>
      </w:r>
      <w:proofErr w:type="spellStart"/>
      <w:r w:rsidRPr="005E6489">
        <w:rPr>
          <w:b/>
          <w:bCs/>
          <w:sz w:val="22"/>
          <w:szCs w:val="22"/>
          <w:u w:val="single"/>
          <w:lang w:val="en-US"/>
        </w:rPr>
        <w:t>anexă</w:t>
      </w:r>
      <w:proofErr w:type="spellEnd"/>
      <w:r w:rsidRPr="005E6489">
        <w:rPr>
          <w:b/>
          <w:bCs/>
          <w:sz w:val="22"/>
          <w:szCs w:val="22"/>
          <w:u w:val="single"/>
          <w:lang w:val="en-US"/>
        </w:rPr>
        <w:t xml:space="preserve"> </w:t>
      </w:r>
      <w:proofErr w:type="spellStart"/>
      <w:r w:rsidRPr="005E6489">
        <w:rPr>
          <w:b/>
          <w:bCs/>
          <w:sz w:val="22"/>
          <w:szCs w:val="22"/>
          <w:u w:val="single"/>
          <w:lang w:val="en-US"/>
        </w:rPr>
        <w:t>și</w:t>
      </w:r>
      <w:proofErr w:type="spellEnd"/>
      <w:r w:rsidRPr="005E6489">
        <w:rPr>
          <w:b/>
          <w:bCs/>
          <w:sz w:val="22"/>
          <w:szCs w:val="22"/>
          <w:u w:val="single"/>
          <w:lang w:val="en-US"/>
        </w:rPr>
        <w:t xml:space="preserve"> </w:t>
      </w:r>
      <w:proofErr w:type="spellStart"/>
      <w:r w:rsidRPr="005E6489">
        <w:rPr>
          <w:b/>
          <w:bCs/>
          <w:sz w:val="22"/>
          <w:szCs w:val="22"/>
          <w:u w:val="single"/>
          <w:lang w:val="en-US"/>
        </w:rPr>
        <w:t>parte</w:t>
      </w:r>
      <w:proofErr w:type="spellEnd"/>
      <w:r w:rsidRPr="005E6489">
        <w:rPr>
          <w:b/>
          <w:bCs/>
          <w:sz w:val="22"/>
          <w:szCs w:val="22"/>
          <w:u w:val="single"/>
          <w:lang w:val="en-US"/>
        </w:rPr>
        <w:t xml:space="preserve"> </w:t>
      </w:r>
      <w:proofErr w:type="spellStart"/>
      <w:r w:rsidRPr="005E6489">
        <w:rPr>
          <w:b/>
          <w:bCs/>
          <w:sz w:val="22"/>
          <w:szCs w:val="22"/>
          <w:u w:val="single"/>
          <w:lang w:val="en-US"/>
        </w:rPr>
        <w:t>integrantă</w:t>
      </w:r>
      <w:proofErr w:type="spellEnd"/>
      <w:r w:rsidRPr="005E6489">
        <w:rPr>
          <w:b/>
          <w:bCs/>
          <w:sz w:val="22"/>
          <w:szCs w:val="22"/>
          <w:u w:val="single"/>
          <w:lang w:val="en-US"/>
        </w:rPr>
        <w:t xml:space="preserve"> </w:t>
      </w:r>
      <w:proofErr w:type="gramStart"/>
      <w:r w:rsidRPr="005E6489">
        <w:rPr>
          <w:b/>
          <w:bCs/>
          <w:sz w:val="22"/>
          <w:szCs w:val="22"/>
          <w:u w:val="single"/>
          <w:lang w:val="en-US"/>
        </w:rPr>
        <w:t>a</w:t>
      </w:r>
      <w:proofErr w:type="gramEnd"/>
      <w:r w:rsidRPr="005E6489">
        <w:rPr>
          <w:b/>
          <w:bCs/>
          <w:sz w:val="22"/>
          <w:szCs w:val="22"/>
          <w:u w:val="single"/>
          <w:lang w:val="en-US"/>
        </w:rPr>
        <w:t xml:space="preserve"> </w:t>
      </w:r>
      <w:proofErr w:type="spellStart"/>
      <w:r w:rsidRPr="005E6489">
        <w:rPr>
          <w:b/>
          <w:bCs/>
          <w:sz w:val="22"/>
          <w:szCs w:val="22"/>
          <w:u w:val="single"/>
          <w:lang w:val="en-US"/>
        </w:rPr>
        <w:t>acestuia</w:t>
      </w:r>
      <w:proofErr w:type="spellEnd"/>
      <w:r w:rsidRPr="005E6489">
        <w:rPr>
          <w:b/>
          <w:bCs/>
          <w:sz w:val="22"/>
          <w:szCs w:val="22"/>
          <w:u w:val="single"/>
          <w:lang w:val="en-US"/>
        </w:rPr>
        <w:t>.</w:t>
      </w:r>
    </w:p>
    <w:p w14:paraId="7531A754" w14:textId="77777777" w:rsidR="005E6489" w:rsidRPr="004466EA" w:rsidRDefault="005E6489" w:rsidP="005E6489">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0CED2F5D" w14:textId="77777777" w:rsidR="005E6489" w:rsidRDefault="005E6489" w:rsidP="005E6489">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023EC15B" w14:textId="77777777" w:rsidR="005E6489" w:rsidRDefault="005E6489" w:rsidP="005E6489">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3C8C66DF" w14:textId="77777777" w:rsidR="005E6489" w:rsidRPr="007C0DF2" w:rsidRDefault="005E6489" w:rsidP="005E6489">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7153564C" w14:textId="77777777" w:rsidR="005E6489" w:rsidRPr="00FB7C62" w:rsidRDefault="005E6489" w:rsidP="005E6489">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252297EC" w14:textId="77777777" w:rsidR="005E6489" w:rsidRDefault="005E6489" w:rsidP="005E6489">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3B2B0B62" w14:textId="77777777" w:rsidR="005E6489" w:rsidRPr="00E84ADF" w:rsidRDefault="005E6489" w:rsidP="005E6489">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5E6489" w14:paraId="2A89BA3C" w14:textId="77777777" w:rsidTr="00F605D4">
        <w:tc>
          <w:tcPr>
            <w:tcW w:w="577" w:type="dxa"/>
            <w:shd w:val="clear" w:color="auto" w:fill="auto"/>
          </w:tcPr>
          <w:p w14:paraId="7D606F7C" w14:textId="77777777" w:rsidR="005E6489" w:rsidRPr="00FF430B" w:rsidRDefault="005E6489" w:rsidP="00F605D4">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77A1F3C9" w14:textId="77777777" w:rsidR="005E6489" w:rsidRPr="00FF430B" w:rsidRDefault="005E6489" w:rsidP="00F605D4">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1B125D15" w14:textId="77777777" w:rsidR="005E6489" w:rsidRPr="00FF430B" w:rsidRDefault="005E6489" w:rsidP="00F605D4">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5E6489" w14:paraId="6A19740D" w14:textId="77777777" w:rsidTr="00F605D4">
        <w:tc>
          <w:tcPr>
            <w:tcW w:w="577" w:type="dxa"/>
            <w:shd w:val="clear" w:color="auto" w:fill="auto"/>
          </w:tcPr>
          <w:p w14:paraId="00BA4DD7" w14:textId="77777777" w:rsidR="005E6489" w:rsidRPr="00FF430B" w:rsidRDefault="005E6489" w:rsidP="00F605D4">
            <w:pPr>
              <w:shd w:val="clear" w:color="auto" w:fill="FFFFFF" w:themeFill="background1"/>
              <w:tabs>
                <w:tab w:val="left" w:pos="612"/>
              </w:tabs>
              <w:spacing w:before="120" w:after="120"/>
              <w:rPr>
                <w:iCs/>
                <w:lang w:eastAsia="ru-RU"/>
              </w:rPr>
            </w:pPr>
          </w:p>
        </w:tc>
        <w:tc>
          <w:tcPr>
            <w:tcW w:w="7248" w:type="dxa"/>
            <w:shd w:val="clear" w:color="auto" w:fill="auto"/>
          </w:tcPr>
          <w:p w14:paraId="0648F3DF" w14:textId="77777777" w:rsidR="005E6489" w:rsidRPr="00FF430B" w:rsidRDefault="005E6489" w:rsidP="00F605D4">
            <w:pPr>
              <w:shd w:val="clear" w:color="auto" w:fill="FFFFFF" w:themeFill="background1"/>
              <w:tabs>
                <w:tab w:val="left" w:pos="612"/>
              </w:tabs>
              <w:spacing w:before="120" w:after="120"/>
              <w:rPr>
                <w:iCs/>
                <w:lang w:eastAsia="ru-RU"/>
              </w:rPr>
            </w:pPr>
          </w:p>
        </w:tc>
        <w:tc>
          <w:tcPr>
            <w:tcW w:w="1800" w:type="dxa"/>
            <w:shd w:val="clear" w:color="auto" w:fill="auto"/>
          </w:tcPr>
          <w:p w14:paraId="37C05F6C" w14:textId="77777777" w:rsidR="005E6489" w:rsidRPr="00FF430B" w:rsidRDefault="005E6489" w:rsidP="00F605D4">
            <w:pPr>
              <w:shd w:val="clear" w:color="auto" w:fill="FFFFFF" w:themeFill="background1"/>
              <w:tabs>
                <w:tab w:val="left" w:pos="612"/>
              </w:tabs>
              <w:spacing w:before="120" w:after="120"/>
              <w:rPr>
                <w:iCs/>
                <w:lang w:eastAsia="ru-RU"/>
              </w:rPr>
            </w:pPr>
          </w:p>
        </w:tc>
      </w:tr>
      <w:tr w:rsidR="005E6489" w14:paraId="66AE58EB" w14:textId="77777777" w:rsidTr="00F605D4">
        <w:tc>
          <w:tcPr>
            <w:tcW w:w="577" w:type="dxa"/>
            <w:shd w:val="clear" w:color="auto" w:fill="auto"/>
          </w:tcPr>
          <w:p w14:paraId="6D86120D" w14:textId="77777777" w:rsidR="005E6489" w:rsidRPr="00FF430B" w:rsidRDefault="005E6489" w:rsidP="00F605D4">
            <w:pPr>
              <w:shd w:val="clear" w:color="auto" w:fill="FFFFFF" w:themeFill="background1"/>
              <w:tabs>
                <w:tab w:val="left" w:pos="612"/>
              </w:tabs>
              <w:spacing w:before="120" w:after="120"/>
              <w:rPr>
                <w:iCs/>
                <w:lang w:eastAsia="ru-RU"/>
              </w:rPr>
            </w:pPr>
          </w:p>
        </w:tc>
        <w:tc>
          <w:tcPr>
            <w:tcW w:w="7248" w:type="dxa"/>
            <w:shd w:val="clear" w:color="auto" w:fill="auto"/>
          </w:tcPr>
          <w:p w14:paraId="4B6F7C2D" w14:textId="77777777" w:rsidR="005E6489" w:rsidRPr="00FF430B" w:rsidRDefault="005E6489" w:rsidP="00F605D4">
            <w:pPr>
              <w:shd w:val="clear" w:color="auto" w:fill="FFFFFF" w:themeFill="background1"/>
              <w:tabs>
                <w:tab w:val="left" w:pos="612"/>
              </w:tabs>
              <w:spacing w:before="120" w:after="120"/>
              <w:rPr>
                <w:iCs/>
                <w:lang w:eastAsia="ru-RU"/>
              </w:rPr>
            </w:pPr>
          </w:p>
        </w:tc>
        <w:tc>
          <w:tcPr>
            <w:tcW w:w="1800" w:type="dxa"/>
            <w:shd w:val="clear" w:color="auto" w:fill="auto"/>
          </w:tcPr>
          <w:p w14:paraId="0EFBA324" w14:textId="77777777" w:rsidR="005E6489" w:rsidRPr="00FF430B" w:rsidRDefault="005E6489" w:rsidP="00F605D4">
            <w:pPr>
              <w:shd w:val="clear" w:color="auto" w:fill="FFFFFF" w:themeFill="background1"/>
              <w:tabs>
                <w:tab w:val="left" w:pos="612"/>
              </w:tabs>
              <w:spacing w:before="120" w:after="120"/>
              <w:rPr>
                <w:iCs/>
                <w:lang w:eastAsia="ru-RU"/>
              </w:rPr>
            </w:pPr>
          </w:p>
        </w:tc>
      </w:tr>
    </w:tbl>
    <w:p w14:paraId="49961C17" w14:textId="77777777" w:rsidR="005E6489" w:rsidRPr="00FF430B" w:rsidRDefault="005E6489" w:rsidP="005E6489">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EC08DB4" w14:textId="77777777" w:rsidR="005E6489" w:rsidRPr="00FB7C62" w:rsidRDefault="005E6489" w:rsidP="005E6489">
      <w:pPr>
        <w:pStyle w:val="Listparagraf"/>
        <w:widowControl w:val="0"/>
        <w:numPr>
          <w:ilvl w:val="0"/>
          <w:numId w:val="40"/>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5C08E2B8" w14:textId="77777777" w:rsidR="005E6489" w:rsidRPr="00FB7C62" w:rsidRDefault="005E6489" w:rsidP="005E6489">
      <w:pPr>
        <w:pStyle w:val="Listparagraf"/>
        <w:widowControl w:val="0"/>
        <w:numPr>
          <w:ilvl w:val="0"/>
          <w:numId w:val="40"/>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5BEE8CC0" w14:textId="77777777" w:rsidR="005E6489" w:rsidRPr="00FB7C62" w:rsidRDefault="005E6489" w:rsidP="005E6489">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699A8EC5" w14:textId="77777777" w:rsidR="005E6489" w:rsidRPr="00FF430B" w:rsidRDefault="005E6489" w:rsidP="005E6489">
      <w:pPr>
        <w:shd w:val="clear" w:color="auto" w:fill="FFFFFF" w:themeFill="background1"/>
        <w:tabs>
          <w:tab w:val="right" w:pos="426"/>
        </w:tabs>
        <w:spacing w:before="120"/>
        <w:ind w:left="450"/>
        <w:rPr>
          <w:b/>
          <w:lang w:eastAsia="ru-RU"/>
        </w:rPr>
      </w:pPr>
      <w:r w:rsidRPr="00FF430B">
        <w:rPr>
          <w:b/>
          <w:i/>
          <w:lang w:eastAsia="ru-RU"/>
        </w:rPr>
        <w:lastRenderedPageBreak/>
        <w:t>Ofertele sau cererile de participare vor fi depuse electronic prin intermediul SIA RSAP</w:t>
      </w:r>
    </w:p>
    <w:p w14:paraId="6964006B" w14:textId="77777777" w:rsidR="005E6489" w:rsidRPr="00FB7C62" w:rsidRDefault="005E6489" w:rsidP="005E6489">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3C70F571" w14:textId="77777777" w:rsidR="005E6489" w:rsidRPr="00FF430B" w:rsidRDefault="005E6489" w:rsidP="005E6489">
      <w:pPr>
        <w:numPr>
          <w:ilvl w:val="0"/>
          <w:numId w:val="36"/>
        </w:numPr>
        <w:tabs>
          <w:tab w:val="right" w:pos="426"/>
        </w:tabs>
        <w:spacing w:before="120"/>
        <w:ind w:left="0" w:firstLine="0"/>
        <w:rPr>
          <w:b/>
          <w:lang w:eastAsia="ru-RU"/>
        </w:rPr>
      </w:pPr>
      <w:r w:rsidRPr="00FF430B">
        <w:rPr>
          <w:b/>
          <w:lang w:eastAsia="ru-RU"/>
        </w:rPr>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5484D175" w14:textId="77777777" w:rsidR="005E6489" w:rsidRPr="00FF430B" w:rsidRDefault="005E6489" w:rsidP="005E6489">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06645471" w14:textId="77777777" w:rsidR="005E6489" w:rsidRPr="00FF430B" w:rsidRDefault="005E6489" w:rsidP="005E6489">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2082BD8" w14:textId="77777777" w:rsidR="005E6489" w:rsidRPr="00FF430B" w:rsidRDefault="005E6489" w:rsidP="005E6489">
      <w:pPr>
        <w:numPr>
          <w:ilvl w:val="0"/>
          <w:numId w:val="36"/>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1E86F189" w14:textId="77777777" w:rsidR="005E6489" w:rsidRPr="007B2A29" w:rsidRDefault="005E6489" w:rsidP="005E6489">
      <w:pPr>
        <w:pStyle w:val="Listparagraf"/>
        <w:widowControl w:val="0"/>
        <w:numPr>
          <w:ilvl w:val="0"/>
          <w:numId w:val="36"/>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39ECD61C" w14:textId="77777777" w:rsidR="005E6489" w:rsidRPr="00C003C9" w:rsidRDefault="005E6489" w:rsidP="005E6489">
      <w:pPr>
        <w:pStyle w:val="Corptext"/>
        <w:spacing w:before="6"/>
        <w:rPr>
          <w:szCs w:val="24"/>
        </w:rPr>
      </w:pPr>
    </w:p>
    <w:p w14:paraId="4DDEB2A2" w14:textId="77777777" w:rsidR="005E6489" w:rsidRPr="00FF430B" w:rsidRDefault="005E6489" w:rsidP="005E6489">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7377CF1C" w14:textId="77777777" w:rsidR="005E6489" w:rsidRPr="00FF430B" w:rsidRDefault="005E6489" w:rsidP="005E6489">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56515257" w14:textId="77777777" w:rsidR="005E6489" w:rsidRPr="00FF430B" w:rsidRDefault="005E6489" w:rsidP="005E6489">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8D0C679" w14:textId="77777777" w:rsidR="005E6489" w:rsidRPr="00FF430B" w:rsidRDefault="005E6489" w:rsidP="005E648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C5AD4E4" w14:textId="77777777" w:rsidR="005E6489" w:rsidRPr="00FF430B" w:rsidRDefault="005E6489" w:rsidP="005E648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3A60CDD" w14:textId="77777777" w:rsidR="005E6489" w:rsidRPr="00FF430B" w:rsidRDefault="005E6489" w:rsidP="005E6489">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448528D" w14:textId="77777777" w:rsidR="005E6489" w:rsidRPr="00FF430B" w:rsidRDefault="005E6489" w:rsidP="005E6489">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0593C404" w14:textId="77777777" w:rsidR="005E6489" w:rsidRPr="00C968D8" w:rsidRDefault="005E6489" w:rsidP="005E6489">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10D38A4C" w14:textId="77777777" w:rsidR="005E6489" w:rsidRPr="00FF430B" w:rsidRDefault="005E6489" w:rsidP="005E6489">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1E6D4BF8" w14:textId="77777777" w:rsidR="005E6489" w:rsidRPr="00FF430B" w:rsidRDefault="005E6489" w:rsidP="005E6489">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62083212" w14:textId="77777777" w:rsidR="005E6489" w:rsidRDefault="005E6489" w:rsidP="005E6489">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F75D998" w14:textId="77777777" w:rsidR="005E6489" w:rsidRPr="00FF430B" w:rsidRDefault="005E6489" w:rsidP="005E648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5E6489" w14:paraId="6603D2CB" w14:textId="77777777" w:rsidTr="00F605D4">
        <w:tc>
          <w:tcPr>
            <w:tcW w:w="5305" w:type="dxa"/>
            <w:shd w:val="clear" w:color="auto" w:fill="FFFFFF"/>
          </w:tcPr>
          <w:p w14:paraId="17297C21" w14:textId="77777777" w:rsidR="005E6489" w:rsidRPr="00F445B3" w:rsidRDefault="005E6489" w:rsidP="00F605D4">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D8BC4A6" w14:textId="77777777" w:rsidR="005E6489" w:rsidRPr="00F445B3" w:rsidRDefault="005E6489" w:rsidP="00F605D4">
            <w:pPr>
              <w:shd w:val="clear" w:color="auto" w:fill="FFFFFF" w:themeFill="background1"/>
              <w:tabs>
                <w:tab w:val="right" w:pos="426"/>
              </w:tabs>
              <w:rPr>
                <w:b/>
                <w:lang w:eastAsia="ru-RU"/>
              </w:rPr>
            </w:pPr>
            <w:r w:rsidRPr="00F445B3">
              <w:rPr>
                <w:b/>
                <w:lang w:eastAsia="ru-RU"/>
              </w:rPr>
              <w:t>Se va utiliza/accepta sau nu</w:t>
            </w:r>
          </w:p>
        </w:tc>
      </w:tr>
      <w:tr w:rsidR="005E6489" w14:paraId="36FE7050" w14:textId="77777777" w:rsidTr="00F605D4">
        <w:tc>
          <w:tcPr>
            <w:tcW w:w="5305" w:type="dxa"/>
            <w:shd w:val="clear" w:color="auto" w:fill="FFFFFF"/>
          </w:tcPr>
          <w:p w14:paraId="3BBAA251" w14:textId="77777777" w:rsidR="005E6489" w:rsidRPr="00F445B3" w:rsidRDefault="005E6489" w:rsidP="00F605D4">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01F1DED6" w14:textId="77777777" w:rsidR="005E6489" w:rsidRPr="00F445B3" w:rsidRDefault="005E6489" w:rsidP="00F605D4">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5E6489" w14:paraId="0FC8D9C8" w14:textId="77777777" w:rsidTr="00F605D4">
        <w:tc>
          <w:tcPr>
            <w:tcW w:w="5305" w:type="dxa"/>
            <w:shd w:val="clear" w:color="auto" w:fill="FFFFFF"/>
          </w:tcPr>
          <w:p w14:paraId="5A278C39" w14:textId="77777777" w:rsidR="005E6489" w:rsidRPr="00F445B3" w:rsidRDefault="005E6489" w:rsidP="00F605D4">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3A3B4B69" w14:textId="77777777" w:rsidR="005E6489" w:rsidRPr="00F445B3" w:rsidRDefault="005E6489" w:rsidP="00F605D4">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5E6489" w14:paraId="3A465180" w14:textId="77777777" w:rsidTr="00F605D4">
        <w:tc>
          <w:tcPr>
            <w:tcW w:w="5305" w:type="dxa"/>
            <w:shd w:val="clear" w:color="auto" w:fill="FFFFFF"/>
          </w:tcPr>
          <w:p w14:paraId="275790F2" w14:textId="77777777" w:rsidR="005E6489" w:rsidRPr="00F445B3" w:rsidRDefault="005E6489" w:rsidP="00F605D4">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65604BBC" w14:textId="77777777" w:rsidR="005E6489" w:rsidRPr="00F445B3" w:rsidRDefault="005E6489" w:rsidP="00F605D4">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5E6489" w14:paraId="1F989EBE" w14:textId="77777777" w:rsidTr="00F605D4">
        <w:trPr>
          <w:trHeight w:val="77"/>
        </w:trPr>
        <w:tc>
          <w:tcPr>
            <w:tcW w:w="5305" w:type="dxa"/>
            <w:shd w:val="clear" w:color="auto" w:fill="FFFFFF"/>
          </w:tcPr>
          <w:p w14:paraId="36B16C0C" w14:textId="77777777" w:rsidR="005E6489" w:rsidRPr="00F445B3" w:rsidRDefault="005E6489" w:rsidP="00F605D4">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4F8AEC50" w14:textId="77777777" w:rsidR="005E6489" w:rsidRPr="00F445B3" w:rsidRDefault="005E6489" w:rsidP="00F605D4">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3D0EA528" w14:textId="77777777" w:rsidR="005E6489" w:rsidRPr="00FF430B" w:rsidRDefault="005E6489" w:rsidP="005E6489">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75E2C9F7" w14:textId="77777777" w:rsidR="005E6489" w:rsidRPr="00FF430B" w:rsidRDefault="005E6489" w:rsidP="005E6489">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186B1227" w14:textId="77777777" w:rsidR="005E6489" w:rsidRDefault="005E6489" w:rsidP="005E6489">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5EA41ABD" w14:textId="77777777" w:rsidR="005E6489" w:rsidRPr="0096126D" w:rsidRDefault="005E6489" w:rsidP="005E6489">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58A2A3D1" w14:textId="77777777" w:rsidR="005E6489" w:rsidRPr="00C003C9" w:rsidRDefault="005E6489" w:rsidP="005E6489">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72737CFD" w14:textId="77777777" w:rsidR="005E6489" w:rsidRPr="00C003C9" w:rsidRDefault="005E6489" w:rsidP="005E6489">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538EDD9C" w14:textId="77777777" w:rsidR="005E6489" w:rsidRPr="0096126D" w:rsidRDefault="005E6489" w:rsidP="005E6489">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2AD89280" w14:textId="77777777" w:rsidR="005E6489" w:rsidRDefault="005E6489" w:rsidP="005E6489">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5178F065" w14:textId="77777777" w:rsidR="005E6489" w:rsidRDefault="005E6489" w:rsidP="005E6489">
      <w:pPr>
        <w:tabs>
          <w:tab w:val="left" w:pos="1327"/>
        </w:tabs>
        <w:ind w:right="567"/>
        <w:jc w:val="both"/>
      </w:pPr>
      <w:r>
        <w:lastRenderedPageBreak/>
        <w:t xml:space="preserve">     </w:t>
      </w:r>
      <w:r w:rsidRPr="0096126D">
        <w:t xml:space="preserve">condiţiilor de recepţie, solicitând acestuia convocarea comisiei de recepţie conform prevederilor </w:t>
      </w:r>
      <w:r>
        <w:t xml:space="preserve"> </w:t>
      </w:r>
    </w:p>
    <w:p w14:paraId="27AB3FDD" w14:textId="77777777" w:rsidR="005E6489" w:rsidRDefault="005E6489" w:rsidP="005E6489">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6FBDCDB6" w14:textId="77777777" w:rsidR="005E6489" w:rsidRDefault="005E6489" w:rsidP="005E6489">
      <w:pPr>
        <w:tabs>
          <w:tab w:val="left" w:pos="1327"/>
        </w:tabs>
        <w:ind w:right="567"/>
        <w:jc w:val="both"/>
      </w:pPr>
      <w:r>
        <w:t xml:space="preserve">      </w:t>
      </w:r>
      <w:r w:rsidRPr="0096126D">
        <w:t xml:space="preserve">va fi avizată de către dirigintele de șantier. În baza acestei notificări, Beneficiarul va convoca  </w:t>
      </w:r>
      <w:r>
        <w:t xml:space="preserve">   </w:t>
      </w:r>
    </w:p>
    <w:p w14:paraId="5F89A372" w14:textId="77777777" w:rsidR="005E6489" w:rsidRPr="00341B8B" w:rsidRDefault="005E6489" w:rsidP="005E6489">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3E502EA5" w14:textId="77777777" w:rsidR="005E6489" w:rsidRPr="0096126D" w:rsidRDefault="005E6489" w:rsidP="005E6489">
      <w:pPr>
        <w:pStyle w:val="Listparagraf"/>
        <w:widowControl w:val="0"/>
        <w:numPr>
          <w:ilvl w:val="0"/>
          <w:numId w:val="39"/>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251A4ECD" w14:textId="77777777" w:rsidR="005E6489" w:rsidRPr="00C003C9" w:rsidRDefault="005E6489" w:rsidP="005E6489">
      <w:pPr>
        <w:pStyle w:val="Corptext"/>
        <w:jc w:val="both"/>
        <w:rPr>
          <w:szCs w:val="24"/>
        </w:rPr>
      </w:pPr>
    </w:p>
    <w:p w14:paraId="7D4DE6A9" w14:textId="77777777" w:rsidR="005E6489" w:rsidRPr="00C003C9" w:rsidRDefault="005E6489" w:rsidP="005E6489">
      <w:pPr>
        <w:pStyle w:val="Corptext"/>
        <w:jc w:val="both"/>
        <w:rPr>
          <w:szCs w:val="24"/>
        </w:rPr>
      </w:pPr>
    </w:p>
    <w:p w14:paraId="3096D995" w14:textId="77777777" w:rsidR="005E6489" w:rsidRPr="00C003C9" w:rsidRDefault="005E6489" w:rsidP="005E6489">
      <w:pPr>
        <w:pStyle w:val="Listparagraf"/>
        <w:widowControl w:val="0"/>
        <w:numPr>
          <w:ilvl w:val="0"/>
          <w:numId w:val="39"/>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625EA18" w14:textId="77777777" w:rsidR="005E6489" w:rsidRPr="00C003C9" w:rsidRDefault="005E6489" w:rsidP="005E6489">
      <w:pPr>
        <w:pStyle w:val="Corptext"/>
        <w:jc w:val="both"/>
        <w:rPr>
          <w:szCs w:val="24"/>
        </w:rPr>
      </w:pPr>
    </w:p>
    <w:p w14:paraId="179260B4" w14:textId="77777777" w:rsidR="005E6489" w:rsidRPr="00C003C9" w:rsidRDefault="005E6489" w:rsidP="005E6489">
      <w:pPr>
        <w:pStyle w:val="Corptext"/>
        <w:spacing w:before="10"/>
        <w:jc w:val="both"/>
        <w:rPr>
          <w:szCs w:val="24"/>
        </w:rPr>
      </w:pPr>
    </w:p>
    <w:p w14:paraId="6594A5E4" w14:textId="77777777" w:rsidR="005E6489" w:rsidRPr="00D3124E" w:rsidRDefault="005E6489" w:rsidP="005E6489">
      <w:pPr>
        <w:pStyle w:val="Listparagraf"/>
        <w:widowControl w:val="0"/>
        <w:numPr>
          <w:ilvl w:val="0"/>
          <w:numId w:val="39"/>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D3124E">
        <w:rPr>
          <w:b/>
        </w:rPr>
        <w:t>de</w:t>
      </w:r>
      <w:r w:rsidRPr="00D3124E">
        <w:rPr>
          <w:b/>
          <w:spacing w:val="-4"/>
        </w:rPr>
        <w:t xml:space="preserve"> </w:t>
      </w:r>
      <w:proofErr w:type="spellStart"/>
      <w:r w:rsidRPr="00D3124E">
        <w:rPr>
          <w:b/>
        </w:rPr>
        <w:t>garanție</w:t>
      </w:r>
      <w:proofErr w:type="spellEnd"/>
      <w:r w:rsidRPr="00D3124E">
        <w:rPr>
          <w:b/>
          <w:spacing w:val="-3"/>
        </w:rPr>
        <w:t xml:space="preserve"> </w:t>
      </w:r>
      <w:proofErr w:type="spellStart"/>
      <w:r w:rsidRPr="00D3124E">
        <w:rPr>
          <w:b/>
        </w:rPr>
        <w:t>pentru</w:t>
      </w:r>
      <w:proofErr w:type="spellEnd"/>
      <w:r w:rsidRPr="00D3124E">
        <w:rPr>
          <w:b/>
          <w:spacing w:val="-5"/>
        </w:rPr>
        <w:t xml:space="preserve"> </w:t>
      </w:r>
      <w:proofErr w:type="spellStart"/>
      <w:r w:rsidRPr="00D3124E">
        <w:rPr>
          <w:b/>
        </w:rPr>
        <w:t>lucrările</w:t>
      </w:r>
      <w:proofErr w:type="spellEnd"/>
      <w:r w:rsidRPr="00D3124E">
        <w:rPr>
          <w:b/>
          <w:spacing w:val="-3"/>
        </w:rPr>
        <w:t xml:space="preserve"> </w:t>
      </w:r>
      <w:proofErr w:type="spellStart"/>
      <w:r w:rsidRPr="00D3124E">
        <w:rPr>
          <w:b/>
        </w:rPr>
        <w:t>executate</w:t>
      </w:r>
      <w:proofErr w:type="spellEnd"/>
      <w:r w:rsidRPr="00D3124E">
        <w:rPr>
          <w:b/>
          <w:spacing w:val="-4"/>
        </w:rPr>
        <w:t xml:space="preserve"> </w:t>
      </w:r>
      <w:proofErr w:type="spellStart"/>
      <w:r w:rsidRPr="00D3124E">
        <w:rPr>
          <w:b/>
        </w:rPr>
        <w:t>va</w:t>
      </w:r>
      <w:proofErr w:type="spellEnd"/>
      <w:r w:rsidRPr="00D3124E">
        <w:rPr>
          <w:b/>
          <w:spacing w:val="-4"/>
        </w:rPr>
        <w:t xml:space="preserve"> </w:t>
      </w:r>
      <w:r w:rsidRPr="00D3124E">
        <w:rPr>
          <w:b/>
        </w:rPr>
        <w:t>fi</w:t>
      </w:r>
      <w:r w:rsidRPr="00D3124E">
        <w:rPr>
          <w:b/>
          <w:spacing w:val="-5"/>
        </w:rPr>
        <w:t xml:space="preserve"> </w:t>
      </w:r>
      <w:r w:rsidRPr="00D3124E">
        <w:rPr>
          <w:b/>
        </w:rPr>
        <w:t>de</w:t>
      </w:r>
      <w:r w:rsidRPr="00D3124E">
        <w:rPr>
          <w:b/>
          <w:spacing w:val="-2"/>
        </w:rPr>
        <w:t xml:space="preserve"> </w:t>
      </w:r>
      <w:r w:rsidRPr="00D3124E">
        <w:rPr>
          <w:b/>
          <w:color w:val="FF0000"/>
        </w:rPr>
        <w:t>minimum</w:t>
      </w:r>
      <w:r w:rsidRPr="00D3124E">
        <w:rPr>
          <w:b/>
          <w:color w:val="FF0000"/>
          <w:spacing w:val="-3"/>
        </w:rPr>
        <w:t xml:space="preserve"> </w:t>
      </w:r>
      <w:r w:rsidRPr="00D3124E">
        <w:rPr>
          <w:b/>
          <w:color w:val="FF0000"/>
        </w:rPr>
        <w:t xml:space="preserve">60 de </w:t>
      </w:r>
      <w:proofErr w:type="spellStart"/>
      <w:r w:rsidRPr="00D3124E">
        <w:rPr>
          <w:b/>
          <w:color w:val="FF0000"/>
        </w:rPr>
        <w:t>luni</w:t>
      </w:r>
      <w:proofErr w:type="spellEnd"/>
      <w:r w:rsidRPr="00D3124E">
        <w:rPr>
          <w:b/>
        </w:rPr>
        <w:t>.</w:t>
      </w:r>
      <w:r w:rsidRPr="00D3124E">
        <w:rPr>
          <w:b/>
          <w:spacing w:val="-3"/>
        </w:rPr>
        <w:t xml:space="preserve"> </w:t>
      </w:r>
      <w:proofErr w:type="spellStart"/>
      <w:r w:rsidRPr="00D3124E">
        <w:rPr>
          <w:b/>
        </w:rPr>
        <w:t>În</w:t>
      </w:r>
      <w:proofErr w:type="spellEnd"/>
      <w:r w:rsidRPr="00D3124E">
        <w:rPr>
          <w:b/>
          <w:spacing w:val="-5"/>
        </w:rPr>
        <w:t xml:space="preserve"> </w:t>
      </w:r>
      <w:proofErr w:type="spellStart"/>
      <w:r w:rsidRPr="00D3124E">
        <w:rPr>
          <w:b/>
        </w:rPr>
        <w:t>perioada</w:t>
      </w:r>
      <w:proofErr w:type="spellEnd"/>
      <w:r w:rsidRPr="00D3124E">
        <w:rPr>
          <w:b/>
          <w:spacing w:val="-3"/>
        </w:rPr>
        <w:t xml:space="preserve"> </w:t>
      </w:r>
      <w:r w:rsidRPr="00D3124E">
        <w:rPr>
          <w:b/>
        </w:rPr>
        <w:t>de</w:t>
      </w:r>
      <w:r w:rsidRPr="00D3124E">
        <w:rPr>
          <w:b/>
          <w:spacing w:val="-4"/>
        </w:rPr>
        <w:t xml:space="preserve"> </w:t>
      </w:r>
      <w:proofErr w:type="spellStart"/>
      <w:r w:rsidRPr="00D3124E">
        <w:rPr>
          <w:b/>
          <w:spacing w:val="-2"/>
        </w:rPr>
        <w:t>garanție</w:t>
      </w:r>
      <w:proofErr w:type="spellEnd"/>
      <w:r w:rsidRPr="00D3124E">
        <w:rPr>
          <w:b/>
          <w:spacing w:val="-2"/>
        </w:rPr>
        <w:t xml:space="preserve">, </w:t>
      </w:r>
      <w:proofErr w:type="spellStart"/>
      <w:r w:rsidRPr="00D3124E">
        <w:t>Antreprenorul</w:t>
      </w:r>
      <w:proofErr w:type="spellEnd"/>
      <w:r w:rsidRPr="00D3124E">
        <w:rPr>
          <w:spacing w:val="-6"/>
        </w:rPr>
        <w:t xml:space="preserve"> </w:t>
      </w:r>
      <w:r w:rsidRPr="00D3124E">
        <w:t>General</w:t>
      </w:r>
      <w:r w:rsidRPr="00D3124E">
        <w:rPr>
          <w:spacing w:val="-6"/>
        </w:rPr>
        <w:t xml:space="preserve"> </w:t>
      </w:r>
      <w:proofErr w:type="spellStart"/>
      <w:r w:rsidRPr="00D3124E">
        <w:t>va</w:t>
      </w:r>
      <w:proofErr w:type="spellEnd"/>
      <w:r w:rsidRPr="00D3124E">
        <w:rPr>
          <w:spacing w:val="-4"/>
        </w:rPr>
        <w:t xml:space="preserve"> </w:t>
      </w:r>
      <w:proofErr w:type="spellStart"/>
      <w:r w:rsidRPr="00D3124E">
        <w:t>înlătura</w:t>
      </w:r>
      <w:proofErr w:type="spellEnd"/>
      <w:r w:rsidRPr="00D3124E">
        <w:rPr>
          <w:spacing w:val="-3"/>
        </w:rPr>
        <w:t xml:space="preserve"> </w:t>
      </w:r>
      <w:proofErr w:type="spellStart"/>
      <w:r w:rsidRPr="00D3124E">
        <w:t>toate</w:t>
      </w:r>
      <w:proofErr w:type="spellEnd"/>
      <w:r w:rsidRPr="00D3124E">
        <w:rPr>
          <w:spacing w:val="-7"/>
        </w:rPr>
        <w:t xml:space="preserve"> </w:t>
      </w:r>
      <w:proofErr w:type="spellStart"/>
      <w:r w:rsidRPr="00D3124E">
        <w:t>defectele</w:t>
      </w:r>
      <w:proofErr w:type="spellEnd"/>
      <w:r w:rsidRPr="00D3124E">
        <w:rPr>
          <w:spacing w:val="-5"/>
        </w:rPr>
        <w:t xml:space="preserve"> </w:t>
      </w:r>
      <w:proofErr w:type="spellStart"/>
      <w:r w:rsidRPr="00D3124E">
        <w:t>ce</w:t>
      </w:r>
      <w:proofErr w:type="spellEnd"/>
      <w:r w:rsidRPr="00D3124E">
        <w:rPr>
          <w:spacing w:val="-4"/>
        </w:rPr>
        <w:t xml:space="preserve"> </w:t>
      </w:r>
      <w:r w:rsidRPr="00D3124E">
        <w:t>apar,</w:t>
      </w:r>
      <w:r w:rsidRPr="00D3124E">
        <w:rPr>
          <w:spacing w:val="-5"/>
        </w:rPr>
        <w:t xml:space="preserve"> </w:t>
      </w:r>
      <w:proofErr w:type="spellStart"/>
      <w:r w:rsidRPr="00D3124E">
        <w:t>dacă</w:t>
      </w:r>
      <w:proofErr w:type="spellEnd"/>
      <w:r w:rsidRPr="00D3124E">
        <w:rPr>
          <w:spacing w:val="-4"/>
        </w:rPr>
        <w:t xml:space="preserve"> </w:t>
      </w:r>
      <w:proofErr w:type="spellStart"/>
      <w:r w:rsidRPr="00D3124E">
        <w:t>acestea</w:t>
      </w:r>
      <w:proofErr w:type="spellEnd"/>
      <w:r w:rsidRPr="00D3124E">
        <w:rPr>
          <w:spacing w:val="-4"/>
        </w:rPr>
        <w:t xml:space="preserve"> </w:t>
      </w:r>
      <w:r w:rsidRPr="00D3124E">
        <w:t>se</w:t>
      </w:r>
      <w:r w:rsidRPr="00D3124E">
        <w:rPr>
          <w:spacing w:val="-4"/>
        </w:rPr>
        <w:t xml:space="preserve"> </w:t>
      </w:r>
      <w:proofErr w:type="spellStart"/>
      <w:r w:rsidRPr="00D3124E">
        <w:t>datorea</w:t>
      </w:r>
      <w:r>
        <w:t>ză</w:t>
      </w:r>
      <w:proofErr w:type="spellEnd"/>
      <w:r w:rsidRPr="00D3124E">
        <w:rPr>
          <w:spacing w:val="-4"/>
        </w:rPr>
        <w:t xml:space="preserve"> </w:t>
      </w:r>
      <w:r w:rsidRPr="00D3124E">
        <w:t>a</w:t>
      </w:r>
      <w:r w:rsidRPr="00D3124E">
        <w:rPr>
          <w:spacing w:val="-5"/>
        </w:rPr>
        <w:t xml:space="preserve"> </w:t>
      </w:r>
      <w:r w:rsidRPr="00D3124E">
        <w:t>fi</w:t>
      </w:r>
      <w:r w:rsidRPr="00D3124E">
        <w:rPr>
          <w:spacing w:val="-5"/>
        </w:rPr>
        <w:t xml:space="preserve"> </w:t>
      </w:r>
      <w:r w:rsidRPr="00D3124E">
        <w:t>din</w:t>
      </w:r>
      <w:r w:rsidRPr="00D3124E">
        <w:rPr>
          <w:spacing w:val="-6"/>
        </w:rPr>
        <w:t xml:space="preserve"> </w:t>
      </w:r>
      <w:r w:rsidRPr="00D3124E">
        <w:rPr>
          <w:spacing w:val="-4"/>
        </w:rPr>
        <w:t xml:space="preserve">vina </w:t>
      </w:r>
      <w:proofErr w:type="spellStart"/>
      <w:r w:rsidRPr="00D3124E">
        <w:rPr>
          <w:spacing w:val="-2"/>
        </w:rPr>
        <w:t>acestuia</w:t>
      </w:r>
      <w:proofErr w:type="spellEnd"/>
      <w:r w:rsidRPr="00D3124E">
        <w:rPr>
          <w:spacing w:val="-2"/>
        </w:rPr>
        <w:t>.</w:t>
      </w:r>
    </w:p>
    <w:p w14:paraId="12AD0721" w14:textId="77777777" w:rsidR="005E6489" w:rsidRPr="00C003C9" w:rsidRDefault="005E6489" w:rsidP="005E6489">
      <w:pPr>
        <w:pStyle w:val="Corptext"/>
        <w:ind w:left="284"/>
        <w:jc w:val="both"/>
        <w:rPr>
          <w:szCs w:val="24"/>
        </w:rPr>
      </w:pPr>
    </w:p>
    <w:p w14:paraId="12F734AA" w14:textId="77777777" w:rsidR="005E6489" w:rsidRPr="00C003C9" w:rsidRDefault="005E6489" w:rsidP="005E6489">
      <w:pPr>
        <w:pStyle w:val="Listparagraf"/>
        <w:widowControl w:val="0"/>
        <w:numPr>
          <w:ilvl w:val="0"/>
          <w:numId w:val="39"/>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30AC0FA9" w14:textId="77777777" w:rsidR="005E6489" w:rsidRPr="00C003C9" w:rsidRDefault="005E6489" w:rsidP="005E6489">
      <w:pPr>
        <w:pStyle w:val="Listparagraf"/>
        <w:widowControl w:val="0"/>
        <w:numPr>
          <w:ilvl w:val="0"/>
          <w:numId w:val="39"/>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53E19F2F" w14:textId="77777777" w:rsidR="005E6489" w:rsidRPr="00C003C9" w:rsidRDefault="005E6489" w:rsidP="005E6489">
      <w:pPr>
        <w:pStyle w:val="Corptext"/>
        <w:ind w:left="284"/>
        <w:jc w:val="both"/>
        <w:rPr>
          <w:szCs w:val="24"/>
        </w:rPr>
      </w:pPr>
    </w:p>
    <w:p w14:paraId="11A4B148" w14:textId="77777777" w:rsidR="005E6489" w:rsidRPr="00C003C9" w:rsidRDefault="005E6489" w:rsidP="005E6489">
      <w:pPr>
        <w:pStyle w:val="Corptext"/>
        <w:spacing w:before="9"/>
        <w:ind w:left="284"/>
        <w:jc w:val="both"/>
        <w:rPr>
          <w:szCs w:val="24"/>
        </w:rPr>
      </w:pPr>
    </w:p>
    <w:p w14:paraId="7631DD83" w14:textId="77777777" w:rsidR="005E6489" w:rsidRPr="0096126D" w:rsidRDefault="005E6489" w:rsidP="005E6489">
      <w:pPr>
        <w:pStyle w:val="Listparagraf"/>
        <w:widowControl w:val="0"/>
        <w:numPr>
          <w:ilvl w:val="0"/>
          <w:numId w:val="39"/>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720BD9EE" w14:textId="77777777" w:rsidR="005E6489" w:rsidRPr="00C003C9" w:rsidRDefault="005E6489" w:rsidP="005E6489">
      <w:pPr>
        <w:pStyle w:val="Corptext"/>
        <w:rPr>
          <w:szCs w:val="24"/>
        </w:rPr>
      </w:pPr>
    </w:p>
    <w:p w14:paraId="4BB47CAA" w14:textId="77777777" w:rsidR="005E6489" w:rsidRPr="00C003C9" w:rsidRDefault="005E6489" w:rsidP="005E6489">
      <w:pPr>
        <w:pStyle w:val="Corptext"/>
        <w:rPr>
          <w:szCs w:val="24"/>
        </w:rPr>
      </w:pPr>
    </w:p>
    <w:p w14:paraId="661F73AD" w14:textId="77777777" w:rsidR="005E6489" w:rsidRPr="00C003C9" w:rsidRDefault="005E6489" w:rsidP="005E6489">
      <w:pPr>
        <w:pStyle w:val="Corptext"/>
        <w:rPr>
          <w:szCs w:val="24"/>
        </w:rPr>
      </w:pPr>
    </w:p>
    <w:p w14:paraId="5FA59F98" w14:textId="77777777" w:rsidR="005E6489" w:rsidRPr="00FF430B" w:rsidRDefault="005E6489" w:rsidP="005E6489">
      <w:pPr>
        <w:shd w:val="clear" w:color="auto" w:fill="FFFFFF" w:themeFill="background1"/>
        <w:spacing w:before="120" w:after="120"/>
        <w:rPr>
          <w:b/>
          <w:lang w:eastAsia="ru-RU"/>
        </w:rPr>
      </w:pPr>
    </w:p>
    <w:p w14:paraId="6FE86BB3" w14:textId="77777777" w:rsidR="005E6489" w:rsidRPr="00FF430B" w:rsidRDefault="005E6489" w:rsidP="005E648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427897EE" w14:textId="77777777" w:rsidR="005E6489" w:rsidRPr="00FF430B" w:rsidRDefault="005E6489" w:rsidP="005E6489">
      <w:pPr>
        <w:tabs>
          <w:tab w:val="decimal" w:pos="8364"/>
        </w:tabs>
        <w:spacing w:line="276" w:lineRule="auto"/>
        <w:ind w:right="-144"/>
        <w:jc w:val="center"/>
        <w:rPr>
          <w:b/>
          <w:bCs/>
          <w:color w:val="000000"/>
        </w:rPr>
      </w:pPr>
    </w:p>
    <w:p w14:paraId="27696080" w14:textId="77777777" w:rsidR="005E6489" w:rsidRPr="00FF430B" w:rsidRDefault="005E6489" w:rsidP="005E6489">
      <w:pPr>
        <w:tabs>
          <w:tab w:val="decimal" w:pos="8364"/>
        </w:tabs>
        <w:spacing w:line="276" w:lineRule="auto"/>
        <w:ind w:right="-144"/>
        <w:jc w:val="center"/>
        <w:rPr>
          <w:b/>
          <w:bCs/>
          <w:color w:val="000000"/>
        </w:rPr>
      </w:pPr>
    </w:p>
    <w:p w14:paraId="10A7DC94" w14:textId="77777777" w:rsidR="005E6489" w:rsidRPr="00FF430B" w:rsidRDefault="005E6489" w:rsidP="005E6489">
      <w:pPr>
        <w:tabs>
          <w:tab w:val="left" w:pos="360"/>
          <w:tab w:val="left" w:pos="567"/>
        </w:tabs>
        <w:outlineLvl w:val="2"/>
        <w:rPr>
          <w:rFonts w:eastAsia="PMingLiU"/>
          <w:b/>
          <w:lang w:eastAsia="zh-CN"/>
        </w:rPr>
      </w:pPr>
    </w:p>
    <w:p w14:paraId="4760D802" w14:textId="77777777" w:rsidR="00C42764" w:rsidRPr="00FF430B" w:rsidRDefault="00C42764" w:rsidP="00C42764">
      <w:pPr>
        <w:tabs>
          <w:tab w:val="decimal" w:pos="8364"/>
        </w:tabs>
        <w:spacing w:line="276" w:lineRule="auto"/>
        <w:ind w:right="-144"/>
        <w:jc w:val="center"/>
        <w:rPr>
          <w:b/>
          <w:bCs/>
          <w:color w:val="000000"/>
        </w:rPr>
      </w:pPr>
    </w:p>
    <w:p w14:paraId="694B9559" w14:textId="77777777" w:rsidR="00C42764" w:rsidRPr="00FF430B" w:rsidRDefault="00C42764" w:rsidP="00C42764">
      <w:pPr>
        <w:tabs>
          <w:tab w:val="left" w:pos="360"/>
          <w:tab w:val="left" w:pos="567"/>
        </w:tabs>
        <w:outlineLvl w:val="2"/>
        <w:rPr>
          <w:rFonts w:eastAsia="PMingLiU"/>
          <w:b/>
          <w:lang w:eastAsia="zh-CN"/>
        </w:rPr>
      </w:pPr>
    </w:p>
    <w:p w14:paraId="2F8F7986" w14:textId="77777777" w:rsidR="00B65C93" w:rsidRPr="00C42764" w:rsidRDefault="00B65C93" w:rsidP="002A6E99">
      <w:pPr>
        <w:pStyle w:val="Style3"/>
        <w:tabs>
          <w:tab w:val="left" w:pos="567"/>
        </w:tabs>
        <w:spacing w:before="0" w:beforeAutospacing="0" w:after="0"/>
        <w:ind w:left="0" w:firstLine="0"/>
        <w:jc w:val="center"/>
        <w:rPr>
          <w:rFonts w:eastAsia="PMingLiU"/>
          <w:lang w:val="ro-RO"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27D2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27D2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27D2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27D2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27D2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27D2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27D2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F27D2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F27D2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27D2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27D2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27D2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F3F8876" w:rsidR="00892FAB" w:rsidRPr="00892FAB" w:rsidRDefault="0051732F" w:rsidP="00892FAB">
            <w:pPr>
              <w:tabs>
                <w:tab w:val="left" w:pos="360"/>
              </w:tabs>
              <w:jc w:val="both"/>
              <w:rPr>
                <w:b/>
                <w:noProof w:val="0"/>
                <w:lang w:val="ru-RU" w:eastAsia="ru-RU"/>
              </w:rPr>
            </w:pPr>
            <w:r w:rsidRPr="00FF430B">
              <w:rPr>
                <w:b/>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BFC376C" w:rsidR="0051732F" w:rsidRPr="0051732F" w:rsidRDefault="0051732F" w:rsidP="0051732F">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E0AD933" w:rsidR="00892FAB" w:rsidRPr="003B3C50" w:rsidRDefault="00892FAB" w:rsidP="003B3C50">
            <w:pPr>
              <w:shd w:val="clear" w:color="auto" w:fill="FFFFFF"/>
              <w:textAlignment w:val="center"/>
              <w:rPr>
                <w:rFonts w:ascii="Helvetica" w:hAnsi="Helvetica" w:cs="Helvetica"/>
                <w:color w:val="333333"/>
                <w:sz w:val="23"/>
                <w:szCs w:val="23"/>
                <w:lang w:eastAsia="ro-RO"/>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51732F">
              <w:rPr>
                <w:b/>
                <w:noProof w:val="0"/>
                <w:lang w:val="en-US" w:eastAsia="ru-RU"/>
              </w:rPr>
              <w:t xml:space="preserve">, </w:t>
            </w:r>
            <w:r w:rsidR="003B3C50" w:rsidRPr="003B3C50">
              <w:rPr>
                <w:b/>
                <w:bCs/>
              </w:rPr>
              <w:t>Reparația capitală a blocului de pregătire a bucatelor la IP Gimnaziul Hîrjauca</w:t>
            </w:r>
            <w:r w:rsidR="0051732F">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51732F">
              <w:rPr>
                <w:noProof w:val="0"/>
                <w:lang w:val="en-US" w:eastAsia="ru-RU"/>
              </w:rPr>
              <w:t xml:space="preserve"> </w:t>
            </w:r>
            <w:r w:rsidR="0051732F" w:rsidRPr="00425A0E">
              <w:rPr>
                <w:b/>
                <w:bCs/>
                <w:color w:val="333333"/>
                <w:shd w:val="clear" w:color="auto" w:fill="FFFFFF"/>
                <w:lang w:val="en-US"/>
              </w:rPr>
              <w:t>Cererea ofertelor de prețuri</w:t>
            </w:r>
            <w:r w:rsidR="0051732F" w:rsidRPr="006369F2">
              <w:rPr>
                <w:lang w:val="en-US"/>
              </w:rPr>
              <w:t xml:space="preserve">  </w:t>
            </w:r>
            <w:r w:rsidR="00DB6B72">
              <w:rPr>
                <w:lang w:val="en-US"/>
              </w:rPr>
              <w:t>nr</w:t>
            </w:r>
            <w:r w:rsidRPr="00892FAB">
              <w:rPr>
                <w:noProof w:val="0"/>
                <w:lang w:val="en-US" w:eastAsia="ru-RU"/>
              </w:rPr>
              <w:t xml:space="preserve">. </w:t>
            </w:r>
            <w:hyperlink r:id="rId19" w:tgtFrame="_blank" w:history="1">
              <w:r w:rsidR="003B3C50" w:rsidRPr="00F140E7">
                <w:rPr>
                  <w:rFonts w:ascii="inherit" w:hAnsi="inherit" w:cs="Helvetica"/>
                  <w:color w:val="3560B9"/>
                  <w:sz w:val="23"/>
                  <w:szCs w:val="23"/>
                  <w:u w:val="single"/>
                  <w:bdr w:val="none" w:sz="0" w:space="0" w:color="auto" w:frame="1"/>
                  <w:lang w:eastAsia="ro-RO"/>
                </w:rPr>
                <w:t>ocds-b3wdp1-MD-1773838957781</w:t>
              </w:r>
            </w:hyperlink>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22F7540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sidR="003B3C50">
              <w:rPr>
                <w:noProof w:val="0"/>
                <w:lang w:val="en-US" w:eastAsia="ru-RU"/>
              </w:rPr>
              <w:t>două</w:t>
            </w:r>
            <w:proofErr w:type="spellEnd"/>
            <w:r w:rsidR="001B6B1D">
              <w:rPr>
                <w:noProof w:val="0"/>
                <w:lang w:val="en-US" w:eastAsia="ru-RU"/>
              </w:rPr>
              <w:t xml:space="preserve"> </w:t>
            </w:r>
            <w:r w:rsidR="008F5246">
              <w:rPr>
                <w:noProof w:val="0"/>
                <w:lang w:val="en-US" w:eastAsia="ru-RU"/>
              </w:rPr>
              <w:t>(</w:t>
            </w:r>
            <w:r w:rsidR="003B3C50">
              <w:rPr>
                <w:noProof w:val="0"/>
                <w:lang w:val="en-US" w:eastAsia="ru-RU"/>
              </w:rPr>
              <w:t>2</w:t>
            </w:r>
            <w:r w:rsidR="008F5246">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513AC60D"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sidR="00DB6B72">
              <w:rPr>
                <w:noProof w:val="0"/>
                <w:lang w:eastAsia="ru-RU"/>
              </w:rPr>
              <w:t xml:space="preserve"> </w:t>
            </w:r>
            <w:r w:rsidR="003B3C50">
              <w:rPr>
                <w:noProof w:val="0"/>
                <w:lang w:eastAsia="ru-RU"/>
              </w:rPr>
              <w:t>două</w:t>
            </w:r>
            <w:r w:rsidRPr="00892FAB">
              <w:rPr>
                <w:noProof w:val="0"/>
                <w:lang w:eastAsia="ru-RU"/>
              </w:rPr>
              <w:t xml:space="preserve"> </w:t>
            </w:r>
            <w:r w:rsidR="00DB6B72">
              <w:rPr>
                <w:noProof w:val="0"/>
                <w:lang w:eastAsia="ru-RU"/>
              </w:rPr>
              <w:t>(</w:t>
            </w:r>
            <w:r w:rsidR="003B3C50">
              <w:rPr>
                <w:noProof w:val="0"/>
                <w:lang w:eastAsia="ru-RU"/>
              </w:rPr>
              <w:t>2</w:t>
            </w:r>
            <w:r w:rsidR="00DB6B72">
              <w:rPr>
                <w:noProof w:val="0"/>
                <w:lang w:val="en-US" w:eastAsia="ru-RU"/>
              </w:rPr>
              <w:t>)</w:t>
            </w:r>
            <w:r w:rsidR="001B6B1D"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08509AAD" w:rsidR="00892FAB" w:rsidRPr="00892FAB" w:rsidRDefault="00892FAB" w:rsidP="00892FAB">
            <w:pPr>
              <w:tabs>
                <w:tab w:val="left" w:pos="525"/>
              </w:tabs>
              <w:jc w:val="both"/>
              <w:rPr>
                <w:noProof w:val="0"/>
                <w:lang w:val="en-US" w:eastAsia="ru-RU"/>
              </w:rPr>
            </w:pPr>
            <w:r w:rsidRPr="00892FAB">
              <w:rPr>
                <w:b/>
                <w:noProof w:val="0"/>
                <w:lang w:val="en-US" w:eastAsia="ru-RU"/>
              </w:rPr>
              <w:t>7.</w:t>
            </w:r>
            <w:r w:rsidR="001B6B1D">
              <w:rPr>
                <w:b/>
                <w:noProof w:val="0"/>
                <w:lang w:val="en-US" w:eastAsia="ru-RU"/>
              </w:rPr>
              <w:t xml:space="preserve"> </w:t>
            </w:r>
            <w:r w:rsidRPr="00892FAB">
              <w:rPr>
                <w:b/>
                <w:noProof w:val="0"/>
                <w:lang w:val="en-US" w:eastAsia="ru-RU"/>
              </w:rPr>
              <w:t>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F27D2E">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62A47B9"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sidR="001B6B1D">
              <w:rPr>
                <w:noProof w:val="0"/>
                <w:lang w:val="en-US" w:eastAsia="ru-RU"/>
              </w:rPr>
              <w:t xml:space="preserve"> </w:t>
            </w:r>
            <w:proofErr w:type="spellStart"/>
            <w:r w:rsidR="001B6B1D">
              <w:rPr>
                <w:noProof w:val="0"/>
                <w:lang w:val="en-US" w:eastAsia="ru-RU"/>
              </w:rPr>
              <w:t>șaizeci</w:t>
            </w:r>
            <w:proofErr w:type="spellEnd"/>
            <w:r w:rsidR="001B6B1D">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485BED05"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8F5246">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8F5246">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23AA27C"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8F5246">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5134660E"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8F524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27D2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F27D2E">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F27D2E">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27D2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27D2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27D2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1B24E5" w:rsidRPr="00892FAB" w14:paraId="779C0EF1" w14:textId="77777777" w:rsidTr="00BC532B">
              <w:tc>
                <w:tcPr>
                  <w:tcW w:w="4675" w:type="dxa"/>
                  <w:vAlign w:val="center"/>
                </w:tcPr>
                <w:p w14:paraId="43EBCBD4"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904EB9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1B24E5" w:rsidRPr="00892FAB" w14:paraId="0DB960BF" w14:textId="77777777" w:rsidTr="00BC532B">
              <w:tc>
                <w:tcPr>
                  <w:tcW w:w="4675" w:type="dxa"/>
                  <w:vAlign w:val="center"/>
                </w:tcPr>
                <w:p w14:paraId="38F63D1F"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3CCFA56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1B24E5" w:rsidRPr="00892FAB" w14:paraId="6F6845FC" w14:textId="77777777" w:rsidTr="00BC532B">
              <w:tc>
                <w:tcPr>
                  <w:tcW w:w="4675" w:type="dxa"/>
                  <w:vAlign w:val="center"/>
                </w:tcPr>
                <w:p w14:paraId="1BC12FB8"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050A13B4"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1B24E5" w:rsidRPr="00892FAB" w14:paraId="3F071D46" w14:textId="77777777" w:rsidTr="00BC532B">
              <w:tc>
                <w:tcPr>
                  <w:tcW w:w="4675" w:type="dxa"/>
                  <w:vAlign w:val="center"/>
                </w:tcPr>
                <w:p w14:paraId="0E51B967"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EA29058" w14:textId="77777777" w:rsidR="001B24E5" w:rsidRDefault="001B24E5" w:rsidP="001B24E5">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70426AC6" w14:textId="6D886365" w:rsidR="001B24E5" w:rsidRPr="00892FAB" w:rsidRDefault="001B24E5" w:rsidP="001B24E5">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1B24E5" w:rsidRPr="00892FAB" w14:paraId="41DC086C" w14:textId="77777777" w:rsidTr="00BC532B">
              <w:tc>
                <w:tcPr>
                  <w:tcW w:w="4675" w:type="dxa"/>
                  <w:vAlign w:val="center"/>
                </w:tcPr>
                <w:p w14:paraId="0EFADD46"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4265305" w14:textId="77777777" w:rsidR="001B24E5" w:rsidRDefault="001B24E5" w:rsidP="001B24E5">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49078DE9" w14:textId="3D4BB93D" w:rsidR="001B24E5" w:rsidRPr="00892FAB" w:rsidRDefault="001B24E5" w:rsidP="001B24E5">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27D2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27D2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27D2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27D2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27D2E">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F27D2E">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27D2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8"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7"/>
  </w:num>
  <w:num w:numId="2" w16cid:durableId="414135609">
    <w:abstractNumId w:val="48"/>
  </w:num>
  <w:num w:numId="3" w16cid:durableId="2027292201">
    <w:abstractNumId w:val="32"/>
  </w:num>
  <w:num w:numId="4" w16cid:durableId="2108236595">
    <w:abstractNumId w:val="31"/>
  </w:num>
  <w:num w:numId="5" w16cid:durableId="1158109916">
    <w:abstractNumId w:val="14"/>
  </w:num>
  <w:num w:numId="6" w16cid:durableId="1233197484">
    <w:abstractNumId w:val="19"/>
  </w:num>
  <w:num w:numId="7" w16cid:durableId="494419062">
    <w:abstractNumId w:val="15"/>
  </w:num>
  <w:num w:numId="8" w16cid:durableId="1635285153">
    <w:abstractNumId w:val="9"/>
  </w:num>
  <w:num w:numId="9" w16cid:durableId="1041171787">
    <w:abstractNumId w:val="24"/>
  </w:num>
  <w:num w:numId="10" w16cid:durableId="1705595466">
    <w:abstractNumId w:val="29"/>
  </w:num>
  <w:num w:numId="11" w16cid:durableId="420107131">
    <w:abstractNumId w:val="8"/>
  </w:num>
  <w:num w:numId="12" w16cid:durableId="573055978">
    <w:abstractNumId w:val="27"/>
  </w:num>
  <w:num w:numId="13" w16cid:durableId="1286619272">
    <w:abstractNumId w:val="11"/>
  </w:num>
  <w:num w:numId="14" w16cid:durableId="605575839">
    <w:abstractNumId w:val="43"/>
  </w:num>
  <w:num w:numId="15" w16cid:durableId="928850297">
    <w:abstractNumId w:val="36"/>
  </w:num>
  <w:num w:numId="16" w16cid:durableId="658509592">
    <w:abstractNumId w:val="12"/>
  </w:num>
  <w:num w:numId="17" w16cid:durableId="1452699389">
    <w:abstractNumId w:val="34"/>
  </w:num>
  <w:num w:numId="18" w16cid:durableId="1592541862">
    <w:abstractNumId w:val="21"/>
  </w:num>
  <w:num w:numId="19" w16cid:durableId="372000273">
    <w:abstractNumId w:val="28"/>
  </w:num>
  <w:num w:numId="20" w16cid:durableId="580221322">
    <w:abstractNumId w:val="23"/>
  </w:num>
  <w:num w:numId="21" w16cid:durableId="2054308799">
    <w:abstractNumId w:val="42"/>
  </w:num>
  <w:num w:numId="22" w16cid:durableId="757674645">
    <w:abstractNumId w:val="13"/>
  </w:num>
  <w:num w:numId="23" w16cid:durableId="1526673050">
    <w:abstractNumId w:val="10"/>
  </w:num>
  <w:num w:numId="24" w16cid:durableId="1096053259">
    <w:abstractNumId w:val="22"/>
  </w:num>
  <w:num w:numId="25" w16cid:durableId="2084257426">
    <w:abstractNumId w:val="7"/>
  </w:num>
  <w:num w:numId="26" w16cid:durableId="1030497874">
    <w:abstractNumId w:val="1"/>
  </w:num>
  <w:num w:numId="27" w16cid:durableId="1531187694">
    <w:abstractNumId w:val="39"/>
  </w:num>
  <w:num w:numId="28" w16cid:durableId="1623540681">
    <w:abstractNumId w:val="16"/>
  </w:num>
  <w:num w:numId="29" w16cid:durableId="823621734">
    <w:abstractNumId w:val="45"/>
  </w:num>
  <w:num w:numId="30" w16cid:durableId="1626766214">
    <w:abstractNumId w:val="35"/>
  </w:num>
  <w:num w:numId="31" w16cid:durableId="1207834683">
    <w:abstractNumId w:val="20"/>
  </w:num>
  <w:num w:numId="32" w16cid:durableId="1072697624">
    <w:abstractNumId w:val="25"/>
  </w:num>
  <w:num w:numId="33" w16cid:durableId="496775705">
    <w:abstractNumId w:val="46"/>
  </w:num>
  <w:num w:numId="34" w16cid:durableId="2144150751">
    <w:abstractNumId w:val="26"/>
  </w:num>
  <w:num w:numId="35" w16cid:durableId="1659846624">
    <w:abstractNumId w:val="41"/>
  </w:num>
  <w:num w:numId="36" w16cid:durableId="908199042">
    <w:abstractNumId w:val="30"/>
  </w:num>
  <w:num w:numId="37" w16cid:durableId="537740111">
    <w:abstractNumId w:val="33"/>
  </w:num>
  <w:num w:numId="38" w16cid:durableId="1990203899">
    <w:abstractNumId w:val="5"/>
  </w:num>
  <w:num w:numId="39" w16cid:durableId="1796436960">
    <w:abstractNumId w:val="40"/>
  </w:num>
  <w:num w:numId="40" w16cid:durableId="917402506">
    <w:abstractNumId w:val="47"/>
  </w:num>
  <w:num w:numId="41" w16cid:durableId="1162545545">
    <w:abstractNumId w:val="38"/>
  </w:num>
  <w:num w:numId="42" w16cid:durableId="16278897">
    <w:abstractNumId w:val="17"/>
  </w:num>
  <w:num w:numId="43" w16cid:durableId="1523668206">
    <w:abstractNumId w:val="44"/>
  </w:num>
  <w:num w:numId="44" w16cid:durableId="2037193412">
    <w:abstractNumId w:val="18"/>
  </w:num>
  <w:num w:numId="45" w16cid:durableId="1334213617">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B6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E5"/>
    <w:rsid w:val="001B630A"/>
    <w:rsid w:val="001B6B1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C5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32F"/>
    <w:rsid w:val="005200FF"/>
    <w:rsid w:val="005212EA"/>
    <w:rsid w:val="005229B2"/>
    <w:rsid w:val="00522B45"/>
    <w:rsid w:val="00523447"/>
    <w:rsid w:val="00530124"/>
    <w:rsid w:val="005309C1"/>
    <w:rsid w:val="0053238B"/>
    <w:rsid w:val="00532A46"/>
    <w:rsid w:val="00533542"/>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489"/>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24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DA5"/>
    <w:rsid w:val="00A05835"/>
    <w:rsid w:val="00A07B23"/>
    <w:rsid w:val="00A101F6"/>
    <w:rsid w:val="00A109E6"/>
    <w:rsid w:val="00A11494"/>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8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76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17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B72"/>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D2E"/>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620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620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62085"/>
    <w:pPr>
      <w:widowControl w:val="0"/>
      <w:autoSpaceDE w:val="0"/>
      <w:autoSpaceDN w:val="0"/>
      <w:ind w:left="108"/>
    </w:pPr>
    <w:rPr>
      <w:noProof w:val="0"/>
      <w:sz w:val="22"/>
      <w:szCs w:val="22"/>
    </w:rPr>
  </w:style>
  <w:style w:type="paragraph" w:styleId="Frspaiere">
    <w:name w:val="No Spacing"/>
    <w:uiPriority w:val="1"/>
    <w:qFormat/>
    <w:rsid w:val="00A6208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59049274">
      <w:bodyDiv w:val="1"/>
      <w:marLeft w:val="0"/>
      <w:marRight w:val="0"/>
      <w:marTop w:val="0"/>
      <w:marBottom w:val="0"/>
      <w:divBdr>
        <w:top w:val="none" w:sz="0" w:space="0" w:color="auto"/>
        <w:left w:val="none" w:sz="0" w:space="0" w:color="auto"/>
        <w:bottom w:val="none" w:sz="0" w:space="0" w:color="auto"/>
        <w:right w:val="none" w:sz="0" w:space="0" w:color="auto"/>
      </w:divBdr>
      <w:divsChild>
        <w:div w:id="1179175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3838957781"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76</Pages>
  <Words>30113</Words>
  <Characters>174662</Characters>
  <Application>Microsoft Office Word</Application>
  <DocSecurity>0</DocSecurity>
  <Lines>1455</Lines>
  <Paragraphs>408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15</cp:revision>
  <cp:lastPrinted>2021-06-01T11:52:00Z</cp:lastPrinted>
  <dcterms:created xsi:type="dcterms:W3CDTF">2026-02-20T10:07:00Z</dcterms:created>
  <dcterms:modified xsi:type="dcterms:W3CDTF">2026-03-18T13:25:00Z</dcterms:modified>
</cp:coreProperties>
</file>