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759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759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759E">
      <w:pPr>
        <w:pStyle w:val="a"/>
        <w:numPr>
          <w:ilvl w:val="0"/>
          <w:numId w:val="2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B0B7F" w:rsidRDefault="00D8130E" w:rsidP="0054759E">
      <w:pPr>
        <w:pStyle w:val="a"/>
        <w:numPr>
          <w:ilvl w:val="0"/>
          <w:numId w:val="24"/>
        </w:numPr>
        <w:tabs>
          <w:tab w:val="clear" w:pos="1134"/>
          <w:tab w:val="left" w:pos="-284"/>
          <w:tab w:val="left" w:pos="284"/>
          <w:tab w:val="left" w:pos="426"/>
        </w:tabs>
        <w:ind w:left="-284" w:firstLine="284"/>
        <w:rPr>
          <w:lang w:val="ro-MD"/>
        </w:rPr>
      </w:pPr>
      <w:r w:rsidRPr="00FF430B">
        <w:rPr>
          <w:lang w:val="ro-MD"/>
        </w:rPr>
        <w:t xml:space="preserve">  </w:t>
      </w:r>
      <w:r w:rsidR="00922F8A" w:rsidRPr="007E7E18">
        <w:rPr>
          <w:highlight w:val="yellow"/>
          <w:lang w:val="ro-MD"/>
        </w:rPr>
        <w:t>Anunț de participare</w:t>
      </w:r>
      <w:r w:rsidR="00E706C1" w:rsidRPr="007E7E18">
        <w:rPr>
          <w:highlight w:val="yellow"/>
          <w:lang w:val="ro-MD"/>
        </w:rPr>
        <w:t>,</w:t>
      </w:r>
      <w:r w:rsidR="00922F8A" w:rsidRPr="007E7E18">
        <w:rPr>
          <w:highlight w:val="yellow"/>
          <w:lang w:val="ro-MD"/>
        </w:rPr>
        <w:t xml:space="preserve"> inclusiv pentru procedurile de preselecție/</w:t>
      </w:r>
      <w:r w:rsidR="00922F8A" w:rsidRPr="00FB0B7F">
        <w:rPr>
          <w:lang w:val="ro-MD"/>
        </w:rPr>
        <w:t>procedurile negociate</w:t>
      </w:r>
      <w:r w:rsidR="0072565E" w:rsidRPr="00FB0B7F">
        <w:rPr>
          <w:lang w:val="ro-MD"/>
        </w:rPr>
        <w:t xml:space="preserve"> (anexa nr.</w:t>
      </w:r>
      <w:r w:rsidR="00E322C9" w:rsidRPr="00FB0B7F">
        <w:rPr>
          <w:lang w:val="ro-MD"/>
        </w:rPr>
        <w:t xml:space="preserve"> </w:t>
      </w:r>
      <w:r w:rsidR="0072565E" w:rsidRPr="00FB0B7F">
        <w:rPr>
          <w:lang w:val="ro-MD"/>
        </w:rPr>
        <w:t>2);</w:t>
      </w:r>
    </w:p>
    <w:p w14:paraId="78AFE6A0" w14:textId="10E7E901"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7E7E18" w:rsidRDefault="0072565E" w:rsidP="0054759E">
      <w:pPr>
        <w:pStyle w:val="a"/>
        <w:numPr>
          <w:ilvl w:val="0"/>
          <w:numId w:val="24"/>
        </w:numPr>
        <w:tabs>
          <w:tab w:val="left" w:pos="-284"/>
          <w:tab w:val="left" w:pos="426"/>
        </w:tabs>
        <w:ind w:left="-284" w:firstLine="284"/>
        <w:rPr>
          <w:highlight w:val="yellow"/>
          <w:lang w:val="ro-MD"/>
        </w:rPr>
      </w:pPr>
      <w:r w:rsidRPr="007E7E18">
        <w:rPr>
          <w:highlight w:val="yellow"/>
          <w:lang w:val="ro-MD"/>
        </w:rPr>
        <w:t>Cerere de participare (anexa nr.</w:t>
      </w:r>
      <w:r w:rsidR="00E322C9" w:rsidRPr="007E7E18">
        <w:rPr>
          <w:highlight w:val="yellow"/>
          <w:lang w:val="ro-MD"/>
        </w:rPr>
        <w:t xml:space="preserve"> </w:t>
      </w:r>
      <w:r w:rsidRPr="007E7E18">
        <w:rPr>
          <w:highlight w:val="yellow"/>
          <w:lang w:val="ro-MD"/>
        </w:rPr>
        <w:t>7);</w:t>
      </w:r>
    </w:p>
    <w:p w14:paraId="3B55C71E" w14:textId="6CD23C53" w:rsidR="00922F8A" w:rsidRPr="007E7E18" w:rsidRDefault="00922F8A" w:rsidP="0054759E">
      <w:pPr>
        <w:pStyle w:val="a"/>
        <w:numPr>
          <w:ilvl w:val="0"/>
          <w:numId w:val="24"/>
        </w:numPr>
        <w:tabs>
          <w:tab w:val="left" w:pos="-284"/>
          <w:tab w:val="left" w:pos="426"/>
        </w:tabs>
        <w:ind w:left="-284" w:firstLine="284"/>
        <w:rPr>
          <w:highlight w:val="yellow"/>
          <w:lang w:val="ro-MD"/>
        </w:rPr>
      </w:pPr>
      <w:r w:rsidRPr="007E7E18">
        <w:rPr>
          <w:highlight w:val="yellow"/>
          <w:lang w:val="ro-MD"/>
        </w:rPr>
        <w:t>Declaraţi</w:t>
      </w:r>
      <w:r w:rsidR="0072565E" w:rsidRPr="007E7E18">
        <w:rPr>
          <w:highlight w:val="yellow"/>
          <w:lang w:val="ro-MD"/>
        </w:rPr>
        <w:t>e privind valabilitatea ofertei (anexa nr.</w:t>
      </w:r>
      <w:r w:rsidR="00E322C9" w:rsidRPr="007E7E18">
        <w:rPr>
          <w:highlight w:val="yellow"/>
          <w:lang w:val="ro-MD"/>
        </w:rPr>
        <w:t xml:space="preserve"> </w:t>
      </w:r>
      <w:r w:rsidR="0072565E" w:rsidRPr="007E7E18">
        <w:rPr>
          <w:highlight w:val="yellow"/>
          <w:lang w:val="ro-MD"/>
        </w:rPr>
        <w:t>8);</w:t>
      </w:r>
    </w:p>
    <w:p w14:paraId="64C497BF" w14:textId="5861237A" w:rsidR="00922F8A" w:rsidRPr="007E7E18" w:rsidRDefault="00922F8A" w:rsidP="0054759E">
      <w:pPr>
        <w:pStyle w:val="a"/>
        <w:numPr>
          <w:ilvl w:val="0"/>
          <w:numId w:val="24"/>
        </w:numPr>
        <w:tabs>
          <w:tab w:val="left" w:pos="-284"/>
          <w:tab w:val="left" w:pos="426"/>
        </w:tabs>
        <w:ind w:left="-284" w:firstLine="284"/>
        <w:rPr>
          <w:highlight w:val="yellow"/>
          <w:lang w:val="ro-MD"/>
        </w:rPr>
      </w:pPr>
      <w:r w:rsidRPr="007E7E18">
        <w:rPr>
          <w:highlight w:val="yellow"/>
          <w:lang w:val="ro-MD"/>
        </w:rPr>
        <w:t>S</w:t>
      </w:r>
      <w:r w:rsidR="0072565E" w:rsidRPr="007E7E18">
        <w:rPr>
          <w:highlight w:val="yellow"/>
          <w:lang w:val="ro-MD"/>
        </w:rPr>
        <w:t>crisoare  de  garanţie  bancară (anexa nr.</w:t>
      </w:r>
      <w:r w:rsidR="00E322C9" w:rsidRPr="007E7E18">
        <w:rPr>
          <w:highlight w:val="yellow"/>
          <w:lang w:val="ro-MD"/>
        </w:rPr>
        <w:t xml:space="preserve"> </w:t>
      </w:r>
      <w:r w:rsidR="0072565E" w:rsidRPr="007E7E18">
        <w:rPr>
          <w:highlight w:val="yellow"/>
          <w:lang w:val="ro-MD"/>
        </w:rPr>
        <w:t>9);</w:t>
      </w:r>
    </w:p>
    <w:p w14:paraId="64FE7006" w14:textId="3D183BBC"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Grafic d</w:t>
      </w:r>
      <w:r w:rsidR="0072565E" w:rsidRPr="007E7E18">
        <w:rPr>
          <w:highlight w:val="yellow"/>
          <w:lang w:val="ro-MD"/>
        </w:rPr>
        <w:t>e executare a lucrărilor (anexa nr.</w:t>
      </w:r>
      <w:r w:rsidR="00FF430B" w:rsidRPr="007E7E18">
        <w:rPr>
          <w:highlight w:val="yellow"/>
          <w:lang w:val="ro-MD"/>
        </w:rPr>
        <w:t xml:space="preserve"> </w:t>
      </w:r>
      <w:r w:rsidR="0072565E" w:rsidRPr="007E7E18">
        <w:rPr>
          <w:highlight w:val="yellow"/>
          <w:lang w:val="ro-MD"/>
        </w:rPr>
        <w:t>10.);</w:t>
      </w:r>
    </w:p>
    <w:p w14:paraId="101C76C4" w14:textId="219AEBBE"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Grafic de  executare a documentației de proiect</w:t>
      </w:r>
      <w:r w:rsidR="0072565E" w:rsidRPr="007E7E18">
        <w:rPr>
          <w:highlight w:val="yellow"/>
          <w:lang w:val="ro-MD"/>
        </w:rPr>
        <w:t xml:space="preserve"> (anexa nr.</w:t>
      </w:r>
      <w:r w:rsidR="00E322C9" w:rsidRPr="007E7E18">
        <w:rPr>
          <w:highlight w:val="yellow"/>
          <w:lang w:val="ro-MD"/>
        </w:rPr>
        <w:t xml:space="preserve"> </w:t>
      </w:r>
      <w:r w:rsidR="0072565E" w:rsidRPr="007E7E18">
        <w:rPr>
          <w:highlight w:val="yellow"/>
          <w:lang w:val="ro-MD"/>
        </w:rPr>
        <w:t>11);</w:t>
      </w:r>
    </w:p>
    <w:p w14:paraId="2F04F5DA" w14:textId="4F52AB7E"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Declara</w:t>
      </w:r>
      <w:r w:rsidR="0072565E" w:rsidRPr="007E7E18">
        <w:rPr>
          <w:highlight w:val="yellow"/>
          <w:lang w:val="ro-MD"/>
        </w:rPr>
        <w:t>ție privind experienţa similară (anexa nr.</w:t>
      </w:r>
      <w:r w:rsidR="00E322C9" w:rsidRPr="007E7E18">
        <w:rPr>
          <w:highlight w:val="yellow"/>
          <w:lang w:val="ro-MD"/>
        </w:rPr>
        <w:t xml:space="preserve"> </w:t>
      </w:r>
      <w:r w:rsidR="0072565E" w:rsidRPr="007E7E18">
        <w:rPr>
          <w:highlight w:val="yellow"/>
          <w:lang w:val="ro-MD"/>
        </w:rPr>
        <w:t>12);</w:t>
      </w:r>
    </w:p>
    <w:p w14:paraId="6C586BF5" w14:textId="3189E7F3"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Declarație privind lista principalelor lucrări execut</w:t>
      </w:r>
      <w:r w:rsidR="0072565E" w:rsidRPr="007E7E18">
        <w:rPr>
          <w:highlight w:val="yellow"/>
          <w:lang w:val="ro-MD"/>
        </w:rPr>
        <w:t>ate în ultimul an de activitate (anexa nr.</w:t>
      </w:r>
      <w:r w:rsidR="00E322C9" w:rsidRPr="007E7E18">
        <w:rPr>
          <w:highlight w:val="yellow"/>
          <w:lang w:val="ro-MD"/>
        </w:rPr>
        <w:t xml:space="preserve"> </w:t>
      </w:r>
      <w:r w:rsidR="0072565E" w:rsidRPr="007E7E18">
        <w:rPr>
          <w:highlight w:val="yellow"/>
          <w:lang w:val="ro-MD"/>
        </w:rPr>
        <w:t>13);</w:t>
      </w:r>
    </w:p>
    <w:p w14:paraId="173285F3" w14:textId="129433B1"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Declaraţie privind dotările specifice, utilajul şi echipamentul necesar pentru îndeplinirea</w:t>
      </w:r>
      <w:r w:rsidR="0072565E" w:rsidRPr="007E7E18">
        <w:rPr>
          <w:highlight w:val="yellow"/>
          <w:lang w:val="ro-MD"/>
        </w:rPr>
        <w:t xml:space="preserve"> corespunzătoare a contractului (anexa nr.</w:t>
      </w:r>
      <w:r w:rsidR="00E322C9" w:rsidRPr="007E7E18">
        <w:rPr>
          <w:highlight w:val="yellow"/>
          <w:lang w:val="ro-MD"/>
        </w:rPr>
        <w:t xml:space="preserve"> </w:t>
      </w:r>
      <w:r w:rsidR="0072565E" w:rsidRPr="007E7E18">
        <w:rPr>
          <w:highlight w:val="yellow"/>
          <w:lang w:val="ro-MD"/>
        </w:rPr>
        <w:t>14);</w:t>
      </w:r>
    </w:p>
    <w:p w14:paraId="08497D25" w14:textId="5A8FBBAE" w:rsidR="00922F8A" w:rsidRPr="007E7E18" w:rsidRDefault="00922F8A" w:rsidP="0054759E">
      <w:pPr>
        <w:pStyle w:val="a"/>
        <w:numPr>
          <w:ilvl w:val="0"/>
          <w:numId w:val="24"/>
        </w:numPr>
        <w:tabs>
          <w:tab w:val="clear" w:pos="1134"/>
          <w:tab w:val="left" w:pos="-284"/>
          <w:tab w:val="left" w:pos="426"/>
        </w:tabs>
        <w:ind w:left="-284" w:firstLine="284"/>
        <w:rPr>
          <w:sz w:val="22"/>
          <w:szCs w:val="22"/>
          <w:highlight w:val="yellow"/>
          <w:lang w:val="ro-MD"/>
        </w:rPr>
      </w:pPr>
      <w:r w:rsidRPr="007E7E18">
        <w:rPr>
          <w:highlight w:val="yellow"/>
          <w:lang w:val="ro-MD"/>
        </w:rPr>
        <w:t>Declaraţie privind personalul de specialitate propus pe</w:t>
      </w:r>
      <w:r w:rsidR="0072565E" w:rsidRPr="007E7E18">
        <w:rPr>
          <w:highlight w:val="yellow"/>
          <w:lang w:val="ro-MD"/>
        </w:rPr>
        <w:t>ntru implementarea contractului (anexa nr.</w:t>
      </w:r>
      <w:r w:rsidR="00E322C9" w:rsidRPr="007E7E18">
        <w:rPr>
          <w:highlight w:val="yellow"/>
          <w:lang w:val="ro-MD"/>
        </w:rPr>
        <w:t xml:space="preserve"> </w:t>
      </w:r>
      <w:r w:rsidR="0072565E" w:rsidRPr="007E7E18">
        <w:rPr>
          <w:highlight w:val="yellow"/>
          <w:lang w:val="ro-MD"/>
        </w:rPr>
        <w:t>15);</w:t>
      </w:r>
    </w:p>
    <w:p w14:paraId="06529AF5" w14:textId="65B87BA7" w:rsidR="00922F8A" w:rsidRPr="00FF430B" w:rsidRDefault="00922F8A" w:rsidP="0054759E">
      <w:pPr>
        <w:pStyle w:val="a"/>
        <w:numPr>
          <w:ilvl w:val="0"/>
          <w:numId w:val="24"/>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759E">
      <w:pPr>
        <w:pStyle w:val="a"/>
        <w:numPr>
          <w:ilvl w:val="0"/>
          <w:numId w:val="24"/>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Aviz pentru participare la licitațiile publice de lucrări din domeniul </w:t>
      </w:r>
      <w:r w:rsidR="0072565E" w:rsidRPr="007E7E18">
        <w:rPr>
          <w:highlight w:val="yellow"/>
          <w:lang w:val="ro-MD"/>
        </w:rPr>
        <w:t>construcțiilor și instalațiilor (anexa nr.</w:t>
      </w:r>
      <w:r w:rsidR="00E322C9" w:rsidRPr="007E7E18">
        <w:rPr>
          <w:highlight w:val="yellow"/>
          <w:lang w:val="ro-MD"/>
        </w:rPr>
        <w:t xml:space="preserve"> </w:t>
      </w:r>
      <w:r w:rsidR="0072565E" w:rsidRPr="007E7E18">
        <w:rPr>
          <w:highlight w:val="yellow"/>
          <w:lang w:val="ro-MD"/>
        </w:rPr>
        <w:t>22);</w:t>
      </w:r>
    </w:p>
    <w:p w14:paraId="3F719CFD" w14:textId="529CDF53"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Caiet de sarcini. Formularul de deviz nr.1 – </w:t>
      </w:r>
      <w:r w:rsidR="0072565E" w:rsidRPr="007E7E18">
        <w:rPr>
          <w:highlight w:val="yellow"/>
          <w:lang w:val="ro-MD"/>
        </w:rPr>
        <w:t>lista cu cantitățile de lucrări (anexa nr.</w:t>
      </w:r>
      <w:r w:rsidR="00E322C9" w:rsidRPr="007E7E18">
        <w:rPr>
          <w:highlight w:val="yellow"/>
          <w:lang w:val="ro-MD"/>
        </w:rPr>
        <w:t xml:space="preserve"> </w:t>
      </w:r>
      <w:r w:rsidR="0072565E" w:rsidRPr="007E7E18">
        <w:rPr>
          <w:highlight w:val="yellow"/>
          <w:lang w:val="ro-MD"/>
        </w:rPr>
        <w:t>23);</w:t>
      </w:r>
    </w:p>
    <w:p w14:paraId="04A05C32" w14:textId="67304D97"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4759E">
      <w:pPr>
        <w:pStyle w:val="a"/>
        <w:numPr>
          <w:ilvl w:val="0"/>
          <w:numId w:val="24"/>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4759E">
      <w:pPr>
        <w:pStyle w:val="a"/>
        <w:numPr>
          <w:ilvl w:val="0"/>
          <w:numId w:val="2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759E">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759E">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759E">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759E">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759E">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C0916" w:rsidP="0054759E">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759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759E">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759E">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759E">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759E">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7E7E18" w:rsidRDefault="006D18BA" w:rsidP="00A54239">
      <w:pPr>
        <w:tabs>
          <w:tab w:val="left" w:pos="0"/>
          <w:tab w:val="left" w:pos="426"/>
          <w:tab w:val="left" w:pos="960"/>
        </w:tabs>
        <w:spacing w:after="120"/>
        <w:rPr>
          <w:highlight w:val="yellow"/>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7E7E18">
        <w:rPr>
          <w:highlight w:val="yellow"/>
          <w:lang w:val="ro-MD"/>
        </w:rPr>
        <w:t>Propunerea</w:t>
      </w:r>
      <w:r w:rsidR="004344C6" w:rsidRPr="007E7E18">
        <w:rPr>
          <w:highlight w:val="yellow"/>
          <w:lang w:val="ro-MD"/>
        </w:rPr>
        <w:t xml:space="preserve"> tehnică;</w:t>
      </w:r>
      <w:bookmarkEnd w:id="36"/>
      <w:bookmarkEnd w:id="37"/>
      <w:bookmarkEnd w:id="38"/>
      <w:bookmarkEnd w:id="39"/>
    </w:p>
    <w:p w14:paraId="2F26F46F" w14:textId="77777777" w:rsidR="00A61C31" w:rsidRPr="007E7E18" w:rsidRDefault="00A61C31" w:rsidP="00A54239">
      <w:pPr>
        <w:tabs>
          <w:tab w:val="left" w:pos="0"/>
          <w:tab w:val="left" w:pos="426"/>
          <w:tab w:val="left" w:pos="960"/>
        </w:tabs>
        <w:spacing w:after="120"/>
        <w:rPr>
          <w:highlight w:val="yellow"/>
          <w:lang w:val="ro-MD"/>
        </w:rPr>
      </w:pPr>
      <w:r w:rsidRPr="007E7E18">
        <w:rPr>
          <w:highlight w:val="yellow"/>
          <w:lang w:val="ro-MD"/>
        </w:rPr>
        <w:t>2) Propunerea financiară;</w:t>
      </w:r>
    </w:p>
    <w:p w14:paraId="047C0C63" w14:textId="77777777" w:rsidR="00ED0E8A" w:rsidRPr="007E7E18" w:rsidRDefault="00A61C31" w:rsidP="00A54239">
      <w:pPr>
        <w:tabs>
          <w:tab w:val="left" w:pos="0"/>
          <w:tab w:val="left" w:pos="426"/>
          <w:tab w:val="left" w:pos="960"/>
        </w:tabs>
        <w:spacing w:after="120"/>
        <w:rPr>
          <w:color w:val="000000" w:themeColor="text1"/>
          <w:highlight w:val="yellow"/>
          <w:lang w:val="ro-MD"/>
        </w:rPr>
      </w:pPr>
      <w:r w:rsidRPr="007E7E18">
        <w:rPr>
          <w:highlight w:val="yellow"/>
          <w:lang w:val="ro-MD"/>
        </w:rPr>
        <w:t>3</w:t>
      </w:r>
      <w:r w:rsidR="004344C6" w:rsidRPr="007E7E18">
        <w:rPr>
          <w:highlight w:val="yellow"/>
          <w:lang w:val="ro-MD"/>
        </w:rPr>
        <w:t xml:space="preserve">) </w:t>
      </w:r>
      <w:r w:rsidR="004344C6" w:rsidRPr="007E7E18">
        <w:rPr>
          <w:color w:val="000000" w:themeColor="text1"/>
          <w:highlight w:val="yellow"/>
          <w:lang w:val="ro-MD"/>
        </w:rPr>
        <w:t>DUAE</w:t>
      </w:r>
      <w:bookmarkEnd w:id="31"/>
      <w:bookmarkEnd w:id="32"/>
      <w:bookmarkEnd w:id="33"/>
      <w:bookmarkEnd w:id="34"/>
      <w:bookmarkEnd w:id="35"/>
      <w:r w:rsidR="004D6DBE" w:rsidRPr="007E7E18">
        <w:rPr>
          <w:color w:val="000000" w:themeColor="text1"/>
          <w:highlight w:val="yellow"/>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7E7E18">
        <w:rPr>
          <w:color w:val="000000" w:themeColor="text1"/>
          <w:highlight w:val="yellow"/>
          <w:lang w:val="ro-MD"/>
        </w:rPr>
        <w:t>4) Garanția pentru ofertă, după caz</w:t>
      </w:r>
      <w:r w:rsidR="00115B7D" w:rsidRPr="007E7E18">
        <w:rPr>
          <w:color w:val="000000" w:themeColor="text1"/>
          <w:highlight w:val="yellow"/>
          <w:lang w:val="ro-MD"/>
        </w:rPr>
        <w:t xml:space="preserve"> (</w:t>
      </w:r>
      <w:r w:rsidR="00590C16" w:rsidRPr="007E7E18">
        <w:rPr>
          <w:color w:val="000000" w:themeColor="text1"/>
          <w:highlight w:val="yellow"/>
          <w:lang w:val="ro-MD"/>
        </w:rPr>
        <w:t>a</w:t>
      </w:r>
      <w:r w:rsidR="00115B7D" w:rsidRPr="007E7E18">
        <w:rPr>
          <w:color w:val="000000" w:themeColor="text1"/>
          <w:highlight w:val="yellow"/>
          <w:lang w:val="ro-MD"/>
        </w:rPr>
        <w:t>nexa nr.</w:t>
      </w:r>
      <w:r w:rsidR="00C77AA7" w:rsidRPr="007E7E18">
        <w:rPr>
          <w:color w:val="000000" w:themeColor="text1"/>
          <w:highlight w:val="yellow"/>
          <w:lang w:val="ro-MD"/>
        </w:rPr>
        <w:t xml:space="preserve"> </w:t>
      </w:r>
      <w:r w:rsidR="00115B7D" w:rsidRPr="007E7E18">
        <w:rPr>
          <w:color w:val="000000" w:themeColor="text1"/>
          <w:highlight w:val="yellow"/>
          <w:lang w:val="ro-MD"/>
        </w:rPr>
        <w:t>9)</w:t>
      </w:r>
      <w:r w:rsidRPr="007E7E18">
        <w:rPr>
          <w:color w:val="000000" w:themeColor="text1"/>
          <w:highlight w:val="yellow"/>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71B885FD" w14:textId="722CA847" w:rsidR="0074570C" w:rsidRPr="00353C14" w:rsidRDefault="00353C14" w:rsidP="00353C14">
      <w:pPr>
        <w:rPr>
          <w:noProof w:val="0"/>
          <w:color w:val="00B0F0"/>
          <w:sz w:val="28"/>
          <w:szCs w:val="28"/>
          <w:lang w:val="ro-MD"/>
        </w:rPr>
      </w:pPr>
      <w:r w:rsidRPr="00353C14">
        <w:rPr>
          <w:noProof w:val="0"/>
          <w:color w:val="00B0F0"/>
          <w:sz w:val="28"/>
          <w:szCs w:val="28"/>
          <w:lang w:val="ro-MD"/>
        </w:rPr>
        <w:lastRenderedPageBreak/>
        <w:t xml:space="preserve">Nu </w:t>
      </w:r>
      <w:r w:rsidR="00161F60">
        <w:rPr>
          <w:noProof w:val="0"/>
          <w:color w:val="00B0F0"/>
          <w:sz w:val="28"/>
          <w:szCs w:val="28"/>
          <w:lang w:val="ro-MD"/>
        </w:rPr>
        <w:t>se  aplică</w:t>
      </w:r>
    </w:p>
    <w:p w14:paraId="5F309F59" w14:textId="77777777" w:rsidR="0074570C" w:rsidRDefault="0074570C" w:rsidP="00964783">
      <w:pPr>
        <w:jc w:val="right"/>
        <w:rPr>
          <w:noProof w:val="0"/>
          <w:lang w:val="ro-MD"/>
        </w:rPr>
      </w:pPr>
    </w:p>
    <w:p w14:paraId="5B27C5CF" w14:textId="70A759E5"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8E2E834"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w:t>
      </w:r>
      <w:r w:rsidR="00163E07">
        <w:rPr>
          <w:rFonts w:eastAsia="Calibri"/>
          <w:noProof w:val="0"/>
          <w:lang w:val="ro-MD"/>
        </w:rPr>
        <w:t xml:space="preserve"> </w:t>
      </w:r>
      <w:r w:rsidR="00163E07" w:rsidRPr="00FF430B">
        <w:rPr>
          <w:rFonts w:eastAsia="Calibri"/>
          <w:noProof w:val="0"/>
          <w:lang w:val="ro-MD"/>
        </w:rPr>
        <w:t>D</w:t>
      </w:r>
      <w:r w:rsidRPr="00FF430B">
        <w:rPr>
          <w:rFonts w:eastAsia="Calibri"/>
          <w:noProof w:val="0"/>
          <w:lang w:val="ro-MD"/>
        </w:rPr>
        <w:t>in</w:t>
      </w:r>
      <w:r w:rsidR="00163E07">
        <w:rPr>
          <w:rFonts w:eastAsia="Calibri"/>
          <w:noProof w:val="0"/>
          <w:lang w:val="ro-MD"/>
        </w:rPr>
        <w:t xml:space="preserve"> </w:t>
      </w:r>
      <w:r w:rsidRPr="00FF430B">
        <w:rPr>
          <w:rFonts w:eastAsia="Calibri"/>
          <w:noProof w:val="0"/>
          <w:lang w:val="ro-MD"/>
        </w:rPr>
        <w:t xml:space="preserve"> </w:t>
      </w:r>
    </w:p>
    <w:p w14:paraId="23F16C6E" w14:textId="77777777" w:rsidR="00615E49" w:rsidRPr="00FF430B" w:rsidRDefault="00615E49" w:rsidP="0054759E">
      <w:pPr>
        <w:numPr>
          <w:ilvl w:val="0"/>
          <w:numId w:val="21"/>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B3956" w:rsidRPr="00EC30C2" w14:paraId="3B6E5218" w14:textId="77777777" w:rsidTr="004B3956">
        <w:tc>
          <w:tcPr>
            <w:tcW w:w="5949" w:type="dxa"/>
            <w:shd w:val="clear" w:color="auto" w:fill="F2F2F2"/>
          </w:tcPr>
          <w:p w14:paraId="7FD97A6B"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0916C79" w14:textId="3C79560E" w:rsidR="004B3956" w:rsidRPr="00FF430B" w:rsidRDefault="004B3956" w:rsidP="004B3956">
            <w:pPr>
              <w:spacing w:line="276" w:lineRule="auto"/>
              <w:jc w:val="both"/>
              <w:rPr>
                <w:rFonts w:eastAsia="Calibri"/>
                <w:noProof w:val="0"/>
                <w:lang w:val="ro-MD"/>
              </w:rPr>
            </w:pPr>
          </w:p>
        </w:tc>
      </w:tr>
      <w:tr w:rsidR="004B3956" w:rsidRPr="00EC30C2" w14:paraId="71279162" w14:textId="77777777" w:rsidTr="004B3956">
        <w:tc>
          <w:tcPr>
            <w:tcW w:w="5949" w:type="dxa"/>
            <w:shd w:val="clear" w:color="auto" w:fill="F2F2F2"/>
          </w:tcPr>
          <w:p w14:paraId="12503D16"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IDNO</w:t>
            </w:r>
          </w:p>
        </w:tc>
        <w:tc>
          <w:tcPr>
            <w:tcW w:w="3969" w:type="dxa"/>
          </w:tcPr>
          <w:p w14:paraId="4211195A" w14:textId="15E73D11" w:rsidR="004B3956" w:rsidRPr="00FF430B" w:rsidRDefault="004B3956" w:rsidP="004B3956">
            <w:pPr>
              <w:spacing w:line="276" w:lineRule="auto"/>
              <w:jc w:val="both"/>
              <w:rPr>
                <w:rFonts w:eastAsia="Calibri"/>
                <w:noProof w:val="0"/>
                <w:lang w:val="ro-MD"/>
              </w:rPr>
            </w:pPr>
          </w:p>
        </w:tc>
      </w:tr>
      <w:tr w:rsidR="004B3956" w:rsidRPr="00EC30C2" w14:paraId="311DBD9C" w14:textId="77777777" w:rsidTr="004B3956">
        <w:tc>
          <w:tcPr>
            <w:tcW w:w="5949" w:type="dxa"/>
            <w:shd w:val="clear" w:color="auto" w:fill="F2F2F2"/>
          </w:tcPr>
          <w:p w14:paraId="160153D1"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Adresa</w:t>
            </w:r>
          </w:p>
        </w:tc>
        <w:tc>
          <w:tcPr>
            <w:tcW w:w="3969" w:type="dxa"/>
          </w:tcPr>
          <w:p w14:paraId="7F55DB19" w14:textId="631E70D1" w:rsidR="004B3956" w:rsidRPr="00FF430B" w:rsidRDefault="004B3956" w:rsidP="007B5915">
            <w:pPr>
              <w:spacing w:line="276" w:lineRule="auto"/>
              <w:jc w:val="both"/>
              <w:rPr>
                <w:rFonts w:eastAsia="Calibri"/>
                <w:noProof w:val="0"/>
                <w:lang w:val="ro-MD"/>
              </w:rPr>
            </w:pPr>
          </w:p>
        </w:tc>
      </w:tr>
      <w:tr w:rsidR="004B3956" w:rsidRPr="00EC30C2" w14:paraId="357BA250" w14:textId="77777777" w:rsidTr="004B3956">
        <w:tc>
          <w:tcPr>
            <w:tcW w:w="5949" w:type="dxa"/>
            <w:shd w:val="clear" w:color="auto" w:fill="F2F2F2"/>
          </w:tcPr>
          <w:p w14:paraId="5CFFCD2E"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2D576703" w14:textId="78D3FBC9" w:rsidR="004B3956" w:rsidRPr="006B108C" w:rsidRDefault="004B3956" w:rsidP="004B3956">
            <w:pPr>
              <w:spacing w:line="276" w:lineRule="auto"/>
              <w:jc w:val="both"/>
              <w:rPr>
                <w:rFonts w:eastAsia="Calibri"/>
                <w:noProof w:val="0"/>
                <w:lang w:val="ro-MD"/>
              </w:rPr>
            </w:pPr>
          </w:p>
        </w:tc>
      </w:tr>
      <w:tr w:rsidR="004B3956" w:rsidRPr="00EC30C2" w14:paraId="0055E72B" w14:textId="77777777" w:rsidTr="004B3956">
        <w:tc>
          <w:tcPr>
            <w:tcW w:w="5949" w:type="dxa"/>
            <w:shd w:val="clear" w:color="auto" w:fill="F2F2F2"/>
          </w:tcPr>
          <w:p w14:paraId="630EA8BC"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5E9C7DCD" w14:textId="21DAF23F" w:rsidR="004B3956" w:rsidRPr="00FF430B" w:rsidRDefault="004B3956" w:rsidP="004B3956">
            <w:pPr>
              <w:spacing w:line="276" w:lineRule="auto"/>
              <w:jc w:val="both"/>
              <w:rPr>
                <w:rFonts w:eastAsia="Calibri"/>
                <w:noProof w:val="0"/>
                <w:lang w:val="ro-MD"/>
              </w:rPr>
            </w:pPr>
          </w:p>
        </w:tc>
      </w:tr>
      <w:tr w:rsidR="004B3956" w:rsidRPr="00EC30C2" w14:paraId="6C56F071" w14:textId="77777777" w:rsidTr="004B3956">
        <w:tc>
          <w:tcPr>
            <w:tcW w:w="5949" w:type="dxa"/>
            <w:shd w:val="clear" w:color="auto" w:fill="F2F2F2"/>
          </w:tcPr>
          <w:p w14:paraId="7A920202"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065E16A0" w14:textId="678C1913" w:rsidR="004B3956" w:rsidRPr="00FF430B" w:rsidRDefault="004B3956" w:rsidP="004B3956">
            <w:pPr>
              <w:spacing w:line="276" w:lineRule="auto"/>
              <w:jc w:val="both"/>
              <w:rPr>
                <w:rFonts w:eastAsia="Calibri"/>
                <w:noProof w:val="0"/>
                <w:lang w:val="ro-MD"/>
              </w:rPr>
            </w:pPr>
          </w:p>
        </w:tc>
      </w:tr>
      <w:tr w:rsidR="004B3956" w:rsidRPr="00EC30C2" w14:paraId="32883CAC" w14:textId="77777777" w:rsidTr="004B3956">
        <w:tc>
          <w:tcPr>
            <w:tcW w:w="5949" w:type="dxa"/>
            <w:shd w:val="clear" w:color="auto" w:fill="F2F2F2"/>
          </w:tcPr>
          <w:p w14:paraId="5E531523"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49B7DF51" w14:textId="04AAE4F8" w:rsidR="004B3956" w:rsidRPr="00FF430B" w:rsidRDefault="004B3956" w:rsidP="004B3956">
            <w:pPr>
              <w:spacing w:line="276" w:lineRule="auto"/>
              <w:jc w:val="both"/>
              <w:rPr>
                <w:rFonts w:eastAsia="Calibri"/>
                <w:noProof w:val="0"/>
                <w:lang w:val="ro-MD"/>
              </w:rPr>
            </w:pPr>
          </w:p>
        </w:tc>
      </w:tr>
      <w:tr w:rsidR="004B3956" w:rsidRPr="00EC30C2" w14:paraId="0C2990BF" w14:textId="77777777" w:rsidTr="004B3956">
        <w:tc>
          <w:tcPr>
            <w:tcW w:w="5949" w:type="dxa"/>
            <w:shd w:val="clear" w:color="auto" w:fill="F2F2F2"/>
          </w:tcPr>
          <w:p w14:paraId="2F8C547F"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359266F3" w14:textId="03BEB51B" w:rsidR="004B3956" w:rsidRPr="00FF430B" w:rsidRDefault="004B3956" w:rsidP="004B3956">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2855BDEC" w14:textId="03B6F6DB" w:rsidR="004B3956" w:rsidRPr="00FF430B" w:rsidRDefault="004B3956" w:rsidP="004B3956">
            <w:pPr>
              <w:spacing w:line="276" w:lineRule="auto"/>
              <w:jc w:val="both"/>
              <w:rPr>
                <w:rFonts w:eastAsia="Calibri"/>
                <w:noProof w:val="0"/>
                <w:lang w:val="ro-MD"/>
              </w:rPr>
            </w:pPr>
          </w:p>
        </w:tc>
      </w:tr>
      <w:tr w:rsidR="004B3956" w:rsidRPr="00EC30C2" w14:paraId="4CE9DFAB" w14:textId="77777777" w:rsidTr="004B3956">
        <w:tc>
          <w:tcPr>
            <w:tcW w:w="5949" w:type="dxa"/>
            <w:shd w:val="clear" w:color="auto" w:fill="F2F2F2"/>
          </w:tcPr>
          <w:p w14:paraId="31A29C1F"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4B3956" w:rsidRPr="00FF430B" w:rsidRDefault="004B3956" w:rsidP="004B3956">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1DEAA1BE" w14:textId="5C6E1029" w:rsidR="004B3956" w:rsidRPr="00FF430B" w:rsidRDefault="004B3956" w:rsidP="004B3956">
            <w:pPr>
              <w:spacing w:line="276" w:lineRule="auto"/>
              <w:jc w:val="both"/>
              <w:rPr>
                <w:rFonts w:eastAsia="Calibri"/>
                <w:noProof w:val="0"/>
                <w:lang w:val="ro-MD"/>
              </w:rPr>
            </w:pPr>
            <w:r w:rsidRPr="007906B2">
              <w:t>Instituție Bugetară</w:t>
            </w:r>
          </w:p>
        </w:tc>
      </w:tr>
    </w:tbl>
    <w:p w14:paraId="43367910" w14:textId="77777777" w:rsidR="00615E49" w:rsidRPr="00FF430B" w:rsidRDefault="00615E49" w:rsidP="0054759E">
      <w:pPr>
        <w:numPr>
          <w:ilvl w:val="0"/>
          <w:numId w:val="21"/>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835"/>
        <w:gridCol w:w="1134"/>
        <w:gridCol w:w="2268"/>
        <w:gridCol w:w="1985"/>
      </w:tblGrid>
      <w:tr w:rsidR="00615E49" w:rsidRPr="00EC30C2" w14:paraId="4FC93795" w14:textId="77777777" w:rsidTr="006B108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7E7E18" w:rsidRPr="00EC30C2" w14:paraId="4FDBB21C" w14:textId="77777777" w:rsidTr="006B108C">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566085E9" w:rsidR="007E7E18" w:rsidRPr="00FF430B" w:rsidRDefault="007E7E18" w:rsidP="007E7E18">
            <w:pPr>
              <w:spacing w:line="276" w:lineRule="auto"/>
              <w:jc w:val="center"/>
              <w:rPr>
                <w:rFonts w:eastAsia="Calibri"/>
                <w:noProof w:val="0"/>
                <w:lang w:val="ro-MD"/>
              </w:rPr>
            </w:pPr>
          </w:p>
        </w:tc>
        <w:tc>
          <w:tcPr>
            <w:tcW w:w="1134" w:type="dxa"/>
            <w:vMerge w:val="restart"/>
            <w:tcBorders>
              <w:top w:val="single" w:sz="4" w:space="0" w:color="auto"/>
              <w:left w:val="single" w:sz="4" w:space="0" w:color="auto"/>
              <w:right w:val="single" w:sz="4" w:space="0" w:color="auto"/>
            </w:tcBorders>
            <w:shd w:val="clear" w:color="auto" w:fill="auto"/>
            <w:vAlign w:val="center"/>
          </w:tcPr>
          <w:p w14:paraId="6E57E012" w14:textId="19C870D2" w:rsidR="007E7E18" w:rsidRPr="00FF430B" w:rsidRDefault="007E7E18" w:rsidP="007E7E18">
            <w:pPr>
              <w:spacing w:line="276" w:lineRule="auto"/>
              <w:rPr>
                <w:rFonts w:eastAsia="Calibri"/>
                <w:noProof w:val="0"/>
                <w:lang w:val="ro-MD"/>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68EAFBBD" w:rsidR="007E7E18" w:rsidRPr="00353C14" w:rsidRDefault="007E7E18" w:rsidP="007E7E18">
            <w:pPr>
              <w:spacing w:line="276" w:lineRule="auto"/>
              <w:jc w:val="center"/>
              <w:rPr>
                <w:rFonts w:eastAsia="Calibri"/>
                <w:noProof w:val="0"/>
                <w:color w:val="FF000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1A44BC7D" w:rsidR="007E7E18" w:rsidRPr="00353C14" w:rsidRDefault="007E7E18" w:rsidP="007E7E18">
            <w:pPr>
              <w:spacing w:line="276" w:lineRule="auto"/>
              <w:jc w:val="center"/>
              <w:rPr>
                <w:rFonts w:eastAsia="Calibri"/>
                <w:noProof w:val="0"/>
                <w:color w:val="FF0000"/>
                <w:lang w:val="ro-MD"/>
              </w:rPr>
            </w:pPr>
          </w:p>
        </w:tc>
        <w:tc>
          <w:tcPr>
            <w:tcW w:w="2268" w:type="dxa"/>
            <w:vMerge w:val="restart"/>
            <w:tcBorders>
              <w:top w:val="single" w:sz="4" w:space="0" w:color="auto"/>
              <w:left w:val="single" w:sz="4" w:space="0" w:color="auto"/>
              <w:right w:val="single" w:sz="4" w:space="0" w:color="auto"/>
            </w:tcBorders>
            <w:shd w:val="clear" w:color="auto" w:fill="auto"/>
            <w:vAlign w:val="center"/>
          </w:tcPr>
          <w:p w14:paraId="702F6EA9" w14:textId="1D51DF29" w:rsidR="007E7E18" w:rsidRPr="00353C14" w:rsidRDefault="007E7E18" w:rsidP="007E7E18">
            <w:pPr>
              <w:spacing w:line="276" w:lineRule="auto"/>
              <w:jc w:val="both"/>
              <w:rPr>
                <w:rFonts w:eastAsia="Calibri"/>
                <w:noProof w:val="0"/>
                <w:color w:val="FF0000"/>
                <w:lang w:val="ro-MD"/>
              </w:rPr>
            </w:pPr>
          </w:p>
        </w:tc>
        <w:tc>
          <w:tcPr>
            <w:tcW w:w="1985" w:type="dxa"/>
            <w:vMerge w:val="restart"/>
            <w:tcBorders>
              <w:top w:val="single" w:sz="4" w:space="0" w:color="auto"/>
              <w:left w:val="single" w:sz="4" w:space="0" w:color="auto"/>
              <w:right w:val="single" w:sz="4" w:space="0" w:color="auto"/>
            </w:tcBorders>
            <w:shd w:val="clear" w:color="auto" w:fill="auto"/>
          </w:tcPr>
          <w:p w14:paraId="66B52F12" w14:textId="00782C8D" w:rsidR="007E7E18" w:rsidRPr="00353C14" w:rsidRDefault="007E7E18" w:rsidP="007E7E18">
            <w:pPr>
              <w:spacing w:line="276" w:lineRule="auto"/>
              <w:jc w:val="center"/>
              <w:rPr>
                <w:rFonts w:eastAsia="Calibri"/>
                <w:noProof w:val="0"/>
                <w:color w:val="FF0000"/>
                <w:lang w:val="ro-MD"/>
              </w:rPr>
            </w:pPr>
          </w:p>
        </w:tc>
      </w:tr>
      <w:tr w:rsidR="007E7E18" w:rsidRPr="00EC30C2" w14:paraId="33F20E24" w14:textId="77777777" w:rsidTr="006B10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371D907A" w:rsidR="007E7E18" w:rsidRPr="00FF430B" w:rsidRDefault="007E7E18" w:rsidP="007E7E18">
            <w:pPr>
              <w:spacing w:line="276" w:lineRule="auto"/>
              <w:jc w:val="center"/>
              <w:rPr>
                <w:rFonts w:eastAsia="Calibri"/>
                <w:noProof w:val="0"/>
                <w:lang w:val="ro-MD"/>
              </w:rPr>
            </w:pPr>
          </w:p>
        </w:tc>
        <w:tc>
          <w:tcPr>
            <w:tcW w:w="1134" w:type="dxa"/>
            <w:vMerge/>
            <w:tcBorders>
              <w:left w:val="single" w:sz="4" w:space="0" w:color="auto"/>
              <w:right w:val="single" w:sz="4" w:space="0" w:color="auto"/>
            </w:tcBorders>
            <w:shd w:val="clear" w:color="auto" w:fill="auto"/>
            <w:vAlign w:val="center"/>
          </w:tcPr>
          <w:p w14:paraId="2D11B5B4" w14:textId="77777777" w:rsidR="007E7E18" w:rsidRPr="00FF430B" w:rsidRDefault="007E7E18" w:rsidP="007E7E18">
            <w:pPr>
              <w:spacing w:line="276" w:lineRule="auto"/>
              <w:rPr>
                <w:rFonts w:eastAsia="Calibri"/>
                <w:noProof w:val="0"/>
                <w:lang w:val="ro-MD"/>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51712255" w:rsidR="007E7E18" w:rsidRPr="00353C14" w:rsidRDefault="007E7E18" w:rsidP="007E7E18">
            <w:pPr>
              <w:spacing w:line="276" w:lineRule="auto"/>
              <w:jc w:val="center"/>
              <w:rPr>
                <w:rFonts w:eastAsia="Calibri"/>
                <w:noProof w:val="0"/>
                <w:color w:val="FF000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399CDA58" w:rsidR="007E7E18" w:rsidRPr="00353C14" w:rsidRDefault="007E7E18" w:rsidP="007E7E18">
            <w:pPr>
              <w:spacing w:line="276" w:lineRule="auto"/>
              <w:jc w:val="center"/>
              <w:rPr>
                <w:rFonts w:eastAsia="Calibri"/>
                <w:noProof w:val="0"/>
                <w:color w:val="FF0000"/>
                <w:lang w:val="ro-MD"/>
              </w:rPr>
            </w:pPr>
          </w:p>
        </w:tc>
        <w:tc>
          <w:tcPr>
            <w:tcW w:w="2268" w:type="dxa"/>
            <w:vMerge/>
            <w:tcBorders>
              <w:left w:val="single" w:sz="4" w:space="0" w:color="auto"/>
              <w:right w:val="single" w:sz="4" w:space="0" w:color="auto"/>
            </w:tcBorders>
            <w:shd w:val="clear" w:color="auto" w:fill="auto"/>
            <w:vAlign w:val="center"/>
          </w:tcPr>
          <w:p w14:paraId="3D85146B" w14:textId="012F4C6D" w:rsidR="007E7E18" w:rsidRPr="00353C14" w:rsidRDefault="007E7E18" w:rsidP="007E7E18">
            <w:pPr>
              <w:spacing w:line="276" w:lineRule="auto"/>
              <w:jc w:val="both"/>
              <w:rPr>
                <w:rFonts w:eastAsia="Calibri"/>
                <w:noProof w:val="0"/>
                <w:color w:val="FF0000"/>
                <w:lang w:val="ro-MD"/>
              </w:rPr>
            </w:pPr>
          </w:p>
        </w:tc>
        <w:tc>
          <w:tcPr>
            <w:tcW w:w="1985" w:type="dxa"/>
            <w:vMerge/>
            <w:tcBorders>
              <w:left w:val="single" w:sz="4" w:space="0" w:color="auto"/>
              <w:right w:val="single" w:sz="4" w:space="0" w:color="auto"/>
            </w:tcBorders>
            <w:shd w:val="clear" w:color="auto" w:fill="auto"/>
          </w:tcPr>
          <w:p w14:paraId="356D0F55" w14:textId="77777777" w:rsidR="007E7E18" w:rsidRPr="00353C14" w:rsidRDefault="007E7E18" w:rsidP="007E7E18">
            <w:pPr>
              <w:spacing w:line="276" w:lineRule="auto"/>
              <w:jc w:val="center"/>
              <w:rPr>
                <w:rFonts w:eastAsia="Calibri"/>
                <w:noProof w:val="0"/>
                <w:color w:val="FF0000"/>
                <w:lang w:val="ro-MD"/>
              </w:rPr>
            </w:pPr>
          </w:p>
        </w:tc>
      </w:tr>
      <w:tr w:rsidR="007E7E18" w:rsidRPr="00EC30C2" w14:paraId="71BE98CF" w14:textId="77777777" w:rsidTr="004B395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8DB9B2" w14:textId="77777777" w:rsidR="007E7E18" w:rsidRPr="00FF430B" w:rsidRDefault="007E7E18" w:rsidP="007E7E18">
            <w:pPr>
              <w:spacing w:line="276" w:lineRule="auto"/>
              <w:jc w:val="center"/>
              <w:rPr>
                <w:rFonts w:eastAsia="Calibri"/>
                <w:noProof w:val="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19BD9A" w14:textId="77777777" w:rsidR="007E7E18" w:rsidRPr="00FF430B" w:rsidRDefault="007E7E18" w:rsidP="007E7E18">
            <w:pPr>
              <w:spacing w:line="276" w:lineRule="auto"/>
              <w:rPr>
                <w:rFonts w:eastAsia="Calibri"/>
                <w:noProof w:val="0"/>
                <w:lang w:val="ro-MD"/>
              </w:rPr>
            </w:pP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D672CD" w14:textId="7C3EF1D7" w:rsidR="007E7E18" w:rsidRDefault="007E7E18" w:rsidP="00353C14">
            <w:pPr>
              <w:spacing w:line="276" w:lineRule="auto"/>
              <w:jc w:val="both"/>
              <w:rPr>
                <w:lang w:val="en-US"/>
              </w:rPr>
            </w:pPr>
            <w:r w:rsidRPr="00FF430B">
              <w:rPr>
                <w:b/>
                <w:noProof w:val="0"/>
                <w:sz w:val="20"/>
                <w:szCs w:val="20"/>
                <w:lang w:val="ro-MD" w:eastAsia="ru-RU"/>
              </w:rPr>
              <w:t>Valoarea estimativă totală</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EFED858" w14:textId="77777777" w:rsidR="007E7E18" w:rsidRPr="00FF430B" w:rsidRDefault="007E7E18" w:rsidP="007E7E18">
            <w:pPr>
              <w:spacing w:line="276" w:lineRule="auto"/>
              <w:jc w:val="center"/>
              <w:rPr>
                <w:rFonts w:eastAsia="Calibri"/>
                <w:noProof w:val="0"/>
                <w:lang w:val="ro-MD"/>
              </w:rPr>
            </w:pPr>
          </w:p>
        </w:tc>
      </w:tr>
    </w:tbl>
    <w:p w14:paraId="681541E2" w14:textId="77777777" w:rsidR="00615E49" w:rsidRPr="00FF430B" w:rsidRDefault="00615E49" w:rsidP="0054759E">
      <w:pPr>
        <w:numPr>
          <w:ilvl w:val="0"/>
          <w:numId w:val="21"/>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4B3956">
              <w:rPr>
                <w:rFonts w:eastAsia="Calibri"/>
                <w:noProof w:val="0"/>
                <w:highlight w:val="black"/>
                <w:lang w:val="ro-MD"/>
              </w:rPr>
              <w:t>□</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4B3956">
              <w:rPr>
                <w:rFonts w:eastAsia="Calibri"/>
                <w:noProof w:val="0"/>
                <w:highlight w:val="black"/>
                <w:lang w:val="ro-MD"/>
              </w:rPr>
              <w:t>□</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4759E">
      <w:pPr>
        <w:numPr>
          <w:ilvl w:val="0"/>
          <w:numId w:val="21"/>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4B3956">
              <w:rPr>
                <w:rFonts w:eastAsia="Calibri"/>
                <w:noProof w:val="0"/>
                <w:highlight w:val="black"/>
                <w:lang w:val="ro-MD"/>
              </w:rPr>
              <w:t>□</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F159E25"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r w:rsidR="00161F60">
        <w:rPr>
          <w:b/>
          <w:lang w:val="ro-MD"/>
        </w:rPr>
        <w:t>Nina JUC</w:t>
      </w:r>
      <w:r w:rsidR="004B3956">
        <w:rPr>
          <w:b/>
          <w:lang w:val="ro-MD"/>
        </w:rPr>
        <w:t xml:space="preserve">            </w:t>
      </w:r>
      <w:r w:rsidR="006B1C7D" w:rsidRPr="00FF430B">
        <w:rPr>
          <w:rFonts w:eastAsia="Calibri"/>
          <w:b/>
          <w:noProof w:val="0"/>
          <w:lang w:val="ro-MD"/>
        </w:rPr>
        <w:t xml:space="preserve">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4226BB59" w:rsidR="00B65C93" w:rsidRDefault="00B65C93" w:rsidP="00615E49">
      <w:pPr>
        <w:spacing w:after="160" w:line="276" w:lineRule="auto"/>
        <w:rPr>
          <w:rFonts w:ascii="Calibri" w:eastAsia="Calibri" w:hAnsi="Calibri"/>
          <w:noProof w:val="0"/>
          <w:sz w:val="22"/>
          <w:szCs w:val="22"/>
          <w:lang w:val="ro-MD"/>
        </w:rPr>
      </w:pPr>
    </w:p>
    <w:p w14:paraId="62EE2C48" w14:textId="6625B606" w:rsidR="007E7E18" w:rsidRDefault="007E7E18" w:rsidP="00615E49">
      <w:pPr>
        <w:spacing w:after="160" w:line="276" w:lineRule="auto"/>
        <w:rPr>
          <w:rFonts w:ascii="Calibri" w:eastAsia="Calibri" w:hAnsi="Calibri"/>
          <w:noProof w:val="0"/>
          <w:sz w:val="22"/>
          <w:szCs w:val="22"/>
          <w:lang w:val="ro-MD"/>
        </w:rPr>
      </w:pPr>
    </w:p>
    <w:p w14:paraId="4FC4E549" w14:textId="4F9D0AF1" w:rsidR="007E7E18" w:rsidRDefault="007E7E18" w:rsidP="00615E49">
      <w:pPr>
        <w:spacing w:after="160" w:line="276" w:lineRule="auto"/>
        <w:rPr>
          <w:rFonts w:ascii="Calibri" w:eastAsia="Calibri" w:hAnsi="Calibri"/>
          <w:noProof w:val="0"/>
          <w:sz w:val="22"/>
          <w:szCs w:val="22"/>
          <w:lang w:val="ro-MD"/>
        </w:rPr>
      </w:pPr>
    </w:p>
    <w:p w14:paraId="56B9AF31" w14:textId="2C82DD5E" w:rsidR="007E7E18" w:rsidRDefault="007E7E18" w:rsidP="00615E49">
      <w:pPr>
        <w:spacing w:after="160" w:line="276" w:lineRule="auto"/>
        <w:rPr>
          <w:rFonts w:ascii="Calibri" w:eastAsia="Calibri" w:hAnsi="Calibri"/>
          <w:noProof w:val="0"/>
          <w:sz w:val="22"/>
          <w:szCs w:val="22"/>
          <w:lang w:val="ro-MD"/>
        </w:rPr>
      </w:pPr>
    </w:p>
    <w:p w14:paraId="33732E93" w14:textId="77777777" w:rsidR="007E7E18" w:rsidRPr="00FF430B" w:rsidRDefault="007E7E18"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2F8F7986" w14:textId="1BFFF0E0" w:rsidR="00B65C93" w:rsidRPr="00FF430B" w:rsidRDefault="00B65C93" w:rsidP="006B108C">
      <w:pPr>
        <w:pStyle w:val="Style3"/>
        <w:tabs>
          <w:tab w:val="left" w:pos="567"/>
        </w:tabs>
        <w:spacing w:before="0" w:beforeAutospacing="0" w:after="0"/>
        <w:ind w:left="0" w:firstLine="0"/>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066A8D32" w:rsidR="000930AB" w:rsidRDefault="000930AB" w:rsidP="002A6E99">
      <w:pPr>
        <w:pStyle w:val="Style3"/>
        <w:tabs>
          <w:tab w:val="left" w:pos="567"/>
        </w:tabs>
        <w:spacing w:before="0" w:beforeAutospacing="0" w:after="0"/>
        <w:ind w:left="0" w:firstLine="0"/>
        <w:jc w:val="center"/>
        <w:rPr>
          <w:rFonts w:eastAsia="PMingLiU"/>
          <w:lang w:val="ro-MD" w:eastAsia="zh-CN"/>
        </w:rPr>
      </w:pPr>
    </w:p>
    <w:p w14:paraId="40B77162" w14:textId="58859B9C" w:rsidR="00594F8E" w:rsidRDefault="00594F8E" w:rsidP="002A6E99">
      <w:pPr>
        <w:pStyle w:val="Style3"/>
        <w:tabs>
          <w:tab w:val="left" w:pos="567"/>
        </w:tabs>
        <w:spacing w:before="0" w:beforeAutospacing="0" w:after="0"/>
        <w:ind w:left="0" w:firstLine="0"/>
        <w:jc w:val="center"/>
        <w:rPr>
          <w:rFonts w:eastAsia="PMingLiU"/>
          <w:lang w:val="ro-MD" w:eastAsia="zh-CN"/>
        </w:rPr>
      </w:pPr>
    </w:p>
    <w:p w14:paraId="18AF95CD" w14:textId="23170D84" w:rsidR="00594F8E" w:rsidRDefault="00594F8E" w:rsidP="002A6E99">
      <w:pPr>
        <w:pStyle w:val="Style3"/>
        <w:tabs>
          <w:tab w:val="left" w:pos="567"/>
        </w:tabs>
        <w:spacing w:before="0" w:beforeAutospacing="0" w:after="0"/>
        <w:ind w:left="0" w:firstLine="0"/>
        <w:jc w:val="center"/>
        <w:rPr>
          <w:rFonts w:eastAsia="PMingLiU"/>
          <w:lang w:val="ro-MD" w:eastAsia="zh-CN"/>
        </w:rPr>
      </w:pPr>
    </w:p>
    <w:p w14:paraId="466E39D3" w14:textId="0DAD2853" w:rsidR="00D90B32" w:rsidRDefault="00D90B32" w:rsidP="002A6E99">
      <w:pPr>
        <w:pStyle w:val="Style3"/>
        <w:tabs>
          <w:tab w:val="left" w:pos="567"/>
        </w:tabs>
        <w:spacing w:before="0" w:beforeAutospacing="0" w:after="0"/>
        <w:ind w:left="0" w:firstLine="0"/>
        <w:jc w:val="center"/>
        <w:rPr>
          <w:rFonts w:eastAsia="PMingLiU"/>
          <w:lang w:val="ro-MD" w:eastAsia="zh-CN"/>
        </w:rPr>
      </w:pPr>
    </w:p>
    <w:p w14:paraId="46F0B55E" w14:textId="77777777" w:rsidR="00D90B32" w:rsidRPr="00FF430B" w:rsidRDefault="00D90B32" w:rsidP="002A6E99">
      <w:pPr>
        <w:pStyle w:val="Style3"/>
        <w:tabs>
          <w:tab w:val="left" w:pos="567"/>
        </w:tabs>
        <w:spacing w:before="0" w:beforeAutospacing="0" w:after="0"/>
        <w:ind w:left="0" w:firstLine="0"/>
        <w:jc w:val="center"/>
        <w:rPr>
          <w:rFonts w:eastAsia="PMingLiU"/>
          <w:lang w:val="ro-MD" w:eastAsia="zh-CN"/>
        </w:rPr>
      </w:pPr>
    </w:p>
    <w:p w14:paraId="3B5EF61B" w14:textId="3C2313C4" w:rsidR="003C4159" w:rsidRPr="00FF430B" w:rsidRDefault="0074570C" w:rsidP="0074570C">
      <w:pPr>
        <w:rPr>
          <w:rFonts w:eastAsia="PMingLiU"/>
          <w:lang w:val="ro-MD" w:eastAsia="zh-CN"/>
        </w:rPr>
      </w:pPr>
      <w:r>
        <w:rPr>
          <w:b/>
          <w:i/>
          <w:noProof w:val="0"/>
          <w:color w:val="0070C0"/>
          <w:sz w:val="32"/>
          <w:szCs w:val="32"/>
          <w:lang w:val="ro-MD"/>
        </w:rPr>
        <w:t xml:space="preserve"> </w:t>
      </w:r>
      <w:r w:rsidR="00E25D59">
        <w:rPr>
          <w:b/>
          <w:i/>
          <w:noProof w:val="0"/>
          <w:color w:val="0070C0"/>
          <w:sz w:val="32"/>
          <w:szCs w:val="32"/>
          <w:lang w:val="ro-MD"/>
        </w:rPr>
        <w:t>Obligatoriu</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3A60B35E" w:rsidR="00B65C93" w:rsidRPr="00FF430B" w:rsidRDefault="00E25D59" w:rsidP="00950D18">
      <w:pPr>
        <w:pStyle w:val="a7"/>
        <w:tabs>
          <w:tab w:val="left" w:pos="567"/>
        </w:tabs>
        <w:spacing w:line="360" w:lineRule="auto"/>
        <w:rPr>
          <w:rFonts w:ascii="Times New Roman" w:hAnsi="Times New Roman"/>
          <w:szCs w:val="24"/>
          <w:lang w:val="ro-MD"/>
        </w:rPr>
      </w:pPr>
      <w:r>
        <w:rPr>
          <w:b/>
          <w:i/>
          <w:color w:val="0070C0"/>
          <w:sz w:val="32"/>
          <w:szCs w:val="32"/>
          <w:lang w:val="ro-MD"/>
        </w:rPr>
        <w:t>Obligatoriu</w:t>
      </w: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2ACE023A" w:rsidR="00BE49DD" w:rsidRPr="00FF430B" w:rsidRDefault="00E25D59" w:rsidP="00950D18">
      <w:pPr>
        <w:pStyle w:val="a7"/>
        <w:tabs>
          <w:tab w:val="left" w:pos="567"/>
        </w:tabs>
        <w:spacing w:line="360" w:lineRule="auto"/>
        <w:rPr>
          <w:rFonts w:ascii="Times New Roman" w:hAnsi="Times New Roman"/>
          <w:szCs w:val="24"/>
          <w:lang w:val="ro-MD"/>
        </w:rPr>
      </w:pPr>
      <w:r>
        <w:rPr>
          <w:b/>
          <w:i/>
          <w:color w:val="0070C0"/>
          <w:sz w:val="32"/>
          <w:szCs w:val="32"/>
          <w:lang w:val="ro-MD"/>
        </w:rPr>
        <w:t>Obligatoriu</w:t>
      </w: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3C38462F" w:rsidR="00950D18" w:rsidRPr="00FF430B" w:rsidRDefault="00E25D59" w:rsidP="00E25D59">
      <w:pPr>
        <w:spacing w:after="200" w:line="276" w:lineRule="auto"/>
        <w:rPr>
          <w:lang w:val="ro-MD" w:eastAsia="zh-CN"/>
        </w:rPr>
      </w:pPr>
      <w:bookmarkStart w:id="47" w:name="_Toc449692097"/>
      <w:r>
        <w:rPr>
          <w:b/>
          <w:i/>
          <w:noProof w:val="0"/>
          <w:color w:val="0070C0"/>
          <w:sz w:val="32"/>
          <w:szCs w:val="32"/>
          <w:lang w:val="ro-MD"/>
        </w:rPr>
        <w:t>Obligatoriu</w:t>
      </w:r>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2066AB25" w:rsidR="00B65C93" w:rsidRPr="00FF430B" w:rsidRDefault="00E25D59" w:rsidP="00196AB4">
      <w:pPr>
        <w:pStyle w:val="Style3"/>
        <w:tabs>
          <w:tab w:val="left" w:pos="567"/>
        </w:tabs>
        <w:ind w:left="0" w:firstLine="0"/>
        <w:rPr>
          <w:rFonts w:eastAsia="PMingLiU"/>
          <w:lang w:val="ro-MD" w:eastAsia="zh-CN"/>
        </w:rPr>
      </w:pPr>
      <w:r>
        <w:rPr>
          <w:b w:val="0"/>
          <w:i/>
          <w:color w:val="0070C0"/>
          <w:sz w:val="32"/>
          <w:szCs w:val="32"/>
          <w:lang w:val="ro-MD"/>
        </w:rPr>
        <w:lastRenderedPageBreak/>
        <w:t>Obligatoriu</w:t>
      </w: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1DC06ACF" w:rsidR="002D6E71" w:rsidRPr="00FF430B" w:rsidRDefault="00E25D59" w:rsidP="00E25D59">
      <w:pPr>
        <w:rPr>
          <w:rFonts w:eastAsia="PMingLiU"/>
          <w:b/>
          <w:lang w:val="ro-MD" w:eastAsia="zh-CN"/>
        </w:rPr>
      </w:pPr>
      <w:r>
        <w:rPr>
          <w:b/>
          <w:i/>
          <w:noProof w:val="0"/>
          <w:color w:val="0070C0"/>
          <w:sz w:val="32"/>
          <w:szCs w:val="32"/>
          <w:lang w:val="ro-MD"/>
        </w:rPr>
        <w:t>Obligatoriu</w:t>
      </w: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9CE3BCC" w:rsidR="002D6E71" w:rsidRPr="00FF430B" w:rsidRDefault="00E25D59" w:rsidP="00E25D59">
      <w:pPr>
        <w:spacing w:line="276" w:lineRule="auto"/>
        <w:rPr>
          <w:rFonts w:eastAsia="PMingLiU"/>
          <w:b/>
          <w:lang w:val="ro-MD" w:eastAsia="zh-CN"/>
        </w:rPr>
      </w:pPr>
      <w:r>
        <w:rPr>
          <w:b/>
          <w:i/>
          <w:noProof w:val="0"/>
          <w:color w:val="0070C0"/>
          <w:sz w:val="32"/>
          <w:szCs w:val="32"/>
          <w:lang w:val="ro-MD"/>
        </w:rPr>
        <w:lastRenderedPageBreak/>
        <w:t>Obligatoriu</w:t>
      </w:r>
    </w:p>
    <w:p w14:paraId="68264900" w14:textId="7F1E1BF6" w:rsidR="002D6E71" w:rsidRPr="00FF430B" w:rsidRDefault="002D6E71" w:rsidP="00E25D59">
      <w:pPr>
        <w:spacing w:line="276" w:lineRule="auto"/>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4123B93C" w:rsidR="002D6E71" w:rsidRPr="00FF430B" w:rsidRDefault="00E25D59" w:rsidP="00E25D59">
      <w:pPr>
        <w:spacing w:line="276" w:lineRule="auto"/>
        <w:rPr>
          <w:rFonts w:eastAsia="PMingLiU"/>
          <w:b/>
          <w:lang w:val="ro-MD" w:eastAsia="zh-CN"/>
        </w:rPr>
      </w:pPr>
      <w:r>
        <w:rPr>
          <w:b/>
          <w:i/>
          <w:noProof w:val="0"/>
          <w:color w:val="0070C0"/>
          <w:sz w:val="32"/>
          <w:szCs w:val="32"/>
          <w:lang w:val="ro-MD"/>
        </w:rPr>
        <w:lastRenderedPageBreak/>
        <w:t>Obligatoriu</w:t>
      </w:r>
    </w:p>
    <w:p w14:paraId="277C3685" w14:textId="77777777" w:rsidR="002D6E71" w:rsidRPr="00FF430B" w:rsidRDefault="002D6E71" w:rsidP="00B322B4">
      <w:pPr>
        <w:spacing w:line="276" w:lineRule="auto"/>
        <w:jc w:val="center"/>
        <w:rPr>
          <w:rFonts w:eastAsia="PMingLiU"/>
          <w:b/>
          <w:lang w:val="ro-MD" w:eastAsia="zh-CN"/>
        </w:rPr>
      </w:pPr>
    </w:p>
    <w:p w14:paraId="507AA771" w14:textId="1285F8DC" w:rsidR="000E4D7D" w:rsidRPr="00FF430B" w:rsidRDefault="000E4D7D" w:rsidP="00E25D59">
      <w:pPr>
        <w:spacing w:line="276" w:lineRule="auto"/>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4B27E18D" w:rsidR="000E4D7D" w:rsidRPr="00E25D59" w:rsidRDefault="00371022" w:rsidP="00E25D59">
      <w:pPr>
        <w:spacing w:line="276" w:lineRule="auto"/>
        <w:rPr>
          <w:rFonts w:eastAsia="PMingLiU"/>
          <w:b/>
          <w:i/>
          <w:color w:val="0070C0"/>
          <w:sz w:val="36"/>
          <w:szCs w:val="36"/>
          <w:lang w:val="ro-MD" w:eastAsia="zh-CN"/>
        </w:rPr>
      </w:pPr>
      <w:r>
        <w:rPr>
          <w:rFonts w:eastAsia="PMingLiU"/>
          <w:b/>
          <w:i/>
          <w:color w:val="0070C0"/>
          <w:sz w:val="36"/>
          <w:szCs w:val="36"/>
          <w:lang w:val="ro-MD" w:eastAsia="zh-CN"/>
        </w:rPr>
        <w:lastRenderedPageBreak/>
        <w:t>După caz</w:t>
      </w: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3E2F8DDB" w:rsidR="000E4D7D" w:rsidRPr="00FF430B" w:rsidRDefault="00371022" w:rsidP="00371022">
      <w:pPr>
        <w:spacing w:after="200" w:line="276" w:lineRule="auto"/>
        <w:rPr>
          <w:rFonts w:eastAsia="PMingLiU"/>
          <w:b/>
          <w:lang w:val="ro-MD" w:eastAsia="zh-CN"/>
        </w:rPr>
      </w:pPr>
      <w:r>
        <w:rPr>
          <w:rFonts w:eastAsia="PMingLiU"/>
          <w:b/>
          <w:i/>
          <w:color w:val="0070C0"/>
          <w:sz w:val="36"/>
          <w:szCs w:val="36"/>
          <w:lang w:val="ro-MD" w:eastAsia="zh-CN"/>
        </w:rPr>
        <w:lastRenderedPageBreak/>
        <w:t>După caz</w:t>
      </w: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576D7B5C" w14:textId="63A122A6" w:rsidR="00FF430B"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t>După caz</w:t>
      </w: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1E76B9A5" w14:textId="1209BEFF" w:rsidR="00653E70" w:rsidRPr="00FF430B" w:rsidRDefault="00653E70" w:rsidP="00371022">
      <w:pPr>
        <w:tabs>
          <w:tab w:val="left" w:pos="567"/>
        </w:tabs>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325ADCFE" w14:textId="5E254288" w:rsidR="0019071C"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lastRenderedPageBreak/>
        <w:t>După caz</w:t>
      </w: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6C68793" w14:textId="276DC70B"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7AE41A9D" w14:textId="77777777" w:rsidR="00371022"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t>După caz</w:t>
      </w: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6D071283" w14:textId="2FFB0112" w:rsidR="00B27D8B" w:rsidRPr="00FF430B" w:rsidRDefault="00B27D8B" w:rsidP="00371022">
      <w:pPr>
        <w:tabs>
          <w:tab w:val="left" w:pos="567"/>
        </w:tabs>
        <w:rPr>
          <w:b/>
          <w:color w:val="000000"/>
          <w:w w:val="90"/>
          <w:lang w:val="ro-MD"/>
        </w:rPr>
      </w:pPr>
    </w:p>
    <w:p w14:paraId="435E0F3F" w14:textId="360241D4" w:rsidR="00B27D8B"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lastRenderedPageBreak/>
        <w:t>După caz</w:t>
      </w: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37503DEE" w14:textId="5ED2F5B2" w:rsidR="00B27D8B" w:rsidRPr="00371022" w:rsidRDefault="00BA7FF4" w:rsidP="00371022">
      <w:pPr>
        <w:jc w:val="right"/>
        <w:rPr>
          <w:noProof w:val="0"/>
          <w:lang w:val="ro-MD"/>
        </w:rPr>
      </w:pPr>
      <w:r w:rsidRPr="00FF430B">
        <w:rPr>
          <w:noProof w:val="0"/>
          <w:lang w:val="ro-MD"/>
        </w:rPr>
        <w:t>din “____” _</w:t>
      </w:r>
      <w:r w:rsidR="00371022">
        <w:rPr>
          <w:noProof w:val="0"/>
          <w:lang w:val="ro-MD"/>
        </w:rPr>
        <w:t>_______ 20___</w:t>
      </w: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1B7B871A" w:rsidR="002927B7" w:rsidRPr="00371022" w:rsidRDefault="005C6BF4" w:rsidP="00371022">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7A48B07" w14:textId="77777777" w:rsidR="00371022" w:rsidRDefault="00371022" w:rsidP="00BA7FF4">
      <w:pPr>
        <w:jc w:val="right"/>
        <w:rPr>
          <w:noProof w:val="0"/>
          <w:lang w:val="ro-MD"/>
        </w:rPr>
      </w:pPr>
    </w:p>
    <w:p w14:paraId="10416516" w14:textId="294ACD7E" w:rsidR="00371022" w:rsidRPr="00371022" w:rsidRDefault="00371022" w:rsidP="00371022">
      <w:pPr>
        <w:rPr>
          <w:b/>
          <w:i/>
          <w:noProof w:val="0"/>
          <w:color w:val="0070C0"/>
          <w:sz w:val="32"/>
          <w:szCs w:val="32"/>
          <w:lang w:val="ro-MD"/>
        </w:rPr>
      </w:pPr>
      <w:r w:rsidRPr="00371022">
        <w:rPr>
          <w:b/>
          <w:i/>
          <w:noProof w:val="0"/>
          <w:color w:val="0070C0"/>
          <w:sz w:val="32"/>
          <w:szCs w:val="32"/>
          <w:lang w:val="ro-MD"/>
        </w:rPr>
        <w:t>Obligatoriu</w:t>
      </w:r>
    </w:p>
    <w:p w14:paraId="35DFBB33" w14:textId="77777777" w:rsidR="00371022" w:rsidRDefault="00371022" w:rsidP="00BA7FF4">
      <w:pPr>
        <w:jc w:val="right"/>
        <w:rPr>
          <w:noProof w:val="0"/>
          <w:lang w:val="ro-MD"/>
        </w:rPr>
      </w:pPr>
    </w:p>
    <w:p w14:paraId="74AE0F9D" w14:textId="37CFB1AB"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759E">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FA757BD" w14:textId="77777777" w:rsidR="00371022" w:rsidRPr="00371022" w:rsidRDefault="00371022" w:rsidP="00371022">
      <w:pPr>
        <w:rPr>
          <w:b/>
          <w:i/>
          <w:noProof w:val="0"/>
          <w:color w:val="0070C0"/>
          <w:sz w:val="32"/>
          <w:szCs w:val="32"/>
          <w:lang w:val="ro-MD"/>
        </w:rPr>
      </w:pPr>
      <w:r w:rsidRPr="00371022">
        <w:rPr>
          <w:b/>
          <w:i/>
          <w:noProof w:val="0"/>
          <w:color w:val="0070C0"/>
          <w:sz w:val="32"/>
          <w:szCs w:val="32"/>
          <w:lang w:val="ro-MD"/>
        </w:rPr>
        <w:lastRenderedPageBreak/>
        <w:t>Obligatoriu</w:t>
      </w:r>
    </w:p>
    <w:p w14:paraId="423E3FD7" w14:textId="77777777" w:rsidR="00F6496F" w:rsidRPr="00FF430B" w:rsidRDefault="00F6496F" w:rsidP="00196AB4">
      <w:pPr>
        <w:jc w:val="both"/>
        <w:rPr>
          <w:lang w:val="ro-MD"/>
        </w:rPr>
      </w:pPr>
    </w:p>
    <w:p w14:paraId="459E5B9B" w14:textId="77777777" w:rsidR="009D10E7" w:rsidRPr="005D708F" w:rsidRDefault="009D10E7" w:rsidP="009D10E7">
      <w:pPr>
        <w:pStyle w:val="Style3"/>
        <w:tabs>
          <w:tab w:val="left" w:pos="567"/>
        </w:tabs>
        <w:ind w:left="0" w:firstLine="0"/>
        <w:jc w:val="center"/>
        <w:rPr>
          <w:rFonts w:ascii="Calibri Light" w:eastAsia="PMingLiU" w:hAnsi="Calibri Light" w:cs="Calibri Light"/>
          <w:b w:val="0"/>
          <w:lang w:val="ro-RO" w:eastAsia="zh-CN"/>
        </w:rPr>
      </w:pPr>
      <w:r w:rsidRPr="005D708F">
        <w:rPr>
          <w:rFonts w:ascii="Calibri Light" w:eastAsia="PMingLiU" w:hAnsi="Calibri Light" w:cs="Calibri Light"/>
          <w:lang w:val="ro-RO" w:eastAsia="zh-CN"/>
        </w:rPr>
        <w:t>FORMULARULF3.1</w:t>
      </w:r>
    </w:p>
    <w:p w14:paraId="672D1F66" w14:textId="77777777" w:rsidR="009D10E7" w:rsidRPr="005D708F" w:rsidRDefault="009D10E7" w:rsidP="009D10E7">
      <w:pPr>
        <w:pStyle w:val="a7"/>
        <w:tabs>
          <w:tab w:val="left" w:pos="567"/>
        </w:tabs>
        <w:rPr>
          <w:rFonts w:ascii="Calibri Light" w:hAnsi="Calibri Light" w:cs="Calibri Light"/>
          <w:b/>
          <w:szCs w:val="24"/>
        </w:rPr>
      </w:pPr>
    </w:p>
    <w:p w14:paraId="491A80F1" w14:textId="77777777" w:rsidR="009D10E7" w:rsidRPr="0007771C" w:rsidRDefault="009D10E7" w:rsidP="009D10E7">
      <w:pPr>
        <w:pStyle w:val="a7"/>
        <w:tabs>
          <w:tab w:val="left" w:pos="567"/>
        </w:tabs>
        <w:jc w:val="center"/>
        <w:rPr>
          <w:rFonts w:ascii="Times New Roman" w:hAnsi="Times New Roman"/>
          <w:szCs w:val="24"/>
        </w:rPr>
      </w:pPr>
      <w:r w:rsidRPr="0007771C">
        <w:rPr>
          <w:rFonts w:ascii="Times New Roman" w:hAnsi="Times New Roman"/>
          <w:b/>
          <w:szCs w:val="24"/>
        </w:rPr>
        <w:t>OFERTĂ</w:t>
      </w:r>
    </w:p>
    <w:p w14:paraId="18D1852E"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Către_________________________________________________________________________</w:t>
      </w:r>
    </w:p>
    <w:p w14:paraId="38EEF134"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                          (dinumireaautorităţii contractante şi adresa completă)</w:t>
      </w:r>
    </w:p>
    <w:p w14:paraId="41A83A46"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DD055DC"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Stimaţi domni,</w:t>
      </w:r>
    </w:p>
    <w:p w14:paraId="6C7ACF3B" w14:textId="77777777" w:rsidR="009D10E7" w:rsidRPr="0007771C" w:rsidRDefault="009D10E7" w:rsidP="0054759E">
      <w:pPr>
        <w:pStyle w:val="a7"/>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Examinînddocumentaţia standard pentru elaborarea şi prezentarea ofertei, subsemnaţii,___________________________________________________________________</w:t>
      </w:r>
    </w:p>
    <w:p w14:paraId="3E6D0371"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reprezentanţi ai ofertantului _______________________________________________________ </w:t>
      </w:r>
    </w:p>
    <w:p w14:paraId="7729ED60" w14:textId="77777777" w:rsidR="009D10E7" w:rsidRPr="0007771C" w:rsidRDefault="009D10E7" w:rsidP="009D10E7">
      <w:pPr>
        <w:pStyle w:val="a7"/>
        <w:tabs>
          <w:tab w:val="left" w:pos="567"/>
        </w:tabs>
        <w:jc w:val="center"/>
        <w:rPr>
          <w:rFonts w:ascii="Times New Roman" w:hAnsi="Times New Roman"/>
          <w:szCs w:val="24"/>
        </w:rPr>
      </w:pPr>
      <w:r w:rsidRPr="0007771C">
        <w:rPr>
          <w:rFonts w:ascii="Times New Roman" w:hAnsi="Times New Roman"/>
          <w:szCs w:val="24"/>
        </w:rPr>
        <w:t>(denumirea, numele ofertantului)</w:t>
      </w:r>
    </w:p>
    <w:p w14:paraId="1E846839"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589F1F5C"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ne oferim ca, în conformitate cu prevederile şicerinţele cuprinse în documentaţiamenţionată, să executăm__________________________________________________________</w:t>
      </w:r>
    </w:p>
    <w:p w14:paraId="6B82DF4A"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                                                                                      (denumirea lucrării)</w:t>
      </w:r>
    </w:p>
    <w:p w14:paraId="16BD160B"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F0356B8"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p</w:t>
      </w:r>
      <w:r>
        <w:rPr>
          <w:rFonts w:ascii="Times New Roman" w:hAnsi="Times New Roman"/>
          <w:szCs w:val="24"/>
        </w:rPr>
        <w:t>entru suma fără TVA de _______</w:t>
      </w:r>
      <w:r w:rsidRPr="0007771C">
        <w:rPr>
          <w:rFonts w:ascii="Times New Roman" w:hAnsi="Times New Roman"/>
          <w:szCs w:val="24"/>
        </w:rPr>
        <w:t xml:space="preserve">_______________________________________________lei, </w:t>
      </w:r>
    </w:p>
    <w:p w14:paraId="6E22CFEB" w14:textId="77777777" w:rsidR="009D10E7" w:rsidRPr="0007771C" w:rsidRDefault="009D10E7" w:rsidP="009D10E7">
      <w:pPr>
        <w:pStyle w:val="a7"/>
        <w:tabs>
          <w:tab w:val="left" w:pos="567"/>
        </w:tabs>
        <w:jc w:val="center"/>
        <w:rPr>
          <w:rFonts w:ascii="Times New Roman" w:hAnsi="Times New Roman"/>
          <w:szCs w:val="24"/>
        </w:rPr>
      </w:pPr>
      <w:r w:rsidRPr="0007771C">
        <w:rPr>
          <w:rFonts w:ascii="Times New Roman" w:hAnsi="Times New Roman"/>
          <w:szCs w:val="24"/>
        </w:rPr>
        <w:t>(suma în litere şi în cifre)</w:t>
      </w:r>
    </w:p>
    <w:p w14:paraId="488F6CF9"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la care se adaugă taxa pe valoarea adăugată în cuantum de ______________________________</w:t>
      </w:r>
    </w:p>
    <w:p w14:paraId="41545703"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________________________________________________ lei.</w:t>
      </w:r>
    </w:p>
    <w:p w14:paraId="5B9ADDAA"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                          (suma în litere şi în cifre)</w:t>
      </w:r>
    </w:p>
    <w:p w14:paraId="5F3698D9" w14:textId="77777777" w:rsidR="009D10E7" w:rsidRPr="0007771C" w:rsidRDefault="009D10E7" w:rsidP="0054759E">
      <w:pPr>
        <w:pStyle w:val="a7"/>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4C92B1B8"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                          (perioada în litere şi în cifre)</w:t>
      </w:r>
    </w:p>
    <w:p w14:paraId="32B8C779" w14:textId="77777777" w:rsidR="009D10E7" w:rsidRPr="0007771C" w:rsidRDefault="009D10E7" w:rsidP="0054759E">
      <w:pPr>
        <w:pStyle w:val="a7"/>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 xml:space="preserve">Ne angajăm să menţinem această ofertă valabilă pentru o durată de __________________________________ zile, respectiv pînă la data de____________________                             </w:t>
      </w:r>
    </w:p>
    <w:p w14:paraId="75C92872"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              (durata în litere şi în cifre)</w:t>
      </w:r>
    </w:p>
    <w:p w14:paraId="4121A629"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______________________________________, şi ea va rămîne obligatorie pentru noi şi poate fi  </w:t>
      </w:r>
    </w:p>
    <w:p w14:paraId="42F03967"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              (ziua/luna/anul)        </w:t>
      </w:r>
    </w:p>
    <w:p w14:paraId="14D6FB56"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acceptată oricînd  înainte de expirarea perioadei de valabilitate.</w:t>
      </w:r>
    </w:p>
    <w:p w14:paraId="1674E0B2" w14:textId="77777777" w:rsidR="009D10E7" w:rsidRPr="0007771C" w:rsidRDefault="009D10E7" w:rsidP="0054759E">
      <w:pPr>
        <w:pStyle w:val="a7"/>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1CDCC6F6" w14:textId="77777777" w:rsidR="009D10E7" w:rsidRPr="0007771C" w:rsidRDefault="009D10E7" w:rsidP="0054759E">
      <w:pPr>
        <w:pStyle w:val="a7"/>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Alături de oferta de bază:</w:t>
      </w:r>
    </w:p>
    <w:p w14:paraId="5CC98AFB" w14:textId="77777777" w:rsidR="009D10E7" w:rsidRPr="0007771C" w:rsidRDefault="009D10E7" w:rsidP="009D10E7">
      <w:pPr>
        <w:pStyle w:val="a7"/>
        <w:tabs>
          <w:tab w:val="left" w:pos="567"/>
        </w:tabs>
        <w:spacing w:line="360" w:lineRule="auto"/>
        <w:ind w:left="1080"/>
        <w:rPr>
          <w:rFonts w:ascii="Times New Roman" w:hAnsi="Times New Roman"/>
          <w:szCs w:val="24"/>
        </w:rPr>
      </w:pPr>
      <w:r w:rsidRPr="0007771C">
        <w:rPr>
          <w:rFonts w:ascii="Times New Roman" w:hAnsi="Times New Roman"/>
          <w:szCs w:val="24"/>
        </w:rPr>
        <w:t xml:space="preserve">[ </w:t>
      </w:r>
      <w:r w:rsidRPr="0007771C">
        <w:rPr>
          <w:rFonts w:ascii="Times New Roman" w:hAnsi="Times New Roman"/>
          <w:szCs w:val="24"/>
        </w:rPr>
        <w:sym w:font="Symbol" w:char="F05D"/>
      </w:r>
      <w:r w:rsidRPr="0007771C">
        <w:rPr>
          <w:rFonts w:ascii="Times New Roman" w:hAnsi="Times New Roman"/>
          <w:szCs w:val="24"/>
        </w:rPr>
        <w:t xml:space="preserve"> depunem oferta alternativă, ale cărei detalii sînt prezentate într-un formular de ofertă separat, marcat în mod clar „alternativă”;</w:t>
      </w:r>
    </w:p>
    <w:p w14:paraId="3AE5A131" w14:textId="77777777" w:rsidR="009D10E7" w:rsidRPr="0007771C" w:rsidRDefault="009D10E7" w:rsidP="009D10E7">
      <w:pPr>
        <w:pStyle w:val="a7"/>
        <w:tabs>
          <w:tab w:val="left" w:pos="567"/>
        </w:tabs>
        <w:spacing w:line="360" w:lineRule="auto"/>
        <w:ind w:left="1080"/>
        <w:rPr>
          <w:rFonts w:ascii="Times New Roman" w:hAnsi="Times New Roman"/>
          <w:szCs w:val="24"/>
        </w:rPr>
      </w:pPr>
      <w:r w:rsidRPr="0007771C">
        <w:rPr>
          <w:rFonts w:ascii="Times New Roman" w:hAnsi="Times New Roman"/>
          <w:szCs w:val="24"/>
        </w:rPr>
        <w:sym w:font="Symbol" w:char="F05B"/>
      </w:r>
      <w:r w:rsidRPr="0007771C">
        <w:rPr>
          <w:rFonts w:ascii="Times New Roman" w:hAnsi="Times New Roman"/>
          <w:szCs w:val="24"/>
        </w:rPr>
        <w:sym w:font="Symbol" w:char="F05D"/>
      </w:r>
      <w:r w:rsidRPr="0007771C">
        <w:rPr>
          <w:rFonts w:ascii="Times New Roman" w:hAnsi="Times New Roman"/>
          <w:szCs w:val="24"/>
        </w:rPr>
        <w:t xml:space="preserve"> nu depunem ofertă alternativă.</w:t>
      </w:r>
    </w:p>
    <w:p w14:paraId="16659EC2"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w:t>
      </w:r>
      <w:r w:rsidRPr="005D708F">
        <w:rPr>
          <w:rFonts w:ascii="Calibri Light" w:hAnsi="Calibri Light" w:cs="Calibri Light"/>
          <w:i/>
          <w:iCs/>
          <w:szCs w:val="24"/>
        </w:rPr>
        <w:t>se bifează opţiunea corespunzătoare</w:t>
      </w:r>
      <w:r w:rsidRPr="005D708F">
        <w:rPr>
          <w:rFonts w:ascii="Calibri Light" w:hAnsi="Calibri Light" w:cs="Calibri Light"/>
          <w:szCs w:val="24"/>
        </w:rPr>
        <w:t>)</w:t>
      </w:r>
    </w:p>
    <w:p w14:paraId="538836AB" w14:textId="77777777" w:rsidR="009D10E7" w:rsidRPr="005D708F" w:rsidRDefault="009D10E7" w:rsidP="0054759E">
      <w:pPr>
        <w:pStyle w:val="a7"/>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14:paraId="2BA60ED2" w14:textId="77777777" w:rsidR="009D10E7" w:rsidRPr="005D708F" w:rsidRDefault="009D10E7" w:rsidP="0054759E">
      <w:pPr>
        <w:pStyle w:val="a7"/>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Înţelegem că nu sînteţiobligaţi să acceptaţi oferta cu cel mai scăzut preţ sau orice altă ofertă pe care o puteţi primi.</w:t>
      </w:r>
    </w:p>
    <w:p w14:paraId="1C9359D2" w14:textId="77777777" w:rsidR="009D10E7" w:rsidRPr="005D708F" w:rsidRDefault="009D10E7" w:rsidP="009D10E7">
      <w:pPr>
        <w:pStyle w:val="a7"/>
        <w:tabs>
          <w:tab w:val="left" w:pos="567"/>
        </w:tabs>
        <w:spacing w:line="360" w:lineRule="auto"/>
        <w:rPr>
          <w:rFonts w:ascii="Calibri Light" w:hAnsi="Calibri Light" w:cs="Calibri Light"/>
          <w:szCs w:val="24"/>
        </w:rPr>
      </w:pPr>
    </w:p>
    <w:p w14:paraId="5BE9845C"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Data____________/__________/___________</w:t>
      </w:r>
    </w:p>
    <w:p w14:paraId="2887AAAB" w14:textId="77777777" w:rsidR="009D10E7" w:rsidRPr="005D708F" w:rsidRDefault="009D10E7" w:rsidP="009D10E7">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 în calitate de ___________________________________, legal autorizat să semnez oferta pentru şi în numele                    ____________________________________________________________________________</w:t>
      </w:r>
    </w:p>
    <w:p w14:paraId="77AB3583" w14:textId="77777777" w:rsidR="009D10E7" w:rsidRPr="005D708F" w:rsidRDefault="009D10E7" w:rsidP="009D10E7">
      <w:pPr>
        <w:pStyle w:val="a7"/>
        <w:tabs>
          <w:tab w:val="left" w:pos="567"/>
        </w:tabs>
        <w:spacing w:line="360" w:lineRule="auto"/>
        <w:jc w:val="center"/>
        <w:rPr>
          <w:rFonts w:ascii="Calibri Light" w:hAnsi="Calibri Light" w:cs="Calibri Light"/>
          <w:szCs w:val="24"/>
        </w:rPr>
      </w:pPr>
      <w:r w:rsidRPr="005D708F">
        <w:rPr>
          <w:rFonts w:ascii="Calibri Light" w:hAnsi="Calibri Light" w:cs="Calibri Light"/>
          <w:szCs w:val="24"/>
        </w:rPr>
        <w:t>(denumirea/numele ofertantului)</w:t>
      </w:r>
    </w:p>
    <w:p w14:paraId="7E30E928" w14:textId="77777777" w:rsidR="009D10E7" w:rsidRPr="005D708F" w:rsidRDefault="009D10E7" w:rsidP="009D10E7">
      <w:pPr>
        <w:pStyle w:val="a7"/>
        <w:tabs>
          <w:tab w:val="left" w:pos="567"/>
        </w:tabs>
        <w:spacing w:line="360" w:lineRule="auto"/>
        <w:rPr>
          <w:rFonts w:ascii="Calibri Light" w:hAnsi="Calibri Light" w:cs="Calibri Light"/>
          <w:b/>
          <w:szCs w:val="24"/>
        </w:rPr>
      </w:pPr>
    </w:p>
    <w:p w14:paraId="356DAC6D" w14:textId="77777777" w:rsidR="009D10E7" w:rsidRPr="005D708F" w:rsidRDefault="009D10E7" w:rsidP="009D10E7">
      <w:pPr>
        <w:pStyle w:val="a7"/>
        <w:tabs>
          <w:tab w:val="left" w:pos="567"/>
        </w:tabs>
        <w:spacing w:line="360" w:lineRule="auto"/>
        <w:jc w:val="center"/>
        <w:rPr>
          <w:rFonts w:ascii="Calibri Light" w:hAnsi="Calibri Light" w:cs="Calibri Light"/>
          <w:szCs w:val="24"/>
        </w:rPr>
      </w:pPr>
      <w:r w:rsidRPr="005D708F">
        <w:rPr>
          <w:rFonts w:ascii="Calibri Light" w:hAnsi="Calibri Light" w:cs="Calibri Light"/>
          <w:b/>
          <w:szCs w:val="24"/>
        </w:rPr>
        <w:t>ANEXĂ LA OFERTĂ</w:t>
      </w:r>
    </w:p>
    <w:p w14:paraId="4B7CA60B" w14:textId="77777777" w:rsidR="009D10E7" w:rsidRPr="005D708F" w:rsidRDefault="009D10E7" w:rsidP="009D10E7">
      <w:pPr>
        <w:pStyle w:val="a7"/>
        <w:tabs>
          <w:tab w:val="left" w:pos="567"/>
        </w:tabs>
        <w:spacing w:line="360" w:lineRule="auto"/>
        <w:rPr>
          <w:rFonts w:ascii="Calibri Light" w:hAnsi="Calibri Light" w:cs="Calibri Light"/>
          <w:szCs w:val="24"/>
        </w:rPr>
      </w:pPr>
    </w:p>
    <w:p w14:paraId="07FAC2AD"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Valoarea maximă a lucrărilor executate de subantreprenor  _________ (% din preţul total ofertat).</w:t>
      </w:r>
    </w:p>
    <w:p w14:paraId="3A0B0FAF"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Garanţia de bună executare va fi constit</w:t>
      </w:r>
      <w:r>
        <w:rPr>
          <w:rFonts w:ascii="Calibri Light" w:hAnsi="Calibri Light" w:cs="Calibri Light"/>
          <w:szCs w:val="24"/>
        </w:rPr>
        <w:t>uită  sub formă   ____________</w:t>
      </w:r>
      <w:r w:rsidRPr="005D708F">
        <w:rPr>
          <w:rFonts w:ascii="Calibri Light" w:hAnsi="Calibri Light" w:cs="Calibri Light"/>
          <w:szCs w:val="24"/>
        </w:rPr>
        <w:t>_______________</w:t>
      </w:r>
    </w:p>
    <w:p w14:paraId="55658630"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în cuantum de ____ %  (din preţul total ofertat) și constituie ____________________________mii lei.</w:t>
      </w:r>
    </w:p>
    <w:p w14:paraId="32D9C292"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 xml:space="preserve">Perioada de garanţie pentru lucrările executate _____________________________ luni calendaristice. </w:t>
      </w:r>
    </w:p>
    <w:p w14:paraId="670A1A6D"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Perioada de mobilizare (durata de la data primirii dispoziţiei de începere a lucrărilor pînă la data începerii executării) ______________________________ zile calendaristice.</w:t>
      </w:r>
    </w:p>
    <w:p w14:paraId="09A4BB11" w14:textId="77777777" w:rsidR="009D10E7" w:rsidRPr="0007771C"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Termenul pentru emiterea dispoziţiei de începere a lucrărilor (de la data semnării contractului) _________________________________ zile calendaristice</w:t>
      </w:r>
    </w:p>
    <w:p w14:paraId="0FA92B22"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Ofertant,</w:t>
      </w:r>
      <w:r>
        <w:rPr>
          <w:rFonts w:ascii="Calibri Light" w:hAnsi="Calibri Light" w:cs="Calibri Light"/>
          <w:szCs w:val="24"/>
        </w:rPr>
        <w:t xml:space="preserve">        </w:t>
      </w:r>
      <w:r w:rsidRPr="005D708F">
        <w:rPr>
          <w:rFonts w:ascii="Calibri Light" w:hAnsi="Calibri Light" w:cs="Calibri Light"/>
          <w:szCs w:val="24"/>
        </w:rPr>
        <w:t xml:space="preserve">_______________________  </w:t>
      </w:r>
    </w:p>
    <w:p w14:paraId="67E8746A" w14:textId="77777777" w:rsidR="009D10E7"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(semnătura autorizată)</w:t>
      </w:r>
    </w:p>
    <w:p w14:paraId="5BC70822" w14:textId="77777777" w:rsidR="009D10E7" w:rsidRDefault="009D10E7" w:rsidP="009D10E7">
      <w:pPr>
        <w:pStyle w:val="a7"/>
        <w:tabs>
          <w:tab w:val="left" w:pos="567"/>
        </w:tabs>
        <w:spacing w:line="360" w:lineRule="auto"/>
        <w:rPr>
          <w:rFonts w:ascii="Times New Roman" w:hAnsi="Times New Roman"/>
          <w:szCs w:val="24"/>
          <w:lang w:val="ro-MD"/>
        </w:rPr>
      </w:pPr>
    </w:p>
    <w:p w14:paraId="7D8FE354" w14:textId="77777777" w:rsidR="009D10E7" w:rsidRDefault="009D10E7" w:rsidP="009D10E7">
      <w:pPr>
        <w:pStyle w:val="a7"/>
        <w:tabs>
          <w:tab w:val="left" w:pos="567"/>
        </w:tabs>
        <w:spacing w:line="360" w:lineRule="auto"/>
        <w:rPr>
          <w:rFonts w:ascii="Times New Roman" w:hAnsi="Times New Roman"/>
          <w:szCs w:val="24"/>
          <w:lang w:val="ro-MD"/>
        </w:rPr>
      </w:pPr>
    </w:p>
    <w:p w14:paraId="14110BB3" w14:textId="77777777" w:rsidR="009D10E7" w:rsidRDefault="009D10E7" w:rsidP="009D10E7">
      <w:pPr>
        <w:pStyle w:val="a7"/>
        <w:tabs>
          <w:tab w:val="left" w:pos="567"/>
        </w:tabs>
        <w:spacing w:line="360" w:lineRule="auto"/>
        <w:rPr>
          <w:rFonts w:ascii="Times New Roman" w:hAnsi="Times New Roman"/>
          <w:szCs w:val="24"/>
          <w:lang w:val="ro-MD"/>
        </w:rPr>
      </w:pPr>
    </w:p>
    <w:p w14:paraId="6CFA8101" w14:textId="77777777" w:rsidR="009D10E7" w:rsidRDefault="009D10E7" w:rsidP="009D10E7">
      <w:pPr>
        <w:pStyle w:val="a7"/>
        <w:tabs>
          <w:tab w:val="left" w:pos="567"/>
        </w:tabs>
        <w:spacing w:line="360" w:lineRule="auto"/>
        <w:rPr>
          <w:rFonts w:ascii="Times New Roman" w:hAnsi="Times New Roman"/>
          <w:szCs w:val="24"/>
          <w:lang w:val="ro-MD"/>
        </w:rPr>
      </w:pPr>
    </w:p>
    <w:p w14:paraId="6133FF4B" w14:textId="77777777" w:rsidR="009D10E7" w:rsidRDefault="009D10E7" w:rsidP="009D10E7">
      <w:pPr>
        <w:pStyle w:val="a7"/>
        <w:tabs>
          <w:tab w:val="left" w:pos="567"/>
        </w:tabs>
        <w:spacing w:line="360" w:lineRule="auto"/>
        <w:rPr>
          <w:rFonts w:ascii="Times New Roman" w:hAnsi="Times New Roman"/>
          <w:szCs w:val="24"/>
          <w:lang w:val="ro-MD"/>
        </w:rPr>
      </w:pPr>
    </w:p>
    <w:p w14:paraId="22D5CADF" w14:textId="77777777" w:rsidR="009D10E7" w:rsidRDefault="009D10E7" w:rsidP="009D10E7">
      <w:pPr>
        <w:pStyle w:val="a7"/>
        <w:tabs>
          <w:tab w:val="left" w:pos="567"/>
        </w:tabs>
        <w:spacing w:line="360" w:lineRule="auto"/>
        <w:rPr>
          <w:rFonts w:ascii="Times New Roman" w:hAnsi="Times New Roman"/>
          <w:szCs w:val="24"/>
          <w:lang w:val="ro-MD"/>
        </w:rPr>
      </w:pPr>
    </w:p>
    <w:p w14:paraId="47A8C322" w14:textId="289F5C3F"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704B2EA4" w14:textId="36A9F977" w:rsidR="009D10E7" w:rsidRDefault="00BB511A" w:rsidP="009D10E7">
            <w:pPr>
              <w:pStyle w:val="af2"/>
              <w:tabs>
                <w:tab w:val="left" w:pos="567"/>
                <w:tab w:val="right" w:pos="9531"/>
              </w:tabs>
              <w:ind w:firstLine="0"/>
              <w:jc w:val="left"/>
              <w:rPr>
                <w:b/>
                <w:lang w:val="ro-RO"/>
              </w:rPr>
            </w:pPr>
            <w:r w:rsidRPr="00FF430B">
              <w:rPr>
                <w:lang w:val="ro-MD"/>
              </w:rPr>
              <w:t xml:space="preserve">Prezentul contract este încheiat în urma procedurii de achiziție nr. </w:t>
            </w:r>
            <w:r w:rsidR="007B5915">
              <w:rPr>
                <w:lang w:val="ro-MD"/>
              </w:rPr>
              <w:t>_____________</w:t>
            </w:r>
            <w:r w:rsidRPr="00FF430B">
              <w:rPr>
                <w:lang w:val="ro-MD"/>
              </w:rPr>
              <w:t>din data</w:t>
            </w:r>
            <w:r w:rsidR="00161F60">
              <w:rPr>
                <w:lang w:val="ro-MD"/>
              </w:rPr>
              <w:t xml:space="preserve"> ___.</w:t>
            </w:r>
            <w:r w:rsidR="00E956FC">
              <w:rPr>
                <w:lang w:val="ro-MD"/>
              </w:rPr>
              <w:t xml:space="preserve"> </w:t>
            </w:r>
            <w:r w:rsidRPr="00FF430B">
              <w:rPr>
                <w:lang w:val="ro-MD"/>
              </w:rPr>
              <w:t>, între</w:t>
            </w:r>
            <w:r w:rsidR="00E956FC">
              <w:rPr>
                <w:lang w:val="ro-MD"/>
              </w:rPr>
              <w:t xml:space="preserve">                                                                  </w:t>
            </w:r>
            <w:r>
              <w:rPr>
                <w:lang w:val="ro-RO"/>
              </w:rPr>
              <w:t>, cu sediul</w:t>
            </w:r>
            <w:r w:rsidR="009D10E7">
              <w:rPr>
                <w:lang w:val="ro-RO"/>
              </w:rPr>
              <w:t xml:space="preserve"> </w:t>
            </w:r>
            <w:r w:rsidR="009D10E7" w:rsidRPr="00E83CE3">
              <w:rPr>
                <w:lang w:val="ro-RO"/>
              </w:rPr>
              <w:t xml:space="preserve">în </w:t>
            </w:r>
            <w:r w:rsidR="00E956FC">
              <w:rPr>
                <w:b/>
                <w:u w:val="single"/>
                <w:lang w:val="ro-RO"/>
              </w:rPr>
              <w:t xml:space="preserve"> </w:t>
            </w:r>
            <w:r w:rsidR="009D10E7">
              <w:rPr>
                <w:b/>
                <w:u w:val="single"/>
                <w:lang w:val="ro-RO"/>
              </w:rPr>
              <w:t xml:space="preserve"> </w:t>
            </w:r>
            <w:r w:rsidR="009D10E7" w:rsidRPr="006231E8">
              <w:rPr>
                <w:b/>
                <w:lang w:val="ro-RO"/>
              </w:rPr>
              <w:t xml:space="preserve">                           </w:t>
            </w:r>
            <w:r w:rsidR="009D10E7" w:rsidRPr="006231E8">
              <w:rPr>
                <w:sz w:val="20"/>
                <w:szCs w:val="20"/>
                <w:lang w:val="en-US"/>
              </w:rPr>
              <w:t>(</w:t>
            </w:r>
            <w:proofErr w:type="spellStart"/>
            <w:r w:rsidR="009D10E7" w:rsidRPr="006231E8">
              <w:rPr>
                <w:sz w:val="20"/>
                <w:szCs w:val="20"/>
                <w:lang w:val="en-US"/>
              </w:rPr>
              <w:t>denumirea</w:t>
            </w:r>
            <w:proofErr w:type="spellEnd"/>
            <w:r w:rsidR="009D10E7" w:rsidRPr="006231E8">
              <w:rPr>
                <w:sz w:val="20"/>
                <w:szCs w:val="20"/>
                <w:lang w:val="en-US"/>
              </w:rPr>
              <w:t xml:space="preserve"> </w:t>
            </w:r>
            <w:proofErr w:type="spellStart"/>
            <w:r w:rsidR="009D10E7" w:rsidRPr="006231E8">
              <w:rPr>
                <w:sz w:val="20"/>
                <w:szCs w:val="20"/>
                <w:lang w:val="en-US"/>
              </w:rPr>
              <w:t>autorităţii</w:t>
            </w:r>
            <w:proofErr w:type="spellEnd"/>
            <w:r w:rsidR="009D10E7" w:rsidRPr="006231E8">
              <w:rPr>
                <w:sz w:val="20"/>
                <w:szCs w:val="20"/>
                <w:lang w:val="en-US"/>
              </w:rPr>
              <w:t xml:space="preserve"> </w:t>
            </w:r>
            <w:proofErr w:type="spellStart"/>
            <w:r w:rsidR="009D10E7" w:rsidRPr="006231E8">
              <w:rPr>
                <w:sz w:val="20"/>
                <w:szCs w:val="20"/>
                <w:lang w:val="en-US"/>
              </w:rPr>
              <w:t>contractante</w:t>
            </w:r>
            <w:proofErr w:type="spellEnd"/>
            <w:r w:rsidR="009D10E7" w:rsidRPr="006231E8">
              <w:rPr>
                <w:sz w:val="20"/>
                <w:szCs w:val="20"/>
                <w:lang w:val="en-US"/>
              </w:rPr>
              <w:t xml:space="preserve">)                                                    </w:t>
            </w:r>
            <w:r w:rsidR="009D10E7" w:rsidRPr="006231E8">
              <w:rPr>
                <w:b/>
                <w:lang w:val="ro-RO"/>
              </w:rPr>
              <w:t xml:space="preserve">   </w:t>
            </w:r>
          </w:p>
          <w:p w14:paraId="0F492F69" w14:textId="77777777" w:rsidR="009D10E7" w:rsidRPr="006231E8" w:rsidRDefault="009D10E7" w:rsidP="009D10E7">
            <w:pPr>
              <w:pStyle w:val="af2"/>
              <w:tabs>
                <w:tab w:val="left" w:pos="567"/>
                <w:tab w:val="right" w:pos="9531"/>
              </w:tabs>
              <w:ind w:firstLine="0"/>
              <w:jc w:val="left"/>
              <w:rPr>
                <w:lang w:val="ro-RO"/>
              </w:rPr>
            </w:pPr>
            <w:r>
              <w:rPr>
                <w:b/>
                <w:lang w:val="ro-RO"/>
              </w:rPr>
              <w:t xml:space="preserve">   </w:t>
            </w:r>
            <w:r w:rsidRPr="006231E8">
              <w:rPr>
                <w:b/>
                <w:lang w:val="ro-RO"/>
              </w:rPr>
              <w:t xml:space="preserve"> </w:t>
            </w:r>
            <w:r w:rsidRPr="006231E8">
              <w:rPr>
                <w:sz w:val="20"/>
                <w:szCs w:val="20"/>
                <w:lang w:val="en-US"/>
              </w:rPr>
              <w:t xml:space="preserve"> </w:t>
            </w:r>
            <w:r w:rsidRPr="00FF430B">
              <w:rPr>
                <w:sz w:val="20"/>
                <w:szCs w:val="20"/>
                <w:lang w:val="ro-MD"/>
              </w:rPr>
              <w:t>(localitatea)</w:t>
            </w:r>
          </w:p>
          <w:p w14:paraId="05AC7CEE" w14:textId="377811C2" w:rsidR="009D10E7" w:rsidRPr="00FC6B19" w:rsidRDefault="00E956FC" w:rsidP="009D10E7">
            <w:pPr>
              <w:tabs>
                <w:tab w:val="left" w:pos="567"/>
                <w:tab w:val="right" w:pos="9531"/>
              </w:tabs>
              <w:jc w:val="both"/>
            </w:pPr>
            <w:r>
              <w:rPr>
                <w:rFonts w:eastAsia="Cambria"/>
                <w:b/>
                <w:bCs/>
                <w:color w:val="000000" w:themeColor="text1"/>
              </w:rPr>
              <w:t xml:space="preserve"> </w:t>
            </w:r>
            <w:r w:rsidR="009D10E7">
              <w:t xml:space="preserve">,  </w:t>
            </w:r>
            <w:r w:rsidR="009D10E7" w:rsidRPr="0030652C">
              <w:t xml:space="preserve">telefon: </w:t>
            </w:r>
            <w:r>
              <w:rPr>
                <w:b/>
                <w:u w:val="single"/>
              </w:rPr>
              <w:t xml:space="preserve"> </w:t>
            </w:r>
            <w:r w:rsidR="007B5915">
              <w:rPr>
                <w:b/>
                <w:u w:val="single"/>
              </w:rPr>
              <w:t xml:space="preserve"> </w:t>
            </w:r>
            <w:r w:rsidR="009D10E7">
              <w:t xml:space="preserve">, </w:t>
            </w:r>
            <w:r w:rsidR="009D10E7" w:rsidRPr="00FF430B">
              <w:rPr>
                <w:sz w:val="20"/>
                <w:szCs w:val="20"/>
                <w:lang w:val="ro-MD"/>
              </w:rPr>
              <w:t xml:space="preserve">                       </w:t>
            </w:r>
            <w:r w:rsidR="009D10E7">
              <w:rPr>
                <w:sz w:val="20"/>
                <w:szCs w:val="20"/>
                <w:lang w:val="ro-MD"/>
              </w:rPr>
              <w:t xml:space="preserve">                       </w:t>
            </w:r>
            <w:r w:rsidR="009D10E7" w:rsidRPr="00FF430B">
              <w:rPr>
                <w:sz w:val="20"/>
                <w:szCs w:val="20"/>
                <w:lang w:val="ro-MD"/>
              </w:rPr>
              <w:t xml:space="preserve"> </w:t>
            </w:r>
          </w:p>
          <w:p w14:paraId="45416943" w14:textId="4C2F6844" w:rsidR="009D10E7" w:rsidRPr="00FC6B19" w:rsidRDefault="009D10E7" w:rsidP="009D10E7">
            <w:r w:rsidRPr="00FF430B">
              <w:rPr>
                <w:lang w:val="ro-MD"/>
              </w:rPr>
              <w:t>IDNO</w:t>
            </w:r>
            <w:r>
              <w:rPr>
                <w:lang w:val="ro-MD"/>
              </w:rPr>
              <w:t>:</w:t>
            </w:r>
            <w:r w:rsidRPr="00161F60">
              <w:rPr>
                <w:color w:val="000000" w:themeColor="text1"/>
                <w:lang w:val="ro-MD"/>
              </w:rPr>
              <w:t xml:space="preserve"> </w:t>
            </w:r>
            <w:r w:rsidR="00E956FC">
              <w:rPr>
                <w:rFonts w:eastAsia="Cambria"/>
                <w:b/>
                <w:bCs/>
                <w:color w:val="000000" w:themeColor="text1"/>
              </w:rPr>
              <w:t xml:space="preserve"> </w:t>
            </w:r>
            <w:r w:rsidR="007B5915" w:rsidRPr="00161F60">
              <w:rPr>
                <w:color w:val="000000" w:themeColor="text1"/>
              </w:rPr>
              <w:t xml:space="preserve"> </w:t>
            </w:r>
            <w:r w:rsidRPr="00161F60">
              <w:rPr>
                <w:color w:val="000000" w:themeColor="text1"/>
                <w:lang w:val="ro-MD"/>
              </w:rPr>
              <w:t xml:space="preserve"> </w:t>
            </w:r>
            <w:r w:rsidRPr="00FF430B">
              <w:rPr>
                <w:lang w:val="ro-MD"/>
              </w:rPr>
              <w:t xml:space="preserve">reprezentat prin </w:t>
            </w:r>
            <w:r w:rsidRPr="0030652C">
              <w:t>autentificat prin cod unic de înregistrare nr.</w:t>
            </w:r>
            <w:r>
              <w:rPr>
                <w:b/>
                <w:u w:val="single"/>
              </w:rPr>
              <w:t xml:space="preserve">,       </w:t>
            </w:r>
            <w:r w:rsidRPr="0030652C">
              <w:t xml:space="preserve">reprezentat prin </w:t>
            </w:r>
            <w:r w:rsidR="00E956FC">
              <w:rPr>
                <w:b/>
                <w:u w:val="single"/>
              </w:rPr>
              <w:t xml:space="preserve"> </w:t>
            </w:r>
            <w:r w:rsidRPr="00FF430B">
              <w:rPr>
                <w:lang w:val="ro-MD"/>
              </w:rPr>
              <w:t xml:space="preserve">    </w:t>
            </w:r>
          </w:p>
          <w:p w14:paraId="79700F05" w14:textId="77777777" w:rsidR="009D10E7" w:rsidRPr="00FF430B" w:rsidRDefault="009D10E7" w:rsidP="009D10E7">
            <w:pPr>
              <w:pStyle w:val="af2"/>
              <w:tabs>
                <w:tab w:val="left" w:pos="567"/>
              </w:tabs>
              <w:ind w:firstLine="0"/>
              <w:rPr>
                <w:sz w:val="20"/>
                <w:szCs w:val="20"/>
                <w:lang w:val="ro-MD"/>
              </w:rPr>
            </w:pPr>
            <w:r w:rsidRPr="00FF430B">
              <w:rPr>
                <w:sz w:val="20"/>
                <w:szCs w:val="20"/>
                <w:lang w:val="ro-MD"/>
              </w:rPr>
              <w:t xml:space="preserve">                                                   </w:t>
            </w:r>
            <w:r>
              <w:rPr>
                <w:sz w:val="20"/>
                <w:szCs w:val="20"/>
                <w:lang w:val="ro-MD"/>
              </w:rPr>
              <w:t xml:space="preserve">           </w:t>
            </w:r>
            <w:r w:rsidRPr="00FF430B">
              <w:rPr>
                <w:sz w:val="20"/>
                <w:szCs w:val="20"/>
                <w:lang w:val="ro-MD"/>
              </w:rPr>
              <w:t xml:space="preserve"> (numele, prenumele şi</w:t>
            </w:r>
            <w:r>
              <w:rPr>
                <w:sz w:val="20"/>
                <w:szCs w:val="20"/>
                <w:lang w:val="ro-MD"/>
              </w:rPr>
              <w:t xml:space="preserve"> </w:t>
            </w:r>
            <w:r w:rsidRPr="00FF430B">
              <w:rPr>
                <w:sz w:val="20"/>
                <w:szCs w:val="20"/>
                <w:lang w:val="ro-MD"/>
              </w:rPr>
              <w:t xml:space="preserve">funcţia conducătorului) </w:t>
            </w:r>
          </w:p>
          <w:p w14:paraId="5AFD314B" w14:textId="56CD4C2F" w:rsidR="009D10E7" w:rsidRPr="00FF430B" w:rsidRDefault="009D10E7" w:rsidP="009D10E7">
            <w:pPr>
              <w:tabs>
                <w:tab w:val="left" w:pos="567"/>
                <w:tab w:val="right" w:pos="9531"/>
              </w:tabs>
              <w:jc w:val="both"/>
              <w:rPr>
                <w:lang w:val="ro-MD"/>
              </w:rPr>
            </w:pPr>
            <w:r w:rsidRPr="00FF430B">
              <w:rPr>
                <w:lang w:val="ro-MD"/>
              </w:rPr>
              <w:t>în calitate de Beneficiar, pe de o parte, şi</w:t>
            </w:r>
            <w:r>
              <w:rPr>
                <w:b/>
                <w:sz w:val="28"/>
                <w:szCs w:val="28"/>
                <w:u w:val="single"/>
                <w:lang w:val="ro-MD"/>
              </w:rPr>
              <w:t xml:space="preserve">               </w:t>
            </w:r>
            <w:r w:rsidRPr="00FF430B">
              <w:rPr>
                <w:lang w:val="ro-MD"/>
              </w:rPr>
              <w:t xml:space="preserve">, </w:t>
            </w:r>
          </w:p>
          <w:p w14:paraId="3E58FB77" w14:textId="77777777" w:rsidR="009D10E7" w:rsidRPr="00FF430B" w:rsidRDefault="009D10E7" w:rsidP="009D10E7">
            <w:pPr>
              <w:tabs>
                <w:tab w:val="left" w:pos="567"/>
                <w:tab w:val="right" w:pos="10205"/>
              </w:tabs>
              <w:jc w:val="both"/>
              <w:rPr>
                <w:sz w:val="20"/>
                <w:szCs w:val="20"/>
                <w:lang w:val="ro-MD"/>
              </w:rPr>
            </w:pPr>
            <w:r w:rsidRPr="00FF430B">
              <w:rPr>
                <w:sz w:val="20"/>
                <w:szCs w:val="20"/>
                <w:lang w:val="ro-MD"/>
              </w:rPr>
              <w:t xml:space="preserve">                                                                                                (denumirea operatorului economic) </w:t>
            </w:r>
          </w:p>
          <w:p w14:paraId="76B3C950" w14:textId="2D1A07D6" w:rsidR="009D10E7" w:rsidRPr="00FF430B" w:rsidRDefault="009D10E7" w:rsidP="009D10E7">
            <w:pPr>
              <w:tabs>
                <w:tab w:val="left" w:pos="567"/>
                <w:tab w:val="right" w:pos="9531"/>
              </w:tabs>
              <w:jc w:val="both"/>
              <w:rPr>
                <w:lang w:val="ro-MD"/>
              </w:rPr>
            </w:pPr>
            <w:r w:rsidRPr="00FF430B">
              <w:rPr>
                <w:lang w:val="ro-MD"/>
              </w:rPr>
              <w:t xml:space="preserve">cu sediul în </w:t>
            </w:r>
            <w:r>
              <w:rPr>
                <w:lang w:val="ro-MD"/>
              </w:rPr>
              <w:t>MD-20  , str</w:t>
            </w:r>
            <w:r w:rsidRPr="00FF430B">
              <w:rPr>
                <w:lang w:val="ro-MD"/>
              </w:rPr>
              <w:t>,</w:t>
            </w:r>
          </w:p>
          <w:p w14:paraId="6A3EEE08" w14:textId="77777777" w:rsidR="009D10E7" w:rsidRPr="00FF430B" w:rsidRDefault="009D10E7" w:rsidP="009D10E7">
            <w:pPr>
              <w:tabs>
                <w:tab w:val="left" w:pos="567"/>
                <w:tab w:val="right" w:pos="10205"/>
              </w:tabs>
              <w:jc w:val="both"/>
              <w:rPr>
                <w:sz w:val="20"/>
                <w:szCs w:val="20"/>
                <w:lang w:val="ro-MD"/>
              </w:rPr>
            </w:pPr>
            <w:r w:rsidRPr="00FF430B">
              <w:rPr>
                <w:sz w:val="20"/>
                <w:szCs w:val="20"/>
                <w:lang w:val="ro-MD"/>
              </w:rPr>
              <w:t xml:space="preserve">                                                    (localitatea) </w:t>
            </w:r>
          </w:p>
          <w:p w14:paraId="0B3E9F5F" w14:textId="0102208E" w:rsidR="009D10E7" w:rsidRPr="00FF430B" w:rsidRDefault="009D10E7" w:rsidP="009D10E7">
            <w:pPr>
              <w:pStyle w:val="af2"/>
              <w:tabs>
                <w:tab w:val="left" w:pos="567"/>
              </w:tabs>
              <w:ind w:firstLine="0"/>
              <w:rPr>
                <w:sz w:val="20"/>
                <w:szCs w:val="20"/>
                <w:lang w:val="ro-MD"/>
              </w:rPr>
            </w:pPr>
            <w:r w:rsidRPr="00FF430B">
              <w:rPr>
                <w:lang w:val="ro-MD"/>
              </w:rPr>
              <w:t>telefon:</w:t>
            </w:r>
            <w:r>
              <w:rPr>
                <w:b/>
                <w:lang w:val="ro-MD"/>
              </w:rPr>
              <w:t xml:space="preserve">            </w:t>
            </w:r>
            <w:r w:rsidRPr="00FF430B">
              <w:rPr>
                <w:lang w:val="ro-MD"/>
              </w:rPr>
              <w:t>, fax: _____________,</w:t>
            </w:r>
            <w:r>
              <w:rPr>
                <w:lang w:val="ro-MD"/>
              </w:rPr>
              <w:t xml:space="preserve"> </w:t>
            </w:r>
            <w:r w:rsidRPr="00FF430B">
              <w:rPr>
                <w:lang w:val="ro-MD"/>
              </w:rPr>
              <w:t>IDNO</w:t>
            </w:r>
            <w:r>
              <w:rPr>
                <w:lang w:val="ro-MD"/>
              </w:rPr>
              <w:t xml:space="preserve">: </w:t>
            </w:r>
            <w:r>
              <w:rPr>
                <w:b/>
                <w:u w:val="single"/>
                <w:lang w:val="ro-MD"/>
              </w:rPr>
              <w:t xml:space="preserve">                 </w:t>
            </w:r>
            <w:r w:rsidRPr="00FF430B">
              <w:rPr>
                <w:lang w:val="ro-MD"/>
              </w:rPr>
              <w:t xml:space="preserve">autorizat pentru activitatea în construcţii: autorizaţia nr. _______ din „__”______________20__, eliberată de __________________,pe un termen de ____ ani, pentru genurile de activitate___________________________________, reprezentat prin </w:t>
            </w:r>
            <w:r w:rsidRPr="008E2A68">
              <w:rPr>
                <w:b/>
                <w:lang w:val="ro-MD"/>
              </w:rPr>
              <w:t>Administrator</w:t>
            </w:r>
            <w:r>
              <w:rPr>
                <w:b/>
                <w:lang w:val="ro-MD"/>
              </w:rPr>
              <w:t>______________</w:t>
            </w:r>
            <w:r w:rsidRPr="00FF430B">
              <w:rPr>
                <w:lang w:val="ro-MD"/>
              </w:rPr>
              <w:t>, în calitate de Antreprenor, pe de altă parte.</w:t>
            </w:r>
          </w:p>
          <w:p w14:paraId="7C74B9A7" w14:textId="77777777" w:rsidR="009D10E7" w:rsidRPr="00FF430B" w:rsidRDefault="009D10E7" w:rsidP="009D10E7">
            <w:pPr>
              <w:pStyle w:val="af2"/>
              <w:tabs>
                <w:tab w:val="left" w:pos="567"/>
              </w:tabs>
              <w:ind w:firstLine="0"/>
              <w:rPr>
                <w:sz w:val="20"/>
                <w:szCs w:val="20"/>
                <w:lang w:val="ro-MD"/>
              </w:rPr>
            </w:pPr>
            <w:r w:rsidRPr="00FF430B">
              <w:rPr>
                <w:sz w:val="20"/>
                <w:szCs w:val="20"/>
                <w:lang w:val="ro-MD"/>
              </w:rPr>
              <w:t xml:space="preserve"> (numele şi funcţia conducătorului)</w:t>
            </w: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5A5065E2"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D90B32">
              <w:rPr>
                <w:b/>
                <w:color w:val="0070C0"/>
                <w:lang w:val="en-US"/>
              </w:rPr>
              <w:t xml:space="preserve">    </w:t>
            </w:r>
            <w:r w:rsidR="00BB511A" w:rsidRPr="00635977">
              <w:rPr>
                <w:b/>
                <w:bCs/>
                <w:color w:val="0070C0"/>
                <w:lang w:val="en-US"/>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4C22489D"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Durata de execuţie a</w:t>
            </w:r>
            <w:r w:rsidR="0054759E">
              <w:rPr>
                <w:lang w:val="ro-MD"/>
              </w:rPr>
              <w:t xml:space="preserve"> lucrărilor contractate este pina la </w:t>
            </w:r>
            <w:r w:rsidR="00161F60">
              <w:rPr>
                <w:lang w:val="ro-MD"/>
              </w:rPr>
              <w:t>25</w:t>
            </w:r>
            <w:r w:rsidR="00BB511A">
              <w:rPr>
                <w:lang w:val="ro-MD"/>
              </w:rPr>
              <w:t>.08.2022</w:t>
            </w:r>
            <w:r w:rsidR="0054759E">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execuţie se va restitui Antreprenorului în baza notificării Beneficiarului către agentul bancar. Notificarea se va face după semnarea procesului-verbal de recepţie la terminarea </w:t>
            </w:r>
            <w:r w:rsidR="00A227F2" w:rsidRPr="00FF430B">
              <w:rPr>
                <w:lang w:val="ro-MD"/>
              </w:rPr>
              <w:lastRenderedPageBreak/>
              <w:t>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w:t>
            </w:r>
            <w:r w:rsidR="00183D79" w:rsidRPr="00FF430B">
              <w:rPr>
                <w:lang w:val="ro-MD"/>
              </w:rPr>
              <w:lastRenderedPageBreak/>
              <w:t>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54759E">
            <w:pPr>
              <w:pStyle w:val="af2"/>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4759E">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54759E">
            <w:pPr>
              <w:pStyle w:val="af2"/>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54759E">
            <w:pPr>
              <w:pStyle w:val="af2"/>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4759E">
            <w:pPr>
              <w:pStyle w:val="af2"/>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4759E">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lastRenderedPageBreak/>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4759E">
            <w:pPr>
              <w:pStyle w:val="af2"/>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4759E">
            <w:pPr>
              <w:pStyle w:val="af2"/>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4759E">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4759E">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4759E">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lastRenderedPageBreak/>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4759E">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4759E">
            <w:pPr>
              <w:pStyle w:val="af2"/>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54759E">
            <w:pPr>
              <w:pStyle w:val="af2"/>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4759E">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0B1B71F2" w14:textId="77777777" w:rsidR="00460653" w:rsidRDefault="00460653" w:rsidP="00633782">
                  <w:pPr>
                    <w:tabs>
                      <w:tab w:val="left" w:pos="3295"/>
                    </w:tabs>
                    <w:jc w:val="center"/>
                    <w:rPr>
                      <w:b/>
                      <w:iCs/>
                      <w:lang w:val="ro-MD"/>
                    </w:rPr>
                  </w:pPr>
                  <w:r w:rsidRPr="00FF430B">
                    <w:rPr>
                      <w:b/>
                      <w:iCs/>
                      <w:lang w:val="ro-MD"/>
                    </w:rPr>
                    <w:t>BENEFICIARUL</w:t>
                  </w:r>
                  <w:r w:rsidR="0063282C">
                    <w:rPr>
                      <w:b/>
                      <w:iCs/>
                      <w:lang w:val="ro-MD"/>
                    </w:rPr>
                    <w:t xml:space="preserve"> </w:t>
                  </w:r>
                </w:p>
                <w:p w14:paraId="75C085AD" w14:textId="74F43EB0" w:rsidR="0063282C" w:rsidRPr="00FF430B" w:rsidRDefault="0063282C" w:rsidP="00633782">
                  <w:pPr>
                    <w:tabs>
                      <w:tab w:val="left" w:pos="3295"/>
                    </w:tabs>
                    <w:jc w:val="center"/>
                    <w:rPr>
                      <w:lang w:val="ro-MD"/>
                    </w:rPr>
                  </w:pPr>
                  <w:bookmarkStart w:id="60" w:name="_GoBack"/>
                  <w:bookmarkEnd w:id="60"/>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2299EC6"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r w:rsidR="0063282C">
                    <w:rPr>
                      <w:lang w:val="ro-MD"/>
                    </w:rPr>
                    <w:t xml:space="preserve"> </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0F1C66F2"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67D98FDE"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3152BC63"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6F2B8072"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050FC4B5"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r w:rsidR="0063282C">
                    <w:rPr>
                      <w:lang w:val="ro-MD"/>
                    </w:rPr>
                    <w:t>:</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14AEF3DC" w:rsidR="006A7C1C" w:rsidRDefault="006A7C1C" w:rsidP="00196AB4">
            <w:pPr>
              <w:tabs>
                <w:tab w:val="left" w:pos="2295"/>
              </w:tabs>
              <w:jc w:val="both"/>
              <w:rPr>
                <w:lang w:val="ro-MD"/>
              </w:rPr>
            </w:pPr>
          </w:p>
          <w:p w14:paraId="16CDF0FA" w14:textId="2052A0F7" w:rsidR="009B42B5" w:rsidRDefault="009B42B5" w:rsidP="00196AB4">
            <w:pPr>
              <w:tabs>
                <w:tab w:val="left" w:pos="2295"/>
              </w:tabs>
              <w:jc w:val="both"/>
              <w:rPr>
                <w:lang w:val="ro-MD"/>
              </w:rPr>
            </w:pPr>
          </w:p>
          <w:p w14:paraId="1CF5FA6D" w14:textId="633F73D5" w:rsidR="009B42B5" w:rsidRDefault="009B42B5" w:rsidP="00196AB4">
            <w:pPr>
              <w:tabs>
                <w:tab w:val="left" w:pos="2295"/>
              </w:tabs>
              <w:jc w:val="both"/>
              <w:rPr>
                <w:lang w:val="ro-MD"/>
              </w:rPr>
            </w:pPr>
          </w:p>
          <w:p w14:paraId="144B8D32" w14:textId="0783FFBD" w:rsidR="009B42B5" w:rsidRDefault="009B42B5" w:rsidP="00196AB4">
            <w:pPr>
              <w:tabs>
                <w:tab w:val="left" w:pos="2295"/>
              </w:tabs>
              <w:jc w:val="both"/>
              <w:rPr>
                <w:lang w:val="ro-MD"/>
              </w:rPr>
            </w:pPr>
          </w:p>
          <w:p w14:paraId="6DF6B5CC" w14:textId="760E6FA8" w:rsidR="009B42B5" w:rsidRDefault="009B42B5" w:rsidP="00196AB4">
            <w:pPr>
              <w:tabs>
                <w:tab w:val="left" w:pos="2295"/>
              </w:tabs>
              <w:jc w:val="both"/>
              <w:rPr>
                <w:lang w:val="ro-MD"/>
              </w:rPr>
            </w:pPr>
          </w:p>
          <w:p w14:paraId="22DE6496" w14:textId="00E8A4A1" w:rsidR="009B42B5" w:rsidRDefault="009B42B5" w:rsidP="00196AB4">
            <w:pPr>
              <w:tabs>
                <w:tab w:val="left" w:pos="2295"/>
              </w:tabs>
              <w:jc w:val="both"/>
              <w:rPr>
                <w:lang w:val="ro-MD"/>
              </w:rPr>
            </w:pPr>
          </w:p>
          <w:p w14:paraId="78006244" w14:textId="7FEE022B" w:rsidR="009B42B5" w:rsidRDefault="009B42B5" w:rsidP="00196AB4">
            <w:pPr>
              <w:tabs>
                <w:tab w:val="left" w:pos="2295"/>
              </w:tabs>
              <w:jc w:val="both"/>
              <w:rPr>
                <w:lang w:val="ro-MD"/>
              </w:rPr>
            </w:pPr>
          </w:p>
          <w:p w14:paraId="68D617E4" w14:textId="51BA9FC8" w:rsidR="009B42B5" w:rsidRDefault="009B42B5" w:rsidP="00196AB4">
            <w:pPr>
              <w:tabs>
                <w:tab w:val="left" w:pos="2295"/>
              </w:tabs>
              <w:jc w:val="both"/>
              <w:rPr>
                <w:lang w:val="ro-MD"/>
              </w:rPr>
            </w:pPr>
          </w:p>
          <w:p w14:paraId="7F90A886" w14:textId="77777777" w:rsidR="009B42B5" w:rsidRDefault="009B42B5"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6F20C6B" w:rsidR="007E709D" w:rsidRPr="009A2E5C" w:rsidRDefault="007E709D" w:rsidP="009A2E5C">
                  <w:pPr>
                    <w:jc w:val="center"/>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3206C33B"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2F9E240A" w:rsidR="007E709D" w:rsidRPr="00FF430B" w:rsidRDefault="009B42B5" w:rsidP="004D7C86">
                  <w:pPr>
                    <w:jc w:val="both"/>
                    <w:rPr>
                      <w:noProof w:val="0"/>
                      <w:lang w:val="ro-MD"/>
                    </w:rPr>
                  </w:pPr>
                  <w:r>
                    <w:rPr>
                      <w:lang w:val="en-US"/>
                    </w:rPr>
                    <w:t>Conform caietului de sarcini</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07F7B3DD" w14:textId="77777777" w:rsidR="004D7C86" w:rsidRPr="00FF430B" w:rsidRDefault="004D7C86" w:rsidP="00196AB4">
            <w:pPr>
              <w:ind w:firstLine="567"/>
              <w:jc w:val="both"/>
              <w:rPr>
                <w:noProof w:val="0"/>
                <w:lang w:val="ro-MD"/>
              </w:rPr>
            </w:pPr>
          </w:p>
          <w:p w14:paraId="2D2A6819" w14:textId="77777777" w:rsidR="00233538" w:rsidRPr="00FF430B" w:rsidRDefault="00233538" w:rsidP="009D10E7">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D69E33" w14:textId="77777777" w:rsidR="000C0916" w:rsidRDefault="000C0916" w:rsidP="00A20ACF">
      <w:r>
        <w:separator/>
      </w:r>
    </w:p>
  </w:endnote>
  <w:endnote w:type="continuationSeparator" w:id="0">
    <w:p w14:paraId="3D32F7D5" w14:textId="77777777" w:rsidR="000C0916" w:rsidRDefault="000C091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7E7E18" w:rsidRDefault="007E7E18"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FEE06E" w:rsidR="007E7E18" w:rsidRDefault="007E7E18">
        <w:pPr>
          <w:pStyle w:val="a4"/>
          <w:jc w:val="right"/>
        </w:pPr>
        <w:r>
          <w:fldChar w:fldCharType="begin"/>
        </w:r>
        <w:r>
          <w:instrText xml:space="preserve"> PAGE   \* MERGEFORMAT </w:instrText>
        </w:r>
        <w:r>
          <w:fldChar w:fldCharType="separate"/>
        </w:r>
        <w:r w:rsidR="00161F60">
          <w:t>35</w:t>
        </w:r>
        <w:r>
          <w:fldChar w:fldCharType="end"/>
        </w:r>
      </w:p>
    </w:sdtContent>
  </w:sdt>
  <w:p w14:paraId="075618FA" w14:textId="77777777" w:rsidR="007E7E18" w:rsidRDefault="007E7E1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8A6571" w14:textId="77777777" w:rsidR="000C0916" w:rsidRDefault="000C0916" w:rsidP="00A20ACF">
      <w:r>
        <w:separator/>
      </w:r>
    </w:p>
  </w:footnote>
  <w:footnote w:type="continuationSeparator" w:id="0">
    <w:p w14:paraId="5B6FD997" w14:textId="77777777" w:rsidR="000C0916" w:rsidRDefault="000C091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0"/>
  </w:num>
  <w:num w:numId="3">
    <w:abstractNumId w:val="22"/>
  </w:num>
  <w:num w:numId="4">
    <w:abstractNumId w:val="21"/>
  </w:num>
  <w:num w:numId="5">
    <w:abstractNumId w:val="10"/>
  </w:num>
  <w:num w:numId="6">
    <w:abstractNumId w:val="14"/>
  </w:num>
  <w:num w:numId="7">
    <w:abstractNumId w:val="12"/>
  </w:num>
  <w:num w:numId="8">
    <w:abstractNumId w:val="6"/>
  </w:num>
  <w:num w:numId="9">
    <w:abstractNumId w:val="20"/>
  </w:num>
  <w:num w:numId="10">
    <w:abstractNumId w:val="9"/>
  </w:num>
  <w:num w:numId="11">
    <w:abstractNumId w:val="16"/>
  </w:num>
  <w:num w:numId="12">
    <w:abstractNumId w:val="17"/>
  </w:num>
  <w:num w:numId="13">
    <w:abstractNumId w:val="26"/>
  </w:num>
  <w:num w:numId="14">
    <w:abstractNumId w:val="19"/>
  </w:num>
  <w:num w:numId="15">
    <w:abstractNumId w:val="18"/>
  </w:num>
  <w:num w:numId="16">
    <w:abstractNumId w:val="7"/>
  </w:num>
  <w:num w:numId="17">
    <w:abstractNumId w:val="28"/>
  </w:num>
  <w:num w:numId="18">
    <w:abstractNumId w:val="24"/>
  </w:num>
  <w:num w:numId="19">
    <w:abstractNumId w:val="8"/>
  </w:num>
  <w:num w:numId="20">
    <w:abstractNumId w:val="23"/>
  </w:num>
  <w:num w:numId="21">
    <w:abstractNumId w:val="15"/>
  </w:num>
  <w:num w:numId="22">
    <w:abstractNumId w:val="27"/>
  </w:num>
  <w:num w:numId="23">
    <w:abstractNumId w:val="5"/>
  </w:num>
  <w:num w:numId="24">
    <w:abstractNumId w:val="13"/>
  </w:num>
  <w:num w:numId="25">
    <w:abstractNumId w:val="29"/>
  </w:num>
  <w:num w:numId="26">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0916"/>
    <w:rsid w:val="000C1F66"/>
    <w:rsid w:val="000C3C74"/>
    <w:rsid w:val="000C470A"/>
    <w:rsid w:val="000C586E"/>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28F1"/>
    <w:rsid w:val="000F36A9"/>
    <w:rsid w:val="000F52DC"/>
    <w:rsid w:val="000F5924"/>
    <w:rsid w:val="000F5A5D"/>
    <w:rsid w:val="000F650B"/>
    <w:rsid w:val="000F6CDC"/>
    <w:rsid w:val="000F7FA0"/>
    <w:rsid w:val="00101CBC"/>
    <w:rsid w:val="001034CC"/>
    <w:rsid w:val="00103B7C"/>
    <w:rsid w:val="00104432"/>
    <w:rsid w:val="00104A00"/>
    <w:rsid w:val="00106AE6"/>
    <w:rsid w:val="00106B51"/>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1F60"/>
    <w:rsid w:val="0016369C"/>
    <w:rsid w:val="00163E07"/>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67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8F9"/>
    <w:rsid w:val="003465DA"/>
    <w:rsid w:val="00350122"/>
    <w:rsid w:val="003506C9"/>
    <w:rsid w:val="0035258F"/>
    <w:rsid w:val="00352B05"/>
    <w:rsid w:val="003534BD"/>
    <w:rsid w:val="00353C14"/>
    <w:rsid w:val="00355106"/>
    <w:rsid w:val="00355211"/>
    <w:rsid w:val="00356E1C"/>
    <w:rsid w:val="00357B7D"/>
    <w:rsid w:val="0036022B"/>
    <w:rsid w:val="00360232"/>
    <w:rsid w:val="00361092"/>
    <w:rsid w:val="00361D56"/>
    <w:rsid w:val="0036564A"/>
    <w:rsid w:val="00366B72"/>
    <w:rsid w:val="0037102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090"/>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0236"/>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57C8"/>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956"/>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59E"/>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4F8E"/>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8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08C"/>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5B21"/>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70C"/>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01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5915"/>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E18"/>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7BA"/>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1D95"/>
    <w:rsid w:val="00983C29"/>
    <w:rsid w:val="00984FA2"/>
    <w:rsid w:val="00992766"/>
    <w:rsid w:val="0099381E"/>
    <w:rsid w:val="00993F1D"/>
    <w:rsid w:val="009947AD"/>
    <w:rsid w:val="009958BD"/>
    <w:rsid w:val="00995AF6"/>
    <w:rsid w:val="009960A5"/>
    <w:rsid w:val="0099678E"/>
    <w:rsid w:val="00997198"/>
    <w:rsid w:val="009A2E5C"/>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2B5"/>
    <w:rsid w:val="009B5D91"/>
    <w:rsid w:val="009C11B3"/>
    <w:rsid w:val="009C1485"/>
    <w:rsid w:val="009C148D"/>
    <w:rsid w:val="009C1502"/>
    <w:rsid w:val="009C2598"/>
    <w:rsid w:val="009C3007"/>
    <w:rsid w:val="009C3734"/>
    <w:rsid w:val="009C59B3"/>
    <w:rsid w:val="009C749C"/>
    <w:rsid w:val="009C7514"/>
    <w:rsid w:val="009C7694"/>
    <w:rsid w:val="009D032C"/>
    <w:rsid w:val="009D10E7"/>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1A"/>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16F"/>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35E"/>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18C"/>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0B32"/>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9D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D59"/>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6000"/>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6FC"/>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FC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5D2"/>
    <w:rsid w:val="00FA66D8"/>
    <w:rsid w:val="00FA6B1F"/>
    <w:rsid w:val="00FB0B7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382E7B-10F5-44C0-A906-15B204BCD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17249</Words>
  <Characters>98323</Characters>
  <Application>Microsoft Office Word</Application>
  <DocSecurity>0</DocSecurity>
  <Lines>819</Lines>
  <Paragraphs>230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NadiaECO</cp:lastModifiedBy>
  <cp:revision>4</cp:revision>
  <cp:lastPrinted>2021-10-18T11:29:00Z</cp:lastPrinted>
  <dcterms:created xsi:type="dcterms:W3CDTF">2025-09-08T07:25:00Z</dcterms:created>
  <dcterms:modified xsi:type="dcterms:W3CDTF">2025-09-08T08:17:00Z</dcterms:modified>
</cp:coreProperties>
</file>