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condiţie,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03AD3804" w14:textId="77777777" w:rsidR="00A7633B" w:rsidRPr="006A5C5A" w:rsidRDefault="00A7633B" w:rsidP="00A7633B">
      <w:pPr>
        <w:jc w:val="right"/>
        <w:rPr>
          <w:b/>
          <w:bCs/>
          <w:i/>
          <w:iCs/>
          <w:sz w:val="22"/>
        </w:rPr>
      </w:pPr>
      <w:bookmarkStart w:id="3" w:name="_Toc449692098"/>
      <w:bookmarkEnd w:id="2"/>
      <w:r w:rsidRPr="006A5C5A">
        <w:rPr>
          <w:b/>
          <w:bCs/>
          <w:i/>
          <w:iCs/>
        </w:rPr>
        <w:lastRenderedPageBreak/>
        <w:t>Anexa nr. 10</w:t>
      </w:r>
    </w:p>
    <w:p w14:paraId="274AB437" w14:textId="77777777" w:rsidR="00A7633B" w:rsidRPr="006A5C5A" w:rsidRDefault="00A7633B" w:rsidP="00A7633B">
      <w:pPr>
        <w:tabs>
          <w:tab w:val="left" w:pos="5103"/>
          <w:tab w:val="left" w:pos="10348"/>
        </w:tabs>
        <w:jc w:val="right"/>
        <w:rPr>
          <w:b/>
          <w:bCs/>
          <w:i/>
          <w:iCs/>
        </w:rPr>
      </w:pPr>
      <w:r w:rsidRPr="006A5C5A">
        <w:rPr>
          <w:b/>
          <w:i/>
          <w:iCs/>
        </w:rPr>
        <w:t>la</w:t>
      </w:r>
      <w:r w:rsidRPr="006A5C5A">
        <w:rPr>
          <w:b/>
          <w:bCs/>
          <w:i/>
          <w:iCs/>
          <w:lang w:eastAsia="ru-RU"/>
        </w:rPr>
        <w:t xml:space="preserve"> Documentația standard</w:t>
      </w:r>
      <w:r w:rsidRPr="006A5C5A">
        <w:rPr>
          <w:b/>
          <w:bCs/>
          <w:i/>
          <w:iCs/>
        </w:rPr>
        <w:t xml:space="preserve"> </w:t>
      </w:r>
      <w:r w:rsidRPr="006A5C5A">
        <w:rPr>
          <w:b/>
          <w:bCs/>
          <w:i/>
          <w:iCs/>
          <w:lang w:eastAsia="ru-RU"/>
        </w:rPr>
        <w:t xml:space="preserve">aprobată prin Ordinul </w:t>
      </w:r>
    </w:p>
    <w:p w14:paraId="77F075BF" w14:textId="77777777" w:rsidR="00A7633B" w:rsidRPr="006A5C5A" w:rsidRDefault="00A7633B" w:rsidP="00A7633B">
      <w:pPr>
        <w:tabs>
          <w:tab w:val="left" w:pos="5103"/>
          <w:tab w:val="left" w:pos="10348"/>
        </w:tabs>
        <w:jc w:val="right"/>
        <w:rPr>
          <w:b/>
          <w:bCs/>
          <w:i/>
          <w:iCs/>
          <w:lang w:eastAsia="ru-RU"/>
        </w:rPr>
      </w:pPr>
      <w:r w:rsidRPr="006A5C5A">
        <w:rPr>
          <w:b/>
          <w:bCs/>
          <w:i/>
          <w:iCs/>
          <w:lang w:eastAsia="ru-RU"/>
        </w:rPr>
        <w:t>Ministrului Finanţelor</w:t>
      </w:r>
      <w:r w:rsidRPr="006A5C5A">
        <w:rPr>
          <w:b/>
          <w:bCs/>
          <w:i/>
          <w:iCs/>
        </w:rPr>
        <w:t xml:space="preserve"> </w:t>
      </w:r>
      <w:r w:rsidRPr="006A5C5A">
        <w:rPr>
          <w:b/>
          <w:bCs/>
          <w:i/>
          <w:iCs/>
          <w:lang w:eastAsia="ru-RU"/>
        </w:rPr>
        <w:t>nr. 69 din 7 mai 2021</w:t>
      </w:r>
    </w:p>
    <w:p w14:paraId="5EE2236F" w14:textId="77777777" w:rsidR="00A7633B" w:rsidRPr="006A5C5A" w:rsidRDefault="00A7633B" w:rsidP="00A7633B">
      <w:pPr>
        <w:tabs>
          <w:tab w:val="left" w:pos="8325"/>
        </w:tabs>
        <w:spacing w:line="360" w:lineRule="auto"/>
        <w:jc w:val="both"/>
        <w:rPr>
          <w:rFonts w:ascii="Baltica RR" w:hAnsi="Baltica RR"/>
          <w:b/>
          <w:i/>
          <w:iCs/>
          <w:color w:val="2E74B5"/>
          <w:szCs w:val="28"/>
        </w:rPr>
      </w:pPr>
      <w:r>
        <w:rPr>
          <w:rFonts w:ascii="Baltica RR" w:hAnsi="Baltica RR"/>
          <w:b/>
          <w:i/>
          <w:iCs/>
          <w:color w:val="2E74B5"/>
          <w:szCs w:val="28"/>
        </w:rPr>
        <w:tab/>
      </w:r>
    </w:p>
    <w:p w14:paraId="24764DB1" w14:textId="77777777" w:rsidR="00A7633B" w:rsidRPr="006A5C5A" w:rsidRDefault="00A7633B" w:rsidP="00A7633B">
      <w:pPr>
        <w:tabs>
          <w:tab w:val="left" w:pos="567"/>
        </w:tabs>
        <w:spacing w:line="360" w:lineRule="auto"/>
        <w:jc w:val="both"/>
        <w:rPr>
          <w:b/>
        </w:rPr>
      </w:pPr>
      <w:r w:rsidRPr="006A5C5A">
        <w:rPr>
          <w:rFonts w:ascii="Baltica RR" w:hAnsi="Baltica RR"/>
          <w:b/>
          <w:i/>
          <w:iCs/>
          <w:color w:val="2E74B5"/>
          <w:szCs w:val="28"/>
        </w:rPr>
        <w:t>Se completează de către operatorul economic.</w:t>
      </w:r>
    </w:p>
    <w:p w14:paraId="698F3625" w14:textId="77777777" w:rsidR="00A7633B" w:rsidRPr="006A5C5A" w:rsidRDefault="00A7633B" w:rsidP="00A7633B">
      <w:pPr>
        <w:jc w:val="both"/>
        <w:rPr>
          <w:lang w:eastAsia="zh-CN"/>
        </w:rPr>
      </w:pPr>
    </w:p>
    <w:p w14:paraId="361D2825" w14:textId="77777777" w:rsidR="00A7633B" w:rsidRPr="006A5C5A" w:rsidRDefault="00A7633B" w:rsidP="00A7633B">
      <w:pPr>
        <w:jc w:val="center"/>
        <w:rPr>
          <w:b/>
        </w:rPr>
      </w:pPr>
    </w:p>
    <w:p w14:paraId="1799F334" w14:textId="77777777" w:rsidR="00A7633B" w:rsidRPr="006A5C5A" w:rsidRDefault="00A7633B" w:rsidP="00A7633B">
      <w:pPr>
        <w:tabs>
          <w:tab w:val="left" w:pos="567"/>
        </w:tabs>
        <w:jc w:val="center"/>
        <w:rPr>
          <w:b/>
          <w:szCs w:val="28"/>
        </w:rPr>
      </w:pPr>
      <w:r w:rsidRPr="006A5C5A">
        <w:rPr>
          <w:b/>
          <w:szCs w:val="28"/>
        </w:rPr>
        <w:t>GRAFIC DE  EXECUTARE A LUCRĂRILOR</w:t>
      </w:r>
    </w:p>
    <w:p w14:paraId="0813CA9D" w14:textId="77777777" w:rsidR="00A7633B" w:rsidRPr="006A5C5A" w:rsidRDefault="00A7633B" w:rsidP="00A7633B">
      <w:pPr>
        <w:tabs>
          <w:tab w:val="left" w:pos="567"/>
        </w:tabs>
      </w:pPr>
      <w:r w:rsidRPr="006A5C5A">
        <w:t>_____________________________________________________________________________</w:t>
      </w:r>
    </w:p>
    <w:p w14:paraId="7A50AFC4" w14:textId="77777777" w:rsidR="00A7633B" w:rsidRDefault="00A7633B" w:rsidP="00A7633B">
      <w:pPr>
        <w:tabs>
          <w:tab w:val="left" w:pos="567"/>
        </w:tabs>
        <w:jc w:val="center"/>
        <w:rPr>
          <w:b/>
          <w:u w:val="single"/>
        </w:rPr>
      </w:pPr>
      <w:r>
        <w:rPr>
          <w:b/>
          <w:u w:val="single"/>
          <w:lang w:val="en-US"/>
        </w:rPr>
        <w:t xml:space="preserve">Lucrări de reparație curentă la edificiul CM Leova din str. </w:t>
      </w:r>
      <w:r>
        <w:rPr>
          <w:b/>
          <w:u w:val="single"/>
        </w:rPr>
        <w:t>Bogdan Petriceicu Hașdeu, nr. 2/B, or. Leova</w:t>
      </w:r>
    </w:p>
    <w:p w14:paraId="0473DE07" w14:textId="77777777" w:rsidR="00A7633B" w:rsidRPr="006A5C5A" w:rsidRDefault="00A7633B" w:rsidP="00A7633B">
      <w:pPr>
        <w:tabs>
          <w:tab w:val="left" w:pos="567"/>
        </w:tabs>
      </w:pPr>
    </w:p>
    <w:tbl>
      <w:tblPr>
        <w:tblW w:w="10099" w:type="dxa"/>
        <w:tblInd w:w="-318"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401"/>
        <w:gridCol w:w="371"/>
        <w:gridCol w:w="340"/>
        <w:gridCol w:w="423"/>
        <w:gridCol w:w="420"/>
        <w:gridCol w:w="389"/>
        <w:gridCol w:w="359"/>
      </w:tblGrid>
      <w:tr w:rsidR="00A7633B" w:rsidRPr="005A3AEC" w14:paraId="22F2492F" w14:textId="77777777" w:rsidTr="00A7633B">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6C1974B4" w14:textId="77777777" w:rsidR="00A7633B" w:rsidRPr="005A3AEC" w:rsidRDefault="00A7633B" w:rsidP="00A7633B">
            <w:pPr>
              <w:jc w:val="center"/>
              <w:rPr>
                <w:color w:val="000000"/>
                <w:lang w:val="ru-RU" w:eastAsia="ru-RU"/>
              </w:rPr>
            </w:pPr>
            <w:r w:rsidRPr="005A3AEC">
              <w:rPr>
                <w:color w:val="000000"/>
                <w:lang w:val="ru-RU" w:eastAsia="ru-RU"/>
              </w:rPr>
              <w:t>Nr.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79F0624" w14:textId="77777777" w:rsidR="00A7633B" w:rsidRPr="005A3AEC" w:rsidRDefault="00A7633B" w:rsidP="00A7633B">
            <w:pPr>
              <w:jc w:val="center"/>
              <w:rPr>
                <w:color w:val="000000"/>
                <w:lang w:val="en-US" w:eastAsia="ru-RU"/>
              </w:rPr>
            </w:pPr>
            <w:r w:rsidRPr="005A3AEC">
              <w:rPr>
                <w:color w:val="000000"/>
                <w:lang w:val="en-US" w:eastAsia="ru-RU"/>
              </w:rPr>
              <w:t>Grupa de obiecte/denumirea obiectului</w:t>
            </w:r>
          </w:p>
        </w:tc>
        <w:tc>
          <w:tcPr>
            <w:tcW w:w="5931" w:type="dxa"/>
            <w:gridSpan w:val="16"/>
            <w:tcBorders>
              <w:top w:val="single" w:sz="8" w:space="0" w:color="auto"/>
              <w:left w:val="nil"/>
              <w:bottom w:val="single" w:sz="8" w:space="0" w:color="auto"/>
              <w:right w:val="single" w:sz="8" w:space="0" w:color="000000"/>
            </w:tcBorders>
            <w:shd w:val="clear" w:color="000000" w:fill="D9D9D9"/>
            <w:vAlign w:val="center"/>
            <w:hideMark/>
          </w:tcPr>
          <w:p w14:paraId="1ABB6A86" w14:textId="77777777" w:rsidR="00A7633B" w:rsidRPr="005A3AEC" w:rsidRDefault="00A7633B" w:rsidP="00A7633B">
            <w:pPr>
              <w:jc w:val="center"/>
              <w:rPr>
                <w:b/>
                <w:bCs/>
                <w:color w:val="000000"/>
                <w:lang w:val="ru-RU" w:eastAsia="ru-RU"/>
              </w:rPr>
            </w:pPr>
            <w:r w:rsidRPr="005A3AEC">
              <w:rPr>
                <w:b/>
                <w:bCs/>
                <w:color w:val="000000"/>
                <w:lang w:val="ru-RU" w:eastAsia="ru-RU"/>
              </w:rPr>
              <w:t>Anul 1</w:t>
            </w:r>
          </w:p>
        </w:tc>
      </w:tr>
      <w:tr w:rsidR="00A7633B" w:rsidRPr="005A3AEC" w14:paraId="28E6D2B0" w14:textId="77777777" w:rsidTr="00A7633B">
        <w:trPr>
          <w:trHeight w:val="137"/>
        </w:trPr>
        <w:tc>
          <w:tcPr>
            <w:tcW w:w="568" w:type="dxa"/>
            <w:vMerge/>
            <w:tcBorders>
              <w:top w:val="single" w:sz="8" w:space="0" w:color="auto"/>
              <w:left w:val="single" w:sz="8" w:space="0" w:color="auto"/>
              <w:bottom w:val="single" w:sz="8" w:space="0" w:color="000000"/>
              <w:right w:val="nil"/>
            </w:tcBorders>
            <w:vAlign w:val="center"/>
            <w:hideMark/>
          </w:tcPr>
          <w:p w14:paraId="43EE53E2" w14:textId="77777777" w:rsidR="00A7633B" w:rsidRPr="005A3AEC" w:rsidRDefault="00A7633B" w:rsidP="00A7633B">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2914EDB4" w14:textId="77777777" w:rsidR="00A7633B" w:rsidRPr="005A3AEC" w:rsidRDefault="00A7633B" w:rsidP="00A7633B">
            <w:pPr>
              <w:rPr>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22EFDBBF" w14:textId="77777777" w:rsidR="00A7633B" w:rsidRPr="005A3AEC" w:rsidRDefault="00A7633B" w:rsidP="00A7633B">
            <w:pPr>
              <w:rPr>
                <w:b/>
                <w:bCs/>
                <w:color w:val="000000"/>
                <w:lang w:val="ru-RU" w:eastAsia="ru-RU"/>
              </w:rPr>
            </w:pPr>
            <w:r w:rsidRPr="005A3AEC">
              <w:rPr>
                <w:b/>
                <w:bCs/>
                <w:color w:val="000000"/>
                <w:lang w:val="ru-RU" w:eastAsia="ru-RU"/>
              </w:rPr>
              <w:t>Luna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66CE018E" w14:textId="77777777" w:rsidR="00A7633B" w:rsidRPr="005A3AEC" w:rsidRDefault="00A7633B" w:rsidP="00A7633B">
            <w:pPr>
              <w:rPr>
                <w:b/>
                <w:bCs/>
                <w:color w:val="000000"/>
                <w:lang w:val="ru-RU" w:eastAsia="ru-RU"/>
              </w:rPr>
            </w:pPr>
            <w:r w:rsidRPr="005A3AEC">
              <w:rPr>
                <w:b/>
                <w:bCs/>
                <w:color w:val="000000"/>
                <w:lang w:val="ru-RU" w:eastAsia="ru-RU"/>
              </w:rPr>
              <w:t>Luna 2</w:t>
            </w:r>
          </w:p>
        </w:tc>
        <w:tc>
          <w:tcPr>
            <w:tcW w:w="1471" w:type="dxa"/>
            <w:gridSpan w:val="4"/>
            <w:tcBorders>
              <w:top w:val="single" w:sz="8" w:space="0" w:color="auto"/>
              <w:left w:val="nil"/>
              <w:bottom w:val="single" w:sz="8" w:space="0" w:color="auto"/>
              <w:right w:val="single" w:sz="8" w:space="0" w:color="000000"/>
            </w:tcBorders>
            <w:shd w:val="clear" w:color="000000" w:fill="D9D9D9"/>
            <w:vAlign w:val="center"/>
            <w:hideMark/>
          </w:tcPr>
          <w:p w14:paraId="081E9642" w14:textId="77777777" w:rsidR="00A7633B" w:rsidRPr="005A3AEC" w:rsidRDefault="00A7633B" w:rsidP="00A7633B">
            <w:pPr>
              <w:rPr>
                <w:b/>
                <w:bCs/>
                <w:color w:val="000000"/>
                <w:lang w:val="ru-RU" w:eastAsia="ru-RU"/>
              </w:rPr>
            </w:pPr>
            <w:r w:rsidRPr="005A3AEC">
              <w:rPr>
                <w:b/>
                <w:bCs/>
                <w:color w:val="000000"/>
                <w:lang w:val="ru-RU" w:eastAsia="ru-RU"/>
              </w:rPr>
              <w:t>Luna 3</w:t>
            </w:r>
          </w:p>
        </w:tc>
        <w:tc>
          <w:tcPr>
            <w:tcW w:w="1591" w:type="dxa"/>
            <w:gridSpan w:val="4"/>
            <w:tcBorders>
              <w:top w:val="single" w:sz="8" w:space="0" w:color="auto"/>
              <w:left w:val="nil"/>
              <w:bottom w:val="single" w:sz="8" w:space="0" w:color="auto"/>
              <w:right w:val="single" w:sz="8" w:space="0" w:color="000000"/>
            </w:tcBorders>
            <w:shd w:val="clear" w:color="000000" w:fill="D9D9D9"/>
            <w:vAlign w:val="center"/>
            <w:hideMark/>
          </w:tcPr>
          <w:p w14:paraId="18770426" w14:textId="77777777" w:rsidR="00A7633B" w:rsidRPr="005A3AEC" w:rsidRDefault="00A7633B" w:rsidP="00A7633B">
            <w:pPr>
              <w:rPr>
                <w:b/>
                <w:bCs/>
                <w:color w:val="000000"/>
                <w:lang w:val="ru-RU" w:eastAsia="ru-RU"/>
              </w:rPr>
            </w:pPr>
            <w:r w:rsidRPr="005A3AEC">
              <w:rPr>
                <w:b/>
                <w:bCs/>
                <w:color w:val="000000"/>
                <w:lang w:val="ru-RU" w:eastAsia="ru-RU"/>
              </w:rPr>
              <w:t>Luna 4</w:t>
            </w:r>
          </w:p>
        </w:tc>
      </w:tr>
      <w:tr w:rsidR="00A7633B" w:rsidRPr="005A3AEC" w14:paraId="19260026" w14:textId="77777777" w:rsidTr="00A7633B">
        <w:trPr>
          <w:trHeight w:val="60"/>
        </w:trPr>
        <w:tc>
          <w:tcPr>
            <w:tcW w:w="568" w:type="dxa"/>
            <w:vMerge/>
            <w:tcBorders>
              <w:top w:val="single" w:sz="8" w:space="0" w:color="auto"/>
              <w:left w:val="single" w:sz="8" w:space="0" w:color="auto"/>
              <w:bottom w:val="single" w:sz="8" w:space="0" w:color="000000"/>
              <w:right w:val="nil"/>
            </w:tcBorders>
            <w:vAlign w:val="center"/>
            <w:hideMark/>
          </w:tcPr>
          <w:p w14:paraId="3A2D7C36" w14:textId="77777777" w:rsidR="00A7633B" w:rsidRPr="005A3AEC" w:rsidRDefault="00A7633B" w:rsidP="00A7633B">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E02E806" w14:textId="77777777" w:rsidR="00A7633B" w:rsidRPr="005A3AEC" w:rsidRDefault="00A7633B" w:rsidP="00A7633B">
            <w:pPr>
              <w:rPr>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508C282A" w14:textId="77777777" w:rsidR="00A7633B" w:rsidRPr="005A3AEC" w:rsidRDefault="00A7633B" w:rsidP="00A7633B">
            <w:pPr>
              <w:jc w:val="right"/>
              <w:rPr>
                <w:b/>
                <w:bCs/>
                <w:color w:val="000000"/>
                <w:lang w:val="ru-RU" w:eastAsia="ru-RU"/>
              </w:rPr>
            </w:pPr>
            <w:r w:rsidRPr="005A3AEC">
              <w:rPr>
                <w:b/>
                <w:bCs/>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2BEDA202" w14:textId="77777777" w:rsidR="00A7633B" w:rsidRPr="005A3AEC" w:rsidRDefault="00A7633B" w:rsidP="00A7633B">
            <w:pPr>
              <w:jc w:val="right"/>
              <w:rPr>
                <w:b/>
                <w:bCs/>
                <w:color w:val="000000"/>
                <w:lang w:val="ru-RU" w:eastAsia="ru-RU"/>
              </w:rPr>
            </w:pPr>
            <w:r w:rsidRPr="005A3AEC">
              <w:rPr>
                <w:b/>
                <w:bCs/>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566CFCE5" w14:textId="77777777" w:rsidR="00A7633B" w:rsidRPr="005A3AEC" w:rsidRDefault="00A7633B" w:rsidP="00A7633B">
            <w:pPr>
              <w:jc w:val="right"/>
              <w:rPr>
                <w:b/>
                <w:bCs/>
                <w:color w:val="000000"/>
                <w:lang w:val="ru-RU" w:eastAsia="ru-RU"/>
              </w:rPr>
            </w:pPr>
            <w:r w:rsidRPr="005A3AEC">
              <w:rPr>
                <w:b/>
                <w:bCs/>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2E2EB2B0" w14:textId="77777777" w:rsidR="00A7633B" w:rsidRPr="005A3AEC" w:rsidRDefault="00A7633B" w:rsidP="00A7633B">
            <w:pPr>
              <w:jc w:val="right"/>
              <w:rPr>
                <w:b/>
                <w:bCs/>
                <w:color w:val="000000"/>
                <w:lang w:val="ru-RU" w:eastAsia="ru-RU"/>
              </w:rPr>
            </w:pPr>
            <w:r w:rsidRPr="005A3AEC">
              <w:rPr>
                <w:b/>
                <w:bCs/>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5089C714" w14:textId="77777777" w:rsidR="00A7633B" w:rsidRPr="005A3AEC" w:rsidRDefault="00A7633B" w:rsidP="00A7633B">
            <w:pPr>
              <w:jc w:val="right"/>
              <w:rPr>
                <w:b/>
                <w:bCs/>
                <w:color w:val="000000"/>
                <w:lang w:val="ru-RU" w:eastAsia="ru-RU"/>
              </w:rPr>
            </w:pPr>
            <w:r w:rsidRPr="005A3AEC">
              <w:rPr>
                <w:b/>
                <w:bCs/>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50A72C7F" w14:textId="77777777" w:rsidR="00A7633B" w:rsidRPr="005A3AEC" w:rsidRDefault="00A7633B" w:rsidP="00A7633B">
            <w:pPr>
              <w:jc w:val="right"/>
              <w:rPr>
                <w:b/>
                <w:bCs/>
                <w:color w:val="000000"/>
                <w:lang w:val="ru-RU" w:eastAsia="ru-RU"/>
              </w:rPr>
            </w:pPr>
            <w:r w:rsidRPr="005A3AEC">
              <w:rPr>
                <w:b/>
                <w:bCs/>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3862E2FF" w14:textId="77777777" w:rsidR="00A7633B" w:rsidRPr="005A3AEC" w:rsidRDefault="00A7633B" w:rsidP="00A7633B">
            <w:pPr>
              <w:jc w:val="right"/>
              <w:rPr>
                <w:b/>
                <w:bCs/>
                <w:color w:val="000000"/>
                <w:lang w:val="ru-RU" w:eastAsia="ru-RU"/>
              </w:rPr>
            </w:pPr>
            <w:r w:rsidRPr="005A3AEC">
              <w:rPr>
                <w:b/>
                <w:bCs/>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44AB28D4" w14:textId="77777777" w:rsidR="00A7633B" w:rsidRPr="005A3AEC" w:rsidRDefault="00A7633B" w:rsidP="00A7633B">
            <w:pPr>
              <w:jc w:val="right"/>
              <w:rPr>
                <w:b/>
                <w:bCs/>
                <w:color w:val="000000"/>
                <w:lang w:val="ru-RU" w:eastAsia="ru-RU"/>
              </w:rPr>
            </w:pPr>
            <w:r w:rsidRPr="005A3AEC">
              <w:rPr>
                <w:b/>
                <w:bCs/>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754A1ED6" w14:textId="77777777" w:rsidR="00A7633B" w:rsidRPr="005A3AEC" w:rsidRDefault="00A7633B" w:rsidP="00A7633B">
            <w:pPr>
              <w:jc w:val="right"/>
              <w:rPr>
                <w:b/>
                <w:bCs/>
                <w:color w:val="000000"/>
                <w:lang w:val="ru-RU" w:eastAsia="ru-RU"/>
              </w:rPr>
            </w:pPr>
            <w:r w:rsidRPr="005A3AEC">
              <w:rPr>
                <w:b/>
                <w:bCs/>
                <w:color w:val="000000"/>
                <w:lang w:val="ru-RU" w:eastAsia="ru-RU"/>
              </w:rPr>
              <w:t>9</w:t>
            </w:r>
          </w:p>
        </w:tc>
        <w:tc>
          <w:tcPr>
            <w:tcW w:w="401" w:type="dxa"/>
            <w:tcBorders>
              <w:top w:val="nil"/>
              <w:left w:val="nil"/>
              <w:bottom w:val="single" w:sz="8" w:space="0" w:color="auto"/>
              <w:right w:val="single" w:sz="8" w:space="0" w:color="auto"/>
            </w:tcBorders>
            <w:shd w:val="clear" w:color="000000" w:fill="D9D9D9"/>
            <w:vAlign w:val="center"/>
            <w:hideMark/>
          </w:tcPr>
          <w:p w14:paraId="378DDF12" w14:textId="77777777" w:rsidR="00A7633B" w:rsidRPr="005A3AEC" w:rsidRDefault="00A7633B" w:rsidP="00A7633B">
            <w:pPr>
              <w:jc w:val="right"/>
              <w:rPr>
                <w:b/>
                <w:bCs/>
                <w:color w:val="000000"/>
                <w:lang w:val="ru-RU" w:eastAsia="ru-RU"/>
              </w:rPr>
            </w:pPr>
            <w:r w:rsidRPr="005A3AEC">
              <w:rPr>
                <w:b/>
                <w:bCs/>
                <w:color w:val="000000"/>
                <w:lang w:val="ru-RU" w:eastAsia="ru-RU"/>
              </w:rPr>
              <w:t>10</w:t>
            </w:r>
          </w:p>
        </w:tc>
        <w:tc>
          <w:tcPr>
            <w:tcW w:w="371" w:type="dxa"/>
            <w:tcBorders>
              <w:top w:val="nil"/>
              <w:left w:val="nil"/>
              <w:bottom w:val="single" w:sz="8" w:space="0" w:color="auto"/>
              <w:right w:val="single" w:sz="8" w:space="0" w:color="auto"/>
            </w:tcBorders>
            <w:shd w:val="clear" w:color="000000" w:fill="D9D9D9"/>
            <w:vAlign w:val="center"/>
            <w:hideMark/>
          </w:tcPr>
          <w:p w14:paraId="58B37B99" w14:textId="77777777" w:rsidR="00A7633B" w:rsidRPr="005A3AEC" w:rsidRDefault="00A7633B" w:rsidP="00A7633B">
            <w:pPr>
              <w:jc w:val="right"/>
              <w:rPr>
                <w:b/>
                <w:bCs/>
                <w:color w:val="000000"/>
                <w:lang w:val="ru-RU" w:eastAsia="ru-RU"/>
              </w:rPr>
            </w:pPr>
            <w:r w:rsidRPr="005A3AEC">
              <w:rPr>
                <w:b/>
                <w:bCs/>
                <w:color w:val="000000"/>
                <w:lang w:val="ru-RU" w:eastAsia="ru-RU"/>
              </w:rPr>
              <w:t>11</w:t>
            </w:r>
          </w:p>
        </w:tc>
        <w:tc>
          <w:tcPr>
            <w:tcW w:w="340" w:type="dxa"/>
            <w:tcBorders>
              <w:top w:val="nil"/>
              <w:left w:val="nil"/>
              <w:bottom w:val="single" w:sz="8" w:space="0" w:color="auto"/>
              <w:right w:val="single" w:sz="8" w:space="0" w:color="auto"/>
            </w:tcBorders>
            <w:shd w:val="clear" w:color="000000" w:fill="D9D9D9"/>
            <w:vAlign w:val="center"/>
            <w:hideMark/>
          </w:tcPr>
          <w:p w14:paraId="7899700D" w14:textId="77777777" w:rsidR="00A7633B" w:rsidRPr="005A3AEC" w:rsidRDefault="00A7633B" w:rsidP="00A7633B">
            <w:pPr>
              <w:jc w:val="right"/>
              <w:rPr>
                <w:b/>
                <w:bCs/>
                <w:color w:val="000000"/>
                <w:lang w:val="ru-RU" w:eastAsia="ru-RU"/>
              </w:rPr>
            </w:pPr>
            <w:r w:rsidRPr="005A3AEC">
              <w:rPr>
                <w:b/>
                <w:bCs/>
                <w:color w:val="000000"/>
                <w:lang w:val="ru-RU" w:eastAsia="ru-RU"/>
              </w:rPr>
              <w:t>12</w:t>
            </w:r>
          </w:p>
        </w:tc>
        <w:tc>
          <w:tcPr>
            <w:tcW w:w="423" w:type="dxa"/>
            <w:tcBorders>
              <w:top w:val="nil"/>
              <w:left w:val="nil"/>
              <w:bottom w:val="single" w:sz="8" w:space="0" w:color="auto"/>
              <w:right w:val="single" w:sz="8" w:space="0" w:color="auto"/>
            </w:tcBorders>
            <w:shd w:val="clear" w:color="000000" w:fill="D9D9D9"/>
            <w:vAlign w:val="center"/>
            <w:hideMark/>
          </w:tcPr>
          <w:p w14:paraId="316C89E6" w14:textId="77777777" w:rsidR="00A7633B" w:rsidRPr="005A3AEC" w:rsidRDefault="00A7633B" w:rsidP="00A7633B">
            <w:pPr>
              <w:jc w:val="right"/>
              <w:rPr>
                <w:b/>
                <w:bCs/>
                <w:color w:val="000000"/>
                <w:lang w:val="ru-RU" w:eastAsia="ru-RU"/>
              </w:rPr>
            </w:pPr>
            <w:r w:rsidRPr="005A3AEC">
              <w:rPr>
                <w:b/>
                <w:bCs/>
                <w:color w:val="000000"/>
                <w:lang w:val="ru-RU" w:eastAsia="ru-RU"/>
              </w:rPr>
              <w:t>13</w:t>
            </w:r>
          </w:p>
        </w:tc>
        <w:tc>
          <w:tcPr>
            <w:tcW w:w="420" w:type="dxa"/>
            <w:tcBorders>
              <w:top w:val="nil"/>
              <w:left w:val="nil"/>
              <w:bottom w:val="single" w:sz="8" w:space="0" w:color="auto"/>
              <w:right w:val="single" w:sz="8" w:space="0" w:color="auto"/>
            </w:tcBorders>
            <w:shd w:val="clear" w:color="000000" w:fill="D9D9D9"/>
            <w:vAlign w:val="center"/>
            <w:hideMark/>
          </w:tcPr>
          <w:p w14:paraId="2BF31B0A" w14:textId="77777777" w:rsidR="00A7633B" w:rsidRPr="005A3AEC" w:rsidRDefault="00A7633B" w:rsidP="00A7633B">
            <w:pPr>
              <w:jc w:val="right"/>
              <w:rPr>
                <w:b/>
                <w:bCs/>
                <w:color w:val="000000"/>
                <w:lang w:val="ru-RU" w:eastAsia="ru-RU"/>
              </w:rPr>
            </w:pPr>
            <w:r w:rsidRPr="005A3AEC">
              <w:rPr>
                <w:b/>
                <w:bCs/>
                <w:color w:val="000000"/>
                <w:lang w:val="ru-RU" w:eastAsia="ru-RU"/>
              </w:rPr>
              <w:t>14</w:t>
            </w:r>
          </w:p>
        </w:tc>
        <w:tc>
          <w:tcPr>
            <w:tcW w:w="389" w:type="dxa"/>
            <w:tcBorders>
              <w:top w:val="nil"/>
              <w:left w:val="nil"/>
              <w:bottom w:val="single" w:sz="8" w:space="0" w:color="auto"/>
              <w:right w:val="single" w:sz="8" w:space="0" w:color="auto"/>
            </w:tcBorders>
            <w:shd w:val="clear" w:color="000000" w:fill="D9D9D9"/>
            <w:vAlign w:val="center"/>
            <w:hideMark/>
          </w:tcPr>
          <w:p w14:paraId="28612A59" w14:textId="77777777" w:rsidR="00A7633B" w:rsidRPr="005A3AEC" w:rsidRDefault="00A7633B" w:rsidP="00A7633B">
            <w:pPr>
              <w:jc w:val="right"/>
              <w:rPr>
                <w:b/>
                <w:bCs/>
                <w:color w:val="000000"/>
                <w:lang w:val="ru-RU" w:eastAsia="ru-RU"/>
              </w:rPr>
            </w:pPr>
            <w:r w:rsidRPr="005A3AEC">
              <w:rPr>
                <w:b/>
                <w:bCs/>
                <w:color w:val="000000"/>
                <w:lang w:val="ru-RU" w:eastAsia="ru-RU"/>
              </w:rPr>
              <w:t>15</w:t>
            </w:r>
          </w:p>
        </w:tc>
        <w:tc>
          <w:tcPr>
            <w:tcW w:w="359" w:type="dxa"/>
            <w:tcBorders>
              <w:top w:val="nil"/>
              <w:left w:val="nil"/>
              <w:bottom w:val="single" w:sz="8" w:space="0" w:color="auto"/>
              <w:right w:val="single" w:sz="8" w:space="0" w:color="auto"/>
            </w:tcBorders>
            <w:shd w:val="clear" w:color="000000" w:fill="D9D9D9"/>
            <w:vAlign w:val="center"/>
            <w:hideMark/>
          </w:tcPr>
          <w:p w14:paraId="32A25866" w14:textId="77777777" w:rsidR="00A7633B" w:rsidRPr="005A3AEC" w:rsidRDefault="00A7633B" w:rsidP="00A7633B">
            <w:pPr>
              <w:jc w:val="right"/>
              <w:rPr>
                <w:b/>
                <w:bCs/>
                <w:color w:val="000000"/>
                <w:lang w:val="ru-RU" w:eastAsia="ru-RU"/>
              </w:rPr>
            </w:pPr>
            <w:r w:rsidRPr="005A3AEC">
              <w:rPr>
                <w:b/>
                <w:bCs/>
                <w:color w:val="000000"/>
                <w:lang w:val="ru-RU" w:eastAsia="ru-RU"/>
              </w:rPr>
              <w:t>16</w:t>
            </w:r>
          </w:p>
        </w:tc>
      </w:tr>
      <w:tr w:rsidR="00A7633B" w:rsidRPr="005A3AEC" w14:paraId="035ED657" w14:textId="77777777" w:rsidTr="00A7633B">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61E06308" w14:textId="77777777" w:rsidR="00A7633B" w:rsidRPr="005A3AEC" w:rsidRDefault="00A7633B" w:rsidP="00A7633B">
            <w:pPr>
              <w:jc w:val="center"/>
              <w:rPr>
                <w:color w:val="000000"/>
                <w:lang w:val="ru-RU" w:eastAsia="ru-RU"/>
              </w:rPr>
            </w:pPr>
            <w:r w:rsidRPr="005A3AEC">
              <w:rPr>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784410B4" w14:textId="77777777" w:rsidR="00A7633B" w:rsidRPr="005A3AEC" w:rsidRDefault="00A7633B" w:rsidP="00A7633B">
            <w:pPr>
              <w:rPr>
                <w:color w:val="000000"/>
                <w:lang w:val="ru-RU" w:eastAsia="ru-RU"/>
              </w:rPr>
            </w:pPr>
            <w:r w:rsidRPr="005A3AEC">
              <w:rPr>
                <w:color w:val="000000"/>
                <w:lang w:val="ru-RU" w:eastAsia="ru-RU"/>
              </w:rPr>
              <w:t>Organizare de şantier</w:t>
            </w:r>
          </w:p>
        </w:tc>
        <w:tc>
          <w:tcPr>
            <w:tcW w:w="358" w:type="dxa"/>
            <w:tcBorders>
              <w:top w:val="nil"/>
              <w:left w:val="nil"/>
              <w:bottom w:val="single" w:sz="8" w:space="0" w:color="auto"/>
              <w:right w:val="single" w:sz="4" w:space="0" w:color="auto"/>
            </w:tcBorders>
            <w:shd w:val="clear" w:color="000000" w:fill="FFFFFF"/>
            <w:vAlign w:val="center"/>
            <w:hideMark/>
          </w:tcPr>
          <w:p w14:paraId="6641D1AF"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06161001"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1770994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5B52B5B"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24D37D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076447FE"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D2A8BAE"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43D52B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F9B6C1B"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8" w:space="0" w:color="auto"/>
              <w:right w:val="single" w:sz="4" w:space="0" w:color="auto"/>
            </w:tcBorders>
            <w:shd w:val="clear" w:color="000000" w:fill="FFFFFF"/>
            <w:vAlign w:val="center"/>
            <w:hideMark/>
          </w:tcPr>
          <w:p w14:paraId="188F2D0A"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8" w:space="0" w:color="auto"/>
              <w:right w:val="single" w:sz="4" w:space="0" w:color="auto"/>
            </w:tcBorders>
            <w:shd w:val="clear" w:color="000000" w:fill="FFFFFF"/>
            <w:vAlign w:val="center"/>
            <w:hideMark/>
          </w:tcPr>
          <w:p w14:paraId="47BF9B52"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8" w:space="0" w:color="auto"/>
              <w:right w:val="single" w:sz="4" w:space="0" w:color="auto"/>
            </w:tcBorders>
            <w:shd w:val="clear" w:color="000000" w:fill="FFFFFF"/>
            <w:vAlign w:val="center"/>
            <w:hideMark/>
          </w:tcPr>
          <w:p w14:paraId="1CB66598"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8" w:space="0" w:color="auto"/>
              <w:right w:val="single" w:sz="4" w:space="0" w:color="auto"/>
            </w:tcBorders>
            <w:shd w:val="clear" w:color="000000" w:fill="FFFFFF"/>
            <w:vAlign w:val="center"/>
            <w:hideMark/>
          </w:tcPr>
          <w:p w14:paraId="1C6432AA"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8" w:space="0" w:color="auto"/>
              <w:right w:val="single" w:sz="4" w:space="0" w:color="auto"/>
            </w:tcBorders>
            <w:shd w:val="clear" w:color="000000" w:fill="FFFFFF"/>
            <w:vAlign w:val="center"/>
            <w:hideMark/>
          </w:tcPr>
          <w:p w14:paraId="4AF8714F"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8" w:space="0" w:color="auto"/>
              <w:right w:val="single" w:sz="4" w:space="0" w:color="auto"/>
            </w:tcBorders>
            <w:shd w:val="clear" w:color="000000" w:fill="FFFFFF"/>
            <w:vAlign w:val="center"/>
            <w:hideMark/>
          </w:tcPr>
          <w:p w14:paraId="381FBD77"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8" w:space="0" w:color="auto"/>
            </w:tcBorders>
            <w:shd w:val="clear" w:color="000000" w:fill="FFFFFF"/>
            <w:vAlign w:val="center"/>
            <w:hideMark/>
          </w:tcPr>
          <w:p w14:paraId="34B448EF"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4B98E11F" w14:textId="77777777" w:rsidTr="00A7633B">
        <w:trPr>
          <w:trHeight w:val="551"/>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68516F17" w14:textId="77777777" w:rsidR="00A7633B" w:rsidRPr="00F5730C" w:rsidRDefault="00A7633B" w:rsidP="00A7633B">
            <w:pPr>
              <w:jc w:val="center"/>
              <w:rPr>
                <w:color w:val="000000"/>
                <w:lang w:val="ro-MO" w:eastAsia="ru-RU"/>
              </w:rPr>
            </w:pPr>
            <w:r>
              <w:rPr>
                <w:color w:val="000000"/>
                <w:lang w:val="ro-MO" w:eastAsia="ru-RU"/>
              </w:rPr>
              <w:t>2</w:t>
            </w:r>
          </w:p>
        </w:tc>
        <w:tc>
          <w:tcPr>
            <w:tcW w:w="3600" w:type="dxa"/>
            <w:tcBorders>
              <w:top w:val="nil"/>
              <w:left w:val="nil"/>
              <w:bottom w:val="nil"/>
              <w:right w:val="single" w:sz="8" w:space="0" w:color="auto"/>
            </w:tcBorders>
            <w:shd w:val="clear" w:color="000000" w:fill="FFFFFF"/>
            <w:vAlign w:val="center"/>
            <w:hideMark/>
          </w:tcPr>
          <w:p w14:paraId="171FBAFF" w14:textId="77777777" w:rsidR="00A7633B" w:rsidRPr="00F5730C" w:rsidRDefault="00A7633B" w:rsidP="00A7633B">
            <w:pPr>
              <w:rPr>
                <w:b/>
                <w:bCs/>
                <w:color w:val="000000"/>
                <w:lang w:val="ro-MO" w:eastAsia="ru-RU"/>
              </w:rPr>
            </w:pPr>
            <w:r>
              <w:rPr>
                <w:color w:val="000000"/>
                <w:lang w:val="ru-RU" w:eastAsia="ru-RU"/>
              </w:rPr>
              <w:t>Demol</w:t>
            </w:r>
            <w:r>
              <w:rPr>
                <w:color w:val="000000"/>
                <w:lang w:val="ro-MO" w:eastAsia="ru-RU"/>
              </w:rPr>
              <w:t>ă</w:t>
            </w:r>
            <w:r w:rsidRPr="005A3AEC">
              <w:rPr>
                <w:color w:val="000000"/>
                <w:lang w:val="ru-RU" w:eastAsia="ru-RU"/>
              </w:rPr>
              <w:t>ri</w:t>
            </w:r>
          </w:p>
        </w:tc>
        <w:tc>
          <w:tcPr>
            <w:tcW w:w="358" w:type="dxa"/>
            <w:tcBorders>
              <w:top w:val="nil"/>
              <w:left w:val="nil"/>
              <w:bottom w:val="single" w:sz="4" w:space="0" w:color="auto"/>
              <w:right w:val="single" w:sz="4" w:space="0" w:color="auto"/>
            </w:tcBorders>
            <w:shd w:val="clear" w:color="000000" w:fill="FFFFFF"/>
            <w:vAlign w:val="center"/>
            <w:hideMark/>
          </w:tcPr>
          <w:p w14:paraId="375582DB"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689EA91"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53F8A2CD"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48A826B"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BA0495"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B4EAD6F"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46044FA"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C4319DD"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5441478"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6FD2099F"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67C80448"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7F59312B"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1BC037DC"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382BA281"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7D05EF73"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67BFFEA5"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1B6DE12D" w14:textId="77777777" w:rsidTr="00A7633B">
        <w:trPr>
          <w:trHeight w:val="120"/>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430152A7" w14:textId="77777777" w:rsidR="00A7633B" w:rsidRPr="00F5730C" w:rsidRDefault="00A7633B" w:rsidP="00A7633B">
            <w:pPr>
              <w:jc w:val="center"/>
              <w:rPr>
                <w:color w:val="000000"/>
                <w:lang w:val="ro-MO" w:eastAsia="ru-RU"/>
              </w:rPr>
            </w:pPr>
            <w:r>
              <w:rPr>
                <w:color w:val="000000"/>
                <w:lang w:val="ro-MO" w:eastAsia="ru-RU"/>
              </w:rPr>
              <w:t>3</w:t>
            </w:r>
          </w:p>
        </w:tc>
        <w:tc>
          <w:tcPr>
            <w:tcW w:w="3600" w:type="dxa"/>
            <w:tcBorders>
              <w:top w:val="single" w:sz="4" w:space="0" w:color="auto"/>
              <w:left w:val="nil"/>
              <w:bottom w:val="nil"/>
              <w:right w:val="single" w:sz="8" w:space="0" w:color="auto"/>
            </w:tcBorders>
            <w:shd w:val="clear" w:color="000000" w:fill="FFFFFF"/>
            <w:vAlign w:val="center"/>
            <w:hideMark/>
          </w:tcPr>
          <w:p w14:paraId="24CCBC31" w14:textId="77777777" w:rsidR="00A7633B" w:rsidRPr="00F5730C" w:rsidRDefault="00A7633B" w:rsidP="00A7633B">
            <w:pPr>
              <w:rPr>
                <w:color w:val="000000"/>
                <w:lang w:val="ro-MO" w:eastAsia="ru-RU"/>
              </w:rPr>
            </w:pPr>
            <w:r>
              <w:rPr>
                <w:color w:val="000000"/>
                <w:lang w:val="ro-MO" w:eastAsia="ru-RU"/>
              </w:rPr>
              <w:t>Pardosea</w:t>
            </w:r>
          </w:p>
        </w:tc>
        <w:tc>
          <w:tcPr>
            <w:tcW w:w="358" w:type="dxa"/>
            <w:tcBorders>
              <w:top w:val="nil"/>
              <w:left w:val="nil"/>
              <w:bottom w:val="single" w:sz="4" w:space="0" w:color="auto"/>
              <w:right w:val="single" w:sz="4" w:space="0" w:color="auto"/>
            </w:tcBorders>
            <w:shd w:val="clear" w:color="000000" w:fill="FFFFFF"/>
            <w:vAlign w:val="center"/>
            <w:hideMark/>
          </w:tcPr>
          <w:p w14:paraId="5D5C7060"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E500524"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1EE20FFF"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18C5BE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0AEF546"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3047365"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CCBB1EC"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D75887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1014659"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08F4AD9C"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2DB4F504"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12286EE7"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34333C3B"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2C9A72A2"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3C2C8A77"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13C8DA5D"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7C91839F" w14:textId="77777777" w:rsidTr="00A7633B">
        <w:trPr>
          <w:trHeight w:val="355"/>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61644872" w14:textId="77777777" w:rsidR="00A7633B" w:rsidRPr="00F5730C" w:rsidRDefault="00A7633B" w:rsidP="00A7633B">
            <w:pPr>
              <w:jc w:val="center"/>
              <w:rPr>
                <w:color w:val="000000"/>
                <w:lang w:val="ro-MO" w:eastAsia="ru-RU"/>
              </w:rPr>
            </w:pPr>
            <w:r>
              <w:rPr>
                <w:color w:val="000000"/>
                <w:lang w:val="ro-MO" w:eastAsia="ru-RU"/>
              </w:rPr>
              <w:t>4</w:t>
            </w:r>
          </w:p>
        </w:tc>
        <w:tc>
          <w:tcPr>
            <w:tcW w:w="3600" w:type="dxa"/>
            <w:tcBorders>
              <w:top w:val="single" w:sz="4" w:space="0" w:color="auto"/>
              <w:left w:val="nil"/>
              <w:bottom w:val="nil"/>
              <w:right w:val="single" w:sz="8" w:space="0" w:color="auto"/>
            </w:tcBorders>
            <w:shd w:val="clear" w:color="000000" w:fill="FFFFFF"/>
            <w:vAlign w:val="center"/>
            <w:hideMark/>
          </w:tcPr>
          <w:p w14:paraId="5F3C3A18" w14:textId="77777777" w:rsidR="00A7633B" w:rsidRPr="00F5730C" w:rsidRDefault="00A7633B" w:rsidP="00A7633B">
            <w:pPr>
              <w:rPr>
                <w:color w:val="000000"/>
                <w:lang w:val="ro-MO" w:eastAsia="ru-RU"/>
              </w:rPr>
            </w:pPr>
            <w:r>
              <w:rPr>
                <w:color w:val="000000"/>
                <w:lang w:val="ro-MO" w:eastAsia="ru-RU"/>
              </w:rPr>
              <w:t>Pereți</w:t>
            </w:r>
          </w:p>
        </w:tc>
        <w:tc>
          <w:tcPr>
            <w:tcW w:w="358" w:type="dxa"/>
            <w:tcBorders>
              <w:top w:val="nil"/>
              <w:left w:val="nil"/>
              <w:bottom w:val="single" w:sz="4" w:space="0" w:color="auto"/>
              <w:right w:val="single" w:sz="4" w:space="0" w:color="auto"/>
            </w:tcBorders>
            <w:shd w:val="clear" w:color="000000" w:fill="FFFFFF"/>
            <w:vAlign w:val="center"/>
            <w:hideMark/>
          </w:tcPr>
          <w:p w14:paraId="248D8E27"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5932311"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58B5262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885A45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9FEBFAC"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D0C256B"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6043E22"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BD0640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49A8443"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76D0D3C1"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44589603"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157FD785"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647BC867"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7BC4155E"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2C74C451"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169C12FF"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5B9FF4D7" w14:textId="77777777" w:rsidTr="00A7633B">
        <w:trPr>
          <w:trHeight w:val="246"/>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7573536F" w14:textId="77777777" w:rsidR="00A7633B" w:rsidRPr="00F5730C" w:rsidRDefault="00A7633B" w:rsidP="00A7633B">
            <w:pPr>
              <w:jc w:val="center"/>
              <w:rPr>
                <w:color w:val="000000"/>
                <w:lang w:val="ro-MO" w:eastAsia="ru-RU"/>
              </w:rPr>
            </w:pPr>
            <w:r>
              <w:rPr>
                <w:color w:val="000000"/>
                <w:lang w:val="ro-MO" w:eastAsia="ru-RU"/>
              </w:rPr>
              <w:t>5</w:t>
            </w:r>
          </w:p>
        </w:tc>
        <w:tc>
          <w:tcPr>
            <w:tcW w:w="3600" w:type="dxa"/>
            <w:tcBorders>
              <w:top w:val="single" w:sz="4" w:space="0" w:color="auto"/>
              <w:left w:val="nil"/>
              <w:bottom w:val="nil"/>
              <w:right w:val="single" w:sz="8" w:space="0" w:color="auto"/>
            </w:tcBorders>
            <w:shd w:val="clear" w:color="000000" w:fill="FFFFFF"/>
            <w:vAlign w:val="center"/>
            <w:hideMark/>
          </w:tcPr>
          <w:p w14:paraId="6454C015" w14:textId="77777777" w:rsidR="00A7633B" w:rsidRPr="00F5730C" w:rsidRDefault="00A7633B" w:rsidP="00A7633B">
            <w:pPr>
              <w:rPr>
                <w:color w:val="000000"/>
                <w:lang w:val="ro-MO" w:eastAsia="ru-RU"/>
              </w:rPr>
            </w:pPr>
            <w:r>
              <w:rPr>
                <w:color w:val="000000"/>
                <w:lang w:val="ro-MO" w:eastAsia="ru-RU"/>
              </w:rPr>
              <w:t>Tavane</w:t>
            </w:r>
          </w:p>
        </w:tc>
        <w:tc>
          <w:tcPr>
            <w:tcW w:w="358" w:type="dxa"/>
            <w:tcBorders>
              <w:top w:val="nil"/>
              <w:left w:val="nil"/>
              <w:bottom w:val="single" w:sz="4" w:space="0" w:color="auto"/>
              <w:right w:val="single" w:sz="4" w:space="0" w:color="auto"/>
            </w:tcBorders>
            <w:shd w:val="clear" w:color="000000" w:fill="FFFFFF"/>
            <w:vAlign w:val="center"/>
            <w:hideMark/>
          </w:tcPr>
          <w:p w14:paraId="2259E216"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D433484"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6429394"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32476B3"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8EA7404"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5717FC4"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E3F698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1C04C63"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93F64D4"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700C044F"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180E4F1A"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77FD4A6B"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4B1CF0FE"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30561F82"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730392E5"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6B273EC5"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5C2AC4F2" w14:textId="77777777" w:rsidTr="00A7633B">
        <w:trPr>
          <w:trHeight w:val="79"/>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2280BDE4" w14:textId="77777777" w:rsidR="00A7633B" w:rsidRPr="00F5730C" w:rsidRDefault="00A7633B" w:rsidP="00A7633B">
            <w:pPr>
              <w:jc w:val="center"/>
              <w:rPr>
                <w:color w:val="000000"/>
                <w:lang w:val="ro-MO" w:eastAsia="ru-RU"/>
              </w:rPr>
            </w:pPr>
            <w:r>
              <w:rPr>
                <w:color w:val="000000"/>
                <w:lang w:val="ro-MO" w:eastAsia="ru-RU"/>
              </w:rPr>
              <w:t>6</w:t>
            </w:r>
          </w:p>
        </w:tc>
        <w:tc>
          <w:tcPr>
            <w:tcW w:w="3600" w:type="dxa"/>
            <w:tcBorders>
              <w:top w:val="single" w:sz="4" w:space="0" w:color="auto"/>
              <w:left w:val="nil"/>
              <w:bottom w:val="nil"/>
              <w:right w:val="single" w:sz="8" w:space="0" w:color="auto"/>
            </w:tcBorders>
            <w:shd w:val="clear" w:color="000000" w:fill="FFFFFF"/>
            <w:vAlign w:val="center"/>
            <w:hideMark/>
          </w:tcPr>
          <w:p w14:paraId="400188E1" w14:textId="77777777" w:rsidR="00A7633B" w:rsidRPr="00F5730C" w:rsidRDefault="00A7633B" w:rsidP="00A7633B">
            <w:pPr>
              <w:rPr>
                <w:color w:val="000000"/>
                <w:lang w:val="ro-MO" w:eastAsia="ru-RU"/>
              </w:rPr>
            </w:pPr>
            <w:r>
              <w:rPr>
                <w:color w:val="000000"/>
                <w:lang w:val="ro-MO" w:eastAsia="ru-RU"/>
              </w:rPr>
              <w:t>Încălzire</w:t>
            </w:r>
          </w:p>
        </w:tc>
        <w:tc>
          <w:tcPr>
            <w:tcW w:w="358" w:type="dxa"/>
            <w:tcBorders>
              <w:top w:val="nil"/>
              <w:left w:val="nil"/>
              <w:bottom w:val="single" w:sz="4" w:space="0" w:color="auto"/>
              <w:right w:val="single" w:sz="4" w:space="0" w:color="auto"/>
            </w:tcBorders>
            <w:shd w:val="clear" w:color="000000" w:fill="FFFFFF"/>
            <w:vAlign w:val="center"/>
            <w:hideMark/>
          </w:tcPr>
          <w:p w14:paraId="15ECEA4B"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CE50ED2"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A766462"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AF5D220"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38AFD3F"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622622F"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01D6822"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330CFFE"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2A835D6"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6A264887"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59B95190"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357AD815"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44C05E24"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22E873FB"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4AB6230C"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486B6C69"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5313565F" w14:textId="77777777" w:rsidTr="00A7633B">
        <w:trPr>
          <w:trHeight w:val="70"/>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6FD258B8" w14:textId="77777777" w:rsidR="00A7633B" w:rsidRPr="00F5730C" w:rsidRDefault="00A7633B" w:rsidP="00A7633B">
            <w:pPr>
              <w:jc w:val="center"/>
              <w:rPr>
                <w:color w:val="000000"/>
                <w:lang w:val="ro-MO" w:eastAsia="ru-RU"/>
              </w:rPr>
            </w:pPr>
            <w:r>
              <w:rPr>
                <w:color w:val="000000"/>
                <w:lang w:val="ro-MO" w:eastAsia="ru-RU"/>
              </w:rPr>
              <w:t>7</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73A27EC1" w14:textId="77777777" w:rsidR="00A7633B" w:rsidRPr="00F5730C" w:rsidRDefault="00A7633B" w:rsidP="00A7633B">
            <w:pPr>
              <w:rPr>
                <w:color w:val="000000"/>
                <w:lang w:val="ro-MO" w:eastAsia="ru-RU"/>
              </w:rPr>
            </w:pPr>
            <w:r>
              <w:rPr>
                <w:color w:val="000000"/>
                <w:lang w:val="ro-MO" w:eastAsia="ru-RU"/>
              </w:rPr>
              <w:t>Ape pluviale</w:t>
            </w:r>
          </w:p>
        </w:tc>
        <w:tc>
          <w:tcPr>
            <w:tcW w:w="358" w:type="dxa"/>
            <w:tcBorders>
              <w:top w:val="nil"/>
              <w:left w:val="nil"/>
              <w:bottom w:val="single" w:sz="4" w:space="0" w:color="auto"/>
              <w:right w:val="single" w:sz="4" w:space="0" w:color="auto"/>
            </w:tcBorders>
            <w:shd w:val="clear" w:color="000000" w:fill="FFFFFF"/>
            <w:vAlign w:val="center"/>
            <w:hideMark/>
          </w:tcPr>
          <w:p w14:paraId="3BE5B251"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5F69F2B"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11453B5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802693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F8B89C4"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7313125"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537258B"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FA81BD0"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F3FDDFD"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50343489"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7DD04EE5"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3B6FB34F"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473EAAF3"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4A311088"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57540C9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4E73FF3B" w14:textId="77777777" w:rsidR="00A7633B" w:rsidRPr="005A3AEC" w:rsidRDefault="00A7633B" w:rsidP="00A7633B">
            <w:pPr>
              <w:rPr>
                <w:color w:val="000000"/>
                <w:lang w:val="ru-RU" w:eastAsia="ru-RU"/>
              </w:rPr>
            </w:pPr>
            <w:r w:rsidRPr="005A3AEC">
              <w:rPr>
                <w:color w:val="000000"/>
                <w:lang w:val="ru-RU" w:eastAsia="ru-RU"/>
              </w:rPr>
              <w:t> </w:t>
            </w:r>
          </w:p>
        </w:tc>
      </w:tr>
      <w:tr w:rsidR="00A7633B" w:rsidRPr="005A3AEC" w14:paraId="16C86E71" w14:textId="77777777" w:rsidTr="00A7633B">
        <w:trPr>
          <w:trHeight w:val="201"/>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27E54F7B" w14:textId="77777777" w:rsidR="00A7633B" w:rsidRPr="00F5730C" w:rsidRDefault="00A7633B" w:rsidP="00A7633B">
            <w:pPr>
              <w:jc w:val="center"/>
              <w:rPr>
                <w:color w:val="000000"/>
                <w:lang w:val="ro-MO" w:eastAsia="ru-RU"/>
              </w:rPr>
            </w:pPr>
            <w:r>
              <w:rPr>
                <w:color w:val="000000"/>
                <w:lang w:val="ro-MO" w:eastAsia="ru-RU"/>
              </w:rPr>
              <w:t>8</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2326FAC7" w14:textId="77777777" w:rsidR="00A7633B" w:rsidRPr="00F5730C" w:rsidRDefault="00A7633B" w:rsidP="00A7633B">
            <w:pPr>
              <w:rPr>
                <w:color w:val="000000"/>
                <w:lang w:val="ro-MO" w:eastAsia="ru-RU"/>
              </w:rPr>
            </w:pPr>
            <w:r>
              <w:rPr>
                <w:color w:val="000000"/>
                <w:lang w:val="ro-MO" w:eastAsia="ru-RU"/>
              </w:rPr>
              <w:t>Lucrări de montare</w:t>
            </w:r>
          </w:p>
        </w:tc>
        <w:tc>
          <w:tcPr>
            <w:tcW w:w="358" w:type="dxa"/>
            <w:tcBorders>
              <w:top w:val="nil"/>
              <w:left w:val="nil"/>
              <w:bottom w:val="single" w:sz="4" w:space="0" w:color="auto"/>
              <w:right w:val="single" w:sz="4" w:space="0" w:color="auto"/>
            </w:tcBorders>
            <w:shd w:val="clear" w:color="000000" w:fill="FFFFFF"/>
            <w:vAlign w:val="center"/>
            <w:hideMark/>
          </w:tcPr>
          <w:p w14:paraId="296F56A6"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2F5BD42E" w14:textId="77777777" w:rsidR="00A7633B" w:rsidRPr="005A3AEC" w:rsidRDefault="00A7633B" w:rsidP="00A7633B">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0E7B330"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3D22769"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03E9B12"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CFD6A8"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C6AD20E"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9095A00"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6CE6FAA" w14:textId="77777777" w:rsidR="00A7633B" w:rsidRPr="005A3AEC" w:rsidRDefault="00A7633B" w:rsidP="00A7633B">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000000" w:fill="FFFFFF"/>
            <w:vAlign w:val="center"/>
            <w:hideMark/>
          </w:tcPr>
          <w:p w14:paraId="189EB968" w14:textId="77777777" w:rsidR="00A7633B" w:rsidRPr="005A3AEC" w:rsidRDefault="00A7633B" w:rsidP="00A7633B">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000000" w:fill="FFFFFF"/>
            <w:vAlign w:val="center"/>
            <w:hideMark/>
          </w:tcPr>
          <w:p w14:paraId="1C3B8CCC" w14:textId="77777777" w:rsidR="00A7633B" w:rsidRPr="005A3AEC" w:rsidRDefault="00A7633B" w:rsidP="00A7633B">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000000" w:fill="FFFFFF"/>
            <w:vAlign w:val="center"/>
            <w:hideMark/>
          </w:tcPr>
          <w:p w14:paraId="3395228F" w14:textId="77777777" w:rsidR="00A7633B" w:rsidRPr="005A3AEC" w:rsidRDefault="00A7633B" w:rsidP="00A7633B">
            <w:pPr>
              <w:rPr>
                <w:color w:val="000000"/>
                <w:lang w:val="ru-RU" w:eastAsia="ru-RU"/>
              </w:rPr>
            </w:pPr>
            <w:r w:rsidRPr="005A3AEC">
              <w:rPr>
                <w:color w:val="000000"/>
                <w:lang w:val="ru-RU" w:eastAsia="ru-RU"/>
              </w:rPr>
              <w:t> </w:t>
            </w:r>
          </w:p>
        </w:tc>
        <w:tc>
          <w:tcPr>
            <w:tcW w:w="423" w:type="dxa"/>
            <w:tcBorders>
              <w:top w:val="nil"/>
              <w:left w:val="nil"/>
              <w:bottom w:val="single" w:sz="4" w:space="0" w:color="auto"/>
              <w:right w:val="single" w:sz="4" w:space="0" w:color="auto"/>
            </w:tcBorders>
            <w:shd w:val="clear" w:color="000000" w:fill="FFFFFF"/>
            <w:vAlign w:val="center"/>
            <w:hideMark/>
          </w:tcPr>
          <w:p w14:paraId="7B5BA77B" w14:textId="77777777" w:rsidR="00A7633B" w:rsidRPr="005A3AEC" w:rsidRDefault="00A7633B" w:rsidP="00A7633B">
            <w:pPr>
              <w:rPr>
                <w:color w:val="000000"/>
                <w:lang w:val="ru-RU" w:eastAsia="ru-RU"/>
              </w:rPr>
            </w:pPr>
            <w:r w:rsidRPr="005A3AEC">
              <w:rPr>
                <w:color w:val="000000"/>
                <w:lang w:val="ru-RU" w:eastAsia="ru-RU"/>
              </w:rPr>
              <w:t> </w:t>
            </w:r>
          </w:p>
        </w:tc>
        <w:tc>
          <w:tcPr>
            <w:tcW w:w="420" w:type="dxa"/>
            <w:tcBorders>
              <w:top w:val="nil"/>
              <w:left w:val="nil"/>
              <w:bottom w:val="single" w:sz="4" w:space="0" w:color="auto"/>
              <w:right w:val="single" w:sz="4" w:space="0" w:color="auto"/>
            </w:tcBorders>
            <w:shd w:val="clear" w:color="000000" w:fill="FFFFFF"/>
            <w:vAlign w:val="center"/>
            <w:hideMark/>
          </w:tcPr>
          <w:p w14:paraId="06350A3B" w14:textId="77777777" w:rsidR="00A7633B" w:rsidRPr="005A3AEC" w:rsidRDefault="00A7633B" w:rsidP="00A7633B">
            <w:pPr>
              <w:rPr>
                <w:color w:val="000000"/>
                <w:lang w:val="ru-RU" w:eastAsia="ru-RU"/>
              </w:rPr>
            </w:pPr>
            <w:r w:rsidRPr="005A3AEC">
              <w:rPr>
                <w:color w:val="000000"/>
                <w:lang w:val="ru-RU" w:eastAsia="ru-RU"/>
              </w:rPr>
              <w:t> </w:t>
            </w:r>
          </w:p>
        </w:tc>
        <w:tc>
          <w:tcPr>
            <w:tcW w:w="389" w:type="dxa"/>
            <w:tcBorders>
              <w:top w:val="nil"/>
              <w:left w:val="nil"/>
              <w:bottom w:val="single" w:sz="4" w:space="0" w:color="auto"/>
              <w:right w:val="single" w:sz="4" w:space="0" w:color="auto"/>
            </w:tcBorders>
            <w:shd w:val="clear" w:color="000000" w:fill="FFFFFF"/>
            <w:vAlign w:val="center"/>
            <w:hideMark/>
          </w:tcPr>
          <w:p w14:paraId="3BD62651" w14:textId="77777777" w:rsidR="00A7633B" w:rsidRPr="005A3AEC" w:rsidRDefault="00A7633B" w:rsidP="00A7633B">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8" w:space="0" w:color="auto"/>
            </w:tcBorders>
            <w:shd w:val="clear" w:color="000000" w:fill="FFFFFF"/>
            <w:vAlign w:val="center"/>
            <w:hideMark/>
          </w:tcPr>
          <w:p w14:paraId="2188C3B3" w14:textId="77777777" w:rsidR="00A7633B" w:rsidRPr="005A3AEC" w:rsidRDefault="00A7633B" w:rsidP="00A7633B">
            <w:pPr>
              <w:rPr>
                <w:color w:val="000000"/>
                <w:lang w:val="ru-RU" w:eastAsia="ru-RU"/>
              </w:rPr>
            </w:pPr>
            <w:r w:rsidRPr="005A3AEC">
              <w:rPr>
                <w:color w:val="000000"/>
                <w:lang w:val="ru-RU" w:eastAsia="ru-RU"/>
              </w:rPr>
              <w:t> </w:t>
            </w:r>
          </w:p>
        </w:tc>
      </w:tr>
    </w:tbl>
    <w:p w14:paraId="2241924F" w14:textId="77777777" w:rsidR="00A7633B" w:rsidRPr="006A5C5A" w:rsidRDefault="00A7633B" w:rsidP="00A7633B">
      <w:pPr>
        <w:jc w:val="both"/>
      </w:pPr>
    </w:p>
    <w:p w14:paraId="4896AF73" w14:textId="77777777" w:rsidR="00A7633B" w:rsidRPr="006A5C5A" w:rsidRDefault="00A7633B" w:rsidP="00A7633B">
      <w:pPr>
        <w:jc w:val="both"/>
      </w:pPr>
    </w:p>
    <w:p w14:paraId="57D5A4F2" w14:textId="77777777" w:rsidR="00A7633B" w:rsidRPr="006A5C5A" w:rsidRDefault="00A7633B" w:rsidP="00A7633B">
      <w:pPr>
        <w:jc w:val="both"/>
        <w:rPr>
          <w:rFonts w:eastAsia="PMingLiU"/>
          <w:lang w:eastAsia="zh-CN"/>
        </w:rPr>
      </w:pPr>
      <w:r w:rsidRPr="006A5C5A">
        <w:rPr>
          <w:rFonts w:eastAsia="PMingLiU"/>
          <w:lang w:eastAsia="zh-CN"/>
        </w:rPr>
        <w:t>Semnat: _________________________________________</w:t>
      </w:r>
    </w:p>
    <w:p w14:paraId="3A25AD68" w14:textId="77777777" w:rsidR="00A7633B" w:rsidRPr="006A5C5A" w:rsidRDefault="00A7633B" w:rsidP="00A7633B">
      <w:pPr>
        <w:jc w:val="both"/>
        <w:rPr>
          <w:rFonts w:eastAsia="PMingLiU"/>
          <w:lang w:eastAsia="zh-CN"/>
        </w:rPr>
      </w:pPr>
      <w:r w:rsidRPr="006A5C5A">
        <w:rPr>
          <w:rFonts w:eastAsia="PMingLiU"/>
          <w:lang w:eastAsia="zh-CN"/>
        </w:rPr>
        <w:t>Nume: __________________________________________</w:t>
      </w:r>
    </w:p>
    <w:p w14:paraId="527A5249" w14:textId="77777777" w:rsidR="00A7633B" w:rsidRPr="006A5C5A" w:rsidRDefault="00A7633B" w:rsidP="00A7633B">
      <w:pPr>
        <w:jc w:val="both"/>
        <w:rPr>
          <w:rFonts w:eastAsia="PMingLiU"/>
          <w:lang w:eastAsia="zh-CN"/>
        </w:rPr>
      </w:pPr>
      <w:r w:rsidRPr="006A5C5A">
        <w:rPr>
          <w:rFonts w:eastAsia="PMingLiU"/>
          <w:lang w:eastAsia="zh-CN"/>
        </w:rPr>
        <w:t>Funcţia în cadrul întreprinderii: ____________________________</w:t>
      </w:r>
    </w:p>
    <w:p w14:paraId="39B39CC0" w14:textId="77777777" w:rsidR="00A7633B" w:rsidRPr="006A5C5A" w:rsidRDefault="00A7633B" w:rsidP="00A7633B">
      <w:pPr>
        <w:jc w:val="both"/>
        <w:rPr>
          <w:rFonts w:eastAsia="PMingLiU"/>
          <w:lang w:eastAsia="zh-CN"/>
        </w:rPr>
      </w:pPr>
      <w:r w:rsidRPr="006A5C5A">
        <w:rPr>
          <w:rFonts w:eastAsia="PMingLiU"/>
          <w:lang w:eastAsia="zh-CN"/>
        </w:rPr>
        <w:t>Denumirea întreprinderii: _________________________________</w:t>
      </w:r>
    </w:p>
    <w:p w14:paraId="3A91509C" w14:textId="77777777" w:rsidR="00A7633B" w:rsidRPr="006A5C5A" w:rsidRDefault="00A7633B" w:rsidP="00A7633B">
      <w:pPr>
        <w:jc w:val="both"/>
        <w:rPr>
          <w:rFonts w:eastAsia="PMingLiU"/>
          <w:lang w:eastAsia="zh-CN"/>
        </w:rPr>
      </w:pPr>
    </w:p>
    <w:p w14:paraId="73CE48DC" w14:textId="77777777" w:rsidR="00A7633B" w:rsidRPr="006A5C5A" w:rsidRDefault="00A7633B" w:rsidP="00A7633B">
      <w:pPr>
        <w:jc w:val="both"/>
        <w:rPr>
          <w:rFonts w:eastAsia="PMingLiU"/>
          <w:lang w:eastAsia="zh-CN"/>
        </w:rPr>
      </w:pPr>
    </w:p>
    <w:p w14:paraId="24B594BB" w14:textId="77777777" w:rsidR="00E74EA8" w:rsidRDefault="00E74EA8" w:rsidP="00F43D02">
      <w:pPr>
        <w:jc w:val="both"/>
        <w:rPr>
          <w:rFonts w:eastAsia="PMingLiU"/>
          <w:lang w:eastAsia="zh-CN"/>
        </w:rPr>
      </w:pPr>
    </w:p>
    <w:p w14:paraId="4BCE181B" w14:textId="77777777" w:rsidR="00A7633B" w:rsidRDefault="00A7633B" w:rsidP="00F43D02">
      <w:pPr>
        <w:jc w:val="both"/>
        <w:rPr>
          <w:rFonts w:eastAsia="PMingLiU"/>
          <w:lang w:eastAsia="zh-CN"/>
        </w:rPr>
      </w:pPr>
    </w:p>
    <w:p w14:paraId="3C7FAB23" w14:textId="77777777" w:rsidR="00A7633B" w:rsidRDefault="00A7633B" w:rsidP="00F43D02">
      <w:pPr>
        <w:jc w:val="both"/>
        <w:rPr>
          <w:rFonts w:eastAsia="PMingLiU"/>
          <w:lang w:eastAsia="zh-CN"/>
        </w:rPr>
      </w:pPr>
    </w:p>
    <w:p w14:paraId="08D523B4" w14:textId="77777777" w:rsidR="00A7633B" w:rsidRDefault="00A7633B" w:rsidP="00F43D02">
      <w:pPr>
        <w:jc w:val="both"/>
        <w:rPr>
          <w:rFonts w:eastAsia="PMingLiU"/>
          <w:lang w:eastAsia="zh-CN"/>
        </w:rPr>
      </w:pPr>
    </w:p>
    <w:p w14:paraId="73C75687" w14:textId="77777777" w:rsidR="00A7633B" w:rsidRDefault="00A7633B" w:rsidP="00F43D02">
      <w:pPr>
        <w:jc w:val="both"/>
        <w:rPr>
          <w:rFonts w:eastAsia="PMingLiU"/>
          <w:lang w:eastAsia="zh-CN"/>
        </w:rPr>
      </w:pPr>
    </w:p>
    <w:p w14:paraId="414F6457" w14:textId="77777777" w:rsidR="00A7633B" w:rsidRDefault="00A7633B" w:rsidP="00F43D02">
      <w:pPr>
        <w:jc w:val="both"/>
        <w:rPr>
          <w:rFonts w:eastAsia="PMingLiU"/>
          <w:lang w:eastAsia="zh-CN"/>
        </w:rPr>
      </w:pPr>
    </w:p>
    <w:p w14:paraId="1DC93BA5" w14:textId="77777777" w:rsidR="00A7633B" w:rsidRDefault="00A7633B" w:rsidP="00F43D02">
      <w:pPr>
        <w:jc w:val="both"/>
        <w:rPr>
          <w:rFonts w:eastAsia="PMingLiU"/>
          <w:lang w:eastAsia="zh-CN"/>
        </w:rPr>
      </w:pPr>
    </w:p>
    <w:p w14:paraId="4C01DAD8" w14:textId="77777777" w:rsidR="00A7633B" w:rsidRDefault="00A7633B" w:rsidP="00F43D02">
      <w:pPr>
        <w:jc w:val="both"/>
        <w:rPr>
          <w:rFonts w:eastAsia="PMingLiU"/>
          <w:lang w:eastAsia="zh-CN"/>
        </w:rPr>
      </w:pPr>
    </w:p>
    <w:p w14:paraId="7E356941" w14:textId="77777777" w:rsidR="00A7633B" w:rsidRDefault="00A7633B" w:rsidP="00F43D02">
      <w:pPr>
        <w:jc w:val="both"/>
        <w:rPr>
          <w:rFonts w:eastAsia="PMingLiU"/>
          <w:lang w:eastAsia="zh-CN"/>
        </w:rPr>
      </w:pPr>
    </w:p>
    <w:p w14:paraId="6213EC2E" w14:textId="77777777" w:rsidR="00A7633B" w:rsidRDefault="00A7633B" w:rsidP="00F43D02">
      <w:pPr>
        <w:jc w:val="both"/>
        <w:rPr>
          <w:rFonts w:eastAsia="PMingLiU"/>
          <w:lang w:eastAsia="zh-CN"/>
        </w:rPr>
      </w:pPr>
    </w:p>
    <w:p w14:paraId="31588D6F" w14:textId="77777777" w:rsidR="00A7633B" w:rsidRDefault="00A7633B" w:rsidP="00F43D02">
      <w:pPr>
        <w:jc w:val="both"/>
        <w:rPr>
          <w:rFonts w:eastAsia="PMingLiU"/>
          <w:lang w:eastAsia="zh-CN"/>
        </w:rPr>
      </w:pPr>
    </w:p>
    <w:p w14:paraId="2D36A44E" w14:textId="77777777" w:rsidR="00A7633B" w:rsidRDefault="00A7633B" w:rsidP="00F43D02">
      <w:pPr>
        <w:jc w:val="both"/>
        <w:rPr>
          <w:rFonts w:eastAsia="PMingLiU"/>
          <w:lang w:eastAsia="zh-CN"/>
        </w:rPr>
      </w:pPr>
    </w:p>
    <w:p w14:paraId="244A1B08" w14:textId="77777777" w:rsidR="00A7633B" w:rsidRDefault="00A7633B" w:rsidP="00F43D02">
      <w:pPr>
        <w:jc w:val="both"/>
        <w:rPr>
          <w:rFonts w:eastAsia="PMingLiU"/>
          <w:lang w:eastAsia="zh-CN"/>
        </w:rPr>
      </w:pPr>
    </w:p>
    <w:p w14:paraId="49FBBB73" w14:textId="77777777" w:rsidR="00A7633B" w:rsidRDefault="00A7633B" w:rsidP="00F43D02">
      <w:pPr>
        <w:jc w:val="both"/>
        <w:rPr>
          <w:rFonts w:eastAsia="PMingLiU"/>
          <w:lang w:eastAsia="zh-CN"/>
        </w:rPr>
      </w:pPr>
    </w:p>
    <w:p w14:paraId="595317CC" w14:textId="77777777" w:rsidR="00A7633B" w:rsidRDefault="00A7633B" w:rsidP="00F43D02">
      <w:pPr>
        <w:jc w:val="both"/>
        <w:rPr>
          <w:rFonts w:eastAsia="PMingLiU"/>
          <w:lang w:eastAsia="zh-CN"/>
        </w:rPr>
      </w:pPr>
    </w:p>
    <w:p w14:paraId="63C4D1F6" w14:textId="77777777" w:rsidR="00A7633B" w:rsidRDefault="00A7633B" w:rsidP="00F43D02">
      <w:pPr>
        <w:jc w:val="both"/>
        <w:rPr>
          <w:rFonts w:eastAsia="PMingLiU"/>
          <w:lang w:eastAsia="zh-CN"/>
        </w:rPr>
      </w:pPr>
    </w:p>
    <w:p w14:paraId="10B7B6F1" w14:textId="77777777" w:rsidR="00A7633B" w:rsidRDefault="00A7633B" w:rsidP="00F43D02">
      <w:pPr>
        <w:jc w:val="both"/>
        <w:rPr>
          <w:rFonts w:eastAsia="PMingLiU"/>
          <w:lang w:eastAsia="zh-CN"/>
        </w:rPr>
      </w:pPr>
    </w:p>
    <w:p w14:paraId="72F1F697" w14:textId="77777777" w:rsidR="00A7633B" w:rsidRDefault="00A7633B" w:rsidP="00F43D02">
      <w:pPr>
        <w:jc w:val="both"/>
        <w:rPr>
          <w:rFonts w:eastAsia="PMingLiU"/>
          <w:lang w:eastAsia="zh-CN"/>
        </w:rPr>
      </w:pPr>
    </w:p>
    <w:p w14:paraId="19B9B04D" w14:textId="77777777" w:rsidR="00A7633B" w:rsidRPr="001B44CC" w:rsidRDefault="00A7633B"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 xml:space="preserve">experienţa similară, cu referire în mod special la suprafeţe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127933E0" w14:textId="77777777" w:rsidR="001E49A4" w:rsidRPr="001B44CC" w:rsidRDefault="001E49A4" w:rsidP="001E49A4">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2A582A">
        <w:trPr>
          <w:trHeight w:val="700"/>
        </w:trPr>
        <w:tc>
          <w:tcPr>
            <w:tcW w:w="720" w:type="dxa"/>
          </w:tcPr>
          <w:p w14:paraId="19F33407" w14:textId="77777777" w:rsidR="00CA0DF5" w:rsidRPr="001B44CC" w:rsidRDefault="00CA0DF5" w:rsidP="002A582A">
            <w:pPr>
              <w:tabs>
                <w:tab w:val="left" w:pos="567"/>
                <w:tab w:val="left" w:pos="1134"/>
              </w:tabs>
              <w:ind w:left="360"/>
              <w:jc w:val="both"/>
              <w:outlineLvl w:val="0"/>
              <w:rPr>
                <w:b/>
              </w:rPr>
            </w:pPr>
          </w:p>
          <w:p w14:paraId="221FA7B2" w14:textId="77777777" w:rsidR="00CA0DF5" w:rsidRPr="001B44CC" w:rsidRDefault="00CA0DF5" w:rsidP="002A582A">
            <w:pPr>
              <w:tabs>
                <w:tab w:val="left" w:pos="567"/>
              </w:tabs>
              <w:jc w:val="both"/>
              <w:rPr>
                <w:b/>
              </w:rPr>
            </w:pPr>
            <w:r w:rsidRPr="001B44CC">
              <w:rPr>
                <w:b/>
              </w:rPr>
              <w:t>Nr.</w:t>
            </w:r>
          </w:p>
          <w:p w14:paraId="33711628" w14:textId="77777777" w:rsidR="00CA0DF5" w:rsidRPr="001B44CC" w:rsidRDefault="00CA0DF5" w:rsidP="002A582A">
            <w:pPr>
              <w:tabs>
                <w:tab w:val="left" w:pos="567"/>
              </w:tabs>
              <w:jc w:val="both"/>
              <w:rPr>
                <w:b/>
              </w:rPr>
            </w:pPr>
            <w:r w:rsidRPr="001B44CC">
              <w:rPr>
                <w:b/>
              </w:rPr>
              <w:t>d/o</w:t>
            </w:r>
          </w:p>
        </w:tc>
        <w:tc>
          <w:tcPr>
            <w:tcW w:w="4680" w:type="dxa"/>
            <w:vAlign w:val="center"/>
          </w:tcPr>
          <w:p w14:paraId="146BC2BE" w14:textId="77777777" w:rsidR="00CA0DF5" w:rsidRPr="001B44CC" w:rsidRDefault="00CA0DF5" w:rsidP="002A582A">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2A582A">
            <w:pPr>
              <w:tabs>
                <w:tab w:val="left" w:pos="567"/>
                <w:tab w:val="left" w:pos="1134"/>
              </w:tabs>
              <w:ind w:left="360"/>
              <w:jc w:val="center"/>
              <w:outlineLvl w:val="0"/>
              <w:rPr>
                <w:b/>
              </w:rPr>
            </w:pPr>
          </w:p>
          <w:p w14:paraId="6B94A11C" w14:textId="77777777" w:rsidR="00CA0DF5" w:rsidRPr="001B44CC" w:rsidRDefault="00CA0DF5" w:rsidP="002A582A">
            <w:pPr>
              <w:tabs>
                <w:tab w:val="left" w:pos="567"/>
              </w:tabs>
              <w:jc w:val="center"/>
              <w:rPr>
                <w:b/>
              </w:rPr>
            </w:pPr>
            <w:r w:rsidRPr="001B44CC">
              <w:rPr>
                <w:b/>
              </w:rPr>
              <w:t>Unitatea de măsură</w:t>
            </w:r>
          </w:p>
          <w:p w14:paraId="3FF58E55" w14:textId="77777777" w:rsidR="00CA0DF5" w:rsidRPr="001B44CC" w:rsidRDefault="00CA0DF5" w:rsidP="002A582A">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2A582A">
            <w:pPr>
              <w:tabs>
                <w:tab w:val="left" w:pos="567"/>
                <w:tab w:val="left" w:pos="1134"/>
              </w:tabs>
              <w:ind w:left="360"/>
              <w:jc w:val="center"/>
              <w:outlineLvl w:val="0"/>
              <w:rPr>
                <w:b/>
              </w:rPr>
            </w:pPr>
          </w:p>
          <w:p w14:paraId="318E7535" w14:textId="77777777" w:rsidR="00CA0DF5" w:rsidRPr="001B44CC" w:rsidRDefault="00CA0DF5" w:rsidP="002A582A">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2A582A">
            <w:pPr>
              <w:tabs>
                <w:tab w:val="left" w:pos="567"/>
                <w:tab w:val="left" w:pos="1134"/>
              </w:tabs>
              <w:ind w:left="360"/>
              <w:jc w:val="center"/>
              <w:outlineLvl w:val="0"/>
              <w:rPr>
                <w:b/>
              </w:rPr>
            </w:pPr>
          </w:p>
          <w:p w14:paraId="68FDBAC0" w14:textId="77777777" w:rsidR="00CA0DF5" w:rsidRPr="001B44CC" w:rsidRDefault="00CA0DF5" w:rsidP="002A582A">
            <w:pPr>
              <w:tabs>
                <w:tab w:val="left" w:pos="567"/>
              </w:tabs>
              <w:jc w:val="center"/>
              <w:rPr>
                <w:b/>
              </w:rPr>
            </w:pPr>
            <w:r w:rsidRPr="001B44CC">
              <w:rPr>
                <w:b/>
              </w:rPr>
              <w:t>Asigurate de la terţi sau din alte surse</w:t>
            </w:r>
          </w:p>
        </w:tc>
      </w:tr>
      <w:tr w:rsidR="00CA0DF5" w:rsidRPr="001B44CC" w14:paraId="2482A953" w14:textId="77777777" w:rsidTr="002A582A">
        <w:trPr>
          <w:trHeight w:val="240"/>
        </w:trPr>
        <w:tc>
          <w:tcPr>
            <w:tcW w:w="720" w:type="dxa"/>
          </w:tcPr>
          <w:p w14:paraId="303CAA52" w14:textId="77777777" w:rsidR="00CA0DF5" w:rsidRPr="001B44CC" w:rsidRDefault="00CA0DF5" w:rsidP="002A582A">
            <w:pPr>
              <w:tabs>
                <w:tab w:val="left" w:pos="567"/>
              </w:tabs>
              <w:jc w:val="both"/>
              <w:rPr>
                <w:b/>
              </w:rPr>
            </w:pPr>
            <w:r w:rsidRPr="001B44CC">
              <w:rPr>
                <w:b/>
              </w:rPr>
              <w:t>0</w:t>
            </w:r>
          </w:p>
        </w:tc>
        <w:tc>
          <w:tcPr>
            <w:tcW w:w="4680" w:type="dxa"/>
          </w:tcPr>
          <w:p w14:paraId="225ECD81" w14:textId="77777777" w:rsidR="00CA0DF5" w:rsidRPr="001B44CC" w:rsidRDefault="00CA0DF5" w:rsidP="002A582A">
            <w:pPr>
              <w:tabs>
                <w:tab w:val="left" w:pos="567"/>
              </w:tabs>
              <w:jc w:val="both"/>
              <w:rPr>
                <w:b/>
              </w:rPr>
            </w:pPr>
            <w:r w:rsidRPr="001B44CC">
              <w:rPr>
                <w:b/>
              </w:rPr>
              <w:t xml:space="preserve">                             1</w:t>
            </w:r>
          </w:p>
        </w:tc>
        <w:tc>
          <w:tcPr>
            <w:tcW w:w="1260" w:type="dxa"/>
          </w:tcPr>
          <w:p w14:paraId="29FE8CCE" w14:textId="77777777" w:rsidR="00CA0DF5" w:rsidRPr="001B44CC" w:rsidRDefault="00CA0DF5" w:rsidP="002A582A">
            <w:pPr>
              <w:tabs>
                <w:tab w:val="left" w:pos="567"/>
              </w:tabs>
              <w:jc w:val="both"/>
              <w:rPr>
                <w:b/>
              </w:rPr>
            </w:pPr>
            <w:r w:rsidRPr="001B44CC">
              <w:rPr>
                <w:b/>
              </w:rPr>
              <w:t>2</w:t>
            </w:r>
          </w:p>
        </w:tc>
        <w:tc>
          <w:tcPr>
            <w:tcW w:w="1289" w:type="dxa"/>
          </w:tcPr>
          <w:p w14:paraId="256C847E" w14:textId="77777777" w:rsidR="00CA0DF5" w:rsidRPr="001B44CC" w:rsidRDefault="00CA0DF5" w:rsidP="002A582A">
            <w:pPr>
              <w:tabs>
                <w:tab w:val="left" w:pos="567"/>
              </w:tabs>
              <w:jc w:val="both"/>
              <w:rPr>
                <w:b/>
              </w:rPr>
            </w:pPr>
            <w:r w:rsidRPr="001B44CC">
              <w:rPr>
                <w:b/>
              </w:rPr>
              <w:t>3</w:t>
            </w:r>
          </w:p>
        </w:tc>
        <w:tc>
          <w:tcPr>
            <w:tcW w:w="1544" w:type="dxa"/>
          </w:tcPr>
          <w:p w14:paraId="4F239E74" w14:textId="77777777" w:rsidR="00CA0DF5" w:rsidRPr="001B44CC" w:rsidRDefault="00CA0DF5" w:rsidP="002A582A">
            <w:pPr>
              <w:tabs>
                <w:tab w:val="left" w:pos="567"/>
              </w:tabs>
              <w:jc w:val="both"/>
              <w:rPr>
                <w:b/>
              </w:rPr>
            </w:pPr>
            <w:r w:rsidRPr="001B44CC">
              <w:rPr>
                <w:b/>
              </w:rPr>
              <w:t>4</w:t>
            </w:r>
          </w:p>
        </w:tc>
      </w:tr>
      <w:tr w:rsidR="00CA0DF5" w:rsidRPr="001B44CC" w14:paraId="298958E5" w14:textId="77777777" w:rsidTr="002A582A">
        <w:trPr>
          <w:trHeight w:val="240"/>
        </w:trPr>
        <w:tc>
          <w:tcPr>
            <w:tcW w:w="720" w:type="dxa"/>
          </w:tcPr>
          <w:p w14:paraId="43A69F2E" w14:textId="77777777" w:rsidR="00CA0DF5" w:rsidRPr="001B44CC" w:rsidRDefault="00CA0DF5" w:rsidP="002A582A">
            <w:pPr>
              <w:tabs>
                <w:tab w:val="left" w:pos="567"/>
              </w:tabs>
              <w:jc w:val="both"/>
            </w:pPr>
            <w:r w:rsidRPr="001B44CC">
              <w:t>1.</w:t>
            </w:r>
          </w:p>
        </w:tc>
        <w:tc>
          <w:tcPr>
            <w:tcW w:w="4680" w:type="dxa"/>
          </w:tcPr>
          <w:p w14:paraId="6A35933B" w14:textId="77777777" w:rsidR="00CA0DF5" w:rsidRPr="001B44CC" w:rsidRDefault="00CA0DF5" w:rsidP="002A582A">
            <w:pPr>
              <w:keepNext/>
              <w:keepLines/>
              <w:tabs>
                <w:tab w:val="left" w:pos="567"/>
              </w:tabs>
              <w:spacing w:before="200"/>
              <w:jc w:val="both"/>
              <w:outlineLvl w:val="2"/>
            </w:pPr>
          </w:p>
        </w:tc>
        <w:tc>
          <w:tcPr>
            <w:tcW w:w="1260" w:type="dxa"/>
          </w:tcPr>
          <w:p w14:paraId="245E3160" w14:textId="77777777" w:rsidR="00CA0DF5" w:rsidRPr="001B44CC" w:rsidRDefault="00CA0DF5" w:rsidP="002A582A">
            <w:pPr>
              <w:keepNext/>
              <w:keepLines/>
              <w:tabs>
                <w:tab w:val="left" w:pos="567"/>
              </w:tabs>
              <w:spacing w:before="200"/>
              <w:jc w:val="both"/>
              <w:outlineLvl w:val="2"/>
            </w:pPr>
          </w:p>
        </w:tc>
        <w:tc>
          <w:tcPr>
            <w:tcW w:w="1289" w:type="dxa"/>
          </w:tcPr>
          <w:p w14:paraId="4C98FBC7" w14:textId="77777777" w:rsidR="00CA0DF5" w:rsidRPr="001B44CC" w:rsidRDefault="00CA0DF5" w:rsidP="002A582A">
            <w:pPr>
              <w:keepNext/>
              <w:keepLines/>
              <w:tabs>
                <w:tab w:val="left" w:pos="567"/>
              </w:tabs>
              <w:spacing w:before="200"/>
              <w:jc w:val="both"/>
              <w:outlineLvl w:val="2"/>
            </w:pPr>
          </w:p>
        </w:tc>
        <w:tc>
          <w:tcPr>
            <w:tcW w:w="1544" w:type="dxa"/>
          </w:tcPr>
          <w:p w14:paraId="23FFDB35" w14:textId="77777777" w:rsidR="00CA0DF5" w:rsidRPr="001B44CC" w:rsidRDefault="00CA0DF5" w:rsidP="002A582A">
            <w:pPr>
              <w:keepNext/>
              <w:keepLines/>
              <w:tabs>
                <w:tab w:val="left" w:pos="567"/>
              </w:tabs>
              <w:spacing w:before="200"/>
              <w:jc w:val="both"/>
              <w:outlineLvl w:val="2"/>
            </w:pPr>
          </w:p>
        </w:tc>
      </w:tr>
      <w:tr w:rsidR="00CA0DF5" w:rsidRPr="001B44CC" w14:paraId="109C5245" w14:textId="77777777" w:rsidTr="002A582A">
        <w:trPr>
          <w:trHeight w:val="240"/>
        </w:trPr>
        <w:tc>
          <w:tcPr>
            <w:tcW w:w="720" w:type="dxa"/>
          </w:tcPr>
          <w:p w14:paraId="15241E76" w14:textId="77777777" w:rsidR="00CA0DF5" w:rsidRPr="001B44CC" w:rsidRDefault="00CA0DF5" w:rsidP="002A582A">
            <w:pPr>
              <w:tabs>
                <w:tab w:val="left" w:pos="567"/>
              </w:tabs>
              <w:jc w:val="both"/>
            </w:pPr>
            <w:r w:rsidRPr="001B44CC">
              <w:t>2.</w:t>
            </w:r>
          </w:p>
        </w:tc>
        <w:tc>
          <w:tcPr>
            <w:tcW w:w="4680" w:type="dxa"/>
          </w:tcPr>
          <w:p w14:paraId="25B16378" w14:textId="77777777" w:rsidR="00CA0DF5" w:rsidRPr="001B44CC" w:rsidRDefault="00CA0DF5" w:rsidP="002A582A">
            <w:pPr>
              <w:keepNext/>
              <w:keepLines/>
              <w:tabs>
                <w:tab w:val="left" w:pos="567"/>
              </w:tabs>
              <w:spacing w:before="200"/>
              <w:jc w:val="both"/>
              <w:outlineLvl w:val="2"/>
            </w:pPr>
          </w:p>
        </w:tc>
        <w:tc>
          <w:tcPr>
            <w:tcW w:w="1260" w:type="dxa"/>
          </w:tcPr>
          <w:p w14:paraId="2141BAD4" w14:textId="77777777" w:rsidR="00CA0DF5" w:rsidRPr="001B44CC" w:rsidRDefault="00CA0DF5" w:rsidP="002A582A">
            <w:pPr>
              <w:keepNext/>
              <w:keepLines/>
              <w:tabs>
                <w:tab w:val="left" w:pos="567"/>
              </w:tabs>
              <w:spacing w:before="200"/>
              <w:jc w:val="both"/>
              <w:outlineLvl w:val="2"/>
            </w:pPr>
          </w:p>
        </w:tc>
        <w:tc>
          <w:tcPr>
            <w:tcW w:w="1289" w:type="dxa"/>
          </w:tcPr>
          <w:p w14:paraId="71A90E63" w14:textId="77777777" w:rsidR="00CA0DF5" w:rsidRPr="001B44CC" w:rsidRDefault="00CA0DF5" w:rsidP="002A582A">
            <w:pPr>
              <w:keepNext/>
              <w:keepLines/>
              <w:tabs>
                <w:tab w:val="left" w:pos="567"/>
              </w:tabs>
              <w:spacing w:before="200"/>
              <w:jc w:val="both"/>
              <w:outlineLvl w:val="2"/>
            </w:pPr>
          </w:p>
        </w:tc>
        <w:tc>
          <w:tcPr>
            <w:tcW w:w="1544" w:type="dxa"/>
          </w:tcPr>
          <w:p w14:paraId="7D99CEB8" w14:textId="77777777" w:rsidR="00CA0DF5" w:rsidRPr="001B44CC" w:rsidRDefault="00CA0DF5" w:rsidP="002A582A">
            <w:pPr>
              <w:keepNext/>
              <w:keepLines/>
              <w:tabs>
                <w:tab w:val="left" w:pos="567"/>
              </w:tabs>
              <w:spacing w:before="200"/>
              <w:jc w:val="both"/>
              <w:outlineLvl w:val="2"/>
            </w:pPr>
          </w:p>
        </w:tc>
      </w:tr>
      <w:tr w:rsidR="00CA0DF5" w:rsidRPr="001B44CC" w14:paraId="26E33AAF" w14:textId="77777777" w:rsidTr="002A582A">
        <w:trPr>
          <w:trHeight w:val="240"/>
        </w:trPr>
        <w:tc>
          <w:tcPr>
            <w:tcW w:w="720" w:type="dxa"/>
          </w:tcPr>
          <w:p w14:paraId="580CEA6C" w14:textId="77777777" w:rsidR="00CA0DF5" w:rsidRPr="001B44CC" w:rsidRDefault="00CA0DF5" w:rsidP="002A582A">
            <w:pPr>
              <w:tabs>
                <w:tab w:val="left" w:pos="567"/>
              </w:tabs>
              <w:jc w:val="both"/>
            </w:pPr>
            <w:r w:rsidRPr="001B44CC">
              <w:t>3.</w:t>
            </w:r>
          </w:p>
        </w:tc>
        <w:tc>
          <w:tcPr>
            <w:tcW w:w="4680" w:type="dxa"/>
          </w:tcPr>
          <w:p w14:paraId="028A0469" w14:textId="77777777" w:rsidR="00CA0DF5" w:rsidRPr="001B44CC" w:rsidRDefault="00CA0DF5" w:rsidP="002A582A">
            <w:pPr>
              <w:keepNext/>
              <w:keepLines/>
              <w:tabs>
                <w:tab w:val="left" w:pos="567"/>
              </w:tabs>
              <w:spacing w:before="200"/>
              <w:jc w:val="both"/>
              <w:outlineLvl w:val="2"/>
            </w:pPr>
          </w:p>
        </w:tc>
        <w:tc>
          <w:tcPr>
            <w:tcW w:w="1260" w:type="dxa"/>
          </w:tcPr>
          <w:p w14:paraId="03D7D517" w14:textId="77777777" w:rsidR="00CA0DF5" w:rsidRPr="001B44CC" w:rsidRDefault="00CA0DF5" w:rsidP="002A582A">
            <w:pPr>
              <w:keepNext/>
              <w:keepLines/>
              <w:tabs>
                <w:tab w:val="left" w:pos="567"/>
              </w:tabs>
              <w:spacing w:before="200"/>
              <w:jc w:val="both"/>
              <w:outlineLvl w:val="2"/>
            </w:pPr>
          </w:p>
        </w:tc>
        <w:tc>
          <w:tcPr>
            <w:tcW w:w="1289" w:type="dxa"/>
          </w:tcPr>
          <w:p w14:paraId="0A167587" w14:textId="77777777" w:rsidR="00CA0DF5" w:rsidRPr="001B44CC" w:rsidRDefault="00CA0DF5" w:rsidP="002A582A">
            <w:pPr>
              <w:keepNext/>
              <w:keepLines/>
              <w:tabs>
                <w:tab w:val="left" w:pos="567"/>
              </w:tabs>
              <w:spacing w:before="200"/>
              <w:jc w:val="both"/>
              <w:outlineLvl w:val="2"/>
            </w:pPr>
          </w:p>
        </w:tc>
        <w:tc>
          <w:tcPr>
            <w:tcW w:w="1544" w:type="dxa"/>
          </w:tcPr>
          <w:p w14:paraId="1AA77FEC" w14:textId="77777777" w:rsidR="00CA0DF5" w:rsidRPr="001B44CC" w:rsidRDefault="00CA0DF5" w:rsidP="002A582A">
            <w:pPr>
              <w:keepNext/>
              <w:keepLines/>
              <w:tabs>
                <w:tab w:val="left" w:pos="567"/>
              </w:tabs>
              <w:spacing w:before="200"/>
              <w:jc w:val="both"/>
              <w:outlineLvl w:val="2"/>
            </w:pPr>
          </w:p>
        </w:tc>
      </w:tr>
      <w:tr w:rsidR="00CA0DF5" w:rsidRPr="001B44CC" w14:paraId="3142BFA1" w14:textId="77777777" w:rsidTr="002A582A">
        <w:trPr>
          <w:trHeight w:val="240"/>
        </w:trPr>
        <w:tc>
          <w:tcPr>
            <w:tcW w:w="720" w:type="dxa"/>
          </w:tcPr>
          <w:p w14:paraId="764F1620" w14:textId="77777777" w:rsidR="00CA0DF5" w:rsidRPr="001B44CC" w:rsidRDefault="00CA0DF5" w:rsidP="002A582A">
            <w:pPr>
              <w:tabs>
                <w:tab w:val="left" w:pos="567"/>
              </w:tabs>
              <w:jc w:val="both"/>
            </w:pPr>
            <w:r w:rsidRPr="001B44CC">
              <w:t>.</w:t>
            </w:r>
          </w:p>
        </w:tc>
        <w:tc>
          <w:tcPr>
            <w:tcW w:w="4680" w:type="dxa"/>
          </w:tcPr>
          <w:p w14:paraId="5310BF90" w14:textId="77777777" w:rsidR="00CA0DF5" w:rsidRPr="001B44CC" w:rsidRDefault="00CA0DF5" w:rsidP="002A582A">
            <w:pPr>
              <w:keepNext/>
              <w:keepLines/>
              <w:tabs>
                <w:tab w:val="left" w:pos="567"/>
              </w:tabs>
              <w:spacing w:before="200"/>
              <w:jc w:val="both"/>
              <w:outlineLvl w:val="2"/>
            </w:pPr>
          </w:p>
        </w:tc>
        <w:tc>
          <w:tcPr>
            <w:tcW w:w="1260" w:type="dxa"/>
          </w:tcPr>
          <w:p w14:paraId="4491CD8E" w14:textId="77777777" w:rsidR="00CA0DF5" w:rsidRPr="001B44CC" w:rsidRDefault="00CA0DF5" w:rsidP="002A582A">
            <w:pPr>
              <w:keepNext/>
              <w:keepLines/>
              <w:tabs>
                <w:tab w:val="left" w:pos="567"/>
              </w:tabs>
              <w:spacing w:before="200"/>
              <w:jc w:val="both"/>
              <w:outlineLvl w:val="2"/>
            </w:pPr>
          </w:p>
        </w:tc>
        <w:tc>
          <w:tcPr>
            <w:tcW w:w="1289" w:type="dxa"/>
          </w:tcPr>
          <w:p w14:paraId="28879D0D" w14:textId="77777777" w:rsidR="00CA0DF5" w:rsidRPr="001B44CC" w:rsidRDefault="00CA0DF5" w:rsidP="002A582A">
            <w:pPr>
              <w:keepNext/>
              <w:keepLines/>
              <w:tabs>
                <w:tab w:val="left" w:pos="567"/>
              </w:tabs>
              <w:spacing w:before="200"/>
              <w:jc w:val="both"/>
              <w:outlineLvl w:val="2"/>
            </w:pPr>
          </w:p>
        </w:tc>
        <w:tc>
          <w:tcPr>
            <w:tcW w:w="1544" w:type="dxa"/>
          </w:tcPr>
          <w:p w14:paraId="75A0B4BD" w14:textId="77777777" w:rsidR="00CA0DF5" w:rsidRPr="001B44CC" w:rsidRDefault="00CA0DF5" w:rsidP="002A582A">
            <w:pPr>
              <w:keepNext/>
              <w:keepLines/>
              <w:tabs>
                <w:tab w:val="left" w:pos="567"/>
              </w:tabs>
              <w:spacing w:before="200"/>
              <w:jc w:val="both"/>
              <w:outlineLvl w:val="2"/>
            </w:pPr>
          </w:p>
        </w:tc>
      </w:tr>
      <w:tr w:rsidR="00CA0DF5" w:rsidRPr="001B44CC" w14:paraId="0D37515E" w14:textId="77777777" w:rsidTr="002A582A">
        <w:trPr>
          <w:trHeight w:val="240"/>
        </w:trPr>
        <w:tc>
          <w:tcPr>
            <w:tcW w:w="720" w:type="dxa"/>
          </w:tcPr>
          <w:p w14:paraId="68BE5ED3" w14:textId="77777777" w:rsidR="00CA0DF5" w:rsidRPr="001B44CC" w:rsidRDefault="00CA0DF5" w:rsidP="002A582A">
            <w:pPr>
              <w:keepNext/>
              <w:keepLines/>
              <w:tabs>
                <w:tab w:val="left" w:pos="567"/>
              </w:tabs>
              <w:spacing w:before="200"/>
              <w:jc w:val="both"/>
              <w:outlineLvl w:val="2"/>
            </w:pPr>
          </w:p>
        </w:tc>
        <w:tc>
          <w:tcPr>
            <w:tcW w:w="4680" w:type="dxa"/>
          </w:tcPr>
          <w:p w14:paraId="6A48AE99" w14:textId="77777777" w:rsidR="00CA0DF5" w:rsidRPr="001B44CC" w:rsidRDefault="00CA0DF5" w:rsidP="002A582A">
            <w:pPr>
              <w:keepNext/>
              <w:keepLines/>
              <w:tabs>
                <w:tab w:val="left" w:pos="567"/>
              </w:tabs>
              <w:spacing w:before="200"/>
              <w:jc w:val="both"/>
              <w:outlineLvl w:val="2"/>
            </w:pPr>
          </w:p>
        </w:tc>
        <w:tc>
          <w:tcPr>
            <w:tcW w:w="1260" w:type="dxa"/>
          </w:tcPr>
          <w:p w14:paraId="015F1DA5" w14:textId="77777777" w:rsidR="00CA0DF5" w:rsidRPr="001B44CC" w:rsidRDefault="00CA0DF5" w:rsidP="002A582A">
            <w:pPr>
              <w:keepNext/>
              <w:keepLines/>
              <w:tabs>
                <w:tab w:val="left" w:pos="567"/>
              </w:tabs>
              <w:spacing w:before="200"/>
              <w:jc w:val="both"/>
              <w:outlineLvl w:val="2"/>
            </w:pPr>
          </w:p>
        </w:tc>
        <w:tc>
          <w:tcPr>
            <w:tcW w:w="1289" w:type="dxa"/>
          </w:tcPr>
          <w:p w14:paraId="3900F24C" w14:textId="77777777" w:rsidR="00CA0DF5" w:rsidRPr="001B44CC" w:rsidRDefault="00CA0DF5" w:rsidP="002A582A">
            <w:pPr>
              <w:keepNext/>
              <w:keepLines/>
              <w:tabs>
                <w:tab w:val="left" w:pos="567"/>
              </w:tabs>
              <w:spacing w:before="200"/>
              <w:jc w:val="both"/>
              <w:outlineLvl w:val="2"/>
            </w:pPr>
          </w:p>
        </w:tc>
        <w:tc>
          <w:tcPr>
            <w:tcW w:w="1544" w:type="dxa"/>
          </w:tcPr>
          <w:p w14:paraId="745C1FA7" w14:textId="77777777" w:rsidR="00CA0DF5" w:rsidRPr="001B44CC" w:rsidRDefault="00CA0DF5" w:rsidP="002A582A">
            <w:pPr>
              <w:keepNext/>
              <w:keepLines/>
              <w:tabs>
                <w:tab w:val="left" w:pos="567"/>
              </w:tabs>
              <w:spacing w:before="200"/>
              <w:jc w:val="both"/>
              <w:outlineLvl w:val="2"/>
            </w:pPr>
          </w:p>
        </w:tc>
      </w:tr>
      <w:tr w:rsidR="00CA0DF5" w:rsidRPr="001B44CC" w14:paraId="539AC160" w14:textId="77777777" w:rsidTr="002A582A">
        <w:trPr>
          <w:trHeight w:val="240"/>
        </w:trPr>
        <w:tc>
          <w:tcPr>
            <w:tcW w:w="720" w:type="dxa"/>
          </w:tcPr>
          <w:p w14:paraId="1E3934D4" w14:textId="77777777" w:rsidR="00CA0DF5" w:rsidRPr="001B44CC" w:rsidRDefault="00CA0DF5" w:rsidP="002A582A">
            <w:pPr>
              <w:tabs>
                <w:tab w:val="left" w:pos="567"/>
              </w:tabs>
              <w:jc w:val="both"/>
            </w:pPr>
            <w:r w:rsidRPr="001B44CC">
              <w:t>n</w:t>
            </w:r>
          </w:p>
        </w:tc>
        <w:tc>
          <w:tcPr>
            <w:tcW w:w="4680" w:type="dxa"/>
          </w:tcPr>
          <w:p w14:paraId="13AC6CE7" w14:textId="77777777" w:rsidR="00CA0DF5" w:rsidRPr="001B44CC" w:rsidRDefault="00CA0DF5" w:rsidP="002A582A">
            <w:pPr>
              <w:keepNext/>
              <w:keepLines/>
              <w:tabs>
                <w:tab w:val="left" w:pos="567"/>
              </w:tabs>
              <w:spacing w:before="200"/>
              <w:jc w:val="both"/>
              <w:outlineLvl w:val="2"/>
            </w:pPr>
          </w:p>
        </w:tc>
        <w:tc>
          <w:tcPr>
            <w:tcW w:w="1260" w:type="dxa"/>
          </w:tcPr>
          <w:p w14:paraId="58DAA31F" w14:textId="77777777" w:rsidR="00CA0DF5" w:rsidRPr="001B44CC" w:rsidRDefault="00CA0DF5" w:rsidP="002A582A">
            <w:pPr>
              <w:keepNext/>
              <w:keepLines/>
              <w:tabs>
                <w:tab w:val="left" w:pos="567"/>
              </w:tabs>
              <w:spacing w:before="200"/>
              <w:jc w:val="both"/>
              <w:outlineLvl w:val="2"/>
            </w:pPr>
          </w:p>
        </w:tc>
        <w:tc>
          <w:tcPr>
            <w:tcW w:w="1289" w:type="dxa"/>
          </w:tcPr>
          <w:p w14:paraId="56B0C7DC" w14:textId="77777777" w:rsidR="00CA0DF5" w:rsidRPr="001B44CC" w:rsidRDefault="00CA0DF5" w:rsidP="002A582A">
            <w:pPr>
              <w:keepNext/>
              <w:keepLines/>
              <w:tabs>
                <w:tab w:val="left" w:pos="567"/>
              </w:tabs>
              <w:spacing w:before="200"/>
              <w:jc w:val="both"/>
              <w:outlineLvl w:val="2"/>
            </w:pPr>
          </w:p>
        </w:tc>
        <w:tc>
          <w:tcPr>
            <w:tcW w:w="1544" w:type="dxa"/>
          </w:tcPr>
          <w:p w14:paraId="56F01677" w14:textId="77777777" w:rsidR="00CA0DF5" w:rsidRPr="001B44CC" w:rsidRDefault="00CA0DF5" w:rsidP="002A582A">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2A582A">
        <w:trPr>
          <w:cantSplit/>
          <w:trHeight w:val="1942"/>
        </w:trPr>
        <w:tc>
          <w:tcPr>
            <w:tcW w:w="273" w:type="pct"/>
            <w:vAlign w:val="center"/>
          </w:tcPr>
          <w:p w14:paraId="2D50E97C" w14:textId="77777777" w:rsidR="00CA0DF5" w:rsidRPr="001B44CC" w:rsidRDefault="00CA0DF5" w:rsidP="002A582A">
            <w:pPr>
              <w:tabs>
                <w:tab w:val="left" w:pos="567"/>
              </w:tabs>
              <w:jc w:val="center"/>
              <w:rPr>
                <w:b/>
                <w:bCs/>
              </w:rPr>
            </w:pPr>
          </w:p>
          <w:p w14:paraId="1419F518" w14:textId="77777777" w:rsidR="00CA0DF5" w:rsidRPr="001B44CC" w:rsidRDefault="00CA0DF5" w:rsidP="002A582A">
            <w:pPr>
              <w:tabs>
                <w:tab w:val="left" w:pos="567"/>
              </w:tabs>
              <w:jc w:val="center"/>
              <w:rPr>
                <w:b/>
                <w:bCs/>
              </w:rPr>
            </w:pPr>
            <w:r w:rsidRPr="001B44CC">
              <w:rPr>
                <w:b/>
                <w:bCs/>
              </w:rPr>
              <w:t>Nr.</w:t>
            </w:r>
          </w:p>
          <w:p w14:paraId="42DC60AD" w14:textId="77777777" w:rsidR="00CA0DF5" w:rsidRPr="001B44CC" w:rsidRDefault="00CA0DF5" w:rsidP="002A582A">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2A582A">
            <w:pPr>
              <w:tabs>
                <w:tab w:val="left" w:pos="567"/>
                <w:tab w:val="left" w:pos="1134"/>
              </w:tabs>
              <w:ind w:left="360"/>
              <w:jc w:val="center"/>
              <w:outlineLvl w:val="0"/>
              <w:rPr>
                <w:b/>
                <w:bCs/>
              </w:rPr>
            </w:pPr>
          </w:p>
          <w:p w14:paraId="0B9C9EB5" w14:textId="77777777" w:rsidR="00CA0DF5" w:rsidRPr="001B44CC" w:rsidRDefault="00CA0DF5" w:rsidP="002A582A">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2A582A">
            <w:pPr>
              <w:tabs>
                <w:tab w:val="left" w:pos="567"/>
                <w:tab w:val="left" w:pos="1134"/>
              </w:tabs>
              <w:ind w:left="360"/>
              <w:jc w:val="center"/>
              <w:outlineLvl w:val="0"/>
              <w:rPr>
                <w:b/>
                <w:bCs/>
              </w:rPr>
            </w:pPr>
          </w:p>
          <w:p w14:paraId="03D92E76" w14:textId="77777777" w:rsidR="00CA0DF5" w:rsidRPr="001B44CC" w:rsidRDefault="00CA0DF5" w:rsidP="002A582A">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2A582A">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2A582A">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2A582A">
            <w:pPr>
              <w:tabs>
                <w:tab w:val="left" w:pos="567"/>
              </w:tabs>
              <w:jc w:val="center"/>
              <w:rPr>
                <w:b/>
                <w:bCs/>
              </w:rPr>
            </w:pPr>
            <w:r w:rsidRPr="001B44CC">
              <w:rPr>
                <w:b/>
                <w:bCs/>
              </w:rPr>
              <w:t>Numărul certificatului de atestare</w:t>
            </w:r>
          </w:p>
          <w:p w14:paraId="7E74E44D" w14:textId="77777777" w:rsidR="00CA0DF5" w:rsidRPr="001B44CC" w:rsidRDefault="00CA0DF5" w:rsidP="002A582A">
            <w:pPr>
              <w:tabs>
                <w:tab w:val="left" w:pos="567"/>
              </w:tabs>
              <w:jc w:val="center"/>
              <w:rPr>
                <w:b/>
                <w:bCs/>
              </w:rPr>
            </w:pPr>
            <w:r w:rsidRPr="001B44CC">
              <w:rPr>
                <w:b/>
                <w:bCs/>
              </w:rPr>
              <w:t>și data eliberării</w:t>
            </w:r>
          </w:p>
          <w:p w14:paraId="656761B2" w14:textId="77777777" w:rsidR="00CA0DF5" w:rsidRPr="001B44CC" w:rsidRDefault="00CA0DF5" w:rsidP="002A582A">
            <w:pPr>
              <w:tabs>
                <w:tab w:val="left" w:pos="567"/>
                <w:tab w:val="left" w:pos="1134"/>
              </w:tabs>
              <w:ind w:left="360"/>
              <w:jc w:val="center"/>
              <w:outlineLvl w:val="0"/>
              <w:rPr>
                <w:b/>
                <w:bCs/>
              </w:rPr>
            </w:pPr>
          </w:p>
          <w:p w14:paraId="4A1BD017" w14:textId="77777777" w:rsidR="00CA0DF5" w:rsidRPr="001B44CC" w:rsidRDefault="00CA0DF5" w:rsidP="002A582A">
            <w:pPr>
              <w:tabs>
                <w:tab w:val="left" w:pos="567"/>
                <w:tab w:val="left" w:pos="1134"/>
              </w:tabs>
              <w:ind w:left="360"/>
              <w:jc w:val="center"/>
              <w:outlineLvl w:val="0"/>
              <w:rPr>
                <w:b/>
                <w:bCs/>
              </w:rPr>
            </w:pPr>
          </w:p>
        </w:tc>
      </w:tr>
      <w:tr w:rsidR="00CA0DF5" w:rsidRPr="001B44CC" w14:paraId="66D2495F" w14:textId="77777777" w:rsidTr="002A582A">
        <w:trPr>
          <w:cantSplit/>
          <w:trHeight w:val="320"/>
        </w:trPr>
        <w:tc>
          <w:tcPr>
            <w:tcW w:w="273" w:type="pct"/>
          </w:tcPr>
          <w:p w14:paraId="456BC7CA" w14:textId="77777777" w:rsidR="00CA0DF5" w:rsidRPr="001B44CC" w:rsidRDefault="00CA0DF5" w:rsidP="002A582A">
            <w:pPr>
              <w:tabs>
                <w:tab w:val="left" w:pos="567"/>
                <w:tab w:val="left" w:pos="1134"/>
              </w:tabs>
              <w:ind w:left="360"/>
              <w:jc w:val="both"/>
              <w:outlineLvl w:val="0"/>
              <w:rPr>
                <w:b/>
                <w:bCs/>
              </w:rPr>
            </w:pPr>
          </w:p>
        </w:tc>
        <w:tc>
          <w:tcPr>
            <w:tcW w:w="727" w:type="pct"/>
          </w:tcPr>
          <w:p w14:paraId="52DC772F" w14:textId="77777777" w:rsidR="00CA0DF5" w:rsidRPr="001B44CC" w:rsidRDefault="00CA0DF5" w:rsidP="002A582A">
            <w:pPr>
              <w:tabs>
                <w:tab w:val="left" w:pos="567"/>
              </w:tabs>
              <w:jc w:val="both"/>
              <w:rPr>
                <w:b/>
                <w:bCs/>
              </w:rPr>
            </w:pPr>
            <w:r w:rsidRPr="001B44CC">
              <w:rPr>
                <w:b/>
                <w:bCs/>
              </w:rPr>
              <w:t>1</w:t>
            </w:r>
          </w:p>
        </w:tc>
        <w:tc>
          <w:tcPr>
            <w:tcW w:w="1000" w:type="pct"/>
          </w:tcPr>
          <w:p w14:paraId="6ED52801" w14:textId="77777777" w:rsidR="00CA0DF5" w:rsidRPr="001B44CC" w:rsidRDefault="00CA0DF5" w:rsidP="002A582A">
            <w:pPr>
              <w:tabs>
                <w:tab w:val="left" w:pos="567"/>
              </w:tabs>
              <w:jc w:val="both"/>
              <w:rPr>
                <w:b/>
                <w:bCs/>
              </w:rPr>
            </w:pPr>
            <w:r w:rsidRPr="001B44CC">
              <w:rPr>
                <w:b/>
                <w:bCs/>
              </w:rPr>
              <w:t>2</w:t>
            </w:r>
          </w:p>
        </w:tc>
        <w:tc>
          <w:tcPr>
            <w:tcW w:w="1036" w:type="pct"/>
          </w:tcPr>
          <w:p w14:paraId="026C97B7" w14:textId="77777777" w:rsidR="00CA0DF5" w:rsidRPr="001B44CC" w:rsidRDefault="00CA0DF5" w:rsidP="002A582A">
            <w:pPr>
              <w:tabs>
                <w:tab w:val="left" w:pos="567"/>
              </w:tabs>
              <w:jc w:val="both"/>
              <w:rPr>
                <w:b/>
                <w:bCs/>
              </w:rPr>
            </w:pPr>
            <w:r w:rsidRPr="001B44CC">
              <w:rPr>
                <w:b/>
                <w:bCs/>
              </w:rPr>
              <w:t>3</w:t>
            </w:r>
          </w:p>
        </w:tc>
        <w:tc>
          <w:tcPr>
            <w:tcW w:w="1056" w:type="pct"/>
          </w:tcPr>
          <w:p w14:paraId="1B0509F2" w14:textId="77777777" w:rsidR="00CA0DF5" w:rsidRPr="001B44CC" w:rsidRDefault="00CA0DF5" w:rsidP="002A582A">
            <w:pPr>
              <w:tabs>
                <w:tab w:val="left" w:pos="567"/>
              </w:tabs>
              <w:jc w:val="both"/>
              <w:rPr>
                <w:b/>
                <w:bCs/>
              </w:rPr>
            </w:pPr>
            <w:r w:rsidRPr="001B44CC">
              <w:rPr>
                <w:b/>
                <w:bCs/>
              </w:rPr>
              <w:t>4</w:t>
            </w:r>
          </w:p>
        </w:tc>
        <w:tc>
          <w:tcPr>
            <w:tcW w:w="908" w:type="pct"/>
          </w:tcPr>
          <w:p w14:paraId="2B5B40D1" w14:textId="77777777" w:rsidR="00CA0DF5" w:rsidRPr="001B44CC" w:rsidRDefault="00CA0DF5" w:rsidP="002A582A">
            <w:pPr>
              <w:tabs>
                <w:tab w:val="left" w:pos="567"/>
              </w:tabs>
              <w:jc w:val="both"/>
              <w:rPr>
                <w:b/>
                <w:bCs/>
              </w:rPr>
            </w:pPr>
            <w:r w:rsidRPr="001B44CC">
              <w:rPr>
                <w:b/>
                <w:bCs/>
              </w:rPr>
              <w:t>5</w:t>
            </w:r>
          </w:p>
        </w:tc>
      </w:tr>
      <w:tr w:rsidR="00CA0DF5" w:rsidRPr="001B44CC" w14:paraId="6CA5C4FB" w14:textId="77777777" w:rsidTr="002A582A">
        <w:trPr>
          <w:cantSplit/>
          <w:trHeight w:val="140"/>
        </w:trPr>
        <w:tc>
          <w:tcPr>
            <w:tcW w:w="273" w:type="pct"/>
          </w:tcPr>
          <w:p w14:paraId="2C55AB3D" w14:textId="77777777" w:rsidR="00CA0DF5" w:rsidRPr="001B44CC" w:rsidRDefault="00CA0DF5" w:rsidP="002A582A">
            <w:pPr>
              <w:keepNext/>
              <w:keepLines/>
              <w:tabs>
                <w:tab w:val="left" w:pos="567"/>
              </w:tabs>
              <w:spacing w:before="200"/>
              <w:jc w:val="both"/>
              <w:outlineLvl w:val="2"/>
              <w:rPr>
                <w:bCs/>
              </w:rPr>
            </w:pPr>
          </w:p>
        </w:tc>
        <w:tc>
          <w:tcPr>
            <w:tcW w:w="727" w:type="pct"/>
          </w:tcPr>
          <w:p w14:paraId="6D9701F3" w14:textId="77777777" w:rsidR="00CA0DF5" w:rsidRPr="001B44CC" w:rsidRDefault="00CA0DF5" w:rsidP="002A582A">
            <w:pPr>
              <w:tabs>
                <w:tab w:val="left" w:pos="567"/>
              </w:tabs>
              <w:jc w:val="both"/>
              <w:rPr>
                <w:bCs/>
              </w:rPr>
            </w:pPr>
            <w:r w:rsidRPr="001B44CC">
              <w:rPr>
                <w:bCs/>
              </w:rPr>
              <w:t>Arhitect-șef</w:t>
            </w:r>
          </w:p>
        </w:tc>
        <w:tc>
          <w:tcPr>
            <w:tcW w:w="1000" w:type="pct"/>
          </w:tcPr>
          <w:p w14:paraId="5532A95C" w14:textId="77777777" w:rsidR="00CA0DF5" w:rsidRPr="001B44CC" w:rsidRDefault="00CA0DF5" w:rsidP="002A582A">
            <w:pPr>
              <w:keepNext/>
              <w:keepLines/>
              <w:tabs>
                <w:tab w:val="left" w:pos="567"/>
              </w:tabs>
              <w:spacing w:before="200"/>
              <w:jc w:val="both"/>
              <w:outlineLvl w:val="2"/>
              <w:rPr>
                <w:bCs/>
              </w:rPr>
            </w:pPr>
          </w:p>
        </w:tc>
        <w:tc>
          <w:tcPr>
            <w:tcW w:w="1036" w:type="pct"/>
          </w:tcPr>
          <w:p w14:paraId="1397FF6C" w14:textId="77777777" w:rsidR="00CA0DF5" w:rsidRPr="001B44CC" w:rsidRDefault="00CA0DF5" w:rsidP="002A582A">
            <w:pPr>
              <w:keepNext/>
              <w:keepLines/>
              <w:tabs>
                <w:tab w:val="left" w:pos="567"/>
              </w:tabs>
              <w:spacing w:before="200"/>
              <w:jc w:val="both"/>
              <w:outlineLvl w:val="2"/>
              <w:rPr>
                <w:bCs/>
              </w:rPr>
            </w:pPr>
          </w:p>
        </w:tc>
        <w:tc>
          <w:tcPr>
            <w:tcW w:w="1056" w:type="pct"/>
          </w:tcPr>
          <w:p w14:paraId="492E9346" w14:textId="77777777" w:rsidR="00CA0DF5" w:rsidRPr="001B44CC" w:rsidRDefault="00CA0DF5" w:rsidP="002A582A">
            <w:pPr>
              <w:keepNext/>
              <w:keepLines/>
              <w:tabs>
                <w:tab w:val="left" w:pos="567"/>
              </w:tabs>
              <w:spacing w:before="200"/>
              <w:jc w:val="both"/>
              <w:outlineLvl w:val="2"/>
              <w:rPr>
                <w:bCs/>
              </w:rPr>
            </w:pPr>
          </w:p>
        </w:tc>
        <w:tc>
          <w:tcPr>
            <w:tcW w:w="908" w:type="pct"/>
          </w:tcPr>
          <w:p w14:paraId="1AD4B162" w14:textId="77777777" w:rsidR="00CA0DF5" w:rsidRPr="001B44CC" w:rsidRDefault="00CA0DF5" w:rsidP="002A582A">
            <w:pPr>
              <w:keepNext/>
              <w:keepLines/>
              <w:tabs>
                <w:tab w:val="left" w:pos="567"/>
              </w:tabs>
              <w:spacing w:before="200"/>
              <w:jc w:val="both"/>
              <w:outlineLvl w:val="2"/>
              <w:rPr>
                <w:bCs/>
              </w:rPr>
            </w:pPr>
          </w:p>
        </w:tc>
      </w:tr>
      <w:tr w:rsidR="00CA0DF5" w:rsidRPr="001B44CC" w14:paraId="39598380" w14:textId="77777777" w:rsidTr="002A582A">
        <w:trPr>
          <w:cantSplit/>
          <w:trHeight w:val="140"/>
        </w:trPr>
        <w:tc>
          <w:tcPr>
            <w:tcW w:w="273" w:type="pct"/>
          </w:tcPr>
          <w:p w14:paraId="2E82BCDB" w14:textId="77777777" w:rsidR="00CA0DF5" w:rsidRPr="001B44CC" w:rsidRDefault="00CA0DF5" w:rsidP="002A582A">
            <w:pPr>
              <w:keepNext/>
              <w:keepLines/>
              <w:tabs>
                <w:tab w:val="left" w:pos="567"/>
              </w:tabs>
              <w:spacing w:before="200"/>
              <w:jc w:val="both"/>
              <w:outlineLvl w:val="2"/>
              <w:rPr>
                <w:bCs/>
              </w:rPr>
            </w:pPr>
          </w:p>
        </w:tc>
        <w:tc>
          <w:tcPr>
            <w:tcW w:w="727" w:type="pct"/>
          </w:tcPr>
          <w:p w14:paraId="6893F825" w14:textId="77777777" w:rsidR="00CA0DF5" w:rsidRPr="001B44CC" w:rsidRDefault="00CA0DF5" w:rsidP="002A582A">
            <w:pPr>
              <w:tabs>
                <w:tab w:val="left" w:pos="567"/>
              </w:tabs>
              <w:jc w:val="both"/>
              <w:rPr>
                <w:bCs/>
              </w:rPr>
            </w:pPr>
            <w:r w:rsidRPr="001B44CC">
              <w:rPr>
                <w:bCs/>
              </w:rPr>
              <w:t>Inginer-șef</w:t>
            </w:r>
          </w:p>
        </w:tc>
        <w:tc>
          <w:tcPr>
            <w:tcW w:w="1000" w:type="pct"/>
          </w:tcPr>
          <w:p w14:paraId="0FA39470" w14:textId="77777777" w:rsidR="00CA0DF5" w:rsidRPr="001B44CC" w:rsidRDefault="00CA0DF5" w:rsidP="002A582A">
            <w:pPr>
              <w:keepNext/>
              <w:keepLines/>
              <w:tabs>
                <w:tab w:val="left" w:pos="567"/>
              </w:tabs>
              <w:spacing w:before="200"/>
              <w:jc w:val="both"/>
              <w:outlineLvl w:val="2"/>
              <w:rPr>
                <w:bCs/>
              </w:rPr>
            </w:pPr>
          </w:p>
        </w:tc>
        <w:tc>
          <w:tcPr>
            <w:tcW w:w="1036" w:type="pct"/>
          </w:tcPr>
          <w:p w14:paraId="11823CDF" w14:textId="77777777" w:rsidR="00CA0DF5" w:rsidRPr="001B44CC" w:rsidRDefault="00CA0DF5" w:rsidP="002A582A">
            <w:pPr>
              <w:keepNext/>
              <w:keepLines/>
              <w:tabs>
                <w:tab w:val="left" w:pos="567"/>
              </w:tabs>
              <w:spacing w:before="200"/>
              <w:jc w:val="both"/>
              <w:outlineLvl w:val="2"/>
              <w:rPr>
                <w:bCs/>
              </w:rPr>
            </w:pPr>
          </w:p>
        </w:tc>
        <w:tc>
          <w:tcPr>
            <w:tcW w:w="1056" w:type="pct"/>
          </w:tcPr>
          <w:p w14:paraId="4C65E29F" w14:textId="77777777" w:rsidR="00CA0DF5" w:rsidRPr="001B44CC" w:rsidRDefault="00CA0DF5" w:rsidP="002A582A">
            <w:pPr>
              <w:keepNext/>
              <w:keepLines/>
              <w:tabs>
                <w:tab w:val="left" w:pos="567"/>
              </w:tabs>
              <w:spacing w:before="200"/>
              <w:jc w:val="both"/>
              <w:outlineLvl w:val="2"/>
              <w:rPr>
                <w:bCs/>
              </w:rPr>
            </w:pPr>
          </w:p>
        </w:tc>
        <w:tc>
          <w:tcPr>
            <w:tcW w:w="908" w:type="pct"/>
          </w:tcPr>
          <w:p w14:paraId="7BB3BCA8" w14:textId="77777777" w:rsidR="00CA0DF5" w:rsidRPr="001B44CC" w:rsidRDefault="00CA0DF5" w:rsidP="002A582A">
            <w:pPr>
              <w:keepNext/>
              <w:keepLines/>
              <w:tabs>
                <w:tab w:val="left" w:pos="567"/>
              </w:tabs>
              <w:spacing w:before="200"/>
              <w:jc w:val="both"/>
              <w:outlineLvl w:val="2"/>
              <w:rPr>
                <w:bCs/>
              </w:rPr>
            </w:pPr>
          </w:p>
        </w:tc>
      </w:tr>
      <w:tr w:rsidR="00CA0DF5" w:rsidRPr="001B44CC" w14:paraId="10142DCC" w14:textId="77777777" w:rsidTr="002A582A">
        <w:trPr>
          <w:cantSplit/>
          <w:trHeight w:val="140"/>
        </w:trPr>
        <w:tc>
          <w:tcPr>
            <w:tcW w:w="273" w:type="pct"/>
          </w:tcPr>
          <w:p w14:paraId="3A1692C0" w14:textId="77777777" w:rsidR="00CA0DF5" w:rsidRPr="001B44CC" w:rsidRDefault="00CA0DF5" w:rsidP="002A582A">
            <w:pPr>
              <w:keepNext/>
              <w:keepLines/>
              <w:tabs>
                <w:tab w:val="left" w:pos="567"/>
              </w:tabs>
              <w:spacing w:before="200"/>
              <w:jc w:val="both"/>
              <w:outlineLvl w:val="2"/>
              <w:rPr>
                <w:bCs/>
              </w:rPr>
            </w:pPr>
          </w:p>
        </w:tc>
        <w:tc>
          <w:tcPr>
            <w:tcW w:w="727" w:type="pct"/>
          </w:tcPr>
          <w:p w14:paraId="0F08B402" w14:textId="77777777" w:rsidR="00CA0DF5" w:rsidRPr="001B44CC" w:rsidRDefault="00CA0DF5" w:rsidP="002A582A">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2A582A">
            <w:pPr>
              <w:keepNext/>
              <w:keepLines/>
              <w:tabs>
                <w:tab w:val="left" w:pos="567"/>
              </w:tabs>
              <w:spacing w:before="200"/>
              <w:jc w:val="both"/>
              <w:outlineLvl w:val="2"/>
              <w:rPr>
                <w:bCs/>
              </w:rPr>
            </w:pPr>
          </w:p>
        </w:tc>
        <w:tc>
          <w:tcPr>
            <w:tcW w:w="1036" w:type="pct"/>
          </w:tcPr>
          <w:p w14:paraId="63BAAE3C" w14:textId="77777777" w:rsidR="00CA0DF5" w:rsidRPr="001B44CC" w:rsidRDefault="00CA0DF5" w:rsidP="002A582A">
            <w:pPr>
              <w:keepNext/>
              <w:keepLines/>
              <w:tabs>
                <w:tab w:val="left" w:pos="567"/>
              </w:tabs>
              <w:spacing w:before="200"/>
              <w:jc w:val="both"/>
              <w:outlineLvl w:val="2"/>
              <w:rPr>
                <w:bCs/>
              </w:rPr>
            </w:pPr>
          </w:p>
        </w:tc>
        <w:tc>
          <w:tcPr>
            <w:tcW w:w="1056" w:type="pct"/>
          </w:tcPr>
          <w:p w14:paraId="0BBB0FBD" w14:textId="77777777" w:rsidR="00CA0DF5" w:rsidRPr="001B44CC" w:rsidRDefault="00CA0DF5" w:rsidP="002A582A">
            <w:pPr>
              <w:keepNext/>
              <w:keepLines/>
              <w:tabs>
                <w:tab w:val="left" w:pos="567"/>
              </w:tabs>
              <w:spacing w:before="200"/>
              <w:jc w:val="both"/>
              <w:outlineLvl w:val="2"/>
              <w:rPr>
                <w:bCs/>
              </w:rPr>
            </w:pPr>
          </w:p>
        </w:tc>
        <w:tc>
          <w:tcPr>
            <w:tcW w:w="908" w:type="pct"/>
          </w:tcPr>
          <w:p w14:paraId="22577445" w14:textId="77777777" w:rsidR="00CA0DF5" w:rsidRPr="001B44CC" w:rsidRDefault="00CA0DF5" w:rsidP="002A582A">
            <w:pPr>
              <w:keepNext/>
              <w:keepLines/>
              <w:tabs>
                <w:tab w:val="left" w:pos="567"/>
              </w:tabs>
              <w:spacing w:before="200"/>
              <w:jc w:val="both"/>
              <w:outlineLvl w:val="2"/>
              <w:rPr>
                <w:bCs/>
              </w:rPr>
            </w:pPr>
          </w:p>
        </w:tc>
      </w:tr>
      <w:tr w:rsidR="00CA0DF5" w:rsidRPr="001B44CC" w14:paraId="09C54A27" w14:textId="77777777" w:rsidTr="002A582A">
        <w:trPr>
          <w:cantSplit/>
          <w:trHeight w:val="140"/>
        </w:trPr>
        <w:tc>
          <w:tcPr>
            <w:tcW w:w="273" w:type="pct"/>
          </w:tcPr>
          <w:p w14:paraId="712D9D75" w14:textId="77777777" w:rsidR="00CA0DF5" w:rsidRPr="001B44CC" w:rsidRDefault="00CA0DF5" w:rsidP="002A582A">
            <w:pPr>
              <w:keepNext/>
              <w:keepLines/>
              <w:tabs>
                <w:tab w:val="left" w:pos="567"/>
              </w:tabs>
              <w:spacing w:before="200"/>
              <w:jc w:val="both"/>
              <w:outlineLvl w:val="2"/>
              <w:rPr>
                <w:bCs/>
              </w:rPr>
            </w:pPr>
          </w:p>
        </w:tc>
        <w:tc>
          <w:tcPr>
            <w:tcW w:w="727" w:type="pct"/>
          </w:tcPr>
          <w:p w14:paraId="7DFE941A" w14:textId="77777777" w:rsidR="00CA0DF5" w:rsidRPr="001B44CC" w:rsidRDefault="00CA0DF5" w:rsidP="002A582A">
            <w:pPr>
              <w:tabs>
                <w:tab w:val="left" w:pos="567"/>
              </w:tabs>
              <w:jc w:val="both"/>
              <w:rPr>
                <w:bCs/>
              </w:rPr>
            </w:pPr>
            <w:r w:rsidRPr="001B44CC">
              <w:rPr>
                <w:bCs/>
              </w:rPr>
              <w:t>Maiştri</w:t>
            </w:r>
          </w:p>
        </w:tc>
        <w:tc>
          <w:tcPr>
            <w:tcW w:w="1000" w:type="pct"/>
          </w:tcPr>
          <w:p w14:paraId="2A849A5D" w14:textId="77777777" w:rsidR="00CA0DF5" w:rsidRPr="001B44CC" w:rsidRDefault="00CA0DF5" w:rsidP="002A582A">
            <w:pPr>
              <w:keepNext/>
              <w:keepLines/>
              <w:tabs>
                <w:tab w:val="left" w:pos="567"/>
              </w:tabs>
              <w:spacing w:before="200"/>
              <w:jc w:val="both"/>
              <w:outlineLvl w:val="2"/>
              <w:rPr>
                <w:bCs/>
              </w:rPr>
            </w:pPr>
          </w:p>
        </w:tc>
        <w:tc>
          <w:tcPr>
            <w:tcW w:w="1036" w:type="pct"/>
          </w:tcPr>
          <w:p w14:paraId="3C22B16F" w14:textId="77777777" w:rsidR="00CA0DF5" w:rsidRPr="001B44CC" w:rsidRDefault="00CA0DF5" w:rsidP="002A582A">
            <w:pPr>
              <w:keepNext/>
              <w:keepLines/>
              <w:tabs>
                <w:tab w:val="left" w:pos="567"/>
              </w:tabs>
              <w:spacing w:before="200"/>
              <w:jc w:val="both"/>
              <w:outlineLvl w:val="2"/>
              <w:rPr>
                <w:bCs/>
              </w:rPr>
            </w:pPr>
          </w:p>
        </w:tc>
        <w:tc>
          <w:tcPr>
            <w:tcW w:w="1056" w:type="pct"/>
          </w:tcPr>
          <w:p w14:paraId="19FDCC63" w14:textId="77777777" w:rsidR="00CA0DF5" w:rsidRPr="001B44CC" w:rsidRDefault="00CA0DF5" w:rsidP="002A582A">
            <w:pPr>
              <w:keepNext/>
              <w:keepLines/>
              <w:tabs>
                <w:tab w:val="left" w:pos="567"/>
              </w:tabs>
              <w:spacing w:before="200"/>
              <w:jc w:val="both"/>
              <w:outlineLvl w:val="2"/>
              <w:rPr>
                <w:bCs/>
              </w:rPr>
            </w:pPr>
          </w:p>
        </w:tc>
        <w:tc>
          <w:tcPr>
            <w:tcW w:w="908" w:type="pct"/>
          </w:tcPr>
          <w:p w14:paraId="3896BC5F" w14:textId="77777777" w:rsidR="00CA0DF5" w:rsidRPr="001B44CC" w:rsidRDefault="00CA0DF5" w:rsidP="002A582A">
            <w:pPr>
              <w:keepNext/>
              <w:keepLines/>
              <w:tabs>
                <w:tab w:val="left" w:pos="567"/>
              </w:tabs>
              <w:spacing w:before="200"/>
              <w:jc w:val="both"/>
              <w:outlineLvl w:val="2"/>
              <w:rPr>
                <w:bCs/>
              </w:rPr>
            </w:pPr>
          </w:p>
        </w:tc>
      </w:tr>
      <w:tr w:rsidR="00CA0DF5" w:rsidRPr="001B44CC" w14:paraId="16BFDC5B" w14:textId="77777777" w:rsidTr="002A582A">
        <w:trPr>
          <w:cantSplit/>
          <w:trHeight w:val="1270"/>
        </w:trPr>
        <w:tc>
          <w:tcPr>
            <w:tcW w:w="273" w:type="pct"/>
          </w:tcPr>
          <w:p w14:paraId="70BA7223" w14:textId="77777777" w:rsidR="00CA0DF5" w:rsidRPr="001B44CC" w:rsidRDefault="00CA0DF5" w:rsidP="002A582A">
            <w:pPr>
              <w:keepNext/>
              <w:keepLines/>
              <w:tabs>
                <w:tab w:val="left" w:pos="567"/>
              </w:tabs>
              <w:spacing w:before="200"/>
              <w:jc w:val="both"/>
              <w:outlineLvl w:val="2"/>
              <w:rPr>
                <w:bCs/>
              </w:rPr>
            </w:pPr>
          </w:p>
        </w:tc>
        <w:tc>
          <w:tcPr>
            <w:tcW w:w="727" w:type="pct"/>
          </w:tcPr>
          <w:p w14:paraId="3BB99CDB" w14:textId="77777777" w:rsidR="00CA0DF5" w:rsidRPr="001B44CC" w:rsidRDefault="00CA0DF5" w:rsidP="002A582A">
            <w:pPr>
              <w:tabs>
                <w:tab w:val="left" w:pos="567"/>
              </w:tabs>
              <w:jc w:val="both"/>
              <w:rPr>
                <w:bCs/>
              </w:rPr>
            </w:pPr>
            <w:r w:rsidRPr="001B44CC">
              <w:rPr>
                <w:bCs/>
              </w:rPr>
              <w:t>Specialişti</w:t>
            </w:r>
          </w:p>
          <w:p w14:paraId="5AC34603" w14:textId="77777777" w:rsidR="00CA0DF5" w:rsidRPr="001B44CC" w:rsidRDefault="00CA0DF5" w:rsidP="002A582A">
            <w:pPr>
              <w:tabs>
                <w:tab w:val="left" w:pos="567"/>
              </w:tabs>
              <w:jc w:val="both"/>
              <w:rPr>
                <w:bCs/>
              </w:rPr>
            </w:pPr>
            <w:r w:rsidRPr="001B44CC">
              <w:rPr>
                <w:bCs/>
              </w:rPr>
              <w:t>……………</w:t>
            </w:r>
          </w:p>
          <w:p w14:paraId="1061D3BC" w14:textId="77777777" w:rsidR="00CA0DF5" w:rsidRPr="001B44CC" w:rsidRDefault="00CA0DF5" w:rsidP="002A582A">
            <w:pPr>
              <w:tabs>
                <w:tab w:val="left" w:pos="567"/>
              </w:tabs>
              <w:jc w:val="both"/>
              <w:rPr>
                <w:bCs/>
              </w:rPr>
            </w:pPr>
            <w:r w:rsidRPr="001B44CC">
              <w:rPr>
                <w:bCs/>
              </w:rPr>
              <w:t>……………</w:t>
            </w:r>
          </w:p>
          <w:p w14:paraId="14048354" w14:textId="77777777" w:rsidR="00CA0DF5" w:rsidRPr="001B44CC" w:rsidRDefault="00CA0DF5" w:rsidP="002A582A">
            <w:pPr>
              <w:tabs>
                <w:tab w:val="left" w:pos="567"/>
              </w:tabs>
              <w:jc w:val="both"/>
              <w:rPr>
                <w:bCs/>
              </w:rPr>
            </w:pPr>
            <w:r w:rsidRPr="001B44CC">
              <w:rPr>
                <w:bCs/>
              </w:rPr>
              <w:t>…………….</w:t>
            </w:r>
          </w:p>
        </w:tc>
        <w:tc>
          <w:tcPr>
            <w:tcW w:w="1000" w:type="pct"/>
          </w:tcPr>
          <w:p w14:paraId="0C2EF18E" w14:textId="77777777" w:rsidR="00CA0DF5" w:rsidRPr="001B44CC" w:rsidRDefault="00CA0DF5" w:rsidP="002A582A">
            <w:pPr>
              <w:keepNext/>
              <w:keepLines/>
              <w:tabs>
                <w:tab w:val="left" w:pos="567"/>
              </w:tabs>
              <w:spacing w:before="200"/>
              <w:jc w:val="both"/>
              <w:outlineLvl w:val="2"/>
              <w:rPr>
                <w:bCs/>
              </w:rPr>
            </w:pPr>
          </w:p>
        </w:tc>
        <w:tc>
          <w:tcPr>
            <w:tcW w:w="1036" w:type="pct"/>
          </w:tcPr>
          <w:p w14:paraId="7FF5855C" w14:textId="77777777" w:rsidR="00CA0DF5" w:rsidRPr="001B44CC" w:rsidRDefault="00CA0DF5" w:rsidP="002A582A">
            <w:pPr>
              <w:keepNext/>
              <w:keepLines/>
              <w:tabs>
                <w:tab w:val="left" w:pos="567"/>
              </w:tabs>
              <w:spacing w:before="200"/>
              <w:jc w:val="both"/>
              <w:outlineLvl w:val="2"/>
              <w:rPr>
                <w:bCs/>
              </w:rPr>
            </w:pPr>
          </w:p>
        </w:tc>
        <w:tc>
          <w:tcPr>
            <w:tcW w:w="1056" w:type="pct"/>
          </w:tcPr>
          <w:p w14:paraId="090A2425" w14:textId="77777777" w:rsidR="00CA0DF5" w:rsidRPr="001B44CC" w:rsidRDefault="00CA0DF5" w:rsidP="002A582A">
            <w:pPr>
              <w:keepNext/>
              <w:keepLines/>
              <w:tabs>
                <w:tab w:val="left" w:pos="567"/>
              </w:tabs>
              <w:spacing w:before="200"/>
              <w:jc w:val="both"/>
              <w:outlineLvl w:val="2"/>
              <w:rPr>
                <w:bCs/>
              </w:rPr>
            </w:pPr>
          </w:p>
        </w:tc>
        <w:tc>
          <w:tcPr>
            <w:tcW w:w="908" w:type="pct"/>
          </w:tcPr>
          <w:p w14:paraId="65194D85" w14:textId="77777777" w:rsidR="00CA0DF5" w:rsidRPr="001B44CC" w:rsidRDefault="00CA0DF5" w:rsidP="002A582A">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556A79C1" w14:textId="77777777" w:rsidR="005E252C" w:rsidRDefault="005E252C" w:rsidP="00CA0DF5">
      <w:pPr>
        <w:jc w:val="right"/>
        <w:rPr>
          <w:b/>
          <w:bCs/>
          <w:i/>
          <w:iCs/>
          <w:noProof w:val="0"/>
        </w:rPr>
      </w:pPr>
    </w:p>
    <w:p w14:paraId="70CDBA20" w14:textId="77777777" w:rsidR="005E252C" w:rsidRDefault="005E252C" w:rsidP="00CA0DF5">
      <w:pPr>
        <w:jc w:val="right"/>
        <w:rPr>
          <w:b/>
          <w:bCs/>
          <w:i/>
          <w:iCs/>
          <w:noProof w:val="0"/>
        </w:rPr>
      </w:pPr>
    </w:p>
    <w:p w14:paraId="1F6A55BD" w14:textId="77777777" w:rsidR="005E252C" w:rsidRDefault="005E252C" w:rsidP="00CA0DF5">
      <w:pPr>
        <w:jc w:val="right"/>
        <w:rPr>
          <w:b/>
          <w:bCs/>
          <w:i/>
          <w:iCs/>
          <w:noProof w:val="0"/>
        </w:rPr>
      </w:pPr>
    </w:p>
    <w:p w14:paraId="4D67EDBB" w14:textId="77777777" w:rsidR="005E252C" w:rsidRDefault="005E252C" w:rsidP="00CA0DF5">
      <w:pPr>
        <w:jc w:val="right"/>
        <w:rPr>
          <w:b/>
          <w:bCs/>
          <w:i/>
          <w:iCs/>
          <w:noProof w:val="0"/>
        </w:rPr>
      </w:pPr>
    </w:p>
    <w:p w14:paraId="2717F002" w14:textId="77777777" w:rsidR="005E252C" w:rsidRDefault="005E252C" w:rsidP="00CA0DF5">
      <w:pPr>
        <w:jc w:val="right"/>
        <w:rPr>
          <w:b/>
          <w:bCs/>
          <w:i/>
          <w:iCs/>
          <w:noProof w:val="0"/>
        </w:rPr>
      </w:pPr>
    </w:p>
    <w:p w14:paraId="5C5F44BB" w14:textId="77777777" w:rsidR="005E252C" w:rsidRDefault="005E252C" w:rsidP="00CA0DF5">
      <w:pPr>
        <w:jc w:val="right"/>
        <w:rPr>
          <w:b/>
          <w:bCs/>
          <w:i/>
          <w:iCs/>
          <w:noProof w:val="0"/>
        </w:rPr>
      </w:pPr>
    </w:p>
    <w:p w14:paraId="4DDCA920" w14:textId="77777777" w:rsidR="005E252C" w:rsidRDefault="005E252C" w:rsidP="00CA0DF5">
      <w:pPr>
        <w:jc w:val="right"/>
        <w:rPr>
          <w:b/>
          <w:bCs/>
          <w:i/>
          <w:iCs/>
          <w:noProof w:val="0"/>
        </w:rPr>
      </w:pPr>
    </w:p>
    <w:p w14:paraId="25511FBF" w14:textId="77777777" w:rsidR="005E252C" w:rsidRDefault="005E252C" w:rsidP="00CA0DF5">
      <w:pPr>
        <w:jc w:val="right"/>
        <w:rPr>
          <w:b/>
          <w:bCs/>
          <w:i/>
          <w:iCs/>
          <w:noProof w:val="0"/>
        </w:rPr>
      </w:pPr>
    </w:p>
    <w:p w14:paraId="343BA42D" w14:textId="77777777" w:rsidR="005E252C" w:rsidRDefault="005E252C" w:rsidP="00CA0DF5">
      <w:pPr>
        <w:jc w:val="right"/>
        <w:rPr>
          <w:b/>
          <w:bCs/>
          <w:i/>
          <w:iCs/>
          <w:noProof w:val="0"/>
        </w:rPr>
      </w:pPr>
    </w:p>
    <w:p w14:paraId="6F161841" w14:textId="77777777" w:rsidR="005E252C" w:rsidRDefault="005E252C" w:rsidP="00CA0DF5">
      <w:pPr>
        <w:jc w:val="right"/>
        <w:rPr>
          <w:b/>
          <w:bCs/>
          <w:i/>
          <w:iCs/>
          <w:noProof w:val="0"/>
        </w:rPr>
      </w:pPr>
    </w:p>
    <w:p w14:paraId="3DAD6183" w14:textId="77777777" w:rsidR="005E252C" w:rsidRDefault="005E252C" w:rsidP="00CA0DF5">
      <w:pPr>
        <w:jc w:val="right"/>
        <w:rPr>
          <w:b/>
          <w:bCs/>
          <w:i/>
          <w:iCs/>
          <w:noProof w:val="0"/>
        </w:rPr>
      </w:pPr>
    </w:p>
    <w:p w14:paraId="3F82A7A5" w14:textId="77777777" w:rsidR="005E252C" w:rsidRDefault="005E252C" w:rsidP="00CA0DF5">
      <w:pPr>
        <w:jc w:val="right"/>
        <w:rPr>
          <w:b/>
          <w:bCs/>
          <w:i/>
          <w:iCs/>
          <w:noProof w:val="0"/>
        </w:rPr>
      </w:pPr>
    </w:p>
    <w:p w14:paraId="1266429B" w14:textId="77777777" w:rsidR="005E252C" w:rsidRDefault="005E252C" w:rsidP="00CA0DF5">
      <w:pPr>
        <w:jc w:val="right"/>
        <w:rPr>
          <w:b/>
          <w:bCs/>
          <w:i/>
          <w:iCs/>
          <w:noProof w:val="0"/>
        </w:rPr>
      </w:pPr>
    </w:p>
    <w:p w14:paraId="7815E9BB" w14:textId="77777777" w:rsidR="005E252C" w:rsidRDefault="005E252C" w:rsidP="00CA0DF5">
      <w:pPr>
        <w:jc w:val="right"/>
        <w:rPr>
          <w:b/>
          <w:bCs/>
          <w:i/>
          <w:iCs/>
          <w:noProof w:val="0"/>
        </w:rPr>
      </w:pPr>
    </w:p>
    <w:p w14:paraId="7BB49853" w14:textId="77777777" w:rsidR="005E252C" w:rsidRDefault="005E252C" w:rsidP="00CA0DF5">
      <w:pPr>
        <w:jc w:val="right"/>
        <w:rPr>
          <w:b/>
          <w:bCs/>
          <w:i/>
          <w:iCs/>
          <w:noProof w:val="0"/>
        </w:rPr>
      </w:pPr>
    </w:p>
    <w:p w14:paraId="5A44AFD9" w14:textId="77777777" w:rsidR="005E252C" w:rsidRDefault="005E252C" w:rsidP="00CA0DF5">
      <w:pPr>
        <w:jc w:val="right"/>
        <w:rPr>
          <w:b/>
          <w:bCs/>
          <w:i/>
          <w:iCs/>
          <w:noProof w:val="0"/>
        </w:rPr>
      </w:pPr>
    </w:p>
    <w:p w14:paraId="5C712842" w14:textId="77777777" w:rsidR="005E252C" w:rsidRPr="005E252C" w:rsidRDefault="005E252C" w:rsidP="005E252C">
      <w:pPr>
        <w:jc w:val="right"/>
        <w:rPr>
          <w:b/>
          <w:i/>
          <w:noProof w:val="0"/>
          <w:sz w:val="22"/>
          <w:szCs w:val="22"/>
        </w:rPr>
      </w:pPr>
      <w:bookmarkStart w:id="12" w:name="_Toc449692115"/>
      <w:r w:rsidRPr="005E252C">
        <w:rPr>
          <w:b/>
          <w:i/>
          <w:noProof w:val="0"/>
        </w:rPr>
        <w:lastRenderedPageBreak/>
        <w:t>Anexa nr. 17</w:t>
      </w:r>
    </w:p>
    <w:p w14:paraId="7C225B8B" w14:textId="77777777" w:rsidR="005E252C" w:rsidRPr="005E252C" w:rsidRDefault="005E252C" w:rsidP="005E252C">
      <w:pPr>
        <w:jc w:val="right"/>
        <w:rPr>
          <w:b/>
          <w:i/>
          <w:noProof w:val="0"/>
        </w:rPr>
      </w:pPr>
      <w:r w:rsidRPr="005E252C">
        <w:rPr>
          <w:b/>
          <w:i/>
          <w:noProof w:val="0"/>
        </w:rPr>
        <w:t>la Documentația standard nr.69</w:t>
      </w:r>
    </w:p>
    <w:p w14:paraId="4D1ECF18" w14:textId="77777777" w:rsidR="005E252C" w:rsidRPr="005E252C" w:rsidRDefault="005E252C" w:rsidP="005E252C">
      <w:pPr>
        <w:jc w:val="right"/>
        <w:rPr>
          <w:b/>
          <w:i/>
          <w:noProof w:val="0"/>
        </w:rPr>
      </w:pPr>
      <w:r w:rsidRPr="005E252C">
        <w:rPr>
          <w:b/>
          <w:i/>
          <w:noProof w:val="0"/>
        </w:rPr>
        <w:t>din 7 mai 2021</w:t>
      </w:r>
    </w:p>
    <w:p w14:paraId="62CA7F30" w14:textId="77777777" w:rsidR="005E252C" w:rsidRPr="001B44CC" w:rsidRDefault="005E252C" w:rsidP="005E252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1D19BB7D" w14:textId="77777777" w:rsidR="005E252C" w:rsidRPr="00FF430B" w:rsidRDefault="005E252C" w:rsidP="005E252C">
      <w:pPr>
        <w:spacing w:after="200" w:line="276" w:lineRule="auto"/>
        <w:jc w:val="center"/>
        <w:rPr>
          <w:rFonts w:eastAsia="PMingLiU"/>
          <w:b/>
          <w:lang w:eastAsia="zh-CN"/>
        </w:rPr>
      </w:pPr>
    </w:p>
    <w:bookmarkEnd w:id="12"/>
    <w:p w14:paraId="7F3A5E55" w14:textId="77777777" w:rsidR="005E252C" w:rsidRPr="00FF430B" w:rsidRDefault="005E252C" w:rsidP="005E252C">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D41DE5B" w14:textId="77777777" w:rsidR="005E252C" w:rsidRPr="00FF430B" w:rsidRDefault="005E252C" w:rsidP="005E252C">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62FC5672" w14:textId="77777777" w:rsidR="005E252C" w:rsidRPr="00FF430B" w:rsidRDefault="005E252C" w:rsidP="005E252C">
      <w:pPr>
        <w:tabs>
          <w:tab w:val="left" w:pos="567"/>
        </w:tabs>
        <w:jc w:val="both"/>
      </w:pPr>
      <w:r w:rsidRPr="00FF430B">
        <w:t>____________________________________________________________________________</w:t>
      </w:r>
    </w:p>
    <w:p w14:paraId="058D4A54" w14:textId="77777777" w:rsidR="005E252C" w:rsidRPr="00FF430B" w:rsidRDefault="005E252C" w:rsidP="005E252C">
      <w:pPr>
        <w:tabs>
          <w:tab w:val="left" w:pos="567"/>
        </w:tabs>
        <w:jc w:val="center"/>
        <w:rPr>
          <w:b/>
        </w:rPr>
      </w:pPr>
      <w:r w:rsidRPr="00FF430B">
        <w:rPr>
          <w:b/>
        </w:rPr>
        <w:t>(denumirea)</w:t>
      </w:r>
    </w:p>
    <w:p w14:paraId="1869361C" w14:textId="77777777" w:rsidR="005E252C" w:rsidRPr="00FF430B" w:rsidRDefault="005E252C" w:rsidP="005E252C">
      <w:pPr>
        <w:tabs>
          <w:tab w:val="left" w:pos="567"/>
        </w:tabs>
        <w:jc w:val="both"/>
        <w:rPr>
          <w:u w:val="single"/>
        </w:rPr>
      </w:pPr>
      <w:r w:rsidRPr="00FF430B">
        <w:rPr>
          <w:b/>
        </w:rPr>
        <w:t>1.Părţi contractante</w:t>
      </w:r>
      <w:r w:rsidRPr="00FF430B">
        <w:t xml:space="preserve"> ( agenţi economici)</w:t>
      </w:r>
    </w:p>
    <w:p w14:paraId="174D8F7D"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1586748C"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6231D2EF"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2C75FDE2" w14:textId="77777777" w:rsidR="005E252C" w:rsidRPr="00FF430B" w:rsidRDefault="005E252C" w:rsidP="005E252C">
      <w:pPr>
        <w:tabs>
          <w:tab w:val="left" w:pos="567"/>
        </w:tabs>
        <w:jc w:val="both"/>
      </w:pPr>
      <w:r w:rsidRPr="00FF430B">
        <w:rPr>
          <w:b/>
        </w:rPr>
        <w:t xml:space="preserve">2. Adrese, telefon, fax </w:t>
      </w:r>
      <w:r w:rsidRPr="00FF430B">
        <w:t xml:space="preserve"> ale partenerilor (părţi contractante):</w:t>
      </w:r>
    </w:p>
    <w:p w14:paraId="45997F86"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2CBE08E7"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11685BDD"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6B98EDDF" w14:textId="77777777" w:rsidR="005E252C" w:rsidRPr="00FF430B" w:rsidRDefault="005E252C" w:rsidP="005E252C">
      <w:pPr>
        <w:tabs>
          <w:tab w:val="left" w:pos="567"/>
        </w:tabs>
        <w:jc w:val="both"/>
      </w:pPr>
      <w:r w:rsidRPr="00FF430B">
        <w:rPr>
          <w:b/>
        </w:rPr>
        <w:t>3. Informaţii privind modul de asociere:</w:t>
      </w:r>
    </w:p>
    <w:p w14:paraId="64EA73E1" w14:textId="77777777" w:rsidR="005E252C" w:rsidRPr="00FF430B" w:rsidRDefault="005E252C" w:rsidP="005E252C">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16C5FEC" w14:textId="77777777" w:rsidR="005E252C" w:rsidRPr="00FF430B" w:rsidRDefault="005E252C" w:rsidP="005E252C">
      <w:pPr>
        <w:tabs>
          <w:tab w:val="left" w:pos="567"/>
        </w:tabs>
        <w:jc w:val="both"/>
      </w:pPr>
      <w:r w:rsidRPr="00FF430B">
        <w:t>b) Locul şi data înregistrării asociaţiei______________________________________________</w:t>
      </w:r>
    </w:p>
    <w:p w14:paraId="05A8AAC4" w14:textId="77777777" w:rsidR="005E252C" w:rsidRPr="00FF430B" w:rsidRDefault="005E252C" w:rsidP="005E252C">
      <w:pPr>
        <w:pStyle w:val="a4"/>
        <w:tabs>
          <w:tab w:val="left" w:pos="567"/>
        </w:tabs>
        <w:jc w:val="both"/>
      </w:pPr>
      <w:r w:rsidRPr="00FF430B">
        <w:t>c) Activităţi economice ce se vor realiza în comun ____________________________________</w:t>
      </w:r>
    </w:p>
    <w:p w14:paraId="32ABE65D" w14:textId="77777777" w:rsidR="005E252C" w:rsidRPr="00FF430B" w:rsidRDefault="005E252C" w:rsidP="005E252C">
      <w:pPr>
        <w:tabs>
          <w:tab w:val="left" w:pos="567"/>
        </w:tabs>
        <w:jc w:val="both"/>
      </w:pPr>
      <w:r w:rsidRPr="00FF430B">
        <w:t>_____________________________________________________________________________</w:t>
      </w:r>
    </w:p>
    <w:p w14:paraId="07B14A5E" w14:textId="77777777" w:rsidR="005E252C" w:rsidRPr="00FF430B" w:rsidRDefault="005E252C" w:rsidP="005E252C">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77E9DB0" w14:textId="77777777" w:rsidR="005E252C" w:rsidRPr="00FF430B" w:rsidRDefault="005E252C" w:rsidP="005E252C">
      <w:pPr>
        <w:tabs>
          <w:tab w:val="left" w:pos="567"/>
        </w:tabs>
        <w:jc w:val="both"/>
      </w:pPr>
      <w:r w:rsidRPr="00FF430B">
        <w:t>e) Valoarea  și cota procentuală a lucrărilor executate de fiecare asociat ___________________</w:t>
      </w:r>
    </w:p>
    <w:p w14:paraId="0F7442DB" w14:textId="77777777" w:rsidR="005E252C" w:rsidRPr="00FF430B" w:rsidRDefault="005E252C" w:rsidP="005E252C">
      <w:pPr>
        <w:tabs>
          <w:tab w:val="left" w:pos="567"/>
        </w:tabs>
        <w:jc w:val="both"/>
      </w:pPr>
      <w:r w:rsidRPr="00FF430B">
        <w:t>_____________________________________________________________________________</w:t>
      </w:r>
    </w:p>
    <w:p w14:paraId="7A357DD5" w14:textId="77777777" w:rsidR="005E252C" w:rsidRPr="00FF430B" w:rsidRDefault="005E252C" w:rsidP="005E252C">
      <w:pPr>
        <w:tabs>
          <w:tab w:val="left" w:pos="567"/>
        </w:tabs>
        <w:jc w:val="both"/>
      </w:pPr>
      <w:r w:rsidRPr="00FF430B">
        <w:t>f) Condiţii de administrare a asociaţiei______________________________________________</w:t>
      </w:r>
    </w:p>
    <w:p w14:paraId="71295002" w14:textId="77777777" w:rsidR="005E252C" w:rsidRPr="00FF430B" w:rsidRDefault="005E252C" w:rsidP="005E252C">
      <w:pPr>
        <w:tabs>
          <w:tab w:val="left" w:pos="567"/>
        </w:tabs>
        <w:jc w:val="both"/>
      </w:pPr>
      <w:r w:rsidRPr="00FF430B">
        <w:t>g) Modalitatea de împărţire a rezultatelor activităţii economice comune desfăşurate ____________________________________________________________________________</w:t>
      </w:r>
    </w:p>
    <w:p w14:paraId="58EF51D7" w14:textId="77777777" w:rsidR="005E252C" w:rsidRPr="00FF430B" w:rsidRDefault="005E252C" w:rsidP="005E252C">
      <w:pPr>
        <w:tabs>
          <w:tab w:val="left" w:pos="567"/>
        </w:tabs>
        <w:jc w:val="both"/>
      </w:pPr>
      <w:r w:rsidRPr="00FF430B">
        <w:t>h) Cauze de încetare a asociaţiei şi modul de împărţire a rezultatelor   lichidării_____________________________________________________________________</w:t>
      </w:r>
    </w:p>
    <w:p w14:paraId="70237B58" w14:textId="77777777" w:rsidR="005E252C" w:rsidRPr="00FF430B" w:rsidRDefault="005E252C" w:rsidP="005E252C">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C3FE1CC" w14:textId="77777777" w:rsidR="005E252C" w:rsidRPr="00FF430B" w:rsidRDefault="005E252C" w:rsidP="005E252C">
      <w:pPr>
        <w:tabs>
          <w:tab w:val="left" w:pos="567"/>
        </w:tabs>
        <w:jc w:val="both"/>
      </w:pPr>
      <w:r w:rsidRPr="00FF430B">
        <w:t>j) Alte cauze__________________________________________________________________</w:t>
      </w:r>
    </w:p>
    <w:p w14:paraId="59C60847" w14:textId="77777777" w:rsidR="005E252C" w:rsidRPr="00FF430B" w:rsidRDefault="005E252C" w:rsidP="005E252C">
      <w:pPr>
        <w:jc w:val="both"/>
        <w:rPr>
          <w:rFonts w:eastAsia="PMingLiU"/>
          <w:lang w:eastAsia="zh-CN"/>
        </w:rPr>
      </w:pPr>
    </w:p>
    <w:p w14:paraId="1D387C56" w14:textId="77777777" w:rsidR="005E252C" w:rsidRPr="00FF430B" w:rsidRDefault="005E252C" w:rsidP="005E252C">
      <w:pPr>
        <w:jc w:val="both"/>
        <w:rPr>
          <w:rFonts w:eastAsia="PMingLiU"/>
          <w:lang w:eastAsia="zh-CN"/>
        </w:rPr>
      </w:pPr>
    </w:p>
    <w:p w14:paraId="1B06C257" w14:textId="77777777" w:rsidR="005E252C" w:rsidRPr="00FF430B" w:rsidRDefault="005E252C" w:rsidP="005E252C">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D5A47F0" w14:textId="77777777" w:rsidR="005E252C" w:rsidRPr="00FF430B" w:rsidRDefault="005E252C" w:rsidP="005E252C">
      <w:pPr>
        <w:jc w:val="both"/>
        <w:rPr>
          <w:rFonts w:eastAsia="PMingLiU"/>
          <w:lang w:eastAsia="zh-CN"/>
        </w:rPr>
      </w:pPr>
      <w:r w:rsidRPr="00FF430B">
        <w:rPr>
          <w:rFonts w:eastAsia="PMingLiU"/>
          <w:lang w:eastAsia="zh-CN"/>
        </w:rPr>
        <w:t>Semnat Liderul Asociației: __________________________</w:t>
      </w:r>
    </w:p>
    <w:p w14:paraId="3B86B534"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39E25ED6"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3C5D1481" w14:textId="77777777" w:rsidR="005E252C" w:rsidRPr="00FF430B" w:rsidRDefault="005E252C" w:rsidP="005E252C">
      <w:pPr>
        <w:jc w:val="both"/>
        <w:rPr>
          <w:rFonts w:eastAsia="PMingLiU"/>
          <w:lang w:eastAsia="zh-CN"/>
        </w:rPr>
      </w:pPr>
      <w:r w:rsidRPr="00FF430B">
        <w:rPr>
          <w:rFonts w:eastAsia="PMingLiU"/>
          <w:lang w:eastAsia="zh-CN"/>
        </w:rPr>
        <w:t>Denumirea întreprinderii: _________________________________</w:t>
      </w:r>
    </w:p>
    <w:p w14:paraId="59E86DC1" w14:textId="77777777" w:rsidR="005E252C" w:rsidRPr="00FF430B" w:rsidRDefault="005E252C" w:rsidP="005E252C">
      <w:pPr>
        <w:jc w:val="both"/>
        <w:rPr>
          <w:rFonts w:eastAsia="PMingLiU"/>
          <w:lang w:eastAsia="zh-CN"/>
        </w:rPr>
      </w:pPr>
    </w:p>
    <w:p w14:paraId="44C77D99" w14:textId="77777777" w:rsidR="005E252C" w:rsidRPr="00FF430B" w:rsidRDefault="005E252C" w:rsidP="005E252C">
      <w:pPr>
        <w:jc w:val="both"/>
        <w:rPr>
          <w:rFonts w:eastAsia="PMingLiU"/>
          <w:lang w:eastAsia="zh-CN"/>
        </w:rPr>
      </w:pPr>
      <w:r w:rsidRPr="00FF430B">
        <w:rPr>
          <w:rFonts w:eastAsia="PMingLiU"/>
          <w:lang w:eastAsia="zh-CN"/>
        </w:rPr>
        <w:t>Semnat Asociatul secund: __________________________</w:t>
      </w:r>
    </w:p>
    <w:p w14:paraId="342A336B"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52036BBB"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6848D94C" w14:textId="77777777" w:rsidR="005E252C" w:rsidRPr="00FF430B" w:rsidRDefault="005E252C" w:rsidP="005E252C">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DC515D2" w14:textId="77777777" w:rsidR="005E252C" w:rsidRPr="00FF430B" w:rsidRDefault="005E252C" w:rsidP="005E252C">
      <w:pPr>
        <w:tabs>
          <w:tab w:val="left" w:pos="567"/>
        </w:tabs>
        <w:jc w:val="both"/>
        <w:rPr>
          <w:rFonts w:eastAsia="PMingLiU"/>
          <w:lang w:eastAsia="zh-CN"/>
        </w:rPr>
      </w:pPr>
    </w:p>
    <w:p w14:paraId="1CE2F1A2" w14:textId="77777777" w:rsidR="005E252C" w:rsidRPr="00FF430B" w:rsidRDefault="005E252C" w:rsidP="005E252C">
      <w:pPr>
        <w:tabs>
          <w:tab w:val="left" w:pos="567"/>
        </w:tabs>
        <w:jc w:val="center"/>
        <w:rPr>
          <w:b/>
          <w:color w:val="000000"/>
          <w:w w:val="90"/>
          <w:sz w:val="28"/>
          <w:szCs w:val="28"/>
        </w:rPr>
      </w:pPr>
    </w:p>
    <w:p w14:paraId="495C8D3F" w14:textId="77777777" w:rsidR="005E252C" w:rsidRDefault="005E252C" w:rsidP="005E252C">
      <w:pPr>
        <w:tabs>
          <w:tab w:val="left" w:pos="567"/>
        </w:tabs>
        <w:rPr>
          <w:b/>
          <w:color w:val="000000"/>
          <w:w w:val="90"/>
        </w:rPr>
      </w:pPr>
    </w:p>
    <w:p w14:paraId="181AEFE0" w14:textId="77777777" w:rsidR="005E252C" w:rsidRPr="001B44CC" w:rsidRDefault="005E252C"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9"/>
          <w:pgSz w:w="11906" w:h="16838" w:code="9"/>
          <w:pgMar w:top="851" w:right="851" w:bottom="851" w:left="1701" w:header="720" w:footer="510" w:gutter="0"/>
          <w:cols w:space="720"/>
          <w:titlePg/>
          <w:docGrid w:linePitch="326"/>
        </w:sectPr>
      </w:pPr>
    </w:p>
    <w:bookmarkEnd w:id="5"/>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104B7908" w14:textId="77777777" w:rsidR="00A04EF6" w:rsidRDefault="0003591A" w:rsidP="00196AB4">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A04EF6">
        <w:rPr>
          <w:rFonts w:eastAsia="PMingLiU"/>
          <w:b/>
          <w:bCs/>
          <w:lang w:eastAsia="zh-CN"/>
        </w:rPr>
        <w:t>Inspectoratului</w:t>
      </w:r>
      <w:r w:rsidRPr="001B44CC">
        <w:rPr>
          <w:rFonts w:eastAsia="PMingLiU"/>
          <w:b/>
          <w:bCs/>
          <w:lang w:eastAsia="zh-CN"/>
        </w:rPr>
        <w:t xml:space="preserve"> </w:t>
      </w:r>
      <w:r w:rsidR="00A7633B">
        <w:rPr>
          <w:rFonts w:eastAsia="PMingLiU"/>
          <w:b/>
          <w:bCs/>
          <w:lang w:eastAsia="zh-CN"/>
        </w:rPr>
        <w:t>Național</w:t>
      </w:r>
    </w:p>
    <w:p w14:paraId="71D928ED" w14:textId="4DB7442C" w:rsidR="006620F8" w:rsidRPr="001B44CC" w:rsidRDefault="00A7633B" w:rsidP="00196AB4">
      <w:pPr>
        <w:tabs>
          <w:tab w:val="left" w:leader="underscore" w:pos="6465"/>
          <w:tab w:val="right" w:leader="underscore" w:pos="9777"/>
        </w:tabs>
        <w:spacing w:line="302" w:lineRule="auto"/>
        <w:rPr>
          <w:rFonts w:eastAsia="PMingLiU"/>
          <w:lang w:eastAsia="zh-CN"/>
        </w:rPr>
      </w:pPr>
      <w:r>
        <w:rPr>
          <w:rFonts w:eastAsia="PMingLiU"/>
          <w:b/>
          <w:bCs/>
          <w:lang w:eastAsia="zh-CN"/>
        </w:rPr>
        <w:t xml:space="preserve"> </w:t>
      </w:r>
      <w:r w:rsidR="0003591A" w:rsidRPr="001B44CC">
        <w:rPr>
          <w:rFonts w:eastAsia="PMingLiU"/>
          <w:b/>
          <w:bCs/>
          <w:lang w:eastAsia="zh-CN"/>
        </w:rPr>
        <w:t xml:space="preserve">pentru Supraveghere Tehnică </w:t>
      </w:r>
      <w:r w:rsidR="0003591A"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3" w:name="_Toc449692118"/>
      <w:bookmarkStart w:id="14" w:name="_Toc390252621"/>
      <w:r w:rsidRPr="001B44CC">
        <w:rPr>
          <w:rFonts w:ascii="Times New Roman" w:hAnsi="Times New Roman" w:cs="Times New Roman"/>
          <w:bCs w:val="0"/>
          <w:color w:val="auto"/>
          <w:sz w:val="28"/>
          <w:szCs w:val="28"/>
        </w:rPr>
        <w:t>CAIET DE SARCINI</w:t>
      </w:r>
      <w:bookmarkEnd w:id="13"/>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4"/>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37A10299" w14:textId="77777777" w:rsidR="0081328C" w:rsidRDefault="0081328C" w:rsidP="0081328C">
      <w:pPr>
        <w:ind w:firstLine="709"/>
        <w:jc w:val="center"/>
      </w:pPr>
      <w:r>
        <w:t xml:space="preserve">Obiectul: </w:t>
      </w:r>
      <w:r>
        <w:rPr>
          <w:b/>
          <w:u w:val="single"/>
          <w:lang w:val="en-US"/>
        </w:rPr>
        <w:t xml:space="preserve">Lucrări de reparație curentă la edificiul CM Leova din str. </w:t>
      </w:r>
      <w:r>
        <w:rPr>
          <w:b/>
          <w:u w:val="single"/>
        </w:rPr>
        <w:t>Bogdan Petriceicu Hașdeu, nr. 2/B, or. Leova</w:t>
      </w:r>
    </w:p>
    <w:p w14:paraId="36ED7429" w14:textId="77777777" w:rsidR="0081328C" w:rsidRDefault="0081328C" w:rsidP="007F0EF9">
      <w:pPr>
        <w:ind w:left="-108" w:firstLine="817"/>
        <w:jc w:val="both"/>
        <w:rPr>
          <w:b/>
          <w:bCs/>
        </w:rPr>
      </w:pPr>
    </w:p>
    <w:p w14:paraId="6EFC4702" w14:textId="76FBD38C" w:rsidR="00233538" w:rsidRPr="00A7633B" w:rsidRDefault="0003591A" w:rsidP="007F0EF9">
      <w:pPr>
        <w:ind w:left="-108" w:firstLine="817"/>
        <w:jc w:val="both"/>
        <w:rPr>
          <w:i/>
        </w:rPr>
      </w:pPr>
      <w:r w:rsidRPr="00A7633B">
        <w:rPr>
          <w:b/>
          <w:bCs/>
        </w:rPr>
        <w:t>Autoritatea contractantă</w:t>
      </w:r>
      <w:r w:rsidR="00D00466" w:rsidRPr="00A7633B">
        <w:t xml:space="preserve">: </w:t>
      </w:r>
      <w:r w:rsidR="0081328C" w:rsidRPr="0081328C">
        <w:rPr>
          <w:i/>
        </w:rPr>
        <w:t>I.P.</w:t>
      </w:r>
      <w:r w:rsidR="0081328C">
        <w:t xml:space="preserve"> </w:t>
      </w:r>
      <w:r w:rsidR="00D00466" w:rsidRPr="00A7633B">
        <w:rPr>
          <w:i/>
          <w:iCs/>
        </w:rPr>
        <w:t>Agenția Servicii Publice, mun.</w:t>
      </w:r>
      <w:r w:rsidR="00D00466" w:rsidRPr="00A7633B">
        <w:rPr>
          <w:b/>
          <w:i/>
          <w:iCs/>
        </w:rPr>
        <w:t xml:space="preserve"> </w:t>
      </w:r>
      <w:r w:rsidR="00D00466" w:rsidRPr="00A7633B">
        <w:rPr>
          <w:i/>
          <w:iCs/>
        </w:rPr>
        <w:t xml:space="preserve">Chişinău, str. A. Puşkin, </w:t>
      </w:r>
      <w:r w:rsidR="0081328C">
        <w:rPr>
          <w:i/>
          <w:iCs/>
        </w:rPr>
        <w:t xml:space="preserve">nr. </w:t>
      </w:r>
      <w:r w:rsidR="00D00466" w:rsidRPr="00A7633B">
        <w:rPr>
          <w:i/>
          <w:iCs/>
        </w:rPr>
        <w:t>42</w:t>
      </w:r>
      <w:r w:rsidR="0081328C">
        <w:rPr>
          <w:i/>
          <w:iCs/>
        </w:rPr>
        <w:t>.</w:t>
      </w:r>
    </w:p>
    <w:p w14:paraId="16402914" w14:textId="77777777" w:rsidR="00D00466" w:rsidRPr="00A7633B" w:rsidRDefault="00D00466" w:rsidP="00196AB4">
      <w:pPr>
        <w:pStyle w:val="cp"/>
        <w:ind w:firstLine="709"/>
        <w:jc w:val="both"/>
        <w:rPr>
          <w:sz w:val="12"/>
          <w:szCs w:val="12"/>
        </w:rPr>
      </w:pPr>
    </w:p>
    <w:p w14:paraId="497A99E6" w14:textId="5832D0B8" w:rsidR="001225E0" w:rsidRPr="00A7633B" w:rsidRDefault="0003591A" w:rsidP="00603794">
      <w:pPr>
        <w:pStyle w:val="cp"/>
        <w:ind w:firstLine="709"/>
        <w:jc w:val="both"/>
        <w:rPr>
          <w:rStyle w:val="fontstyle01"/>
          <w:rFonts w:eastAsiaTheme="majorEastAsia"/>
          <w:i/>
          <w:iCs/>
        </w:rPr>
      </w:pPr>
      <w:r w:rsidRPr="00A7633B">
        <w:t>1. Descriere generală</w:t>
      </w:r>
      <w:r w:rsidR="001F113D" w:rsidRPr="00A7633B">
        <w:t>:</w:t>
      </w:r>
      <w:r w:rsidR="005E0DA9" w:rsidRPr="00A7633B">
        <w:t xml:space="preserve"> </w:t>
      </w:r>
      <w:r w:rsidR="0081328C" w:rsidRPr="0081328C">
        <w:rPr>
          <w:b w:val="0"/>
          <w:bCs w:val="0"/>
          <w:i/>
          <w:iCs/>
        </w:rPr>
        <w:t>La edificiul CM Leova din str. Bogdan Petriceicu Hașdeu, nr. 2/B, or. Leova, se vor efectua lucrări de reparație a pardoselii în arhive, finisări interioare și asigurarea teritoriului cu scurgeri a apelor pluviale.</w:t>
      </w:r>
    </w:p>
    <w:p w14:paraId="2CECA462" w14:textId="713CEDC5" w:rsidR="00D00466" w:rsidRPr="00A7633B" w:rsidRDefault="00603794" w:rsidP="00603794">
      <w:pPr>
        <w:pStyle w:val="cp"/>
        <w:ind w:firstLine="709"/>
        <w:jc w:val="both"/>
        <w:rPr>
          <w:b w:val="0"/>
          <w:bCs w:val="0"/>
          <w:i/>
          <w:iCs/>
          <w:sz w:val="20"/>
          <w:szCs w:val="20"/>
        </w:rPr>
      </w:pPr>
      <w:r w:rsidRPr="00A7633B">
        <w:rPr>
          <w:rStyle w:val="fontstyle01"/>
          <w:b/>
          <w:bCs/>
          <w:i/>
          <w:iCs/>
        </w:rPr>
        <w:t xml:space="preserve"> </w:t>
      </w:r>
      <w:r w:rsidR="00D00466" w:rsidRPr="00A7633B">
        <w:rPr>
          <w:b w:val="0"/>
          <w:bCs w:val="0"/>
          <w:sz w:val="20"/>
          <w:szCs w:val="20"/>
        </w:rPr>
        <w:t>A</w:t>
      </w:r>
      <w:r w:rsidR="0003591A" w:rsidRPr="00A7633B">
        <w:rPr>
          <w:b w:val="0"/>
          <w:bCs w:val="0"/>
          <w:sz w:val="20"/>
          <w:szCs w:val="20"/>
        </w:rPr>
        <w:t>dresa (şantierul) lucrărilor, descrierea generală a obiectelor lucrării, detalii specifice de amplasare etc.</w:t>
      </w:r>
    </w:p>
    <w:p w14:paraId="61B03973" w14:textId="17BCE492" w:rsidR="00233538" w:rsidRPr="00A7633B" w:rsidRDefault="00D00466" w:rsidP="0083431F">
      <w:pPr>
        <w:ind w:left="709"/>
        <w:jc w:val="both"/>
        <w:rPr>
          <w:bCs/>
          <w:i/>
          <w:iCs/>
        </w:rPr>
      </w:pPr>
      <w:r w:rsidRPr="00A7633B">
        <w:rPr>
          <w:rFonts w:ascii="TimesNewRomanPS-BoldMT" w:hAnsi="TimesNewRomanPS-BoldMT"/>
          <w:b/>
          <w:bCs/>
          <w:i/>
          <w:iCs/>
          <w:color w:val="000000"/>
        </w:rPr>
        <w:br/>
      </w:r>
      <w:r w:rsidR="0003591A" w:rsidRPr="00A7633B">
        <w:rPr>
          <w:b/>
        </w:rPr>
        <w:t>2. Informaţii şi proiectare</w:t>
      </w:r>
      <w:r w:rsidR="00DF08C3" w:rsidRPr="00A7633B">
        <w:rPr>
          <w:b/>
        </w:rPr>
        <w:t xml:space="preserve">: </w:t>
      </w:r>
      <w:r w:rsidR="005D4BD0" w:rsidRPr="00A7633B">
        <w:rPr>
          <w:bCs/>
          <w:i/>
          <w:iCs/>
        </w:rPr>
        <w:t>nu se aplică.</w:t>
      </w:r>
    </w:p>
    <w:p w14:paraId="4098CDEA" w14:textId="77777777" w:rsidR="00233538" w:rsidRPr="00A7633B" w:rsidRDefault="0003591A" w:rsidP="00196AB4">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A7633B" w:rsidRDefault="00D00466" w:rsidP="00196AB4">
      <w:pPr>
        <w:ind w:firstLine="709"/>
        <w:jc w:val="both"/>
        <w:rPr>
          <w:b/>
          <w:sz w:val="12"/>
          <w:szCs w:val="12"/>
        </w:rPr>
      </w:pPr>
    </w:p>
    <w:p w14:paraId="6DCFF46D" w14:textId="77777777" w:rsidR="0081328C" w:rsidRDefault="0003591A" w:rsidP="00196AB4">
      <w:pPr>
        <w:ind w:firstLine="709"/>
        <w:jc w:val="both"/>
        <w:rPr>
          <w:b/>
        </w:rPr>
      </w:pPr>
      <w:r w:rsidRPr="00A7633B">
        <w:rPr>
          <w:b/>
        </w:rPr>
        <w:t>3. Materiale, compatibilităţi, reglementări tehnice şi standarde utilizate</w:t>
      </w:r>
      <w:r w:rsidR="005706A9" w:rsidRPr="00A7633B">
        <w:rPr>
          <w:b/>
        </w:rPr>
        <w:t xml:space="preserve">: </w:t>
      </w:r>
    </w:p>
    <w:p w14:paraId="527601E1" w14:textId="4E2E3803" w:rsidR="0081328C" w:rsidRPr="0081328C" w:rsidRDefault="0081328C" w:rsidP="0081328C">
      <w:pPr>
        <w:pStyle w:val="a"/>
        <w:numPr>
          <w:ilvl w:val="0"/>
          <w:numId w:val="28"/>
        </w:numPr>
        <w:tabs>
          <w:tab w:val="clear" w:pos="1134"/>
        </w:tabs>
        <w:contextualSpacing/>
        <w:rPr>
          <w:rStyle w:val="af4"/>
          <w:bCs/>
          <w:i/>
          <w:color w:val="000000"/>
          <w:lang w:eastAsia="ru-RU"/>
        </w:rPr>
      </w:pPr>
      <w:proofErr w:type="spellStart"/>
      <w:r w:rsidRPr="0081328C">
        <w:rPr>
          <w:bCs/>
          <w:i/>
          <w:color w:val="000000"/>
          <w:lang w:eastAsia="ru-RU"/>
        </w:rPr>
        <w:t>Legea</w:t>
      </w:r>
      <w:proofErr w:type="spellEnd"/>
      <w:r w:rsidRPr="0081328C">
        <w:rPr>
          <w:bCs/>
          <w:i/>
          <w:color w:val="000000"/>
          <w:lang w:eastAsia="ru-RU"/>
        </w:rPr>
        <w:t xml:space="preserve"> </w:t>
      </w:r>
      <w:proofErr w:type="spellStart"/>
      <w:r w:rsidRPr="0081328C">
        <w:rPr>
          <w:bCs/>
          <w:i/>
          <w:color w:val="000000"/>
          <w:lang w:eastAsia="ru-RU"/>
        </w:rPr>
        <w:t>privind</w:t>
      </w:r>
      <w:proofErr w:type="spellEnd"/>
      <w:r w:rsidRPr="0081328C">
        <w:rPr>
          <w:bCs/>
          <w:i/>
          <w:color w:val="000000"/>
          <w:lang w:eastAsia="ru-RU"/>
        </w:rPr>
        <w:t xml:space="preserve"> </w:t>
      </w:r>
      <w:proofErr w:type="spellStart"/>
      <w:r w:rsidRPr="0081328C">
        <w:rPr>
          <w:bCs/>
          <w:i/>
          <w:color w:val="000000"/>
          <w:lang w:eastAsia="ru-RU"/>
        </w:rPr>
        <w:t>calitatea</w:t>
      </w:r>
      <w:proofErr w:type="spellEnd"/>
      <w:r w:rsidRPr="0081328C">
        <w:rPr>
          <w:bCs/>
          <w:i/>
          <w:color w:val="000000"/>
          <w:lang w:eastAsia="ru-RU"/>
        </w:rPr>
        <w:t xml:space="preserve"> </w:t>
      </w:r>
      <w:proofErr w:type="spellStart"/>
      <w:r w:rsidRPr="0081328C">
        <w:rPr>
          <w:bCs/>
          <w:i/>
          <w:color w:val="000000"/>
          <w:lang w:eastAsia="ru-RU"/>
        </w:rPr>
        <w:t>în</w:t>
      </w:r>
      <w:proofErr w:type="spellEnd"/>
      <w:r w:rsidRPr="0081328C">
        <w:rPr>
          <w:bCs/>
          <w:i/>
          <w:color w:val="000000"/>
          <w:lang w:eastAsia="ru-RU"/>
        </w:rPr>
        <w:t xml:space="preserve"> </w:t>
      </w:r>
      <w:proofErr w:type="spellStart"/>
      <w:r w:rsidRPr="0081328C">
        <w:rPr>
          <w:bCs/>
          <w:i/>
          <w:color w:val="000000"/>
          <w:lang w:eastAsia="ru-RU"/>
        </w:rPr>
        <w:t>construcții</w:t>
      </w:r>
      <w:proofErr w:type="spellEnd"/>
      <w:r w:rsidRPr="0081328C">
        <w:rPr>
          <w:bCs/>
          <w:i/>
          <w:color w:val="000000"/>
          <w:lang w:eastAsia="ru-RU"/>
        </w:rPr>
        <w:t xml:space="preserve"> </w:t>
      </w:r>
      <w:proofErr w:type="spellStart"/>
      <w:r w:rsidRPr="0081328C">
        <w:rPr>
          <w:bCs/>
          <w:i/>
          <w:color w:val="000000"/>
          <w:lang w:eastAsia="ru-RU"/>
        </w:rPr>
        <w:t>nr</w:t>
      </w:r>
      <w:proofErr w:type="spellEnd"/>
      <w:r w:rsidRPr="0081328C">
        <w:rPr>
          <w:bCs/>
          <w:i/>
          <w:color w:val="000000"/>
          <w:lang w:eastAsia="ru-RU"/>
        </w:rPr>
        <w:t>. 721 din 02.02.1996</w:t>
      </w:r>
      <w:r>
        <w:rPr>
          <w:bCs/>
          <w:i/>
          <w:color w:val="000000"/>
          <w:lang w:eastAsia="ru-RU"/>
        </w:rPr>
        <w:t>;</w:t>
      </w:r>
    </w:p>
    <w:p w14:paraId="41205B61" w14:textId="7BD1B005" w:rsidR="00233538" w:rsidRPr="0081328C" w:rsidRDefault="00642B91" w:rsidP="0081328C">
      <w:pPr>
        <w:pStyle w:val="a"/>
        <w:numPr>
          <w:ilvl w:val="0"/>
          <w:numId w:val="28"/>
        </w:numPr>
        <w:rPr>
          <w:b/>
        </w:rPr>
      </w:pPr>
      <w:proofErr w:type="spellStart"/>
      <w:r w:rsidRPr="0081328C">
        <w:rPr>
          <w:bCs/>
          <w:i/>
          <w:iCs/>
          <w:lang w:eastAsia="ru-RU"/>
        </w:rPr>
        <w:t>A</w:t>
      </w:r>
      <w:r w:rsidR="005706A9" w:rsidRPr="0081328C">
        <w:rPr>
          <w:bCs/>
          <w:i/>
          <w:iCs/>
          <w:lang w:eastAsia="ru-RU"/>
        </w:rPr>
        <w:t>ctul</w:t>
      </w:r>
      <w:proofErr w:type="spellEnd"/>
      <w:r w:rsidR="005706A9" w:rsidRPr="0081328C">
        <w:rPr>
          <w:bCs/>
          <w:i/>
          <w:iCs/>
          <w:lang w:eastAsia="ru-RU"/>
        </w:rPr>
        <w:t xml:space="preserve"> </w:t>
      </w:r>
      <w:proofErr w:type="spellStart"/>
      <w:r w:rsidR="005706A9" w:rsidRPr="0081328C">
        <w:rPr>
          <w:bCs/>
          <w:i/>
          <w:iCs/>
          <w:lang w:eastAsia="ru-RU"/>
        </w:rPr>
        <w:t>normativ</w:t>
      </w:r>
      <w:proofErr w:type="spellEnd"/>
      <w:r w:rsidR="005706A9" w:rsidRPr="0081328C">
        <w:rPr>
          <w:bCs/>
          <w:i/>
          <w:iCs/>
          <w:lang w:eastAsia="ru-RU"/>
        </w:rPr>
        <w:t xml:space="preserve"> CPL.01.01-2012</w:t>
      </w:r>
      <w:r w:rsidR="005706A9" w:rsidRPr="0081328C">
        <w:rPr>
          <w:bCs/>
          <w:lang w:eastAsia="ru-RU"/>
        </w:rPr>
        <w:t xml:space="preserve"> </w:t>
      </w:r>
      <w:r w:rsidR="005706A9" w:rsidRPr="0081328C">
        <w:rPr>
          <w:bCs/>
          <w:i/>
          <w:iCs/>
          <w:lang w:eastAsia="ru-RU"/>
        </w:rPr>
        <w:t>„</w:t>
      </w:r>
      <w:proofErr w:type="spellStart"/>
      <w:r w:rsidR="005706A9" w:rsidRPr="0081328C">
        <w:rPr>
          <w:bCs/>
          <w:i/>
          <w:iCs/>
          <w:lang w:eastAsia="ru-RU"/>
        </w:rPr>
        <w:t>Instrucțiuni</w:t>
      </w:r>
      <w:proofErr w:type="spellEnd"/>
      <w:r w:rsidR="005706A9" w:rsidRPr="0081328C">
        <w:rPr>
          <w:bCs/>
          <w:i/>
          <w:iCs/>
          <w:lang w:eastAsia="ru-RU"/>
        </w:rPr>
        <w:t xml:space="preserve"> privind întocmirea devizelor pentru lucrările de construcții-montaj </w:t>
      </w:r>
      <w:proofErr w:type="spellStart"/>
      <w:r w:rsidR="005706A9" w:rsidRPr="0081328C">
        <w:rPr>
          <w:bCs/>
          <w:i/>
          <w:iCs/>
          <w:lang w:eastAsia="ru-RU"/>
        </w:rPr>
        <w:t>prin</w:t>
      </w:r>
      <w:proofErr w:type="spellEnd"/>
      <w:r w:rsidR="005706A9" w:rsidRPr="0081328C">
        <w:rPr>
          <w:bCs/>
          <w:i/>
          <w:iCs/>
          <w:lang w:eastAsia="ru-RU"/>
        </w:rPr>
        <w:t xml:space="preserve"> </w:t>
      </w:r>
      <w:proofErr w:type="spellStart"/>
      <w:r w:rsidR="005706A9" w:rsidRPr="0081328C">
        <w:rPr>
          <w:bCs/>
          <w:i/>
          <w:iCs/>
          <w:lang w:eastAsia="ru-RU"/>
        </w:rPr>
        <w:t>metoda</w:t>
      </w:r>
      <w:proofErr w:type="spellEnd"/>
      <w:r w:rsidR="005706A9" w:rsidRPr="0081328C">
        <w:rPr>
          <w:bCs/>
          <w:i/>
          <w:iCs/>
          <w:lang w:eastAsia="ru-RU"/>
        </w:rPr>
        <w:t xml:space="preserve"> de </w:t>
      </w:r>
      <w:proofErr w:type="spellStart"/>
      <w:r w:rsidR="005706A9" w:rsidRPr="0081328C">
        <w:rPr>
          <w:bCs/>
          <w:i/>
          <w:iCs/>
          <w:lang w:eastAsia="ru-RU"/>
        </w:rPr>
        <w:t>resurse</w:t>
      </w:r>
      <w:proofErr w:type="spellEnd"/>
      <w:r w:rsidR="005706A9" w:rsidRPr="0081328C">
        <w:rPr>
          <w:bCs/>
          <w:i/>
          <w:iCs/>
          <w:lang w:eastAsia="ru-RU"/>
        </w:rPr>
        <w:t>”</w:t>
      </w:r>
      <w:r w:rsidR="0081328C">
        <w:rPr>
          <w:bCs/>
          <w:i/>
          <w:iCs/>
          <w:lang w:val="ro-RO" w:eastAsia="ru-RU"/>
        </w:rPr>
        <w:t>;</w:t>
      </w:r>
    </w:p>
    <w:p w14:paraId="5E27A274" w14:textId="51210D8E" w:rsidR="0081328C" w:rsidRPr="0081328C" w:rsidRDefault="0081328C" w:rsidP="0081328C">
      <w:pPr>
        <w:pStyle w:val="a"/>
        <w:numPr>
          <w:ilvl w:val="0"/>
          <w:numId w:val="28"/>
        </w:numPr>
        <w:rPr>
          <w:b/>
          <w:i/>
        </w:rPr>
      </w:pPr>
      <w:r w:rsidRPr="0081328C">
        <w:rPr>
          <w:i/>
          <w:noProof/>
        </w:rPr>
        <w:t>Standardele ISO.</w:t>
      </w:r>
    </w:p>
    <w:p w14:paraId="115E7C1F" w14:textId="5DFDA987" w:rsidR="00233538" w:rsidRPr="00A7633B" w:rsidRDefault="0003591A" w:rsidP="00196AB4">
      <w:pPr>
        <w:ind w:firstLine="709"/>
        <w:jc w:val="both"/>
        <w:rPr>
          <w:sz w:val="20"/>
          <w:szCs w:val="20"/>
        </w:rPr>
      </w:pPr>
      <w:r w:rsidRPr="00A7633B">
        <w:rPr>
          <w:sz w:val="20"/>
          <w:szCs w:val="20"/>
        </w:rPr>
        <w:t xml:space="preserve">Se precizează calitatea, conformitatea şi aplicabilitatea materialelor; legislaţia, reglementările tehnice şi standardele aplicate; recepţia materialelor şi a lucrărilor; durata de </w:t>
      </w:r>
      <w:r w:rsidR="00D8130E" w:rsidRPr="00A7633B">
        <w:rPr>
          <w:sz w:val="20"/>
          <w:szCs w:val="20"/>
        </w:rPr>
        <w:t>executare</w:t>
      </w:r>
      <w:r w:rsidRPr="00A7633B">
        <w:rPr>
          <w:sz w:val="20"/>
          <w:szCs w:val="20"/>
        </w:rPr>
        <w:t xml:space="preserve"> a lucrărilor şi responsabilitatea pentru termenele şi calitatea lucrărilor</w:t>
      </w:r>
      <w:r w:rsidR="005706A9" w:rsidRPr="00A7633B">
        <w:rPr>
          <w:sz w:val="20"/>
          <w:szCs w:val="20"/>
        </w:rPr>
        <w:t>.</w:t>
      </w:r>
    </w:p>
    <w:p w14:paraId="72AC6CFC" w14:textId="77777777" w:rsidR="006E40CE" w:rsidRPr="00A7633B" w:rsidRDefault="006E40CE" w:rsidP="00196AB4">
      <w:pPr>
        <w:ind w:firstLine="709"/>
        <w:jc w:val="both"/>
        <w:rPr>
          <w:b/>
          <w:sz w:val="12"/>
          <w:szCs w:val="12"/>
        </w:rPr>
      </w:pPr>
    </w:p>
    <w:p w14:paraId="70CC699B" w14:textId="63BD5ED0" w:rsidR="00233538" w:rsidRPr="00A7633B" w:rsidRDefault="0003591A" w:rsidP="00196AB4">
      <w:pPr>
        <w:ind w:firstLine="709"/>
        <w:jc w:val="both"/>
        <w:rPr>
          <w:b/>
        </w:rPr>
      </w:pPr>
      <w:r w:rsidRPr="00A7633B">
        <w:rPr>
          <w:b/>
        </w:rPr>
        <w:t>4. Mostre</w:t>
      </w:r>
      <w:r w:rsidR="005C3734" w:rsidRPr="00A7633B">
        <w:rPr>
          <w:b/>
        </w:rPr>
        <w:t xml:space="preserve">: </w:t>
      </w:r>
      <w:r w:rsidR="0081328C" w:rsidRPr="0081328C">
        <w:rPr>
          <w:bCs/>
          <w:i/>
          <w:iCs/>
        </w:rPr>
        <w:t>Pentru lucrările de finisare vor fi prezentate mostre spre coordonare c</w:t>
      </w:r>
      <w:r w:rsidR="0081328C">
        <w:rPr>
          <w:bCs/>
          <w:i/>
          <w:iCs/>
        </w:rPr>
        <w:t>u Beneficiarul (plăcile din porț</w:t>
      </w:r>
      <w:r w:rsidR="0081328C" w:rsidRPr="0081328C">
        <w:rPr>
          <w:bCs/>
          <w:i/>
          <w:iCs/>
        </w:rPr>
        <w:t>elanat)</w:t>
      </w:r>
    </w:p>
    <w:p w14:paraId="6CFC4FEC" w14:textId="37F119D7" w:rsidR="00233538" w:rsidRPr="00A7633B" w:rsidRDefault="0003591A" w:rsidP="00196AB4">
      <w:pPr>
        <w:ind w:firstLine="709"/>
        <w:jc w:val="both"/>
        <w:rPr>
          <w:sz w:val="20"/>
          <w:szCs w:val="20"/>
        </w:rPr>
      </w:pPr>
      <w:r w:rsidRPr="00A7633B">
        <w:rPr>
          <w:sz w:val="20"/>
          <w:szCs w:val="20"/>
        </w:rPr>
        <w:t>Se precizează modul de prezentare a mostrelor la toate produsele utilizate.</w:t>
      </w:r>
    </w:p>
    <w:p w14:paraId="3779170F" w14:textId="77777777" w:rsidR="005D4BD0" w:rsidRPr="00A7633B" w:rsidRDefault="005D4BD0" w:rsidP="00196AB4">
      <w:pPr>
        <w:ind w:firstLine="709"/>
        <w:jc w:val="both"/>
        <w:rPr>
          <w:sz w:val="12"/>
          <w:szCs w:val="12"/>
        </w:rPr>
      </w:pPr>
    </w:p>
    <w:p w14:paraId="6D6119DD" w14:textId="77777777" w:rsidR="005D4BD0" w:rsidRPr="00A7633B" w:rsidRDefault="00316C81" w:rsidP="005D4BD0">
      <w:pPr>
        <w:ind w:firstLine="709"/>
        <w:jc w:val="both"/>
        <w:rPr>
          <w:b/>
        </w:rPr>
      </w:pPr>
      <w:r w:rsidRPr="00A7633B">
        <w:rPr>
          <w:b/>
        </w:rPr>
        <w:t xml:space="preserve">5. </w:t>
      </w:r>
      <w:r w:rsidR="0003591A" w:rsidRPr="00A7633B">
        <w:rPr>
          <w:b/>
        </w:rPr>
        <w:t>Furnizarea, păstrarea, protecţia materialelor şi a lucrărilor. Securitatea construcţiilor şi a terenurilor aferente</w:t>
      </w:r>
      <w:r w:rsidR="005D4BD0" w:rsidRPr="00A7633B">
        <w:rPr>
          <w:b/>
        </w:rPr>
        <w:t xml:space="preserve">: </w:t>
      </w:r>
      <w:r w:rsidR="005D4BD0" w:rsidRPr="00A7633B">
        <w:rPr>
          <w:bCs/>
          <w:i/>
          <w:iCs/>
        </w:rPr>
        <w:t>nu se aplică.</w:t>
      </w:r>
    </w:p>
    <w:p w14:paraId="7309186A" w14:textId="26EB52E1" w:rsidR="00233538" w:rsidRPr="00A7633B" w:rsidRDefault="0003591A" w:rsidP="00196AB4">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A7633B" w:rsidRDefault="005D4BD0" w:rsidP="00196AB4">
      <w:pPr>
        <w:ind w:firstLine="709"/>
        <w:jc w:val="both"/>
        <w:rPr>
          <w:sz w:val="12"/>
          <w:szCs w:val="12"/>
        </w:rPr>
      </w:pPr>
    </w:p>
    <w:p w14:paraId="59B53B16" w14:textId="77777777" w:rsidR="005D4BD0" w:rsidRPr="00A7633B" w:rsidRDefault="0003591A" w:rsidP="005D4BD0">
      <w:pPr>
        <w:ind w:firstLine="709"/>
        <w:jc w:val="both"/>
        <w:rPr>
          <w:b/>
        </w:rPr>
      </w:pPr>
      <w:r w:rsidRPr="00A7633B">
        <w:rPr>
          <w:b/>
        </w:rPr>
        <w:t>6. Încercări, instrucţiuni, garanţii ale furnizorilor, desene şi scheme de execuţie</w:t>
      </w:r>
      <w:r w:rsidR="005D4BD0" w:rsidRPr="00A7633B">
        <w:rPr>
          <w:b/>
        </w:rPr>
        <w:t xml:space="preserve">: </w:t>
      </w:r>
      <w:r w:rsidR="005D4BD0" w:rsidRPr="00A7633B">
        <w:rPr>
          <w:bCs/>
          <w:i/>
          <w:iCs/>
        </w:rPr>
        <w:t>nu se aplică.</w:t>
      </w:r>
    </w:p>
    <w:p w14:paraId="2D8FBB24" w14:textId="77777777" w:rsidR="00233538" w:rsidRPr="00A7633B" w:rsidRDefault="0003591A" w:rsidP="00196AB4">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A7633B" w:rsidRDefault="005D4BD0" w:rsidP="00196AB4">
      <w:pPr>
        <w:ind w:firstLine="709"/>
        <w:jc w:val="both"/>
        <w:rPr>
          <w:b/>
          <w:sz w:val="12"/>
          <w:szCs w:val="12"/>
        </w:rPr>
      </w:pPr>
    </w:p>
    <w:p w14:paraId="19EAE304" w14:textId="3AE095E4" w:rsidR="005D4BD0" w:rsidRPr="00A7633B" w:rsidRDefault="0003591A" w:rsidP="005D4BD0">
      <w:pPr>
        <w:ind w:firstLine="709"/>
        <w:jc w:val="both"/>
        <w:rPr>
          <w:b/>
        </w:rPr>
      </w:pPr>
      <w:r w:rsidRPr="00A7633B">
        <w:rPr>
          <w:b/>
        </w:rPr>
        <w:t>7. Remedierea viciilor ascunse şi a defectelor</w:t>
      </w:r>
      <w:r w:rsidR="005D4BD0" w:rsidRPr="00A7633B">
        <w:rPr>
          <w:b/>
        </w:rPr>
        <w:t xml:space="preserve">: </w:t>
      </w:r>
      <w:r w:rsidR="0081328C" w:rsidRPr="0081328C">
        <w:rPr>
          <w:bCs/>
          <w:i/>
          <w:iCs/>
        </w:rPr>
        <w:t>Antreprenorul este obligat să înlăture în scurt timp orice defect sau lucrare necalitativă constatată de reprezentanții Beneficiarului.</w:t>
      </w:r>
    </w:p>
    <w:p w14:paraId="0BD999F9" w14:textId="77777777" w:rsidR="00233538" w:rsidRPr="00A7633B" w:rsidRDefault="0003591A" w:rsidP="00196AB4">
      <w:pPr>
        <w:ind w:firstLine="709"/>
        <w:jc w:val="both"/>
        <w:rPr>
          <w:sz w:val="20"/>
          <w:szCs w:val="20"/>
        </w:rPr>
      </w:pPr>
      <w:r w:rsidRPr="00A7633B">
        <w:rPr>
          <w:sz w:val="20"/>
          <w:szCs w:val="20"/>
        </w:rPr>
        <w:lastRenderedPageBreak/>
        <w:t>Se precizează modalitatea de constatare şi remediere a viciilor ascunse şi a defectelor, responsabilii de remediere.</w:t>
      </w:r>
    </w:p>
    <w:p w14:paraId="447644CB" w14:textId="77777777" w:rsidR="005D4BD0" w:rsidRPr="00A7633B" w:rsidRDefault="005D4BD0" w:rsidP="00196AB4">
      <w:pPr>
        <w:ind w:firstLine="709"/>
        <w:jc w:val="both"/>
        <w:rPr>
          <w:b/>
          <w:sz w:val="12"/>
          <w:szCs w:val="12"/>
        </w:rPr>
      </w:pPr>
    </w:p>
    <w:p w14:paraId="13D5A4EF" w14:textId="77777777" w:rsidR="005D4BD0" w:rsidRPr="00A7633B" w:rsidRDefault="0003591A" w:rsidP="005D4BD0">
      <w:pPr>
        <w:ind w:firstLine="709"/>
        <w:jc w:val="both"/>
        <w:rPr>
          <w:b/>
        </w:rPr>
      </w:pPr>
      <w:r w:rsidRPr="00A7633B">
        <w:rPr>
          <w:b/>
        </w:rPr>
        <w:t>8. Trasarea geodezică a lucrărilor, toleranţe de execuţie</w:t>
      </w:r>
      <w:r w:rsidR="005D4BD0" w:rsidRPr="00A7633B">
        <w:rPr>
          <w:b/>
        </w:rPr>
        <w:t xml:space="preserve">: </w:t>
      </w:r>
      <w:r w:rsidR="005D4BD0" w:rsidRPr="00A7633B">
        <w:rPr>
          <w:bCs/>
          <w:i/>
          <w:iCs/>
        </w:rPr>
        <w:t>nu se aplică.</w:t>
      </w:r>
    </w:p>
    <w:p w14:paraId="02D2A38E" w14:textId="77777777" w:rsidR="00233538" w:rsidRPr="00A7633B" w:rsidRDefault="0003591A" w:rsidP="00196AB4">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14:paraId="322EAC6B" w14:textId="77777777" w:rsidR="005D4BD0" w:rsidRPr="00A7633B" w:rsidRDefault="005D4BD0" w:rsidP="00196AB4">
      <w:pPr>
        <w:ind w:firstLine="709"/>
        <w:jc w:val="both"/>
        <w:rPr>
          <w:b/>
          <w:sz w:val="12"/>
          <w:szCs w:val="12"/>
        </w:rPr>
      </w:pPr>
    </w:p>
    <w:p w14:paraId="20A5C364" w14:textId="77777777" w:rsidR="005D4BD0" w:rsidRPr="00A7633B" w:rsidRDefault="0003591A" w:rsidP="005D4BD0">
      <w:pPr>
        <w:ind w:firstLine="709"/>
        <w:jc w:val="both"/>
        <w:rPr>
          <w:b/>
        </w:rPr>
      </w:pPr>
      <w:r w:rsidRPr="00A7633B">
        <w:rPr>
          <w:b/>
        </w:rPr>
        <w:t>9. Parametrii de calcul ai elementelor constructive</w:t>
      </w:r>
      <w:r w:rsidR="005D4BD0" w:rsidRPr="00A7633B">
        <w:rPr>
          <w:b/>
        </w:rPr>
        <w:t xml:space="preserve">: </w:t>
      </w:r>
      <w:r w:rsidR="005D4BD0" w:rsidRPr="00A7633B">
        <w:rPr>
          <w:bCs/>
          <w:i/>
          <w:iCs/>
        </w:rPr>
        <w:t>nu se aplică.</w:t>
      </w:r>
    </w:p>
    <w:p w14:paraId="558E0213" w14:textId="77777777" w:rsidR="00233538" w:rsidRPr="001B44CC" w:rsidRDefault="0003591A" w:rsidP="00196AB4">
      <w:pPr>
        <w:ind w:firstLine="709"/>
        <w:jc w:val="both"/>
        <w:rPr>
          <w:sz w:val="20"/>
          <w:szCs w:val="20"/>
        </w:rPr>
      </w:pPr>
      <w:r w:rsidRPr="00A7633B">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2CC8B321"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E22576" w:rsidRPr="00E22576">
        <w:rPr>
          <w:i/>
        </w:rPr>
        <w:t>C</w:t>
      </w:r>
      <w:r w:rsidR="00E22576">
        <w:rPr>
          <w:bCs/>
          <w:i/>
          <w:iCs/>
        </w:rPr>
        <w:t>onform proiectului</w:t>
      </w:r>
      <w:r w:rsidR="005D4BD0" w:rsidRPr="001B44CC">
        <w:rPr>
          <w:bCs/>
          <w:i/>
          <w:iCs/>
        </w:rPr>
        <w:t>.</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5679C2F4"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E22576">
        <w:rPr>
          <w:bCs/>
          <w:i/>
          <w:iCs/>
        </w:rPr>
        <w:t>c</w:t>
      </w:r>
      <w:r w:rsidR="00E22576" w:rsidRPr="00E22576">
        <w:rPr>
          <w:bCs/>
          <w:i/>
          <w:iCs/>
        </w:rPr>
        <w:t>onform listei cantităților de lucrări</w:t>
      </w:r>
      <w:r w:rsidR="008F448C">
        <w:rPr>
          <w:bCs/>
          <w:i/>
          <w:iCs/>
        </w:rPr>
        <w:t>.</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16529F20"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E22576">
        <w:rPr>
          <w:bCs/>
          <w:i/>
          <w:iCs/>
        </w:rPr>
        <w:t>î</w:t>
      </w:r>
      <w:r w:rsidR="00E22576" w:rsidRPr="00E22576">
        <w:rPr>
          <w:bCs/>
          <w:i/>
          <w:iCs/>
        </w:rPr>
        <w:t>n conformitate cu CP L.01.01-2012.</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35E9FE49" w:rsidR="00F4030F" w:rsidRPr="001B44CC" w:rsidRDefault="00F4030F" w:rsidP="00196AB4">
      <w:pPr>
        <w:ind w:firstLine="709"/>
        <w:jc w:val="both"/>
        <w:rPr>
          <w:b/>
        </w:rPr>
      </w:pPr>
      <w:r w:rsidRPr="001B44CC">
        <w:rPr>
          <w:b/>
        </w:rPr>
        <w:t>18. Documente obligatorii la depunerea ofertei</w:t>
      </w:r>
      <w:r w:rsidR="00BF5D8D" w:rsidRPr="001B44CC">
        <w:rPr>
          <w:b/>
        </w:rPr>
        <w:t xml:space="preserve">: </w:t>
      </w:r>
      <w:r w:rsidR="005515D6" w:rsidRPr="001B44CC">
        <w:rPr>
          <w:bCs/>
          <w:i/>
          <w:iCs/>
        </w:rPr>
        <w:t>Conform pct. 1</w:t>
      </w:r>
      <w:r w:rsidR="008F448C">
        <w:rPr>
          <w:bCs/>
          <w:i/>
          <w:iCs/>
        </w:rPr>
        <w:t>2</w:t>
      </w:r>
      <w:r w:rsidR="005515D6" w:rsidRPr="001B44CC">
        <w:rPr>
          <w:i/>
          <w:iCs/>
        </w:rPr>
        <w:t xml:space="preserve"> din Anunțul de participare.</w:t>
      </w:r>
    </w:p>
    <w:p w14:paraId="70CDF132" w14:textId="5251144A" w:rsidR="00F4030F" w:rsidRPr="001B44CC" w:rsidRDefault="009A6B71" w:rsidP="00F4030F">
      <w:pPr>
        <w:ind w:firstLine="709"/>
        <w:jc w:val="both"/>
        <w:rPr>
          <w:sz w:val="20"/>
          <w:szCs w:val="20"/>
        </w:rPr>
      </w:pPr>
      <w:r w:rsidRPr="001B44CC">
        <w:rPr>
          <w:sz w:val="20"/>
          <w:szCs w:val="20"/>
        </w:rPr>
        <w:t>La punctul</w:t>
      </w:r>
      <w:r w:rsidR="00F4030F" w:rsidRPr="001B44CC">
        <w:rPr>
          <w:sz w:val="20"/>
          <w:szCs w:val="20"/>
        </w:rPr>
        <w:t xml:space="preserve"> dat autoritatea contractantă indică care documente sunt obligatorii de a fi prezentate la depunerea ofertei</w:t>
      </w:r>
      <w:r w:rsidRPr="001B44CC">
        <w:rPr>
          <w:sz w:val="20"/>
          <w:szCs w:val="20"/>
        </w:rPr>
        <w:t xml:space="preserve"> prin intermediul SIA RSAP</w:t>
      </w:r>
      <w:r w:rsidR="00F4030F" w:rsidRPr="001B44CC">
        <w:rPr>
          <w:sz w:val="20"/>
          <w:szCs w:val="20"/>
        </w:rPr>
        <w:t>. La fel</w:t>
      </w:r>
      <w:r w:rsidRPr="001B44CC">
        <w:rPr>
          <w:sz w:val="20"/>
          <w:szCs w:val="20"/>
        </w:rPr>
        <w:t>, tot aici</w:t>
      </w:r>
      <w:r w:rsidR="009D665E" w:rsidRPr="001B44CC">
        <w:rPr>
          <w:sz w:val="20"/>
          <w:szCs w:val="20"/>
        </w:rPr>
        <w:t>se indică</w:t>
      </w:r>
      <w:r w:rsidR="00F4030F" w:rsidRPr="001B44CC">
        <w:rPr>
          <w:sz w:val="20"/>
          <w:szCs w:val="20"/>
        </w:rPr>
        <w:t xml:space="preserve"> documentele c</w:t>
      </w:r>
      <w:r w:rsidRPr="001B44CC">
        <w:rPr>
          <w:sz w:val="20"/>
          <w:szCs w:val="20"/>
        </w:rPr>
        <w:t>e conțin</w:t>
      </w:r>
      <w:r w:rsidR="00F4030F" w:rsidRPr="001B44CC">
        <w:rPr>
          <w:sz w:val="20"/>
          <w:szCs w:val="20"/>
        </w:rPr>
        <w:t xml:space="preserve"> date cu caracter personal, care nu se </w:t>
      </w:r>
      <w:r w:rsidRPr="001B44CC">
        <w:rPr>
          <w:sz w:val="20"/>
          <w:szCs w:val="20"/>
        </w:rPr>
        <w:t>depun prin intermediul SIA RSAP</w:t>
      </w:r>
      <w:r w:rsidR="00F4030F" w:rsidRPr="001B44CC">
        <w:rPr>
          <w:sz w:val="20"/>
          <w:szCs w:val="20"/>
        </w:rPr>
        <w:t xml:space="preserve"> și </w:t>
      </w:r>
      <w:r w:rsidRPr="001B44CC">
        <w:rPr>
          <w:sz w:val="20"/>
          <w:szCs w:val="20"/>
        </w:rPr>
        <w:t xml:space="preserve">nu </w:t>
      </w:r>
      <w:r w:rsidR="00F4030F" w:rsidRPr="001B44CC">
        <w:rPr>
          <w:sz w:val="20"/>
          <w:szCs w:val="20"/>
        </w:rPr>
        <w:t>sunt publice pentru toți</w:t>
      </w:r>
      <w:r w:rsidRPr="001B44CC">
        <w:rPr>
          <w:sz w:val="20"/>
          <w:szCs w:val="20"/>
        </w:rPr>
        <w:t>.</w:t>
      </w:r>
    </w:p>
    <w:p w14:paraId="21768D0B" w14:textId="4FBF6987" w:rsidR="005515D6" w:rsidRPr="001B44CC" w:rsidRDefault="005515D6" w:rsidP="005515D6">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sidR="00724956">
        <w:rPr>
          <w:i/>
          <w:iCs/>
        </w:rPr>
        <w:t>ct. 64</w:t>
      </w:r>
      <w:r w:rsidRPr="001B44CC">
        <w:rPr>
          <w:i/>
          <w:iCs/>
        </w:rPr>
        <w:t xml:space="preserve"> din Documentația standard </w:t>
      </w:r>
      <w:r w:rsidRPr="001B44CC">
        <w:rPr>
          <w:i/>
          <w:iCs/>
          <w:lang w:eastAsia="ru-RU"/>
        </w:rPr>
        <w:t>aprobată prin Ordin</w:t>
      </w:r>
      <w:r w:rsidR="00724956">
        <w:rPr>
          <w:i/>
          <w:iCs/>
          <w:lang w:eastAsia="ru-RU"/>
        </w:rPr>
        <w:t>ul Ministrului finanţelor nr. 69</w:t>
      </w:r>
      <w:r w:rsidRPr="001B44CC">
        <w:rPr>
          <w:i/>
          <w:iCs/>
          <w:lang w:eastAsia="ru-RU"/>
        </w:rPr>
        <w:t xml:space="preserve"> din </w:t>
      </w:r>
      <w:r w:rsidR="00724956">
        <w:rPr>
          <w:i/>
          <w:iCs/>
          <w:lang w:eastAsia="ru-RU"/>
        </w:rPr>
        <w:t xml:space="preserve">07 mai </w:t>
      </w:r>
      <w:r w:rsidRPr="001B44CC">
        <w:rPr>
          <w:i/>
          <w:iCs/>
          <w:lang w:eastAsia="ru-RU"/>
        </w:rPr>
        <w:t>2021.</w:t>
      </w:r>
    </w:p>
    <w:p w14:paraId="77F8DE56" w14:textId="77777777" w:rsidR="005515D6" w:rsidRPr="001B44CC" w:rsidRDefault="005515D6" w:rsidP="00F4030F">
      <w:pPr>
        <w:ind w:firstLine="709"/>
        <w:jc w:val="both"/>
        <w:rPr>
          <w:sz w:val="20"/>
          <w:szCs w:val="20"/>
        </w:rPr>
      </w:pPr>
    </w:p>
    <w:p w14:paraId="5924C0D7" w14:textId="77777777" w:rsidR="005D4BD0" w:rsidRPr="001B44CC" w:rsidRDefault="005D4BD0" w:rsidP="00196AB4">
      <w:pPr>
        <w:ind w:firstLine="709"/>
        <w:jc w:val="both"/>
        <w:rPr>
          <w:b/>
          <w:sz w:val="12"/>
          <w:szCs w:val="12"/>
        </w:rPr>
      </w:pPr>
    </w:p>
    <w:p w14:paraId="1E441970" w14:textId="0F8F66E7" w:rsidR="009D0FE6" w:rsidRPr="001B44CC" w:rsidRDefault="00F4030F" w:rsidP="009D0FE6">
      <w:pPr>
        <w:ind w:firstLine="709"/>
        <w:jc w:val="both"/>
        <w:rPr>
          <w:b/>
        </w:rPr>
      </w:pPr>
      <w:r w:rsidRPr="001B44CC">
        <w:rPr>
          <w:b/>
        </w:rPr>
        <w:t>19. Documente obligatorii la evaluarea ofertelor</w:t>
      </w:r>
      <w:r w:rsidR="006A3ED1" w:rsidRPr="001B44CC">
        <w:rPr>
          <w:b/>
        </w:rPr>
        <w:t xml:space="preserve">: </w:t>
      </w:r>
      <w:r w:rsidR="009D0FE6" w:rsidRPr="001B44CC">
        <w:rPr>
          <w:bCs/>
          <w:i/>
          <w:iCs/>
        </w:rPr>
        <w:t>Conform pct. 1</w:t>
      </w:r>
      <w:r w:rsidR="008F448C">
        <w:rPr>
          <w:bCs/>
          <w:i/>
          <w:iCs/>
        </w:rPr>
        <w:t>2</w:t>
      </w:r>
      <w:r w:rsidR="009D0FE6" w:rsidRPr="001B44CC">
        <w:rPr>
          <w:i/>
          <w:iCs/>
        </w:rPr>
        <w:t xml:space="preserve"> din Anunțul de participare.</w:t>
      </w:r>
    </w:p>
    <w:p w14:paraId="6713D000" w14:textId="77777777" w:rsidR="009A6B71" w:rsidRPr="001B44CC" w:rsidRDefault="009A6B71" w:rsidP="009A6B71">
      <w:pPr>
        <w:ind w:firstLine="709"/>
        <w:jc w:val="both"/>
        <w:rPr>
          <w:sz w:val="20"/>
          <w:szCs w:val="20"/>
        </w:rPr>
      </w:pPr>
      <w:r w:rsidRPr="001B44CC">
        <w:rPr>
          <w:sz w:val="20"/>
          <w:szCs w:val="20"/>
        </w:rPr>
        <w:t xml:space="preserve">La punctul </w:t>
      </w:r>
      <w:r w:rsidR="00F4030F" w:rsidRPr="001B44CC">
        <w:rPr>
          <w:sz w:val="20"/>
          <w:szCs w:val="20"/>
        </w:rPr>
        <w:t xml:space="preserve">dat autoritatea contractantă indică care documente sunt obligatorii de a fi prezentate </w:t>
      </w:r>
      <w:r w:rsidRPr="001B44CC">
        <w:rPr>
          <w:sz w:val="20"/>
          <w:szCs w:val="20"/>
        </w:rPr>
        <w:t xml:space="preserve">în SIA RSAP </w:t>
      </w:r>
      <w:r w:rsidR="00F4030F" w:rsidRPr="001B44CC">
        <w:rPr>
          <w:sz w:val="20"/>
          <w:szCs w:val="20"/>
        </w:rPr>
        <w:t>la evaluarea ofertei</w:t>
      </w:r>
      <w:r w:rsidRPr="001B44CC">
        <w:rPr>
          <w:sz w:val="20"/>
          <w:szCs w:val="20"/>
        </w:rPr>
        <w:t xml:space="preserve">. La fel, tot aici </w:t>
      </w:r>
      <w:r w:rsidR="009D665E" w:rsidRPr="001B44CC">
        <w:rPr>
          <w:sz w:val="20"/>
          <w:szCs w:val="20"/>
        </w:rPr>
        <w:t>se</w:t>
      </w:r>
      <w:r w:rsidRPr="001B44CC">
        <w:rPr>
          <w:sz w:val="20"/>
          <w:szCs w:val="20"/>
        </w:rPr>
        <w:t xml:space="preserve"> indic</w:t>
      </w:r>
      <w:r w:rsidR="009D665E" w:rsidRPr="001B44CC">
        <w:rPr>
          <w:sz w:val="20"/>
          <w:szCs w:val="20"/>
        </w:rPr>
        <w:t>ă</w:t>
      </w:r>
      <w:r w:rsidRPr="001B44CC">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1B44CC">
        <w:rPr>
          <w:b/>
          <w:bCs/>
        </w:rPr>
        <w:t xml:space="preserve">Documentele ce conțin date cu caracter personal, care nu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lastRenderedPageBreak/>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463033C1" w14:textId="23828C1C" w:rsidR="00E71F7B" w:rsidRPr="001B44CC" w:rsidRDefault="0003591A" w:rsidP="006A3ED1">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3E3FD7" w14:textId="77777777" w:rsidR="00F6496F" w:rsidRDefault="00F6496F" w:rsidP="00196AB4">
      <w:pPr>
        <w:jc w:val="both"/>
      </w:pPr>
    </w:p>
    <w:p w14:paraId="1098B889" w14:textId="77777777" w:rsidR="00BF6428" w:rsidRDefault="00BF6428" w:rsidP="00196AB4">
      <w:pPr>
        <w:jc w:val="both"/>
      </w:pPr>
    </w:p>
    <w:p w14:paraId="4DEC25D4" w14:textId="77777777" w:rsidR="00BF6428" w:rsidRPr="001B44CC" w:rsidRDefault="00BF6428" w:rsidP="00196AB4">
      <w:pPr>
        <w:jc w:val="both"/>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37F05A13" w:rsidR="007F0EF9" w:rsidRPr="00C842D5" w:rsidRDefault="000858FA" w:rsidP="000858FA">
      <w:pPr>
        <w:ind w:firstLine="720"/>
        <w:jc w:val="both"/>
        <w:rPr>
          <w:rStyle w:val="fontstyle01"/>
          <w:rFonts w:ascii="Times New Roman" w:eastAsiaTheme="majorEastAsia" w:hAnsi="Times New Roman"/>
          <w:b w:val="0"/>
          <w:bCs w:val="0"/>
          <w:i/>
          <w:iCs/>
          <w:highlight w:val="yellow"/>
        </w:rPr>
      </w:pPr>
      <w:r w:rsidRPr="00724956">
        <w:rPr>
          <w:b/>
          <w:bCs/>
        </w:rPr>
        <w:t>Obiectul:</w:t>
      </w:r>
      <w:r w:rsidRPr="00724956">
        <w:t xml:space="preserve"> </w:t>
      </w:r>
      <w:r w:rsidR="00724956" w:rsidRPr="00724956">
        <w:rPr>
          <w:rStyle w:val="fontstyle01"/>
          <w:rFonts w:ascii="Times New Roman" w:eastAsiaTheme="majorEastAsia" w:hAnsi="Times New Roman"/>
          <w:b w:val="0"/>
          <w:bCs w:val="0"/>
          <w:i/>
          <w:iCs/>
        </w:rPr>
        <w:t>Lucrări de reparație curentă la edificiul CM Leova din str. Bogdan Petriceicu Hașdeu, nr. 2/B, or. Leova</w:t>
      </w:r>
    </w:p>
    <w:p w14:paraId="087DCD67" w14:textId="20946204" w:rsidR="000858FA" w:rsidRPr="001B44CC" w:rsidRDefault="000858FA" w:rsidP="000858FA">
      <w:pPr>
        <w:ind w:firstLine="720"/>
        <w:jc w:val="both"/>
        <w:rPr>
          <w:i/>
          <w:iCs/>
        </w:rPr>
      </w:pPr>
      <w:r w:rsidRPr="00724956">
        <w:rPr>
          <w:b/>
          <w:bCs/>
        </w:rPr>
        <w:t>Autoritatea contractantă</w:t>
      </w:r>
      <w:r w:rsidRPr="00724956">
        <w:t xml:space="preserve">: </w:t>
      </w:r>
      <w:r w:rsidR="00E22576" w:rsidRPr="00E22576">
        <w:rPr>
          <w:i/>
        </w:rPr>
        <w:t>I.P.</w:t>
      </w:r>
      <w:r w:rsidRPr="00724956">
        <w:rPr>
          <w:i/>
          <w:iCs/>
        </w:rPr>
        <w:t>Agenția Servicii Publice, mun.</w:t>
      </w:r>
      <w:r w:rsidRPr="00724956">
        <w:rPr>
          <w:b/>
          <w:i/>
          <w:iCs/>
        </w:rPr>
        <w:t xml:space="preserve"> </w:t>
      </w:r>
      <w:r w:rsidRPr="00724956">
        <w:rPr>
          <w:i/>
          <w:iCs/>
        </w:rPr>
        <w:t xml:space="preserve">Chişinău, str. A. Puşkin, </w:t>
      </w:r>
      <w:r w:rsidR="00E22576">
        <w:rPr>
          <w:i/>
          <w:iCs/>
        </w:rPr>
        <w:t xml:space="preserve">nr. </w:t>
      </w:r>
      <w:r w:rsidRPr="00724956">
        <w:rPr>
          <w:i/>
          <w:iCs/>
        </w:rPr>
        <w:t>42</w:t>
      </w:r>
    </w:p>
    <w:p w14:paraId="2ED16D74" w14:textId="77777777" w:rsidR="00286D13" w:rsidRDefault="00286D13" w:rsidP="00286D13">
      <w:pPr>
        <w:jc w:val="center"/>
        <w:rPr>
          <w:b/>
          <w:bCs/>
          <w:sz w:val="32"/>
          <w:szCs w:val="32"/>
          <w:lang w:val="en-US"/>
        </w:rPr>
      </w:pPr>
    </w:p>
    <w:p w14:paraId="6DC1FE8A" w14:textId="47BCCDC7" w:rsidR="009E1D2A" w:rsidRPr="009E1D2A" w:rsidRDefault="009E1D2A" w:rsidP="009E1D2A">
      <w:pPr>
        <w:widowControl w:val="0"/>
        <w:suppressAutoHyphens/>
        <w:autoSpaceDE w:val="0"/>
        <w:jc w:val="center"/>
        <w:rPr>
          <w:b/>
          <w:bCs/>
          <w:noProof w:val="0"/>
          <w:sz w:val="32"/>
          <w:szCs w:val="32"/>
          <w:lang w:val="en-US" w:eastAsia="ru-RU" w:bidi="ru-RU"/>
        </w:rPr>
      </w:pPr>
      <w:proofErr w:type="spellStart"/>
      <w:r w:rsidRPr="009E1D2A">
        <w:rPr>
          <w:b/>
          <w:bCs/>
          <w:noProof w:val="0"/>
          <w:sz w:val="32"/>
          <w:szCs w:val="32"/>
          <w:lang w:val="en-US" w:eastAsia="ru-RU" w:bidi="ru-RU"/>
        </w:rPr>
        <w:t>Lista</w:t>
      </w:r>
      <w:proofErr w:type="spellEnd"/>
      <w:r w:rsidRPr="009E1D2A">
        <w:rPr>
          <w:b/>
          <w:bCs/>
          <w:noProof w:val="0"/>
          <w:sz w:val="32"/>
          <w:szCs w:val="32"/>
          <w:lang w:val="en-US" w:eastAsia="ru-RU" w:bidi="ru-RU"/>
        </w:rPr>
        <w:t xml:space="preserve"> cu </w:t>
      </w:r>
      <w:proofErr w:type="spellStart"/>
      <w:r w:rsidRPr="009E1D2A">
        <w:rPr>
          <w:b/>
          <w:bCs/>
          <w:noProof w:val="0"/>
          <w:sz w:val="32"/>
          <w:szCs w:val="32"/>
          <w:lang w:val="en-US" w:eastAsia="ru-RU" w:bidi="ru-RU"/>
        </w:rPr>
        <w:t>cantită</w:t>
      </w:r>
      <w:r w:rsidRPr="009E1D2A">
        <w:rPr>
          <w:b/>
          <w:bCs/>
          <w:noProof w:val="0"/>
          <w:sz w:val="32"/>
          <w:szCs w:val="32"/>
          <w:lang w:eastAsia="ru-RU" w:bidi="ru-RU"/>
        </w:rPr>
        <w:t>ţile</w:t>
      </w:r>
      <w:proofErr w:type="spellEnd"/>
      <w:r w:rsidRPr="009E1D2A">
        <w:rPr>
          <w:b/>
          <w:bCs/>
          <w:noProof w:val="0"/>
          <w:sz w:val="32"/>
          <w:szCs w:val="32"/>
          <w:lang w:eastAsia="ru-RU" w:bidi="ru-RU"/>
        </w:rPr>
        <w:t xml:space="preserve"> de lucrări</w:t>
      </w:r>
      <w:r w:rsidRPr="009E1D2A">
        <w:rPr>
          <w:b/>
          <w:bCs/>
          <w:noProof w:val="0"/>
          <w:sz w:val="32"/>
          <w:szCs w:val="32"/>
          <w:lang w:val="en-US" w:eastAsia="ru-RU" w:bidi="ru-RU"/>
        </w:rPr>
        <w:t xml:space="preserve"> </w:t>
      </w:r>
    </w:p>
    <w:p w14:paraId="1BA9AFC2" w14:textId="77777777" w:rsidR="0051296E" w:rsidRDefault="0051296E" w:rsidP="0051296E">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827"/>
        <w:gridCol w:w="1843"/>
        <w:gridCol w:w="2551"/>
      </w:tblGrid>
      <w:tr w:rsidR="0051296E" w:rsidRPr="00884147" w14:paraId="44758AE7" w14:textId="77777777" w:rsidTr="0081328C">
        <w:trPr>
          <w:cantSplit/>
          <w:trHeight w:val="1246"/>
        </w:trPr>
        <w:tc>
          <w:tcPr>
            <w:tcW w:w="709" w:type="dxa"/>
            <w:tcBorders>
              <w:top w:val="single" w:sz="4" w:space="0" w:color="auto"/>
              <w:bottom w:val="single" w:sz="4" w:space="0" w:color="auto"/>
            </w:tcBorders>
            <w:shd w:val="pct5" w:color="auto" w:fill="auto"/>
          </w:tcPr>
          <w:p w14:paraId="57C8762C" w14:textId="77777777" w:rsidR="0051296E" w:rsidRDefault="0051296E" w:rsidP="0081328C">
            <w:pPr>
              <w:ind w:right="-108"/>
              <w:jc w:val="center"/>
              <w:rPr>
                <w:sz w:val="22"/>
                <w:szCs w:val="22"/>
                <w:lang w:val="en-US"/>
              </w:rPr>
            </w:pPr>
            <w:r>
              <w:rPr>
                <w:sz w:val="22"/>
                <w:szCs w:val="22"/>
                <w:lang w:val="en-US"/>
              </w:rPr>
              <w:t>№</w:t>
            </w:r>
          </w:p>
          <w:p w14:paraId="406A67E0" w14:textId="77777777" w:rsidR="0051296E" w:rsidRDefault="0051296E" w:rsidP="0081328C">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D1FD9CF" w14:textId="77777777" w:rsidR="0051296E" w:rsidRDefault="0051296E" w:rsidP="0081328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827" w:type="dxa"/>
            <w:tcBorders>
              <w:top w:val="single" w:sz="4" w:space="0" w:color="auto"/>
              <w:bottom w:val="single" w:sz="4" w:space="0" w:color="auto"/>
            </w:tcBorders>
            <w:shd w:val="pct5" w:color="auto" w:fill="auto"/>
          </w:tcPr>
          <w:p w14:paraId="59F3C772" w14:textId="77777777" w:rsidR="0051296E" w:rsidRDefault="0051296E" w:rsidP="0081328C">
            <w:pPr>
              <w:jc w:val="center"/>
              <w:rPr>
                <w:sz w:val="22"/>
                <w:szCs w:val="22"/>
              </w:rPr>
            </w:pPr>
          </w:p>
          <w:p w14:paraId="783733CE" w14:textId="77777777" w:rsidR="0051296E" w:rsidRDefault="0051296E" w:rsidP="0081328C">
            <w:pPr>
              <w:jc w:val="center"/>
              <w:rPr>
                <w:sz w:val="22"/>
                <w:szCs w:val="22"/>
                <w:lang w:val="en-US"/>
              </w:rPr>
            </w:pPr>
            <w:r>
              <w:rPr>
                <w:sz w:val="22"/>
                <w:szCs w:val="22"/>
              </w:rPr>
              <w:t xml:space="preserve">Denumire lucrări       </w:t>
            </w:r>
          </w:p>
        </w:tc>
        <w:tc>
          <w:tcPr>
            <w:tcW w:w="1843" w:type="dxa"/>
            <w:tcBorders>
              <w:top w:val="single" w:sz="4" w:space="0" w:color="auto"/>
              <w:bottom w:val="single" w:sz="4" w:space="0" w:color="auto"/>
            </w:tcBorders>
            <w:shd w:val="pct5" w:color="auto" w:fill="auto"/>
          </w:tcPr>
          <w:p w14:paraId="78CB6C67" w14:textId="77777777" w:rsidR="0051296E" w:rsidRDefault="0051296E" w:rsidP="0081328C">
            <w:pPr>
              <w:ind w:left="-108" w:right="-108"/>
              <w:jc w:val="center"/>
              <w:rPr>
                <w:sz w:val="22"/>
                <w:szCs w:val="22"/>
              </w:rPr>
            </w:pPr>
          </w:p>
          <w:p w14:paraId="2F0AB450" w14:textId="77777777" w:rsidR="0051296E" w:rsidRDefault="0051296E" w:rsidP="0081328C">
            <w:pPr>
              <w:ind w:left="-108" w:right="-108"/>
              <w:jc w:val="center"/>
              <w:rPr>
                <w:sz w:val="22"/>
                <w:szCs w:val="22"/>
                <w:lang w:val="en-US"/>
              </w:rPr>
            </w:pPr>
            <w:r>
              <w:rPr>
                <w:sz w:val="22"/>
                <w:szCs w:val="22"/>
              </w:rPr>
              <w:t>U.M.</w:t>
            </w:r>
            <w:r>
              <w:rPr>
                <w:sz w:val="22"/>
                <w:szCs w:val="22"/>
                <w:lang w:val="en-US"/>
              </w:rPr>
              <w:t xml:space="preserve"> </w:t>
            </w:r>
          </w:p>
        </w:tc>
        <w:tc>
          <w:tcPr>
            <w:tcW w:w="2551" w:type="dxa"/>
            <w:tcBorders>
              <w:top w:val="single" w:sz="4" w:space="0" w:color="auto"/>
              <w:bottom w:val="single" w:sz="4" w:space="0" w:color="auto"/>
            </w:tcBorders>
            <w:shd w:val="pct5" w:color="auto" w:fill="auto"/>
          </w:tcPr>
          <w:p w14:paraId="48B43582" w14:textId="77777777" w:rsidR="0051296E" w:rsidRDefault="0051296E" w:rsidP="0081328C">
            <w:pPr>
              <w:ind w:left="-108" w:right="-108"/>
              <w:jc w:val="center"/>
              <w:rPr>
                <w:sz w:val="22"/>
                <w:szCs w:val="22"/>
                <w:lang w:val="en-US"/>
              </w:rPr>
            </w:pPr>
            <w:r>
              <w:rPr>
                <w:sz w:val="22"/>
                <w:szCs w:val="22"/>
              </w:rPr>
              <w:t>Cantitate conform datelor din proiect</w:t>
            </w:r>
          </w:p>
        </w:tc>
      </w:tr>
    </w:tbl>
    <w:p w14:paraId="6C5E8F1D" w14:textId="77777777" w:rsidR="0051296E" w:rsidRDefault="0051296E" w:rsidP="0051296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3118"/>
        <w:gridCol w:w="1843"/>
        <w:gridCol w:w="2551"/>
      </w:tblGrid>
      <w:tr w:rsidR="0051296E" w14:paraId="10B612B2" w14:textId="77777777" w:rsidTr="008132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A54B84" w14:textId="77777777" w:rsidR="0051296E" w:rsidRDefault="0051296E" w:rsidP="0081328C">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A4EC3B9" w14:textId="77777777" w:rsidR="0051296E" w:rsidRDefault="0051296E" w:rsidP="0081328C">
            <w:pPr>
              <w:ind w:left="-120" w:right="-108"/>
              <w:jc w:val="center"/>
              <w:rPr>
                <w:sz w:val="22"/>
                <w:szCs w:val="22"/>
                <w:lang w:val="en-US"/>
              </w:rPr>
            </w:pPr>
            <w:r>
              <w:rPr>
                <w:sz w:val="22"/>
                <w:szCs w:val="22"/>
                <w:lang w:val="en-US"/>
              </w:rPr>
              <w:t>2</w:t>
            </w:r>
          </w:p>
        </w:tc>
        <w:tc>
          <w:tcPr>
            <w:tcW w:w="3827" w:type="dxa"/>
            <w:gridSpan w:val="2"/>
            <w:tcBorders>
              <w:top w:val="single" w:sz="6" w:space="0" w:color="auto"/>
              <w:left w:val="single" w:sz="6" w:space="0" w:color="auto"/>
              <w:bottom w:val="double" w:sz="6" w:space="0" w:color="auto"/>
              <w:right w:val="nil"/>
            </w:tcBorders>
            <w:shd w:val="pct5" w:color="auto" w:fill="auto"/>
          </w:tcPr>
          <w:p w14:paraId="5AB74F99" w14:textId="77777777" w:rsidR="0051296E" w:rsidRDefault="0051296E" w:rsidP="0081328C">
            <w:pPr>
              <w:jc w:val="center"/>
              <w:rPr>
                <w:sz w:val="22"/>
                <w:szCs w:val="22"/>
                <w:lang w:val="en-US"/>
              </w:rPr>
            </w:pPr>
            <w:r>
              <w:rPr>
                <w:sz w:val="22"/>
                <w:szCs w:val="22"/>
                <w:lang w:val="en-US"/>
              </w:rPr>
              <w:t>3</w:t>
            </w:r>
          </w:p>
        </w:tc>
        <w:tc>
          <w:tcPr>
            <w:tcW w:w="1843" w:type="dxa"/>
            <w:tcBorders>
              <w:top w:val="single" w:sz="6" w:space="0" w:color="auto"/>
              <w:left w:val="single" w:sz="6" w:space="0" w:color="auto"/>
              <w:bottom w:val="double" w:sz="6" w:space="0" w:color="auto"/>
              <w:right w:val="nil"/>
            </w:tcBorders>
            <w:shd w:val="pct5" w:color="auto" w:fill="auto"/>
          </w:tcPr>
          <w:p w14:paraId="457584B0" w14:textId="77777777" w:rsidR="0051296E" w:rsidRDefault="0051296E" w:rsidP="0081328C">
            <w:pPr>
              <w:ind w:left="-108" w:right="-108"/>
              <w:jc w:val="center"/>
              <w:rPr>
                <w:sz w:val="22"/>
                <w:szCs w:val="22"/>
                <w:lang w:val="en-US"/>
              </w:rPr>
            </w:pPr>
            <w:r>
              <w:rPr>
                <w:sz w:val="22"/>
                <w:szCs w:val="22"/>
                <w:lang w:val="en-US"/>
              </w:rPr>
              <w:t>4</w:t>
            </w:r>
          </w:p>
        </w:tc>
        <w:tc>
          <w:tcPr>
            <w:tcW w:w="2551" w:type="dxa"/>
            <w:tcBorders>
              <w:top w:val="single" w:sz="6" w:space="0" w:color="auto"/>
              <w:left w:val="single" w:sz="6" w:space="0" w:color="auto"/>
              <w:bottom w:val="double" w:sz="6" w:space="0" w:color="auto"/>
              <w:right w:val="nil"/>
            </w:tcBorders>
            <w:shd w:val="pct5" w:color="auto" w:fill="auto"/>
          </w:tcPr>
          <w:p w14:paraId="48702130" w14:textId="77777777" w:rsidR="0051296E" w:rsidRDefault="0051296E" w:rsidP="0081328C">
            <w:pPr>
              <w:ind w:left="-108" w:right="-108"/>
              <w:jc w:val="center"/>
              <w:rPr>
                <w:sz w:val="22"/>
                <w:szCs w:val="22"/>
                <w:lang w:val="en-US"/>
              </w:rPr>
            </w:pPr>
            <w:r>
              <w:rPr>
                <w:sz w:val="22"/>
                <w:szCs w:val="22"/>
                <w:lang w:val="en-US"/>
              </w:rPr>
              <w:t>5</w:t>
            </w:r>
          </w:p>
        </w:tc>
      </w:tr>
      <w:tr w:rsidR="0051296E" w14:paraId="2972887D" w14:textId="77777777" w:rsidTr="0081328C">
        <w:tc>
          <w:tcPr>
            <w:tcW w:w="709" w:type="dxa"/>
            <w:tcBorders>
              <w:top w:val="nil"/>
              <w:left w:val="single" w:sz="6" w:space="0" w:color="auto"/>
              <w:bottom w:val="nil"/>
              <w:right w:val="nil"/>
            </w:tcBorders>
          </w:tcPr>
          <w:p w14:paraId="33F7EB7D" w14:textId="77777777" w:rsidR="0051296E" w:rsidRDefault="0051296E" w:rsidP="0081328C">
            <w:pPr>
              <w:jc w:val="center"/>
              <w:rPr>
                <w:lang w:val="en-US"/>
              </w:rPr>
            </w:pPr>
          </w:p>
        </w:tc>
        <w:tc>
          <w:tcPr>
            <w:tcW w:w="1276" w:type="dxa"/>
            <w:gridSpan w:val="2"/>
            <w:tcBorders>
              <w:top w:val="nil"/>
              <w:left w:val="single" w:sz="6" w:space="0" w:color="auto"/>
              <w:bottom w:val="nil"/>
              <w:right w:val="nil"/>
            </w:tcBorders>
          </w:tcPr>
          <w:p w14:paraId="4911F66C"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5127692C" w14:textId="77777777" w:rsidR="0051296E" w:rsidRPr="007F2714" w:rsidRDefault="0051296E" w:rsidP="0081328C">
            <w:pPr>
              <w:rPr>
                <w:b/>
                <w:bCs/>
                <w:sz w:val="22"/>
                <w:szCs w:val="22"/>
                <w:lang w:val="en-US"/>
              </w:rPr>
            </w:pPr>
            <w:r w:rsidRPr="00B40365">
              <w:rPr>
                <w:b/>
                <w:bCs/>
                <w:sz w:val="22"/>
                <w:szCs w:val="22"/>
                <w:lang w:val="en-US"/>
              </w:rPr>
              <w:t>1. Lucrari de constructie</w:t>
            </w:r>
          </w:p>
          <w:p w14:paraId="6FFA91F3"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7ABE16BA" w14:textId="77777777" w:rsidR="0051296E" w:rsidRDefault="0051296E" w:rsidP="0081328C">
            <w:pPr>
              <w:rPr>
                <w:b/>
                <w:bCs/>
                <w:sz w:val="22"/>
                <w:szCs w:val="22"/>
                <w:lang w:val="en-US"/>
              </w:rPr>
            </w:pPr>
          </w:p>
        </w:tc>
        <w:tc>
          <w:tcPr>
            <w:tcW w:w="2551" w:type="dxa"/>
            <w:tcBorders>
              <w:top w:val="double" w:sz="6" w:space="0" w:color="auto"/>
              <w:left w:val="single" w:sz="6" w:space="0" w:color="auto"/>
              <w:bottom w:val="nil"/>
              <w:right w:val="single" w:sz="12" w:space="0" w:color="auto"/>
            </w:tcBorders>
          </w:tcPr>
          <w:p w14:paraId="697ADCB9" w14:textId="77777777" w:rsidR="0051296E" w:rsidRDefault="0051296E" w:rsidP="0081328C">
            <w:pPr>
              <w:rPr>
                <w:lang w:val="en-US"/>
              </w:rPr>
            </w:pPr>
          </w:p>
        </w:tc>
      </w:tr>
      <w:tr w:rsidR="0051296E" w14:paraId="6786D397" w14:textId="77777777" w:rsidTr="0081328C">
        <w:tc>
          <w:tcPr>
            <w:tcW w:w="709" w:type="dxa"/>
            <w:tcBorders>
              <w:top w:val="nil"/>
              <w:left w:val="single" w:sz="6" w:space="0" w:color="auto"/>
              <w:bottom w:val="nil"/>
              <w:right w:val="nil"/>
            </w:tcBorders>
          </w:tcPr>
          <w:p w14:paraId="29EAF0BD" w14:textId="77777777" w:rsidR="0051296E" w:rsidRDefault="0051296E" w:rsidP="0081328C">
            <w:pPr>
              <w:jc w:val="center"/>
              <w:rPr>
                <w:lang w:val="en-US"/>
              </w:rPr>
            </w:pPr>
          </w:p>
        </w:tc>
        <w:tc>
          <w:tcPr>
            <w:tcW w:w="1276" w:type="dxa"/>
            <w:gridSpan w:val="2"/>
            <w:tcBorders>
              <w:top w:val="nil"/>
              <w:left w:val="single" w:sz="6" w:space="0" w:color="auto"/>
              <w:bottom w:val="nil"/>
              <w:right w:val="nil"/>
            </w:tcBorders>
          </w:tcPr>
          <w:p w14:paraId="35224785"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7F1E9061" w14:textId="77777777" w:rsidR="0051296E" w:rsidRPr="007F2714" w:rsidRDefault="0051296E" w:rsidP="0081328C">
            <w:pPr>
              <w:rPr>
                <w:b/>
                <w:bCs/>
                <w:sz w:val="22"/>
                <w:szCs w:val="22"/>
                <w:lang w:val="en-US"/>
              </w:rPr>
            </w:pPr>
            <w:r w:rsidRPr="00B40365">
              <w:rPr>
                <w:b/>
                <w:bCs/>
                <w:sz w:val="22"/>
                <w:szCs w:val="22"/>
                <w:lang w:val="en-US"/>
              </w:rPr>
              <w:t>1.1. Demolari</w:t>
            </w:r>
          </w:p>
          <w:p w14:paraId="5295DBFD"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5A255166" w14:textId="77777777" w:rsidR="0051296E" w:rsidRDefault="0051296E" w:rsidP="0081328C">
            <w:pPr>
              <w:rPr>
                <w:b/>
                <w:bCs/>
                <w:sz w:val="22"/>
                <w:szCs w:val="22"/>
                <w:lang w:val="en-US"/>
              </w:rPr>
            </w:pPr>
          </w:p>
        </w:tc>
        <w:tc>
          <w:tcPr>
            <w:tcW w:w="2551" w:type="dxa"/>
            <w:tcBorders>
              <w:top w:val="nil"/>
              <w:left w:val="single" w:sz="6" w:space="0" w:color="auto"/>
              <w:bottom w:val="single" w:sz="4" w:space="0" w:color="auto"/>
              <w:right w:val="single" w:sz="12" w:space="0" w:color="auto"/>
            </w:tcBorders>
          </w:tcPr>
          <w:p w14:paraId="64B0A3BF" w14:textId="77777777" w:rsidR="0051296E" w:rsidRDefault="0051296E" w:rsidP="0081328C">
            <w:pPr>
              <w:rPr>
                <w:lang w:val="en-US"/>
              </w:rPr>
            </w:pPr>
          </w:p>
        </w:tc>
      </w:tr>
      <w:tr w:rsidR="0051296E" w14:paraId="63E23979"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035B3" w14:textId="77777777" w:rsidR="0051296E" w:rsidRDefault="0051296E" w:rsidP="0081328C">
            <w:pPr>
              <w:rPr>
                <w:lang w:val="en-US"/>
              </w:rPr>
            </w:pPr>
            <w:r>
              <w:rPr>
                <w:lang w:val="en-US"/>
              </w:rPr>
              <w:t>1</w:t>
            </w:r>
          </w:p>
        </w:tc>
        <w:tc>
          <w:tcPr>
            <w:tcW w:w="1276" w:type="dxa"/>
            <w:gridSpan w:val="2"/>
            <w:tcBorders>
              <w:top w:val="single" w:sz="4" w:space="0" w:color="auto"/>
              <w:bottom w:val="single" w:sz="4" w:space="0" w:color="auto"/>
            </w:tcBorders>
          </w:tcPr>
          <w:p w14:paraId="7DC8F8CD" w14:textId="77777777" w:rsidR="0051296E" w:rsidRDefault="0051296E" w:rsidP="0081328C">
            <w:pPr>
              <w:rPr>
                <w:lang w:val="en-US"/>
              </w:rPr>
            </w:pPr>
            <w:r>
              <w:rPr>
                <w:lang w:val="en-US"/>
              </w:rPr>
              <w:t>RpCK42C</w:t>
            </w:r>
          </w:p>
          <w:p w14:paraId="21FDDC71"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2FE9A38" w14:textId="77777777" w:rsidR="0051296E" w:rsidRDefault="0051296E" w:rsidP="0081328C">
            <w:pPr>
              <w:adjustRightInd w:val="0"/>
              <w:rPr>
                <w:rFonts w:ascii="Times New Roman CYR" w:hAnsi="Times New Roman CYR" w:cs="Times New Roman CYR"/>
                <w:sz w:val="16"/>
                <w:szCs w:val="16"/>
                <w:lang w:val="en-US"/>
              </w:rPr>
            </w:pPr>
            <w:r>
              <w:rPr>
                <w:lang w:val="en-US"/>
              </w:rPr>
              <w:t>Desfacerea pardoselilor gresie (inclusiv plintele)</w:t>
            </w:r>
            <w:r>
              <w:rPr>
                <w:rFonts w:ascii="Times New Roman CYR" w:hAnsi="Times New Roman CYR" w:cs="Times New Roman CYR"/>
                <w:sz w:val="16"/>
                <w:szCs w:val="16"/>
                <w:lang w:val="en-US"/>
              </w:rPr>
              <w:t xml:space="preserve"> </w:t>
            </w:r>
          </w:p>
          <w:p w14:paraId="1C6F0E8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B8DA6D0"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34455BDF" w14:textId="77777777" w:rsidR="0051296E" w:rsidRDefault="0051296E" w:rsidP="0081328C">
            <w:pPr>
              <w:jc w:val="center"/>
              <w:rPr>
                <w:lang w:val="en-US"/>
              </w:rPr>
            </w:pPr>
            <w:r>
              <w:rPr>
                <w:lang w:val="en-US"/>
              </w:rPr>
              <w:t>63,6200</w:t>
            </w:r>
          </w:p>
        </w:tc>
      </w:tr>
      <w:tr w:rsidR="0051296E" w14:paraId="6014727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3D163" w14:textId="77777777" w:rsidR="0051296E" w:rsidRDefault="0051296E" w:rsidP="0081328C">
            <w:pPr>
              <w:rPr>
                <w:lang w:val="en-US"/>
              </w:rPr>
            </w:pPr>
          </w:p>
        </w:tc>
        <w:tc>
          <w:tcPr>
            <w:tcW w:w="1276" w:type="dxa"/>
            <w:gridSpan w:val="2"/>
            <w:tcBorders>
              <w:top w:val="nil"/>
              <w:bottom w:val="single" w:sz="2" w:space="0" w:color="auto"/>
            </w:tcBorders>
            <w:vAlign w:val="center"/>
          </w:tcPr>
          <w:p w14:paraId="0B44BB87" w14:textId="77777777" w:rsidR="0051296E" w:rsidRDefault="0051296E" w:rsidP="0081328C">
            <w:pPr>
              <w:jc w:val="center"/>
              <w:rPr>
                <w:sz w:val="16"/>
                <w:szCs w:val="16"/>
                <w:lang w:val="en-US"/>
              </w:rPr>
            </w:pPr>
            <w:r>
              <w:rPr>
                <w:sz w:val="16"/>
                <w:szCs w:val="16"/>
                <w:lang w:val="en-US"/>
              </w:rPr>
              <w:t>7132040012700</w:t>
            </w:r>
          </w:p>
        </w:tc>
        <w:tc>
          <w:tcPr>
            <w:tcW w:w="3827" w:type="dxa"/>
            <w:gridSpan w:val="2"/>
            <w:tcBorders>
              <w:top w:val="nil"/>
              <w:bottom w:val="single" w:sz="2" w:space="0" w:color="auto"/>
            </w:tcBorders>
          </w:tcPr>
          <w:p w14:paraId="66DAE78F" w14:textId="77777777" w:rsidR="0051296E" w:rsidRDefault="0051296E" w:rsidP="0081328C">
            <w:pPr>
              <w:rPr>
                <w:lang w:val="en-US"/>
              </w:rPr>
            </w:pPr>
            <w:r>
              <w:rPr>
                <w:lang w:val="en-US"/>
              </w:rPr>
              <w:t>Parchetar</w:t>
            </w:r>
          </w:p>
        </w:tc>
        <w:tc>
          <w:tcPr>
            <w:tcW w:w="1843" w:type="dxa"/>
            <w:tcBorders>
              <w:top w:val="nil"/>
              <w:bottom w:val="single" w:sz="2" w:space="0" w:color="auto"/>
            </w:tcBorders>
          </w:tcPr>
          <w:p w14:paraId="76F237A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54E18A6" w14:textId="77777777" w:rsidR="0051296E" w:rsidRDefault="0051296E" w:rsidP="0081328C">
            <w:pPr>
              <w:rPr>
                <w:lang w:val="en-US"/>
              </w:rPr>
            </w:pPr>
            <w:r>
              <w:rPr>
                <w:lang w:val="en-US"/>
              </w:rPr>
              <w:t>24,8118</w:t>
            </w:r>
          </w:p>
        </w:tc>
      </w:tr>
      <w:tr w:rsidR="0051296E" w14:paraId="601C3E7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74699" w14:textId="77777777" w:rsidR="0051296E" w:rsidRDefault="0051296E" w:rsidP="0081328C">
            <w:pPr>
              <w:rPr>
                <w:lang w:val="en-US"/>
              </w:rPr>
            </w:pPr>
          </w:p>
        </w:tc>
        <w:tc>
          <w:tcPr>
            <w:tcW w:w="1276" w:type="dxa"/>
            <w:gridSpan w:val="2"/>
            <w:tcBorders>
              <w:top w:val="nil"/>
              <w:bottom w:val="single" w:sz="2" w:space="0" w:color="auto"/>
            </w:tcBorders>
            <w:vAlign w:val="center"/>
          </w:tcPr>
          <w:p w14:paraId="79DC247C"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0D709F23"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3495BF6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FDBD8E2" w14:textId="77777777" w:rsidR="0051296E" w:rsidRDefault="0051296E" w:rsidP="0081328C">
            <w:pPr>
              <w:rPr>
                <w:lang w:val="en-US"/>
              </w:rPr>
            </w:pPr>
            <w:r>
              <w:rPr>
                <w:lang w:val="en-US"/>
              </w:rPr>
              <w:t>24,8118</w:t>
            </w:r>
          </w:p>
        </w:tc>
      </w:tr>
      <w:tr w:rsidR="0051296E" w14:paraId="77E2276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5A936" w14:textId="77777777" w:rsidR="0051296E" w:rsidRDefault="0051296E" w:rsidP="0081328C">
            <w:pPr>
              <w:rPr>
                <w:lang w:val="en-US"/>
              </w:rPr>
            </w:pPr>
          </w:p>
        </w:tc>
        <w:tc>
          <w:tcPr>
            <w:tcW w:w="1276" w:type="dxa"/>
            <w:gridSpan w:val="2"/>
            <w:tcBorders>
              <w:top w:val="nil"/>
              <w:bottom w:val="single" w:sz="2" w:space="0" w:color="auto"/>
            </w:tcBorders>
            <w:vAlign w:val="center"/>
          </w:tcPr>
          <w:p w14:paraId="26893CC2"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79ECA488" w14:textId="77777777" w:rsidR="0051296E" w:rsidRDefault="0051296E" w:rsidP="0081328C">
            <w:pPr>
              <w:rPr>
                <w:lang w:val="en-US"/>
              </w:rPr>
            </w:pPr>
            <w:r>
              <w:rPr>
                <w:lang w:val="en-US"/>
              </w:rPr>
              <w:t>Apa</w:t>
            </w:r>
          </w:p>
        </w:tc>
        <w:tc>
          <w:tcPr>
            <w:tcW w:w="1843" w:type="dxa"/>
            <w:tcBorders>
              <w:top w:val="nil"/>
              <w:bottom w:val="single" w:sz="2" w:space="0" w:color="auto"/>
            </w:tcBorders>
          </w:tcPr>
          <w:p w14:paraId="0670EF3E" w14:textId="77777777" w:rsidR="0051296E" w:rsidRDefault="0051296E" w:rsidP="0081328C">
            <w:pPr>
              <w:rPr>
                <w:lang w:val="en-US"/>
              </w:rPr>
            </w:pPr>
            <w:r>
              <w:rPr>
                <w:lang w:val="en-US"/>
              </w:rPr>
              <w:t>m3</w:t>
            </w:r>
          </w:p>
        </w:tc>
        <w:tc>
          <w:tcPr>
            <w:tcW w:w="2551" w:type="dxa"/>
            <w:tcBorders>
              <w:top w:val="nil"/>
              <w:bottom w:val="single" w:sz="2" w:space="0" w:color="auto"/>
            </w:tcBorders>
          </w:tcPr>
          <w:p w14:paraId="3596DE7D" w14:textId="77777777" w:rsidR="0051296E" w:rsidRDefault="0051296E" w:rsidP="0081328C">
            <w:pPr>
              <w:rPr>
                <w:lang w:val="en-US"/>
              </w:rPr>
            </w:pPr>
            <w:r>
              <w:rPr>
                <w:lang w:val="en-US"/>
              </w:rPr>
              <w:t>3,1810</w:t>
            </w:r>
          </w:p>
        </w:tc>
      </w:tr>
      <w:tr w:rsidR="0051296E" w14:paraId="1774BFF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E1A32" w14:textId="77777777" w:rsidR="0051296E" w:rsidRDefault="0051296E" w:rsidP="0081328C">
            <w:pPr>
              <w:rPr>
                <w:lang w:val="en-US"/>
              </w:rPr>
            </w:pPr>
          </w:p>
        </w:tc>
        <w:tc>
          <w:tcPr>
            <w:tcW w:w="1276" w:type="dxa"/>
            <w:gridSpan w:val="2"/>
            <w:tcBorders>
              <w:top w:val="nil"/>
              <w:bottom w:val="single" w:sz="2" w:space="0" w:color="auto"/>
            </w:tcBorders>
            <w:vAlign w:val="center"/>
          </w:tcPr>
          <w:p w14:paraId="4A0FB52C" w14:textId="77777777" w:rsidR="0051296E" w:rsidRDefault="0051296E" w:rsidP="0081328C">
            <w:pPr>
              <w:jc w:val="center"/>
              <w:rPr>
                <w:sz w:val="16"/>
                <w:szCs w:val="16"/>
                <w:lang w:val="en-US"/>
              </w:rPr>
            </w:pPr>
            <w:r>
              <w:rPr>
                <w:sz w:val="16"/>
                <w:szCs w:val="16"/>
                <w:lang w:val="en-US"/>
              </w:rPr>
              <w:t>2922140006703</w:t>
            </w:r>
          </w:p>
        </w:tc>
        <w:tc>
          <w:tcPr>
            <w:tcW w:w="3827" w:type="dxa"/>
            <w:gridSpan w:val="2"/>
            <w:tcBorders>
              <w:top w:val="nil"/>
              <w:bottom w:val="single" w:sz="2" w:space="0" w:color="auto"/>
            </w:tcBorders>
          </w:tcPr>
          <w:p w14:paraId="57A63DFD" w14:textId="77777777" w:rsidR="0051296E" w:rsidRDefault="0051296E" w:rsidP="0081328C">
            <w:pPr>
              <w:rPr>
                <w:lang w:val="en-US"/>
              </w:rPr>
            </w:pPr>
            <w:r>
              <w:rPr>
                <w:lang w:val="en-US"/>
              </w:rPr>
              <w:t>Macara fereastra de 0,0015 MN (0,15 tf)</w:t>
            </w:r>
          </w:p>
        </w:tc>
        <w:tc>
          <w:tcPr>
            <w:tcW w:w="1843" w:type="dxa"/>
            <w:tcBorders>
              <w:top w:val="nil"/>
              <w:bottom w:val="single" w:sz="2" w:space="0" w:color="auto"/>
            </w:tcBorders>
          </w:tcPr>
          <w:p w14:paraId="1FA4E70F" w14:textId="77777777" w:rsidR="0051296E" w:rsidRDefault="0051296E" w:rsidP="0081328C">
            <w:pPr>
              <w:rPr>
                <w:lang w:val="en-US"/>
              </w:rPr>
            </w:pPr>
            <w:r>
              <w:rPr>
                <w:lang w:val="en-US"/>
              </w:rPr>
              <w:t>h-ut</w:t>
            </w:r>
          </w:p>
        </w:tc>
        <w:tc>
          <w:tcPr>
            <w:tcW w:w="2551" w:type="dxa"/>
            <w:tcBorders>
              <w:top w:val="nil"/>
              <w:bottom w:val="single" w:sz="2" w:space="0" w:color="auto"/>
            </w:tcBorders>
          </w:tcPr>
          <w:p w14:paraId="1440DD41" w14:textId="77777777" w:rsidR="0051296E" w:rsidRDefault="0051296E" w:rsidP="0081328C">
            <w:pPr>
              <w:rPr>
                <w:lang w:val="en-US"/>
              </w:rPr>
            </w:pPr>
            <w:r>
              <w:rPr>
                <w:lang w:val="en-US"/>
              </w:rPr>
              <w:t>3,1810</w:t>
            </w:r>
          </w:p>
        </w:tc>
      </w:tr>
      <w:tr w:rsidR="0051296E" w14:paraId="61C31C6E"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40BF0" w14:textId="77777777" w:rsidR="0051296E" w:rsidRDefault="0051296E" w:rsidP="0081328C">
            <w:pPr>
              <w:rPr>
                <w:lang w:val="en-US"/>
              </w:rPr>
            </w:pPr>
            <w:r>
              <w:rPr>
                <w:lang w:val="en-US"/>
              </w:rPr>
              <w:t>2</w:t>
            </w:r>
          </w:p>
        </w:tc>
        <w:tc>
          <w:tcPr>
            <w:tcW w:w="1276" w:type="dxa"/>
            <w:gridSpan w:val="2"/>
            <w:tcBorders>
              <w:top w:val="single" w:sz="4" w:space="0" w:color="auto"/>
              <w:bottom w:val="single" w:sz="4" w:space="0" w:color="auto"/>
            </w:tcBorders>
          </w:tcPr>
          <w:p w14:paraId="517AE767" w14:textId="77777777" w:rsidR="0051296E" w:rsidRDefault="0051296E" w:rsidP="0081328C">
            <w:pPr>
              <w:rPr>
                <w:lang w:val="en-US"/>
              </w:rPr>
            </w:pPr>
            <w:r>
              <w:rPr>
                <w:lang w:val="en-US"/>
              </w:rPr>
              <w:t>RpCK42A</w:t>
            </w:r>
          </w:p>
          <w:p w14:paraId="730C45F0"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38E3FB21"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Desfacerea sapei de mortar de ciment </w:t>
            </w:r>
            <w:r>
              <w:rPr>
                <w:rFonts w:ascii="Times New Roman CYR" w:hAnsi="Times New Roman CYR" w:cs="Times New Roman CYR"/>
                <w:sz w:val="16"/>
                <w:szCs w:val="16"/>
                <w:lang w:val="en-US"/>
              </w:rPr>
              <w:t xml:space="preserve"> </w:t>
            </w:r>
          </w:p>
          <w:p w14:paraId="1D25ED0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303807C"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4864E572" w14:textId="77777777" w:rsidR="0051296E" w:rsidRDefault="0051296E" w:rsidP="0081328C">
            <w:pPr>
              <w:jc w:val="center"/>
              <w:rPr>
                <w:lang w:val="en-US"/>
              </w:rPr>
            </w:pPr>
            <w:r>
              <w:rPr>
                <w:lang w:val="en-US"/>
              </w:rPr>
              <w:t>63,6200</w:t>
            </w:r>
          </w:p>
        </w:tc>
      </w:tr>
      <w:tr w:rsidR="0051296E" w14:paraId="4AB8B6B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695E2" w14:textId="77777777" w:rsidR="0051296E" w:rsidRDefault="0051296E" w:rsidP="0081328C">
            <w:pPr>
              <w:rPr>
                <w:lang w:val="en-US"/>
              </w:rPr>
            </w:pPr>
          </w:p>
        </w:tc>
        <w:tc>
          <w:tcPr>
            <w:tcW w:w="1276" w:type="dxa"/>
            <w:gridSpan w:val="2"/>
            <w:tcBorders>
              <w:top w:val="nil"/>
              <w:bottom w:val="single" w:sz="2" w:space="0" w:color="auto"/>
            </w:tcBorders>
            <w:vAlign w:val="center"/>
          </w:tcPr>
          <w:p w14:paraId="0450C47D" w14:textId="77777777" w:rsidR="0051296E" w:rsidRDefault="0051296E" w:rsidP="0081328C">
            <w:pPr>
              <w:jc w:val="center"/>
              <w:rPr>
                <w:sz w:val="16"/>
                <w:szCs w:val="16"/>
                <w:lang w:val="en-US"/>
              </w:rPr>
            </w:pPr>
            <w:r>
              <w:rPr>
                <w:sz w:val="16"/>
                <w:szCs w:val="16"/>
                <w:lang w:val="en-US"/>
              </w:rPr>
              <w:t>7132040012700</w:t>
            </w:r>
          </w:p>
        </w:tc>
        <w:tc>
          <w:tcPr>
            <w:tcW w:w="3827" w:type="dxa"/>
            <w:gridSpan w:val="2"/>
            <w:tcBorders>
              <w:top w:val="nil"/>
              <w:bottom w:val="single" w:sz="2" w:space="0" w:color="auto"/>
            </w:tcBorders>
          </w:tcPr>
          <w:p w14:paraId="298EAA88" w14:textId="77777777" w:rsidR="0051296E" w:rsidRDefault="0051296E" w:rsidP="0081328C">
            <w:pPr>
              <w:rPr>
                <w:lang w:val="en-US"/>
              </w:rPr>
            </w:pPr>
            <w:r>
              <w:rPr>
                <w:lang w:val="en-US"/>
              </w:rPr>
              <w:t>Parchetar</w:t>
            </w:r>
          </w:p>
        </w:tc>
        <w:tc>
          <w:tcPr>
            <w:tcW w:w="1843" w:type="dxa"/>
            <w:tcBorders>
              <w:top w:val="nil"/>
              <w:bottom w:val="single" w:sz="2" w:space="0" w:color="auto"/>
            </w:tcBorders>
          </w:tcPr>
          <w:p w14:paraId="6130E2F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B7F38F4" w14:textId="77777777" w:rsidR="0051296E" w:rsidRDefault="0051296E" w:rsidP="0081328C">
            <w:pPr>
              <w:rPr>
                <w:lang w:val="en-US"/>
              </w:rPr>
            </w:pPr>
            <w:r>
              <w:rPr>
                <w:lang w:val="en-US"/>
              </w:rPr>
              <w:t>9,5430</w:t>
            </w:r>
          </w:p>
        </w:tc>
      </w:tr>
      <w:tr w:rsidR="0051296E" w14:paraId="280F1E1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66EA9" w14:textId="77777777" w:rsidR="0051296E" w:rsidRDefault="0051296E" w:rsidP="0081328C">
            <w:pPr>
              <w:rPr>
                <w:lang w:val="en-US"/>
              </w:rPr>
            </w:pPr>
          </w:p>
        </w:tc>
        <w:tc>
          <w:tcPr>
            <w:tcW w:w="1276" w:type="dxa"/>
            <w:gridSpan w:val="2"/>
            <w:tcBorders>
              <w:top w:val="nil"/>
              <w:bottom w:val="single" w:sz="2" w:space="0" w:color="auto"/>
            </w:tcBorders>
            <w:vAlign w:val="center"/>
          </w:tcPr>
          <w:p w14:paraId="48101D9D"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2D4CF02B"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7BA67D2E"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D1D4C91" w14:textId="77777777" w:rsidR="0051296E" w:rsidRDefault="0051296E" w:rsidP="0081328C">
            <w:pPr>
              <w:rPr>
                <w:lang w:val="en-US"/>
              </w:rPr>
            </w:pPr>
            <w:r>
              <w:rPr>
                <w:lang w:val="en-US"/>
              </w:rPr>
              <w:t>9,5430</w:t>
            </w:r>
          </w:p>
        </w:tc>
      </w:tr>
      <w:tr w:rsidR="0051296E" w14:paraId="0B603F0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1E970" w14:textId="77777777" w:rsidR="0051296E" w:rsidRDefault="0051296E" w:rsidP="0081328C">
            <w:pPr>
              <w:rPr>
                <w:lang w:val="en-US"/>
              </w:rPr>
            </w:pPr>
          </w:p>
        </w:tc>
        <w:tc>
          <w:tcPr>
            <w:tcW w:w="1276" w:type="dxa"/>
            <w:gridSpan w:val="2"/>
            <w:tcBorders>
              <w:top w:val="nil"/>
              <w:bottom w:val="single" w:sz="2" w:space="0" w:color="auto"/>
            </w:tcBorders>
            <w:vAlign w:val="center"/>
          </w:tcPr>
          <w:p w14:paraId="4F655769"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7DD73C4B" w14:textId="77777777" w:rsidR="0051296E" w:rsidRDefault="0051296E" w:rsidP="0081328C">
            <w:pPr>
              <w:rPr>
                <w:lang w:val="en-US"/>
              </w:rPr>
            </w:pPr>
            <w:r>
              <w:rPr>
                <w:lang w:val="en-US"/>
              </w:rPr>
              <w:t>Apa</w:t>
            </w:r>
          </w:p>
        </w:tc>
        <w:tc>
          <w:tcPr>
            <w:tcW w:w="1843" w:type="dxa"/>
            <w:tcBorders>
              <w:top w:val="nil"/>
              <w:bottom w:val="single" w:sz="2" w:space="0" w:color="auto"/>
            </w:tcBorders>
          </w:tcPr>
          <w:p w14:paraId="453111B1" w14:textId="77777777" w:rsidR="0051296E" w:rsidRDefault="0051296E" w:rsidP="0081328C">
            <w:pPr>
              <w:rPr>
                <w:lang w:val="en-US"/>
              </w:rPr>
            </w:pPr>
            <w:r>
              <w:rPr>
                <w:lang w:val="en-US"/>
              </w:rPr>
              <w:t>m3</w:t>
            </w:r>
          </w:p>
        </w:tc>
        <w:tc>
          <w:tcPr>
            <w:tcW w:w="2551" w:type="dxa"/>
            <w:tcBorders>
              <w:top w:val="nil"/>
              <w:bottom w:val="single" w:sz="2" w:space="0" w:color="auto"/>
            </w:tcBorders>
          </w:tcPr>
          <w:p w14:paraId="0680844D" w14:textId="77777777" w:rsidR="0051296E" w:rsidRDefault="0051296E" w:rsidP="0081328C">
            <w:pPr>
              <w:rPr>
                <w:lang w:val="en-US"/>
              </w:rPr>
            </w:pPr>
            <w:r>
              <w:rPr>
                <w:lang w:val="en-US"/>
              </w:rPr>
              <w:t>3,1810</w:t>
            </w:r>
          </w:p>
        </w:tc>
      </w:tr>
      <w:tr w:rsidR="0051296E" w14:paraId="4AD0288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5E230C" w14:textId="77777777" w:rsidR="0051296E" w:rsidRDefault="0051296E" w:rsidP="0081328C">
            <w:pPr>
              <w:rPr>
                <w:lang w:val="en-US"/>
              </w:rPr>
            </w:pPr>
          </w:p>
        </w:tc>
        <w:tc>
          <w:tcPr>
            <w:tcW w:w="1276" w:type="dxa"/>
            <w:gridSpan w:val="2"/>
            <w:tcBorders>
              <w:top w:val="nil"/>
              <w:bottom w:val="single" w:sz="2" w:space="0" w:color="auto"/>
            </w:tcBorders>
            <w:vAlign w:val="center"/>
          </w:tcPr>
          <w:p w14:paraId="64732560" w14:textId="77777777" w:rsidR="0051296E" w:rsidRDefault="0051296E" w:rsidP="0081328C">
            <w:pPr>
              <w:jc w:val="center"/>
              <w:rPr>
                <w:sz w:val="16"/>
                <w:szCs w:val="16"/>
                <w:lang w:val="en-US"/>
              </w:rPr>
            </w:pPr>
            <w:r>
              <w:rPr>
                <w:sz w:val="16"/>
                <w:szCs w:val="16"/>
                <w:lang w:val="en-US"/>
              </w:rPr>
              <w:t>2922140006703</w:t>
            </w:r>
          </w:p>
        </w:tc>
        <w:tc>
          <w:tcPr>
            <w:tcW w:w="3827" w:type="dxa"/>
            <w:gridSpan w:val="2"/>
            <w:tcBorders>
              <w:top w:val="nil"/>
              <w:bottom w:val="single" w:sz="2" w:space="0" w:color="auto"/>
            </w:tcBorders>
          </w:tcPr>
          <w:p w14:paraId="306DBF8C" w14:textId="77777777" w:rsidR="0051296E" w:rsidRDefault="0051296E" w:rsidP="0081328C">
            <w:pPr>
              <w:rPr>
                <w:lang w:val="en-US"/>
              </w:rPr>
            </w:pPr>
            <w:r>
              <w:rPr>
                <w:lang w:val="en-US"/>
              </w:rPr>
              <w:t>Macara fereastra de 0,0015 MN (0,15 tf)</w:t>
            </w:r>
          </w:p>
        </w:tc>
        <w:tc>
          <w:tcPr>
            <w:tcW w:w="1843" w:type="dxa"/>
            <w:tcBorders>
              <w:top w:val="nil"/>
              <w:bottom w:val="single" w:sz="2" w:space="0" w:color="auto"/>
            </w:tcBorders>
          </w:tcPr>
          <w:p w14:paraId="7D5A385F"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9317E8A" w14:textId="77777777" w:rsidR="0051296E" w:rsidRDefault="0051296E" w:rsidP="0081328C">
            <w:pPr>
              <w:rPr>
                <w:lang w:val="en-US"/>
              </w:rPr>
            </w:pPr>
            <w:r>
              <w:rPr>
                <w:lang w:val="en-US"/>
              </w:rPr>
              <w:t>2,5448</w:t>
            </w:r>
          </w:p>
        </w:tc>
      </w:tr>
      <w:tr w:rsidR="0051296E" w14:paraId="69F6131B"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EDBCB" w14:textId="77777777" w:rsidR="0051296E" w:rsidRDefault="0051296E" w:rsidP="0081328C">
            <w:pPr>
              <w:rPr>
                <w:lang w:val="en-US"/>
              </w:rPr>
            </w:pPr>
            <w:r>
              <w:rPr>
                <w:lang w:val="en-US"/>
              </w:rPr>
              <w:t>3</w:t>
            </w:r>
          </w:p>
        </w:tc>
        <w:tc>
          <w:tcPr>
            <w:tcW w:w="1276" w:type="dxa"/>
            <w:gridSpan w:val="2"/>
            <w:tcBorders>
              <w:top w:val="single" w:sz="4" w:space="0" w:color="auto"/>
              <w:bottom w:val="single" w:sz="4" w:space="0" w:color="auto"/>
            </w:tcBorders>
          </w:tcPr>
          <w:p w14:paraId="0532C90D" w14:textId="77777777" w:rsidR="0051296E" w:rsidRDefault="0051296E" w:rsidP="0081328C">
            <w:pPr>
              <w:rPr>
                <w:lang w:val="en-US"/>
              </w:rPr>
            </w:pPr>
            <w:r>
              <w:rPr>
                <w:lang w:val="en-US"/>
              </w:rPr>
              <w:t>RpIzC41B</w:t>
            </w:r>
          </w:p>
          <w:p w14:paraId="0857A415"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53E817D" w14:textId="77777777" w:rsidR="0051296E" w:rsidRDefault="0051296E" w:rsidP="0081328C">
            <w:pPr>
              <w:adjustRightInd w:val="0"/>
              <w:rPr>
                <w:rFonts w:ascii="Times New Roman CYR" w:hAnsi="Times New Roman CYR" w:cs="Times New Roman CYR"/>
                <w:sz w:val="16"/>
                <w:szCs w:val="16"/>
                <w:lang w:val="en-US"/>
              </w:rPr>
            </w:pPr>
            <w:r>
              <w:rPr>
                <w:lang w:val="en-US"/>
              </w:rPr>
              <w:t>Desfacerea izolatiilor termice din placi de polistiren la pardosele</w:t>
            </w:r>
            <w:r>
              <w:rPr>
                <w:rFonts w:ascii="Times New Roman CYR" w:hAnsi="Times New Roman CYR" w:cs="Times New Roman CYR"/>
                <w:sz w:val="16"/>
                <w:szCs w:val="16"/>
                <w:lang w:val="en-US"/>
              </w:rPr>
              <w:t xml:space="preserve"> </w:t>
            </w:r>
          </w:p>
          <w:p w14:paraId="69FA534D"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35AA855"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07F8AC49" w14:textId="77777777" w:rsidR="0051296E" w:rsidRDefault="0051296E" w:rsidP="0081328C">
            <w:pPr>
              <w:jc w:val="center"/>
              <w:rPr>
                <w:lang w:val="en-US"/>
              </w:rPr>
            </w:pPr>
            <w:r>
              <w:rPr>
                <w:lang w:val="en-US"/>
              </w:rPr>
              <w:t>63,6200</w:t>
            </w:r>
          </w:p>
        </w:tc>
      </w:tr>
      <w:tr w:rsidR="0051296E" w14:paraId="221D09C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7E18E" w14:textId="77777777" w:rsidR="0051296E" w:rsidRDefault="0051296E" w:rsidP="0081328C">
            <w:pPr>
              <w:rPr>
                <w:lang w:val="en-US"/>
              </w:rPr>
            </w:pPr>
          </w:p>
        </w:tc>
        <w:tc>
          <w:tcPr>
            <w:tcW w:w="1276" w:type="dxa"/>
            <w:gridSpan w:val="2"/>
            <w:tcBorders>
              <w:top w:val="nil"/>
              <w:bottom w:val="single" w:sz="2" w:space="0" w:color="auto"/>
            </w:tcBorders>
            <w:vAlign w:val="center"/>
          </w:tcPr>
          <w:p w14:paraId="00A4C9E6" w14:textId="77777777" w:rsidR="0051296E" w:rsidRDefault="0051296E" w:rsidP="0081328C">
            <w:pPr>
              <w:jc w:val="center"/>
              <w:rPr>
                <w:sz w:val="16"/>
                <w:szCs w:val="16"/>
                <w:lang w:val="en-US"/>
              </w:rPr>
            </w:pPr>
            <w:r>
              <w:rPr>
                <w:sz w:val="16"/>
                <w:szCs w:val="16"/>
                <w:lang w:val="en-US"/>
              </w:rPr>
              <w:t>7134050013240</w:t>
            </w:r>
          </w:p>
        </w:tc>
        <w:tc>
          <w:tcPr>
            <w:tcW w:w="3827" w:type="dxa"/>
            <w:gridSpan w:val="2"/>
            <w:tcBorders>
              <w:top w:val="nil"/>
              <w:bottom w:val="single" w:sz="2" w:space="0" w:color="auto"/>
            </w:tcBorders>
          </w:tcPr>
          <w:p w14:paraId="4CE230B4" w14:textId="77777777" w:rsidR="0051296E" w:rsidRDefault="0051296E" w:rsidP="0081328C">
            <w:pPr>
              <w:rPr>
                <w:lang w:val="en-US"/>
              </w:rPr>
            </w:pPr>
            <w:r>
              <w:rPr>
                <w:lang w:val="en-US"/>
              </w:rPr>
              <w:t>Izolator - termic</w:t>
            </w:r>
          </w:p>
        </w:tc>
        <w:tc>
          <w:tcPr>
            <w:tcW w:w="1843" w:type="dxa"/>
            <w:tcBorders>
              <w:top w:val="nil"/>
              <w:bottom w:val="single" w:sz="2" w:space="0" w:color="auto"/>
            </w:tcBorders>
          </w:tcPr>
          <w:p w14:paraId="1C73536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F53EFA3" w14:textId="77777777" w:rsidR="0051296E" w:rsidRDefault="0051296E" w:rsidP="0081328C">
            <w:pPr>
              <w:rPr>
                <w:lang w:val="en-US"/>
              </w:rPr>
            </w:pPr>
            <w:r>
              <w:rPr>
                <w:lang w:val="en-US"/>
              </w:rPr>
              <w:t>3,1810</w:t>
            </w:r>
          </w:p>
        </w:tc>
      </w:tr>
      <w:tr w:rsidR="0051296E" w14:paraId="0285121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D98D2" w14:textId="77777777" w:rsidR="0051296E" w:rsidRDefault="0051296E" w:rsidP="0081328C">
            <w:pPr>
              <w:rPr>
                <w:lang w:val="en-US"/>
              </w:rPr>
            </w:pPr>
          </w:p>
        </w:tc>
        <w:tc>
          <w:tcPr>
            <w:tcW w:w="1276" w:type="dxa"/>
            <w:gridSpan w:val="2"/>
            <w:tcBorders>
              <w:top w:val="nil"/>
              <w:bottom w:val="single" w:sz="2" w:space="0" w:color="auto"/>
            </w:tcBorders>
            <w:vAlign w:val="center"/>
          </w:tcPr>
          <w:p w14:paraId="57AC9597"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12F3B1E0"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29FBA70F"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644A545" w14:textId="77777777" w:rsidR="0051296E" w:rsidRDefault="0051296E" w:rsidP="0081328C">
            <w:pPr>
              <w:rPr>
                <w:lang w:val="en-US"/>
              </w:rPr>
            </w:pPr>
            <w:r>
              <w:rPr>
                <w:lang w:val="en-US"/>
              </w:rPr>
              <w:t>6,9982</w:t>
            </w:r>
          </w:p>
        </w:tc>
      </w:tr>
      <w:tr w:rsidR="0051296E" w14:paraId="1654856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40E3E" w14:textId="77777777" w:rsidR="0051296E" w:rsidRDefault="0051296E" w:rsidP="0081328C">
            <w:pPr>
              <w:rPr>
                <w:lang w:val="en-US"/>
              </w:rPr>
            </w:pPr>
          </w:p>
        </w:tc>
        <w:tc>
          <w:tcPr>
            <w:tcW w:w="1276" w:type="dxa"/>
            <w:gridSpan w:val="2"/>
            <w:tcBorders>
              <w:top w:val="nil"/>
              <w:bottom w:val="single" w:sz="2" w:space="0" w:color="auto"/>
            </w:tcBorders>
            <w:vAlign w:val="center"/>
          </w:tcPr>
          <w:p w14:paraId="0A732D1B" w14:textId="77777777" w:rsidR="0051296E" w:rsidRDefault="0051296E" w:rsidP="0081328C">
            <w:pPr>
              <w:jc w:val="center"/>
              <w:rPr>
                <w:sz w:val="16"/>
                <w:szCs w:val="16"/>
                <w:lang w:val="en-US"/>
              </w:rPr>
            </w:pPr>
            <w:r>
              <w:rPr>
                <w:sz w:val="16"/>
                <w:szCs w:val="16"/>
                <w:lang w:val="en-US"/>
              </w:rPr>
              <w:t>4100116202818</w:t>
            </w:r>
          </w:p>
        </w:tc>
        <w:tc>
          <w:tcPr>
            <w:tcW w:w="3827" w:type="dxa"/>
            <w:gridSpan w:val="2"/>
            <w:tcBorders>
              <w:top w:val="nil"/>
              <w:bottom w:val="single" w:sz="2" w:space="0" w:color="auto"/>
            </w:tcBorders>
          </w:tcPr>
          <w:p w14:paraId="7F962159" w14:textId="77777777" w:rsidR="0051296E" w:rsidRDefault="0051296E" w:rsidP="0081328C">
            <w:pPr>
              <w:rPr>
                <w:lang w:val="en-US"/>
              </w:rPr>
            </w:pPr>
            <w:r>
              <w:rPr>
                <w:lang w:val="en-US"/>
              </w:rPr>
              <w:t xml:space="preserve">Apa pentru mortare si betoane </w:t>
            </w:r>
          </w:p>
        </w:tc>
        <w:tc>
          <w:tcPr>
            <w:tcW w:w="1843" w:type="dxa"/>
            <w:tcBorders>
              <w:top w:val="nil"/>
              <w:bottom w:val="single" w:sz="2" w:space="0" w:color="auto"/>
            </w:tcBorders>
          </w:tcPr>
          <w:p w14:paraId="3D8A4A8B" w14:textId="77777777" w:rsidR="0051296E" w:rsidRDefault="0051296E" w:rsidP="0081328C">
            <w:pPr>
              <w:rPr>
                <w:lang w:val="en-US"/>
              </w:rPr>
            </w:pPr>
            <w:r>
              <w:rPr>
                <w:lang w:val="en-US"/>
              </w:rPr>
              <w:t>m3</w:t>
            </w:r>
          </w:p>
        </w:tc>
        <w:tc>
          <w:tcPr>
            <w:tcW w:w="2551" w:type="dxa"/>
            <w:tcBorders>
              <w:top w:val="nil"/>
              <w:bottom w:val="single" w:sz="2" w:space="0" w:color="auto"/>
            </w:tcBorders>
          </w:tcPr>
          <w:p w14:paraId="7D5A9008" w14:textId="77777777" w:rsidR="0051296E" w:rsidRDefault="0051296E" w:rsidP="0081328C">
            <w:pPr>
              <w:rPr>
                <w:lang w:val="en-US"/>
              </w:rPr>
            </w:pPr>
            <w:r>
              <w:rPr>
                <w:lang w:val="en-US"/>
              </w:rPr>
              <w:t>3,8172</w:t>
            </w:r>
          </w:p>
        </w:tc>
      </w:tr>
      <w:tr w:rsidR="0051296E" w14:paraId="58BFAA5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FB6FC" w14:textId="77777777" w:rsidR="0051296E" w:rsidRDefault="0051296E" w:rsidP="0081328C">
            <w:pPr>
              <w:rPr>
                <w:lang w:val="en-US"/>
              </w:rPr>
            </w:pPr>
          </w:p>
        </w:tc>
        <w:tc>
          <w:tcPr>
            <w:tcW w:w="1276" w:type="dxa"/>
            <w:gridSpan w:val="2"/>
            <w:tcBorders>
              <w:top w:val="nil"/>
              <w:bottom w:val="single" w:sz="2" w:space="0" w:color="auto"/>
            </w:tcBorders>
            <w:vAlign w:val="center"/>
          </w:tcPr>
          <w:p w14:paraId="7B6BBC35" w14:textId="77777777" w:rsidR="0051296E" w:rsidRDefault="0051296E" w:rsidP="0081328C">
            <w:pPr>
              <w:jc w:val="center"/>
              <w:rPr>
                <w:sz w:val="16"/>
                <w:szCs w:val="16"/>
                <w:lang w:val="en-US"/>
              </w:rPr>
            </w:pPr>
            <w:r>
              <w:rPr>
                <w:sz w:val="16"/>
                <w:szCs w:val="16"/>
                <w:lang w:val="en-US"/>
              </w:rPr>
              <w:t>2320146200700</w:t>
            </w:r>
          </w:p>
        </w:tc>
        <w:tc>
          <w:tcPr>
            <w:tcW w:w="3827" w:type="dxa"/>
            <w:gridSpan w:val="2"/>
            <w:tcBorders>
              <w:top w:val="nil"/>
              <w:bottom w:val="single" w:sz="2" w:space="0" w:color="auto"/>
            </w:tcBorders>
          </w:tcPr>
          <w:p w14:paraId="6F203536" w14:textId="77777777" w:rsidR="0051296E" w:rsidRDefault="0051296E" w:rsidP="0081328C">
            <w:pPr>
              <w:rPr>
                <w:lang w:val="en-US"/>
              </w:rPr>
            </w:pPr>
            <w:r>
              <w:rPr>
                <w:lang w:val="en-US"/>
              </w:rPr>
              <w:t>Petrol lampant</w:t>
            </w:r>
          </w:p>
        </w:tc>
        <w:tc>
          <w:tcPr>
            <w:tcW w:w="1843" w:type="dxa"/>
            <w:tcBorders>
              <w:top w:val="nil"/>
              <w:bottom w:val="single" w:sz="2" w:space="0" w:color="auto"/>
            </w:tcBorders>
          </w:tcPr>
          <w:p w14:paraId="41A6517A" w14:textId="77777777" w:rsidR="0051296E" w:rsidRDefault="0051296E" w:rsidP="0081328C">
            <w:pPr>
              <w:rPr>
                <w:lang w:val="en-US"/>
              </w:rPr>
            </w:pPr>
            <w:r>
              <w:rPr>
                <w:lang w:val="en-US"/>
              </w:rPr>
              <w:t>l</w:t>
            </w:r>
          </w:p>
        </w:tc>
        <w:tc>
          <w:tcPr>
            <w:tcW w:w="2551" w:type="dxa"/>
            <w:tcBorders>
              <w:top w:val="nil"/>
              <w:bottom w:val="single" w:sz="2" w:space="0" w:color="auto"/>
            </w:tcBorders>
          </w:tcPr>
          <w:p w14:paraId="24908EB6" w14:textId="77777777" w:rsidR="0051296E" w:rsidRDefault="0051296E" w:rsidP="0081328C">
            <w:pPr>
              <w:rPr>
                <w:lang w:val="en-US"/>
              </w:rPr>
            </w:pPr>
            <w:r>
              <w:rPr>
                <w:lang w:val="en-US"/>
              </w:rPr>
              <w:t>7,6344</w:t>
            </w:r>
          </w:p>
        </w:tc>
      </w:tr>
      <w:tr w:rsidR="0051296E" w14:paraId="591B853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6BDB9" w14:textId="77777777" w:rsidR="0051296E" w:rsidRDefault="0051296E" w:rsidP="0081328C">
            <w:pPr>
              <w:rPr>
                <w:lang w:val="en-US"/>
              </w:rPr>
            </w:pPr>
          </w:p>
        </w:tc>
        <w:tc>
          <w:tcPr>
            <w:tcW w:w="1276" w:type="dxa"/>
            <w:gridSpan w:val="2"/>
            <w:tcBorders>
              <w:top w:val="nil"/>
              <w:bottom w:val="single" w:sz="2" w:space="0" w:color="auto"/>
            </w:tcBorders>
            <w:vAlign w:val="center"/>
          </w:tcPr>
          <w:p w14:paraId="53D92E2F" w14:textId="77777777" w:rsidR="0051296E" w:rsidRDefault="0051296E" w:rsidP="0081328C">
            <w:pPr>
              <w:jc w:val="center"/>
              <w:rPr>
                <w:sz w:val="16"/>
                <w:szCs w:val="16"/>
                <w:lang w:val="en-US"/>
              </w:rPr>
            </w:pPr>
            <w:r>
              <w:rPr>
                <w:sz w:val="16"/>
                <w:szCs w:val="16"/>
                <w:lang w:val="en-US"/>
              </w:rPr>
              <w:t>2922140006705</w:t>
            </w:r>
          </w:p>
        </w:tc>
        <w:tc>
          <w:tcPr>
            <w:tcW w:w="3827" w:type="dxa"/>
            <w:gridSpan w:val="2"/>
            <w:tcBorders>
              <w:top w:val="nil"/>
              <w:bottom w:val="single" w:sz="2" w:space="0" w:color="auto"/>
            </w:tcBorders>
          </w:tcPr>
          <w:p w14:paraId="4DCDA1F5" w14:textId="77777777" w:rsidR="0051296E" w:rsidRDefault="0051296E" w:rsidP="0081328C">
            <w:pPr>
              <w:rPr>
                <w:lang w:val="en-US"/>
              </w:rPr>
            </w:pPr>
            <w:r>
              <w:rPr>
                <w:lang w:val="en-US"/>
              </w:rPr>
              <w:t>Macara fereastra de 0,0018 MN (0,18 tf)</w:t>
            </w:r>
          </w:p>
        </w:tc>
        <w:tc>
          <w:tcPr>
            <w:tcW w:w="1843" w:type="dxa"/>
            <w:tcBorders>
              <w:top w:val="nil"/>
              <w:bottom w:val="single" w:sz="2" w:space="0" w:color="auto"/>
            </w:tcBorders>
          </w:tcPr>
          <w:p w14:paraId="64CB0885"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C12D252" w14:textId="77777777" w:rsidR="0051296E" w:rsidRDefault="0051296E" w:rsidP="0081328C">
            <w:pPr>
              <w:rPr>
                <w:lang w:val="en-US"/>
              </w:rPr>
            </w:pPr>
            <w:r>
              <w:rPr>
                <w:lang w:val="en-US"/>
              </w:rPr>
              <w:t>0,6362</w:t>
            </w:r>
          </w:p>
        </w:tc>
      </w:tr>
      <w:tr w:rsidR="0051296E" w14:paraId="39B0B124"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3026D" w14:textId="77777777" w:rsidR="0051296E" w:rsidRDefault="0051296E" w:rsidP="0081328C">
            <w:pPr>
              <w:rPr>
                <w:lang w:val="en-US"/>
              </w:rPr>
            </w:pPr>
            <w:r>
              <w:rPr>
                <w:lang w:val="en-US"/>
              </w:rPr>
              <w:t>4</w:t>
            </w:r>
          </w:p>
        </w:tc>
        <w:tc>
          <w:tcPr>
            <w:tcW w:w="1276" w:type="dxa"/>
            <w:gridSpan w:val="2"/>
            <w:tcBorders>
              <w:top w:val="single" w:sz="4" w:space="0" w:color="auto"/>
              <w:bottom w:val="single" w:sz="4" w:space="0" w:color="auto"/>
            </w:tcBorders>
          </w:tcPr>
          <w:p w14:paraId="2D10C8D8" w14:textId="77777777" w:rsidR="0051296E" w:rsidRDefault="0051296E" w:rsidP="0081328C">
            <w:pPr>
              <w:rPr>
                <w:lang w:val="en-US"/>
              </w:rPr>
            </w:pPr>
            <w:r>
              <w:rPr>
                <w:lang w:val="en-US"/>
              </w:rPr>
              <w:t>RpCK42A</w:t>
            </w:r>
          </w:p>
          <w:p w14:paraId="77F5D79D"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D5D9760" w14:textId="77777777" w:rsidR="0051296E" w:rsidRDefault="0051296E" w:rsidP="0081328C">
            <w:pPr>
              <w:adjustRightInd w:val="0"/>
              <w:rPr>
                <w:rFonts w:ascii="Times New Roman CYR" w:hAnsi="Times New Roman CYR" w:cs="Times New Roman CYR"/>
                <w:sz w:val="16"/>
                <w:szCs w:val="16"/>
                <w:lang w:val="en-US"/>
              </w:rPr>
            </w:pPr>
            <w:r>
              <w:rPr>
                <w:lang w:val="en-US"/>
              </w:rPr>
              <w:lastRenderedPageBreak/>
              <w:t>Desfacerea stratului de beton</w:t>
            </w:r>
            <w:r>
              <w:rPr>
                <w:rFonts w:ascii="Times New Roman CYR" w:hAnsi="Times New Roman CYR" w:cs="Times New Roman CYR"/>
                <w:sz w:val="16"/>
                <w:szCs w:val="16"/>
                <w:lang w:val="en-US"/>
              </w:rPr>
              <w:t xml:space="preserve"> </w:t>
            </w:r>
          </w:p>
          <w:p w14:paraId="7A8502B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BC6BD5D" w14:textId="77777777" w:rsidR="0051296E" w:rsidRDefault="0051296E" w:rsidP="0081328C">
            <w:pPr>
              <w:jc w:val="center"/>
              <w:rPr>
                <w:lang w:val="en-US"/>
              </w:rPr>
            </w:pPr>
            <w:r>
              <w:rPr>
                <w:lang w:val="en-US"/>
              </w:rPr>
              <w:lastRenderedPageBreak/>
              <w:t>m2</w:t>
            </w:r>
          </w:p>
        </w:tc>
        <w:tc>
          <w:tcPr>
            <w:tcW w:w="2551" w:type="dxa"/>
            <w:tcBorders>
              <w:top w:val="single" w:sz="4" w:space="0" w:color="auto"/>
              <w:bottom w:val="single" w:sz="4" w:space="0" w:color="auto"/>
            </w:tcBorders>
            <w:vAlign w:val="center"/>
          </w:tcPr>
          <w:p w14:paraId="725B7552" w14:textId="77777777" w:rsidR="0051296E" w:rsidRDefault="0051296E" w:rsidP="0081328C">
            <w:pPr>
              <w:jc w:val="center"/>
              <w:rPr>
                <w:lang w:val="en-US"/>
              </w:rPr>
            </w:pPr>
            <w:r>
              <w:rPr>
                <w:lang w:val="en-US"/>
              </w:rPr>
              <w:t>63,6200</w:t>
            </w:r>
          </w:p>
        </w:tc>
      </w:tr>
      <w:tr w:rsidR="0051296E" w14:paraId="7117357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890B6" w14:textId="77777777" w:rsidR="0051296E" w:rsidRDefault="0051296E" w:rsidP="0081328C">
            <w:pPr>
              <w:rPr>
                <w:lang w:val="en-US"/>
              </w:rPr>
            </w:pPr>
          </w:p>
        </w:tc>
        <w:tc>
          <w:tcPr>
            <w:tcW w:w="1276" w:type="dxa"/>
            <w:gridSpan w:val="2"/>
            <w:tcBorders>
              <w:top w:val="nil"/>
              <w:bottom w:val="single" w:sz="2" w:space="0" w:color="auto"/>
            </w:tcBorders>
            <w:vAlign w:val="center"/>
          </w:tcPr>
          <w:p w14:paraId="74247FC3" w14:textId="77777777" w:rsidR="0051296E" w:rsidRDefault="0051296E" w:rsidP="0081328C">
            <w:pPr>
              <w:jc w:val="center"/>
              <w:rPr>
                <w:sz w:val="16"/>
                <w:szCs w:val="16"/>
                <w:lang w:val="en-US"/>
              </w:rPr>
            </w:pPr>
            <w:r>
              <w:rPr>
                <w:sz w:val="16"/>
                <w:szCs w:val="16"/>
                <w:lang w:val="en-US"/>
              </w:rPr>
              <w:t>7132040012700</w:t>
            </w:r>
          </w:p>
        </w:tc>
        <w:tc>
          <w:tcPr>
            <w:tcW w:w="3827" w:type="dxa"/>
            <w:gridSpan w:val="2"/>
            <w:tcBorders>
              <w:top w:val="nil"/>
              <w:bottom w:val="single" w:sz="2" w:space="0" w:color="auto"/>
            </w:tcBorders>
          </w:tcPr>
          <w:p w14:paraId="37466064" w14:textId="77777777" w:rsidR="0051296E" w:rsidRDefault="0051296E" w:rsidP="0081328C">
            <w:pPr>
              <w:rPr>
                <w:lang w:val="en-US"/>
              </w:rPr>
            </w:pPr>
            <w:r>
              <w:rPr>
                <w:lang w:val="en-US"/>
              </w:rPr>
              <w:t>Parchetar</w:t>
            </w:r>
          </w:p>
        </w:tc>
        <w:tc>
          <w:tcPr>
            <w:tcW w:w="1843" w:type="dxa"/>
            <w:tcBorders>
              <w:top w:val="nil"/>
              <w:bottom w:val="single" w:sz="2" w:space="0" w:color="auto"/>
            </w:tcBorders>
          </w:tcPr>
          <w:p w14:paraId="21EC9C3E"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D32CE0B" w14:textId="77777777" w:rsidR="0051296E" w:rsidRDefault="0051296E" w:rsidP="0081328C">
            <w:pPr>
              <w:rPr>
                <w:lang w:val="en-US"/>
              </w:rPr>
            </w:pPr>
            <w:r>
              <w:rPr>
                <w:lang w:val="en-US"/>
              </w:rPr>
              <w:t>9,5430</w:t>
            </w:r>
          </w:p>
        </w:tc>
      </w:tr>
      <w:tr w:rsidR="0051296E" w14:paraId="03D369D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AFC49" w14:textId="77777777" w:rsidR="0051296E" w:rsidRDefault="0051296E" w:rsidP="0081328C">
            <w:pPr>
              <w:rPr>
                <w:lang w:val="en-US"/>
              </w:rPr>
            </w:pPr>
          </w:p>
        </w:tc>
        <w:tc>
          <w:tcPr>
            <w:tcW w:w="1276" w:type="dxa"/>
            <w:gridSpan w:val="2"/>
            <w:tcBorders>
              <w:top w:val="nil"/>
              <w:bottom w:val="single" w:sz="2" w:space="0" w:color="auto"/>
            </w:tcBorders>
            <w:vAlign w:val="center"/>
          </w:tcPr>
          <w:p w14:paraId="7D5D3F47"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7D5180EC"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3ACBE0EF"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A810CC3" w14:textId="77777777" w:rsidR="0051296E" w:rsidRDefault="0051296E" w:rsidP="0081328C">
            <w:pPr>
              <w:rPr>
                <w:lang w:val="en-US"/>
              </w:rPr>
            </w:pPr>
            <w:r>
              <w:rPr>
                <w:lang w:val="en-US"/>
              </w:rPr>
              <w:t>9,5430</w:t>
            </w:r>
          </w:p>
        </w:tc>
      </w:tr>
      <w:tr w:rsidR="0051296E" w14:paraId="3D876D3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F034A" w14:textId="77777777" w:rsidR="0051296E" w:rsidRDefault="0051296E" w:rsidP="0081328C">
            <w:pPr>
              <w:rPr>
                <w:lang w:val="en-US"/>
              </w:rPr>
            </w:pPr>
          </w:p>
        </w:tc>
        <w:tc>
          <w:tcPr>
            <w:tcW w:w="1276" w:type="dxa"/>
            <w:gridSpan w:val="2"/>
            <w:tcBorders>
              <w:top w:val="nil"/>
              <w:bottom w:val="single" w:sz="2" w:space="0" w:color="auto"/>
            </w:tcBorders>
            <w:vAlign w:val="center"/>
          </w:tcPr>
          <w:p w14:paraId="697E0699"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22CFF7D2" w14:textId="77777777" w:rsidR="0051296E" w:rsidRDefault="0051296E" w:rsidP="0081328C">
            <w:pPr>
              <w:rPr>
                <w:lang w:val="en-US"/>
              </w:rPr>
            </w:pPr>
            <w:r>
              <w:rPr>
                <w:lang w:val="en-US"/>
              </w:rPr>
              <w:t>Apa</w:t>
            </w:r>
          </w:p>
        </w:tc>
        <w:tc>
          <w:tcPr>
            <w:tcW w:w="1843" w:type="dxa"/>
            <w:tcBorders>
              <w:top w:val="nil"/>
              <w:bottom w:val="single" w:sz="2" w:space="0" w:color="auto"/>
            </w:tcBorders>
          </w:tcPr>
          <w:p w14:paraId="1F62FDC5" w14:textId="77777777" w:rsidR="0051296E" w:rsidRDefault="0051296E" w:rsidP="0081328C">
            <w:pPr>
              <w:rPr>
                <w:lang w:val="en-US"/>
              </w:rPr>
            </w:pPr>
            <w:r>
              <w:rPr>
                <w:lang w:val="en-US"/>
              </w:rPr>
              <w:t>m3</w:t>
            </w:r>
          </w:p>
        </w:tc>
        <w:tc>
          <w:tcPr>
            <w:tcW w:w="2551" w:type="dxa"/>
            <w:tcBorders>
              <w:top w:val="nil"/>
              <w:bottom w:val="single" w:sz="2" w:space="0" w:color="auto"/>
            </w:tcBorders>
          </w:tcPr>
          <w:p w14:paraId="33AE372C" w14:textId="77777777" w:rsidR="0051296E" w:rsidRDefault="0051296E" w:rsidP="0081328C">
            <w:pPr>
              <w:rPr>
                <w:lang w:val="en-US"/>
              </w:rPr>
            </w:pPr>
            <w:r>
              <w:rPr>
                <w:lang w:val="en-US"/>
              </w:rPr>
              <w:t>3,1810</w:t>
            </w:r>
          </w:p>
        </w:tc>
      </w:tr>
      <w:tr w:rsidR="0051296E" w14:paraId="4B7ED99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750BAE" w14:textId="77777777" w:rsidR="0051296E" w:rsidRDefault="0051296E" w:rsidP="0081328C">
            <w:pPr>
              <w:rPr>
                <w:lang w:val="en-US"/>
              </w:rPr>
            </w:pPr>
          </w:p>
        </w:tc>
        <w:tc>
          <w:tcPr>
            <w:tcW w:w="1276" w:type="dxa"/>
            <w:gridSpan w:val="2"/>
            <w:tcBorders>
              <w:top w:val="nil"/>
              <w:bottom w:val="single" w:sz="2" w:space="0" w:color="auto"/>
            </w:tcBorders>
            <w:vAlign w:val="center"/>
          </w:tcPr>
          <w:p w14:paraId="184DD6FF" w14:textId="77777777" w:rsidR="0051296E" w:rsidRDefault="0051296E" w:rsidP="0081328C">
            <w:pPr>
              <w:jc w:val="center"/>
              <w:rPr>
                <w:sz w:val="16"/>
                <w:szCs w:val="16"/>
                <w:lang w:val="en-US"/>
              </w:rPr>
            </w:pPr>
            <w:r>
              <w:rPr>
                <w:sz w:val="16"/>
                <w:szCs w:val="16"/>
                <w:lang w:val="en-US"/>
              </w:rPr>
              <w:t>2922140006703</w:t>
            </w:r>
          </w:p>
        </w:tc>
        <w:tc>
          <w:tcPr>
            <w:tcW w:w="3827" w:type="dxa"/>
            <w:gridSpan w:val="2"/>
            <w:tcBorders>
              <w:top w:val="nil"/>
              <w:bottom w:val="single" w:sz="2" w:space="0" w:color="auto"/>
            </w:tcBorders>
          </w:tcPr>
          <w:p w14:paraId="7D3DC4BB" w14:textId="77777777" w:rsidR="0051296E" w:rsidRDefault="0051296E" w:rsidP="0081328C">
            <w:pPr>
              <w:rPr>
                <w:lang w:val="en-US"/>
              </w:rPr>
            </w:pPr>
            <w:r>
              <w:rPr>
                <w:lang w:val="en-US"/>
              </w:rPr>
              <w:t>Macara fereastra de 0,0015 MN (0,15 tf)</w:t>
            </w:r>
          </w:p>
        </w:tc>
        <w:tc>
          <w:tcPr>
            <w:tcW w:w="1843" w:type="dxa"/>
            <w:tcBorders>
              <w:top w:val="nil"/>
              <w:bottom w:val="single" w:sz="2" w:space="0" w:color="auto"/>
            </w:tcBorders>
          </w:tcPr>
          <w:p w14:paraId="45B140CE" w14:textId="77777777" w:rsidR="0051296E" w:rsidRDefault="0051296E" w:rsidP="0081328C">
            <w:pPr>
              <w:rPr>
                <w:lang w:val="en-US"/>
              </w:rPr>
            </w:pPr>
            <w:r>
              <w:rPr>
                <w:lang w:val="en-US"/>
              </w:rPr>
              <w:t>h-ut</w:t>
            </w:r>
          </w:p>
        </w:tc>
        <w:tc>
          <w:tcPr>
            <w:tcW w:w="2551" w:type="dxa"/>
            <w:tcBorders>
              <w:top w:val="nil"/>
              <w:bottom w:val="single" w:sz="2" w:space="0" w:color="auto"/>
            </w:tcBorders>
          </w:tcPr>
          <w:p w14:paraId="3C0FF6E1" w14:textId="77777777" w:rsidR="0051296E" w:rsidRDefault="0051296E" w:rsidP="0081328C">
            <w:pPr>
              <w:rPr>
                <w:lang w:val="en-US"/>
              </w:rPr>
            </w:pPr>
            <w:r>
              <w:rPr>
                <w:lang w:val="en-US"/>
              </w:rPr>
              <w:t>2,5448</w:t>
            </w:r>
          </w:p>
        </w:tc>
      </w:tr>
      <w:tr w:rsidR="0051296E" w14:paraId="57254DBD"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F9854" w14:textId="77777777" w:rsidR="0051296E" w:rsidRDefault="0051296E" w:rsidP="0081328C">
            <w:pPr>
              <w:rPr>
                <w:lang w:val="en-US"/>
              </w:rPr>
            </w:pPr>
            <w:r>
              <w:rPr>
                <w:lang w:val="en-US"/>
              </w:rPr>
              <w:t>5</w:t>
            </w:r>
          </w:p>
        </w:tc>
        <w:tc>
          <w:tcPr>
            <w:tcW w:w="1276" w:type="dxa"/>
            <w:gridSpan w:val="2"/>
            <w:tcBorders>
              <w:top w:val="single" w:sz="4" w:space="0" w:color="auto"/>
              <w:bottom w:val="single" w:sz="4" w:space="0" w:color="auto"/>
            </w:tcBorders>
          </w:tcPr>
          <w:p w14:paraId="4033BA1D" w14:textId="77777777" w:rsidR="0051296E" w:rsidRDefault="0051296E" w:rsidP="0081328C">
            <w:pPr>
              <w:rPr>
                <w:lang w:val="en-US"/>
              </w:rPr>
            </w:pPr>
            <w:r>
              <w:rPr>
                <w:lang w:val="en-US"/>
              </w:rPr>
              <w:t>RpIzA03A</w:t>
            </w:r>
          </w:p>
          <w:p w14:paraId="1B77BE15"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5BC3F369" w14:textId="77777777" w:rsidR="0051296E" w:rsidRDefault="0051296E" w:rsidP="0081328C">
            <w:pPr>
              <w:adjustRightInd w:val="0"/>
              <w:rPr>
                <w:rFonts w:ascii="Times New Roman CYR" w:hAnsi="Times New Roman CYR" w:cs="Times New Roman CYR"/>
                <w:sz w:val="16"/>
                <w:szCs w:val="16"/>
                <w:lang w:val="en-US"/>
              </w:rPr>
            </w:pPr>
            <w:r>
              <w:rPr>
                <w:lang w:val="en-US"/>
              </w:rPr>
              <w:t>Curatarea cu peria de sirma a suprafetelor (pereti si tavane)</w:t>
            </w:r>
            <w:r>
              <w:rPr>
                <w:rFonts w:ascii="Times New Roman CYR" w:hAnsi="Times New Roman CYR" w:cs="Times New Roman CYR"/>
                <w:sz w:val="16"/>
                <w:szCs w:val="16"/>
                <w:lang w:val="en-US"/>
              </w:rPr>
              <w:t xml:space="preserve"> </w:t>
            </w:r>
          </w:p>
          <w:p w14:paraId="075DDD70"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704C072"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4C579614" w14:textId="77777777" w:rsidR="0051296E" w:rsidRDefault="0051296E" w:rsidP="0081328C">
            <w:pPr>
              <w:jc w:val="center"/>
              <w:rPr>
                <w:lang w:val="en-US"/>
              </w:rPr>
            </w:pPr>
            <w:r>
              <w:rPr>
                <w:lang w:val="en-US"/>
              </w:rPr>
              <w:t>25,2000</w:t>
            </w:r>
          </w:p>
        </w:tc>
      </w:tr>
      <w:tr w:rsidR="0051296E" w14:paraId="1F6A107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2428A5" w14:textId="77777777" w:rsidR="0051296E" w:rsidRDefault="0051296E" w:rsidP="0081328C">
            <w:pPr>
              <w:rPr>
                <w:lang w:val="en-US"/>
              </w:rPr>
            </w:pPr>
          </w:p>
        </w:tc>
        <w:tc>
          <w:tcPr>
            <w:tcW w:w="1276" w:type="dxa"/>
            <w:gridSpan w:val="2"/>
            <w:tcBorders>
              <w:top w:val="nil"/>
              <w:bottom w:val="single" w:sz="2" w:space="0" w:color="auto"/>
            </w:tcBorders>
            <w:vAlign w:val="center"/>
          </w:tcPr>
          <w:p w14:paraId="7F382BBD"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28F2DDC9"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08331FB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C53A191" w14:textId="77777777" w:rsidR="0051296E" w:rsidRDefault="0051296E" w:rsidP="0081328C">
            <w:pPr>
              <w:rPr>
                <w:lang w:val="en-US"/>
              </w:rPr>
            </w:pPr>
            <w:r>
              <w:rPr>
                <w:lang w:val="en-US"/>
              </w:rPr>
              <w:t>3,5280</w:t>
            </w:r>
          </w:p>
        </w:tc>
      </w:tr>
      <w:tr w:rsidR="0051296E" w14:paraId="56684FC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68870" w14:textId="77777777" w:rsidR="0051296E" w:rsidRDefault="0051296E" w:rsidP="0081328C">
            <w:pPr>
              <w:rPr>
                <w:lang w:val="en-US"/>
              </w:rPr>
            </w:pPr>
          </w:p>
        </w:tc>
        <w:tc>
          <w:tcPr>
            <w:tcW w:w="1276" w:type="dxa"/>
            <w:gridSpan w:val="2"/>
            <w:tcBorders>
              <w:top w:val="nil"/>
              <w:bottom w:val="single" w:sz="2" w:space="0" w:color="auto"/>
            </w:tcBorders>
            <w:vAlign w:val="center"/>
          </w:tcPr>
          <w:p w14:paraId="6CACF70B" w14:textId="77777777" w:rsidR="0051296E" w:rsidRDefault="0051296E" w:rsidP="0081328C">
            <w:pPr>
              <w:jc w:val="center"/>
              <w:rPr>
                <w:sz w:val="16"/>
                <w:szCs w:val="16"/>
                <w:lang w:val="en-US"/>
              </w:rPr>
            </w:pPr>
            <w:r>
              <w:rPr>
                <w:sz w:val="16"/>
                <w:szCs w:val="16"/>
                <w:lang w:val="en-US"/>
              </w:rPr>
              <w:t>2881116001616</w:t>
            </w:r>
          </w:p>
        </w:tc>
        <w:tc>
          <w:tcPr>
            <w:tcW w:w="3827" w:type="dxa"/>
            <w:gridSpan w:val="2"/>
            <w:tcBorders>
              <w:top w:val="nil"/>
              <w:bottom w:val="single" w:sz="2" w:space="0" w:color="auto"/>
            </w:tcBorders>
          </w:tcPr>
          <w:p w14:paraId="428E5057" w14:textId="77777777" w:rsidR="0051296E" w:rsidRDefault="0051296E" w:rsidP="0081328C">
            <w:pPr>
              <w:rPr>
                <w:lang w:val="en-US"/>
              </w:rPr>
            </w:pPr>
            <w:r>
              <w:rPr>
                <w:lang w:val="en-US"/>
              </w:rPr>
              <w:t xml:space="preserve">Hirtie slef.usc.sticla foi 23 x 30 </w:t>
            </w:r>
          </w:p>
        </w:tc>
        <w:tc>
          <w:tcPr>
            <w:tcW w:w="1843" w:type="dxa"/>
            <w:tcBorders>
              <w:top w:val="nil"/>
              <w:bottom w:val="single" w:sz="2" w:space="0" w:color="auto"/>
            </w:tcBorders>
          </w:tcPr>
          <w:p w14:paraId="68ACF072"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D913342" w14:textId="77777777" w:rsidR="0051296E" w:rsidRDefault="0051296E" w:rsidP="0081328C">
            <w:pPr>
              <w:rPr>
                <w:lang w:val="en-US"/>
              </w:rPr>
            </w:pPr>
            <w:r>
              <w:rPr>
                <w:lang w:val="en-US"/>
              </w:rPr>
              <w:t>7,5600</w:t>
            </w:r>
          </w:p>
        </w:tc>
      </w:tr>
      <w:tr w:rsidR="0051296E" w14:paraId="31171894"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884B6" w14:textId="77777777" w:rsidR="0051296E" w:rsidRDefault="0051296E" w:rsidP="0081328C">
            <w:pPr>
              <w:rPr>
                <w:lang w:val="en-US"/>
              </w:rPr>
            </w:pPr>
            <w:r>
              <w:rPr>
                <w:lang w:val="en-US"/>
              </w:rPr>
              <w:t>6</w:t>
            </w:r>
          </w:p>
        </w:tc>
        <w:tc>
          <w:tcPr>
            <w:tcW w:w="1276" w:type="dxa"/>
            <w:gridSpan w:val="2"/>
            <w:tcBorders>
              <w:top w:val="single" w:sz="4" w:space="0" w:color="auto"/>
              <w:bottom w:val="single" w:sz="4" w:space="0" w:color="auto"/>
            </w:tcBorders>
          </w:tcPr>
          <w:p w14:paraId="79984601" w14:textId="77777777" w:rsidR="0051296E" w:rsidRDefault="0051296E" w:rsidP="0081328C">
            <w:pPr>
              <w:rPr>
                <w:lang w:val="en-US"/>
              </w:rPr>
            </w:pPr>
            <w:r>
              <w:rPr>
                <w:lang w:val="en-US"/>
              </w:rPr>
              <w:t>RpCO56A</w:t>
            </w:r>
          </w:p>
          <w:p w14:paraId="61C2995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1824826" w14:textId="77777777" w:rsidR="0051296E" w:rsidRDefault="0051296E" w:rsidP="0081328C">
            <w:pPr>
              <w:adjustRightInd w:val="0"/>
              <w:rPr>
                <w:rFonts w:ascii="Times New Roman CYR" w:hAnsi="Times New Roman CYR" w:cs="Times New Roman CYR"/>
                <w:sz w:val="16"/>
                <w:szCs w:val="16"/>
                <w:lang w:val="en-US"/>
              </w:rPr>
            </w:pPr>
            <w:r>
              <w:rPr>
                <w:lang w:val="en-US"/>
              </w:rPr>
              <w:t>Demontari: timplarie - usi (cu recuperarea materialelor)</w:t>
            </w:r>
            <w:r>
              <w:rPr>
                <w:rFonts w:ascii="Times New Roman CYR" w:hAnsi="Times New Roman CYR" w:cs="Times New Roman CYR"/>
                <w:sz w:val="16"/>
                <w:szCs w:val="16"/>
                <w:lang w:val="en-US"/>
              </w:rPr>
              <w:t xml:space="preserve"> </w:t>
            </w:r>
          </w:p>
          <w:p w14:paraId="7E169897"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3E8E14D"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58182382" w14:textId="77777777" w:rsidR="0051296E" w:rsidRDefault="0051296E" w:rsidP="0081328C">
            <w:pPr>
              <w:jc w:val="center"/>
              <w:rPr>
                <w:lang w:val="en-US"/>
              </w:rPr>
            </w:pPr>
            <w:r>
              <w:rPr>
                <w:lang w:val="en-US"/>
              </w:rPr>
              <w:t>5,4300</w:t>
            </w:r>
          </w:p>
        </w:tc>
      </w:tr>
      <w:tr w:rsidR="0051296E" w14:paraId="4C3F5FC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6C440" w14:textId="77777777" w:rsidR="0051296E" w:rsidRDefault="0051296E" w:rsidP="0081328C">
            <w:pPr>
              <w:rPr>
                <w:lang w:val="en-US"/>
              </w:rPr>
            </w:pPr>
          </w:p>
        </w:tc>
        <w:tc>
          <w:tcPr>
            <w:tcW w:w="1276" w:type="dxa"/>
            <w:gridSpan w:val="2"/>
            <w:tcBorders>
              <w:top w:val="nil"/>
              <w:bottom w:val="single" w:sz="2" w:space="0" w:color="auto"/>
            </w:tcBorders>
            <w:vAlign w:val="center"/>
          </w:tcPr>
          <w:p w14:paraId="2A73A6F7" w14:textId="77777777" w:rsidR="0051296E" w:rsidRDefault="0051296E" w:rsidP="0081328C">
            <w:pPr>
              <w:jc w:val="center"/>
              <w:rPr>
                <w:sz w:val="16"/>
                <w:szCs w:val="16"/>
                <w:lang w:val="en-US"/>
              </w:rPr>
            </w:pPr>
            <w:r>
              <w:rPr>
                <w:sz w:val="16"/>
                <w:szCs w:val="16"/>
                <w:lang w:val="en-US"/>
              </w:rPr>
              <w:t>7422010060100</w:t>
            </w:r>
          </w:p>
        </w:tc>
        <w:tc>
          <w:tcPr>
            <w:tcW w:w="3827" w:type="dxa"/>
            <w:gridSpan w:val="2"/>
            <w:tcBorders>
              <w:top w:val="nil"/>
              <w:bottom w:val="single" w:sz="2" w:space="0" w:color="auto"/>
            </w:tcBorders>
          </w:tcPr>
          <w:p w14:paraId="31D911CC" w14:textId="77777777" w:rsidR="0051296E" w:rsidRDefault="0051296E" w:rsidP="0081328C">
            <w:pPr>
              <w:rPr>
                <w:lang w:val="en-US"/>
              </w:rPr>
            </w:pPr>
            <w:r>
              <w:rPr>
                <w:lang w:val="en-US"/>
              </w:rPr>
              <w:t>Timplar</w:t>
            </w:r>
          </w:p>
        </w:tc>
        <w:tc>
          <w:tcPr>
            <w:tcW w:w="1843" w:type="dxa"/>
            <w:tcBorders>
              <w:top w:val="nil"/>
              <w:bottom w:val="single" w:sz="2" w:space="0" w:color="auto"/>
            </w:tcBorders>
          </w:tcPr>
          <w:p w14:paraId="6F8C7E3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BD2421D" w14:textId="77777777" w:rsidR="0051296E" w:rsidRDefault="0051296E" w:rsidP="0081328C">
            <w:pPr>
              <w:rPr>
                <w:lang w:val="en-US"/>
              </w:rPr>
            </w:pPr>
            <w:r>
              <w:rPr>
                <w:lang w:val="en-US"/>
              </w:rPr>
              <w:t>1,1403</w:t>
            </w:r>
          </w:p>
        </w:tc>
      </w:tr>
      <w:tr w:rsidR="0051296E" w14:paraId="19ED8A7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4A17E8" w14:textId="77777777" w:rsidR="0051296E" w:rsidRDefault="0051296E" w:rsidP="0081328C">
            <w:pPr>
              <w:rPr>
                <w:lang w:val="en-US"/>
              </w:rPr>
            </w:pPr>
          </w:p>
        </w:tc>
        <w:tc>
          <w:tcPr>
            <w:tcW w:w="1276" w:type="dxa"/>
            <w:gridSpan w:val="2"/>
            <w:tcBorders>
              <w:top w:val="nil"/>
              <w:bottom w:val="single" w:sz="2" w:space="0" w:color="auto"/>
            </w:tcBorders>
            <w:vAlign w:val="center"/>
          </w:tcPr>
          <w:p w14:paraId="5383E51D" w14:textId="77777777" w:rsidR="0051296E" w:rsidRDefault="0051296E" w:rsidP="0081328C">
            <w:pPr>
              <w:jc w:val="center"/>
              <w:rPr>
                <w:sz w:val="16"/>
                <w:szCs w:val="16"/>
                <w:lang w:val="en-US"/>
              </w:rPr>
            </w:pPr>
            <w:r>
              <w:rPr>
                <w:sz w:val="16"/>
                <w:szCs w:val="16"/>
                <w:lang w:val="en-US"/>
              </w:rPr>
              <w:t>9310060019922</w:t>
            </w:r>
          </w:p>
        </w:tc>
        <w:tc>
          <w:tcPr>
            <w:tcW w:w="3827" w:type="dxa"/>
            <w:gridSpan w:val="2"/>
            <w:tcBorders>
              <w:top w:val="nil"/>
              <w:bottom w:val="single" w:sz="2" w:space="0" w:color="auto"/>
            </w:tcBorders>
          </w:tcPr>
          <w:p w14:paraId="05F96E78" w14:textId="77777777" w:rsidR="0051296E" w:rsidRDefault="0051296E" w:rsidP="0081328C">
            <w:pPr>
              <w:rPr>
                <w:lang w:val="en-US"/>
              </w:rPr>
            </w:pPr>
            <w:r>
              <w:rPr>
                <w:lang w:val="en-US"/>
              </w:rPr>
              <w:t xml:space="preserve">Muncitor deservire </w:t>
            </w:r>
          </w:p>
        </w:tc>
        <w:tc>
          <w:tcPr>
            <w:tcW w:w="1843" w:type="dxa"/>
            <w:tcBorders>
              <w:top w:val="nil"/>
              <w:bottom w:val="single" w:sz="2" w:space="0" w:color="auto"/>
            </w:tcBorders>
          </w:tcPr>
          <w:p w14:paraId="4D0F986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A56AB11" w14:textId="77777777" w:rsidR="0051296E" w:rsidRDefault="0051296E" w:rsidP="0081328C">
            <w:pPr>
              <w:rPr>
                <w:lang w:val="en-US"/>
              </w:rPr>
            </w:pPr>
            <w:r>
              <w:rPr>
                <w:lang w:val="en-US"/>
              </w:rPr>
              <w:t>1,1403</w:t>
            </w:r>
          </w:p>
        </w:tc>
      </w:tr>
      <w:tr w:rsidR="0051296E" w14:paraId="5188532E"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692AF" w14:textId="77777777" w:rsidR="0051296E" w:rsidRDefault="0051296E" w:rsidP="0081328C">
            <w:pPr>
              <w:rPr>
                <w:lang w:val="en-US"/>
              </w:rPr>
            </w:pPr>
            <w:r>
              <w:rPr>
                <w:lang w:val="en-US"/>
              </w:rPr>
              <w:t>7</w:t>
            </w:r>
          </w:p>
        </w:tc>
        <w:tc>
          <w:tcPr>
            <w:tcW w:w="1276" w:type="dxa"/>
            <w:gridSpan w:val="2"/>
            <w:tcBorders>
              <w:top w:val="single" w:sz="4" w:space="0" w:color="auto"/>
              <w:bottom w:val="single" w:sz="4" w:space="0" w:color="auto"/>
            </w:tcBorders>
          </w:tcPr>
          <w:p w14:paraId="50962308" w14:textId="77777777" w:rsidR="0051296E" w:rsidRDefault="0051296E" w:rsidP="0081328C">
            <w:pPr>
              <w:rPr>
                <w:lang w:val="en-US"/>
              </w:rPr>
            </w:pPr>
            <w:r>
              <w:rPr>
                <w:lang w:val="en-US"/>
              </w:rPr>
              <w:t>CK21A</w:t>
            </w:r>
          </w:p>
          <w:p w14:paraId="2ACAD37B"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421FECE6" w14:textId="77777777" w:rsidR="0051296E" w:rsidRDefault="0051296E" w:rsidP="0081328C">
            <w:pPr>
              <w:adjustRightInd w:val="0"/>
              <w:rPr>
                <w:rFonts w:ascii="Times New Roman CYR" w:hAnsi="Times New Roman CYR" w:cs="Times New Roman CYR"/>
                <w:sz w:val="16"/>
                <w:szCs w:val="16"/>
                <w:lang w:val="en-US"/>
              </w:rPr>
            </w:pPr>
            <w:r>
              <w:rPr>
                <w:lang w:val="en-US"/>
              </w:rPr>
              <w:t>Usi confectionate din profiluri din aluminiu din aluminiu cu geam termopan la constructii cu inaltimea pina  la 35 m inclusiv, intr-un canat, cu suprafata tocului pina la 7 mp inclusiv (3 buc.) - fara costul usilor</w:t>
            </w:r>
            <w:r>
              <w:rPr>
                <w:rFonts w:ascii="Times New Roman CYR" w:hAnsi="Times New Roman CYR" w:cs="Times New Roman CYR"/>
                <w:sz w:val="16"/>
                <w:szCs w:val="16"/>
                <w:lang w:val="en-US"/>
              </w:rPr>
              <w:t xml:space="preserve"> </w:t>
            </w:r>
          </w:p>
          <w:p w14:paraId="5DD01DE0"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41710EA"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53F0A21F" w14:textId="77777777" w:rsidR="0051296E" w:rsidRDefault="0051296E" w:rsidP="0081328C">
            <w:pPr>
              <w:jc w:val="center"/>
              <w:rPr>
                <w:lang w:val="en-US"/>
              </w:rPr>
            </w:pPr>
            <w:r>
              <w:rPr>
                <w:lang w:val="en-US"/>
              </w:rPr>
              <w:t>5,4300</w:t>
            </w:r>
          </w:p>
        </w:tc>
      </w:tr>
      <w:tr w:rsidR="0051296E" w14:paraId="668299E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BF655" w14:textId="77777777" w:rsidR="0051296E" w:rsidRDefault="0051296E" w:rsidP="0081328C">
            <w:pPr>
              <w:rPr>
                <w:lang w:val="en-US"/>
              </w:rPr>
            </w:pPr>
          </w:p>
        </w:tc>
        <w:tc>
          <w:tcPr>
            <w:tcW w:w="1276" w:type="dxa"/>
            <w:gridSpan w:val="2"/>
            <w:tcBorders>
              <w:top w:val="nil"/>
              <w:bottom w:val="single" w:sz="2" w:space="0" w:color="auto"/>
            </w:tcBorders>
            <w:vAlign w:val="center"/>
          </w:tcPr>
          <w:p w14:paraId="785606EC" w14:textId="77777777" w:rsidR="0051296E" w:rsidRDefault="0051296E" w:rsidP="0081328C">
            <w:pPr>
              <w:jc w:val="center"/>
              <w:rPr>
                <w:sz w:val="16"/>
                <w:szCs w:val="16"/>
                <w:lang w:val="en-US"/>
              </w:rPr>
            </w:pPr>
            <w:r>
              <w:rPr>
                <w:sz w:val="16"/>
                <w:szCs w:val="16"/>
                <w:lang w:val="en-US"/>
              </w:rPr>
              <w:t>7214210026800</w:t>
            </w:r>
          </w:p>
        </w:tc>
        <w:tc>
          <w:tcPr>
            <w:tcW w:w="3827" w:type="dxa"/>
            <w:gridSpan w:val="2"/>
            <w:tcBorders>
              <w:top w:val="nil"/>
              <w:bottom w:val="single" w:sz="2" w:space="0" w:color="auto"/>
            </w:tcBorders>
          </w:tcPr>
          <w:p w14:paraId="1754893E" w14:textId="77777777" w:rsidR="0051296E" w:rsidRDefault="0051296E" w:rsidP="0081328C">
            <w:pPr>
              <w:rPr>
                <w:lang w:val="en-US"/>
              </w:rPr>
            </w:pPr>
            <w:r>
              <w:rPr>
                <w:lang w:val="en-US"/>
              </w:rPr>
              <w:t xml:space="preserve">Montator constructii metalice </w:t>
            </w:r>
          </w:p>
        </w:tc>
        <w:tc>
          <w:tcPr>
            <w:tcW w:w="1843" w:type="dxa"/>
            <w:tcBorders>
              <w:top w:val="nil"/>
              <w:bottom w:val="single" w:sz="2" w:space="0" w:color="auto"/>
            </w:tcBorders>
          </w:tcPr>
          <w:p w14:paraId="2121CC9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8B2981F" w14:textId="77777777" w:rsidR="0051296E" w:rsidRDefault="0051296E" w:rsidP="0081328C">
            <w:pPr>
              <w:rPr>
                <w:lang w:val="en-US"/>
              </w:rPr>
            </w:pPr>
            <w:r>
              <w:rPr>
                <w:lang w:val="en-US"/>
              </w:rPr>
              <w:t>4,6155</w:t>
            </w:r>
          </w:p>
        </w:tc>
      </w:tr>
      <w:tr w:rsidR="0051296E" w14:paraId="16CE215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6248E" w14:textId="77777777" w:rsidR="0051296E" w:rsidRDefault="0051296E" w:rsidP="0081328C">
            <w:pPr>
              <w:rPr>
                <w:lang w:val="en-US"/>
              </w:rPr>
            </w:pPr>
          </w:p>
        </w:tc>
        <w:tc>
          <w:tcPr>
            <w:tcW w:w="1276" w:type="dxa"/>
            <w:gridSpan w:val="2"/>
            <w:tcBorders>
              <w:top w:val="nil"/>
              <w:bottom w:val="single" w:sz="2" w:space="0" w:color="auto"/>
            </w:tcBorders>
            <w:vAlign w:val="center"/>
          </w:tcPr>
          <w:p w14:paraId="72C530ED"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11F2F008"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2FEF272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4BE624F" w14:textId="77777777" w:rsidR="0051296E" w:rsidRDefault="0051296E" w:rsidP="0081328C">
            <w:pPr>
              <w:rPr>
                <w:lang w:val="en-US"/>
              </w:rPr>
            </w:pPr>
            <w:r>
              <w:rPr>
                <w:lang w:val="en-US"/>
              </w:rPr>
              <w:t>0,5430</w:t>
            </w:r>
          </w:p>
        </w:tc>
      </w:tr>
      <w:tr w:rsidR="0051296E" w14:paraId="373854D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E168EE" w14:textId="77777777" w:rsidR="0051296E" w:rsidRDefault="0051296E" w:rsidP="0081328C">
            <w:pPr>
              <w:rPr>
                <w:lang w:val="en-US"/>
              </w:rPr>
            </w:pPr>
          </w:p>
        </w:tc>
        <w:tc>
          <w:tcPr>
            <w:tcW w:w="1276" w:type="dxa"/>
            <w:gridSpan w:val="2"/>
            <w:tcBorders>
              <w:top w:val="nil"/>
              <w:bottom w:val="single" w:sz="2" w:space="0" w:color="auto"/>
            </w:tcBorders>
            <w:vAlign w:val="center"/>
          </w:tcPr>
          <w:p w14:paraId="6E83755C" w14:textId="77777777" w:rsidR="0051296E" w:rsidRDefault="0051296E" w:rsidP="0081328C">
            <w:pPr>
              <w:jc w:val="center"/>
              <w:rPr>
                <w:sz w:val="16"/>
                <w:szCs w:val="16"/>
                <w:lang w:val="en-US"/>
              </w:rPr>
            </w:pPr>
            <w:r>
              <w:rPr>
                <w:sz w:val="16"/>
                <w:szCs w:val="16"/>
                <w:lang w:val="en-US"/>
              </w:rPr>
              <w:t>28121063060501</w:t>
            </w:r>
          </w:p>
        </w:tc>
        <w:tc>
          <w:tcPr>
            <w:tcW w:w="3827" w:type="dxa"/>
            <w:gridSpan w:val="2"/>
            <w:tcBorders>
              <w:top w:val="nil"/>
              <w:bottom w:val="single" w:sz="2" w:space="0" w:color="auto"/>
            </w:tcBorders>
          </w:tcPr>
          <w:p w14:paraId="443A30D9" w14:textId="77777777" w:rsidR="0051296E" w:rsidRDefault="0051296E" w:rsidP="0081328C">
            <w:pPr>
              <w:rPr>
                <w:lang w:val="en-US"/>
              </w:rPr>
            </w:pPr>
            <w:r>
              <w:rPr>
                <w:lang w:val="en-US"/>
              </w:rPr>
              <w:t xml:space="preserve">Usi din profiluri din aluminiu  </w:t>
            </w:r>
          </w:p>
        </w:tc>
        <w:tc>
          <w:tcPr>
            <w:tcW w:w="1843" w:type="dxa"/>
            <w:tcBorders>
              <w:top w:val="nil"/>
              <w:bottom w:val="single" w:sz="2" w:space="0" w:color="auto"/>
            </w:tcBorders>
          </w:tcPr>
          <w:p w14:paraId="0770DA5D" w14:textId="77777777" w:rsidR="0051296E" w:rsidRDefault="0051296E" w:rsidP="0081328C">
            <w:pPr>
              <w:rPr>
                <w:lang w:val="en-US"/>
              </w:rPr>
            </w:pPr>
            <w:r>
              <w:rPr>
                <w:lang w:val="en-US"/>
              </w:rPr>
              <w:t>m2</w:t>
            </w:r>
          </w:p>
        </w:tc>
        <w:tc>
          <w:tcPr>
            <w:tcW w:w="2551" w:type="dxa"/>
            <w:tcBorders>
              <w:top w:val="nil"/>
              <w:bottom w:val="single" w:sz="2" w:space="0" w:color="auto"/>
            </w:tcBorders>
          </w:tcPr>
          <w:p w14:paraId="0F75D9FC" w14:textId="77777777" w:rsidR="0051296E" w:rsidRDefault="0051296E" w:rsidP="0081328C">
            <w:pPr>
              <w:rPr>
                <w:lang w:val="en-US"/>
              </w:rPr>
            </w:pPr>
            <w:r>
              <w:rPr>
                <w:lang w:val="en-US"/>
              </w:rPr>
              <w:t>5,4300</w:t>
            </w:r>
          </w:p>
        </w:tc>
      </w:tr>
      <w:tr w:rsidR="0051296E" w14:paraId="2D52BAF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1C8498" w14:textId="77777777" w:rsidR="0051296E" w:rsidRDefault="0051296E" w:rsidP="0081328C">
            <w:pPr>
              <w:rPr>
                <w:lang w:val="en-US"/>
              </w:rPr>
            </w:pPr>
          </w:p>
        </w:tc>
        <w:tc>
          <w:tcPr>
            <w:tcW w:w="1276" w:type="dxa"/>
            <w:gridSpan w:val="2"/>
            <w:tcBorders>
              <w:top w:val="nil"/>
              <w:bottom w:val="single" w:sz="2" w:space="0" w:color="auto"/>
            </w:tcBorders>
            <w:vAlign w:val="center"/>
          </w:tcPr>
          <w:p w14:paraId="6C177AAE" w14:textId="77777777" w:rsidR="0051296E" w:rsidRDefault="0051296E" w:rsidP="0081328C">
            <w:pPr>
              <w:jc w:val="center"/>
              <w:rPr>
                <w:sz w:val="16"/>
                <w:szCs w:val="16"/>
                <w:lang w:val="en-US"/>
              </w:rPr>
            </w:pPr>
            <w:r>
              <w:rPr>
                <w:sz w:val="16"/>
                <w:szCs w:val="16"/>
                <w:lang w:val="en-US"/>
              </w:rPr>
              <w:t>2874115829126</w:t>
            </w:r>
          </w:p>
        </w:tc>
        <w:tc>
          <w:tcPr>
            <w:tcW w:w="3827" w:type="dxa"/>
            <w:gridSpan w:val="2"/>
            <w:tcBorders>
              <w:top w:val="nil"/>
              <w:bottom w:val="single" w:sz="2" w:space="0" w:color="auto"/>
            </w:tcBorders>
          </w:tcPr>
          <w:p w14:paraId="5BCA5FA4" w14:textId="77777777" w:rsidR="0051296E" w:rsidRDefault="0051296E" w:rsidP="0081328C">
            <w:pPr>
              <w:rPr>
                <w:lang w:val="en-US"/>
              </w:rPr>
            </w:pPr>
            <w:r>
              <w:rPr>
                <w:lang w:val="en-US"/>
              </w:rPr>
              <w:t>Suruburi cu cap inecat crestat 6 x 30 mm</w:t>
            </w:r>
          </w:p>
        </w:tc>
        <w:tc>
          <w:tcPr>
            <w:tcW w:w="1843" w:type="dxa"/>
            <w:tcBorders>
              <w:top w:val="nil"/>
              <w:bottom w:val="single" w:sz="2" w:space="0" w:color="auto"/>
            </w:tcBorders>
          </w:tcPr>
          <w:p w14:paraId="7DC40F49" w14:textId="77777777" w:rsidR="0051296E" w:rsidRDefault="0051296E" w:rsidP="0081328C">
            <w:pPr>
              <w:rPr>
                <w:lang w:val="en-US"/>
              </w:rPr>
            </w:pPr>
            <w:r>
              <w:rPr>
                <w:lang w:val="en-US"/>
              </w:rPr>
              <w:t>buc</w:t>
            </w:r>
          </w:p>
        </w:tc>
        <w:tc>
          <w:tcPr>
            <w:tcW w:w="2551" w:type="dxa"/>
            <w:tcBorders>
              <w:top w:val="nil"/>
              <w:bottom w:val="single" w:sz="2" w:space="0" w:color="auto"/>
            </w:tcBorders>
          </w:tcPr>
          <w:p w14:paraId="658B5542" w14:textId="77777777" w:rsidR="0051296E" w:rsidRDefault="0051296E" w:rsidP="0081328C">
            <w:pPr>
              <w:rPr>
                <w:lang w:val="en-US"/>
              </w:rPr>
            </w:pPr>
            <w:r>
              <w:rPr>
                <w:lang w:val="en-US"/>
              </w:rPr>
              <w:t>21,7200</w:t>
            </w:r>
          </w:p>
        </w:tc>
      </w:tr>
      <w:tr w:rsidR="0051296E" w14:paraId="0EFD94E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C58F8" w14:textId="77777777" w:rsidR="0051296E" w:rsidRDefault="0051296E" w:rsidP="0081328C">
            <w:pPr>
              <w:rPr>
                <w:lang w:val="en-US"/>
              </w:rPr>
            </w:pPr>
          </w:p>
        </w:tc>
        <w:tc>
          <w:tcPr>
            <w:tcW w:w="1276" w:type="dxa"/>
            <w:gridSpan w:val="2"/>
            <w:tcBorders>
              <w:top w:val="nil"/>
              <w:bottom w:val="single" w:sz="2" w:space="0" w:color="auto"/>
            </w:tcBorders>
            <w:vAlign w:val="center"/>
          </w:tcPr>
          <w:p w14:paraId="754E12DC" w14:textId="77777777" w:rsidR="0051296E" w:rsidRDefault="0051296E" w:rsidP="0081328C">
            <w:pPr>
              <w:jc w:val="center"/>
              <w:rPr>
                <w:sz w:val="16"/>
                <w:szCs w:val="16"/>
                <w:lang w:val="en-US"/>
              </w:rPr>
            </w:pPr>
            <w:r>
              <w:rPr>
                <w:sz w:val="16"/>
                <w:szCs w:val="16"/>
                <w:lang w:val="en-US"/>
              </w:rPr>
              <w:t>2416566101572</w:t>
            </w:r>
          </w:p>
        </w:tc>
        <w:tc>
          <w:tcPr>
            <w:tcW w:w="3827" w:type="dxa"/>
            <w:gridSpan w:val="2"/>
            <w:tcBorders>
              <w:top w:val="nil"/>
              <w:bottom w:val="single" w:sz="2" w:space="0" w:color="auto"/>
            </w:tcBorders>
          </w:tcPr>
          <w:p w14:paraId="4F3669EC" w14:textId="77777777" w:rsidR="0051296E" w:rsidRDefault="0051296E" w:rsidP="0081328C">
            <w:pPr>
              <w:rPr>
                <w:lang w:val="en-US"/>
              </w:rPr>
            </w:pPr>
            <w:r>
              <w:rPr>
                <w:lang w:val="en-US"/>
              </w:rPr>
              <w:t>Spuma de poliuretan</w:t>
            </w:r>
          </w:p>
        </w:tc>
        <w:tc>
          <w:tcPr>
            <w:tcW w:w="1843" w:type="dxa"/>
            <w:tcBorders>
              <w:top w:val="nil"/>
              <w:bottom w:val="single" w:sz="2" w:space="0" w:color="auto"/>
            </w:tcBorders>
          </w:tcPr>
          <w:p w14:paraId="758A6111" w14:textId="77777777" w:rsidR="0051296E" w:rsidRDefault="0051296E" w:rsidP="0081328C">
            <w:pPr>
              <w:rPr>
                <w:lang w:val="en-US"/>
              </w:rPr>
            </w:pPr>
            <w:r>
              <w:rPr>
                <w:lang w:val="en-US"/>
              </w:rPr>
              <w:t>kg</w:t>
            </w:r>
          </w:p>
        </w:tc>
        <w:tc>
          <w:tcPr>
            <w:tcW w:w="2551" w:type="dxa"/>
            <w:tcBorders>
              <w:top w:val="nil"/>
              <w:bottom w:val="single" w:sz="2" w:space="0" w:color="auto"/>
            </w:tcBorders>
          </w:tcPr>
          <w:p w14:paraId="58BABD50" w14:textId="77777777" w:rsidR="0051296E" w:rsidRDefault="0051296E" w:rsidP="0081328C">
            <w:pPr>
              <w:rPr>
                <w:lang w:val="en-US"/>
              </w:rPr>
            </w:pPr>
            <w:r>
              <w:rPr>
                <w:lang w:val="en-US"/>
              </w:rPr>
              <w:t>2,7150</w:t>
            </w:r>
          </w:p>
        </w:tc>
      </w:tr>
      <w:tr w:rsidR="0051296E" w14:paraId="4035610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456E61" w14:textId="77777777" w:rsidR="0051296E" w:rsidRDefault="0051296E" w:rsidP="0081328C">
            <w:pPr>
              <w:rPr>
                <w:lang w:val="en-US"/>
              </w:rPr>
            </w:pPr>
          </w:p>
        </w:tc>
        <w:tc>
          <w:tcPr>
            <w:tcW w:w="1276" w:type="dxa"/>
            <w:gridSpan w:val="2"/>
            <w:tcBorders>
              <w:top w:val="nil"/>
              <w:bottom w:val="single" w:sz="2" w:space="0" w:color="auto"/>
            </w:tcBorders>
            <w:vAlign w:val="center"/>
          </w:tcPr>
          <w:p w14:paraId="4FA855A1" w14:textId="77777777" w:rsidR="0051296E" w:rsidRDefault="0051296E" w:rsidP="0081328C">
            <w:pPr>
              <w:jc w:val="center"/>
              <w:rPr>
                <w:sz w:val="16"/>
                <w:szCs w:val="16"/>
                <w:lang w:val="en-US"/>
              </w:rPr>
            </w:pPr>
            <w:r>
              <w:rPr>
                <w:sz w:val="16"/>
                <w:szCs w:val="16"/>
                <w:lang w:val="en-US"/>
              </w:rPr>
              <w:t>2430226101600</w:t>
            </w:r>
          </w:p>
        </w:tc>
        <w:tc>
          <w:tcPr>
            <w:tcW w:w="3827" w:type="dxa"/>
            <w:gridSpan w:val="2"/>
            <w:tcBorders>
              <w:top w:val="nil"/>
              <w:bottom w:val="single" w:sz="2" w:space="0" w:color="auto"/>
            </w:tcBorders>
          </w:tcPr>
          <w:p w14:paraId="07E9EBE4" w14:textId="77777777" w:rsidR="0051296E" w:rsidRDefault="0051296E" w:rsidP="0081328C">
            <w:pPr>
              <w:rPr>
                <w:lang w:val="en-US"/>
              </w:rPr>
            </w:pPr>
            <w:r>
              <w:rPr>
                <w:lang w:val="en-US"/>
              </w:rPr>
              <w:t>Chit siliconic</w:t>
            </w:r>
          </w:p>
        </w:tc>
        <w:tc>
          <w:tcPr>
            <w:tcW w:w="1843" w:type="dxa"/>
            <w:tcBorders>
              <w:top w:val="nil"/>
              <w:bottom w:val="single" w:sz="2" w:space="0" w:color="auto"/>
            </w:tcBorders>
          </w:tcPr>
          <w:p w14:paraId="340B3A9C" w14:textId="77777777" w:rsidR="0051296E" w:rsidRDefault="0051296E" w:rsidP="0081328C">
            <w:pPr>
              <w:rPr>
                <w:lang w:val="en-US"/>
              </w:rPr>
            </w:pPr>
            <w:r>
              <w:rPr>
                <w:lang w:val="en-US"/>
              </w:rPr>
              <w:t>kg</w:t>
            </w:r>
          </w:p>
        </w:tc>
        <w:tc>
          <w:tcPr>
            <w:tcW w:w="2551" w:type="dxa"/>
            <w:tcBorders>
              <w:top w:val="nil"/>
              <w:bottom w:val="single" w:sz="2" w:space="0" w:color="auto"/>
            </w:tcBorders>
          </w:tcPr>
          <w:p w14:paraId="2DD42FAA" w14:textId="77777777" w:rsidR="0051296E" w:rsidRDefault="0051296E" w:rsidP="0081328C">
            <w:pPr>
              <w:rPr>
                <w:lang w:val="en-US"/>
              </w:rPr>
            </w:pPr>
            <w:r>
              <w:rPr>
                <w:lang w:val="en-US"/>
              </w:rPr>
              <w:t>0,9502</w:t>
            </w:r>
          </w:p>
        </w:tc>
      </w:tr>
      <w:tr w:rsidR="0051296E" w14:paraId="79E3D1C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916D3" w14:textId="77777777" w:rsidR="0051296E" w:rsidRDefault="0051296E" w:rsidP="0081328C">
            <w:pPr>
              <w:rPr>
                <w:lang w:val="en-US"/>
              </w:rPr>
            </w:pPr>
          </w:p>
        </w:tc>
        <w:tc>
          <w:tcPr>
            <w:tcW w:w="1276" w:type="dxa"/>
            <w:gridSpan w:val="2"/>
            <w:tcBorders>
              <w:top w:val="nil"/>
              <w:bottom w:val="single" w:sz="2" w:space="0" w:color="auto"/>
            </w:tcBorders>
            <w:vAlign w:val="center"/>
          </w:tcPr>
          <w:p w14:paraId="554D7418" w14:textId="77777777" w:rsidR="0051296E" w:rsidRDefault="0051296E" w:rsidP="0081328C">
            <w:pPr>
              <w:jc w:val="center"/>
              <w:rPr>
                <w:sz w:val="16"/>
                <w:szCs w:val="16"/>
                <w:lang w:val="en-US"/>
              </w:rPr>
            </w:pPr>
            <w:r>
              <w:rPr>
                <w:sz w:val="16"/>
                <w:szCs w:val="16"/>
                <w:lang w:val="en-US"/>
              </w:rPr>
              <w:t>2681126001472</w:t>
            </w:r>
          </w:p>
        </w:tc>
        <w:tc>
          <w:tcPr>
            <w:tcW w:w="3827" w:type="dxa"/>
            <w:gridSpan w:val="2"/>
            <w:tcBorders>
              <w:top w:val="nil"/>
              <w:bottom w:val="single" w:sz="2" w:space="0" w:color="auto"/>
            </w:tcBorders>
          </w:tcPr>
          <w:p w14:paraId="176B9596" w14:textId="77777777" w:rsidR="0051296E" w:rsidRDefault="0051296E" w:rsidP="0081328C">
            <w:pPr>
              <w:rPr>
                <w:lang w:val="en-US"/>
              </w:rPr>
            </w:pPr>
            <w:r>
              <w:rPr>
                <w:lang w:val="en-US"/>
              </w:rPr>
              <w:t>Hirtie slefuita uscata 23x30 gr 6</w:t>
            </w:r>
          </w:p>
        </w:tc>
        <w:tc>
          <w:tcPr>
            <w:tcW w:w="1843" w:type="dxa"/>
            <w:tcBorders>
              <w:top w:val="nil"/>
              <w:bottom w:val="single" w:sz="2" w:space="0" w:color="auto"/>
            </w:tcBorders>
          </w:tcPr>
          <w:p w14:paraId="15565F4E" w14:textId="77777777" w:rsidR="0051296E" w:rsidRDefault="0051296E" w:rsidP="0081328C">
            <w:pPr>
              <w:rPr>
                <w:lang w:val="en-US"/>
              </w:rPr>
            </w:pPr>
            <w:r>
              <w:rPr>
                <w:lang w:val="en-US"/>
              </w:rPr>
              <w:t>buc</w:t>
            </w:r>
          </w:p>
        </w:tc>
        <w:tc>
          <w:tcPr>
            <w:tcW w:w="2551" w:type="dxa"/>
            <w:tcBorders>
              <w:top w:val="nil"/>
              <w:bottom w:val="single" w:sz="2" w:space="0" w:color="auto"/>
            </w:tcBorders>
          </w:tcPr>
          <w:p w14:paraId="2D92F593" w14:textId="77777777" w:rsidR="0051296E" w:rsidRDefault="0051296E" w:rsidP="0081328C">
            <w:pPr>
              <w:rPr>
                <w:lang w:val="en-US"/>
              </w:rPr>
            </w:pPr>
            <w:r>
              <w:rPr>
                <w:lang w:val="en-US"/>
              </w:rPr>
              <w:t>3,2580</w:t>
            </w:r>
          </w:p>
        </w:tc>
      </w:tr>
      <w:tr w:rsidR="0051296E" w14:paraId="74890D0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2D2A6" w14:textId="77777777" w:rsidR="0051296E" w:rsidRDefault="0051296E" w:rsidP="0081328C">
            <w:pPr>
              <w:rPr>
                <w:lang w:val="en-US"/>
              </w:rPr>
            </w:pPr>
          </w:p>
        </w:tc>
        <w:tc>
          <w:tcPr>
            <w:tcW w:w="1276" w:type="dxa"/>
            <w:gridSpan w:val="2"/>
            <w:tcBorders>
              <w:top w:val="nil"/>
              <w:bottom w:val="single" w:sz="2" w:space="0" w:color="auto"/>
            </w:tcBorders>
            <w:vAlign w:val="center"/>
          </w:tcPr>
          <w:p w14:paraId="0587F5C3" w14:textId="77777777" w:rsidR="0051296E" w:rsidRDefault="0051296E" w:rsidP="0081328C">
            <w:pPr>
              <w:jc w:val="center"/>
              <w:rPr>
                <w:sz w:val="16"/>
                <w:szCs w:val="16"/>
                <w:lang w:val="en-US"/>
              </w:rPr>
            </w:pPr>
            <w:r>
              <w:rPr>
                <w:sz w:val="16"/>
                <w:szCs w:val="16"/>
                <w:lang w:val="en-US"/>
              </w:rPr>
              <w:t>4011106202741</w:t>
            </w:r>
          </w:p>
        </w:tc>
        <w:tc>
          <w:tcPr>
            <w:tcW w:w="3827" w:type="dxa"/>
            <w:gridSpan w:val="2"/>
            <w:tcBorders>
              <w:top w:val="nil"/>
              <w:bottom w:val="single" w:sz="2" w:space="0" w:color="auto"/>
            </w:tcBorders>
          </w:tcPr>
          <w:p w14:paraId="4BEBE9F2" w14:textId="77777777" w:rsidR="0051296E" w:rsidRDefault="0051296E" w:rsidP="0081328C">
            <w:pPr>
              <w:rPr>
                <w:lang w:val="en-US"/>
              </w:rPr>
            </w:pPr>
            <w:r>
              <w:rPr>
                <w:lang w:val="en-US"/>
              </w:rPr>
              <w:t>Energie electrica</w:t>
            </w:r>
          </w:p>
        </w:tc>
        <w:tc>
          <w:tcPr>
            <w:tcW w:w="1843" w:type="dxa"/>
            <w:tcBorders>
              <w:top w:val="nil"/>
              <w:bottom w:val="single" w:sz="2" w:space="0" w:color="auto"/>
            </w:tcBorders>
          </w:tcPr>
          <w:p w14:paraId="347AB3EB" w14:textId="77777777" w:rsidR="0051296E" w:rsidRDefault="0051296E" w:rsidP="0081328C">
            <w:pPr>
              <w:rPr>
                <w:lang w:val="en-US"/>
              </w:rPr>
            </w:pPr>
            <w:r>
              <w:rPr>
                <w:lang w:val="en-US"/>
              </w:rPr>
              <w:t>kw</w:t>
            </w:r>
          </w:p>
        </w:tc>
        <w:tc>
          <w:tcPr>
            <w:tcW w:w="2551" w:type="dxa"/>
            <w:tcBorders>
              <w:top w:val="nil"/>
              <w:bottom w:val="single" w:sz="2" w:space="0" w:color="auto"/>
            </w:tcBorders>
          </w:tcPr>
          <w:p w14:paraId="62551164" w14:textId="77777777" w:rsidR="0051296E" w:rsidRDefault="0051296E" w:rsidP="0081328C">
            <w:pPr>
              <w:rPr>
                <w:lang w:val="en-US"/>
              </w:rPr>
            </w:pPr>
            <w:r>
              <w:rPr>
                <w:lang w:val="en-US"/>
              </w:rPr>
              <w:t>5,4300</w:t>
            </w:r>
          </w:p>
        </w:tc>
      </w:tr>
      <w:tr w:rsidR="0051296E" w14:paraId="4D15EA7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C6C939" w14:textId="77777777" w:rsidR="0051296E" w:rsidRDefault="0051296E" w:rsidP="0081328C">
            <w:pPr>
              <w:rPr>
                <w:lang w:val="en-US"/>
              </w:rPr>
            </w:pPr>
          </w:p>
        </w:tc>
        <w:tc>
          <w:tcPr>
            <w:tcW w:w="1276" w:type="dxa"/>
            <w:gridSpan w:val="2"/>
            <w:tcBorders>
              <w:top w:val="nil"/>
              <w:bottom w:val="single" w:sz="2" w:space="0" w:color="auto"/>
            </w:tcBorders>
            <w:vAlign w:val="center"/>
          </w:tcPr>
          <w:p w14:paraId="0D22625B"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7B23FDF1"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2ED2124B" w14:textId="77777777" w:rsidR="0051296E" w:rsidRDefault="0051296E" w:rsidP="0081328C">
            <w:pPr>
              <w:rPr>
                <w:lang w:val="en-US"/>
              </w:rPr>
            </w:pPr>
            <w:r>
              <w:rPr>
                <w:lang w:val="en-US"/>
              </w:rPr>
              <w:t>h-ut</w:t>
            </w:r>
          </w:p>
        </w:tc>
        <w:tc>
          <w:tcPr>
            <w:tcW w:w="2551" w:type="dxa"/>
            <w:tcBorders>
              <w:top w:val="nil"/>
              <w:bottom w:val="single" w:sz="2" w:space="0" w:color="auto"/>
            </w:tcBorders>
          </w:tcPr>
          <w:p w14:paraId="4C1497F2" w14:textId="77777777" w:rsidR="0051296E" w:rsidRDefault="0051296E" w:rsidP="0081328C">
            <w:pPr>
              <w:rPr>
                <w:lang w:val="en-US"/>
              </w:rPr>
            </w:pPr>
            <w:r>
              <w:rPr>
                <w:lang w:val="en-US"/>
              </w:rPr>
              <w:t>0,1086</w:t>
            </w:r>
          </w:p>
        </w:tc>
      </w:tr>
      <w:tr w:rsidR="0051296E" w14:paraId="1F8E5A29"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FCE7C" w14:textId="77777777" w:rsidR="0051296E" w:rsidRDefault="0051296E" w:rsidP="0081328C">
            <w:pPr>
              <w:rPr>
                <w:lang w:val="en-US"/>
              </w:rPr>
            </w:pPr>
            <w:r>
              <w:rPr>
                <w:lang w:val="en-US"/>
              </w:rPr>
              <w:t>8</w:t>
            </w:r>
          </w:p>
        </w:tc>
        <w:tc>
          <w:tcPr>
            <w:tcW w:w="1276" w:type="dxa"/>
            <w:gridSpan w:val="2"/>
            <w:tcBorders>
              <w:top w:val="single" w:sz="4" w:space="0" w:color="auto"/>
              <w:bottom w:val="single" w:sz="4" w:space="0" w:color="auto"/>
            </w:tcBorders>
          </w:tcPr>
          <w:p w14:paraId="2B31584B" w14:textId="77777777" w:rsidR="0051296E" w:rsidRDefault="0051296E" w:rsidP="0081328C">
            <w:pPr>
              <w:rPr>
                <w:lang w:val="en-US"/>
              </w:rPr>
            </w:pPr>
            <w:r>
              <w:rPr>
                <w:lang w:val="en-US"/>
              </w:rPr>
              <w:t>CK21A</w:t>
            </w:r>
          </w:p>
          <w:p w14:paraId="1F1508A5"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4F95BCA" w14:textId="77777777" w:rsidR="0051296E" w:rsidRDefault="0051296E" w:rsidP="0081328C">
            <w:pPr>
              <w:adjustRightInd w:val="0"/>
              <w:rPr>
                <w:rFonts w:ascii="Times New Roman CYR" w:hAnsi="Times New Roman CYR" w:cs="Times New Roman CYR"/>
                <w:sz w:val="16"/>
                <w:szCs w:val="16"/>
                <w:lang w:val="en-US"/>
              </w:rPr>
            </w:pPr>
            <w:r>
              <w:rPr>
                <w:lang w:val="en-US"/>
              </w:rPr>
              <w:t>Usi confectionate din profiluri din aluminiu din aluminiu cu geam termopan la constructii cu inaltimea pina  la 35 m inclusiv, intr-un canat, cu suprafata tocului pina la 7 mp inclusiv (1 buc.) - similar cu modelul existent</w:t>
            </w:r>
            <w:r>
              <w:rPr>
                <w:rFonts w:ascii="Times New Roman CYR" w:hAnsi="Times New Roman CYR" w:cs="Times New Roman CYR"/>
                <w:sz w:val="16"/>
                <w:szCs w:val="16"/>
                <w:lang w:val="en-US"/>
              </w:rPr>
              <w:t xml:space="preserve"> </w:t>
            </w:r>
          </w:p>
          <w:p w14:paraId="6D43108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0DEC598"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3D4F2013" w14:textId="77777777" w:rsidR="0051296E" w:rsidRDefault="0051296E" w:rsidP="0081328C">
            <w:pPr>
              <w:jc w:val="center"/>
              <w:rPr>
                <w:lang w:val="en-US"/>
              </w:rPr>
            </w:pPr>
            <w:r>
              <w:rPr>
                <w:lang w:val="en-US"/>
              </w:rPr>
              <w:t>1,8100</w:t>
            </w:r>
          </w:p>
        </w:tc>
      </w:tr>
      <w:tr w:rsidR="0051296E" w14:paraId="61AFCC1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25A7E5" w14:textId="77777777" w:rsidR="0051296E" w:rsidRDefault="0051296E" w:rsidP="0081328C">
            <w:pPr>
              <w:rPr>
                <w:lang w:val="en-US"/>
              </w:rPr>
            </w:pPr>
          </w:p>
        </w:tc>
        <w:tc>
          <w:tcPr>
            <w:tcW w:w="1276" w:type="dxa"/>
            <w:gridSpan w:val="2"/>
            <w:tcBorders>
              <w:top w:val="nil"/>
              <w:bottom w:val="single" w:sz="2" w:space="0" w:color="auto"/>
            </w:tcBorders>
            <w:vAlign w:val="center"/>
          </w:tcPr>
          <w:p w14:paraId="46A6BD3B" w14:textId="77777777" w:rsidR="0051296E" w:rsidRDefault="0051296E" w:rsidP="0081328C">
            <w:pPr>
              <w:jc w:val="center"/>
              <w:rPr>
                <w:sz w:val="16"/>
                <w:szCs w:val="16"/>
                <w:lang w:val="en-US"/>
              </w:rPr>
            </w:pPr>
            <w:r>
              <w:rPr>
                <w:sz w:val="16"/>
                <w:szCs w:val="16"/>
                <w:lang w:val="en-US"/>
              </w:rPr>
              <w:t>7214210026800</w:t>
            </w:r>
          </w:p>
        </w:tc>
        <w:tc>
          <w:tcPr>
            <w:tcW w:w="3827" w:type="dxa"/>
            <w:gridSpan w:val="2"/>
            <w:tcBorders>
              <w:top w:val="nil"/>
              <w:bottom w:val="single" w:sz="2" w:space="0" w:color="auto"/>
            </w:tcBorders>
          </w:tcPr>
          <w:p w14:paraId="05B64D64" w14:textId="77777777" w:rsidR="0051296E" w:rsidRDefault="0051296E" w:rsidP="0081328C">
            <w:pPr>
              <w:rPr>
                <w:lang w:val="en-US"/>
              </w:rPr>
            </w:pPr>
            <w:r>
              <w:rPr>
                <w:lang w:val="en-US"/>
              </w:rPr>
              <w:t xml:space="preserve">Montator constructii metalice </w:t>
            </w:r>
          </w:p>
        </w:tc>
        <w:tc>
          <w:tcPr>
            <w:tcW w:w="1843" w:type="dxa"/>
            <w:tcBorders>
              <w:top w:val="nil"/>
              <w:bottom w:val="single" w:sz="2" w:space="0" w:color="auto"/>
            </w:tcBorders>
          </w:tcPr>
          <w:p w14:paraId="3DC39759" w14:textId="77777777" w:rsidR="0051296E" w:rsidRDefault="0051296E" w:rsidP="0081328C">
            <w:pPr>
              <w:rPr>
                <w:lang w:val="en-US"/>
              </w:rPr>
            </w:pPr>
            <w:r>
              <w:rPr>
                <w:lang w:val="en-US"/>
              </w:rPr>
              <w:t>h-om</w:t>
            </w:r>
          </w:p>
        </w:tc>
        <w:tc>
          <w:tcPr>
            <w:tcW w:w="2551" w:type="dxa"/>
            <w:tcBorders>
              <w:top w:val="nil"/>
              <w:bottom w:val="single" w:sz="2" w:space="0" w:color="auto"/>
            </w:tcBorders>
          </w:tcPr>
          <w:p w14:paraId="1391F6A5" w14:textId="77777777" w:rsidR="0051296E" w:rsidRDefault="0051296E" w:rsidP="0081328C">
            <w:pPr>
              <w:rPr>
                <w:lang w:val="en-US"/>
              </w:rPr>
            </w:pPr>
            <w:r>
              <w:rPr>
                <w:lang w:val="en-US"/>
              </w:rPr>
              <w:t>1,5385</w:t>
            </w:r>
          </w:p>
        </w:tc>
      </w:tr>
      <w:tr w:rsidR="0051296E" w14:paraId="5196971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357861" w14:textId="77777777" w:rsidR="0051296E" w:rsidRDefault="0051296E" w:rsidP="0081328C">
            <w:pPr>
              <w:rPr>
                <w:lang w:val="en-US"/>
              </w:rPr>
            </w:pPr>
          </w:p>
        </w:tc>
        <w:tc>
          <w:tcPr>
            <w:tcW w:w="1276" w:type="dxa"/>
            <w:gridSpan w:val="2"/>
            <w:tcBorders>
              <w:top w:val="nil"/>
              <w:bottom w:val="single" w:sz="2" w:space="0" w:color="auto"/>
            </w:tcBorders>
            <w:vAlign w:val="center"/>
          </w:tcPr>
          <w:p w14:paraId="0E57FBE8"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60679E83"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02390061" w14:textId="77777777" w:rsidR="0051296E" w:rsidRDefault="0051296E" w:rsidP="0081328C">
            <w:pPr>
              <w:rPr>
                <w:lang w:val="en-US"/>
              </w:rPr>
            </w:pPr>
            <w:r>
              <w:rPr>
                <w:lang w:val="en-US"/>
              </w:rPr>
              <w:t>h-om</w:t>
            </w:r>
          </w:p>
        </w:tc>
        <w:tc>
          <w:tcPr>
            <w:tcW w:w="2551" w:type="dxa"/>
            <w:tcBorders>
              <w:top w:val="nil"/>
              <w:bottom w:val="single" w:sz="2" w:space="0" w:color="auto"/>
            </w:tcBorders>
          </w:tcPr>
          <w:p w14:paraId="5FD03538" w14:textId="77777777" w:rsidR="0051296E" w:rsidRDefault="0051296E" w:rsidP="0081328C">
            <w:pPr>
              <w:rPr>
                <w:lang w:val="en-US"/>
              </w:rPr>
            </w:pPr>
            <w:r>
              <w:rPr>
                <w:lang w:val="en-US"/>
              </w:rPr>
              <w:t>0,1810</w:t>
            </w:r>
          </w:p>
        </w:tc>
      </w:tr>
      <w:tr w:rsidR="0051296E" w14:paraId="23C4516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F0D7F" w14:textId="77777777" w:rsidR="0051296E" w:rsidRDefault="0051296E" w:rsidP="0081328C">
            <w:pPr>
              <w:rPr>
                <w:lang w:val="en-US"/>
              </w:rPr>
            </w:pPr>
          </w:p>
        </w:tc>
        <w:tc>
          <w:tcPr>
            <w:tcW w:w="1276" w:type="dxa"/>
            <w:gridSpan w:val="2"/>
            <w:tcBorders>
              <w:top w:val="nil"/>
              <w:bottom w:val="single" w:sz="2" w:space="0" w:color="auto"/>
            </w:tcBorders>
            <w:vAlign w:val="center"/>
          </w:tcPr>
          <w:p w14:paraId="3D258732" w14:textId="77777777" w:rsidR="0051296E" w:rsidRDefault="0051296E" w:rsidP="0081328C">
            <w:pPr>
              <w:jc w:val="center"/>
              <w:rPr>
                <w:sz w:val="16"/>
                <w:szCs w:val="16"/>
                <w:lang w:val="en-US"/>
              </w:rPr>
            </w:pPr>
            <w:r>
              <w:rPr>
                <w:sz w:val="16"/>
                <w:szCs w:val="16"/>
                <w:lang w:val="en-US"/>
              </w:rPr>
              <w:t>2812106306050133</w:t>
            </w:r>
          </w:p>
        </w:tc>
        <w:tc>
          <w:tcPr>
            <w:tcW w:w="3827" w:type="dxa"/>
            <w:gridSpan w:val="2"/>
            <w:tcBorders>
              <w:top w:val="nil"/>
              <w:bottom w:val="single" w:sz="2" w:space="0" w:color="auto"/>
            </w:tcBorders>
          </w:tcPr>
          <w:p w14:paraId="63C05CA2" w14:textId="77777777" w:rsidR="0051296E" w:rsidRDefault="0051296E" w:rsidP="0081328C">
            <w:pPr>
              <w:rPr>
                <w:lang w:val="en-US"/>
              </w:rPr>
            </w:pPr>
            <w:r>
              <w:rPr>
                <w:lang w:val="en-US"/>
              </w:rPr>
              <w:t>Usi din profiluri din aluminiu  cu sticla</w:t>
            </w:r>
          </w:p>
        </w:tc>
        <w:tc>
          <w:tcPr>
            <w:tcW w:w="1843" w:type="dxa"/>
            <w:tcBorders>
              <w:top w:val="nil"/>
              <w:bottom w:val="single" w:sz="2" w:space="0" w:color="auto"/>
            </w:tcBorders>
          </w:tcPr>
          <w:p w14:paraId="65AE9A07" w14:textId="77777777" w:rsidR="0051296E" w:rsidRDefault="0051296E" w:rsidP="0081328C">
            <w:pPr>
              <w:rPr>
                <w:lang w:val="en-US"/>
              </w:rPr>
            </w:pPr>
            <w:r>
              <w:rPr>
                <w:lang w:val="en-US"/>
              </w:rPr>
              <w:t>m2</w:t>
            </w:r>
          </w:p>
        </w:tc>
        <w:tc>
          <w:tcPr>
            <w:tcW w:w="2551" w:type="dxa"/>
            <w:tcBorders>
              <w:top w:val="nil"/>
              <w:bottom w:val="single" w:sz="2" w:space="0" w:color="auto"/>
            </w:tcBorders>
          </w:tcPr>
          <w:p w14:paraId="7657DCF3" w14:textId="77777777" w:rsidR="0051296E" w:rsidRDefault="0051296E" w:rsidP="0081328C">
            <w:pPr>
              <w:rPr>
                <w:lang w:val="en-US"/>
              </w:rPr>
            </w:pPr>
            <w:r>
              <w:rPr>
                <w:lang w:val="en-US"/>
              </w:rPr>
              <w:t>1,8100</w:t>
            </w:r>
          </w:p>
        </w:tc>
      </w:tr>
      <w:tr w:rsidR="0051296E" w14:paraId="3AC6B0C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3073A" w14:textId="77777777" w:rsidR="0051296E" w:rsidRDefault="0051296E" w:rsidP="0081328C">
            <w:pPr>
              <w:rPr>
                <w:lang w:val="en-US"/>
              </w:rPr>
            </w:pPr>
          </w:p>
        </w:tc>
        <w:tc>
          <w:tcPr>
            <w:tcW w:w="1276" w:type="dxa"/>
            <w:gridSpan w:val="2"/>
            <w:tcBorders>
              <w:top w:val="nil"/>
              <w:bottom w:val="single" w:sz="2" w:space="0" w:color="auto"/>
            </w:tcBorders>
            <w:vAlign w:val="center"/>
          </w:tcPr>
          <w:p w14:paraId="00E901C2" w14:textId="77777777" w:rsidR="0051296E" w:rsidRDefault="0051296E" w:rsidP="0081328C">
            <w:pPr>
              <w:jc w:val="center"/>
              <w:rPr>
                <w:sz w:val="16"/>
                <w:szCs w:val="16"/>
                <w:lang w:val="en-US"/>
              </w:rPr>
            </w:pPr>
            <w:r>
              <w:rPr>
                <w:sz w:val="16"/>
                <w:szCs w:val="16"/>
                <w:lang w:val="en-US"/>
              </w:rPr>
              <w:t>2874115829126</w:t>
            </w:r>
          </w:p>
        </w:tc>
        <w:tc>
          <w:tcPr>
            <w:tcW w:w="3827" w:type="dxa"/>
            <w:gridSpan w:val="2"/>
            <w:tcBorders>
              <w:top w:val="nil"/>
              <w:bottom w:val="single" w:sz="2" w:space="0" w:color="auto"/>
            </w:tcBorders>
          </w:tcPr>
          <w:p w14:paraId="05F5201C" w14:textId="77777777" w:rsidR="0051296E" w:rsidRDefault="0051296E" w:rsidP="0081328C">
            <w:pPr>
              <w:rPr>
                <w:lang w:val="en-US"/>
              </w:rPr>
            </w:pPr>
            <w:r>
              <w:rPr>
                <w:lang w:val="en-US"/>
              </w:rPr>
              <w:t>Suruburi cu cap inecat crestat 6 x 30 mm</w:t>
            </w:r>
          </w:p>
        </w:tc>
        <w:tc>
          <w:tcPr>
            <w:tcW w:w="1843" w:type="dxa"/>
            <w:tcBorders>
              <w:top w:val="nil"/>
              <w:bottom w:val="single" w:sz="2" w:space="0" w:color="auto"/>
            </w:tcBorders>
          </w:tcPr>
          <w:p w14:paraId="27DD813B" w14:textId="77777777" w:rsidR="0051296E" w:rsidRDefault="0051296E" w:rsidP="0081328C">
            <w:pPr>
              <w:rPr>
                <w:lang w:val="en-US"/>
              </w:rPr>
            </w:pPr>
            <w:r>
              <w:rPr>
                <w:lang w:val="en-US"/>
              </w:rPr>
              <w:t>buc</w:t>
            </w:r>
          </w:p>
        </w:tc>
        <w:tc>
          <w:tcPr>
            <w:tcW w:w="2551" w:type="dxa"/>
            <w:tcBorders>
              <w:top w:val="nil"/>
              <w:bottom w:val="single" w:sz="2" w:space="0" w:color="auto"/>
            </w:tcBorders>
          </w:tcPr>
          <w:p w14:paraId="77B3761A" w14:textId="77777777" w:rsidR="0051296E" w:rsidRDefault="0051296E" w:rsidP="0081328C">
            <w:pPr>
              <w:rPr>
                <w:lang w:val="en-US"/>
              </w:rPr>
            </w:pPr>
            <w:r>
              <w:rPr>
                <w:lang w:val="en-US"/>
              </w:rPr>
              <w:t>7,2400</w:t>
            </w:r>
          </w:p>
        </w:tc>
      </w:tr>
      <w:tr w:rsidR="0051296E" w14:paraId="0EC15E1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99989" w14:textId="77777777" w:rsidR="0051296E" w:rsidRDefault="0051296E" w:rsidP="0081328C">
            <w:pPr>
              <w:rPr>
                <w:lang w:val="en-US"/>
              </w:rPr>
            </w:pPr>
          </w:p>
        </w:tc>
        <w:tc>
          <w:tcPr>
            <w:tcW w:w="1276" w:type="dxa"/>
            <w:gridSpan w:val="2"/>
            <w:tcBorders>
              <w:top w:val="nil"/>
              <w:bottom w:val="single" w:sz="2" w:space="0" w:color="auto"/>
            </w:tcBorders>
            <w:vAlign w:val="center"/>
          </w:tcPr>
          <w:p w14:paraId="1B0420A5" w14:textId="77777777" w:rsidR="0051296E" w:rsidRDefault="0051296E" w:rsidP="0081328C">
            <w:pPr>
              <w:jc w:val="center"/>
              <w:rPr>
                <w:sz w:val="16"/>
                <w:szCs w:val="16"/>
                <w:lang w:val="en-US"/>
              </w:rPr>
            </w:pPr>
            <w:r>
              <w:rPr>
                <w:sz w:val="16"/>
                <w:szCs w:val="16"/>
                <w:lang w:val="en-US"/>
              </w:rPr>
              <w:t>2416566101572</w:t>
            </w:r>
          </w:p>
        </w:tc>
        <w:tc>
          <w:tcPr>
            <w:tcW w:w="3827" w:type="dxa"/>
            <w:gridSpan w:val="2"/>
            <w:tcBorders>
              <w:top w:val="nil"/>
              <w:bottom w:val="single" w:sz="2" w:space="0" w:color="auto"/>
            </w:tcBorders>
          </w:tcPr>
          <w:p w14:paraId="086527CC" w14:textId="77777777" w:rsidR="0051296E" w:rsidRDefault="0051296E" w:rsidP="0081328C">
            <w:pPr>
              <w:rPr>
                <w:lang w:val="en-US"/>
              </w:rPr>
            </w:pPr>
            <w:r>
              <w:rPr>
                <w:lang w:val="en-US"/>
              </w:rPr>
              <w:t>Spuma de poliuretan</w:t>
            </w:r>
          </w:p>
        </w:tc>
        <w:tc>
          <w:tcPr>
            <w:tcW w:w="1843" w:type="dxa"/>
            <w:tcBorders>
              <w:top w:val="nil"/>
              <w:bottom w:val="single" w:sz="2" w:space="0" w:color="auto"/>
            </w:tcBorders>
          </w:tcPr>
          <w:p w14:paraId="2BB46606" w14:textId="77777777" w:rsidR="0051296E" w:rsidRDefault="0051296E" w:rsidP="0081328C">
            <w:pPr>
              <w:rPr>
                <w:lang w:val="en-US"/>
              </w:rPr>
            </w:pPr>
            <w:r>
              <w:rPr>
                <w:lang w:val="en-US"/>
              </w:rPr>
              <w:t>kg</w:t>
            </w:r>
          </w:p>
        </w:tc>
        <w:tc>
          <w:tcPr>
            <w:tcW w:w="2551" w:type="dxa"/>
            <w:tcBorders>
              <w:top w:val="nil"/>
              <w:bottom w:val="single" w:sz="2" w:space="0" w:color="auto"/>
            </w:tcBorders>
          </w:tcPr>
          <w:p w14:paraId="42BAAE66" w14:textId="77777777" w:rsidR="0051296E" w:rsidRDefault="0051296E" w:rsidP="0081328C">
            <w:pPr>
              <w:rPr>
                <w:lang w:val="en-US"/>
              </w:rPr>
            </w:pPr>
            <w:r>
              <w:rPr>
                <w:lang w:val="en-US"/>
              </w:rPr>
              <w:t>0,9050</w:t>
            </w:r>
          </w:p>
        </w:tc>
      </w:tr>
      <w:tr w:rsidR="0051296E" w14:paraId="0C7F914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271F1" w14:textId="77777777" w:rsidR="0051296E" w:rsidRDefault="0051296E" w:rsidP="0081328C">
            <w:pPr>
              <w:rPr>
                <w:lang w:val="en-US"/>
              </w:rPr>
            </w:pPr>
          </w:p>
        </w:tc>
        <w:tc>
          <w:tcPr>
            <w:tcW w:w="1276" w:type="dxa"/>
            <w:gridSpan w:val="2"/>
            <w:tcBorders>
              <w:top w:val="nil"/>
              <w:bottom w:val="single" w:sz="2" w:space="0" w:color="auto"/>
            </w:tcBorders>
            <w:vAlign w:val="center"/>
          </w:tcPr>
          <w:p w14:paraId="2F19F422" w14:textId="77777777" w:rsidR="0051296E" w:rsidRDefault="0051296E" w:rsidP="0081328C">
            <w:pPr>
              <w:jc w:val="center"/>
              <w:rPr>
                <w:sz w:val="16"/>
                <w:szCs w:val="16"/>
                <w:lang w:val="en-US"/>
              </w:rPr>
            </w:pPr>
            <w:r>
              <w:rPr>
                <w:sz w:val="16"/>
                <w:szCs w:val="16"/>
                <w:lang w:val="en-US"/>
              </w:rPr>
              <w:t>2430226101600</w:t>
            </w:r>
          </w:p>
        </w:tc>
        <w:tc>
          <w:tcPr>
            <w:tcW w:w="3827" w:type="dxa"/>
            <w:gridSpan w:val="2"/>
            <w:tcBorders>
              <w:top w:val="nil"/>
              <w:bottom w:val="single" w:sz="2" w:space="0" w:color="auto"/>
            </w:tcBorders>
          </w:tcPr>
          <w:p w14:paraId="11B77E11" w14:textId="77777777" w:rsidR="0051296E" w:rsidRDefault="0051296E" w:rsidP="0081328C">
            <w:pPr>
              <w:rPr>
                <w:lang w:val="en-US"/>
              </w:rPr>
            </w:pPr>
            <w:r>
              <w:rPr>
                <w:lang w:val="en-US"/>
              </w:rPr>
              <w:t>Chit siliconic</w:t>
            </w:r>
          </w:p>
        </w:tc>
        <w:tc>
          <w:tcPr>
            <w:tcW w:w="1843" w:type="dxa"/>
            <w:tcBorders>
              <w:top w:val="nil"/>
              <w:bottom w:val="single" w:sz="2" w:space="0" w:color="auto"/>
            </w:tcBorders>
          </w:tcPr>
          <w:p w14:paraId="476C111E" w14:textId="77777777" w:rsidR="0051296E" w:rsidRDefault="0051296E" w:rsidP="0081328C">
            <w:pPr>
              <w:rPr>
                <w:lang w:val="en-US"/>
              </w:rPr>
            </w:pPr>
            <w:r>
              <w:rPr>
                <w:lang w:val="en-US"/>
              </w:rPr>
              <w:t>kg</w:t>
            </w:r>
          </w:p>
        </w:tc>
        <w:tc>
          <w:tcPr>
            <w:tcW w:w="2551" w:type="dxa"/>
            <w:tcBorders>
              <w:top w:val="nil"/>
              <w:bottom w:val="single" w:sz="2" w:space="0" w:color="auto"/>
            </w:tcBorders>
          </w:tcPr>
          <w:p w14:paraId="17D9758E" w14:textId="77777777" w:rsidR="0051296E" w:rsidRDefault="0051296E" w:rsidP="0081328C">
            <w:pPr>
              <w:rPr>
                <w:lang w:val="en-US"/>
              </w:rPr>
            </w:pPr>
            <w:r>
              <w:rPr>
                <w:lang w:val="en-US"/>
              </w:rPr>
              <w:t>0,3167</w:t>
            </w:r>
          </w:p>
        </w:tc>
      </w:tr>
      <w:tr w:rsidR="0051296E" w14:paraId="3D53919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4BEE3" w14:textId="77777777" w:rsidR="0051296E" w:rsidRDefault="0051296E" w:rsidP="0081328C">
            <w:pPr>
              <w:rPr>
                <w:lang w:val="en-US"/>
              </w:rPr>
            </w:pPr>
          </w:p>
        </w:tc>
        <w:tc>
          <w:tcPr>
            <w:tcW w:w="1276" w:type="dxa"/>
            <w:gridSpan w:val="2"/>
            <w:tcBorders>
              <w:top w:val="nil"/>
              <w:bottom w:val="single" w:sz="2" w:space="0" w:color="auto"/>
            </w:tcBorders>
            <w:vAlign w:val="center"/>
          </w:tcPr>
          <w:p w14:paraId="0C4BD47F" w14:textId="77777777" w:rsidR="0051296E" w:rsidRDefault="0051296E" w:rsidP="0081328C">
            <w:pPr>
              <w:jc w:val="center"/>
              <w:rPr>
                <w:sz w:val="16"/>
                <w:szCs w:val="16"/>
                <w:lang w:val="en-US"/>
              </w:rPr>
            </w:pPr>
            <w:r>
              <w:rPr>
                <w:sz w:val="16"/>
                <w:szCs w:val="16"/>
                <w:lang w:val="en-US"/>
              </w:rPr>
              <w:t>2681126001472</w:t>
            </w:r>
          </w:p>
        </w:tc>
        <w:tc>
          <w:tcPr>
            <w:tcW w:w="3827" w:type="dxa"/>
            <w:gridSpan w:val="2"/>
            <w:tcBorders>
              <w:top w:val="nil"/>
              <w:bottom w:val="single" w:sz="2" w:space="0" w:color="auto"/>
            </w:tcBorders>
          </w:tcPr>
          <w:p w14:paraId="5423D14B" w14:textId="77777777" w:rsidR="0051296E" w:rsidRDefault="0051296E" w:rsidP="0081328C">
            <w:pPr>
              <w:rPr>
                <w:lang w:val="en-US"/>
              </w:rPr>
            </w:pPr>
            <w:r>
              <w:rPr>
                <w:lang w:val="en-US"/>
              </w:rPr>
              <w:t>Hirtie slefuita uscata 23x30 gr 6</w:t>
            </w:r>
          </w:p>
        </w:tc>
        <w:tc>
          <w:tcPr>
            <w:tcW w:w="1843" w:type="dxa"/>
            <w:tcBorders>
              <w:top w:val="nil"/>
              <w:bottom w:val="single" w:sz="2" w:space="0" w:color="auto"/>
            </w:tcBorders>
          </w:tcPr>
          <w:p w14:paraId="7D211D2F" w14:textId="77777777" w:rsidR="0051296E" w:rsidRDefault="0051296E" w:rsidP="0081328C">
            <w:pPr>
              <w:rPr>
                <w:lang w:val="en-US"/>
              </w:rPr>
            </w:pPr>
            <w:r>
              <w:rPr>
                <w:lang w:val="en-US"/>
              </w:rPr>
              <w:t>buc</w:t>
            </w:r>
          </w:p>
        </w:tc>
        <w:tc>
          <w:tcPr>
            <w:tcW w:w="2551" w:type="dxa"/>
            <w:tcBorders>
              <w:top w:val="nil"/>
              <w:bottom w:val="single" w:sz="2" w:space="0" w:color="auto"/>
            </w:tcBorders>
          </w:tcPr>
          <w:p w14:paraId="7A698656" w14:textId="77777777" w:rsidR="0051296E" w:rsidRDefault="0051296E" w:rsidP="0081328C">
            <w:pPr>
              <w:rPr>
                <w:lang w:val="en-US"/>
              </w:rPr>
            </w:pPr>
            <w:r>
              <w:rPr>
                <w:lang w:val="en-US"/>
              </w:rPr>
              <w:t>1,0860</w:t>
            </w:r>
          </w:p>
        </w:tc>
      </w:tr>
      <w:tr w:rsidR="0051296E" w14:paraId="35F2AE0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553E7" w14:textId="77777777" w:rsidR="0051296E" w:rsidRDefault="0051296E" w:rsidP="0081328C">
            <w:pPr>
              <w:rPr>
                <w:lang w:val="en-US"/>
              </w:rPr>
            </w:pPr>
          </w:p>
        </w:tc>
        <w:tc>
          <w:tcPr>
            <w:tcW w:w="1276" w:type="dxa"/>
            <w:gridSpan w:val="2"/>
            <w:tcBorders>
              <w:top w:val="nil"/>
              <w:bottom w:val="single" w:sz="2" w:space="0" w:color="auto"/>
            </w:tcBorders>
            <w:vAlign w:val="center"/>
          </w:tcPr>
          <w:p w14:paraId="49709D09" w14:textId="77777777" w:rsidR="0051296E" w:rsidRDefault="0051296E" w:rsidP="0081328C">
            <w:pPr>
              <w:jc w:val="center"/>
              <w:rPr>
                <w:sz w:val="16"/>
                <w:szCs w:val="16"/>
                <w:lang w:val="en-US"/>
              </w:rPr>
            </w:pPr>
            <w:r>
              <w:rPr>
                <w:sz w:val="16"/>
                <w:szCs w:val="16"/>
                <w:lang w:val="en-US"/>
              </w:rPr>
              <w:t>4011106202741</w:t>
            </w:r>
          </w:p>
        </w:tc>
        <w:tc>
          <w:tcPr>
            <w:tcW w:w="3827" w:type="dxa"/>
            <w:gridSpan w:val="2"/>
            <w:tcBorders>
              <w:top w:val="nil"/>
              <w:bottom w:val="single" w:sz="2" w:space="0" w:color="auto"/>
            </w:tcBorders>
          </w:tcPr>
          <w:p w14:paraId="00452D21" w14:textId="77777777" w:rsidR="0051296E" w:rsidRDefault="0051296E" w:rsidP="0081328C">
            <w:pPr>
              <w:rPr>
                <w:lang w:val="en-US"/>
              </w:rPr>
            </w:pPr>
            <w:r>
              <w:rPr>
                <w:lang w:val="en-US"/>
              </w:rPr>
              <w:t>Energie electrica</w:t>
            </w:r>
          </w:p>
        </w:tc>
        <w:tc>
          <w:tcPr>
            <w:tcW w:w="1843" w:type="dxa"/>
            <w:tcBorders>
              <w:top w:val="nil"/>
              <w:bottom w:val="single" w:sz="2" w:space="0" w:color="auto"/>
            </w:tcBorders>
          </w:tcPr>
          <w:p w14:paraId="78E0E9B5" w14:textId="77777777" w:rsidR="0051296E" w:rsidRDefault="0051296E" w:rsidP="0081328C">
            <w:pPr>
              <w:rPr>
                <w:lang w:val="en-US"/>
              </w:rPr>
            </w:pPr>
            <w:r>
              <w:rPr>
                <w:lang w:val="en-US"/>
              </w:rPr>
              <w:t>kw</w:t>
            </w:r>
          </w:p>
        </w:tc>
        <w:tc>
          <w:tcPr>
            <w:tcW w:w="2551" w:type="dxa"/>
            <w:tcBorders>
              <w:top w:val="nil"/>
              <w:bottom w:val="single" w:sz="2" w:space="0" w:color="auto"/>
            </w:tcBorders>
          </w:tcPr>
          <w:p w14:paraId="6772B0BA" w14:textId="77777777" w:rsidR="0051296E" w:rsidRDefault="0051296E" w:rsidP="0081328C">
            <w:pPr>
              <w:rPr>
                <w:lang w:val="en-US"/>
              </w:rPr>
            </w:pPr>
            <w:r>
              <w:rPr>
                <w:lang w:val="en-US"/>
              </w:rPr>
              <w:t>1,8100</w:t>
            </w:r>
          </w:p>
        </w:tc>
      </w:tr>
      <w:tr w:rsidR="0051296E" w14:paraId="754B40D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C2ACD" w14:textId="77777777" w:rsidR="0051296E" w:rsidRDefault="0051296E" w:rsidP="0081328C">
            <w:pPr>
              <w:rPr>
                <w:lang w:val="en-US"/>
              </w:rPr>
            </w:pPr>
          </w:p>
        </w:tc>
        <w:tc>
          <w:tcPr>
            <w:tcW w:w="1276" w:type="dxa"/>
            <w:gridSpan w:val="2"/>
            <w:tcBorders>
              <w:top w:val="nil"/>
              <w:bottom w:val="single" w:sz="2" w:space="0" w:color="auto"/>
            </w:tcBorders>
            <w:vAlign w:val="center"/>
          </w:tcPr>
          <w:p w14:paraId="7FD2BA88"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524AFF39"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222E0573"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A93DB27" w14:textId="77777777" w:rsidR="0051296E" w:rsidRDefault="0051296E" w:rsidP="0081328C">
            <w:pPr>
              <w:rPr>
                <w:lang w:val="en-US"/>
              </w:rPr>
            </w:pPr>
            <w:r>
              <w:rPr>
                <w:lang w:val="en-US"/>
              </w:rPr>
              <w:t>0,0362</w:t>
            </w:r>
          </w:p>
        </w:tc>
      </w:tr>
      <w:tr w:rsidR="0051296E" w14:paraId="58308B16"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03FBA8" w14:textId="77777777" w:rsidR="0051296E" w:rsidRDefault="0051296E" w:rsidP="0081328C">
            <w:pPr>
              <w:rPr>
                <w:lang w:val="en-US"/>
              </w:rPr>
            </w:pPr>
            <w:r>
              <w:rPr>
                <w:lang w:val="en-US"/>
              </w:rPr>
              <w:t>9</w:t>
            </w:r>
          </w:p>
        </w:tc>
        <w:tc>
          <w:tcPr>
            <w:tcW w:w="1276" w:type="dxa"/>
            <w:gridSpan w:val="2"/>
            <w:tcBorders>
              <w:top w:val="single" w:sz="4" w:space="0" w:color="auto"/>
              <w:bottom w:val="single" w:sz="4" w:space="0" w:color="auto"/>
            </w:tcBorders>
          </w:tcPr>
          <w:p w14:paraId="2ADA3DAA" w14:textId="77777777" w:rsidR="0051296E" w:rsidRDefault="0051296E" w:rsidP="0081328C">
            <w:pPr>
              <w:rPr>
                <w:lang w:val="en-US"/>
              </w:rPr>
            </w:pPr>
            <w:r>
              <w:rPr>
                <w:lang w:val="en-US"/>
              </w:rPr>
              <w:t>RpCE29A</w:t>
            </w:r>
          </w:p>
          <w:p w14:paraId="117C703D"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DEA8097" w14:textId="77777777" w:rsidR="0051296E" w:rsidRDefault="0051296E" w:rsidP="0081328C">
            <w:pPr>
              <w:adjustRightInd w:val="0"/>
              <w:rPr>
                <w:rFonts w:ascii="Times New Roman CYR" w:hAnsi="Times New Roman CYR" w:cs="Times New Roman CYR"/>
                <w:sz w:val="16"/>
                <w:szCs w:val="16"/>
                <w:lang w:val="en-US"/>
              </w:rPr>
            </w:pPr>
            <w:r>
              <w:rPr>
                <w:lang w:val="en-US"/>
              </w:rPr>
              <w:t>Pelicula din polimeri  pe durata efectuarii reparatiei</w:t>
            </w:r>
            <w:r>
              <w:rPr>
                <w:rFonts w:ascii="Times New Roman CYR" w:hAnsi="Times New Roman CYR" w:cs="Times New Roman CYR"/>
                <w:sz w:val="16"/>
                <w:szCs w:val="16"/>
                <w:lang w:val="en-US"/>
              </w:rPr>
              <w:t xml:space="preserve"> </w:t>
            </w:r>
          </w:p>
          <w:p w14:paraId="5854160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2CDE8122"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6F0CC6B9" w14:textId="77777777" w:rsidR="0051296E" w:rsidRDefault="0051296E" w:rsidP="0081328C">
            <w:pPr>
              <w:jc w:val="center"/>
              <w:rPr>
                <w:lang w:val="en-US"/>
              </w:rPr>
            </w:pPr>
            <w:r>
              <w:rPr>
                <w:lang w:val="en-US"/>
              </w:rPr>
              <w:t>100,0000</w:t>
            </w:r>
          </w:p>
        </w:tc>
      </w:tr>
      <w:tr w:rsidR="0051296E" w14:paraId="01E83A0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54A9C6" w14:textId="77777777" w:rsidR="0051296E" w:rsidRDefault="0051296E" w:rsidP="0081328C">
            <w:pPr>
              <w:rPr>
                <w:lang w:val="en-US"/>
              </w:rPr>
            </w:pPr>
          </w:p>
        </w:tc>
        <w:tc>
          <w:tcPr>
            <w:tcW w:w="1276" w:type="dxa"/>
            <w:gridSpan w:val="2"/>
            <w:tcBorders>
              <w:top w:val="nil"/>
              <w:bottom w:val="single" w:sz="2" w:space="0" w:color="auto"/>
            </w:tcBorders>
            <w:vAlign w:val="center"/>
          </w:tcPr>
          <w:p w14:paraId="20020884" w14:textId="77777777" w:rsidR="0051296E" w:rsidRDefault="0051296E" w:rsidP="0081328C">
            <w:pPr>
              <w:jc w:val="center"/>
              <w:rPr>
                <w:sz w:val="16"/>
                <w:szCs w:val="16"/>
                <w:lang w:val="en-US"/>
              </w:rPr>
            </w:pPr>
            <w:r>
              <w:rPr>
                <w:sz w:val="16"/>
                <w:szCs w:val="16"/>
                <w:lang w:val="en-US"/>
              </w:rPr>
              <w:t>7124010010700</w:t>
            </w:r>
          </w:p>
        </w:tc>
        <w:tc>
          <w:tcPr>
            <w:tcW w:w="3827" w:type="dxa"/>
            <w:gridSpan w:val="2"/>
            <w:tcBorders>
              <w:top w:val="nil"/>
              <w:bottom w:val="single" w:sz="2" w:space="0" w:color="auto"/>
            </w:tcBorders>
          </w:tcPr>
          <w:p w14:paraId="090D85E6" w14:textId="77777777" w:rsidR="0051296E" w:rsidRDefault="0051296E" w:rsidP="0081328C">
            <w:pPr>
              <w:rPr>
                <w:lang w:val="en-US"/>
              </w:rPr>
            </w:pPr>
            <w:r>
              <w:rPr>
                <w:lang w:val="en-US"/>
              </w:rPr>
              <w:t>Dulgher</w:t>
            </w:r>
          </w:p>
        </w:tc>
        <w:tc>
          <w:tcPr>
            <w:tcW w:w="1843" w:type="dxa"/>
            <w:tcBorders>
              <w:top w:val="nil"/>
              <w:bottom w:val="single" w:sz="2" w:space="0" w:color="auto"/>
            </w:tcBorders>
          </w:tcPr>
          <w:p w14:paraId="66D68924"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F5819F2" w14:textId="77777777" w:rsidR="0051296E" w:rsidRDefault="0051296E" w:rsidP="0081328C">
            <w:pPr>
              <w:rPr>
                <w:lang w:val="en-US"/>
              </w:rPr>
            </w:pPr>
            <w:r>
              <w:rPr>
                <w:lang w:val="en-US"/>
              </w:rPr>
              <w:t>10,0000</w:t>
            </w:r>
          </w:p>
        </w:tc>
      </w:tr>
      <w:tr w:rsidR="0051296E" w14:paraId="4662CA7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6BB3E" w14:textId="77777777" w:rsidR="0051296E" w:rsidRDefault="0051296E" w:rsidP="0081328C">
            <w:pPr>
              <w:rPr>
                <w:lang w:val="en-US"/>
              </w:rPr>
            </w:pPr>
          </w:p>
        </w:tc>
        <w:tc>
          <w:tcPr>
            <w:tcW w:w="1276" w:type="dxa"/>
            <w:gridSpan w:val="2"/>
            <w:tcBorders>
              <w:top w:val="nil"/>
              <w:bottom w:val="single" w:sz="2" w:space="0" w:color="auto"/>
            </w:tcBorders>
            <w:vAlign w:val="center"/>
          </w:tcPr>
          <w:p w14:paraId="2E4A02CF"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685A7C0A"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7255785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53F7040A" w14:textId="77777777" w:rsidR="0051296E" w:rsidRDefault="0051296E" w:rsidP="0081328C">
            <w:pPr>
              <w:rPr>
                <w:lang w:val="en-US"/>
              </w:rPr>
            </w:pPr>
            <w:r>
              <w:rPr>
                <w:lang w:val="en-US"/>
              </w:rPr>
              <w:t>5,0000</w:t>
            </w:r>
          </w:p>
        </w:tc>
      </w:tr>
      <w:tr w:rsidR="0051296E" w14:paraId="430A62E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E71CD" w14:textId="77777777" w:rsidR="0051296E" w:rsidRDefault="0051296E" w:rsidP="0081328C">
            <w:pPr>
              <w:rPr>
                <w:lang w:val="en-US"/>
              </w:rPr>
            </w:pPr>
          </w:p>
        </w:tc>
        <w:tc>
          <w:tcPr>
            <w:tcW w:w="1276" w:type="dxa"/>
            <w:gridSpan w:val="2"/>
            <w:tcBorders>
              <w:top w:val="nil"/>
              <w:bottom w:val="single" w:sz="2" w:space="0" w:color="auto"/>
            </w:tcBorders>
            <w:vAlign w:val="center"/>
          </w:tcPr>
          <w:p w14:paraId="7A60AA3F" w14:textId="77777777" w:rsidR="0051296E" w:rsidRDefault="0051296E" w:rsidP="0081328C">
            <w:pPr>
              <w:jc w:val="center"/>
              <w:rPr>
                <w:sz w:val="16"/>
                <w:szCs w:val="16"/>
                <w:lang w:val="en-US"/>
              </w:rPr>
            </w:pPr>
            <w:r>
              <w:rPr>
                <w:sz w:val="16"/>
                <w:szCs w:val="16"/>
                <w:lang w:val="en-US"/>
              </w:rPr>
              <w:t>00000117</w:t>
            </w:r>
          </w:p>
        </w:tc>
        <w:tc>
          <w:tcPr>
            <w:tcW w:w="3827" w:type="dxa"/>
            <w:gridSpan w:val="2"/>
            <w:tcBorders>
              <w:top w:val="nil"/>
              <w:bottom w:val="single" w:sz="2" w:space="0" w:color="auto"/>
            </w:tcBorders>
          </w:tcPr>
          <w:p w14:paraId="69703EDA" w14:textId="77777777" w:rsidR="0051296E" w:rsidRDefault="0051296E" w:rsidP="0081328C">
            <w:pPr>
              <w:rPr>
                <w:lang w:val="en-US"/>
              </w:rPr>
            </w:pPr>
            <w:r>
              <w:rPr>
                <w:lang w:val="en-US"/>
              </w:rPr>
              <w:t>Pelicula din polimeri grosime 1 mm</w:t>
            </w:r>
          </w:p>
        </w:tc>
        <w:tc>
          <w:tcPr>
            <w:tcW w:w="1843" w:type="dxa"/>
            <w:tcBorders>
              <w:top w:val="nil"/>
              <w:bottom w:val="single" w:sz="2" w:space="0" w:color="auto"/>
            </w:tcBorders>
          </w:tcPr>
          <w:p w14:paraId="122816BA" w14:textId="77777777" w:rsidR="0051296E" w:rsidRDefault="0051296E" w:rsidP="0081328C">
            <w:pPr>
              <w:rPr>
                <w:lang w:val="en-US"/>
              </w:rPr>
            </w:pPr>
            <w:r>
              <w:rPr>
                <w:lang w:val="en-US"/>
              </w:rPr>
              <w:t>m</w:t>
            </w:r>
          </w:p>
        </w:tc>
        <w:tc>
          <w:tcPr>
            <w:tcW w:w="2551" w:type="dxa"/>
            <w:tcBorders>
              <w:top w:val="nil"/>
              <w:bottom w:val="single" w:sz="2" w:space="0" w:color="auto"/>
            </w:tcBorders>
          </w:tcPr>
          <w:p w14:paraId="26FC95C5" w14:textId="77777777" w:rsidR="0051296E" w:rsidRDefault="0051296E" w:rsidP="0081328C">
            <w:pPr>
              <w:rPr>
                <w:lang w:val="en-US"/>
              </w:rPr>
            </w:pPr>
            <w:r>
              <w:rPr>
                <w:lang w:val="en-US"/>
              </w:rPr>
              <w:t>112,3500</w:t>
            </w:r>
          </w:p>
        </w:tc>
      </w:tr>
      <w:tr w:rsidR="0051296E" w14:paraId="50615E8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805A69" w14:textId="77777777" w:rsidR="0051296E" w:rsidRDefault="0051296E" w:rsidP="0081328C">
            <w:pPr>
              <w:rPr>
                <w:lang w:val="en-US"/>
              </w:rPr>
            </w:pPr>
          </w:p>
        </w:tc>
        <w:tc>
          <w:tcPr>
            <w:tcW w:w="1276" w:type="dxa"/>
            <w:gridSpan w:val="2"/>
            <w:tcBorders>
              <w:top w:val="nil"/>
              <w:bottom w:val="single" w:sz="2" w:space="0" w:color="auto"/>
            </w:tcBorders>
            <w:vAlign w:val="center"/>
          </w:tcPr>
          <w:p w14:paraId="57192D9C" w14:textId="77777777" w:rsidR="0051296E" w:rsidRDefault="0051296E" w:rsidP="0081328C">
            <w:pPr>
              <w:jc w:val="center"/>
              <w:rPr>
                <w:sz w:val="16"/>
                <w:szCs w:val="16"/>
                <w:lang w:val="en-US"/>
              </w:rPr>
            </w:pPr>
            <w:r>
              <w:rPr>
                <w:sz w:val="16"/>
                <w:szCs w:val="16"/>
                <w:lang w:val="en-US"/>
              </w:rPr>
              <w:t>2010102901167</w:t>
            </w:r>
          </w:p>
        </w:tc>
        <w:tc>
          <w:tcPr>
            <w:tcW w:w="3827" w:type="dxa"/>
            <w:gridSpan w:val="2"/>
            <w:tcBorders>
              <w:top w:val="nil"/>
              <w:bottom w:val="single" w:sz="2" w:space="0" w:color="auto"/>
            </w:tcBorders>
          </w:tcPr>
          <w:p w14:paraId="7BF78DBD" w14:textId="77777777" w:rsidR="0051296E" w:rsidRDefault="0051296E" w:rsidP="0081328C">
            <w:pPr>
              <w:rPr>
                <w:lang w:val="en-US"/>
              </w:rPr>
            </w:pPr>
            <w:r>
              <w:rPr>
                <w:lang w:val="en-US"/>
              </w:rPr>
              <w:t xml:space="preserve">Manele de rasinoase L=2 - 6 m D=7-11 cm </w:t>
            </w:r>
          </w:p>
        </w:tc>
        <w:tc>
          <w:tcPr>
            <w:tcW w:w="1843" w:type="dxa"/>
            <w:tcBorders>
              <w:top w:val="nil"/>
              <w:bottom w:val="single" w:sz="2" w:space="0" w:color="auto"/>
            </w:tcBorders>
          </w:tcPr>
          <w:p w14:paraId="63058FAF" w14:textId="77777777" w:rsidR="0051296E" w:rsidRDefault="0051296E" w:rsidP="0081328C">
            <w:pPr>
              <w:rPr>
                <w:lang w:val="en-US"/>
              </w:rPr>
            </w:pPr>
            <w:r>
              <w:rPr>
                <w:lang w:val="en-US"/>
              </w:rPr>
              <w:t>m3</w:t>
            </w:r>
          </w:p>
        </w:tc>
        <w:tc>
          <w:tcPr>
            <w:tcW w:w="2551" w:type="dxa"/>
            <w:tcBorders>
              <w:top w:val="nil"/>
              <w:bottom w:val="single" w:sz="2" w:space="0" w:color="auto"/>
            </w:tcBorders>
          </w:tcPr>
          <w:p w14:paraId="67660882" w14:textId="77777777" w:rsidR="0051296E" w:rsidRDefault="0051296E" w:rsidP="0081328C">
            <w:pPr>
              <w:rPr>
                <w:lang w:val="en-US"/>
              </w:rPr>
            </w:pPr>
            <w:r>
              <w:rPr>
                <w:lang w:val="en-US"/>
              </w:rPr>
              <w:t>0,2100</w:t>
            </w:r>
          </w:p>
        </w:tc>
      </w:tr>
      <w:tr w:rsidR="0051296E" w14:paraId="360053F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56D0A" w14:textId="77777777" w:rsidR="0051296E" w:rsidRDefault="0051296E" w:rsidP="0081328C">
            <w:pPr>
              <w:rPr>
                <w:lang w:val="en-US"/>
              </w:rPr>
            </w:pPr>
          </w:p>
        </w:tc>
        <w:tc>
          <w:tcPr>
            <w:tcW w:w="1276" w:type="dxa"/>
            <w:gridSpan w:val="2"/>
            <w:tcBorders>
              <w:top w:val="nil"/>
              <w:bottom w:val="single" w:sz="2" w:space="0" w:color="auto"/>
            </w:tcBorders>
            <w:vAlign w:val="center"/>
          </w:tcPr>
          <w:p w14:paraId="2DE4F159" w14:textId="77777777" w:rsidR="0051296E" w:rsidRDefault="0051296E" w:rsidP="0081328C">
            <w:pPr>
              <w:jc w:val="center"/>
              <w:rPr>
                <w:sz w:val="16"/>
                <w:szCs w:val="16"/>
                <w:lang w:val="en-US"/>
              </w:rPr>
            </w:pPr>
            <w:r>
              <w:rPr>
                <w:sz w:val="16"/>
                <w:szCs w:val="16"/>
                <w:lang w:val="en-US"/>
              </w:rPr>
              <w:t>2922140006702</w:t>
            </w:r>
          </w:p>
        </w:tc>
        <w:tc>
          <w:tcPr>
            <w:tcW w:w="3827" w:type="dxa"/>
            <w:gridSpan w:val="2"/>
            <w:tcBorders>
              <w:top w:val="nil"/>
              <w:bottom w:val="single" w:sz="2" w:space="0" w:color="auto"/>
            </w:tcBorders>
          </w:tcPr>
          <w:p w14:paraId="430BBF92" w14:textId="77777777" w:rsidR="0051296E" w:rsidRDefault="0051296E" w:rsidP="0081328C">
            <w:pPr>
              <w:rPr>
                <w:lang w:val="en-US"/>
              </w:rPr>
            </w:pPr>
            <w:r>
              <w:rPr>
                <w:lang w:val="en-US"/>
              </w:rPr>
              <w:t>Macara de fereastra</w:t>
            </w:r>
          </w:p>
        </w:tc>
        <w:tc>
          <w:tcPr>
            <w:tcW w:w="1843" w:type="dxa"/>
            <w:tcBorders>
              <w:top w:val="nil"/>
              <w:bottom w:val="single" w:sz="2" w:space="0" w:color="auto"/>
            </w:tcBorders>
          </w:tcPr>
          <w:p w14:paraId="34C10E85" w14:textId="77777777" w:rsidR="0051296E" w:rsidRDefault="0051296E" w:rsidP="0081328C">
            <w:pPr>
              <w:rPr>
                <w:lang w:val="en-US"/>
              </w:rPr>
            </w:pPr>
            <w:r>
              <w:rPr>
                <w:lang w:val="en-US"/>
              </w:rPr>
              <w:t>h-ut</w:t>
            </w:r>
          </w:p>
        </w:tc>
        <w:tc>
          <w:tcPr>
            <w:tcW w:w="2551" w:type="dxa"/>
            <w:tcBorders>
              <w:top w:val="nil"/>
              <w:bottom w:val="single" w:sz="2" w:space="0" w:color="auto"/>
            </w:tcBorders>
          </w:tcPr>
          <w:p w14:paraId="6D56CCEB" w14:textId="77777777" w:rsidR="0051296E" w:rsidRDefault="0051296E" w:rsidP="0081328C">
            <w:pPr>
              <w:rPr>
                <w:lang w:val="en-US"/>
              </w:rPr>
            </w:pPr>
            <w:r>
              <w:rPr>
                <w:lang w:val="en-US"/>
              </w:rPr>
              <w:t>3,0000</w:t>
            </w:r>
          </w:p>
        </w:tc>
      </w:tr>
      <w:tr w:rsidR="0051296E" w14:paraId="6DF542C0"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5A15F6D" w14:textId="77777777" w:rsidR="0051296E" w:rsidRDefault="0051296E" w:rsidP="0081328C">
            <w:pPr>
              <w:rPr>
                <w:sz w:val="8"/>
                <w:szCs w:val="8"/>
                <w:lang w:val="en-US"/>
              </w:rPr>
            </w:pPr>
          </w:p>
        </w:tc>
        <w:tc>
          <w:tcPr>
            <w:tcW w:w="1276" w:type="dxa"/>
            <w:gridSpan w:val="2"/>
            <w:tcBorders>
              <w:left w:val="nil"/>
              <w:bottom w:val="nil"/>
              <w:right w:val="nil"/>
            </w:tcBorders>
          </w:tcPr>
          <w:p w14:paraId="5AD6C3BE" w14:textId="77777777" w:rsidR="0051296E" w:rsidRDefault="0051296E" w:rsidP="0081328C">
            <w:pPr>
              <w:rPr>
                <w:sz w:val="8"/>
                <w:szCs w:val="8"/>
                <w:lang w:val="en-US"/>
              </w:rPr>
            </w:pPr>
          </w:p>
        </w:tc>
        <w:tc>
          <w:tcPr>
            <w:tcW w:w="3827" w:type="dxa"/>
            <w:gridSpan w:val="2"/>
            <w:tcBorders>
              <w:left w:val="nil"/>
              <w:bottom w:val="nil"/>
              <w:right w:val="nil"/>
            </w:tcBorders>
          </w:tcPr>
          <w:p w14:paraId="7C20467B" w14:textId="77777777" w:rsidR="0051296E" w:rsidRDefault="0051296E" w:rsidP="0081328C">
            <w:pPr>
              <w:rPr>
                <w:sz w:val="8"/>
                <w:szCs w:val="8"/>
                <w:lang w:val="en-US"/>
              </w:rPr>
            </w:pPr>
          </w:p>
          <w:p w14:paraId="7D3CE38D" w14:textId="77777777" w:rsidR="0051296E" w:rsidRDefault="0051296E" w:rsidP="0081328C">
            <w:pPr>
              <w:rPr>
                <w:sz w:val="8"/>
                <w:szCs w:val="8"/>
                <w:lang w:val="en-US"/>
              </w:rPr>
            </w:pPr>
          </w:p>
          <w:p w14:paraId="23F296A1" w14:textId="77777777" w:rsidR="0051296E" w:rsidRDefault="0051296E" w:rsidP="0081328C">
            <w:pPr>
              <w:rPr>
                <w:sz w:val="8"/>
                <w:szCs w:val="8"/>
                <w:lang w:val="en-US"/>
              </w:rPr>
            </w:pPr>
          </w:p>
        </w:tc>
        <w:tc>
          <w:tcPr>
            <w:tcW w:w="1843" w:type="dxa"/>
            <w:tcBorders>
              <w:left w:val="nil"/>
              <w:bottom w:val="nil"/>
              <w:right w:val="nil"/>
            </w:tcBorders>
          </w:tcPr>
          <w:p w14:paraId="2C896273" w14:textId="77777777" w:rsidR="0051296E" w:rsidRDefault="0051296E" w:rsidP="0081328C">
            <w:pPr>
              <w:rPr>
                <w:sz w:val="8"/>
                <w:szCs w:val="8"/>
                <w:lang w:val="en-US"/>
              </w:rPr>
            </w:pPr>
          </w:p>
        </w:tc>
        <w:tc>
          <w:tcPr>
            <w:tcW w:w="2551" w:type="dxa"/>
            <w:tcBorders>
              <w:left w:val="nil"/>
              <w:bottom w:val="nil"/>
              <w:right w:val="nil"/>
            </w:tcBorders>
          </w:tcPr>
          <w:p w14:paraId="2D92A5F4" w14:textId="77777777" w:rsidR="0051296E" w:rsidRDefault="0051296E" w:rsidP="0081328C">
            <w:pPr>
              <w:rPr>
                <w:sz w:val="8"/>
                <w:szCs w:val="8"/>
                <w:lang w:val="en-US"/>
              </w:rPr>
            </w:pPr>
          </w:p>
        </w:tc>
      </w:tr>
      <w:tr w:rsidR="0051296E" w:rsidRPr="00EB582C" w14:paraId="2890847E"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50EBA08"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103AF87"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1571BA2B"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46FFBB38"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5BBE24A4" w14:textId="77777777" w:rsidR="0051296E" w:rsidRPr="00EB582C" w:rsidRDefault="0051296E" w:rsidP="0081328C">
            <w:pPr>
              <w:rPr>
                <w:lang w:val="en-US"/>
              </w:rPr>
            </w:pPr>
          </w:p>
        </w:tc>
      </w:tr>
      <w:tr w:rsidR="0051296E" w14:paraId="23BD8208"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B37923D"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2DF21E67"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3C853301"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5D02822E" w14:textId="77777777" w:rsidR="0051296E" w:rsidRDefault="0051296E" w:rsidP="0081328C">
            <w:pPr>
              <w:rPr>
                <w:sz w:val="8"/>
                <w:szCs w:val="8"/>
                <w:lang w:val="en-US"/>
              </w:rPr>
            </w:pPr>
            <w:r>
              <w:rPr>
                <w:b/>
                <w:bCs/>
                <w:lang w:val="en-US"/>
              </w:rPr>
              <w:t xml:space="preserve">Total </w:t>
            </w:r>
            <w:r>
              <w:rPr>
                <w:b/>
                <w:bCs/>
                <w:sz w:val="22"/>
                <w:szCs w:val="22"/>
                <w:lang w:val="en-US"/>
              </w:rPr>
              <w:t>Demolari</w:t>
            </w:r>
          </w:p>
        </w:tc>
        <w:tc>
          <w:tcPr>
            <w:tcW w:w="1843" w:type="dxa"/>
            <w:tcBorders>
              <w:top w:val="single" w:sz="4" w:space="0" w:color="auto"/>
              <w:left w:val="nil"/>
              <w:bottom w:val="single" w:sz="4" w:space="0" w:color="auto"/>
              <w:right w:val="nil"/>
            </w:tcBorders>
          </w:tcPr>
          <w:p w14:paraId="4449103A"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42006207" w14:textId="77777777" w:rsidR="0051296E" w:rsidRDefault="0051296E" w:rsidP="0081328C">
            <w:pPr>
              <w:rPr>
                <w:lang w:val="en-US"/>
              </w:rPr>
            </w:pPr>
          </w:p>
        </w:tc>
      </w:tr>
      <w:tr w:rsidR="0051296E" w14:paraId="200B703C" w14:textId="77777777" w:rsidTr="0081328C">
        <w:tc>
          <w:tcPr>
            <w:tcW w:w="709" w:type="dxa"/>
            <w:tcBorders>
              <w:top w:val="nil"/>
              <w:left w:val="single" w:sz="6" w:space="0" w:color="auto"/>
              <w:bottom w:val="nil"/>
              <w:right w:val="nil"/>
            </w:tcBorders>
          </w:tcPr>
          <w:p w14:paraId="38323E6E"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A91CD69"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468231FA" w14:textId="77777777" w:rsidR="0051296E" w:rsidRPr="007F2714" w:rsidRDefault="0051296E" w:rsidP="0081328C">
            <w:pPr>
              <w:rPr>
                <w:b/>
                <w:bCs/>
                <w:sz w:val="22"/>
                <w:szCs w:val="22"/>
                <w:lang w:val="en-US"/>
              </w:rPr>
            </w:pPr>
            <w:r w:rsidRPr="00B40365">
              <w:rPr>
                <w:b/>
                <w:bCs/>
                <w:sz w:val="22"/>
                <w:szCs w:val="22"/>
                <w:lang w:val="en-US"/>
              </w:rPr>
              <w:t>1.2. Evacuare gunoi</w:t>
            </w:r>
          </w:p>
          <w:p w14:paraId="0BC40EFA"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7B7F4769"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5CE388FE" w14:textId="77777777" w:rsidR="0051296E" w:rsidRDefault="0051296E" w:rsidP="0081328C">
            <w:pPr>
              <w:rPr>
                <w:lang w:val="en-US"/>
              </w:rPr>
            </w:pPr>
          </w:p>
        </w:tc>
      </w:tr>
      <w:tr w:rsidR="0051296E" w14:paraId="3BCDFE4C"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D8037" w14:textId="77777777" w:rsidR="0051296E" w:rsidRDefault="0051296E" w:rsidP="0081328C">
            <w:pPr>
              <w:rPr>
                <w:lang w:val="en-US"/>
              </w:rPr>
            </w:pPr>
            <w:r>
              <w:rPr>
                <w:lang w:val="en-US"/>
              </w:rPr>
              <w:t>10</w:t>
            </w:r>
          </w:p>
        </w:tc>
        <w:tc>
          <w:tcPr>
            <w:tcW w:w="1276" w:type="dxa"/>
            <w:gridSpan w:val="2"/>
            <w:tcBorders>
              <w:top w:val="single" w:sz="4" w:space="0" w:color="auto"/>
              <w:bottom w:val="single" w:sz="4" w:space="0" w:color="auto"/>
            </w:tcBorders>
          </w:tcPr>
          <w:p w14:paraId="598CB6B0" w14:textId="77777777" w:rsidR="0051296E" w:rsidRDefault="0051296E" w:rsidP="0081328C">
            <w:pPr>
              <w:rPr>
                <w:lang w:val="en-US"/>
              </w:rPr>
            </w:pPr>
            <w:r>
              <w:rPr>
                <w:lang w:val="en-US"/>
              </w:rPr>
              <w:t>TrB05B2-5</w:t>
            </w:r>
          </w:p>
          <w:p w14:paraId="06496FC2"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4A511595" w14:textId="77777777" w:rsidR="0051296E" w:rsidRDefault="0051296E" w:rsidP="0081328C">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14:paraId="23B5C022"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E98AB60" w14:textId="77777777" w:rsidR="0051296E" w:rsidRDefault="0051296E" w:rsidP="0081328C">
            <w:pPr>
              <w:jc w:val="center"/>
              <w:rPr>
                <w:lang w:val="en-US"/>
              </w:rPr>
            </w:pPr>
            <w:r>
              <w:rPr>
                <w:lang w:val="en-US"/>
              </w:rPr>
              <w:t>t</w:t>
            </w:r>
          </w:p>
        </w:tc>
        <w:tc>
          <w:tcPr>
            <w:tcW w:w="2551" w:type="dxa"/>
            <w:tcBorders>
              <w:top w:val="single" w:sz="4" w:space="0" w:color="auto"/>
              <w:bottom w:val="single" w:sz="4" w:space="0" w:color="auto"/>
            </w:tcBorders>
            <w:vAlign w:val="center"/>
          </w:tcPr>
          <w:p w14:paraId="11F33F3F" w14:textId="77777777" w:rsidR="0051296E" w:rsidRDefault="0051296E" w:rsidP="0081328C">
            <w:pPr>
              <w:jc w:val="center"/>
              <w:rPr>
                <w:lang w:val="en-US"/>
              </w:rPr>
            </w:pPr>
            <w:r>
              <w:rPr>
                <w:lang w:val="en-US"/>
              </w:rPr>
              <w:t>45,5000</w:t>
            </w:r>
          </w:p>
        </w:tc>
      </w:tr>
      <w:tr w:rsidR="0051296E" w14:paraId="2B6F7DA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17C1A" w14:textId="77777777" w:rsidR="0051296E" w:rsidRDefault="0051296E" w:rsidP="0081328C">
            <w:pPr>
              <w:rPr>
                <w:lang w:val="en-US"/>
              </w:rPr>
            </w:pPr>
          </w:p>
        </w:tc>
        <w:tc>
          <w:tcPr>
            <w:tcW w:w="1276" w:type="dxa"/>
            <w:gridSpan w:val="2"/>
            <w:tcBorders>
              <w:top w:val="nil"/>
              <w:bottom w:val="single" w:sz="2" w:space="0" w:color="auto"/>
            </w:tcBorders>
            <w:vAlign w:val="center"/>
          </w:tcPr>
          <w:p w14:paraId="1622F120"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55891FE1"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0898F0F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E61726C" w14:textId="77777777" w:rsidR="0051296E" w:rsidRDefault="0051296E" w:rsidP="0081328C">
            <w:pPr>
              <w:rPr>
                <w:lang w:val="en-US"/>
              </w:rPr>
            </w:pPr>
            <w:r>
              <w:rPr>
                <w:lang w:val="en-US"/>
              </w:rPr>
              <w:t>134,6800</w:t>
            </w:r>
          </w:p>
        </w:tc>
      </w:tr>
      <w:tr w:rsidR="0051296E" w14:paraId="12CC42AF"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3BF56" w14:textId="77777777" w:rsidR="0051296E" w:rsidRDefault="0051296E" w:rsidP="0081328C">
            <w:pPr>
              <w:rPr>
                <w:lang w:val="en-US"/>
              </w:rPr>
            </w:pPr>
            <w:r>
              <w:rPr>
                <w:lang w:val="en-US"/>
              </w:rPr>
              <w:t>11</w:t>
            </w:r>
          </w:p>
        </w:tc>
        <w:tc>
          <w:tcPr>
            <w:tcW w:w="1276" w:type="dxa"/>
            <w:gridSpan w:val="2"/>
            <w:tcBorders>
              <w:top w:val="single" w:sz="4" w:space="0" w:color="auto"/>
              <w:bottom w:val="single" w:sz="4" w:space="0" w:color="auto"/>
            </w:tcBorders>
          </w:tcPr>
          <w:p w14:paraId="2F404060" w14:textId="77777777" w:rsidR="0051296E" w:rsidRDefault="0051296E" w:rsidP="0081328C">
            <w:pPr>
              <w:rPr>
                <w:lang w:val="en-US"/>
              </w:rPr>
            </w:pPr>
            <w:r>
              <w:rPr>
                <w:lang w:val="en-US"/>
              </w:rPr>
              <w:t>TrI1AA02C3</w:t>
            </w:r>
          </w:p>
          <w:p w14:paraId="4EF27FB6"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481A44FB" w14:textId="77777777" w:rsidR="0051296E" w:rsidRDefault="0051296E" w:rsidP="0081328C">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32D51F2F"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51A2B49" w14:textId="77777777" w:rsidR="0051296E" w:rsidRDefault="0051296E" w:rsidP="0081328C">
            <w:pPr>
              <w:jc w:val="center"/>
              <w:rPr>
                <w:lang w:val="en-US"/>
              </w:rPr>
            </w:pPr>
            <w:r>
              <w:rPr>
                <w:lang w:val="en-US"/>
              </w:rPr>
              <w:t>t</w:t>
            </w:r>
          </w:p>
        </w:tc>
        <w:tc>
          <w:tcPr>
            <w:tcW w:w="2551" w:type="dxa"/>
            <w:tcBorders>
              <w:top w:val="single" w:sz="4" w:space="0" w:color="auto"/>
              <w:bottom w:val="single" w:sz="4" w:space="0" w:color="auto"/>
            </w:tcBorders>
            <w:vAlign w:val="center"/>
          </w:tcPr>
          <w:p w14:paraId="47FB67DC" w14:textId="77777777" w:rsidR="0051296E" w:rsidRDefault="0051296E" w:rsidP="0081328C">
            <w:pPr>
              <w:jc w:val="center"/>
              <w:rPr>
                <w:lang w:val="en-US"/>
              </w:rPr>
            </w:pPr>
            <w:r>
              <w:rPr>
                <w:lang w:val="en-US"/>
              </w:rPr>
              <w:t>45,5000</w:t>
            </w:r>
          </w:p>
        </w:tc>
      </w:tr>
      <w:tr w:rsidR="0051296E" w14:paraId="63D9BF1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6EC4C" w14:textId="77777777" w:rsidR="0051296E" w:rsidRDefault="0051296E" w:rsidP="0081328C">
            <w:pPr>
              <w:rPr>
                <w:lang w:val="en-US"/>
              </w:rPr>
            </w:pPr>
          </w:p>
        </w:tc>
        <w:tc>
          <w:tcPr>
            <w:tcW w:w="1276" w:type="dxa"/>
            <w:gridSpan w:val="2"/>
            <w:tcBorders>
              <w:top w:val="nil"/>
              <w:bottom w:val="single" w:sz="2" w:space="0" w:color="auto"/>
            </w:tcBorders>
            <w:vAlign w:val="center"/>
          </w:tcPr>
          <w:p w14:paraId="0D43E658"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00E8836E"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7306D50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8280F24" w14:textId="77777777" w:rsidR="0051296E" w:rsidRDefault="0051296E" w:rsidP="0081328C">
            <w:pPr>
              <w:rPr>
                <w:lang w:val="en-US"/>
              </w:rPr>
            </w:pPr>
            <w:r>
              <w:rPr>
                <w:lang w:val="en-US"/>
              </w:rPr>
              <w:t>20,4750</w:t>
            </w:r>
          </w:p>
        </w:tc>
      </w:tr>
      <w:tr w:rsidR="0051296E" w14:paraId="77A2EDA2"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53F48" w14:textId="77777777" w:rsidR="0051296E" w:rsidRDefault="0051296E" w:rsidP="0081328C">
            <w:pPr>
              <w:rPr>
                <w:lang w:val="en-US"/>
              </w:rPr>
            </w:pPr>
            <w:r>
              <w:rPr>
                <w:lang w:val="en-US"/>
              </w:rPr>
              <w:t>12</w:t>
            </w:r>
          </w:p>
        </w:tc>
        <w:tc>
          <w:tcPr>
            <w:tcW w:w="1276" w:type="dxa"/>
            <w:gridSpan w:val="2"/>
            <w:tcBorders>
              <w:top w:val="single" w:sz="4" w:space="0" w:color="auto"/>
              <w:bottom w:val="single" w:sz="4" w:space="0" w:color="auto"/>
            </w:tcBorders>
          </w:tcPr>
          <w:p w14:paraId="19D98A25" w14:textId="77777777" w:rsidR="0051296E" w:rsidRDefault="0051296E" w:rsidP="0081328C">
            <w:pPr>
              <w:rPr>
                <w:lang w:val="en-US"/>
              </w:rPr>
            </w:pPr>
            <w:r>
              <w:rPr>
                <w:lang w:val="en-US"/>
              </w:rPr>
              <w:t>TsI50G</w:t>
            </w:r>
          </w:p>
          <w:p w14:paraId="499570E0"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5182D80" w14:textId="77777777" w:rsidR="0051296E" w:rsidRDefault="0051296E" w:rsidP="0081328C">
            <w:pPr>
              <w:adjustRightInd w:val="0"/>
              <w:rPr>
                <w:rFonts w:ascii="Times New Roman CYR" w:hAnsi="Times New Roman CYR" w:cs="Times New Roman CYR"/>
                <w:sz w:val="16"/>
                <w:szCs w:val="16"/>
                <w:lang w:val="en-US"/>
              </w:rPr>
            </w:pPr>
            <w:r>
              <w:rPr>
                <w:lang w:val="en-US"/>
              </w:rPr>
              <w:t>Transportarea incarcaturilor cu autocamione la distanta 15 km (evacuarea gunoiului)</w:t>
            </w:r>
            <w:r>
              <w:rPr>
                <w:rFonts w:ascii="Times New Roman CYR" w:hAnsi="Times New Roman CYR" w:cs="Times New Roman CYR"/>
                <w:sz w:val="16"/>
                <w:szCs w:val="16"/>
                <w:lang w:val="en-US"/>
              </w:rPr>
              <w:t xml:space="preserve"> </w:t>
            </w:r>
          </w:p>
          <w:p w14:paraId="0B963F1A"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DFF7362" w14:textId="77777777" w:rsidR="0051296E" w:rsidRDefault="0051296E" w:rsidP="0081328C">
            <w:pPr>
              <w:jc w:val="center"/>
              <w:rPr>
                <w:lang w:val="en-US"/>
              </w:rPr>
            </w:pPr>
            <w:r>
              <w:rPr>
                <w:lang w:val="en-US"/>
              </w:rPr>
              <w:t>t</w:t>
            </w:r>
          </w:p>
        </w:tc>
        <w:tc>
          <w:tcPr>
            <w:tcW w:w="2551" w:type="dxa"/>
            <w:tcBorders>
              <w:top w:val="single" w:sz="4" w:space="0" w:color="auto"/>
              <w:bottom w:val="single" w:sz="4" w:space="0" w:color="auto"/>
            </w:tcBorders>
            <w:vAlign w:val="center"/>
          </w:tcPr>
          <w:p w14:paraId="6BFA2D26" w14:textId="77777777" w:rsidR="0051296E" w:rsidRDefault="0051296E" w:rsidP="0081328C">
            <w:pPr>
              <w:jc w:val="center"/>
              <w:rPr>
                <w:lang w:val="en-US"/>
              </w:rPr>
            </w:pPr>
            <w:r>
              <w:rPr>
                <w:lang w:val="en-US"/>
              </w:rPr>
              <w:t>45,5000</w:t>
            </w:r>
          </w:p>
        </w:tc>
      </w:tr>
      <w:tr w:rsidR="0051296E" w14:paraId="7AFB992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3502B" w14:textId="77777777" w:rsidR="0051296E" w:rsidRDefault="0051296E" w:rsidP="0081328C">
            <w:pPr>
              <w:rPr>
                <w:lang w:val="en-US"/>
              </w:rPr>
            </w:pPr>
          </w:p>
        </w:tc>
        <w:tc>
          <w:tcPr>
            <w:tcW w:w="1276" w:type="dxa"/>
            <w:gridSpan w:val="2"/>
            <w:tcBorders>
              <w:top w:val="nil"/>
              <w:bottom w:val="single" w:sz="2" w:space="0" w:color="auto"/>
            </w:tcBorders>
            <w:vAlign w:val="center"/>
          </w:tcPr>
          <w:p w14:paraId="08A76641" w14:textId="77777777" w:rsidR="0051296E" w:rsidRDefault="0051296E" w:rsidP="0081328C">
            <w:pPr>
              <w:jc w:val="center"/>
              <w:rPr>
                <w:sz w:val="16"/>
                <w:szCs w:val="16"/>
                <w:lang w:val="en-US"/>
              </w:rPr>
            </w:pPr>
            <w:r>
              <w:rPr>
                <w:sz w:val="16"/>
                <w:szCs w:val="16"/>
                <w:lang w:val="en-US"/>
              </w:rPr>
              <w:t>3410540000001</w:t>
            </w:r>
          </w:p>
        </w:tc>
        <w:tc>
          <w:tcPr>
            <w:tcW w:w="3827" w:type="dxa"/>
            <w:gridSpan w:val="2"/>
            <w:tcBorders>
              <w:top w:val="nil"/>
              <w:bottom w:val="single" w:sz="2" w:space="0" w:color="auto"/>
            </w:tcBorders>
          </w:tcPr>
          <w:p w14:paraId="190A7CEB" w14:textId="77777777" w:rsidR="0051296E" w:rsidRDefault="0051296E" w:rsidP="0081328C">
            <w:pPr>
              <w:rPr>
                <w:lang w:val="en-US"/>
              </w:rPr>
            </w:pPr>
            <w:r>
              <w:rPr>
                <w:lang w:val="en-US"/>
              </w:rPr>
              <w:t>Autocamion, 5 t</w:t>
            </w:r>
          </w:p>
        </w:tc>
        <w:tc>
          <w:tcPr>
            <w:tcW w:w="1843" w:type="dxa"/>
            <w:tcBorders>
              <w:top w:val="nil"/>
              <w:bottom w:val="single" w:sz="2" w:space="0" w:color="auto"/>
            </w:tcBorders>
          </w:tcPr>
          <w:p w14:paraId="42670AC7"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615521B" w14:textId="77777777" w:rsidR="0051296E" w:rsidRDefault="0051296E" w:rsidP="0081328C">
            <w:pPr>
              <w:rPr>
                <w:lang w:val="en-US"/>
              </w:rPr>
            </w:pPr>
            <w:r>
              <w:rPr>
                <w:lang w:val="en-US"/>
              </w:rPr>
              <w:t>11,7390</w:t>
            </w:r>
          </w:p>
        </w:tc>
      </w:tr>
      <w:tr w:rsidR="0051296E" w14:paraId="368A80C9"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2FEBC7" w14:textId="77777777" w:rsidR="0051296E" w:rsidRDefault="0051296E" w:rsidP="0081328C">
            <w:pPr>
              <w:rPr>
                <w:sz w:val="8"/>
                <w:szCs w:val="8"/>
                <w:lang w:val="en-US"/>
              </w:rPr>
            </w:pPr>
          </w:p>
        </w:tc>
        <w:tc>
          <w:tcPr>
            <w:tcW w:w="1276" w:type="dxa"/>
            <w:gridSpan w:val="2"/>
            <w:tcBorders>
              <w:left w:val="nil"/>
              <w:bottom w:val="nil"/>
              <w:right w:val="nil"/>
            </w:tcBorders>
          </w:tcPr>
          <w:p w14:paraId="4674ED29" w14:textId="77777777" w:rsidR="0051296E" w:rsidRDefault="0051296E" w:rsidP="0081328C">
            <w:pPr>
              <w:rPr>
                <w:sz w:val="8"/>
                <w:szCs w:val="8"/>
                <w:lang w:val="en-US"/>
              </w:rPr>
            </w:pPr>
          </w:p>
        </w:tc>
        <w:tc>
          <w:tcPr>
            <w:tcW w:w="3827" w:type="dxa"/>
            <w:gridSpan w:val="2"/>
            <w:tcBorders>
              <w:left w:val="nil"/>
              <w:bottom w:val="nil"/>
              <w:right w:val="nil"/>
            </w:tcBorders>
          </w:tcPr>
          <w:p w14:paraId="0EBB1CC2" w14:textId="77777777" w:rsidR="0051296E" w:rsidRDefault="0051296E" w:rsidP="0081328C">
            <w:pPr>
              <w:rPr>
                <w:sz w:val="8"/>
                <w:szCs w:val="8"/>
                <w:lang w:val="en-US"/>
              </w:rPr>
            </w:pPr>
          </w:p>
          <w:p w14:paraId="3B4AF04E" w14:textId="77777777" w:rsidR="0051296E" w:rsidRDefault="0051296E" w:rsidP="0081328C">
            <w:pPr>
              <w:rPr>
                <w:sz w:val="8"/>
                <w:szCs w:val="8"/>
                <w:lang w:val="en-US"/>
              </w:rPr>
            </w:pPr>
          </w:p>
          <w:p w14:paraId="44F1B228" w14:textId="77777777" w:rsidR="0051296E" w:rsidRDefault="0051296E" w:rsidP="0081328C">
            <w:pPr>
              <w:rPr>
                <w:sz w:val="8"/>
                <w:szCs w:val="8"/>
                <w:lang w:val="en-US"/>
              </w:rPr>
            </w:pPr>
          </w:p>
        </w:tc>
        <w:tc>
          <w:tcPr>
            <w:tcW w:w="1843" w:type="dxa"/>
            <w:tcBorders>
              <w:left w:val="nil"/>
              <w:bottom w:val="nil"/>
              <w:right w:val="nil"/>
            </w:tcBorders>
          </w:tcPr>
          <w:p w14:paraId="074C8FDC" w14:textId="77777777" w:rsidR="0051296E" w:rsidRDefault="0051296E" w:rsidP="0081328C">
            <w:pPr>
              <w:rPr>
                <w:sz w:val="8"/>
                <w:szCs w:val="8"/>
                <w:lang w:val="en-US"/>
              </w:rPr>
            </w:pPr>
          </w:p>
        </w:tc>
        <w:tc>
          <w:tcPr>
            <w:tcW w:w="2551" w:type="dxa"/>
            <w:tcBorders>
              <w:left w:val="nil"/>
              <w:bottom w:val="nil"/>
              <w:right w:val="nil"/>
            </w:tcBorders>
          </w:tcPr>
          <w:p w14:paraId="1F37B0E8" w14:textId="77777777" w:rsidR="0051296E" w:rsidRDefault="0051296E" w:rsidP="0081328C">
            <w:pPr>
              <w:rPr>
                <w:sz w:val="8"/>
                <w:szCs w:val="8"/>
                <w:lang w:val="en-US"/>
              </w:rPr>
            </w:pPr>
          </w:p>
        </w:tc>
      </w:tr>
      <w:tr w:rsidR="0051296E" w:rsidRPr="00EB582C" w14:paraId="0BD38DBA"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7B63F3"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AB665AC"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7267762F"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062DEF33"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2B3E3066" w14:textId="77777777" w:rsidR="0051296E" w:rsidRPr="00EB582C" w:rsidRDefault="0051296E" w:rsidP="0081328C">
            <w:pPr>
              <w:rPr>
                <w:lang w:val="en-US"/>
              </w:rPr>
            </w:pPr>
          </w:p>
        </w:tc>
      </w:tr>
      <w:tr w:rsidR="0051296E" w14:paraId="00E64980"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DF0D5C9"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2B466938"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473F6415"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65EF5231" w14:textId="77777777" w:rsidR="0051296E" w:rsidRDefault="0051296E" w:rsidP="0081328C">
            <w:pPr>
              <w:rPr>
                <w:sz w:val="8"/>
                <w:szCs w:val="8"/>
                <w:lang w:val="en-US"/>
              </w:rPr>
            </w:pPr>
            <w:r>
              <w:rPr>
                <w:b/>
                <w:bCs/>
                <w:lang w:val="en-US"/>
              </w:rPr>
              <w:t xml:space="preserve">Total </w:t>
            </w:r>
            <w:r>
              <w:rPr>
                <w:b/>
                <w:bCs/>
                <w:sz w:val="22"/>
                <w:szCs w:val="22"/>
                <w:lang w:val="en-US"/>
              </w:rPr>
              <w:t>Evacuare gunoi</w:t>
            </w:r>
          </w:p>
        </w:tc>
        <w:tc>
          <w:tcPr>
            <w:tcW w:w="1843" w:type="dxa"/>
            <w:tcBorders>
              <w:top w:val="single" w:sz="4" w:space="0" w:color="auto"/>
              <w:left w:val="nil"/>
              <w:bottom w:val="single" w:sz="4" w:space="0" w:color="auto"/>
              <w:right w:val="nil"/>
            </w:tcBorders>
          </w:tcPr>
          <w:p w14:paraId="29311677"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5B37A5F3" w14:textId="77777777" w:rsidR="0051296E" w:rsidRDefault="0051296E" w:rsidP="0081328C">
            <w:pPr>
              <w:rPr>
                <w:lang w:val="en-US"/>
              </w:rPr>
            </w:pPr>
          </w:p>
        </w:tc>
      </w:tr>
      <w:tr w:rsidR="0051296E" w14:paraId="4CA980FD" w14:textId="77777777" w:rsidTr="0081328C">
        <w:tc>
          <w:tcPr>
            <w:tcW w:w="709" w:type="dxa"/>
            <w:tcBorders>
              <w:top w:val="nil"/>
              <w:left w:val="single" w:sz="6" w:space="0" w:color="auto"/>
              <w:bottom w:val="nil"/>
              <w:right w:val="nil"/>
            </w:tcBorders>
          </w:tcPr>
          <w:p w14:paraId="1D9E6E65"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1FDE9B0"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64FAF7D7" w14:textId="77777777" w:rsidR="0051296E" w:rsidRPr="007F2714" w:rsidRDefault="0051296E" w:rsidP="0081328C">
            <w:pPr>
              <w:rPr>
                <w:b/>
                <w:bCs/>
                <w:sz w:val="22"/>
                <w:szCs w:val="22"/>
                <w:lang w:val="en-US"/>
              </w:rPr>
            </w:pPr>
            <w:r w:rsidRPr="00B40365">
              <w:rPr>
                <w:b/>
                <w:bCs/>
                <w:sz w:val="22"/>
                <w:szCs w:val="22"/>
                <w:lang w:val="en-US"/>
              </w:rPr>
              <w:t>1.3. Pardosea</w:t>
            </w:r>
          </w:p>
          <w:p w14:paraId="0B02CEAC"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05BF4E9E"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1737A45F" w14:textId="77777777" w:rsidR="0051296E" w:rsidRDefault="0051296E" w:rsidP="0081328C">
            <w:pPr>
              <w:rPr>
                <w:lang w:val="en-US"/>
              </w:rPr>
            </w:pPr>
          </w:p>
        </w:tc>
      </w:tr>
      <w:tr w:rsidR="0051296E" w14:paraId="6378367E"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657C2" w14:textId="77777777" w:rsidR="0051296E" w:rsidRDefault="0051296E" w:rsidP="0081328C">
            <w:pPr>
              <w:rPr>
                <w:lang w:val="en-US"/>
              </w:rPr>
            </w:pPr>
            <w:r>
              <w:rPr>
                <w:lang w:val="en-US"/>
              </w:rPr>
              <w:t>13</w:t>
            </w:r>
          </w:p>
        </w:tc>
        <w:tc>
          <w:tcPr>
            <w:tcW w:w="1276" w:type="dxa"/>
            <w:gridSpan w:val="2"/>
            <w:tcBorders>
              <w:top w:val="single" w:sz="4" w:space="0" w:color="auto"/>
              <w:bottom w:val="single" w:sz="4" w:space="0" w:color="auto"/>
            </w:tcBorders>
          </w:tcPr>
          <w:p w14:paraId="5D216BE4" w14:textId="77777777" w:rsidR="0051296E" w:rsidRDefault="0051296E" w:rsidP="0081328C">
            <w:pPr>
              <w:rPr>
                <w:lang w:val="en-US"/>
              </w:rPr>
            </w:pPr>
            <w:r>
              <w:rPr>
                <w:lang w:val="en-US"/>
              </w:rPr>
              <w:t>RpCA01A</w:t>
            </w:r>
          </w:p>
          <w:p w14:paraId="6634EF6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7D2347E" w14:textId="77777777" w:rsidR="0051296E" w:rsidRDefault="0051296E" w:rsidP="0081328C">
            <w:pPr>
              <w:adjustRightInd w:val="0"/>
              <w:rPr>
                <w:rFonts w:ascii="Times New Roman CYR" w:hAnsi="Times New Roman CYR" w:cs="Times New Roman CYR"/>
                <w:sz w:val="16"/>
                <w:szCs w:val="16"/>
                <w:lang w:val="en-US"/>
              </w:rPr>
            </w:pPr>
            <w:r>
              <w:rPr>
                <w:lang w:val="en-US"/>
              </w:rPr>
              <w:t>Sapaturi manuale de pamint in spatii limitate, avind sub 1,00 m latime si maximum 1,5 m adincime, cu taluz vertical, pentru gropi poligonale de fundatii, santuri, canale etc., executate in cantitati de pina la 20 mc cu maluri nesprijinite</w:t>
            </w:r>
            <w:r>
              <w:rPr>
                <w:rFonts w:ascii="Times New Roman CYR" w:hAnsi="Times New Roman CYR" w:cs="Times New Roman CYR"/>
                <w:sz w:val="16"/>
                <w:szCs w:val="16"/>
                <w:lang w:val="en-US"/>
              </w:rPr>
              <w:t xml:space="preserve"> </w:t>
            </w:r>
          </w:p>
          <w:p w14:paraId="76347DF7"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6D175C6" w14:textId="77777777" w:rsidR="0051296E" w:rsidRDefault="0051296E" w:rsidP="0081328C">
            <w:pPr>
              <w:jc w:val="center"/>
              <w:rPr>
                <w:lang w:val="en-US"/>
              </w:rPr>
            </w:pPr>
            <w:r>
              <w:rPr>
                <w:lang w:val="en-US"/>
              </w:rPr>
              <w:t>m3</w:t>
            </w:r>
          </w:p>
        </w:tc>
        <w:tc>
          <w:tcPr>
            <w:tcW w:w="2551" w:type="dxa"/>
            <w:tcBorders>
              <w:top w:val="single" w:sz="4" w:space="0" w:color="auto"/>
              <w:bottom w:val="single" w:sz="4" w:space="0" w:color="auto"/>
            </w:tcBorders>
            <w:vAlign w:val="center"/>
          </w:tcPr>
          <w:p w14:paraId="3CA00F50" w14:textId="77777777" w:rsidR="0051296E" w:rsidRDefault="0051296E" w:rsidP="0081328C">
            <w:pPr>
              <w:jc w:val="center"/>
              <w:rPr>
                <w:lang w:val="en-US"/>
              </w:rPr>
            </w:pPr>
            <w:r>
              <w:rPr>
                <w:lang w:val="en-US"/>
              </w:rPr>
              <w:t>9,5400</w:t>
            </w:r>
          </w:p>
        </w:tc>
      </w:tr>
      <w:tr w:rsidR="0051296E" w14:paraId="11A287C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F7617" w14:textId="77777777" w:rsidR="0051296E" w:rsidRDefault="0051296E" w:rsidP="0081328C">
            <w:pPr>
              <w:rPr>
                <w:lang w:val="en-US"/>
              </w:rPr>
            </w:pPr>
          </w:p>
        </w:tc>
        <w:tc>
          <w:tcPr>
            <w:tcW w:w="1276" w:type="dxa"/>
            <w:gridSpan w:val="2"/>
            <w:tcBorders>
              <w:top w:val="nil"/>
              <w:bottom w:val="single" w:sz="2" w:space="0" w:color="auto"/>
            </w:tcBorders>
            <w:vAlign w:val="center"/>
          </w:tcPr>
          <w:p w14:paraId="52F1FC90" w14:textId="77777777" w:rsidR="0051296E" w:rsidRDefault="0051296E" w:rsidP="0081328C">
            <w:pPr>
              <w:jc w:val="center"/>
              <w:rPr>
                <w:sz w:val="16"/>
                <w:szCs w:val="16"/>
                <w:lang w:val="en-US"/>
              </w:rPr>
            </w:pPr>
            <w:r>
              <w:rPr>
                <w:sz w:val="16"/>
                <w:szCs w:val="16"/>
                <w:lang w:val="en-US"/>
              </w:rPr>
              <w:t>9312040019600</w:t>
            </w:r>
          </w:p>
        </w:tc>
        <w:tc>
          <w:tcPr>
            <w:tcW w:w="3827" w:type="dxa"/>
            <w:gridSpan w:val="2"/>
            <w:tcBorders>
              <w:top w:val="nil"/>
              <w:bottom w:val="single" w:sz="2" w:space="0" w:color="auto"/>
            </w:tcBorders>
          </w:tcPr>
          <w:p w14:paraId="28730099" w14:textId="77777777" w:rsidR="0051296E" w:rsidRDefault="0051296E" w:rsidP="0081328C">
            <w:pPr>
              <w:rPr>
                <w:lang w:val="en-US"/>
              </w:rPr>
            </w:pPr>
            <w:r>
              <w:rPr>
                <w:lang w:val="en-US"/>
              </w:rPr>
              <w:t>Sapator</w:t>
            </w:r>
          </w:p>
        </w:tc>
        <w:tc>
          <w:tcPr>
            <w:tcW w:w="1843" w:type="dxa"/>
            <w:tcBorders>
              <w:top w:val="nil"/>
              <w:bottom w:val="single" w:sz="2" w:space="0" w:color="auto"/>
            </w:tcBorders>
          </w:tcPr>
          <w:p w14:paraId="5EEAB0B7"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C8A5317" w14:textId="77777777" w:rsidR="0051296E" w:rsidRDefault="0051296E" w:rsidP="0081328C">
            <w:pPr>
              <w:rPr>
                <w:lang w:val="en-US"/>
              </w:rPr>
            </w:pPr>
            <w:r>
              <w:rPr>
                <w:lang w:val="en-US"/>
              </w:rPr>
              <w:t>29,5740</w:t>
            </w:r>
          </w:p>
        </w:tc>
      </w:tr>
      <w:tr w:rsidR="0051296E" w14:paraId="7954727C"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0936C" w14:textId="77777777" w:rsidR="0051296E" w:rsidRDefault="0051296E" w:rsidP="0081328C">
            <w:pPr>
              <w:rPr>
                <w:lang w:val="en-US"/>
              </w:rPr>
            </w:pPr>
            <w:r>
              <w:rPr>
                <w:lang w:val="en-US"/>
              </w:rPr>
              <w:t>14</w:t>
            </w:r>
          </w:p>
        </w:tc>
        <w:tc>
          <w:tcPr>
            <w:tcW w:w="1276" w:type="dxa"/>
            <w:gridSpan w:val="2"/>
            <w:tcBorders>
              <w:top w:val="single" w:sz="4" w:space="0" w:color="auto"/>
              <w:bottom w:val="single" w:sz="4" w:space="0" w:color="auto"/>
            </w:tcBorders>
          </w:tcPr>
          <w:p w14:paraId="7F6468CD" w14:textId="77777777" w:rsidR="0051296E" w:rsidRDefault="0051296E" w:rsidP="0081328C">
            <w:pPr>
              <w:rPr>
                <w:lang w:val="en-US"/>
              </w:rPr>
            </w:pPr>
            <w:r>
              <w:rPr>
                <w:lang w:val="en-US"/>
              </w:rPr>
              <w:t>TsD05A</w:t>
            </w:r>
          </w:p>
          <w:p w14:paraId="4A15871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36ED7379"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Compactarea cu maiul mecanic de 150-200 kg a umpluturilor in straturi succesive de 20-30 cm grosime, exclusiv udarea fiecarui strat in parte, umpluturile executindu-se din </w:t>
            </w:r>
            <w:r>
              <w:rPr>
                <w:lang w:val="en-US"/>
              </w:rPr>
              <w:lastRenderedPageBreak/>
              <w:t>pamint necoeziv</w:t>
            </w:r>
            <w:r>
              <w:rPr>
                <w:rFonts w:ascii="Times New Roman CYR" w:hAnsi="Times New Roman CYR" w:cs="Times New Roman CYR"/>
                <w:sz w:val="16"/>
                <w:szCs w:val="16"/>
                <w:lang w:val="en-US"/>
              </w:rPr>
              <w:t xml:space="preserve"> </w:t>
            </w:r>
          </w:p>
          <w:p w14:paraId="4E73C02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9A0424F" w14:textId="77777777" w:rsidR="0051296E" w:rsidRDefault="0051296E" w:rsidP="0081328C">
            <w:pPr>
              <w:jc w:val="center"/>
              <w:rPr>
                <w:lang w:val="en-US"/>
              </w:rPr>
            </w:pPr>
            <w:r>
              <w:rPr>
                <w:lang w:val="en-US"/>
              </w:rPr>
              <w:lastRenderedPageBreak/>
              <w:t>100 m3</w:t>
            </w:r>
          </w:p>
        </w:tc>
        <w:tc>
          <w:tcPr>
            <w:tcW w:w="2551" w:type="dxa"/>
            <w:tcBorders>
              <w:top w:val="single" w:sz="4" w:space="0" w:color="auto"/>
              <w:bottom w:val="single" w:sz="4" w:space="0" w:color="auto"/>
            </w:tcBorders>
            <w:vAlign w:val="center"/>
          </w:tcPr>
          <w:p w14:paraId="241CA0E0" w14:textId="77777777" w:rsidR="0051296E" w:rsidRDefault="0051296E" w:rsidP="0081328C">
            <w:pPr>
              <w:jc w:val="center"/>
              <w:rPr>
                <w:lang w:val="en-US"/>
              </w:rPr>
            </w:pPr>
            <w:r>
              <w:rPr>
                <w:lang w:val="en-US"/>
              </w:rPr>
              <w:t>0,2300</w:t>
            </w:r>
          </w:p>
        </w:tc>
      </w:tr>
      <w:tr w:rsidR="0051296E" w14:paraId="35049DA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B8F955" w14:textId="77777777" w:rsidR="0051296E" w:rsidRDefault="0051296E" w:rsidP="0081328C">
            <w:pPr>
              <w:rPr>
                <w:lang w:val="en-US"/>
              </w:rPr>
            </w:pPr>
          </w:p>
        </w:tc>
        <w:tc>
          <w:tcPr>
            <w:tcW w:w="1276" w:type="dxa"/>
            <w:gridSpan w:val="2"/>
            <w:tcBorders>
              <w:top w:val="nil"/>
              <w:bottom w:val="single" w:sz="2" w:space="0" w:color="auto"/>
            </w:tcBorders>
            <w:vAlign w:val="center"/>
          </w:tcPr>
          <w:p w14:paraId="4E41F623"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538C88C3"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516777D5"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96CFBCD" w14:textId="77777777" w:rsidR="0051296E" w:rsidRDefault="0051296E" w:rsidP="0081328C">
            <w:pPr>
              <w:rPr>
                <w:lang w:val="en-US"/>
              </w:rPr>
            </w:pPr>
            <w:r>
              <w:rPr>
                <w:lang w:val="en-US"/>
              </w:rPr>
              <w:t>2,0286</w:t>
            </w:r>
          </w:p>
        </w:tc>
      </w:tr>
      <w:tr w:rsidR="0051296E" w14:paraId="0A559F8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0A94C" w14:textId="77777777" w:rsidR="0051296E" w:rsidRDefault="0051296E" w:rsidP="0081328C">
            <w:pPr>
              <w:rPr>
                <w:lang w:val="en-US"/>
              </w:rPr>
            </w:pPr>
          </w:p>
        </w:tc>
        <w:tc>
          <w:tcPr>
            <w:tcW w:w="1276" w:type="dxa"/>
            <w:gridSpan w:val="2"/>
            <w:tcBorders>
              <w:top w:val="nil"/>
              <w:bottom w:val="single" w:sz="2" w:space="0" w:color="auto"/>
            </w:tcBorders>
            <w:vAlign w:val="center"/>
          </w:tcPr>
          <w:p w14:paraId="390B80BB" w14:textId="77777777" w:rsidR="0051296E" w:rsidRDefault="0051296E" w:rsidP="0081328C">
            <w:pPr>
              <w:jc w:val="center"/>
              <w:rPr>
                <w:sz w:val="16"/>
                <w:szCs w:val="16"/>
                <w:lang w:val="en-US"/>
              </w:rPr>
            </w:pPr>
            <w:r>
              <w:rPr>
                <w:sz w:val="16"/>
                <w:szCs w:val="16"/>
                <w:lang w:val="en-US"/>
              </w:rPr>
              <w:t>2952270004021</w:t>
            </w:r>
          </w:p>
        </w:tc>
        <w:tc>
          <w:tcPr>
            <w:tcW w:w="3827" w:type="dxa"/>
            <w:gridSpan w:val="2"/>
            <w:tcBorders>
              <w:top w:val="nil"/>
              <w:bottom w:val="single" w:sz="2" w:space="0" w:color="auto"/>
            </w:tcBorders>
          </w:tcPr>
          <w:p w14:paraId="095661A6" w14:textId="77777777" w:rsidR="0051296E" w:rsidRDefault="0051296E" w:rsidP="0081328C">
            <w:pPr>
              <w:rPr>
                <w:lang w:val="en-US"/>
              </w:rPr>
            </w:pPr>
            <w:r>
              <w:rPr>
                <w:lang w:val="en-US"/>
              </w:rPr>
              <w:t>Mai mecanic de 150-200 kg cu motor termic 6 cp (4 kw)</w:t>
            </w:r>
          </w:p>
        </w:tc>
        <w:tc>
          <w:tcPr>
            <w:tcW w:w="1843" w:type="dxa"/>
            <w:tcBorders>
              <w:top w:val="nil"/>
              <w:bottom w:val="single" w:sz="2" w:space="0" w:color="auto"/>
            </w:tcBorders>
          </w:tcPr>
          <w:p w14:paraId="51ECDD5E"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6F5449B" w14:textId="77777777" w:rsidR="0051296E" w:rsidRDefault="0051296E" w:rsidP="0081328C">
            <w:pPr>
              <w:rPr>
                <w:lang w:val="en-US"/>
              </w:rPr>
            </w:pPr>
            <w:r>
              <w:rPr>
                <w:lang w:val="en-US"/>
              </w:rPr>
              <w:t>2,3897</w:t>
            </w:r>
          </w:p>
        </w:tc>
      </w:tr>
      <w:tr w:rsidR="0051296E" w14:paraId="69652DE6"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63193" w14:textId="77777777" w:rsidR="0051296E" w:rsidRDefault="0051296E" w:rsidP="0081328C">
            <w:pPr>
              <w:rPr>
                <w:lang w:val="en-US"/>
              </w:rPr>
            </w:pPr>
            <w:r>
              <w:rPr>
                <w:lang w:val="en-US"/>
              </w:rPr>
              <w:t>15</w:t>
            </w:r>
          </w:p>
        </w:tc>
        <w:tc>
          <w:tcPr>
            <w:tcW w:w="1276" w:type="dxa"/>
            <w:gridSpan w:val="2"/>
            <w:tcBorders>
              <w:top w:val="single" w:sz="4" w:space="0" w:color="auto"/>
              <w:bottom w:val="single" w:sz="4" w:space="0" w:color="auto"/>
            </w:tcBorders>
          </w:tcPr>
          <w:p w14:paraId="61388FF8" w14:textId="77777777" w:rsidR="0051296E" w:rsidRDefault="0051296E" w:rsidP="0081328C">
            <w:pPr>
              <w:rPr>
                <w:lang w:val="en-US"/>
              </w:rPr>
            </w:pPr>
            <w:r>
              <w:rPr>
                <w:lang w:val="en-US"/>
              </w:rPr>
              <w:t>TsC54C</w:t>
            </w:r>
          </w:p>
          <w:p w14:paraId="51F80671"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331C05BA" w14:textId="77777777" w:rsidR="0051296E" w:rsidRDefault="0051296E" w:rsidP="0081328C">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551480E4"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EA1A03E" w14:textId="77777777" w:rsidR="0051296E" w:rsidRDefault="0051296E" w:rsidP="0081328C">
            <w:pPr>
              <w:jc w:val="center"/>
              <w:rPr>
                <w:lang w:val="en-US"/>
              </w:rPr>
            </w:pPr>
            <w:r>
              <w:rPr>
                <w:lang w:val="en-US"/>
              </w:rPr>
              <w:t>m3</w:t>
            </w:r>
          </w:p>
        </w:tc>
        <w:tc>
          <w:tcPr>
            <w:tcW w:w="2551" w:type="dxa"/>
            <w:tcBorders>
              <w:top w:val="single" w:sz="4" w:space="0" w:color="auto"/>
              <w:bottom w:val="single" w:sz="4" w:space="0" w:color="auto"/>
            </w:tcBorders>
            <w:vAlign w:val="center"/>
          </w:tcPr>
          <w:p w14:paraId="698D3633" w14:textId="77777777" w:rsidR="0051296E" w:rsidRDefault="0051296E" w:rsidP="0081328C">
            <w:pPr>
              <w:jc w:val="center"/>
              <w:rPr>
                <w:lang w:val="en-US"/>
              </w:rPr>
            </w:pPr>
            <w:r>
              <w:rPr>
                <w:lang w:val="en-US"/>
              </w:rPr>
              <w:t>9,5400</w:t>
            </w:r>
          </w:p>
        </w:tc>
      </w:tr>
      <w:tr w:rsidR="0051296E" w14:paraId="438CD19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EB58E" w14:textId="77777777" w:rsidR="0051296E" w:rsidRDefault="0051296E" w:rsidP="0081328C">
            <w:pPr>
              <w:rPr>
                <w:lang w:val="en-US"/>
              </w:rPr>
            </w:pPr>
          </w:p>
        </w:tc>
        <w:tc>
          <w:tcPr>
            <w:tcW w:w="1276" w:type="dxa"/>
            <w:gridSpan w:val="2"/>
            <w:tcBorders>
              <w:top w:val="nil"/>
              <w:bottom w:val="single" w:sz="2" w:space="0" w:color="auto"/>
            </w:tcBorders>
            <w:vAlign w:val="center"/>
          </w:tcPr>
          <w:p w14:paraId="08A80319"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308B88E2"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740F25C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4296824" w14:textId="77777777" w:rsidR="0051296E" w:rsidRDefault="0051296E" w:rsidP="0081328C">
            <w:pPr>
              <w:rPr>
                <w:lang w:val="en-US"/>
              </w:rPr>
            </w:pPr>
            <w:r>
              <w:rPr>
                <w:lang w:val="en-US"/>
              </w:rPr>
              <w:t>9,4446</w:t>
            </w:r>
          </w:p>
        </w:tc>
      </w:tr>
      <w:tr w:rsidR="0051296E" w14:paraId="6498375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09320" w14:textId="77777777" w:rsidR="0051296E" w:rsidRDefault="0051296E" w:rsidP="0081328C">
            <w:pPr>
              <w:rPr>
                <w:lang w:val="en-US"/>
              </w:rPr>
            </w:pPr>
          </w:p>
        </w:tc>
        <w:tc>
          <w:tcPr>
            <w:tcW w:w="1276" w:type="dxa"/>
            <w:gridSpan w:val="2"/>
            <w:tcBorders>
              <w:top w:val="nil"/>
              <w:bottom w:val="single" w:sz="2" w:space="0" w:color="auto"/>
            </w:tcBorders>
            <w:vAlign w:val="center"/>
          </w:tcPr>
          <w:p w14:paraId="0A28F83D" w14:textId="77777777" w:rsidR="0051296E" w:rsidRDefault="0051296E" w:rsidP="0081328C">
            <w:pPr>
              <w:jc w:val="center"/>
              <w:rPr>
                <w:sz w:val="16"/>
                <w:szCs w:val="16"/>
                <w:lang w:val="en-US"/>
              </w:rPr>
            </w:pPr>
            <w:r>
              <w:rPr>
                <w:sz w:val="16"/>
                <w:szCs w:val="16"/>
                <w:lang w:val="en-US"/>
              </w:rPr>
              <w:t>1421102200068</w:t>
            </w:r>
          </w:p>
        </w:tc>
        <w:tc>
          <w:tcPr>
            <w:tcW w:w="3827" w:type="dxa"/>
            <w:gridSpan w:val="2"/>
            <w:tcBorders>
              <w:top w:val="nil"/>
              <w:bottom w:val="single" w:sz="2" w:space="0" w:color="auto"/>
            </w:tcBorders>
          </w:tcPr>
          <w:p w14:paraId="60C7E5D2" w14:textId="77777777" w:rsidR="0051296E" w:rsidRDefault="0051296E" w:rsidP="0081328C">
            <w:pPr>
              <w:rPr>
                <w:lang w:val="en-US"/>
              </w:rPr>
            </w:pPr>
            <w:r>
              <w:rPr>
                <w:lang w:val="en-US"/>
              </w:rPr>
              <w:t>Pietris ciuruit nespalat de riu 7-15mm</w:t>
            </w:r>
          </w:p>
        </w:tc>
        <w:tc>
          <w:tcPr>
            <w:tcW w:w="1843" w:type="dxa"/>
            <w:tcBorders>
              <w:top w:val="nil"/>
              <w:bottom w:val="single" w:sz="2" w:space="0" w:color="auto"/>
            </w:tcBorders>
          </w:tcPr>
          <w:p w14:paraId="6FC882D3" w14:textId="77777777" w:rsidR="0051296E" w:rsidRDefault="0051296E" w:rsidP="0081328C">
            <w:pPr>
              <w:rPr>
                <w:lang w:val="en-US"/>
              </w:rPr>
            </w:pPr>
            <w:r>
              <w:rPr>
                <w:lang w:val="en-US"/>
              </w:rPr>
              <w:t>m3</w:t>
            </w:r>
          </w:p>
        </w:tc>
        <w:tc>
          <w:tcPr>
            <w:tcW w:w="2551" w:type="dxa"/>
            <w:tcBorders>
              <w:top w:val="nil"/>
              <w:bottom w:val="single" w:sz="2" w:space="0" w:color="auto"/>
            </w:tcBorders>
          </w:tcPr>
          <w:p w14:paraId="7A4FDB2D" w14:textId="77777777" w:rsidR="0051296E" w:rsidRDefault="0051296E" w:rsidP="0081328C">
            <w:pPr>
              <w:rPr>
                <w:lang w:val="en-US"/>
              </w:rPr>
            </w:pPr>
            <w:r>
              <w:rPr>
                <w:lang w:val="en-US"/>
              </w:rPr>
              <w:t>10,9710</w:t>
            </w:r>
          </w:p>
        </w:tc>
      </w:tr>
      <w:tr w:rsidR="0051296E" w14:paraId="5C5E403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11240" w14:textId="77777777" w:rsidR="0051296E" w:rsidRDefault="0051296E" w:rsidP="0081328C">
            <w:pPr>
              <w:rPr>
                <w:lang w:val="en-US"/>
              </w:rPr>
            </w:pPr>
          </w:p>
        </w:tc>
        <w:tc>
          <w:tcPr>
            <w:tcW w:w="1276" w:type="dxa"/>
            <w:gridSpan w:val="2"/>
            <w:tcBorders>
              <w:top w:val="nil"/>
              <w:bottom w:val="single" w:sz="2" w:space="0" w:color="auto"/>
            </w:tcBorders>
            <w:vAlign w:val="center"/>
          </w:tcPr>
          <w:p w14:paraId="5E75F9D0"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6EFD9539" w14:textId="77777777" w:rsidR="0051296E" w:rsidRDefault="0051296E" w:rsidP="0081328C">
            <w:pPr>
              <w:rPr>
                <w:lang w:val="en-US"/>
              </w:rPr>
            </w:pPr>
            <w:r>
              <w:rPr>
                <w:lang w:val="en-US"/>
              </w:rPr>
              <w:t>Apa</w:t>
            </w:r>
          </w:p>
        </w:tc>
        <w:tc>
          <w:tcPr>
            <w:tcW w:w="1843" w:type="dxa"/>
            <w:tcBorders>
              <w:top w:val="nil"/>
              <w:bottom w:val="single" w:sz="2" w:space="0" w:color="auto"/>
            </w:tcBorders>
          </w:tcPr>
          <w:p w14:paraId="1152A4CB" w14:textId="77777777" w:rsidR="0051296E" w:rsidRDefault="0051296E" w:rsidP="0081328C">
            <w:pPr>
              <w:rPr>
                <w:lang w:val="en-US"/>
              </w:rPr>
            </w:pPr>
            <w:r>
              <w:rPr>
                <w:lang w:val="en-US"/>
              </w:rPr>
              <w:t>m3</w:t>
            </w:r>
          </w:p>
        </w:tc>
        <w:tc>
          <w:tcPr>
            <w:tcW w:w="2551" w:type="dxa"/>
            <w:tcBorders>
              <w:top w:val="nil"/>
              <w:bottom w:val="single" w:sz="2" w:space="0" w:color="auto"/>
            </w:tcBorders>
          </w:tcPr>
          <w:p w14:paraId="2A88C79B" w14:textId="77777777" w:rsidR="0051296E" w:rsidRDefault="0051296E" w:rsidP="0081328C">
            <w:pPr>
              <w:rPr>
                <w:lang w:val="en-US"/>
              </w:rPr>
            </w:pPr>
            <w:r>
              <w:rPr>
                <w:lang w:val="en-US"/>
              </w:rPr>
              <w:t>0,9540</w:t>
            </w:r>
          </w:p>
        </w:tc>
      </w:tr>
      <w:tr w:rsidR="0051296E" w14:paraId="049D332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D1DBE4" w14:textId="77777777" w:rsidR="0051296E" w:rsidRDefault="0051296E" w:rsidP="0081328C">
            <w:pPr>
              <w:rPr>
                <w:lang w:val="en-US"/>
              </w:rPr>
            </w:pPr>
          </w:p>
        </w:tc>
        <w:tc>
          <w:tcPr>
            <w:tcW w:w="1276" w:type="dxa"/>
            <w:gridSpan w:val="2"/>
            <w:tcBorders>
              <w:top w:val="nil"/>
              <w:bottom w:val="single" w:sz="2" w:space="0" w:color="auto"/>
            </w:tcBorders>
            <w:vAlign w:val="center"/>
          </w:tcPr>
          <w:p w14:paraId="5BED7ADD" w14:textId="77777777" w:rsidR="0051296E" w:rsidRDefault="0051296E" w:rsidP="0081328C">
            <w:pPr>
              <w:jc w:val="center"/>
              <w:rPr>
                <w:sz w:val="16"/>
                <w:szCs w:val="16"/>
                <w:lang w:val="en-US"/>
              </w:rPr>
            </w:pPr>
            <w:r>
              <w:rPr>
                <w:sz w:val="16"/>
                <w:szCs w:val="16"/>
                <w:lang w:val="en-US"/>
              </w:rPr>
              <w:t>2912340002506</w:t>
            </w:r>
          </w:p>
        </w:tc>
        <w:tc>
          <w:tcPr>
            <w:tcW w:w="3827" w:type="dxa"/>
            <w:gridSpan w:val="2"/>
            <w:tcBorders>
              <w:top w:val="nil"/>
              <w:bottom w:val="single" w:sz="2" w:space="0" w:color="auto"/>
            </w:tcBorders>
          </w:tcPr>
          <w:p w14:paraId="408F639A" w14:textId="77777777" w:rsidR="0051296E" w:rsidRDefault="0051296E" w:rsidP="0081328C">
            <w:pPr>
              <w:rPr>
                <w:lang w:val="en-US"/>
              </w:rPr>
            </w:pPr>
            <w:r>
              <w:rPr>
                <w:lang w:val="en-US"/>
              </w:rPr>
              <w:t>Compresor mobil motor ardere interna, presiunea pina la 686 kPa (7atm), 2,2 m3/min</w:t>
            </w:r>
          </w:p>
        </w:tc>
        <w:tc>
          <w:tcPr>
            <w:tcW w:w="1843" w:type="dxa"/>
            <w:tcBorders>
              <w:top w:val="nil"/>
              <w:bottom w:val="single" w:sz="2" w:space="0" w:color="auto"/>
            </w:tcBorders>
          </w:tcPr>
          <w:p w14:paraId="57ECD353" w14:textId="77777777" w:rsidR="0051296E" w:rsidRDefault="0051296E" w:rsidP="0081328C">
            <w:pPr>
              <w:rPr>
                <w:lang w:val="en-US"/>
              </w:rPr>
            </w:pPr>
            <w:r>
              <w:rPr>
                <w:lang w:val="en-US"/>
              </w:rPr>
              <w:t>h-ut</w:t>
            </w:r>
          </w:p>
        </w:tc>
        <w:tc>
          <w:tcPr>
            <w:tcW w:w="2551" w:type="dxa"/>
            <w:tcBorders>
              <w:top w:val="nil"/>
              <w:bottom w:val="single" w:sz="2" w:space="0" w:color="auto"/>
            </w:tcBorders>
          </w:tcPr>
          <w:p w14:paraId="337402D3" w14:textId="77777777" w:rsidR="0051296E" w:rsidRDefault="0051296E" w:rsidP="0081328C">
            <w:pPr>
              <w:rPr>
                <w:lang w:val="en-US"/>
              </w:rPr>
            </w:pPr>
            <w:r>
              <w:rPr>
                <w:lang w:val="en-US"/>
              </w:rPr>
              <w:t>2,0034</w:t>
            </w:r>
          </w:p>
        </w:tc>
      </w:tr>
      <w:tr w:rsidR="0051296E" w14:paraId="4F6417F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0BC49" w14:textId="77777777" w:rsidR="0051296E" w:rsidRDefault="0051296E" w:rsidP="0081328C">
            <w:pPr>
              <w:rPr>
                <w:lang w:val="en-US"/>
              </w:rPr>
            </w:pPr>
          </w:p>
        </w:tc>
        <w:tc>
          <w:tcPr>
            <w:tcW w:w="1276" w:type="dxa"/>
            <w:gridSpan w:val="2"/>
            <w:tcBorders>
              <w:top w:val="nil"/>
              <w:bottom w:val="single" w:sz="2" w:space="0" w:color="auto"/>
            </w:tcBorders>
            <w:vAlign w:val="center"/>
          </w:tcPr>
          <w:p w14:paraId="0603F0D3" w14:textId="77777777" w:rsidR="0051296E" w:rsidRDefault="0051296E" w:rsidP="0081328C">
            <w:pPr>
              <w:jc w:val="center"/>
              <w:rPr>
                <w:sz w:val="16"/>
                <w:szCs w:val="16"/>
                <w:lang w:val="en-US"/>
              </w:rPr>
            </w:pPr>
            <w:r>
              <w:rPr>
                <w:sz w:val="16"/>
                <w:szCs w:val="16"/>
                <w:lang w:val="en-US"/>
              </w:rPr>
              <w:t>2592270004021</w:t>
            </w:r>
          </w:p>
        </w:tc>
        <w:tc>
          <w:tcPr>
            <w:tcW w:w="3827" w:type="dxa"/>
            <w:gridSpan w:val="2"/>
            <w:tcBorders>
              <w:top w:val="nil"/>
              <w:bottom w:val="single" w:sz="2" w:space="0" w:color="auto"/>
            </w:tcBorders>
          </w:tcPr>
          <w:p w14:paraId="603A79E2" w14:textId="77777777" w:rsidR="0051296E" w:rsidRDefault="0051296E" w:rsidP="0081328C">
            <w:pPr>
              <w:rPr>
                <w:lang w:val="en-US"/>
              </w:rPr>
            </w:pPr>
            <w:r>
              <w:rPr>
                <w:lang w:val="en-US"/>
              </w:rPr>
              <w:t>Compactor pe pneuri sau mecanic 150 - 200 kg</w:t>
            </w:r>
          </w:p>
        </w:tc>
        <w:tc>
          <w:tcPr>
            <w:tcW w:w="1843" w:type="dxa"/>
            <w:tcBorders>
              <w:top w:val="nil"/>
              <w:bottom w:val="single" w:sz="2" w:space="0" w:color="auto"/>
            </w:tcBorders>
          </w:tcPr>
          <w:p w14:paraId="3E62CBE3" w14:textId="77777777" w:rsidR="0051296E" w:rsidRDefault="0051296E" w:rsidP="0081328C">
            <w:pPr>
              <w:rPr>
                <w:lang w:val="en-US"/>
              </w:rPr>
            </w:pPr>
            <w:r>
              <w:rPr>
                <w:lang w:val="en-US"/>
              </w:rPr>
              <w:t>h-ut</w:t>
            </w:r>
          </w:p>
        </w:tc>
        <w:tc>
          <w:tcPr>
            <w:tcW w:w="2551" w:type="dxa"/>
            <w:tcBorders>
              <w:top w:val="nil"/>
              <w:bottom w:val="single" w:sz="2" w:space="0" w:color="auto"/>
            </w:tcBorders>
          </w:tcPr>
          <w:p w14:paraId="6F3495CF" w14:textId="77777777" w:rsidR="0051296E" w:rsidRDefault="0051296E" w:rsidP="0081328C">
            <w:pPr>
              <w:rPr>
                <w:lang w:val="en-US"/>
              </w:rPr>
            </w:pPr>
            <w:r>
              <w:rPr>
                <w:lang w:val="en-US"/>
              </w:rPr>
              <w:t>4,0068</w:t>
            </w:r>
          </w:p>
        </w:tc>
      </w:tr>
      <w:tr w:rsidR="0051296E" w14:paraId="559957F5"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74833" w14:textId="77777777" w:rsidR="0051296E" w:rsidRDefault="0051296E" w:rsidP="0081328C">
            <w:pPr>
              <w:rPr>
                <w:lang w:val="en-US"/>
              </w:rPr>
            </w:pPr>
            <w:r>
              <w:rPr>
                <w:lang w:val="en-US"/>
              </w:rPr>
              <w:t>16</w:t>
            </w:r>
          </w:p>
        </w:tc>
        <w:tc>
          <w:tcPr>
            <w:tcW w:w="1276" w:type="dxa"/>
            <w:gridSpan w:val="2"/>
            <w:tcBorders>
              <w:top w:val="single" w:sz="4" w:space="0" w:color="auto"/>
              <w:bottom w:val="single" w:sz="4" w:space="0" w:color="auto"/>
            </w:tcBorders>
          </w:tcPr>
          <w:p w14:paraId="2299A997" w14:textId="77777777" w:rsidR="0051296E" w:rsidRDefault="0051296E" w:rsidP="0081328C">
            <w:pPr>
              <w:rPr>
                <w:lang w:val="en-US"/>
              </w:rPr>
            </w:pPr>
            <w:r>
              <w:rPr>
                <w:lang w:val="en-US"/>
              </w:rPr>
              <w:t>RCsB21A</w:t>
            </w:r>
          </w:p>
          <w:p w14:paraId="7C0BD042"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C415BFA" w14:textId="77777777" w:rsidR="0051296E" w:rsidRDefault="0051296E" w:rsidP="0081328C">
            <w:pPr>
              <w:adjustRightInd w:val="0"/>
              <w:rPr>
                <w:rFonts w:ascii="Times New Roman CYR" w:hAnsi="Times New Roman CYR" w:cs="Times New Roman CYR"/>
                <w:sz w:val="16"/>
                <w:szCs w:val="16"/>
                <w:lang w:val="en-US"/>
              </w:rPr>
            </w:pPr>
            <w:r>
              <w:rPr>
                <w:lang w:val="en-US"/>
              </w:rPr>
              <w:t>Forarea mecanica a gaurilor cu diametrul de 5 cm, in elementele de beton, avind grosimea de pina la 20 cm</w:t>
            </w:r>
            <w:r>
              <w:rPr>
                <w:rFonts w:ascii="Times New Roman CYR" w:hAnsi="Times New Roman CYR" w:cs="Times New Roman CYR"/>
                <w:sz w:val="16"/>
                <w:szCs w:val="16"/>
                <w:lang w:val="en-US"/>
              </w:rPr>
              <w:t xml:space="preserve"> </w:t>
            </w:r>
          </w:p>
          <w:p w14:paraId="22726428"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9792062"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56DC1EE0" w14:textId="77777777" w:rsidR="0051296E" w:rsidRDefault="0051296E" w:rsidP="0081328C">
            <w:pPr>
              <w:jc w:val="center"/>
              <w:rPr>
                <w:lang w:val="en-US"/>
              </w:rPr>
            </w:pPr>
            <w:r>
              <w:rPr>
                <w:lang w:val="en-US"/>
              </w:rPr>
              <w:t>340,0000</w:t>
            </w:r>
          </w:p>
        </w:tc>
      </w:tr>
      <w:tr w:rsidR="0051296E" w14:paraId="67F9448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03103" w14:textId="77777777" w:rsidR="0051296E" w:rsidRDefault="0051296E" w:rsidP="0081328C">
            <w:pPr>
              <w:rPr>
                <w:lang w:val="en-US"/>
              </w:rPr>
            </w:pPr>
          </w:p>
        </w:tc>
        <w:tc>
          <w:tcPr>
            <w:tcW w:w="1276" w:type="dxa"/>
            <w:gridSpan w:val="2"/>
            <w:tcBorders>
              <w:top w:val="nil"/>
              <w:bottom w:val="single" w:sz="2" w:space="0" w:color="auto"/>
            </w:tcBorders>
            <w:vAlign w:val="center"/>
          </w:tcPr>
          <w:p w14:paraId="2BF52638" w14:textId="77777777" w:rsidR="0051296E" w:rsidRDefault="0051296E" w:rsidP="0081328C">
            <w:pPr>
              <w:jc w:val="center"/>
              <w:rPr>
                <w:sz w:val="16"/>
                <w:szCs w:val="16"/>
                <w:lang w:val="en-US"/>
              </w:rPr>
            </w:pPr>
            <w:r>
              <w:rPr>
                <w:sz w:val="16"/>
                <w:szCs w:val="16"/>
                <w:lang w:val="en-US"/>
              </w:rPr>
              <w:t>7123010010200</w:t>
            </w:r>
          </w:p>
        </w:tc>
        <w:tc>
          <w:tcPr>
            <w:tcW w:w="3827" w:type="dxa"/>
            <w:gridSpan w:val="2"/>
            <w:tcBorders>
              <w:top w:val="nil"/>
              <w:bottom w:val="single" w:sz="2" w:space="0" w:color="auto"/>
            </w:tcBorders>
          </w:tcPr>
          <w:p w14:paraId="76C7FBFF" w14:textId="77777777" w:rsidR="0051296E" w:rsidRDefault="0051296E" w:rsidP="0081328C">
            <w:pPr>
              <w:rPr>
                <w:lang w:val="en-US"/>
              </w:rPr>
            </w:pPr>
            <w:r>
              <w:rPr>
                <w:lang w:val="en-US"/>
              </w:rPr>
              <w:t>Betonist</w:t>
            </w:r>
          </w:p>
        </w:tc>
        <w:tc>
          <w:tcPr>
            <w:tcW w:w="1843" w:type="dxa"/>
            <w:tcBorders>
              <w:top w:val="nil"/>
              <w:bottom w:val="single" w:sz="2" w:space="0" w:color="auto"/>
            </w:tcBorders>
          </w:tcPr>
          <w:p w14:paraId="711B54AE"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08C788B" w14:textId="77777777" w:rsidR="0051296E" w:rsidRDefault="0051296E" w:rsidP="0081328C">
            <w:pPr>
              <w:rPr>
                <w:lang w:val="en-US"/>
              </w:rPr>
            </w:pPr>
            <w:r>
              <w:rPr>
                <w:lang w:val="en-US"/>
              </w:rPr>
              <w:t>40,8000</w:t>
            </w:r>
          </w:p>
        </w:tc>
      </w:tr>
      <w:tr w:rsidR="0051296E" w14:paraId="650CC2E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72604" w14:textId="77777777" w:rsidR="0051296E" w:rsidRDefault="0051296E" w:rsidP="0081328C">
            <w:pPr>
              <w:rPr>
                <w:lang w:val="en-US"/>
              </w:rPr>
            </w:pPr>
          </w:p>
        </w:tc>
        <w:tc>
          <w:tcPr>
            <w:tcW w:w="1276" w:type="dxa"/>
            <w:gridSpan w:val="2"/>
            <w:tcBorders>
              <w:top w:val="nil"/>
              <w:bottom w:val="single" w:sz="2" w:space="0" w:color="auto"/>
            </w:tcBorders>
            <w:vAlign w:val="center"/>
          </w:tcPr>
          <w:p w14:paraId="530A5705" w14:textId="77777777" w:rsidR="0051296E" w:rsidRDefault="0051296E" w:rsidP="0081328C">
            <w:pPr>
              <w:jc w:val="center"/>
              <w:rPr>
                <w:sz w:val="16"/>
                <w:szCs w:val="16"/>
                <w:lang w:val="en-US"/>
              </w:rPr>
            </w:pPr>
            <w:r>
              <w:rPr>
                <w:sz w:val="16"/>
                <w:szCs w:val="16"/>
                <w:lang w:val="en-US"/>
              </w:rPr>
              <w:t>4011106202741</w:t>
            </w:r>
          </w:p>
        </w:tc>
        <w:tc>
          <w:tcPr>
            <w:tcW w:w="3827" w:type="dxa"/>
            <w:gridSpan w:val="2"/>
            <w:tcBorders>
              <w:top w:val="nil"/>
              <w:bottom w:val="single" w:sz="2" w:space="0" w:color="auto"/>
            </w:tcBorders>
          </w:tcPr>
          <w:p w14:paraId="4EB9466A" w14:textId="77777777" w:rsidR="0051296E" w:rsidRDefault="0051296E" w:rsidP="0081328C">
            <w:pPr>
              <w:rPr>
                <w:lang w:val="en-US"/>
              </w:rPr>
            </w:pPr>
            <w:r>
              <w:rPr>
                <w:lang w:val="en-US"/>
              </w:rPr>
              <w:t>Energie electrica</w:t>
            </w:r>
          </w:p>
        </w:tc>
        <w:tc>
          <w:tcPr>
            <w:tcW w:w="1843" w:type="dxa"/>
            <w:tcBorders>
              <w:top w:val="nil"/>
              <w:bottom w:val="single" w:sz="2" w:space="0" w:color="auto"/>
            </w:tcBorders>
          </w:tcPr>
          <w:p w14:paraId="34CF240E" w14:textId="77777777" w:rsidR="0051296E" w:rsidRDefault="0051296E" w:rsidP="0081328C">
            <w:pPr>
              <w:rPr>
                <w:lang w:val="en-US"/>
              </w:rPr>
            </w:pPr>
            <w:r>
              <w:rPr>
                <w:lang w:val="en-US"/>
              </w:rPr>
              <w:t>kw</w:t>
            </w:r>
          </w:p>
        </w:tc>
        <w:tc>
          <w:tcPr>
            <w:tcW w:w="2551" w:type="dxa"/>
            <w:tcBorders>
              <w:top w:val="nil"/>
              <w:bottom w:val="single" w:sz="2" w:space="0" w:color="auto"/>
            </w:tcBorders>
          </w:tcPr>
          <w:p w14:paraId="09A6F4DF" w14:textId="77777777" w:rsidR="0051296E" w:rsidRDefault="0051296E" w:rsidP="0081328C">
            <w:pPr>
              <w:rPr>
                <w:lang w:val="en-US"/>
              </w:rPr>
            </w:pPr>
            <w:r>
              <w:rPr>
                <w:lang w:val="en-US"/>
              </w:rPr>
              <w:t>535,5000</w:t>
            </w:r>
          </w:p>
        </w:tc>
      </w:tr>
      <w:tr w:rsidR="0051296E" w14:paraId="7185176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F464F" w14:textId="77777777" w:rsidR="0051296E" w:rsidRDefault="0051296E" w:rsidP="0081328C">
            <w:pPr>
              <w:rPr>
                <w:lang w:val="en-US"/>
              </w:rPr>
            </w:pPr>
          </w:p>
        </w:tc>
        <w:tc>
          <w:tcPr>
            <w:tcW w:w="1276" w:type="dxa"/>
            <w:gridSpan w:val="2"/>
            <w:tcBorders>
              <w:top w:val="nil"/>
              <w:bottom w:val="single" w:sz="2" w:space="0" w:color="auto"/>
            </w:tcBorders>
            <w:vAlign w:val="center"/>
          </w:tcPr>
          <w:p w14:paraId="3A59055D" w14:textId="77777777" w:rsidR="0051296E" w:rsidRDefault="0051296E" w:rsidP="0081328C">
            <w:pPr>
              <w:jc w:val="center"/>
              <w:rPr>
                <w:sz w:val="16"/>
                <w:szCs w:val="16"/>
                <w:lang w:val="en-US"/>
              </w:rPr>
            </w:pPr>
            <w:r>
              <w:rPr>
                <w:sz w:val="16"/>
                <w:szCs w:val="16"/>
                <w:lang w:val="en-US"/>
              </w:rPr>
              <w:t>2811236832352</w:t>
            </w:r>
          </w:p>
        </w:tc>
        <w:tc>
          <w:tcPr>
            <w:tcW w:w="3827" w:type="dxa"/>
            <w:gridSpan w:val="2"/>
            <w:tcBorders>
              <w:top w:val="nil"/>
              <w:bottom w:val="single" w:sz="2" w:space="0" w:color="auto"/>
            </w:tcBorders>
          </w:tcPr>
          <w:p w14:paraId="042F9143" w14:textId="77777777" w:rsidR="0051296E" w:rsidRDefault="0051296E" w:rsidP="0081328C">
            <w:pPr>
              <w:rPr>
                <w:lang w:val="en-US"/>
              </w:rPr>
            </w:pPr>
            <w:r>
              <w:rPr>
                <w:lang w:val="en-US"/>
              </w:rPr>
              <w:t>Burghiu cu cap widia cu D=8</w:t>
            </w:r>
          </w:p>
        </w:tc>
        <w:tc>
          <w:tcPr>
            <w:tcW w:w="1843" w:type="dxa"/>
            <w:tcBorders>
              <w:top w:val="nil"/>
              <w:bottom w:val="single" w:sz="2" w:space="0" w:color="auto"/>
            </w:tcBorders>
          </w:tcPr>
          <w:p w14:paraId="2FE46DF7" w14:textId="77777777" w:rsidR="0051296E" w:rsidRDefault="0051296E" w:rsidP="0081328C">
            <w:pPr>
              <w:rPr>
                <w:lang w:val="en-US"/>
              </w:rPr>
            </w:pPr>
            <w:r>
              <w:rPr>
                <w:lang w:val="en-US"/>
              </w:rPr>
              <w:t>buc</w:t>
            </w:r>
          </w:p>
        </w:tc>
        <w:tc>
          <w:tcPr>
            <w:tcW w:w="2551" w:type="dxa"/>
            <w:tcBorders>
              <w:top w:val="nil"/>
              <w:bottom w:val="single" w:sz="2" w:space="0" w:color="auto"/>
            </w:tcBorders>
          </w:tcPr>
          <w:p w14:paraId="695B602A" w14:textId="77777777" w:rsidR="0051296E" w:rsidRDefault="0051296E" w:rsidP="0081328C">
            <w:pPr>
              <w:rPr>
                <w:lang w:val="en-US"/>
              </w:rPr>
            </w:pPr>
            <w:r>
              <w:rPr>
                <w:lang w:val="en-US"/>
              </w:rPr>
              <w:t>107,1000</w:t>
            </w:r>
          </w:p>
        </w:tc>
      </w:tr>
      <w:tr w:rsidR="0051296E" w14:paraId="44FD8BF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EC233" w14:textId="77777777" w:rsidR="0051296E" w:rsidRDefault="0051296E" w:rsidP="0081328C">
            <w:pPr>
              <w:rPr>
                <w:lang w:val="en-US"/>
              </w:rPr>
            </w:pPr>
          </w:p>
        </w:tc>
        <w:tc>
          <w:tcPr>
            <w:tcW w:w="1276" w:type="dxa"/>
            <w:gridSpan w:val="2"/>
            <w:tcBorders>
              <w:top w:val="nil"/>
              <w:bottom w:val="single" w:sz="2" w:space="0" w:color="auto"/>
            </w:tcBorders>
            <w:vAlign w:val="center"/>
          </w:tcPr>
          <w:p w14:paraId="11CCEFFA" w14:textId="77777777" w:rsidR="0051296E" w:rsidRDefault="0051296E" w:rsidP="0081328C">
            <w:pPr>
              <w:jc w:val="center"/>
              <w:rPr>
                <w:sz w:val="16"/>
                <w:szCs w:val="16"/>
                <w:lang w:val="en-US"/>
              </w:rPr>
            </w:pPr>
            <w:r>
              <w:rPr>
                <w:sz w:val="16"/>
                <w:szCs w:val="16"/>
                <w:lang w:val="en-US"/>
              </w:rPr>
              <w:t>2940520007609</w:t>
            </w:r>
          </w:p>
        </w:tc>
        <w:tc>
          <w:tcPr>
            <w:tcW w:w="3827" w:type="dxa"/>
            <w:gridSpan w:val="2"/>
            <w:tcBorders>
              <w:top w:val="nil"/>
              <w:bottom w:val="single" w:sz="2" w:space="0" w:color="auto"/>
            </w:tcBorders>
          </w:tcPr>
          <w:p w14:paraId="7E1F0E4D" w14:textId="77777777" w:rsidR="0051296E" w:rsidRDefault="0051296E" w:rsidP="0081328C">
            <w:pPr>
              <w:rPr>
                <w:lang w:val="en-US"/>
              </w:rPr>
            </w:pPr>
            <w:r>
              <w:rPr>
                <w:lang w:val="en-US"/>
              </w:rPr>
              <w:t>Masina de perforat cu burghiu vidia</w:t>
            </w:r>
          </w:p>
        </w:tc>
        <w:tc>
          <w:tcPr>
            <w:tcW w:w="1843" w:type="dxa"/>
            <w:tcBorders>
              <w:top w:val="nil"/>
              <w:bottom w:val="single" w:sz="2" w:space="0" w:color="auto"/>
            </w:tcBorders>
          </w:tcPr>
          <w:p w14:paraId="0874A0EE" w14:textId="77777777" w:rsidR="0051296E" w:rsidRDefault="0051296E" w:rsidP="0081328C">
            <w:pPr>
              <w:rPr>
                <w:lang w:val="en-US"/>
              </w:rPr>
            </w:pPr>
            <w:r>
              <w:rPr>
                <w:lang w:val="en-US"/>
              </w:rPr>
              <w:t>h-ut</w:t>
            </w:r>
          </w:p>
        </w:tc>
        <w:tc>
          <w:tcPr>
            <w:tcW w:w="2551" w:type="dxa"/>
            <w:tcBorders>
              <w:top w:val="nil"/>
              <w:bottom w:val="single" w:sz="2" w:space="0" w:color="auto"/>
            </w:tcBorders>
          </w:tcPr>
          <w:p w14:paraId="7D4E6ECC" w14:textId="77777777" w:rsidR="0051296E" w:rsidRDefault="0051296E" w:rsidP="0081328C">
            <w:pPr>
              <w:rPr>
                <w:lang w:val="en-US"/>
              </w:rPr>
            </w:pPr>
            <w:r>
              <w:rPr>
                <w:lang w:val="en-US"/>
              </w:rPr>
              <w:t>20,4000</w:t>
            </w:r>
          </w:p>
        </w:tc>
      </w:tr>
      <w:tr w:rsidR="0051296E" w14:paraId="685F64B8"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01066" w14:textId="77777777" w:rsidR="0051296E" w:rsidRDefault="0051296E" w:rsidP="0081328C">
            <w:pPr>
              <w:rPr>
                <w:lang w:val="en-US"/>
              </w:rPr>
            </w:pPr>
            <w:r>
              <w:rPr>
                <w:lang w:val="en-US"/>
              </w:rPr>
              <w:t>17</w:t>
            </w:r>
          </w:p>
        </w:tc>
        <w:tc>
          <w:tcPr>
            <w:tcW w:w="1276" w:type="dxa"/>
            <w:gridSpan w:val="2"/>
            <w:tcBorders>
              <w:top w:val="single" w:sz="4" w:space="0" w:color="auto"/>
              <w:bottom w:val="single" w:sz="4" w:space="0" w:color="auto"/>
            </w:tcBorders>
          </w:tcPr>
          <w:p w14:paraId="0DB1E855" w14:textId="77777777" w:rsidR="0051296E" w:rsidRDefault="0051296E" w:rsidP="0081328C">
            <w:pPr>
              <w:rPr>
                <w:lang w:val="en-US"/>
              </w:rPr>
            </w:pPr>
            <w:r>
              <w:rPr>
                <w:lang w:val="en-US"/>
              </w:rPr>
              <w:t>CC01F</w:t>
            </w:r>
          </w:p>
          <w:p w14:paraId="7D2ABF18"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BF20117" w14:textId="77777777" w:rsidR="0051296E" w:rsidRDefault="0051296E" w:rsidP="0081328C">
            <w:pPr>
              <w:adjustRightInd w:val="0"/>
              <w:rPr>
                <w:rFonts w:ascii="Times New Roman CYR" w:hAnsi="Times New Roman CYR" w:cs="Times New Roman CYR"/>
                <w:sz w:val="16"/>
                <w:szCs w:val="16"/>
                <w:lang w:val="en-US"/>
              </w:rPr>
            </w:pPr>
            <w:r>
              <w:rPr>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p w14:paraId="3E20B57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7DF1FB5" w14:textId="77777777" w:rsidR="0051296E" w:rsidRDefault="0051296E" w:rsidP="0081328C">
            <w:pPr>
              <w:jc w:val="center"/>
              <w:rPr>
                <w:lang w:val="en-US"/>
              </w:rPr>
            </w:pPr>
            <w:r>
              <w:rPr>
                <w:lang w:val="en-US"/>
              </w:rPr>
              <w:t>kg</w:t>
            </w:r>
          </w:p>
        </w:tc>
        <w:tc>
          <w:tcPr>
            <w:tcW w:w="2551" w:type="dxa"/>
            <w:tcBorders>
              <w:top w:val="single" w:sz="4" w:space="0" w:color="auto"/>
              <w:bottom w:val="single" w:sz="4" w:space="0" w:color="auto"/>
            </w:tcBorders>
            <w:vAlign w:val="center"/>
          </w:tcPr>
          <w:p w14:paraId="15D00513" w14:textId="77777777" w:rsidR="0051296E" w:rsidRDefault="0051296E" w:rsidP="0081328C">
            <w:pPr>
              <w:jc w:val="center"/>
              <w:rPr>
                <w:lang w:val="en-US"/>
              </w:rPr>
            </w:pPr>
            <w:r>
              <w:rPr>
                <w:lang w:val="en-US"/>
              </w:rPr>
              <w:t>1 314,8600</w:t>
            </w:r>
          </w:p>
        </w:tc>
      </w:tr>
      <w:tr w:rsidR="0051296E" w14:paraId="22E559A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7D73D" w14:textId="77777777" w:rsidR="0051296E" w:rsidRDefault="0051296E" w:rsidP="0081328C">
            <w:pPr>
              <w:rPr>
                <w:lang w:val="en-US"/>
              </w:rPr>
            </w:pPr>
          </w:p>
        </w:tc>
        <w:tc>
          <w:tcPr>
            <w:tcW w:w="1276" w:type="dxa"/>
            <w:gridSpan w:val="2"/>
            <w:tcBorders>
              <w:top w:val="nil"/>
              <w:bottom w:val="single" w:sz="2" w:space="0" w:color="auto"/>
            </w:tcBorders>
            <w:vAlign w:val="center"/>
          </w:tcPr>
          <w:p w14:paraId="77F90451" w14:textId="77777777" w:rsidR="0051296E" w:rsidRDefault="0051296E" w:rsidP="0081328C">
            <w:pPr>
              <w:jc w:val="center"/>
              <w:rPr>
                <w:sz w:val="16"/>
                <w:szCs w:val="16"/>
                <w:lang w:val="en-US"/>
              </w:rPr>
            </w:pPr>
            <w:r>
              <w:rPr>
                <w:sz w:val="16"/>
                <w:szCs w:val="16"/>
                <w:lang w:val="en-US"/>
              </w:rPr>
              <w:t>7123020011140</w:t>
            </w:r>
          </w:p>
        </w:tc>
        <w:tc>
          <w:tcPr>
            <w:tcW w:w="3827" w:type="dxa"/>
            <w:gridSpan w:val="2"/>
            <w:tcBorders>
              <w:top w:val="nil"/>
              <w:bottom w:val="single" w:sz="2" w:space="0" w:color="auto"/>
            </w:tcBorders>
          </w:tcPr>
          <w:p w14:paraId="27278A5E" w14:textId="77777777" w:rsidR="0051296E" w:rsidRDefault="0051296E" w:rsidP="0081328C">
            <w:pPr>
              <w:rPr>
                <w:lang w:val="en-US"/>
              </w:rPr>
            </w:pPr>
            <w:r>
              <w:rPr>
                <w:lang w:val="en-US"/>
              </w:rPr>
              <w:t>Fierar beton</w:t>
            </w:r>
          </w:p>
        </w:tc>
        <w:tc>
          <w:tcPr>
            <w:tcW w:w="1843" w:type="dxa"/>
            <w:tcBorders>
              <w:top w:val="nil"/>
              <w:bottom w:val="single" w:sz="2" w:space="0" w:color="auto"/>
            </w:tcBorders>
          </w:tcPr>
          <w:p w14:paraId="32F40434" w14:textId="77777777" w:rsidR="0051296E" w:rsidRDefault="0051296E" w:rsidP="0081328C">
            <w:pPr>
              <w:rPr>
                <w:lang w:val="en-US"/>
              </w:rPr>
            </w:pPr>
            <w:r>
              <w:rPr>
                <w:lang w:val="en-US"/>
              </w:rPr>
              <w:t>h-om</w:t>
            </w:r>
          </w:p>
        </w:tc>
        <w:tc>
          <w:tcPr>
            <w:tcW w:w="2551" w:type="dxa"/>
            <w:tcBorders>
              <w:top w:val="nil"/>
              <w:bottom w:val="single" w:sz="2" w:space="0" w:color="auto"/>
            </w:tcBorders>
          </w:tcPr>
          <w:p w14:paraId="56520060" w14:textId="77777777" w:rsidR="0051296E" w:rsidRDefault="0051296E" w:rsidP="0081328C">
            <w:pPr>
              <w:rPr>
                <w:lang w:val="en-US"/>
              </w:rPr>
            </w:pPr>
            <w:r>
              <w:rPr>
                <w:lang w:val="en-US"/>
              </w:rPr>
              <w:t>65,7430</w:t>
            </w:r>
          </w:p>
        </w:tc>
      </w:tr>
      <w:tr w:rsidR="0051296E" w14:paraId="49E761B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AC983B" w14:textId="77777777" w:rsidR="0051296E" w:rsidRDefault="0051296E" w:rsidP="0081328C">
            <w:pPr>
              <w:rPr>
                <w:lang w:val="en-US"/>
              </w:rPr>
            </w:pPr>
          </w:p>
        </w:tc>
        <w:tc>
          <w:tcPr>
            <w:tcW w:w="1276" w:type="dxa"/>
            <w:gridSpan w:val="2"/>
            <w:tcBorders>
              <w:top w:val="nil"/>
              <w:bottom w:val="single" w:sz="2" w:space="0" w:color="auto"/>
            </w:tcBorders>
            <w:vAlign w:val="center"/>
          </w:tcPr>
          <w:p w14:paraId="1F58FD5B"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33FC5171"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71CD3D8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9BE704E" w14:textId="77777777" w:rsidR="0051296E" w:rsidRDefault="0051296E" w:rsidP="0081328C">
            <w:pPr>
              <w:rPr>
                <w:lang w:val="en-US"/>
              </w:rPr>
            </w:pPr>
            <w:r>
              <w:rPr>
                <w:lang w:val="en-US"/>
              </w:rPr>
              <w:t>3,9446</w:t>
            </w:r>
          </w:p>
        </w:tc>
      </w:tr>
      <w:tr w:rsidR="0051296E" w14:paraId="32D9983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9D5DBC" w14:textId="77777777" w:rsidR="0051296E" w:rsidRDefault="0051296E" w:rsidP="0081328C">
            <w:pPr>
              <w:rPr>
                <w:lang w:val="en-US"/>
              </w:rPr>
            </w:pPr>
          </w:p>
        </w:tc>
        <w:tc>
          <w:tcPr>
            <w:tcW w:w="1276" w:type="dxa"/>
            <w:gridSpan w:val="2"/>
            <w:tcBorders>
              <w:top w:val="nil"/>
              <w:bottom w:val="single" w:sz="2" w:space="0" w:color="auto"/>
            </w:tcBorders>
            <w:vAlign w:val="center"/>
          </w:tcPr>
          <w:p w14:paraId="4C21D97A" w14:textId="77777777" w:rsidR="0051296E" w:rsidRDefault="0051296E" w:rsidP="0081328C">
            <w:pPr>
              <w:jc w:val="center"/>
              <w:rPr>
                <w:sz w:val="16"/>
                <w:szCs w:val="16"/>
                <w:lang w:val="en-US"/>
              </w:rPr>
            </w:pPr>
            <w:r>
              <w:rPr>
                <w:sz w:val="16"/>
                <w:szCs w:val="16"/>
                <w:lang w:val="en-US"/>
              </w:rPr>
              <w:t>2710602300000</w:t>
            </w:r>
          </w:p>
        </w:tc>
        <w:tc>
          <w:tcPr>
            <w:tcW w:w="3827" w:type="dxa"/>
            <w:gridSpan w:val="2"/>
            <w:tcBorders>
              <w:top w:val="nil"/>
              <w:bottom w:val="single" w:sz="2" w:space="0" w:color="auto"/>
            </w:tcBorders>
          </w:tcPr>
          <w:p w14:paraId="49A0F18A" w14:textId="77777777" w:rsidR="0051296E" w:rsidRDefault="0051296E" w:rsidP="0081328C">
            <w:pPr>
              <w:rPr>
                <w:lang w:val="en-US"/>
              </w:rPr>
            </w:pPr>
            <w:r>
              <w:rPr>
                <w:lang w:val="en-US"/>
              </w:rPr>
              <w:t>Otel beton OB 37 diam. mai mare de 8 mm</w:t>
            </w:r>
          </w:p>
        </w:tc>
        <w:tc>
          <w:tcPr>
            <w:tcW w:w="1843" w:type="dxa"/>
            <w:tcBorders>
              <w:top w:val="nil"/>
              <w:bottom w:val="single" w:sz="2" w:space="0" w:color="auto"/>
            </w:tcBorders>
          </w:tcPr>
          <w:p w14:paraId="3E5F1B44" w14:textId="77777777" w:rsidR="0051296E" w:rsidRDefault="0051296E" w:rsidP="0081328C">
            <w:pPr>
              <w:rPr>
                <w:lang w:val="en-US"/>
              </w:rPr>
            </w:pPr>
            <w:r>
              <w:rPr>
                <w:lang w:val="en-US"/>
              </w:rPr>
              <w:t>kg</w:t>
            </w:r>
          </w:p>
        </w:tc>
        <w:tc>
          <w:tcPr>
            <w:tcW w:w="2551" w:type="dxa"/>
            <w:tcBorders>
              <w:top w:val="nil"/>
              <w:bottom w:val="single" w:sz="2" w:space="0" w:color="auto"/>
            </w:tcBorders>
          </w:tcPr>
          <w:p w14:paraId="61A5DB44" w14:textId="77777777" w:rsidR="0051296E" w:rsidRDefault="0051296E" w:rsidP="0081328C">
            <w:pPr>
              <w:rPr>
                <w:lang w:val="en-US"/>
              </w:rPr>
            </w:pPr>
            <w:r>
              <w:rPr>
                <w:lang w:val="en-US"/>
              </w:rPr>
              <w:t>1 347,7315</w:t>
            </w:r>
          </w:p>
        </w:tc>
      </w:tr>
      <w:tr w:rsidR="0051296E" w14:paraId="2E2247D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07D7E" w14:textId="77777777" w:rsidR="0051296E" w:rsidRDefault="0051296E" w:rsidP="0081328C">
            <w:pPr>
              <w:rPr>
                <w:lang w:val="en-US"/>
              </w:rPr>
            </w:pPr>
          </w:p>
        </w:tc>
        <w:tc>
          <w:tcPr>
            <w:tcW w:w="1276" w:type="dxa"/>
            <w:gridSpan w:val="2"/>
            <w:tcBorders>
              <w:top w:val="nil"/>
              <w:bottom w:val="single" w:sz="2" w:space="0" w:color="auto"/>
            </w:tcBorders>
            <w:vAlign w:val="center"/>
          </w:tcPr>
          <w:p w14:paraId="6DCB47FA" w14:textId="77777777" w:rsidR="0051296E" w:rsidRDefault="0051296E" w:rsidP="0081328C">
            <w:pPr>
              <w:jc w:val="center"/>
              <w:rPr>
                <w:sz w:val="16"/>
                <w:szCs w:val="16"/>
                <w:lang w:val="en-US"/>
              </w:rPr>
            </w:pPr>
            <w:r>
              <w:rPr>
                <w:sz w:val="16"/>
                <w:szCs w:val="16"/>
                <w:lang w:val="en-US"/>
              </w:rPr>
              <w:t>2010237318750</w:t>
            </w:r>
          </w:p>
        </w:tc>
        <w:tc>
          <w:tcPr>
            <w:tcW w:w="3827" w:type="dxa"/>
            <w:gridSpan w:val="2"/>
            <w:tcBorders>
              <w:top w:val="nil"/>
              <w:bottom w:val="single" w:sz="2" w:space="0" w:color="auto"/>
            </w:tcBorders>
          </w:tcPr>
          <w:p w14:paraId="2A952FAB" w14:textId="77777777" w:rsidR="0051296E" w:rsidRDefault="0051296E" w:rsidP="0081328C">
            <w:pPr>
              <w:rPr>
                <w:lang w:val="en-US"/>
              </w:rPr>
            </w:pPr>
            <w:r>
              <w:rPr>
                <w:lang w:val="en-US"/>
              </w:rPr>
              <w:t xml:space="preserve">Distantieri </w:t>
            </w:r>
          </w:p>
        </w:tc>
        <w:tc>
          <w:tcPr>
            <w:tcW w:w="1843" w:type="dxa"/>
            <w:tcBorders>
              <w:top w:val="nil"/>
              <w:bottom w:val="single" w:sz="2" w:space="0" w:color="auto"/>
            </w:tcBorders>
          </w:tcPr>
          <w:p w14:paraId="385271B0"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DE03A1D" w14:textId="77777777" w:rsidR="0051296E" w:rsidRDefault="0051296E" w:rsidP="0081328C">
            <w:pPr>
              <w:rPr>
                <w:lang w:val="en-US"/>
              </w:rPr>
            </w:pPr>
            <w:r>
              <w:rPr>
                <w:lang w:val="en-US"/>
              </w:rPr>
              <w:t>197,2290</w:t>
            </w:r>
          </w:p>
        </w:tc>
      </w:tr>
      <w:tr w:rsidR="0051296E" w14:paraId="2BA64CA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A2298" w14:textId="77777777" w:rsidR="0051296E" w:rsidRDefault="0051296E" w:rsidP="0081328C">
            <w:pPr>
              <w:rPr>
                <w:lang w:val="en-US"/>
              </w:rPr>
            </w:pPr>
          </w:p>
        </w:tc>
        <w:tc>
          <w:tcPr>
            <w:tcW w:w="1276" w:type="dxa"/>
            <w:gridSpan w:val="2"/>
            <w:tcBorders>
              <w:top w:val="nil"/>
              <w:bottom w:val="single" w:sz="2" w:space="0" w:color="auto"/>
            </w:tcBorders>
            <w:vAlign w:val="center"/>
          </w:tcPr>
          <w:p w14:paraId="0F7E2339" w14:textId="77777777" w:rsidR="0051296E" w:rsidRDefault="0051296E" w:rsidP="0081328C">
            <w:pPr>
              <w:jc w:val="center"/>
              <w:rPr>
                <w:sz w:val="16"/>
                <w:szCs w:val="16"/>
                <w:lang w:val="en-US"/>
              </w:rPr>
            </w:pPr>
            <w:r>
              <w:rPr>
                <w:sz w:val="16"/>
                <w:szCs w:val="16"/>
                <w:lang w:val="en-US"/>
              </w:rPr>
              <w:t>2734113803881</w:t>
            </w:r>
          </w:p>
        </w:tc>
        <w:tc>
          <w:tcPr>
            <w:tcW w:w="3827" w:type="dxa"/>
            <w:gridSpan w:val="2"/>
            <w:tcBorders>
              <w:top w:val="nil"/>
              <w:bottom w:val="single" w:sz="2" w:space="0" w:color="auto"/>
            </w:tcBorders>
          </w:tcPr>
          <w:p w14:paraId="7519FAE0" w14:textId="77777777" w:rsidR="0051296E" w:rsidRDefault="0051296E" w:rsidP="0081328C">
            <w:pPr>
              <w:rPr>
                <w:lang w:val="en-US"/>
              </w:rPr>
            </w:pPr>
            <w:r>
              <w:rPr>
                <w:lang w:val="en-US"/>
              </w:rPr>
              <w:t>Sirma din otel moale, neagra, D=1 mm</w:t>
            </w:r>
          </w:p>
        </w:tc>
        <w:tc>
          <w:tcPr>
            <w:tcW w:w="1843" w:type="dxa"/>
            <w:tcBorders>
              <w:top w:val="nil"/>
              <w:bottom w:val="single" w:sz="2" w:space="0" w:color="auto"/>
            </w:tcBorders>
          </w:tcPr>
          <w:p w14:paraId="00BA53EC" w14:textId="77777777" w:rsidR="0051296E" w:rsidRDefault="0051296E" w:rsidP="0081328C">
            <w:pPr>
              <w:rPr>
                <w:lang w:val="en-US"/>
              </w:rPr>
            </w:pPr>
            <w:r>
              <w:rPr>
                <w:lang w:val="en-US"/>
              </w:rPr>
              <w:t>kg</w:t>
            </w:r>
          </w:p>
        </w:tc>
        <w:tc>
          <w:tcPr>
            <w:tcW w:w="2551" w:type="dxa"/>
            <w:tcBorders>
              <w:top w:val="nil"/>
              <w:bottom w:val="single" w:sz="2" w:space="0" w:color="auto"/>
            </w:tcBorders>
          </w:tcPr>
          <w:p w14:paraId="0732319F" w14:textId="77777777" w:rsidR="0051296E" w:rsidRDefault="0051296E" w:rsidP="0081328C">
            <w:pPr>
              <w:rPr>
                <w:lang w:val="en-US"/>
              </w:rPr>
            </w:pPr>
            <w:r>
              <w:rPr>
                <w:lang w:val="en-US"/>
              </w:rPr>
              <w:t>13,1486</w:t>
            </w:r>
          </w:p>
        </w:tc>
      </w:tr>
      <w:tr w:rsidR="0051296E" w14:paraId="141EFFF6"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83266" w14:textId="77777777" w:rsidR="0051296E" w:rsidRDefault="0051296E" w:rsidP="0081328C">
            <w:pPr>
              <w:rPr>
                <w:lang w:val="en-US"/>
              </w:rPr>
            </w:pPr>
            <w:r>
              <w:rPr>
                <w:lang w:val="en-US"/>
              </w:rPr>
              <w:t>18</w:t>
            </w:r>
          </w:p>
        </w:tc>
        <w:tc>
          <w:tcPr>
            <w:tcW w:w="1276" w:type="dxa"/>
            <w:gridSpan w:val="2"/>
            <w:tcBorders>
              <w:top w:val="single" w:sz="4" w:space="0" w:color="auto"/>
              <w:bottom w:val="single" w:sz="4" w:space="0" w:color="auto"/>
            </w:tcBorders>
          </w:tcPr>
          <w:p w14:paraId="72122EF5" w14:textId="77777777" w:rsidR="0051296E" w:rsidRDefault="0051296E" w:rsidP="0081328C">
            <w:pPr>
              <w:rPr>
                <w:lang w:val="en-US"/>
              </w:rPr>
            </w:pPr>
            <w:r>
              <w:rPr>
                <w:lang w:val="en-US"/>
              </w:rPr>
              <w:t>CG22A</w:t>
            </w:r>
          </w:p>
          <w:p w14:paraId="3EA06288"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9F0BE78" w14:textId="77777777" w:rsidR="0051296E" w:rsidRDefault="0051296E" w:rsidP="0081328C">
            <w:pPr>
              <w:adjustRightInd w:val="0"/>
              <w:rPr>
                <w:rFonts w:ascii="Times New Roman CYR" w:hAnsi="Times New Roman CYR" w:cs="Times New Roman CYR"/>
                <w:sz w:val="16"/>
                <w:szCs w:val="16"/>
                <w:lang w:val="en-US"/>
              </w:rPr>
            </w:pPr>
            <w:r>
              <w:rPr>
                <w:lang w:val="en-US"/>
              </w:rPr>
              <w:t>Pardoseli din beton simplu clasa C20/25 in grosime de 10 cm, in cimp continuu, driscuit, turnat pe loc, in incaperi cu suprafata mai mare de 16 mp</w:t>
            </w:r>
            <w:r>
              <w:rPr>
                <w:rFonts w:ascii="Times New Roman CYR" w:hAnsi="Times New Roman CYR" w:cs="Times New Roman CYR"/>
                <w:sz w:val="16"/>
                <w:szCs w:val="16"/>
                <w:lang w:val="en-US"/>
              </w:rPr>
              <w:t xml:space="preserve"> </w:t>
            </w:r>
          </w:p>
          <w:p w14:paraId="13C7CAE0"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2BEBF93"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1AC86031" w14:textId="77777777" w:rsidR="0051296E" w:rsidRDefault="0051296E" w:rsidP="0081328C">
            <w:pPr>
              <w:jc w:val="center"/>
              <w:rPr>
                <w:lang w:val="en-US"/>
              </w:rPr>
            </w:pPr>
            <w:r>
              <w:rPr>
                <w:lang w:val="en-US"/>
              </w:rPr>
              <w:t>63,6200</w:t>
            </w:r>
          </w:p>
        </w:tc>
      </w:tr>
      <w:tr w:rsidR="0051296E" w14:paraId="4443DCC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E30C6" w14:textId="77777777" w:rsidR="0051296E" w:rsidRDefault="0051296E" w:rsidP="0081328C">
            <w:pPr>
              <w:rPr>
                <w:lang w:val="en-US"/>
              </w:rPr>
            </w:pPr>
          </w:p>
        </w:tc>
        <w:tc>
          <w:tcPr>
            <w:tcW w:w="1276" w:type="dxa"/>
            <w:gridSpan w:val="2"/>
            <w:tcBorders>
              <w:top w:val="nil"/>
              <w:bottom w:val="single" w:sz="2" w:space="0" w:color="auto"/>
            </w:tcBorders>
            <w:vAlign w:val="center"/>
          </w:tcPr>
          <w:p w14:paraId="46B1DC71" w14:textId="77777777" w:rsidR="0051296E" w:rsidRDefault="0051296E" w:rsidP="0081328C">
            <w:pPr>
              <w:jc w:val="center"/>
              <w:rPr>
                <w:sz w:val="16"/>
                <w:szCs w:val="16"/>
                <w:lang w:val="en-US"/>
              </w:rPr>
            </w:pPr>
            <w:r>
              <w:rPr>
                <w:sz w:val="16"/>
                <w:szCs w:val="16"/>
                <w:lang w:val="en-US"/>
              </w:rPr>
              <w:t>7123010010200</w:t>
            </w:r>
          </w:p>
        </w:tc>
        <w:tc>
          <w:tcPr>
            <w:tcW w:w="3827" w:type="dxa"/>
            <w:gridSpan w:val="2"/>
            <w:tcBorders>
              <w:top w:val="nil"/>
              <w:bottom w:val="single" w:sz="2" w:space="0" w:color="auto"/>
            </w:tcBorders>
          </w:tcPr>
          <w:p w14:paraId="3062C3F4" w14:textId="77777777" w:rsidR="0051296E" w:rsidRDefault="0051296E" w:rsidP="0081328C">
            <w:pPr>
              <w:rPr>
                <w:lang w:val="en-US"/>
              </w:rPr>
            </w:pPr>
            <w:r>
              <w:rPr>
                <w:lang w:val="en-US"/>
              </w:rPr>
              <w:t>Betonist</w:t>
            </w:r>
          </w:p>
        </w:tc>
        <w:tc>
          <w:tcPr>
            <w:tcW w:w="1843" w:type="dxa"/>
            <w:tcBorders>
              <w:top w:val="nil"/>
              <w:bottom w:val="single" w:sz="2" w:space="0" w:color="auto"/>
            </w:tcBorders>
          </w:tcPr>
          <w:p w14:paraId="58042681"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2460BEA" w14:textId="77777777" w:rsidR="0051296E" w:rsidRDefault="0051296E" w:rsidP="0081328C">
            <w:pPr>
              <w:rPr>
                <w:lang w:val="en-US"/>
              </w:rPr>
            </w:pPr>
            <w:r>
              <w:rPr>
                <w:lang w:val="en-US"/>
              </w:rPr>
              <w:t>50,8960</w:t>
            </w:r>
          </w:p>
        </w:tc>
      </w:tr>
      <w:tr w:rsidR="0051296E" w14:paraId="4963E3C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AD201" w14:textId="77777777" w:rsidR="0051296E" w:rsidRDefault="0051296E" w:rsidP="0081328C">
            <w:pPr>
              <w:rPr>
                <w:lang w:val="en-US"/>
              </w:rPr>
            </w:pPr>
          </w:p>
        </w:tc>
        <w:tc>
          <w:tcPr>
            <w:tcW w:w="1276" w:type="dxa"/>
            <w:gridSpan w:val="2"/>
            <w:tcBorders>
              <w:top w:val="nil"/>
              <w:bottom w:val="single" w:sz="2" w:space="0" w:color="auto"/>
            </w:tcBorders>
            <w:vAlign w:val="center"/>
          </w:tcPr>
          <w:p w14:paraId="54D76447"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662ED1A1"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2D2D0586"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339BF12" w14:textId="77777777" w:rsidR="0051296E" w:rsidRDefault="0051296E" w:rsidP="0081328C">
            <w:pPr>
              <w:rPr>
                <w:lang w:val="en-US"/>
              </w:rPr>
            </w:pPr>
            <w:r>
              <w:rPr>
                <w:lang w:val="en-US"/>
              </w:rPr>
              <w:t>6,3620</w:t>
            </w:r>
          </w:p>
        </w:tc>
      </w:tr>
      <w:tr w:rsidR="0051296E" w14:paraId="1B2F4AA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25A1F5" w14:textId="77777777" w:rsidR="0051296E" w:rsidRDefault="0051296E" w:rsidP="0081328C">
            <w:pPr>
              <w:rPr>
                <w:lang w:val="en-US"/>
              </w:rPr>
            </w:pPr>
          </w:p>
        </w:tc>
        <w:tc>
          <w:tcPr>
            <w:tcW w:w="1276" w:type="dxa"/>
            <w:gridSpan w:val="2"/>
            <w:tcBorders>
              <w:top w:val="nil"/>
              <w:bottom w:val="single" w:sz="2" w:space="0" w:color="auto"/>
            </w:tcBorders>
            <w:vAlign w:val="center"/>
          </w:tcPr>
          <w:p w14:paraId="76C2FFFA" w14:textId="77777777" w:rsidR="0051296E" w:rsidRDefault="0051296E" w:rsidP="0081328C">
            <w:pPr>
              <w:jc w:val="center"/>
              <w:rPr>
                <w:sz w:val="16"/>
                <w:szCs w:val="16"/>
                <w:lang w:val="en-US"/>
              </w:rPr>
            </w:pPr>
            <w:r>
              <w:rPr>
                <w:sz w:val="16"/>
                <w:szCs w:val="16"/>
                <w:lang w:val="en-US"/>
              </w:rPr>
              <w:t>26631021002921022</w:t>
            </w:r>
          </w:p>
        </w:tc>
        <w:tc>
          <w:tcPr>
            <w:tcW w:w="3827" w:type="dxa"/>
            <w:gridSpan w:val="2"/>
            <w:tcBorders>
              <w:top w:val="nil"/>
              <w:bottom w:val="single" w:sz="2" w:space="0" w:color="auto"/>
            </w:tcBorders>
          </w:tcPr>
          <w:p w14:paraId="31E32111" w14:textId="77777777" w:rsidR="0051296E" w:rsidRDefault="0051296E" w:rsidP="0081328C">
            <w:pPr>
              <w:rPr>
                <w:lang w:val="en-US"/>
              </w:rPr>
            </w:pPr>
            <w:r>
              <w:rPr>
                <w:lang w:val="en-US"/>
              </w:rPr>
              <w:t>Beton marfa clasa C20/25</w:t>
            </w:r>
          </w:p>
        </w:tc>
        <w:tc>
          <w:tcPr>
            <w:tcW w:w="1843" w:type="dxa"/>
            <w:tcBorders>
              <w:top w:val="nil"/>
              <w:bottom w:val="single" w:sz="2" w:space="0" w:color="auto"/>
            </w:tcBorders>
          </w:tcPr>
          <w:p w14:paraId="71785DC4" w14:textId="77777777" w:rsidR="0051296E" w:rsidRDefault="0051296E" w:rsidP="0081328C">
            <w:pPr>
              <w:rPr>
                <w:lang w:val="en-US"/>
              </w:rPr>
            </w:pPr>
            <w:r>
              <w:rPr>
                <w:lang w:val="en-US"/>
              </w:rPr>
              <w:t>m3</w:t>
            </w:r>
          </w:p>
        </w:tc>
        <w:tc>
          <w:tcPr>
            <w:tcW w:w="2551" w:type="dxa"/>
            <w:tcBorders>
              <w:top w:val="nil"/>
              <w:bottom w:val="single" w:sz="2" w:space="0" w:color="auto"/>
            </w:tcBorders>
          </w:tcPr>
          <w:p w14:paraId="31B22B2E" w14:textId="77777777" w:rsidR="0051296E" w:rsidRDefault="0051296E" w:rsidP="0081328C">
            <w:pPr>
              <w:rPr>
                <w:lang w:val="en-US"/>
              </w:rPr>
            </w:pPr>
            <w:r>
              <w:rPr>
                <w:lang w:val="en-US"/>
              </w:rPr>
              <w:t>6,5210</w:t>
            </w:r>
          </w:p>
        </w:tc>
      </w:tr>
      <w:tr w:rsidR="0051296E" w14:paraId="13FAC3C5"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05C7D" w14:textId="77777777" w:rsidR="0051296E" w:rsidRDefault="0051296E" w:rsidP="0081328C">
            <w:pPr>
              <w:rPr>
                <w:lang w:val="en-US"/>
              </w:rPr>
            </w:pPr>
            <w:r>
              <w:rPr>
                <w:lang w:val="en-US"/>
              </w:rPr>
              <w:t>19</w:t>
            </w:r>
          </w:p>
        </w:tc>
        <w:tc>
          <w:tcPr>
            <w:tcW w:w="1276" w:type="dxa"/>
            <w:gridSpan w:val="2"/>
            <w:tcBorders>
              <w:top w:val="single" w:sz="4" w:space="0" w:color="auto"/>
              <w:bottom w:val="single" w:sz="4" w:space="0" w:color="auto"/>
            </w:tcBorders>
          </w:tcPr>
          <w:p w14:paraId="25F8DD23" w14:textId="77777777" w:rsidR="0051296E" w:rsidRDefault="0051296E" w:rsidP="0081328C">
            <w:pPr>
              <w:rPr>
                <w:lang w:val="en-US"/>
              </w:rPr>
            </w:pPr>
            <w:r>
              <w:rPr>
                <w:lang w:val="en-US"/>
              </w:rPr>
              <w:t>CG22A4 k=5</w:t>
            </w:r>
          </w:p>
          <w:p w14:paraId="57484442"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A6F7737"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Pardoseli din beton simplu clasa C20/25 in grosime de 10 cm, in cimp continuu, driscuit, turnat pe loc, in incaperi cu suprafata mai mare de 16 </w:t>
            </w:r>
            <w:r>
              <w:rPr>
                <w:lang w:val="en-US"/>
              </w:rPr>
              <w:lastRenderedPageBreak/>
              <w:t>mp, diferenta in plus sau in minus la fiecare cm de beton, in cazul utilizarii betonului pe santier, se adauga sau se scade</w:t>
            </w:r>
            <w:r>
              <w:rPr>
                <w:rFonts w:ascii="Times New Roman CYR" w:hAnsi="Times New Roman CYR" w:cs="Times New Roman CYR"/>
                <w:sz w:val="16"/>
                <w:szCs w:val="16"/>
                <w:lang w:val="en-US"/>
              </w:rPr>
              <w:t xml:space="preserve"> </w:t>
            </w:r>
          </w:p>
          <w:p w14:paraId="713D2749"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218FF19" w14:textId="77777777" w:rsidR="0051296E" w:rsidRDefault="0051296E" w:rsidP="0081328C">
            <w:pPr>
              <w:jc w:val="center"/>
              <w:rPr>
                <w:lang w:val="en-US"/>
              </w:rPr>
            </w:pPr>
            <w:r>
              <w:rPr>
                <w:lang w:val="en-US"/>
              </w:rPr>
              <w:lastRenderedPageBreak/>
              <w:t>m2</w:t>
            </w:r>
          </w:p>
        </w:tc>
        <w:tc>
          <w:tcPr>
            <w:tcW w:w="2551" w:type="dxa"/>
            <w:tcBorders>
              <w:top w:val="single" w:sz="4" w:space="0" w:color="auto"/>
              <w:bottom w:val="single" w:sz="4" w:space="0" w:color="auto"/>
            </w:tcBorders>
            <w:vAlign w:val="center"/>
          </w:tcPr>
          <w:p w14:paraId="23FF4B5C" w14:textId="77777777" w:rsidR="0051296E" w:rsidRDefault="0051296E" w:rsidP="0081328C">
            <w:pPr>
              <w:jc w:val="center"/>
              <w:rPr>
                <w:lang w:val="en-US"/>
              </w:rPr>
            </w:pPr>
            <w:r>
              <w:rPr>
                <w:lang w:val="en-US"/>
              </w:rPr>
              <w:t>63,6200</w:t>
            </w:r>
          </w:p>
        </w:tc>
      </w:tr>
      <w:tr w:rsidR="0051296E" w14:paraId="39FB11E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350AA6" w14:textId="77777777" w:rsidR="0051296E" w:rsidRDefault="0051296E" w:rsidP="0081328C">
            <w:pPr>
              <w:rPr>
                <w:lang w:val="en-US"/>
              </w:rPr>
            </w:pPr>
          </w:p>
        </w:tc>
        <w:tc>
          <w:tcPr>
            <w:tcW w:w="1276" w:type="dxa"/>
            <w:gridSpan w:val="2"/>
            <w:tcBorders>
              <w:top w:val="nil"/>
              <w:bottom w:val="single" w:sz="2" w:space="0" w:color="auto"/>
            </w:tcBorders>
            <w:vAlign w:val="center"/>
          </w:tcPr>
          <w:p w14:paraId="0BE650FC" w14:textId="77777777" w:rsidR="0051296E" w:rsidRDefault="0051296E" w:rsidP="0081328C">
            <w:pPr>
              <w:jc w:val="center"/>
              <w:rPr>
                <w:sz w:val="16"/>
                <w:szCs w:val="16"/>
                <w:lang w:val="en-US"/>
              </w:rPr>
            </w:pPr>
            <w:r>
              <w:rPr>
                <w:sz w:val="16"/>
                <w:szCs w:val="16"/>
                <w:lang w:val="en-US"/>
              </w:rPr>
              <w:t>7123010010200</w:t>
            </w:r>
          </w:p>
        </w:tc>
        <w:tc>
          <w:tcPr>
            <w:tcW w:w="3827" w:type="dxa"/>
            <w:gridSpan w:val="2"/>
            <w:tcBorders>
              <w:top w:val="nil"/>
              <w:bottom w:val="single" w:sz="2" w:space="0" w:color="auto"/>
            </w:tcBorders>
          </w:tcPr>
          <w:p w14:paraId="1DBD7C63" w14:textId="77777777" w:rsidR="0051296E" w:rsidRDefault="0051296E" w:rsidP="0081328C">
            <w:pPr>
              <w:rPr>
                <w:lang w:val="en-US"/>
              </w:rPr>
            </w:pPr>
            <w:r>
              <w:rPr>
                <w:lang w:val="en-US"/>
              </w:rPr>
              <w:t>Betonist</w:t>
            </w:r>
          </w:p>
        </w:tc>
        <w:tc>
          <w:tcPr>
            <w:tcW w:w="1843" w:type="dxa"/>
            <w:tcBorders>
              <w:top w:val="nil"/>
              <w:bottom w:val="single" w:sz="2" w:space="0" w:color="auto"/>
            </w:tcBorders>
          </w:tcPr>
          <w:p w14:paraId="0959953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CBE421C" w14:textId="77777777" w:rsidR="0051296E" w:rsidRDefault="0051296E" w:rsidP="0081328C">
            <w:pPr>
              <w:rPr>
                <w:lang w:val="en-US"/>
              </w:rPr>
            </w:pPr>
            <w:r>
              <w:rPr>
                <w:lang w:val="en-US"/>
              </w:rPr>
              <w:t>31,8100</w:t>
            </w:r>
          </w:p>
        </w:tc>
      </w:tr>
      <w:tr w:rsidR="0051296E" w14:paraId="3FAB671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EB7E32" w14:textId="77777777" w:rsidR="0051296E" w:rsidRDefault="0051296E" w:rsidP="0081328C">
            <w:pPr>
              <w:rPr>
                <w:lang w:val="en-US"/>
              </w:rPr>
            </w:pPr>
          </w:p>
        </w:tc>
        <w:tc>
          <w:tcPr>
            <w:tcW w:w="1276" w:type="dxa"/>
            <w:gridSpan w:val="2"/>
            <w:tcBorders>
              <w:top w:val="nil"/>
              <w:bottom w:val="single" w:sz="2" w:space="0" w:color="auto"/>
            </w:tcBorders>
            <w:vAlign w:val="center"/>
          </w:tcPr>
          <w:p w14:paraId="385540D8" w14:textId="77777777" w:rsidR="0051296E" w:rsidRDefault="0051296E" w:rsidP="0081328C">
            <w:pPr>
              <w:jc w:val="center"/>
              <w:rPr>
                <w:sz w:val="16"/>
                <w:szCs w:val="16"/>
                <w:lang w:val="en-US"/>
              </w:rPr>
            </w:pPr>
            <w:r>
              <w:rPr>
                <w:sz w:val="16"/>
                <w:szCs w:val="16"/>
                <w:lang w:val="en-US"/>
              </w:rPr>
              <w:t>26631021002921022</w:t>
            </w:r>
          </w:p>
        </w:tc>
        <w:tc>
          <w:tcPr>
            <w:tcW w:w="3827" w:type="dxa"/>
            <w:gridSpan w:val="2"/>
            <w:tcBorders>
              <w:top w:val="nil"/>
              <w:bottom w:val="single" w:sz="2" w:space="0" w:color="auto"/>
            </w:tcBorders>
          </w:tcPr>
          <w:p w14:paraId="39A581E6" w14:textId="77777777" w:rsidR="0051296E" w:rsidRDefault="0051296E" w:rsidP="0081328C">
            <w:pPr>
              <w:rPr>
                <w:lang w:val="en-US"/>
              </w:rPr>
            </w:pPr>
            <w:r>
              <w:rPr>
                <w:lang w:val="en-US"/>
              </w:rPr>
              <w:t>Beton marfa clasa C20/25</w:t>
            </w:r>
          </w:p>
        </w:tc>
        <w:tc>
          <w:tcPr>
            <w:tcW w:w="1843" w:type="dxa"/>
            <w:tcBorders>
              <w:top w:val="nil"/>
              <w:bottom w:val="single" w:sz="2" w:space="0" w:color="auto"/>
            </w:tcBorders>
          </w:tcPr>
          <w:p w14:paraId="1D752FD2" w14:textId="77777777" w:rsidR="0051296E" w:rsidRDefault="0051296E" w:rsidP="0081328C">
            <w:pPr>
              <w:rPr>
                <w:lang w:val="en-US"/>
              </w:rPr>
            </w:pPr>
            <w:r>
              <w:rPr>
                <w:lang w:val="en-US"/>
              </w:rPr>
              <w:t>m3</w:t>
            </w:r>
          </w:p>
        </w:tc>
        <w:tc>
          <w:tcPr>
            <w:tcW w:w="2551" w:type="dxa"/>
            <w:tcBorders>
              <w:top w:val="nil"/>
              <w:bottom w:val="single" w:sz="2" w:space="0" w:color="auto"/>
            </w:tcBorders>
          </w:tcPr>
          <w:p w14:paraId="33B847E8" w14:textId="77777777" w:rsidR="0051296E" w:rsidRDefault="0051296E" w:rsidP="0081328C">
            <w:pPr>
              <w:rPr>
                <w:lang w:val="en-US"/>
              </w:rPr>
            </w:pPr>
            <w:r>
              <w:rPr>
                <w:lang w:val="en-US"/>
              </w:rPr>
              <w:t>3,2446</w:t>
            </w:r>
          </w:p>
        </w:tc>
      </w:tr>
      <w:tr w:rsidR="0051296E" w14:paraId="42CB366B"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EFF6D" w14:textId="77777777" w:rsidR="0051296E" w:rsidRDefault="0051296E" w:rsidP="0081328C">
            <w:pPr>
              <w:rPr>
                <w:lang w:val="en-US"/>
              </w:rPr>
            </w:pPr>
            <w:r>
              <w:rPr>
                <w:lang w:val="en-US"/>
              </w:rPr>
              <w:t>20</w:t>
            </w:r>
          </w:p>
        </w:tc>
        <w:tc>
          <w:tcPr>
            <w:tcW w:w="1276" w:type="dxa"/>
            <w:gridSpan w:val="2"/>
            <w:tcBorders>
              <w:top w:val="single" w:sz="4" w:space="0" w:color="auto"/>
              <w:bottom w:val="single" w:sz="4" w:space="0" w:color="auto"/>
            </w:tcBorders>
          </w:tcPr>
          <w:p w14:paraId="47B9CE2A" w14:textId="77777777" w:rsidR="0051296E" w:rsidRDefault="0051296E" w:rsidP="0081328C">
            <w:pPr>
              <w:rPr>
                <w:lang w:val="en-US"/>
              </w:rPr>
            </w:pPr>
            <w:r>
              <w:rPr>
                <w:lang w:val="en-US"/>
              </w:rPr>
              <w:t>IzF04J1</w:t>
            </w:r>
          </w:p>
          <w:p w14:paraId="3E270BBB"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AF9E30A" w14:textId="77777777" w:rsidR="0051296E" w:rsidRDefault="0051296E" w:rsidP="0081328C">
            <w:pPr>
              <w:adjustRightInd w:val="0"/>
              <w:rPr>
                <w:rFonts w:ascii="Times New Roman CYR" w:hAnsi="Times New Roman CYR" w:cs="Times New Roman CYR"/>
                <w:sz w:val="16"/>
                <w:szCs w:val="16"/>
                <w:lang w:val="en-US"/>
              </w:rPr>
            </w:pPr>
            <w:r>
              <w:rPr>
                <w:lang w:val="en-US"/>
              </w:rPr>
              <w:t>Folie PE</w:t>
            </w:r>
            <w:r>
              <w:rPr>
                <w:rFonts w:ascii="Times New Roman CYR" w:hAnsi="Times New Roman CYR" w:cs="Times New Roman CYR"/>
                <w:sz w:val="16"/>
                <w:szCs w:val="16"/>
                <w:lang w:val="en-US"/>
              </w:rPr>
              <w:t xml:space="preserve"> </w:t>
            </w:r>
          </w:p>
          <w:p w14:paraId="5F87FC3A"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EE4382D"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144C00E6" w14:textId="77777777" w:rsidR="0051296E" w:rsidRDefault="0051296E" w:rsidP="0081328C">
            <w:pPr>
              <w:jc w:val="center"/>
              <w:rPr>
                <w:lang w:val="en-US"/>
              </w:rPr>
            </w:pPr>
            <w:r>
              <w:rPr>
                <w:lang w:val="en-US"/>
              </w:rPr>
              <w:t>63,6200</w:t>
            </w:r>
          </w:p>
        </w:tc>
      </w:tr>
      <w:tr w:rsidR="0051296E" w14:paraId="178D4BE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38FED" w14:textId="77777777" w:rsidR="0051296E" w:rsidRDefault="0051296E" w:rsidP="0081328C">
            <w:pPr>
              <w:rPr>
                <w:lang w:val="en-US"/>
              </w:rPr>
            </w:pPr>
          </w:p>
        </w:tc>
        <w:tc>
          <w:tcPr>
            <w:tcW w:w="1276" w:type="dxa"/>
            <w:gridSpan w:val="2"/>
            <w:tcBorders>
              <w:top w:val="nil"/>
              <w:bottom w:val="single" w:sz="2" w:space="0" w:color="auto"/>
            </w:tcBorders>
            <w:vAlign w:val="center"/>
          </w:tcPr>
          <w:p w14:paraId="02E51D8A" w14:textId="77777777" w:rsidR="0051296E" w:rsidRDefault="0051296E" w:rsidP="0081328C">
            <w:pPr>
              <w:jc w:val="center"/>
              <w:rPr>
                <w:sz w:val="16"/>
                <w:szCs w:val="16"/>
                <w:lang w:val="en-US"/>
              </w:rPr>
            </w:pPr>
            <w:r>
              <w:rPr>
                <w:sz w:val="16"/>
                <w:szCs w:val="16"/>
                <w:lang w:val="en-US"/>
              </w:rPr>
              <w:t>7134030012200</w:t>
            </w:r>
          </w:p>
        </w:tc>
        <w:tc>
          <w:tcPr>
            <w:tcW w:w="3827" w:type="dxa"/>
            <w:gridSpan w:val="2"/>
            <w:tcBorders>
              <w:top w:val="nil"/>
              <w:bottom w:val="single" w:sz="2" w:space="0" w:color="auto"/>
            </w:tcBorders>
          </w:tcPr>
          <w:p w14:paraId="2AAAF194" w14:textId="77777777" w:rsidR="0051296E" w:rsidRDefault="0051296E" w:rsidP="0081328C">
            <w:pPr>
              <w:rPr>
                <w:lang w:val="en-US"/>
              </w:rPr>
            </w:pPr>
            <w:r>
              <w:rPr>
                <w:lang w:val="en-US"/>
              </w:rPr>
              <w:t>Izolator hidrofug</w:t>
            </w:r>
          </w:p>
        </w:tc>
        <w:tc>
          <w:tcPr>
            <w:tcW w:w="1843" w:type="dxa"/>
            <w:tcBorders>
              <w:top w:val="nil"/>
              <w:bottom w:val="single" w:sz="2" w:space="0" w:color="auto"/>
            </w:tcBorders>
          </w:tcPr>
          <w:p w14:paraId="7B028851"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B347C32" w14:textId="77777777" w:rsidR="0051296E" w:rsidRDefault="0051296E" w:rsidP="0081328C">
            <w:pPr>
              <w:rPr>
                <w:lang w:val="en-US"/>
              </w:rPr>
            </w:pPr>
            <w:r>
              <w:rPr>
                <w:lang w:val="en-US"/>
              </w:rPr>
              <w:t>1,2724</w:t>
            </w:r>
          </w:p>
        </w:tc>
      </w:tr>
      <w:tr w:rsidR="0051296E" w14:paraId="4A4DEA9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4B5AE" w14:textId="77777777" w:rsidR="0051296E" w:rsidRDefault="0051296E" w:rsidP="0081328C">
            <w:pPr>
              <w:rPr>
                <w:lang w:val="en-US"/>
              </w:rPr>
            </w:pPr>
          </w:p>
        </w:tc>
        <w:tc>
          <w:tcPr>
            <w:tcW w:w="1276" w:type="dxa"/>
            <w:gridSpan w:val="2"/>
            <w:tcBorders>
              <w:top w:val="nil"/>
              <w:bottom w:val="single" w:sz="2" w:space="0" w:color="auto"/>
            </w:tcBorders>
            <w:vAlign w:val="center"/>
          </w:tcPr>
          <w:p w14:paraId="23DA9DDE" w14:textId="77777777" w:rsidR="0051296E" w:rsidRDefault="0051296E" w:rsidP="0081328C">
            <w:pPr>
              <w:jc w:val="center"/>
              <w:rPr>
                <w:sz w:val="16"/>
                <w:szCs w:val="16"/>
                <w:lang w:val="en-US"/>
              </w:rPr>
            </w:pPr>
            <w:r>
              <w:rPr>
                <w:sz w:val="16"/>
                <w:szCs w:val="16"/>
                <w:lang w:val="en-US"/>
              </w:rPr>
              <w:t>268213226016263</w:t>
            </w:r>
          </w:p>
        </w:tc>
        <w:tc>
          <w:tcPr>
            <w:tcW w:w="3827" w:type="dxa"/>
            <w:gridSpan w:val="2"/>
            <w:tcBorders>
              <w:top w:val="nil"/>
              <w:bottom w:val="single" w:sz="2" w:space="0" w:color="auto"/>
            </w:tcBorders>
          </w:tcPr>
          <w:p w14:paraId="14E71655" w14:textId="77777777" w:rsidR="0051296E" w:rsidRDefault="0051296E" w:rsidP="0081328C">
            <w:pPr>
              <w:rPr>
                <w:lang w:val="en-US"/>
              </w:rPr>
            </w:pPr>
            <w:r>
              <w:rPr>
                <w:lang w:val="en-US"/>
              </w:rPr>
              <w:t>Folie PE</w:t>
            </w:r>
          </w:p>
        </w:tc>
        <w:tc>
          <w:tcPr>
            <w:tcW w:w="1843" w:type="dxa"/>
            <w:tcBorders>
              <w:top w:val="nil"/>
              <w:bottom w:val="single" w:sz="2" w:space="0" w:color="auto"/>
            </w:tcBorders>
          </w:tcPr>
          <w:p w14:paraId="005075B4" w14:textId="77777777" w:rsidR="0051296E" w:rsidRDefault="0051296E" w:rsidP="0081328C">
            <w:pPr>
              <w:rPr>
                <w:lang w:val="en-US"/>
              </w:rPr>
            </w:pPr>
            <w:r>
              <w:rPr>
                <w:lang w:val="en-US"/>
              </w:rPr>
              <w:t>m2</w:t>
            </w:r>
          </w:p>
        </w:tc>
        <w:tc>
          <w:tcPr>
            <w:tcW w:w="2551" w:type="dxa"/>
            <w:tcBorders>
              <w:top w:val="nil"/>
              <w:bottom w:val="single" w:sz="2" w:space="0" w:color="auto"/>
            </w:tcBorders>
          </w:tcPr>
          <w:p w14:paraId="29C01E0F" w14:textId="77777777" w:rsidR="0051296E" w:rsidRDefault="0051296E" w:rsidP="0081328C">
            <w:pPr>
              <w:rPr>
                <w:lang w:val="en-US"/>
              </w:rPr>
            </w:pPr>
            <w:r>
              <w:rPr>
                <w:lang w:val="en-US"/>
              </w:rPr>
              <w:t>68,7096</w:t>
            </w:r>
          </w:p>
        </w:tc>
      </w:tr>
      <w:tr w:rsidR="0051296E" w14:paraId="00A21A0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E3DA3" w14:textId="77777777" w:rsidR="0051296E" w:rsidRDefault="0051296E" w:rsidP="0081328C">
            <w:pPr>
              <w:rPr>
                <w:lang w:val="en-US"/>
              </w:rPr>
            </w:pPr>
          </w:p>
        </w:tc>
        <w:tc>
          <w:tcPr>
            <w:tcW w:w="1276" w:type="dxa"/>
            <w:gridSpan w:val="2"/>
            <w:tcBorders>
              <w:top w:val="nil"/>
              <w:bottom w:val="single" w:sz="2" w:space="0" w:color="auto"/>
            </w:tcBorders>
            <w:vAlign w:val="center"/>
          </w:tcPr>
          <w:p w14:paraId="4AFF5D52" w14:textId="77777777" w:rsidR="0051296E" w:rsidRDefault="0051296E" w:rsidP="0081328C">
            <w:pPr>
              <w:jc w:val="center"/>
              <w:rPr>
                <w:sz w:val="16"/>
                <w:szCs w:val="16"/>
                <w:lang w:val="en-US"/>
              </w:rPr>
            </w:pPr>
            <w:r>
              <w:rPr>
                <w:sz w:val="16"/>
                <w:szCs w:val="16"/>
                <w:lang w:val="en-US"/>
              </w:rPr>
              <w:t>2922140006703</w:t>
            </w:r>
          </w:p>
        </w:tc>
        <w:tc>
          <w:tcPr>
            <w:tcW w:w="3827" w:type="dxa"/>
            <w:gridSpan w:val="2"/>
            <w:tcBorders>
              <w:top w:val="nil"/>
              <w:bottom w:val="single" w:sz="2" w:space="0" w:color="auto"/>
            </w:tcBorders>
          </w:tcPr>
          <w:p w14:paraId="41ABFB17" w14:textId="77777777" w:rsidR="0051296E" w:rsidRDefault="0051296E" w:rsidP="0081328C">
            <w:pPr>
              <w:rPr>
                <w:lang w:val="en-US"/>
              </w:rPr>
            </w:pPr>
            <w:r>
              <w:rPr>
                <w:lang w:val="en-US"/>
              </w:rPr>
              <w:t>Macara fereastra de 0,0015 MN (0,15 tf)</w:t>
            </w:r>
          </w:p>
        </w:tc>
        <w:tc>
          <w:tcPr>
            <w:tcW w:w="1843" w:type="dxa"/>
            <w:tcBorders>
              <w:top w:val="nil"/>
              <w:bottom w:val="single" w:sz="2" w:space="0" w:color="auto"/>
            </w:tcBorders>
          </w:tcPr>
          <w:p w14:paraId="7DCC7532" w14:textId="77777777" w:rsidR="0051296E" w:rsidRDefault="0051296E" w:rsidP="0081328C">
            <w:pPr>
              <w:rPr>
                <w:lang w:val="en-US"/>
              </w:rPr>
            </w:pPr>
            <w:r>
              <w:rPr>
                <w:lang w:val="en-US"/>
              </w:rPr>
              <w:t>h-ut</w:t>
            </w:r>
          </w:p>
        </w:tc>
        <w:tc>
          <w:tcPr>
            <w:tcW w:w="2551" w:type="dxa"/>
            <w:tcBorders>
              <w:top w:val="nil"/>
              <w:bottom w:val="single" w:sz="2" w:space="0" w:color="auto"/>
            </w:tcBorders>
          </w:tcPr>
          <w:p w14:paraId="27B9092F" w14:textId="77777777" w:rsidR="0051296E" w:rsidRDefault="0051296E" w:rsidP="0081328C">
            <w:pPr>
              <w:rPr>
                <w:lang w:val="en-US"/>
              </w:rPr>
            </w:pPr>
            <w:r>
              <w:rPr>
                <w:lang w:val="en-US"/>
              </w:rPr>
              <w:t>0,0318</w:t>
            </w:r>
          </w:p>
        </w:tc>
      </w:tr>
      <w:tr w:rsidR="0051296E" w14:paraId="27EE4023"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D6318" w14:textId="77777777" w:rsidR="0051296E" w:rsidRDefault="0051296E" w:rsidP="0081328C">
            <w:pPr>
              <w:rPr>
                <w:lang w:val="en-US"/>
              </w:rPr>
            </w:pPr>
            <w:r>
              <w:rPr>
                <w:lang w:val="en-US"/>
              </w:rPr>
              <w:t>21</w:t>
            </w:r>
          </w:p>
        </w:tc>
        <w:tc>
          <w:tcPr>
            <w:tcW w:w="1276" w:type="dxa"/>
            <w:gridSpan w:val="2"/>
            <w:tcBorders>
              <w:top w:val="single" w:sz="4" w:space="0" w:color="auto"/>
              <w:bottom w:val="single" w:sz="4" w:space="0" w:color="auto"/>
            </w:tcBorders>
          </w:tcPr>
          <w:p w14:paraId="135F86C9" w14:textId="77777777" w:rsidR="0051296E" w:rsidRDefault="0051296E" w:rsidP="0081328C">
            <w:pPr>
              <w:rPr>
                <w:lang w:val="en-US"/>
              </w:rPr>
            </w:pPr>
            <w:r>
              <w:rPr>
                <w:lang w:val="en-US"/>
              </w:rPr>
              <w:t>IzF53A</w:t>
            </w:r>
          </w:p>
          <w:p w14:paraId="52C27DA6"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A5B1EBA" w14:textId="77777777" w:rsidR="0051296E" w:rsidRDefault="0051296E" w:rsidP="0081328C">
            <w:pPr>
              <w:adjustRightInd w:val="0"/>
              <w:rPr>
                <w:rFonts w:ascii="Times New Roman CYR" w:hAnsi="Times New Roman CYR" w:cs="Times New Roman CYR"/>
                <w:sz w:val="16"/>
                <w:szCs w:val="16"/>
                <w:lang w:val="en-US"/>
              </w:rPr>
            </w:pPr>
            <w:r>
              <w:rPr>
                <w:lang w:val="en-US"/>
              </w:rPr>
              <w:t>Executarea manuala a suportului pardoselii cu strat termoizolant din placi extrudate de polistiren inspumat, grosime 50 mm, intr-un strat</w:t>
            </w:r>
            <w:r>
              <w:rPr>
                <w:rFonts w:ascii="Times New Roman CYR" w:hAnsi="Times New Roman CYR" w:cs="Times New Roman CYR"/>
                <w:sz w:val="16"/>
                <w:szCs w:val="16"/>
                <w:lang w:val="en-US"/>
              </w:rPr>
              <w:t xml:space="preserve"> </w:t>
            </w:r>
          </w:p>
          <w:p w14:paraId="64B67BBE"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7B60E60"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2E52575C" w14:textId="77777777" w:rsidR="0051296E" w:rsidRDefault="0051296E" w:rsidP="0081328C">
            <w:pPr>
              <w:jc w:val="center"/>
              <w:rPr>
                <w:lang w:val="en-US"/>
              </w:rPr>
            </w:pPr>
            <w:r>
              <w:rPr>
                <w:lang w:val="en-US"/>
              </w:rPr>
              <w:t>63,6200</w:t>
            </w:r>
          </w:p>
        </w:tc>
      </w:tr>
      <w:tr w:rsidR="0051296E" w14:paraId="6D1BF12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1F3EC6" w14:textId="77777777" w:rsidR="0051296E" w:rsidRDefault="0051296E" w:rsidP="0081328C">
            <w:pPr>
              <w:rPr>
                <w:lang w:val="en-US"/>
              </w:rPr>
            </w:pPr>
          </w:p>
        </w:tc>
        <w:tc>
          <w:tcPr>
            <w:tcW w:w="1276" w:type="dxa"/>
            <w:gridSpan w:val="2"/>
            <w:tcBorders>
              <w:top w:val="nil"/>
              <w:bottom w:val="single" w:sz="2" w:space="0" w:color="auto"/>
            </w:tcBorders>
            <w:vAlign w:val="center"/>
          </w:tcPr>
          <w:p w14:paraId="1BB83DC0" w14:textId="77777777" w:rsidR="0051296E" w:rsidRDefault="0051296E" w:rsidP="0081328C">
            <w:pPr>
              <w:jc w:val="center"/>
              <w:rPr>
                <w:sz w:val="16"/>
                <w:szCs w:val="16"/>
                <w:lang w:val="en-US"/>
              </w:rPr>
            </w:pPr>
            <w:r>
              <w:rPr>
                <w:sz w:val="16"/>
                <w:szCs w:val="16"/>
                <w:lang w:val="en-US"/>
              </w:rPr>
              <w:t>7134050013250</w:t>
            </w:r>
          </w:p>
        </w:tc>
        <w:tc>
          <w:tcPr>
            <w:tcW w:w="3827" w:type="dxa"/>
            <w:gridSpan w:val="2"/>
            <w:tcBorders>
              <w:top w:val="nil"/>
              <w:bottom w:val="single" w:sz="2" w:space="0" w:color="auto"/>
            </w:tcBorders>
          </w:tcPr>
          <w:p w14:paraId="0625A022" w14:textId="77777777" w:rsidR="0051296E" w:rsidRDefault="0051296E" w:rsidP="0081328C">
            <w:pPr>
              <w:rPr>
                <w:lang w:val="en-US"/>
              </w:rPr>
            </w:pPr>
            <w:r>
              <w:rPr>
                <w:lang w:val="en-US"/>
              </w:rPr>
              <w:t>Izolator</w:t>
            </w:r>
          </w:p>
        </w:tc>
        <w:tc>
          <w:tcPr>
            <w:tcW w:w="1843" w:type="dxa"/>
            <w:tcBorders>
              <w:top w:val="nil"/>
              <w:bottom w:val="single" w:sz="2" w:space="0" w:color="auto"/>
            </w:tcBorders>
          </w:tcPr>
          <w:p w14:paraId="6C7CE05C"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DB8297A" w14:textId="77777777" w:rsidR="0051296E" w:rsidRDefault="0051296E" w:rsidP="0081328C">
            <w:pPr>
              <w:rPr>
                <w:lang w:val="en-US"/>
              </w:rPr>
            </w:pPr>
            <w:r>
              <w:rPr>
                <w:lang w:val="en-US"/>
              </w:rPr>
              <w:t>4,4534</w:t>
            </w:r>
          </w:p>
        </w:tc>
      </w:tr>
      <w:tr w:rsidR="0051296E" w14:paraId="23D95DD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E6796" w14:textId="77777777" w:rsidR="0051296E" w:rsidRDefault="0051296E" w:rsidP="0081328C">
            <w:pPr>
              <w:rPr>
                <w:lang w:val="en-US"/>
              </w:rPr>
            </w:pPr>
          </w:p>
        </w:tc>
        <w:tc>
          <w:tcPr>
            <w:tcW w:w="1276" w:type="dxa"/>
            <w:gridSpan w:val="2"/>
            <w:tcBorders>
              <w:top w:val="nil"/>
              <w:bottom w:val="single" w:sz="2" w:space="0" w:color="auto"/>
            </w:tcBorders>
            <w:vAlign w:val="center"/>
          </w:tcPr>
          <w:p w14:paraId="31D8D536" w14:textId="77777777" w:rsidR="0051296E" w:rsidRDefault="0051296E" w:rsidP="0081328C">
            <w:pPr>
              <w:jc w:val="center"/>
              <w:rPr>
                <w:sz w:val="16"/>
                <w:szCs w:val="16"/>
                <w:lang w:val="en-US"/>
              </w:rPr>
            </w:pPr>
            <w:r>
              <w:rPr>
                <w:sz w:val="16"/>
                <w:szCs w:val="16"/>
                <w:lang w:val="en-US"/>
              </w:rPr>
              <w:t>9310060019922</w:t>
            </w:r>
          </w:p>
        </w:tc>
        <w:tc>
          <w:tcPr>
            <w:tcW w:w="3827" w:type="dxa"/>
            <w:gridSpan w:val="2"/>
            <w:tcBorders>
              <w:top w:val="nil"/>
              <w:bottom w:val="single" w:sz="2" w:space="0" w:color="auto"/>
            </w:tcBorders>
          </w:tcPr>
          <w:p w14:paraId="66784BC9" w14:textId="77777777" w:rsidR="0051296E" w:rsidRDefault="0051296E" w:rsidP="0081328C">
            <w:pPr>
              <w:rPr>
                <w:lang w:val="en-US"/>
              </w:rPr>
            </w:pPr>
            <w:r>
              <w:rPr>
                <w:lang w:val="en-US"/>
              </w:rPr>
              <w:t xml:space="preserve">Muncitor deservire </w:t>
            </w:r>
          </w:p>
        </w:tc>
        <w:tc>
          <w:tcPr>
            <w:tcW w:w="1843" w:type="dxa"/>
            <w:tcBorders>
              <w:top w:val="nil"/>
              <w:bottom w:val="single" w:sz="2" w:space="0" w:color="auto"/>
            </w:tcBorders>
          </w:tcPr>
          <w:p w14:paraId="30004FB0" w14:textId="77777777" w:rsidR="0051296E" w:rsidRDefault="0051296E" w:rsidP="0081328C">
            <w:pPr>
              <w:rPr>
                <w:lang w:val="en-US"/>
              </w:rPr>
            </w:pPr>
            <w:r>
              <w:rPr>
                <w:lang w:val="en-US"/>
              </w:rPr>
              <w:t>h-om</w:t>
            </w:r>
          </w:p>
        </w:tc>
        <w:tc>
          <w:tcPr>
            <w:tcW w:w="2551" w:type="dxa"/>
            <w:tcBorders>
              <w:top w:val="nil"/>
              <w:bottom w:val="single" w:sz="2" w:space="0" w:color="auto"/>
            </w:tcBorders>
          </w:tcPr>
          <w:p w14:paraId="16FDDB79" w14:textId="77777777" w:rsidR="0051296E" w:rsidRDefault="0051296E" w:rsidP="0081328C">
            <w:pPr>
              <w:rPr>
                <w:lang w:val="en-US"/>
              </w:rPr>
            </w:pPr>
            <w:r>
              <w:rPr>
                <w:lang w:val="en-US"/>
              </w:rPr>
              <w:t>3,1810</w:t>
            </w:r>
          </w:p>
        </w:tc>
      </w:tr>
      <w:tr w:rsidR="0051296E" w14:paraId="2030F97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1D360" w14:textId="77777777" w:rsidR="0051296E" w:rsidRDefault="0051296E" w:rsidP="0081328C">
            <w:pPr>
              <w:rPr>
                <w:lang w:val="en-US"/>
              </w:rPr>
            </w:pPr>
          </w:p>
        </w:tc>
        <w:tc>
          <w:tcPr>
            <w:tcW w:w="1276" w:type="dxa"/>
            <w:gridSpan w:val="2"/>
            <w:tcBorders>
              <w:top w:val="nil"/>
              <w:bottom w:val="single" w:sz="2" w:space="0" w:color="auto"/>
            </w:tcBorders>
            <w:vAlign w:val="center"/>
          </w:tcPr>
          <w:p w14:paraId="2C46F4A6" w14:textId="77777777" w:rsidR="0051296E" w:rsidRDefault="0051296E" w:rsidP="0081328C">
            <w:pPr>
              <w:jc w:val="center"/>
              <w:rPr>
                <w:sz w:val="16"/>
                <w:szCs w:val="16"/>
                <w:lang w:val="en-US"/>
              </w:rPr>
            </w:pPr>
            <w:r>
              <w:rPr>
                <w:sz w:val="16"/>
                <w:szCs w:val="16"/>
                <w:lang w:val="en-US"/>
              </w:rPr>
              <w:t>2670112204002</w:t>
            </w:r>
          </w:p>
        </w:tc>
        <w:tc>
          <w:tcPr>
            <w:tcW w:w="3827" w:type="dxa"/>
            <w:gridSpan w:val="2"/>
            <w:tcBorders>
              <w:top w:val="nil"/>
              <w:bottom w:val="single" w:sz="2" w:space="0" w:color="auto"/>
            </w:tcBorders>
          </w:tcPr>
          <w:p w14:paraId="392457ED" w14:textId="77777777" w:rsidR="0051296E" w:rsidRDefault="0051296E" w:rsidP="0081328C">
            <w:pPr>
              <w:rPr>
                <w:lang w:val="en-US"/>
              </w:rPr>
            </w:pPr>
            <w:r>
              <w:rPr>
                <w:lang w:val="en-US"/>
              </w:rPr>
              <w:t>Placi extrudate de polistiren, grosime 50 mm</w:t>
            </w:r>
          </w:p>
        </w:tc>
        <w:tc>
          <w:tcPr>
            <w:tcW w:w="1843" w:type="dxa"/>
            <w:tcBorders>
              <w:top w:val="nil"/>
              <w:bottom w:val="single" w:sz="2" w:space="0" w:color="auto"/>
            </w:tcBorders>
          </w:tcPr>
          <w:p w14:paraId="424DEDD9" w14:textId="77777777" w:rsidR="0051296E" w:rsidRDefault="0051296E" w:rsidP="0081328C">
            <w:pPr>
              <w:rPr>
                <w:lang w:val="en-US"/>
              </w:rPr>
            </w:pPr>
            <w:r>
              <w:rPr>
                <w:lang w:val="en-US"/>
              </w:rPr>
              <w:t>m2</w:t>
            </w:r>
          </w:p>
        </w:tc>
        <w:tc>
          <w:tcPr>
            <w:tcW w:w="2551" w:type="dxa"/>
            <w:tcBorders>
              <w:top w:val="nil"/>
              <w:bottom w:val="single" w:sz="2" w:space="0" w:color="auto"/>
            </w:tcBorders>
          </w:tcPr>
          <w:p w14:paraId="42AA7400" w14:textId="77777777" w:rsidR="0051296E" w:rsidRDefault="0051296E" w:rsidP="0081328C">
            <w:pPr>
              <w:rPr>
                <w:lang w:val="en-US"/>
              </w:rPr>
            </w:pPr>
            <w:r>
              <w:rPr>
                <w:lang w:val="en-US"/>
              </w:rPr>
              <w:t>65,8658</w:t>
            </w:r>
          </w:p>
        </w:tc>
      </w:tr>
      <w:tr w:rsidR="0051296E" w14:paraId="70D9F94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03A48" w14:textId="77777777" w:rsidR="0051296E" w:rsidRDefault="0051296E" w:rsidP="0081328C">
            <w:pPr>
              <w:rPr>
                <w:lang w:val="en-US"/>
              </w:rPr>
            </w:pPr>
          </w:p>
        </w:tc>
        <w:tc>
          <w:tcPr>
            <w:tcW w:w="1276" w:type="dxa"/>
            <w:gridSpan w:val="2"/>
            <w:tcBorders>
              <w:top w:val="nil"/>
              <w:bottom w:val="single" w:sz="2" w:space="0" w:color="auto"/>
            </w:tcBorders>
            <w:vAlign w:val="center"/>
          </w:tcPr>
          <w:p w14:paraId="62289806" w14:textId="77777777" w:rsidR="0051296E" w:rsidRDefault="0051296E" w:rsidP="0081328C">
            <w:pPr>
              <w:jc w:val="center"/>
              <w:rPr>
                <w:sz w:val="16"/>
                <w:szCs w:val="16"/>
                <w:lang w:val="en-US"/>
              </w:rPr>
            </w:pPr>
            <w:r>
              <w:rPr>
                <w:sz w:val="16"/>
                <w:szCs w:val="16"/>
                <w:lang w:val="en-US"/>
              </w:rPr>
              <w:t>2922140006702</w:t>
            </w:r>
          </w:p>
        </w:tc>
        <w:tc>
          <w:tcPr>
            <w:tcW w:w="3827" w:type="dxa"/>
            <w:gridSpan w:val="2"/>
            <w:tcBorders>
              <w:top w:val="nil"/>
              <w:bottom w:val="single" w:sz="2" w:space="0" w:color="auto"/>
            </w:tcBorders>
          </w:tcPr>
          <w:p w14:paraId="4A5CFD0A" w14:textId="77777777" w:rsidR="0051296E" w:rsidRDefault="0051296E" w:rsidP="0081328C">
            <w:pPr>
              <w:rPr>
                <w:lang w:val="en-US"/>
              </w:rPr>
            </w:pPr>
            <w:r>
              <w:rPr>
                <w:lang w:val="en-US"/>
              </w:rPr>
              <w:t>Macara de fereastra</w:t>
            </w:r>
          </w:p>
        </w:tc>
        <w:tc>
          <w:tcPr>
            <w:tcW w:w="1843" w:type="dxa"/>
            <w:tcBorders>
              <w:top w:val="nil"/>
              <w:bottom w:val="single" w:sz="2" w:space="0" w:color="auto"/>
            </w:tcBorders>
          </w:tcPr>
          <w:p w14:paraId="6C6440D2"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D17B079" w14:textId="77777777" w:rsidR="0051296E" w:rsidRDefault="0051296E" w:rsidP="0081328C">
            <w:pPr>
              <w:rPr>
                <w:lang w:val="en-US"/>
              </w:rPr>
            </w:pPr>
            <w:r>
              <w:rPr>
                <w:lang w:val="en-US"/>
              </w:rPr>
              <w:t>0,2545</w:t>
            </w:r>
          </w:p>
        </w:tc>
      </w:tr>
      <w:tr w:rsidR="0051296E" w14:paraId="421FF070"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D2B80" w14:textId="77777777" w:rsidR="0051296E" w:rsidRDefault="0051296E" w:rsidP="0081328C">
            <w:pPr>
              <w:rPr>
                <w:lang w:val="en-US"/>
              </w:rPr>
            </w:pPr>
            <w:r>
              <w:rPr>
                <w:lang w:val="en-US"/>
              </w:rPr>
              <w:t>22</w:t>
            </w:r>
          </w:p>
        </w:tc>
        <w:tc>
          <w:tcPr>
            <w:tcW w:w="1276" w:type="dxa"/>
            <w:gridSpan w:val="2"/>
            <w:tcBorders>
              <w:top w:val="single" w:sz="4" w:space="0" w:color="auto"/>
              <w:bottom w:val="single" w:sz="4" w:space="0" w:color="auto"/>
            </w:tcBorders>
          </w:tcPr>
          <w:p w14:paraId="46BAC084" w14:textId="77777777" w:rsidR="0051296E" w:rsidRDefault="0051296E" w:rsidP="0081328C">
            <w:pPr>
              <w:rPr>
                <w:lang w:val="en-US"/>
              </w:rPr>
            </w:pPr>
            <w:r>
              <w:rPr>
                <w:lang w:val="en-US"/>
              </w:rPr>
              <w:t>IzF04J1</w:t>
            </w:r>
          </w:p>
          <w:p w14:paraId="05785AE7"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5440650" w14:textId="77777777" w:rsidR="0051296E" w:rsidRDefault="0051296E" w:rsidP="0081328C">
            <w:pPr>
              <w:adjustRightInd w:val="0"/>
              <w:rPr>
                <w:rFonts w:ascii="Times New Roman CYR" w:hAnsi="Times New Roman CYR" w:cs="Times New Roman CYR"/>
                <w:sz w:val="16"/>
                <w:szCs w:val="16"/>
                <w:lang w:val="en-US"/>
              </w:rPr>
            </w:pPr>
            <w:r>
              <w:rPr>
                <w:lang w:val="en-US"/>
              </w:rPr>
              <w:t>Folie PE</w:t>
            </w:r>
            <w:r>
              <w:rPr>
                <w:rFonts w:ascii="Times New Roman CYR" w:hAnsi="Times New Roman CYR" w:cs="Times New Roman CYR"/>
                <w:sz w:val="16"/>
                <w:szCs w:val="16"/>
                <w:lang w:val="en-US"/>
              </w:rPr>
              <w:t xml:space="preserve"> </w:t>
            </w:r>
          </w:p>
          <w:p w14:paraId="4DB32652"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CD1E9FC"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4C0A4C5A" w14:textId="77777777" w:rsidR="0051296E" w:rsidRDefault="0051296E" w:rsidP="0081328C">
            <w:pPr>
              <w:jc w:val="center"/>
              <w:rPr>
                <w:lang w:val="en-US"/>
              </w:rPr>
            </w:pPr>
            <w:r>
              <w:rPr>
                <w:lang w:val="en-US"/>
              </w:rPr>
              <w:t>63,6200</w:t>
            </w:r>
          </w:p>
        </w:tc>
      </w:tr>
      <w:tr w:rsidR="0051296E" w14:paraId="4CE9034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7C710" w14:textId="77777777" w:rsidR="0051296E" w:rsidRDefault="0051296E" w:rsidP="0081328C">
            <w:pPr>
              <w:rPr>
                <w:lang w:val="en-US"/>
              </w:rPr>
            </w:pPr>
          </w:p>
        </w:tc>
        <w:tc>
          <w:tcPr>
            <w:tcW w:w="1276" w:type="dxa"/>
            <w:gridSpan w:val="2"/>
            <w:tcBorders>
              <w:top w:val="nil"/>
              <w:bottom w:val="single" w:sz="2" w:space="0" w:color="auto"/>
            </w:tcBorders>
            <w:vAlign w:val="center"/>
          </w:tcPr>
          <w:p w14:paraId="687C8A80" w14:textId="77777777" w:rsidR="0051296E" w:rsidRDefault="0051296E" w:rsidP="0081328C">
            <w:pPr>
              <w:jc w:val="center"/>
              <w:rPr>
                <w:sz w:val="16"/>
                <w:szCs w:val="16"/>
                <w:lang w:val="en-US"/>
              </w:rPr>
            </w:pPr>
            <w:r>
              <w:rPr>
                <w:sz w:val="16"/>
                <w:szCs w:val="16"/>
                <w:lang w:val="en-US"/>
              </w:rPr>
              <w:t>7134030012200</w:t>
            </w:r>
          </w:p>
        </w:tc>
        <w:tc>
          <w:tcPr>
            <w:tcW w:w="3827" w:type="dxa"/>
            <w:gridSpan w:val="2"/>
            <w:tcBorders>
              <w:top w:val="nil"/>
              <w:bottom w:val="single" w:sz="2" w:space="0" w:color="auto"/>
            </w:tcBorders>
          </w:tcPr>
          <w:p w14:paraId="0CDA3A9A" w14:textId="77777777" w:rsidR="0051296E" w:rsidRDefault="0051296E" w:rsidP="0081328C">
            <w:pPr>
              <w:rPr>
                <w:lang w:val="en-US"/>
              </w:rPr>
            </w:pPr>
            <w:r>
              <w:rPr>
                <w:lang w:val="en-US"/>
              </w:rPr>
              <w:t>Izolator hidrofug</w:t>
            </w:r>
          </w:p>
        </w:tc>
        <w:tc>
          <w:tcPr>
            <w:tcW w:w="1843" w:type="dxa"/>
            <w:tcBorders>
              <w:top w:val="nil"/>
              <w:bottom w:val="single" w:sz="2" w:space="0" w:color="auto"/>
            </w:tcBorders>
          </w:tcPr>
          <w:p w14:paraId="2B06E137"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1FAC875" w14:textId="77777777" w:rsidR="0051296E" w:rsidRDefault="0051296E" w:rsidP="0081328C">
            <w:pPr>
              <w:rPr>
                <w:lang w:val="en-US"/>
              </w:rPr>
            </w:pPr>
            <w:r>
              <w:rPr>
                <w:lang w:val="en-US"/>
              </w:rPr>
              <w:t>1,2724</w:t>
            </w:r>
          </w:p>
        </w:tc>
      </w:tr>
      <w:tr w:rsidR="0051296E" w14:paraId="5515FC5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06FCD" w14:textId="77777777" w:rsidR="0051296E" w:rsidRDefault="0051296E" w:rsidP="0081328C">
            <w:pPr>
              <w:rPr>
                <w:lang w:val="en-US"/>
              </w:rPr>
            </w:pPr>
          </w:p>
        </w:tc>
        <w:tc>
          <w:tcPr>
            <w:tcW w:w="1276" w:type="dxa"/>
            <w:gridSpan w:val="2"/>
            <w:tcBorders>
              <w:top w:val="nil"/>
              <w:bottom w:val="single" w:sz="2" w:space="0" w:color="auto"/>
            </w:tcBorders>
            <w:vAlign w:val="center"/>
          </w:tcPr>
          <w:p w14:paraId="373DC23F" w14:textId="77777777" w:rsidR="0051296E" w:rsidRDefault="0051296E" w:rsidP="0081328C">
            <w:pPr>
              <w:jc w:val="center"/>
              <w:rPr>
                <w:sz w:val="16"/>
                <w:szCs w:val="16"/>
                <w:lang w:val="en-US"/>
              </w:rPr>
            </w:pPr>
            <w:r>
              <w:rPr>
                <w:sz w:val="16"/>
                <w:szCs w:val="16"/>
                <w:lang w:val="en-US"/>
              </w:rPr>
              <w:t>268213226016263</w:t>
            </w:r>
          </w:p>
        </w:tc>
        <w:tc>
          <w:tcPr>
            <w:tcW w:w="3827" w:type="dxa"/>
            <w:gridSpan w:val="2"/>
            <w:tcBorders>
              <w:top w:val="nil"/>
              <w:bottom w:val="single" w:sz="2" w:space="0" w:color="auto"/>
            </w:tcBorders>
          </w:tcPr>
          <w:p w14:paraId="5751BC42" w14:textId="77777777" w:rsidR="0051296E" w:rsidRDefault="0051296E" w:rsidP="0081328C">
            <w:pPr>
              <w:rPr>
                <w:lang w:val="en-US"/>
              </w:rPr>
            </w:pPr>
            <w:r>
              <w:rPr>
                <w:lang w:val="en-US"/>
              </w:rPr>
              <w:t>Folie PE</w:t>
            </w:r>
          </w:p>
        </w:tc>
        <w:tc>
          <w:tcPr>
            <w:tcW w:w="1843" w:type="dxa"/>
            <w:tcBorders>
              <w:top w:val="nil"/>
              <w:bottom w:val="single" w:sz="2" w:space="0" w:color="auto"/>
            </w:tcBorders>
          </w:tcPr>
          <w:p w14:paraId="75B013DA" w14:textId="77777777" w:rsidR="0051296E" w:rsidRDefault="0051296E" w:rsidP="0081328C">
            <w:pPr>
              <w:rPr>
                <w:lang w:val="en-US"/>
              </w:rPr>
            </w:pPr>
            <w:r>
              <w:rPr>
                <w:lang w:val="en-US"/>
              </w:rPr>
              <w:t>m2</w:t>
            </w:r>
          </w:p>
        </w:tc>
        <w:tc>
          <w:tcPr>
            <w:tcW w:w="2551" w:type="dxa"/>
            <w:tcBorders>
              <w:top w:val="nil"/>
              <w:bottom w:val="single" w:sz="2" w:space="0" w:color="auto"/>
            </w:tcBorders>
          </w:tcPr>
          <w:p w14:paraId="7EF69744" w14:textId="77777777" w:rsidR="0051296E" w:rsidRDefault="0051296E" w:rsidP="0081328C">
            <w:pPr>
              <w:rPr>
                <w:lang w:val="en-US"/>
              </w:rPr>
            </w:pPr>
            <w:r>
              <w:rPr>
                <w:lang w:val="en-US"/>
              </w:rPr>
              <w:t>68,7096</w:t>
            </w:r>
          </w:p>
        </w:tc>
      </w:tr>
      <w:tr w:rsidR="0051296E" w14:paraId="3BB8D4A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DAFED" w14:textId="77777777" w:rsidR="0051296E" w:rsidRDefault="0051296E" w:rsidP="0081328C">
            <w:pPr>
              <w:rPr>
                <w:lang w:val="en-US"/>
              </w:rPr>
            </w:pPr>
          </w:p>
        </w:tc>
        <w:tc>
          <w:tcPr>
            <w:tcW w:w="1276" w:type="dxa"/>
            <w:gridSpan w:val="2"/>
            <w:tcBorders>
              <w:top w:val="nil"/>
              <w:bottom w:val="single" w:sz="2" w:space="0" w:color="auto"/>
            </w:tcBorders>
            <w:vAlign w:val="center"/>
          </w:tcPr>
          <w:p w14:paraId="3BD304A5" w14:textId="77777777" w:rsidR="0051296E" w:rsidRDefault="0051296E" w:rsidP="0081328C">
            <w:pPr>
              <w:jc w:val="center"/>
              <w:rPr>
                <w:sz w:val="16"/>
                <w:szCs w:val="16"/>
                <w:lang w:val="en-US"/>
              </w:rPr>
            </w:pPr>
            <w:r>
              <w:rPr>
                <w:sz w:val="16"/>
                <w:szCs w:val="16"/>
                <w:lang w:val="en-US"/>
              </w:rPr>
              <w:t>2922140006703</w:t>
            </w:r>
          </w:p>
        </w:tc>
        <w:tc>
          <w:tcPr>
            <w:tcW w:w="3827" w:type="dxa"/>
            <w:gridSpan w:val="2"/>
            <w:tcBorders>
              <w:top w:val="nil"/>
              <w:bottom w:val="single" w:sz="2" w:space="0" w:color="auto"/>
            </w:tcBorders>
          </w:tcPr>
          <w:p w14:paraId="2965F6D9" w14:textId="77777777" w:rsidR="0051296E" w:rsidRDefault="0051296E" w:rsidP="0081328C">
            <w:pPr>
              <w:rPr>
                <w:lang w:val="en-US"/>
              </w:rPr>
            </w:pPr>
            <w:r>
              <w:rPr>
                <w:lang w:val="en-US"/>
              </w:rPr>
              <w:t>Macara fereastra de 0,0015 MN (0,15 tf)</w:t>
            </w:r>
          </w:p>
        </w:tc>
        <w:tc>
          <w:tcPr>
            <w:tcW w:w="1843" w:type="dxa"/>
            <w:tcBorders>
              <w:top w:val="nil"/>
              <w:bottom w:val="single" w:sz="2" w:space="0" w:color="auto"/>
            </w:tcBorders>
          </w:tcPr>
          <w:p w14:paraId="47BBB28E"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6BDD59E" w14:textId="77777777" w:rsidR="0051296E" w:rsidRDefault="0051296E" w:rsidP="0081328C">
            <w:pPr>
              <w:rPr>
                <w:lang w:val="en-US"/>
              </w:rPr>
            </w:pPr>
            <w:r>
              <w:rPr>
                <w:lang w:val="en-US"/>
              </w:rPr>
              <w:t>0,0318</w:t>
            </w:r>
          </w:p>
        </w:tc>
      </w:tr>
      <w:tr w:rsidR="0051296E" w14:paraId="4AC7018E"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3FF96" w14:textId="77777777" w:rsidR="0051296E" w:rsidRDefault="0051296E" w:rsidP="0081328C">
            <w:pPr>
              <w:rPr>
                <w:lang w:val="en-US"/>
              </w:rPr>
            </w:pPr>
            <w:r>
              <w:rPr>
                <w:lang w:val="en-US"/>
              </w:rPr>
              <w:t>23</w:t>
            </w:r>
          </w:p>
        </w:tc>
        <w:tc>
          <w:tcPr>
            <w:tcW w:w="1276" w:type="dxa"/>
            <w:gridSpan w:val="2"/>
            <w:tcBorders>
              <w:top w:val="single" w:sz="4" w:space="0" w:color="auto"/>
              <w:bottom w:val="single" w:sz="4" w:space="0" w:color="auto"/>
            </w:tcBorders>
          </w:tcPr>
          <w:p w14:paraId="4630F84E" w14:textId="77777777" w:rsidR="0051296E" w:rsidRDefault="0051296E" w:rsidP="0081328C">
            <w:pPr>
              <w:rPr>
                <w:lang w:val="en-US"/>
              </w:rPr>
            </w:pPr>
            <w:r>
              <w:rPr>
                <w:lang w:val="en-US"/>
              </w:rPr>
              <w:t>CC03C</w:t>
            </w:r>
          </w:p>
          <w:p w14:paraId="5FB2A7D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3DEE030" w14:textId="77777777" w:rsidR="0051296E" w:rsidRDefault="0051296E" w:rsidP="0081328C">
            <w:pPr>
              <w:adjustRightInd w:val="0"/>
              <w:rPr>
                <w:rFonts w:ascii="Times New Roman CYR" w:hAnsi="Times New Roman CYR" w:cs="Times New Roman CYR"/>
                <w:sz w:val="16"/>
                <w:szCs w:val="16"/>
                <w:lang w:val="en-US"/>
              </w:rPr>
            </w:pPr>
            <w:r>
              <w:rPr>
                <w:lang w:val="en-US"/>
              </w:rPr>
              <w:t>Montare plase sudate la inaltimi mai mici sau egale cu 35 m, la placi VrI D5 mm 100x100</w:t>
            </w:r>
            <w:r>
              <w:rPr>
                <w:rFonts w:ascii="Times New Roman CYR" w:hAnsi="Times New Roman CYR" w:cs="Times New Roman CYR"/>
                <w:sz w:val="16"/>
                <w:szCs w:val="16"/>
                <w:lang w:val="en-US"/>
              </w:rPr>
              <w:t xml:space="preserve"> </w:t>
            </w:r>
          </w:p>
          <w:p w14:paraId="784B8AE5"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51C5DE5" w14:textId="77777777" w:rsidR="0051296E" w:rsidRDefault="0051296E" w:rsidP="0081328C">
            <w:pPr>
              <w:jc w:val="center"/>
              <w:rPr>
                <w:lang w:val="en-US"/>
              </w:rPr>
            </w:pPr>
            <w:r>
              <w:rPr>
                <w:lang w:val="en-US"/>
              </w:rPr>
              <w:t>kg</w:t>
            </w:r>
          </w:p>
        </w:tc>
        <w:tc>
          <w:tcPr>
            <w:tcW w:w="2551" w:type="dxa"/>
            <w:tcBorders>
              <w:top w:val="single" w:sz="4" w:space="0" w:color="auto"/>
              <w:bottom w:val="single" w:sz="4" w:space="0" w:color="auto"/>
            </w:tcBorders>
            <w:vAlign w:val="center"/>
          </w:tcPr>
          <w:p w14:paraId="2C4AC07B" w14:textId="77777777" w:rsidR="0051296E" w:rsidRDefault="0051296E" w:rsidP="0081328C">
            <w:pPr>
              <w:jc w:val="center"/>
              <w:rPr>
                <w:lang w:val="en-US"/>
              </w:rPr>
            </w:pPr>
            <w:r>
              <w:rPr>
                <w:lang w:val="en-US"/>
              </w:rPr>
              <w:t>190,8600</w:t>
            </w:r>
          </w:p>
        </w:tc>
      </w:tr>
      <w:tr w:rsidR="0051296E" w14:paraId="2F43EEF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37A61" w14:textId="77777777" w:rsidR="0051296E" w:rsidRDefault="0051296E" w:rsidP="0081328C">
            <w:pPr>
              <w:rPr>
                <w:lang w:val="en-US"/>
              </w:rPr>
            </w:pPr>
          </w:p>
        </w:tc>
        <w:tc>
          <w:tcPr>
            <w:tcW w:w="1276" w:type="dxa"/>
            <w:gridSpan w:val="2"/>
            <w:tcBorders>
              <w:top w:val="nil"/>
              <w:bottom w:val="single" w:sz="2" w:space="0" w:color="auto"/>
            </w:tcBorders>
            <w:vAlign w:val="center"/>
          </w:tcPr>
          <w:p w14:paraId="67CAB440" w14:textId="77777777" w:rsidR="0051296E" w:rsidRDefault="0051296E" w:rsidP="0081328C">
            <w:pPr>
              <w:jc w:val="center"/>
              <w:rPr>
                <w:sz w:val="16"/>
                <w:szCs w:val="16"/>
                <w:lang w:val="en-US"/>
              </w:rPr>
            </w:pPr>
            <w:r>
              <w:rPr>
                <w:sz w:val="16"/>
                <w:szCs w:val="16"/>
                <w:lang w:val="en-US"/>
              </w:rPr>
              <w:t>7123020011140</w:t>
            </w:r>
          </w:p>
        </w:tc>
        <w:tc>
          <w:tcPr>
            <w:tcW w:w="3827" w:type="dxa"/>
            <w:gridSpan w:val="2"/>
            <w:tcBorders>
              <w:top w:val="nil"/>
              <w:bottom w:val="single" w:sz="2" w:space="0" w:color="auto"/>
            </w:tcBorders>
          </w:tcPr>
          <w:p w14:paraId="6671F35C" w14:textId="77777777" w:rsidR="0051296E" w:rsidRDefault="0051296E" w:rsidP="0081328C">
            <w:pPr>
              <w:rPr>
                <w:lang w:val="en-US"/>
              </w:rPr>
            </w:pPr>
            <w:r>
              <w:rPr>
                <w:lang w:val="en-US"/>
              </w:rPr>
              <w:t>Fierar beton</w:t>
            </w:r>
          </w:p>
        </w:tc>
        <w:tc>
          <w:tcPr>
            <w:tcW w:w="1843" w:type="dxa"/>
            <w:tcBorders>
              <w:top w:val="nil"/>
              <w:bottom w:val="single" w:sz="2" w:space="0" w:color="auto"/>
            </w:tcBorders>
          </w:tcPr>
          <w:p w14:paraId="3C91F0C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5CEF2C3" w14:textId="77777777" w:rsidR="0051296E" w:rsidRDefault="0051296E" w:rsidP="0081328C">
            <w:pPr>
              <w:rPr>
                <w:lang w:val="en-US"/>
              </w:rPr>
            </w:pPr>
            <w:r>
              <w:rPr>
                <w:lang w:val="en-US"/>
              </w:rPr>
              <w:t>4,7715</w:t>
            </w:r>
          </w:p>
        </w:tc>
      </w:tr>
      <w:tr w:rsidR="0051296E" w14:paraId="7954B8F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3688C" w14:textId="77777777" w:rsidR="0051296E" w:rsidRDefault="0051296E" w:rsidP="0081328C">
            <w:pPr>
              <w:rPr>
                <w:lang w:val="en-US"/>
              </w:rPr>
            </w:pPr>
          </w:p>
        </w:tc>
        <w:tc>
          <w:tcPr>
            <w:tcW w:w="1276" w:type="dxa"/>
            <w:gridSpan w:val="2"/>
            <w:tcBorders>
              <w:top w:val="nil"/>
              <w:bottom w:val="single" w:sz="2" w:space="0" w:color="auto"/>
            </w:tcBorders>
            <w:vAlign w:val="center"/>
          </w:tcPr>
          <w:p w14:paraId="3B3EB580"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6FC5C5E4"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1145A63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806D636" w14:textId="77777777" w:rsidR="0051296E" w:rsidRDefault="0051296E" w:rsidP="0081328C">
            <w:pPr>
              <w:rPr>
                <w:lang w:val="en-US"/>
              </w:rPr>
            </w:pPr>
            <w:r>
              <w:rPr>
                <w:lang w:val="en-US"/>
              </w:rPr>
              <w:t>0,9543</w:t>
            </w:r>
          </w:p>
        </w:tc>
      </w:tr>
      <w:tr w:rsidR="0051296E" w14:paraId="4D5C65A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8FCC0" w14:textId="77777777" w:rsidR="0051296E" w:rsidRDefault="0051296E" w:rsidP="0081328C">
            <w:pPr>
              <w:rPr>
                <w:lang w:val="en-US"/>
              </w:rPr>
            </w:pPr>
          </w:p>
        </w:tc>
        <w:tc>
          <w:tcPr>
            <w:tcW w:w="1276" w:type="dxa"/>
            <w:gridSpan w:val="2"/>
            <w:tcBorders>
              <w:top w:val="nil"/>
              <w:bottom w:val="single" w:sz="2" w:space="0" w:color="auto"/>
            </w:tcBorders>
            <w:vAlign w:val="center"/>
          </w:tcPr>
          <w:p w14:paraId="051538EE" w14:textId="77777777" w:rsidR="0051296E" w:rsidRDefault="0051296E" w:rsidP="0081328C">
            <w:pPr>
              <w:jc w:val="center"/>
              <w:rPr>
                <w:sz w:val="16"/>
                <w:szCs w:val="16"/>
                <w:lang w:val="en-US"/>
              </w:rPr>
            </w:pPr>
            <w:r>
              <w:rPr>
                <w:sz w:val="16"/>
                <w:szCs w:val="16"/>
                <w:lang w:val="en-US"/>
              </w:rPr>
              <w:t>287312200410023</w:t>
            </w:r>
          </w:p>
        </w:tc>
        <w:tc>
          <w:tcPr>
            <w:tcW w:w="3827" w:type="dxa"/>
            <w:gridSpan w:val="2"/>
            <w:tcBorders>
              <w:top w:val="nil"/>
              <w:bottom w:val="single" w:sz="2" w:space="0" w:color="auto"/>
            </w:tcBorders>
          </w:tcPr>
          <w:p w14:paraId="1A35BA83" w14:textId="77777777" w:rsidR="0051296E" w:rsidRDefault="0051296E" w:rsidP="0081328C">
            <w:pPr>
              <w:rPr>
                <w:lang w:val="en-US"/>
              </w:rPr>
            </w:pPr>
            <w:r>
              <w:rPr>
                <w:lang w:val="en-US"/>
              </w:rPr>
              <w:t>Plase sudate VrI D2 mm 150x150</w:t>
            </w:r>
          </w:p>
        </w:tc>
        <w:tc>
          <w:tcPr>
            <w:tcW w:w="1843" w:type="dxa"/>
            <w:tcBorders>
              <w:top w:val="nil"/>
              <w:bottom w:val="single" w:sz="2" w:space="0" w:color="auto"/>
            </w:tcBorders>
          </w:tcPr>
          <w:p w14:paraId="1A40E1F9" w14:textId="77777777" w:rsidR="0051296E" w:rsidRDefault="0051296E" w:rsidP="0081328C">
            <w:pPr>
              <w:rPr>
                <w:lang w:val="en-US"/>
              </w:rPr>
            </w:pPr>
            <w:r>
              <w:rPr>
                <w:lang w:val="en-US"/>
              </w:rPr>
              <w:t>kg</w:t>
            </w:r>
          </w:p>
        </w:tc>
        <w:tc>
          <w:tcPr>
            <w:tcW w:w="2551" w:type="dxa"/>
            <w:tcBorders>
              <w:top w:val="nil"/>
              <w:bottom w:val="single" w:sz="2" w:space="0" w:color="auto"/>
            </w:tcBorders>
          </w:tcPr>
          <w:p w14:paraId="4629D1A4" w14:textId="77777777" w:rsidR="0051296E" w:rsidRDefault="0051296E" w:rsidP="0081328C">
            <w:pPr>
              <w:rPr>
                <w:lang w:val="en-US"/>
              </w:rPr>
            </w:pPr>
            <w:r>
              <w:rPr>
                <w:lang w:val="en-US"/>
              </w:rPr>
              <w:t>192,7686</w:t>
            </w:r>
          </w:p>
        </w:tc>
      </w:tr>
      <w:tr w:rsidR="0051296E" w14:paraId="10A3FDD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B4B924" w14:textId="77777777" w:rsidR="0051296E" w:rsidRDefault="0051296E" w:rsidP="0081328C">
            <w:pPr>
              <w:rPr>
                <w:lang w:val="en-US"/>
              </w:rPr>
            </w:pPr>
          </w:p>
        </w:tc>
        <w:tc>
          <w:tcPr>
            <w:tcW w:w="1276" w:type="dxa"/>
            <w:gridSpan w:val="2"/>
            <w:tcBorders>
              <w:top w:val="nil"/>
              <w:bottom w:val="single" w:sz="2" w:space="0" w:color="auto"/>
            </w:tcBorders>
            <w:vAlign w:val="center"/>
          </w:tcPr>
          <w:p w14:paraId="6C2F957C" w14:textId="77777777" w:rsidR="0051296E" w:rsidRDefault="0051296E" w:rsidP="0081328C">
            <w:pPr>
              <w:jc w:val="center"/>
              <w:rPr>
                <w:sz w:val="16"/>
                <w:szCs w:val="16"/>
                <w:lang w:val="en-US"/>
              </w:rPr>
            </w:pPr>
            <w:r>
              <w:rPr>
                <w:sz w:val="16"/>
                <w:szCs w:val="16"/>
                <w:lang w:val="en-US"/>
              </w:rPr>
              <w:t>2710602100000</w:t>
            </w:r>
          </w:p>
        </w:tc>
        <w:tc>
          <w:tcPr>
            <w:tcW w:w="3827" w:type="dxa"/>
            <w:gridSpan w:val="2"/>
            <w:tcBorders>
              <w:top w:val="nil"/>
              <w:bottom w:val="single" w:sz="2" w:space="0" w:color="auto"/>
            </w:tcBorders>
          </w:tcPr>
          <w:p w14:paraId="7886962D" w14:textId="77777777" w:rsidR="0051296E" w:rsidRDefault="0051296E" w:rsidP="0081328C">
            <w:pPr>
              <w:rPr>
                <w:lang w:val="en-US"/>
              </w:rPr>
            </w:pPr>
            <w:r>
              <w:rPr>
                <w:lang w:val="en-US"/>
              </w:rPr>
              <w:t>Otel beton OB 37 diam. mai mic sau egal de 8 mm</w:t>
            </w:r>
          </w:p>
        </w:tc>
        <w:tc>
          <w:tcPr>
            <w:tcW w:w="1843" w:type="dxa"/>
            <w:tcBorders>
              <w:top w:val="nil"/>
              <w:bottom w:val="single" w:sz="2" w:space="0" w:color="auto"/>
            </w:tcBorders>
          </w:tcPr>
          <w:p w14:paraId="5E3C3E59" w14:textId="77777777" w:rsidR="0051296E" w:rsidRDefault="0051296E" w:rsidP="0081328C">
            <w:pPr>
              <w:rPr>
                <w:lang w:val="en-US"/>
              </w:rPr>
            </w:pPr>
            <w:r>
              <w:rPr>
                <w:lang w:val="en-US"/>
              </w:rPr>
              <w:t>kg</w:t>
            </w:r>
          </w:p>
        </w:tc>
        <w:tc>
          <w:tcPr>
            <w:tcW w:w="2551" w:type="dxa"/>
            <w:tcBorders>
              <w:top w:val="nil"/>
              <w:bottom w:val="single" w:sz="2" w:space="0" w:color="auto"/>
            </w:tcBorders>
          </w:tcPr>
          <w:p w14:paraId="4830BBDE" w14:textId="77777777" w:rsidR="0051296E" w:rsidRDefault="0051296E" w:rsidP="0081328C">
            <w:pPr>
              <w:rPr>
                <w:lang w:val="en-US"/>
              </w:rPr>
            </w:pPr>
            <w:r>
              <w:rPr>
                <w:lang w:val="en-US"/>
              </w:rPr>
              <w:t>0,9543</w:t>
            </w:r>
          </w:p>
        </w:tc>
      </w:tr>
      <w:tr w:rsidR="0051296E" w14:paraId="2714733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D811C" w14:textId="77777777" w:rsidR="0051296E" w:rsidRDefault="0051296E" w:rsidP="0081328C">
            <w:pPr>
              <w:rPr>
                <w:lang w:val="en-US"/>
              </w:rPr>
            </w:pPr>
          </w:p>
        </w:tc>
        <w:tc>
          <w:tcPr>
            <w:tcW w:w="1276" w:type="dxa"/>
            <w:gridSpan w:val="2"/>
            <w:tcBorders>
              <w:top w:val="nil"/>
              <w:bottom w:val="single" w:sz="2" w:space="0" w:color="auto"/>
            </w:tcBorders>
            <w:vAlign w:val="center"/>
          </w:tcPr>
          <w:p w14:paraId="7E5EF9DE" w14:textId="77777777" w:rsidR="0051296E" w:rsidRDefault="0051296E" w:rsidP="0081328C">
            <w:pPr>
              <w:jc w:val="center"/>
              <w:rPr>
                <w:sz w:val="16"/>
                <w:szCs w:val="16"/>
                <w:lang w:val="en-US"/>
              </w:rPr>
            </w:pPr>
            <w:r>
              <w:rPr>
                <w:sz w:val="16"/>
                <w:szCs w:val="16"/>
                <w:lang w:val="en-US"/>
              </w:rPr>
              <w:t>2734113803881</w:t>
            </w:r>
          </w:p>
        </w:tc>
        <w:tc>
          <w:tcPr>
            <w:tcW w:w="3827" w:type="dxa"/>
            <w:gridSpan w:val="2"/>
            <w:tcBorders>
              <w:top w:val="nil"/>
              <w:bottom w:val="single" w:sz="2" w:space="0" w:color="auto"/>
            </w:tcBorders>
          </w:tcPr>
          <w:p w14:paraId="1CA4ACAA" w14:textId="77777777" w:rsidR="0051296E" w:rsidRDefault="0051296E" w:rsidP="0081328C">
            <w:pPr>
              <w:rPr>
                <w:lang w:val="en-US"/>
              </w:rPr>
            </w:pPr>
            <w:r>
              <w:rPr>
                <w:lang w:val="en-US"/>
              </w:rPr>
              <w:t>Sirma din otel moale, neagra, D=1 mm</w:t>
            </w:r>
          </w:p>
        </w:tc>
        <w:tc>
          <w:tcPr>
            <w:tcW w:w="1843" w:type="dxa"/>
            <w:tcBorders>
              <w:top w:val="nil"/>
              <w:bottom w:val="single" w:sz="2" w:space="0" w:color="auto"/>
            </w:tcBorders>
          </w:tcPr>
          <w:p w14:paraId="7480C8B3" w14:textId="77777777" w:rsidR="0051296E" w:rsidRDefault="0051296E" w:rsidP="0081328C">
            <w:pPr>
              <w:rPr>
                <w:lang w:val="en-US"/>
              </w:rPr>
            </w:pPr>
            <w:r>
              <w:rPr>
                <w:lang w:val="en-US"/>
              </w:rPr>
              <w:t>kg</w:t>
            </w:r>
          </w:p>
        </w:tc>
        <w:tc>
          <w:tcPr>
            <w:tcW w:w="2551" w:type="dxa"/>
            <w:tcBorders>
              <w:top w:val="nil"/>
              <w:bottom w:val="single" w:sz="2" w:space="0" w:color="auto"/>
            </w:tcBorders>
          </w:tcPr>
          <w:p w14:paraId="0BA07E28" w14:textId="77777777" w:rsidR="0051296E" w:rsidRDefault="0051296E" w:rsidP="0081328C">
            <w:pPr>
              <w:rPr>
                <w:lang w:val="en-US"/>
              </w:rPr>
            </w:pPr>
            <w:r>
              <w:rPr>
                <w:lang w:val="en-US"/>
              </w:rPr>
              <w:t>1,9086</w:t>
            </w:r>
          </w:p>
        </w:tc>
      </w:tr>
      <w:tr w:rsidR="0051296E" w14:paraId="4A2E568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4BEAD" w14:textId="77777777" w:rsidR="0051296E" w:rsidRDefault="0051296E" w:rsidP="0081328C">
            <w:pPr>
              <w:rPr>
                <w:lang w:val="en-US"/>
              </w:rPr>
            </w:pPr>
          </w:p>
        </w:tc>
        <w:tc>
          <w:tcPr>
            <w:tcW w:w="1276" w:type="dxa"/>
            <w:gridSpan w:val="2"/>
            <w:tcBorders>
              <w:top w:val="nil"/>
              <w:bottom w:val="single" w:sz="2" w:space="0" w:color="auto"/>
            </w:tcBorders>
            <w:vAlign w:val="center"/>
          </w:tcPr>
          <w:p w14:paraId="2363C772" w14:textId="77777777" w:rsidR="0051296E" w:rsidRDefault="0051296E" w:rsidP="0081328C">
            <w:pPr>
              <w:jc w:val="center"/>
              <w:rPr>
                <w:sz w:val="16"/>
                <w:szCs w:val="16"/>
                <w:lang w:val="en-US"/>
              </w:rPr>
            </w:pPr>
            <w:r>
              <w:rPr>
                <w:sz w:val="16"/>
                <w:szCs w:val="16"/>
                <w:lang w:val="en-US"/>
              </w:rPr>
              <w:t>2010237318750</w:t>
            </w:r>
          </w:p>
        </w:tc>
        <w:tc>
          <w:tcPr>
            <w:tcW w:w="3827" w:type="dxa"/>
            <w:gridSpan w:val="2"/>
            <w:tcBorders>
              <w:top w:val="nil"/>
              <w:bottom w:val="single" w:sz="2" w:space="0" w:color="auto"/>
            </w:tcBorders>
          </w:tcPr>
          <w:p w14:paraId="45E716AA" w14:textId="77777777" w:rsidR="0051296E" w:rsidRDefault="0051296E" w:rsidP="0081328C">
            <w:pPr>
              <w:rPr>
                <w:lang w:val="en-US"/>
              </w:rPr>
            </w:pPr>
            <w:r>
              <w:rPr>
                <w:lang w:val="en-US"/>
              </w:rPr>
              <w:t xml:space="preserve">Distantieri </w:t>
            </w:r>
          </w:p>
        </w:tc>
        <w:tc>
          <w:tcPr>
            <w:tcW w:w="1843" w:type="dxa"/>
            <w:tcBorders>
              <w:top w:val="nil"/>
              <w:bottom w:val="single" w:sz="2" w:space="0" w:color="auto"/>
            </w:tcBorders>
          </w:tcPr>
          <w:p w14:paraId="4D5D3EB7" w14:textId="77777777" w:rsidR="0051296E" w:rsidRDefault="0051296E" w:rsidP="0081328C">
            <w:pPr>
              <w:rPr>
                <w:lang w:val="en-US"/>
              </w:rPr>
            </w:pPr>
            <w:r>
              <w:rPr>
                <w:lang w:val="en-US"/>
              </w:rPr>
              <w:t>buc</w:t>
            </w:r>
          </w:p>
        </w:tc>
        <w:tc>
          <w:tcPr>
            <w:tcW w:w="2551" w:type="dxa"/>
            <w:tcBorders>
              <w:top w:val="nil"/>
              <w:bottom w:val="single" w:sz="2" w:space="0" w:color="auto"/>
            </w:tcBorders>
          </w:tcPr>
          <w:p w14:paraId="0D3BCCD9" w14:textId="77777777" w:rsidR="0051296E" w:rsidRDefault="0051296E" w:rsidP="0081328C">
            <w:pPr>
              <w:rPr>
                <w:lang w:val="en-US"/>
              </w:rPr>
            </w:pPr>
            <w:r>
              <w:rPr>
                <w:lang w:val="en-US"/>
              </w:rPr>
              <w:t>57,2580</w:t>
            </w:r>
          </w:p>
        </w:tc>
      </w:tr>
      <w:tr w:rsidR="0051296E" w14:paraId="3F9F48C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B687D" w14:textId="77777777" w:rsidR="0051296E" w:rsidRDefault="0051296E" w:rsidP="0081328C">
            <w:pPr>
              <w:rPr>
                <w:lang w:val="en-US"/>
              </w:rPr>
            </w:pPr>
          </w:p>
        </w:tc>
        <w:tc>
          <w:tcPr>
            <w:tcW w:w="1276" w:type="dxa"/>
            <w:gridSpan w:val="2"/>
            <w:tcBorders>
              <w:top w:val="nil"/>
              <w:bottom w:val="single" w:sz="2" w:space="0" w:color="auto"/>
            </w:tcBorders>
            <w:vAlign w:val="center"/>
          </w:tcPr>
          <w:p w14:paraId="26A47A9F" w14:textId="77777777" w:rsidR="0051296E" w:rsidRDefault="0051296E" w:rsidP="0081328C">
            <w:pPr>
              <w:jc w:val="center"/>
              <w:rPr>
                <w:sz w:val="16"/>
                <w:szCs w:val="16"/>
                <w:lang w:val="en-US"/>
              </w:rPr>
            </w:pPr>
            <w:r>
              <w:rPr>
                <w:sz w:val="16"/>
                <w:szCs w:val="16"/>
                <w:lang w:val="en-US"/>
              </w:rPr>
              <w:t>2922140007000</w:t>
            </w:r>
          </w:p>
        </w:tc>
        <w:tc>
          <w:tcPr>
            <w:tcW w:w="3827" w:type="dxa"/>
            <w:gridSpan w:val="2"/>
            <w:tcBorders>
              <w:top w:val="nil"/>
              <w:bottom w:val="single" w:sz="2" w:space="0" w:color="auto"/>
            </w:tcBorders>
          </w:tcPr>
          <w:p w14:paraId="0F00FF4E" w14:textId="77777777" w:rsidR="0051296E" w:rsidRDefault="0051296E" w:rsidP="0081328C">
            <w:pPr>
              <w:rPr>
                <w:lang w:val="en-US"/>
              </w:rPr>
            </w:pPr>
            <w:r>
              <w:rPr>
                <w:lang w:val="en-US"/>
              </w:rPr>
              <w:t xml:space="preserve">Macara </w:t>
            </w:r>
          </w:p>
        </w:tc>
        <w:tc>
          <w:tcPr>
            <w:tcW w:w="1843" w:type="dxa"/>
            <w:tcBorders>
              <w:top w:val="nil"/>
              <w:bottom w:val="single" w:sz="2" w:space="0" w:color="auto"/>
            </w:tcBorders>
          </w:tcPr>
          <w:p w14:paraId="344F0923"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71E4739" w14:textId="77777777" w:rsidR="0051296E" w:rsidRDefault="0051296E" w:rsidP="0081328C">
            <w:pPr>
              <w:rPr>
                <w:lang w:val="en-US"/>
              </w:rPr>
            </w:pPr>
            <w:r>
              <w:rPr>
                <w:lang w:val="en-US"/>
              </w:rPr>
              <w:t>0,1145</w:t>
            </w:r>
          </w:p>
        </w:tc>
      </w:tr>
      <w:tr w:rsidR="0051296E" w14:paraId="4F3C4D57"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893F2" w14:textId="77777777" w:rsidR="0051296E" w:rsidRDefault="0051296E" w:rsidP="0081328C">
            <w:pPr>
              <w:rPr>
                <w:lang w:val="en-US"/>
              </w:rPr>
            </w:pPr>
            <w:r>
              <w:rPr>
                <w:lang w:val="en-US"/>
              </w:rPr>
              <w:t>24</w:t>
            </w:r>
          </w:p>
        </w:tc>
        <w:tc>
          <w:tcPr>
            <w:tcW w:w="1276" w:type="dxa"/>
            <w:gridSpan w:val="2"/>
            <w:tcBorders>
              <w:top w:val="single" w:sz="4" w:space="0" w:color="auto"/>
              <w:bottom w:val="single" w:sz="4" w:space="0" w:color="auto"/>
            </w:tcBorders>
          </w:tcPr>
          <w:p w14:paraId="3010A2F3" w14:textId="77777777" w:rsidR="0051296E" w:rsidRDefault="0051296E" w:rsidP="0081328C">
            <w:pPr>
              <w:rPr>
                <w:lang w:val="en-US"/>
              </w:rPr>
            </w:pPr>
            <w:r>
              <w:rPr>
                <w:lang w:val="en-US"/>
              </w:rPr>
              <w:t>CG01A</w:t>
            </w:r>
          </w:p>
          <w:p w14:paraId="09481DA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EA6F759"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Strat suport pentru pardoseli executat din mortar din ciment M 150 de 3 cm grosime cu fata driscuita fin </w:t>
            </w:r>
            <w:r>
              <w:rPr>
                <w:rFonts w:ascii="Times New Roman CYR" w:hAnsi="Times New Roman CYR" w:cs="Times New Roman CYR"/>
                <w:sz w:val="16"/>
                <w:szCs w:val="16"/>
                <w:lang w:val="en-US"/>
              </w:rPr>
              <w:t xml:space="preserve"> </w:t>
            </w:r>
          </w:p>
          <w:p w14:paraId="566BDD15"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30D60F9"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334DEAFA" w14:textId="77777777" w:rsidR="0051296E" w:rsidRDefault="0051296E" w:rsidP="0081328C">
            <w:pPr>
              <w:jc w:val="center"/>
              <w:rPr>
                <w:lang w:val="en-US"/>
              </w:rPr>
            </w:pPr>
            <w:r>
              <w:rPr>
                <w:lang w:val="en-US"/>
              </w:rPr>
              <w:t>63,6200</w:t>
            </w:r>
          </w:p>
        </w:tc>
      </w:tr>
      <w:tr w:rsidR="0051296E" w14:paraId="398E5C1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FEF40" w14:textId="77777777" w:rsidR="0051296E" w:rsidRDefault="0051296E" w:rsidP="0081328C">
            <w:pPr>
              <w:rPr>
                <w:lang w:val="en-US"/>
              </w:rPr>
            </w:pPr>
          </w:p>
        </w:tc>
        <w:tc>
          <w:tcPr>
            <w:tcW w:w="1276" w:type="dxa"/>
            <w:gridSpan w:val="2"/>
            <w:tcBorders>
              <w:top w:val="nil"/>
              <w:bottom w:val="single" w:sz="2" w:space="0" w:color="auto"/>
            </w:tcBorders>
            <w:vAlign w:val="center"/>
          </w:tcPr>
          <w:p w14:paraId="7C3A529F" w14:textId="77777777" w:rsidR="0051296E" w:rsidRDefault="0051296E" w:rsidP="0081328C">
            <w:pPr>
              <w:jc w:val="center"/>
              <w:rPr>
                <w:sz w:val="16"/>
                <w:szCs w:val="16"/>
                <w:lang w:val="en-US"/>
              </w:rPr>
            </w:pPr>
            <w:r>
              <w:rPr>
                <w:sz w:val="16"/>
                <w:szCs w:val="16"/>
                <w:lang w:val="en-US"/>
              </w:rPr>
              <w:t>7132030012600</w:t>
            </w:r>
          </w:p>
        </w:tc>
        <w:tc>
          <w:tcPr>
            <w:tcW w:w="3827" w:type="dxa"/>
            <w:gridSpan w:val="2"/>
            <w:tcBorders>
              <w:top w:val="nil"/>
              <w:bottom w:val="single" w:sz="2" w:space="0" w:color="auto"/>
            </w:tcBorders>
          </w:tcPr>
          <w:p w14:paraId="64809EF0" w14:textId="77777777" w:rsidR="0051296E" w:rsidRDefault="0051296E" w:rsidP="0081328C">
            <w:pPr>
              <w:rPr>
                <w:lang w:val="en-US"/>
              </w:rPr>
            </w:pPr>
            <w:r>
              <w:rPr>
                <w:lang w:val="en-US"/>
              </w:rPr>
              <w:t>Mozaicar</w:t>
            </w:r>
          </w:p>
        </w:tc>
        <w:tc>
          <w:tcPr>
            <w:tcW w:w="1843" w:type="dxa"/>
            <w:tcBorders>
              <w:top w:val="nil"/>
              <w:bottom w:val="single" w:sz="2" w:space="0" w:color="auto"/>
            </w:tcBorders>
          </w:tcPr>
          <w:p w14:paraId="355E3CB9"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B4C4F62" w14:textId="77777777" w:rsidR="0051296E" w:rsidRDefault="0051296E" w:rsidP="0081328C">
            <w:pPr>
              <w:rPr>
                <w:lang w:val="en-US"/>
              </w:rPr>
            </w:pPr>
            <w:r>
              <w:rPr>
                <w:lang w:val="en-US"/>
              </w:rPr>
              <w:t>38,1720</w:t>
            </w:r>
          </w:p>
        </w:tc>
      </w:tr>
      <w:tr w:rsidR="0051296E" w14:paraId="7B22C35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E9639" w14:textId="77777777" w:rsidR="0051296E" w:rsidRDefault="0051296E" w:rsidP="0081328C">
            <w:pPr>
              <w:rPr>
                <w:lang w:val="en-US"/>
              </w:rPr>
            </w:pPr>
          </w:p>
        </w:tc>
        <w:tc>
          <w:tcPr>
            <w:tcW w:w="1276" w:type="dxa"/>
            <w:gridSpan w:val="2"/>
            <w:tcBorders>
              <w:top w:val="nil"/>
              <w:bottom w:val="single" w:sz="2" w:space="0" w:color="auto"/>
            </w:tcBorders>
            <w:vAlign w:val="center"/>
          </w:tcPr>
          <w:p w14:paraId="1E85DC54" w14:textId="77777777" w:rsidR="0051296E" w:rsidRDefault="0051296E" w:rsidP="0081328C">
            <w:pPr>
              <w:jc w:val="center"/>
              <w:rPr>
                <w:sz w:val="16"/>
                <w:szCs w:val="16"/>
                <w:lang w:val="en-US"/>
              </w:rPr>
            </w:pPr>
            <w:r>
              <w:rPr>
                <w:sz w:val="16"/>
                <w:szCs w:val="16"/>
                <w:lang w:val="en-US"/>
              </w:rPr>
              <w:t>2664102102010150</w:t>
            </w:r>
          </w:p>
        </w:tc>
        <w:tc>
          <w:tcPr>
            <w:tcW w:w="3827" w:type="dxa"/>
            <w:gridSpan w:val="2"/>
            <w:tcBorders>
              <w:top w:val="nil"/>
              <w:bottom w:val="single" w:sz="2" w:space="0" w:color="auto"/>
            </w:tcBorders>
          </w:tcPr>
          <w:p w14:paraId="10625145" w14:textId="77777777" w:rsidR="0051296E" w:rsidRDefault="0051296E" w:rsidP="0081328C">
            <w:pPr>
              <w:rPr>
                <w:lang w:val="en-US"/>
              </w:rPr>
            </w:pPr>
            <w:r>
              <w:rPr>
                <w:lang w:val="en-US"/>
              </w:rPr>
              <w:t>Mortar ciment M150</w:t>
            </w:r>
          </w:p>
        </w:tc>
        <w:tc>
          <w:tcPr>
            <w:tcW w:w="1843" w:type="dxa"/>
            <w:tcBorders>
              <w:top w:val="nil"/>
              <w:bottom w:val="single" w:sz="2" w:space="0" w:color="auto"/>
            </w:tcBorders>
          </w:tcPr>
          <w:p w14:paraId="26D473DF" w14:textId="77777777" w:rsidR="0051296E" w:rsidRDefault="0051296E" w:rsidP="0081328C">
            <w:pPr>
              <w:rPr>
                <w:lang w:val="en-US"/>
              </w:rPr>
            </w:pPr>
            <w:r>
              <w:rPr>
                <w:lang w:val="en-US"/>
              </w:rPr>
              <w:t>m3</w:t>
            </w:r>
          </w:p>
        </w:tc>
        <w:tc>
          <w:tcPr>
            <w:tcW w:w="2551" w:type="dxa"/>
            <w:tcBorders>
              <w:top w:val="nil"/>
              <w:bottom w:val="single" w:sz="2" w:space="0" w:color="auto"/>
            </w:tcBorders>
          </w:tcPr>
          <w:p w14:paraId="3F6E0781" w14:textId="77777777" w:rsidR="0051296E" w:rsidRDefault="0051296E" w:rsidP="0081328C">
            <w:pPr>
              <w:rPr>
                <w:lang w:val="en-US"/>
              </w:rPr>
            </w:pPr>
            <w:r>
              <w:rPr>
                <w:lang w:val="en-US"/>
              </w:rPr>
              <w:t>2,0995</w:t>
            </w:r>
          </w:p>
        </w:tc>
      </w:tr>
      <w:tr w:rsidR="0051296E" w14:paraId="11703D9D"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DCF60" w14:textId="77777777" w:rsidR="0051296E" w:rsidRDefault="0051296E" w:rsidP="0081328C">
            <w:pPr>
              <w:rPr>
                <w:lang w:val="en-US"/>
              </w:rPr>
            </w:pPr>
            <w:r>
              <w:rPr>
                <w:lang w:val="en-US"/>
              </w:rPr>
              <w:lastRenderedPageBreak/>
              <w:t>25</w:t>
            </w:r>
          </w:p>
        </w:tc>
        <w:tc>
          <w:tcPr>
            <w:tcW w:w="1276" w:type="dxa"/>
            <w:gridSpan w:val="2"/>
            <w:tcBorders>
              <w:top w:val="single" w:sz="4" w:space="0" w:color="auto"/>
              <w:bottom w:val="single" w:sz="4" w:space="0" w:color="auto"/>
            </w:tcBorders>
          </w:tcPr>
          <w:p w14:paraId="49F99B2C" w14:textId="77777777" w:rsidR="0051296E" w:rsidRDefault="0051296E" w:rsidP="0081328C">
            <w:pPr>
              <w:rPr>
                <w:lang w:val="en-US"/>
              </w:rPr>
            </w:pPr>
            <w:r>
              <w:rPr>
                <w:lang w:val="en-US"/>
              </w:rPr>
              <w:t>CG01A1 k=6</w:t>
            </w:r>
          </w:p>
          <w:p w14:paraId="07C2C639"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563B2703" w14:textId="77777777" w:rsidR="0051296E" w:rsidRDefault="0051296E" w:rsidP="0081328C">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365481A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2FF6652"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7B053286" w14:textId="77777777" w:rsidR="0051296E" w:rsidRDefault="0051296E" w:rsidP="0081328C">
            <w:pPr>
              <w:jc w:val="center"/>
              <w:rPr>
                <w:lang w:val="en-US"/>
              </w:rPr>
            </w:pPr>
            <w:r>
              <w:rPr>
                <w:lang w:val="en-US"/>
              </w:rPr>
              <w:t>63,6200</w:t>
            </w:r>
          </w:p>
        </w:tc>
      </w:tr>
      <w:tr w:rsidR="0051296E" w14:paraId="3AB68F8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F85820" w14:textId="77777777" w:rsidR="0051296E" w:rsidRDefault="0051296E" w:rsidP="0081328C">
            <w:pPr>
              <w:rPr>
                <w:lang w:val="en-US"/>
              </w:rPr>
            </w:pPr>
          </w:p>
        </w:tc>
        <w:tc>
          <w:tcPr>
            <w:tcW w:w="1276" w:type="dxa"/>
            <w:gridSpan w:val="2"/>
            <w:tcBorders>
              <w:top w:val="nil"/>
              <w:bottom w:val="single" w:sz="2" w:space="0" w:color="auto"/>
            </w:tcBorders>
            <w:vAlign w:val="center"/>
          </w:tcPr>
          <w:p w14:paraId="67597DEB" w14:textId="77777777" w:rsidR="0051296E" w:rsidRDefault="0051296E" w:rsidP="0081328C">
            <w:pPr>
              <w:jc w:val="center"/>
              <w:rPr>
                <w:sz w:val="16"/>
                <w:szCs w:val="16"/>
                <w:lang w:val="en-US"/>
              </w:rPr>
            </w:pPr>
            <w:r>
              <w:rPr>
                <w:sz w:val="16"/>
                <w:szCs w:val="16"/>
                <w:lang w:val="en-US"/>
              </w:rPr>
              <w:t>7132030012600</w:t>
            </w:r>
          </w:p>
        </w:tc>
        <w:tc>
          <w:tcPr>
            <w:tcW w:w="3827" w:type="dxa"/>
            <w:gridSpan w:val="2"/>
            <w:tcBorders>
              <w:top w:val="nil"/>
              <w:bottom w:val="single" w:sz="2" w:space="0" w:color="auto"/>
            </w:tcBorders>
          </w:tcPr>
          <w:p w14:paraId="6F408659" w14:textId="77777777" w:rsidR="0051296E" w:rsidRDefault="0051296E" w:rsidP="0081328C">
            <w:pPr>
              <w:rPr>
                <w:lang w:val="en-US"/>
              </w:rPr>
            </w:pPr>
            <w:r>
              <w:rPr>
                <w:lang w:val="en-US"/>
              </w:rPr>
              <w:t>Mozaicar</w:t>
            </w:r>
          </w:p>
        </w:tc>
        <w:tc>
          <w:tcPr>
            <w:tcW w:w="1843" w:type="dxa"/>
            <w:tcBorders>
              <w:top w:val="nil"/>
              <w:bottom w:val="single" w:sz="2" w:space="0" w:color="auto"/>
            </w:tcBorders>
          </w:tcPr>
          <w:p w14:paraId="196EE657" w14:textId="77777777" w:rsidR="0051296E" w:rsidRDefault="0051296E" w:rsidP="0081328C">
            <w:pPr>
              <w:rPr>
                <w:lang w:val="en-US"/>
              </w:rPr>
            </w:pPr>
            <w:r>
              <w:rPr>
                <w:lang w:val="en-US"/>
              </w:rPr>
              <w:t>h-om</w:t>
            </w:r>
          </w:p>
        </w:tc>
        <w:tc>
          <w:tcPr>
            <w:tcW w:w="2551" w:type="dxa"/>
            <w:tcBorders>
              <w:top w:val="nil"/>
              <w:bottom w:val="single" w:sz="2" w:space="0" w:color="auto"/>
            </w:tcBorders>
          </w:tcPr>
          <w:p w14:paraId="4E87618F" w14:textId="77777777" w:rsidR="0051296E" w:rsidRDefault="0051296E" w:rsidP="0081328C">
            <w:pPr>
              <w:rPr>
                <w:lang w:val="en-US"/>
              </w:rPr>
            </w:pPr>
            <w:r>
              <w:rPr>
                <w:lang w:val="en-US"/>
              </w:rPr>
              <w:t>38,1720</w:t>
            </w:r>
          </w:p>
        </w:tc>
      </w:tr>
      <w:tr w:rsidR="0051296E" w14:paraId="6913760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AC1891" w14:textId="77777777" w:rsidR="0051296E" w:rsidRDefault="0051296E" w:rsidP="0081328C">
            <w:pPr>
              <w:rPr>
                <w:lang w:val="en-US"/>
              </w:rPr>
            </w:pPr>
          </w:p>
        </w:tc>
        <w:tc>
          <w:tcPr>
            <w:tcW w:w="1276" w:type="dxa"/>
            <w:gridSpan w:val="2"/>
            <w:tcBorders>
              <w:top w:val="nil"/>
              <w:bottom w:val="single" w:sz="2" w:space="0" w:color="auto"/>
            </w:tcBorders>
            <w:vAlign w:val="center"/>
          </w:tcPr>
          <w:p w14:paraId="4D3717D7"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559A708A"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20DC4B61"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E449BA2" w14:textId="77777777" w:rsidR="0051296E" w:rsidRDefault="0051296E" w:rsidP="0081328C">
            <w:pPr>
              <w:rPr>
                <w:lang w:val="en-US"/>
              </w:rPr>
            </w:pPr>
            <w:r>
              <w:rPr>
                <w:lang w:val="en-US"/>
              </w:rPr>
              <w:t>7,6344</w:t>
            </w:r>
          </w:p>
        </w:tc>
      </w:tr>
      <w:tr w:rsidR="0051296E" w14:paraId="2A518DA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4FFFB" w14:textId="77777777" w:rsidR="0051296E" w:rsidRDefault="0051296E" w:rsidP="0081328C">
            <w:pPr>
              <w:rPr>
                <w:lang w:val="en-US"/>
              </w:rPr>
            </w:pPr>
          </w:p>
        </w:tc>
        <w:tc>
          <w:tcPr>
            <w:tcW w:w="1276" w:type="dxa"/>
            <w:gridSpan w:val="2"/>
            <w:tcBorders>
              <w:top w:val="nil"/>
              <w:bottom w:val="single" w:sz="2" w:space="0" w:color="auto"/>
            </w:tcBorders>
            <w:vAlign w:val="center"/>
          </w:tcPr>
          <w:p w14:paraId="16FD148E" w14:textId="77777777" w:rsidR="0051296E" w:rsidRDefault="0051296E" w:rsidP="0081328C">
            <w:pPr>
              <w:jc w:val="center"/>
              <w:rPr>
                <w:sz w:val="16"/>
                <w:szCs w:val="16"/>
                <w:lang w:val="en-US"/>
              </w:rPr>
            </w:pPr>
            <w:r>
              <w:rPr>
                <w:sz w:val="16"/>
                <w:szCs w:val="16"/>
                <w:lang w:val="en-US"/>
              </w:rPr>
              <w:t>2651122100402</w:t>
            </w:r>
          </w:p>
        </w:tc>
        <w:tc>
          <w:tcPr>
            <w:tcW w:w="3827" w:type="dxa"/>
            <w:gridSpan w:val="2"/>
            <w:tcBorders>
              <w:top w:val="nil"/>
              <w:bottom w:val="single" w:sz="2" w:space="0" w:color="auto"/>
            </w:tcBorders>
          </w:tcPr>
          <w:p w14:paraId="060A534C" w14:textId="77777777" w:rsidR="0051296E" w:rsidRDefault="0051296E" w:rsidP="0081328C">
            <w:pPr>
              <w:rPr>
                <w:lang w:val="en-US"/>
              </w:rPr>
            </w:pPr>
            <w:r>
              <w:rPr>
                <w:lang w:val="en-US"/>
              </w:rPr>
              <w:t>Ciment metalurgic cu adaosuri M 30 saci S1500</w:t>
            </w:r>
          </w:p>
        </w:tc>
        <w:tc>
          <w:tcPr>
            <w:tcW w:w="1843" w:type="dxa"/>
            <w:tcBorders>
              <w:top w:val="nil"/>
              <w:bottom w:val="single" w:sz="2" w:space="0" w:color="auto"/>
            </w:tcBorders>
          </w:tcPr>
          <w:p w14:paraId="552A3791" w14:textId="77777777" w:rsidR="0051296E" w:rsidRDefault="0051296E" w:rsidP="0081328C">
            <w:pPr>
              <w:rPr>
                <w:lang w:val="en-US"/>
              </w:rPr>
            </w:pPr>
            <w:r>
              <w:rPr>
                <w:lang w:val="en-US"/>
              </w:rPr>
              <w:t>kg</w:t>
            </w:r>
          </w:p>
        </w:tc>
        <w:tc>
          <w:tcPr>
            <w:tcW w:w="2551" w:type="dxa"/>
            <w:tcBorders>
              <w:top w:val="nil"/>
              <w:bottom w:val="single" w:sz="2" w:space="0" w:color="auto"/>
            </w:tcBorders>
          </w:tcPr>
          <w:p w14:paraId="4FA28EEA" w14:textId="77777777" w:rsidR="0051296E" w:rsidRDefault="0051296E" w:rsidP="0081328C">
            <w:pPr>
              <w:rPr>
                <w:lang w:val="en-US"/>
              </w:rPr>
            </w:pPr>
            <w:r>
              <w:rPr>
                <w:lang w:val="en-US"/>
              </w:rPr>
              <w:t>820,6980</w:t>
            </w:r>
          </w:p>
        </w:tc>
      </w:tr>
      <w:tr w:rsidR="0051296E" w14:paraId="1A1247D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46064" w14:textId="77777777" w:rsidR="0051296E" w:rsidRDefault="0051296E" w:rsidP="0081328C">
            <w:pPr>
              <w:rPr>
                <w:lang w:val="en-US"/>
              </w:rPr>
            </w:pPr>
          </w:p>
        </w:tc>
        <w:tc>
          <w:tcPr>
            <w:tcW w:w="1276" w:type="dxa"/>
            <w:gridSpan w:val="2"/>
            <w:tcBorders>
              <w:top w:val="nil"/>
              <w:bottom w:val="single" w:sz="2" w:space="0" w:color="auto"/>
            </w:tcBorders>
            <w:vAlign w:val="center"/>
          </w:tcPr>
          <w:p w14:paraId="43E2A78E" w14:textId="77777777" w:rsidR="0051296E" w:rsidRDefault="0051296E" w:rsidP="0081328C">
            <w:pPr>
              <w:jc w:val="center"/>
              <w:rPr>
                <w:sz w:val="16"/>
                <w:szCs w:val="16"/>
                <w:lang w:val="en-US"/>
              </w:rPr>
            </w:pPr>
            <w:r>
              <w:rPr>
                <w:sz w:val="16"/>
                <w:szCs w:val="16"/>
                <w:lang w:val="en-US"/>
              </w:rPr>
              <w:t>1421102200513</w:t>
            </w:r>
          </w:p>
        </w:tc>
        <w:tc>
          <w:tcPr>
            <w:tcW w:w="3827" w:type="dxa"/>
            <w:gridSpan w:val="2"/>
            <w:tcBorders>
              <w:top w:val="nil"/>
              <w:bottom w:val="single" w:sz="2" w:space="0" w:color="auto"/>
            </w:tcBorders>
          </w:tcPr>
          <w:p w14:paraId="6942DA82" w14:textId="77777777" w:rsidR="0051296E" w:rsidRDefault="0051296E" w:rsidP="0081328C">
            <w:pPr>
              <w:rPr>
                <w:lang w:val="en-US"/>
              </w:rPr>
            </w:pPr>
            <w:r>
              <w:rPr>
                <w:lang w:val="en-US"/>
              </w:rPr>
              <w:t>Nisip sortat nespalat de riu si lacuri 0,0-3,0 mm</w:t>
            </w:r>
          </w:p>
        </w:tc>
        <w:tc>
          <w:tcPr>
            <w:tcW w:w="1843" w:type="dxa"/>
            <w:tcBorders>
              <w:top w:val="nil"/>
              <w:bottom w:val="single" w:sz="2" w:space="0" w:color="auto"/>
            </w:tcBorders>
          </w:tcPr>
          <w:p w14:paraId="44C5AAF5" w14:textId="77777777" w:rsidR="0051296E" w:rsidRDefault="0051296E" w:rsidP="0081328C">
            <w:pPr>
              <w:rPr>
                <w:lang w:val="en-US"/>
              </w:rPr>
            </w:pPr>
            <w:r>
              <w:rPr>
                <w:lang w:val="en-US"/>
              </w:rPr>
              <w:t>m3</w:t>
            </w:r>
          </w:p>
        </w:tc>
        <w:tc>
          <w:tcPr>
            <w:tcW w:w="2551" w:type="dxa"/>
            <w:tcBorders>
              <w:top w:val="nil"/>
              <w:bottom w:val="single" w:sz="2" w:space="0" w:color="auto"/>
            </w:tcBorders>
          </w:tcPr>
          <w:p w14:paraId="6E3C4AE6" w14:textId="77777777" w:rsidR="0051296E" w:rsidRDefault="0051296E" w:rsidP="0081328C">
            <w:pPr>
              <w:rPr>
                <w:lang w:val="en-US"/>
              </w:rPr>
            </w:pPr>
            <w:r>
              <w:rPr>
                <w:lang w:val="en-US"/>
              </w:rPr>
              <w:t>2,6720</w:t>
            </w:r>
          </w:p>
        </w:tc>
      </w:tr>
      <w:tr w:rsidR="0051296E" w14:paraId="71F6074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B380F" w14:textId="77777777" w:rsidR="0051296E" w:rsidRDefault="0051296E" w:rsidP="0081328C">
            <w:pPr>
              <w:rPr>
                <w:lang w:val="en-US"/>
              </w:rPr>
            </w:pPr>
          </w:p>
        </w:tc>
        <w:tc>
          <w:tcPr>
            <w:tcW w:w="1276" w:type="dxa"/>
            <w:gridSpan w:val="2"/>
            <w:tcBorders>
              <w:top w:val="nil"/>
              <w:bottom w:val="single" w:sz="2" w:space="0" w:color="auto"/>
            </w:tcBorders>
            <w:vAlign w:val="center"/>
          </w:tcPr>
          <w:p w14:paraId="28826454" w14:textId="77777777" w:rsidR="0051296E" w:rsidRDefault="0051296E" w:rsidP="0081328C">
            <w:pPr>
              <w:jc w:val="center"/>
              <w:rPr>
                <w:sz w:val="16"/>
                <w:szCs w:val="16"/>
                <w:lang w:val="en-US"/>
              </w:rPr>
            </w:pPr>
            <w:r>
              <w:rPr>
                <w:sz w:val="16"/>
                <w:szCs w:val="16"/>
                <w:lang w:val="en-US"/>
              </w:rPr>
              <w:t>4100116202818</w:t>
            </w:r>
          </w:p>
        </w:tc>
        <w:tc>
          <w:tcPr>
            <w:tcW w:w="3827" w:type="dxa"/>
            <w:gridSpan w:val="2"/>
            <w:tcBorders>
              <w:top w:val="nil"/>
              <w:bottom w:val="single" w:sz="2" w:space="0" w:color="auto"/>
            </w:tcBorders>
          </w:tcPr>
          <w:p w14:paraId="2D4FABEE" w14:textId="77777777" w:rsidR="0051296E" w:rsidRDefault="0051296E" w:rsidP="0081328C">
            <w:pPr>
              <w:rPr>
                <w:lang w:val="en-US"/>
              </w:rPr>
            </w:pPr>
            <w:r>
              <w:rPr>
                <w:lang w:val="en-US"/>
              </w:rPr>
              <w:t xml:space="preserve">Apa pentru mortare si betoane </w:t>
            </w:r>
          </w:p>
        </w:tc>
        <w:tc>
          <w:tcPr>
            <w:tcW w:w="1843" w:type="dxa"/>
            <w:tcBorders>
              <w:top w:val="nil"/>
              <w:bottom w:val="single" w:sz="2" w:space="0" w:color="auto"/>
            </w:tcBorders>
          </w:tcPr>
          <w:p w14:paraId="648392E4" w14:textId="77777777" w:rsidR="0051296E" w:rsidRDefault="0051296E" w:rsidP="0081328C">
            <w:pPr>
              <w:rPr>
                <w:lang w:val="en-US"/>
              </w:rPr>
            </w:pPr>
            <w:r>
              <w:rPr>
                <w:lang w:val="en-US"/>
              </w:rPr>
              <w:t>m3</w:t>
            </w:r>
          </w:p>
        </w:tc>
        <w:tc>
          <w:tcPr>
            <w:tcW w:w="2551" w:type="dxa"/>
            <w:tcBorders>
              <w:top w:val="nil"/>
              <w:bottom w:val="single" w:sz="2" w:space="0" w:color="auto"/>
            </w:tcBorders>
          </w:tcPr>
          <w:p w14:paraId="26A70EF8" w14:textId="77777777" w:rsidR="0051296E" w:rsidRDefault="0051296E" w:rsidP="0081328C">
            <w:pPr>
              <w:rPr>
                <w:lang w:val="en-US"/>
              </w:rPr>
            </w:pPr>
            <w:r>
              <w:rPr>
                <w:lang w:val="en-US"/>
              </w:rPr>
              <w:t>0,7634</w:t>
            </w:r>
          </w:p>
        </w:tc>
      </w:tr>
      <w:tr w:rsidR="0051296E" w14:paraId="7E8AB17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81F7B4" w14:textId="77777777" w:rsidR="0051296E" w:rsidRDefault="0051296E" w:rsidP="0081328C">
            <w:pPr>
              <w:rPr>
                <w:lang w:val="en-US"/>
              </w:rPr>
            </w:pPr>
          </w:p>
        </w:tc>
        <w:tc>
          <w:tcPr>
            <w:tcW w:w="1276" w:type="dxa"/>
            <w:gridSpan w:val="2"/>
            <w:tcBorders>
              <w:top w:val="nil"/>
              <w:bottom w:val="single" w:sz="2" w:space="0" w:color="auto"/>
            </w:tcBorders>
            <w:vAlign w:val="center"/>
          </w:tcPr>
          <w:p w14:paraId="43085DD3"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330452A7"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47E392D4"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084B7C5" w14:textId="77777777" w:rsidR="0051296E" w:rsidRDefault="0051296E" w:rsidP="0081328C">
            <w:pPr>
              <w:rPr>
                <w:lang w:val="en-US"/>
              </w:rPr>
            </w:pPr>
            <w:r>
              <w:rPr>
                <w:lang w:val="en-US"/>
              </w:rPr>
              <w:t>1,1452</w:t>
            </w:r>
          </w:p>
        </w:tc>
      </w:tr>
      <w:tr w:rsidR="0051296E" w14:paraId="2B5E96E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C82011" w14:textId="77777777" w:rsidR="0051296E" w:rsidRDefault="0051296E" w:rsidP="0081328C">
            <w:pPr>
              <w:rPr>
                <w:lang w:val="en-US"/>
              </w:rPr>
            </w:pPr>
          </w:p>
        </w:tc>
        <w:tc>
          <w:tcPr>
            <w:tcW w:w="1276" w:type="dxa"/>
            <w:gridSpan w:val="2"/>
            <w:tcBorders>
              <w:top w:val="nil"/>
              <w:bottom w:val="single" w:sz="2" w:space="0" w:color="auto"/>
            </w:tcBorders>
            <w:vAlign w:val="center"/>
          </w:tcPr>
          <w:p w14:paraId="7D8303C3" w14:textId="77777777" w:rsidR="0051296E" w:rsidRDefault="0051296E" w:rsidP="0081328C">
            <w:pPr>
              <w:jc w:val="center"/>
              <w:rPr>
                <w:sz w:val="16"/>
                <w:szCs w:val="16"/>
                <w:lang w:val="en-US"/>
              </w:rPr>
            </w:pPr>
            <w:r>
              <w:rPr>
                <w:sz w:val="16"/>
                <w:szCs w:val="16"/>
                <w:lang w:val="en-US"/>
              </w:rPr>
              <w:t>2952270003817</w:t>
            </w:r>
          </w:p>
        </w:tc>
        <w:tc>
          <w:tcPr>
            <w:tcW w:w="3827" w:type="dxa"/>
            <w:gridSpan w:val="2"/>
            <w:tcBorders>
              <w:top w:val="nil"/>
              <w:bottom w:val="single" w:sz="2" w:space="0" w:color="auto"/>
            </w:tcBorders>
          </w:tcPr>
          <w:p w14:paraId="26345D02" w14:textId="77777777" w:rsidR="0051296E" w:rsidRDefault="0051296E" w:rsidP="0081328C">
            <w:pPr>
              <w:rPr>
                <w:lang w:val="en-US"/>
              </w:rPr>
            </w:pPr>
            <w:r>
              <w:rPr>
                <w:lang w:val="en-US"/>
              </w:rPr>
              <w:t>Malaxor  pentru mortar de 200 L actionat electric</w:t>
            </w:r>
          </w:p>
        </w:tc>
        <w:tc>
          <w:tcPr>
            <w:tcW w:w="1843" w:type="dxa"/>
            <w:tcBorders>
              <w:top w:val="nil"/>
              <w:bottom w:val="single" w:sz="2" w:space="0" w:color="auto"/>
            </w:tcBorders>
          </w:tcPr>
          <w:p w14:paraId="41E0D14B" w14:textId="77777777" w:rsidR="0051296E" w:rsidRDefault="0051296E" w:rsidP="0081328C">
            <w:pPr>
              <w:rPr>
                <w:lang w:val="en-US"/>
              </w:rPr>
            </w:pPr>
            <w:r>
              <w:rPr>
                <w:lang w:val="en-US"/>
              </w:rPr>
              <w:t>h-ut</w:t>
            </w:r>
          </w:p>
        </w:tc>
        <w:tc>
          <w:tcPr>
            <w:tcW w:w="2551" w:type="dxa"/>
            <w:tcBorders>
              <w:top w:val="nil"/>
              <w:bottom w:val="single" w:sz="2" w:space="0" w:color="auto"/>
            </w:tcBorders>
          </w:tcPr>
          <w:p w14:paraId="68CA1398" w14:textId="77777777" w:rsidR="0051296E" w:rsidRDefault="0051296E" w:rsidP="0081328C">
            <w:pPr>
              <w:rPr>
                <w:lang w:val="en-US"/>
              </w:rPr>
            </w:pPr>
            <w:r>
              <w:rPr>
                <w:lang w:val="en-US"/>
              </w:rPr>
              <w:t>0,5726</w:t>
            </w:r>
          </w:p>
        </w:tc>
      </w:tr>
      <w:tr w:rsidR="0051296E" w14:paraId="70A80A07"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F9F83" w14:textId="77777777" w:rsidR="0051296E" w:rsidRDefault="0051296E" w:rsidP="0081328C">
            <w:pPr>
              <w:rPr>
                <w:lang w:val="en-US"/>
              </w:rPr>
            </w:pPr>
            <w:r>
              <w:rPr>
                <w:lang w:val="en-US"/>
              </w:rPr>
              <w:t>26</w:t>
            </w:r>
          </w:p>
        </w:tc>
        <w:tc>
          <w:tcPr>
            <w:tcW w:w="1276" w:type="dxa"/>
            <w:gridSpan w:val="2"/>
            <w:tcBorders>
              <w:top w:val="single" w:sz="4" w:space="0" w:color="auto"/>
              <w:bottom w:val="single" w:sz="4" w:space="0" w:color="auto"/>
            </w:tcBorders>
          </w:tcPr>
          <w:p w14:paraId="46275A01" w14:textId="77777777" w:rsidR="0051296E" w:rsidRDefault="0051296E" w:rsidP="0081328C">
            <w:pPr>
              <w:rPr>
                <w:lang w:val="en-US"/>
              </w:rPr>
            </w:pPr>
            <w:r>
              <w:rPr>
                <w:lang w:val="en-US"/>
              </w:rPr>
              <w:t>CG47D</w:t>
            </w:r>
          </w:p>
          <w:p w14:paraId="6EB4A40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305FF02" w14:textId="2C638DDE" w:rsidR="0051296E" w:rsidRDefault="0051296E" w:rsidP="0081328C">
            <w:pPr>
              <w:adjustRightInd w:val="0"/>
              <w:rPr>
                <w:rFonts w:ascii="Times New Roman CYR" w:hAnsi="Times New Roman CYR" w:cs="Times New Roman CYR"/>
                <w:sz w:val="16"/>
                <w:szCs w:val="16"/>
                <w:lang w:val="en-US"/>
              </w:rPr>
            </w:pPr>
            <w:r>
              <w:rPr>
                <w:lang w:val="en-US"/>
              </w:rPr>
              <w:t>Pardoseli din placi de portel</w:t>
            </w:r>
            <w:r w:rsidR="00E22576">
              <w:rPr>
                <w:lang w:val="en-US"/>
              </w:rPr>
              <w:t>a</w:t>
            </w:r>
            <w:r>
              <w:rPr>
                <w:lang w:val="en-US"/>
              </w:rPr>
              <w:t>nat, inclusiv stratul suport din adezivi (amestec uscat), dimensiuni  placi: 300*600 mm</w:t>
            </w:r>
            <w:r>
              <w:rPr>
                <w:rFonts w:ascii="Times New Roman CYR" w:hAnsi="Times New Roman CYR" w:cs="Times New Roman CYR"/>
                <w:sz w:val="16"/>
                <w:szCs w:val="16"/>
                <w:lang w:val="en-US"/>
              </w:rPr>
              <w:t xml:space="preserve"> </w:t>
            </w:r>
          </w:p>
          <w:p w14:paraId="3814AE71"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C75002B"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7F94204C" w14:textId="77777777" w:rsidR="0051296E" w:rsidRDefault="0051296E" w:rsidP="0081328C">
            <w:pPr>
              <w:jc w:val="center"/>
              <w:rPr>
                <w:lang w:val="en-US"/>
              </w:rPr>
            </w:pPr>
            <w:r>
              <w:rPr>
                <w:lang w:val="en-US"/>
              </w:rPr>
              <w:t>63,6200</w:t>
            </w:r>
          </w:p>
        </w:tc>
      </w:tr>
      <w:tr w:rsidR="0051296E" w14:paraId="5B1ECBA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5A9A6" w14:textId="77777777" w:rsidR="0051296E" w:rsidRDefault="0051296E" w:rsidP="0081328C">
            <w:pPr>
              <w:rPr>
                <w:lang w:val="en-US"/>
              </w:rPr>
            </w:pPr>
          </w:p>
        </w:tc>
        <w:tc>
          <w:tcPr>
            <w:tcW w:w="1276" w:type="dxa"/>
            <w:gridSpan w:val="2"/>
            <w:tcBorders>
              <w:top w:val="nil"/>
              <w:bottom w:val="single" w:sz="2" w:space="0" w:color="auto"/>
            </w:tcBorders>
            <w:vAlign w:val="center"/>
          </w:tcPr>
          <w:p w14:paraId="7D9A2FED" w14:textId="77777777" w:rsidR="0051296E" w:rsidRDefault="0051296E" w:rsidP="0081328C">
            <w:pPr>
              <w:jc w:val="center"/>
              <w:rPr>
                <w:sz w:val="16"/>
                <w:szCs w:val="16"/>
                <w:lang w:val="en-US"/>
              </w:rPr>
            </w:pPr>
            <w:r>
              <w:rPr>
                <w:sz w:val="16"/>
                <w:szCs w:val="16"/>
                <w:lang w:val="en-US"/>
              </w:rPr>
              <w:t>7132030012600</w:t>
            </w:r>
          </w:p>
        </w:tc>
        <w:tc>
          <w:tcPr>
            <w:tcW w:w="3827" w:type="dxa"/>
            <w:gridSpan w:val="2"/>
            <w:tcBorders>
              <w:top w:val="nil"/>
              <w:bottom w:val="single" w:sz="2" w:space="0" w:color="auto"/>
            </w:tcBorders>
          </w:tcPr>
          <w:p w14:paraId="1F2D8339" w14:textId="77777777" w:rsidR="0051296E" w:rsidRDefault="0051296E" w:rsidP="0081328C">
            <w:pPr>
              <w:rPr>
                <w:lang w:val="en-US"/>
              </w:rPr>
            </w:pPr>
            <w:r>
              <w:rPr>
                <w:lang w:val="en-US"/>
              </w:rPr>
              <w:t>Mozaicar</w:t>
            </w:r>
          </w:p>
        </w:tc>
        <w:tc>
          <w:tcPr>
            <w:tcW w:w="1843" w:type="dxa"/>
            <w:tcBorders>
              <w:top w:val="nil"/>
              <w:bottom w:val="single" w:sz="2" w:space="0" w:color="auto"/>
            </w:tcBorders>
          </w:tcPr>
          <w:p w14:paraId="300FD961"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B133680" w14:textId="77777777" w:rsidR="0051296E" w:rsidRDefault="0051296E" w:rsidP="0081328C">
            <w:pPr>
              <w:rPr>
                <w:lang w:val="en-US"/>
              </w:rPr>
            </w:pPr>
            <w:r>
              <w:rPr>
                <w:lang w:val="en-US"/>
              </w:rPr>
              <w:t>69,9820</w:t>
            </w:r>
          </w:p>
        </w:tc>
      </w:tr>
      <w:tr w:rsidR="0051296E" w14:paraId="6EEF069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7A8F3" w14:textId="77777777" w:rsidR="0051296E" w:rsidRDefault="0051296E" w:rsidP="0081328C">
            <w:pPr>
              <w:rPr>
                <w:lang w:val="en-US"/>
              </w:rPr>
            </w:pPr>
          </w:p>
        </w:tc>
        <w:tc>
          <w:tcPr>
            <w:tcW w:w="1276" w:type="dxa"/>
            <w:gridSpan w:val="2"/>
            <w:tcBorders>
              <w:top w:val="nil"/>
              <w:bottom w:val="single" w:sz="2" w:space="0" w:color="auto"/>
            </w:tcBorders>
            <w:vAlign w:val="center"/>
          </w:tcPr>
          <w:p w14:paraId="54993F9A" w14:textId="77777777" w:rsidR="0051296E" w:rsidRDefault="0051296E" w:rsidP="0081328C">
            <w:pPr>
              <w:jc w:val="center"/>
              <w:rPr>
                <w:sz w:val="16"/>
                <w:szCs w:val="16"/>
                <w:lang w:val="en-US"/>
              </w:rPr>
            </w:pPr>
            <w:r>
              <w:rPr>
                <w:sz w:val="16"/>
                <w:szCs w:val="16"/>
                <w:lang w:val="en-US"/>
              </w:rPr>
              <w:t>11266111223230112222</w:t>
            </w:r>
          </w:p>
        </w:tc>
        <w:tc>
          <w:tcPr>
            <w:tcW w:w="3827" w:type="dxa"/>
            <w:gridSpan w:val="2"/>
            <w:tcBorders>
              <w:top w:val="nil"/>
              <w:bottom w:val="single" w:sz="2" w:space="0" w:color="auto"/>
            </w:tcBorders>
          </w:tcPr>
          <w:p w14:paraId="1629E22C" w14:textId="5F2FACBC" w:rsidR="0051296E" w:rsidRDefault="0051296E" w:rsidP="00E22576">
            <w:pPr>
              <w:rPr>
                <w:lang w:val="en-US"/>
              </w:rPr>
            </w:pPr>
            <w:r>
              <w:rPr>
                <w:lang w:val="en-US"/>
              </w:rPr>
              <w:t>Placi de portel</w:t>
            </w:r>
            <w:r w:rsidR="00E22576">
              <w:rPr>
                <w:lang w:val="en-US"/>
              </w:rPr>
              <w:t>a</w:t>
            </w:r>
            <w:bookmarkStart w:id="15" w:name="_GoBack"/>
            <w:bookmarkEnd w:id="15"/>
            <w:r>
              <w:rPr>
                <w:lang w:val="en-US"/>
              </w:rPr>
              <w:t>nat 300*600</w:t>
            </w:r>
          </w:p>
        </w:tc>
        <w:tc>
          <w:tcPr>
            <w:tcW w:w="1843" w:type="dxa"/>
            <w:tcBorders>
              <w:top w:val="nil"/>
              <w:bottom w:val="single" w:sz="2" w:space="0" w:color="auto"/>
            </w:tcBorders>
          </w:tcPr>
          <w:p w14:paraId="5FD662B0" w14:textId="77777777" w:rsidR="0051296E" w:rsidRDefault="0051296E" w:rsidP="0081328C">
            <w:pPr>
              <w:rPr>
                <w:lang w:val="en-US"/>
              </w:rPr>
            </w:pPr>
            <w:r>
              <w:rPr>
                <w:lang w:val="en-US"/>
              </w:rPr>
              <w:t>m2</w:t>
            </w:r>
          </w:p>
        </w:tc>
        <w:tc>
          <w:tcPr>
            <w:tcW w:w="2551" w:type="dxa"/>
            <w:tcBorders>
              <w:top w:val="nil"/>
              <w:bottom w:val="single" w:sz="2" w:space="0" w:color="auto"/>
            </w:tcBorders>
          </w:tcPr>
          <w:p w14:paraId="3E94D653" w14:textId="77777777" w:rsidR="0051296E" w:rsidRDefault="0051296E" w:rsidP="0081328C">
            <w:pPr>
              <w:rPr>
                <w:lang w:val="en-US"/>
              </w:rPr>
            </w:pPr>
            <w:r>
              <w:rPr>
                <w:lang w:val="en-US"/>
              </w:rPr>
              <w:t>66,1839</w:t>
            </w:r>
          </w:p>
        </w:tc>
      </w:tr>
      <w:tr w:rsidR="0051296E" w14:paraId="2AB8A45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BCF67" w14:textId="77777777" w:rsidR="0051296E" w:rsidRDefault="0051296E" w:rsidP="0081328C">
            <w:pPr>
              <w:rPr>
                <w:lang w:val="en-US"/>
              </w:rPr>
            </w:pPr>
          </w:p>
        </w:tc>
        <w:tc>
          <w:tcPr>
            <w:tcW w:w="1276" w:type="dxa"/>
            <w:gridSpan w:val="2"/>
            <w:tcBorders>
              <w:top w:val="nil"/>
              <w:bottom w:val="single" w:sz="2" w:space="0" w:color="auto"/>
            </w:tcBorders>
            <w:vAlign w:val="center"/>
          </w:tcPr>
          <w:p w14:paraId="25B07D75" w14:textId="77777777" w:rsidR="0051296E" w:rsidRDefault="0051296E" w:rsidP="0081328C">
            <w:pPr>
              <w:jc w:val="center"/>
              <w:rPr>
                <w:sz w:val="16"/>
                <w:szCs w:val="16"/>
                <w:lang w:val="en-US"/>
              </w:rPr>
            </w:pPr>
            <w:r>
              <w:rPr>
                <w:sz w:val="16"/>
                <w:szCs w:val="16"/>
                <w:lang w:val="en-US"/>
              </w:rPr>
              <w:t>2664102102013</w:t>
            </w:r>
          </w:p>
        </w:tc>
        <w:tc>
          <w:tcPr>
            <w:tcW w:w="3827" w:type="dxa"/>
            <w:gridSpan w:val="2"/>
            <w:tcBorders>
              <w:top w:val="nil"/>
              <w:bottom w:val="single" w:sz="2" w:space="0" w:color="auto"/>
            </w:tcBorders>
          </w:tcPr>
          <w:p w14:paraId="7EC9BF93" w14:textId="77777777" w:rsidR="0051296E" w:rsidRDefault="0051296E" w:rsidP="0081328C">
            <w:pPr>
              <w:rPr>
                <w:lang w:val="en-US"/>
              </w:rPr>
            </w:pPr>
            <w:r>
              <w:rPr>
                <w:lang w:val="en-US"/>
              </w:rPr>
              <w:t>Adeziv pentru lucrari de placaj  (amestec uscat)</w:t>
            </w:r>
          </w:p>
        </w:tc>
        <w:tc>
          <w:tcPr>
            <w:tcW w:w="1843" w:type="dxa"/>
            <w:tcBorders>
              <w:top w:val="nil"/>
              <w:bottom w:val="single" w:sz="2" w:space="0" w:color="auto"/>
            </w:tcBorders>
          </w:tcPr>
          <w:p w14:paraId="1CC774F2" w14:textId="77777777" w:rsidR="0051296E" w:rsidRDefault="0051296E" w:rsidP="0081328C">
            <w:pPr>
              <w:rPr>
                <w:lang w:val="en-US"/>
              </w:rPr>
            </w:pPr>
            <w:r>
              <w:rPr>
                <w:lang w:val="en-US"/>
              </w:rPr>
              <w:t>kg</w:t>
            </w:r>
          </w:p>
        </w:tc>
        <w:tc>
          <w:tcPr>
            <w:tcW w:w="2551" w:type="dxa"/>
            <w:tcBorders>
              <w:top w:val="nil"/>
              <w:bottom w:val="single" w:sz="2" w:space="0" w:color="auto"/>
            </w:tcBorders>
          </w:tcPr>
          <w:p w14:paraId="2ADE3C36" w14:textId="77777777" w:rsidR="0051296E" w:rsidRDefault="0051296E" w:rsidP="0081328C">
            <w:pPr>
              <w:rPr>
                <w:lang w:val="en-US"/>
              </w:rPr>
            </w:pPr>
            <w:r>
              <w:rPr>
                <w:lang w:val="en-US"/>
              </w:rPr>
              <w:t>411,2397</w:t>
            </w:r>
          </w:p>
        </w:tc>
      </w:tr>
      <w:tr w:rsidR="0051296E" w14:paraId="0B6E24E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60E81" w14:textId="77777777" w:rsidR="0051296E" w:rsidRDefault="0051296E" w:rsidP="0081328C">
            <w:pPr>
              <w:rPr>
                <w:lang w:val="en-US"/>
              </w:rPr>
            </w:pPr>
          </w:p>
        </w:tc>
        <w:tc>
          <w:tcPr>
            <w:tcW w:w="1276" w:type="dxa"/>
            <w:gridSpan w:val="2"/>
            <w:tcBorders>
              <w:top w:val="nil"/>
              <w:bottom w:val="single" w:sz="2" w:space="0" w:color="auto"/>
            </w:tcBorders>
            <w:vAlign w:val="center"/>
          </w:tcPr>
          <w:p w14:paraId="19E71D5E" w14:textId="77777777" w:rsidR="0051296E" w:rsidRDefault="0051296E" w:rsidP="0081328C">
            <w:pPr>
              <w:jc w:val="center"/>
              <w:rPr>
                <w:sz w:val="16"/>
                <w:szCs w:val="16"/>
                <w:lang w:val="en-US"/>
              </w:rPr>
            </w:pPr>
            <w:r>
              <w:rPr>
                <w:sz w:val="16"/>
                <w:szCs w:val="16"/>
                <w:lang w:val="en-US"/>
              </w:rPr>
              <w:t>24302261000001</w:t>
            </w:r>
          </w:p>
        </w:tc>
        <w:tc>
          <w:tcPr>
            <w:tcW w:w="3827" w:type="dxa"/>
            <w:gridSpan w:val="2"/>
            <w:tcBorders>
              <w:top w:val="nil"/>
              <w:bottom w:val="single" w:sz="2" w:space="0" w:color="auto"/>
            </w:tcBorders>
          </w:tcPr>
          <w:p w14:paraId="525E62F5" w14:textId="77777777" w:rsidR="0051296E" w:rsidRDefault="0051296E" w:rsidP="0081328C">
            <w:pPr>
              <w:rPr>
                <w:lang w:val="en-US"/>
              </w:rPr>
            </w:pPr>
            <w:r>
              <w:rPr>
                <w:lang w:val="en-US"/>
              </w:rPr>
              <w:t>Fuga</w:t>
            </w:r>
          </w:p>
        </w:tc>
        <w:tc>
          <w:tcPr>
            <w:tcW w:w="1843" w:type="dxa"/>
            <w:tcBorders>
              <w:top w:val="nil"/>
              <w:bottom w:val="single" w:sz="2" w:space="0" w:color="auto"/>
            </w:tcBorders>
          </w:tcPr>
          <w:p w14:paraId="0A07399B" w14:textId="77777777" w:rsidR="0051296E" w:rsidRDefault="0051296E" w:rsidP="0081328C">
            <w:pPr>
              <w:rPr>
                <w:lang w:val="en-US"/>
              </w:rPr>
            </w:pPr>
            <w:r>
              <w:rPr>
                <w:lang w:val="en-US"/>
              </w:rPr>
              <w:t>kg</w:t>
            </w:r>
          </w:p>
        </w:tc>
        <w:tc>
          <w:tcPr>
            <w:tcW w:w="2551" w:type="dxa"/>
            <w:tcBorders>
              <w:top w:val="nil"/>
              <w:bottom w:val="single" w:sz="2" w:space="0" w:color="auto"/>
            </w:tcBorders>
          </w:tcPr>
          <w:p w14:paraId="5239B8AA" w14:textId="77777777" w:rsidR="0051296E" w:rsidRDefault="0051296E" w:rsidP="0081328C">
            <w:pPr>
              <w:rPr>
                <w:lang w:val="en-US"/>
              </w:rPr>
            </w:pPr>
            <w:r>
              <w:rPr>
                <w:lang w:val="en-US"/>
              </w:rPr>
              <w:t>26,3450</w:t>
            </w:r>
          </w:p>
        </w:tc>
      </w:tr>
      <w:tr w:rsidR="0051296E" w14:paraId="1547CC7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8B89C4" w14:textId="77777777" w:rsidR="0051296E" w:rsidRDefault="0051296E" w:rsidP="0081328C">
            <w:pPr>
              <w:rPr>
                <w:lang w:val="en-US"/>
              </w:rPr>
            </w:pPr>
          </w:p>
        </w:tc>
        <w:tc>
          <w:tcPr>
            <w:tcW w:w="1276" w:type="dxa"/>
            <w:gridSpan w:val="2"/>
            <w:tcBorders>
              <w:top w:val="nil"/>
              <w:bottom w:val="single" w:sz="2" w:space="0" w:color="auto"/>
            </w:tcBorders>
            <w:vAlign w:val="center"/>
          </w:tcPr>
          <w:p w14:paraId="5330ECBC" w14:textId="77777777" w:rsidR="0051296E" w:rsidRDefault="0051296E" w:rsidP="0081328C">
            <w:pPr>
              <w:jc w:val="center"/>
              <w:rPr>
                <w:sz w:val="16"/>
                <w:szCs w:val="16"/>
                <w:lang w:val="en-US"/>
              </w:rPr>
            </w:pPr>
            <w:r>
              <w:rPr>
                <w:sz w:val="16"/>
                <w:szCs w:val="16"/>
                <w:lang w:val="en-US"/>
              </w:rPr>
              <w:t>2010237318700</w:t>
            </w:r>
          </w:p>
        </w:tc>
        <w:tc>
          <w:tcPr>
            <w:tcW w:w="3827" w:type="dxa"/>
            <w:gridSpan w:val="2"/>
            <w:tcBorders>
              <w:top w:val="nil"/>
              <w:bottom w:val="single" w:sz="2" w:space="0" w:color="auto"/>
            </w:tcBorders>
          </w:tcPr>
          <w:p w14:paraId="16F6BB8C" w14:textId="77777777" w:rsidR="0051296E" w:rsidRDefault="0051296E" w:rsidP="0081328C">
            <w:pPr>
              <w:rPr>
                <w:lang w:val="en-US"/>
              </w:rPr>
            </w:pPr>
            <w:r>
              <w:rPr>
                <w:lang w:val="en-US"/>
              </w:rPr>
              <w:t xml:space="preserve">Distantieri de rost </w:t>
            </w:r>
          </w:p>
        </w:tc>
        <w:tc>
          <w:tcPr>
            <w:tcW w:w="1843" w:type="dxa"/>
            <w:tcBorders>
              <w:top w:val="nil"/>
              <w:bottom w:val="single" w:sz="2" w:space="0" w:color="auto"/>
            </w:tcBorders>
          </w:tcPr>
          <w:p w14:paraId="128595C5" w14:textId="77777777" w:rsidR="0051296E" w:rsidRDefault="0051296E" w:rsidP="0081328C">
            <w:pPr>
              <w:rPr>
                <w:lang w:val="en-US"/>
              </w:rPr>
            </w:pPr>
            <w:r>
              <w:rPr>
                <w:lang w:val="en-US"/>
              </w:rPr>
              <w:t>buc</w:t>
            </w:r>
          </w:p>
        </w:tc>
        <w:tc>
          <w:tcPr>
            <w:tcW w:w="2551" w:type="dxa"/>
            <w:tcBorders>
              <w:top w:val="nil"/>
              <w:bottom w:val="single" w:sz="2" w:space="0" w:color="auto"/>
            </w:tcBorders>
          </w:tcPr>
          <w:p w14:paraId="29CF6AFA" w14:textId="77777777" w:rsidR="0051296E" w:rsidRDefault="0051296E" w:rsidP="0081328C">
            <w:pPr>
              <w:rPr>
                <w:lang w:val="en-US"/>
              </w:rPr>
            </w:pPr>
            <w:r>
              <w:rPr>
                <w:lang w:val="en-US"/>
              </w:rPr>
              <w:t>1 285,1240</w:t>
            </w:r>
          </w:p>
        </w:tc>
      </w:tr>
      <w:tr w:rsidR="0051296E" w14:paraId="57AB3E5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7AD9CC" w14:textId="77777777" w:rsidR="0051296E" w:rsidRDefault="0051296E" w:rsidP="0081328C">
            <w:pPr>
              <w:rPr>
                <w:lang w:val="en-US"/>
              </w:rPr>
            </w:pPr>
          </w:p>
        </w:tc>
        <w:tc>
          <w:tcPr>
            <w:tcW w:w="1276" w:type="dxa"/>
            <w:gridSpan w:val="2"/>
            <w:tcBorders>
              <w:top w:val="nil"/>
              <w:bottom w:val="single" w:sz="2" w:space="0" w:color="auto"/>
            </w:tcBorders>
            <w:vAlign w:val="center"/>
          </w:tcPr>
          <w:p w14:paraId="4A0263A4"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58B56038" w14:textId="77777777" w:rsidR="0051296E" w:rsidRDefault="0051296E" w:rsidP="0081328C">
            <w:pPr>
              <w:rPr>
                <w:lang w:val="en-US"/>
              </w:rPr>
            </w:pPr>
            <w:r>
              <w:rPr>
                <w:lang w:val="en-US"/>
              </w:rPr>
              <w:t>Apa</w:t>
            </w:r>
          </w:p>
        </w:tc>
        <w:tc>
          <w:tcPr>
            <w:tcW w:w="1843" w:type="dxa"/>
            <w:tcBorders>
              <w:top w:val="nil"/>
              <w:bottom w:val="single" w:sz="2" w:space="0" w:color="auto"/>
            </w:tcBorders>
          </w:tcPr>
          <w:p w14:paraId="413935C9" w14:textId="77777777" w:rsidR="0051296E" w:rsidRDefault="0051296E" w:rsidP="0081328C">
            <w:pPr>
              <w:rPr>
                <w:lang w:val="en-US"/>
              </w:rPr>
            </w:pPr>
            <w:r>
              <w:rPr>
                <w:lang w:val="en-US"/>
              </w:rPr>
              <w:t>m3</w:t>
            </w:r>
          </w:p>
        </w:tc>
        <w:tc>
          <w:tcPr>
            <w:tcW w:w="2551" w:type="dxa"/>
            <w:tcBorders>
              <w:top w:val="nil"/>
              <w:bottom w:val="single" w:sz="2" w:space="0" w:color="auto"/>
            </w:tcBorders>
          </w:tcPr>
          <w:p w14:paraId="4AD13A02" w14:textId="77777777" w:rsidR="0051296E" w:rsidRDefault="0051296E" w:rsidP="0081328C">
            <w:pPr>
              <w:rPr>
                <w:lang w:val="en-US"/>
              </w:rPr>
            </w:pPr>
            <w:r>
              <w:rPr>
                <w:lang w:val="en-US"/>
              </w:rPr>
              <w:t>0,1928</w:t>
            </w:r>
          </w:p>
        </w:tc>
      </w:tr>
      <w:tr w:rsidR="0051296E" w14:paraId="4E142A4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33A63" w14:textId="77777777" w:rsidR="0051296E" w:rsidRDefault="0051296E" w:rsidP="0081328C">
            <w:pPr>
              <w:rPr>
                <w:lang w:val="en-US"/>
              </w:rPr>
            </w:pPr>
          </w:p>
        </w:tc>
        <w:tc>
          <w:tcPr>
            <w:tcW w:w="1276" w:type="dxa"/>
            <w:gridSpan w:val="2"/>
            <w:tcBorders>
              <w:top w:val="nil"/>
              <w:bottom w:val="single" w:sz="2" w:space="0" w:color="auto"/>
            </w:tcBorders>
            <w:vAlign w:val="center"/>
          </w:tcPr>
          <w:p w14:paraId="4863DD4D"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3A2DBE0C"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07E09B7E" w14:textId="77777777" w:rsidR="0051296E" w:rsidRDefault="0051296E" w:rsidP="0081328C">
            <w:pPr>
              <w:rPr>
                <w:lang w:val="en-US"/>
              </w:rPr>
            </w:pPr>
            <w:r>
              <w:rPr>
                <w:lang w:val="en-US"/>
              </w:rPr>
              <w:t>h-ut</w:t>
            </w:r>
          </w:p>
        </w:tc>
        <w:tc>
          <w:tcPr>
            <w:tcW w:w="2551" w:type="dxa"/>
            <w:tcBorders>
              <w:top w:val="nil"/>
              <w:bottom w:val="single" w:sz="2" w:space="0" w:color="auto"/>
            </w:tcBorders>
          </w:tcPr>
          <w:p w14:paraId="4EB9EF0A" w14:textId="77777777" w:rsidR="0051296E" w:rsidRDefault="0051296E" w:rsidP="0081328C">
            <w:pPr>
              <w:rPr>
                <w:lang w:val="en-US"/>
              </w:rPr>
            </w:pPr>
            <w:r>
              <w:rPr>
                <w:lang w:val="en-US"/>
              </w:rPr>
              <w:t>0,1145</w:t>
            </w:r>
          </w:p>
        </w:tc>
      </w:tr>
      <w:tr w:rsidR="0051296E" w14:paraId="4570EB9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A79360" w14:textId="77777777" w:rsidR="0051296E" w:rsidRDefault="0051296E" w:rsidP="0081328C">
            <w:pPr>
              <w:rPr>
                <w:lang w:val="en-US"/>
              </w:rPr>
            </w:pPr>
          </w:p>
        </w:tc>
        <w:tc>
          <w:tcPr>
            <w:tcW w:w="1276" w:type="dxa"/>
            <w:gridSpan w:val="2"/>
            <w:tcBorders>
              <w:top w:val="nil"/>
              <w:bottom w:val="single" w:sz="2" w:space="0" w:color="auto"/>
            </w:tcBorders>
            <w:vAlign w:val="center"/>
          </w:tcPr>
          <w:p w14:paraId="15CDCE0D" w14:textId="77777777" w:rsidR="0051296E" w:rsidRDefault="0051296E" w:rsidP="0081328C">
            <w:pPr>
              <w:jc w:val="center"/>
              <w:rPr>
                <w:sz w:val="16"/>
                <w:szCs w:val="16"/>
                <w:lang w:val="en-US"/>
              </w:rPr>
            </w:pPr>
            <w:r>
              <w:rPr>
                <w:sz w:val="16"/>
                <w:szCs w:val="16"/>
                <w:lang w:val="en-US"/>
              </w:rPr>
              <w:t>2952270003820</w:t>
            </w:r>
          </w:p>
        </w:tc>
        <w:tc>
          <w:tcPr>
            <w:tcW w:w="3827" w:type="dxa"/>
            <w:gridSpan w:val="2"/>
            <w:tcBorders>
              <w:top w:val="nil"/>
              <w:bottom w:val="single" w:sz="2" w:space="0" w:color="auto"/>
            </w:tcBorders>
          </w:tcPr>
          <w:p w14:paraId="13668C16" w14:textId="77777777" w:rsidR="0051296E" w:rsidRDefault="0051296E" w:rsidP="0081328C">
            <w:pPr>
              <w:rPr>
                <w:lang w:val="en-US"/>
              </w:rPr>
            </w:pPr>
            <w:r>
              <w:rPr>
                <w:lang w:val="en-US"/>
              </w:rPr>
              <w:t>Malaxor mobil, electric</w:t>
            </w:r>
          </w:p>
        </w:tc>
        <w:tc>
          <w:tcPr>
            <w:tcW w:w="1843" w:type="dxa"/>
            <w:tcBorders>
              <w:top w:val="nil"/>
              <w:bottom w:val="single" w:sz="2" w:space="0" w:color="auto"/>
            </w:tcBorders>
          </w:tcPr>
          <w:p w14:paraId="6018E6C8" w14:textId="77777777" w:rsidR="0051296E" w:rsidRDefault="0051296E" w:rsidP="0081328C">
            <w:pPr>
              <w:rPr>
                <w:lang w:val="en-US"/>
              </w:rPr>
            </w:pPr>
            <w:r>
              <w:rPr>
                <w:lang w:val="en-US"/>
              </w:rPr>
              <w:t>h-ut</w:t>
            </w:r>
          </w:p>
        </w:tc>
        <w:tc>
          <w:tcPr>
            <w:tcW w:w="2551" w:type="dxa"/>
            <w:tcBorders>
              <w:top w:val="nil"/>
              <w:bottom w:val="single" w:sz="2" w:space="0" w:color="auto"/>
            </w:tcBorders>
          </w:tcPr>
          <w:p w14:paraId="365A68BD" w14:textId="77777777" w:rsidR="0051296E" w:rsidRDefault="0051296E" w:rsidP="0081328C">
            <w:pPr>
              <w:rPr>
                <w:lang w:val="en-US"/>
              </w:rPr>
            </w:pPr>
            <w:r>
              <w:rPr>
                <w:lang w:val="en-US"/>
              </w:rPr>
              <w:t>1,0688</w:t>
            </w:r>
          </w:p>
        </w:tc>
      </w:tr>
      <w:tr w:rsidR="0051296E" w14:paraId="0A5D967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A9390" w14:textId="77777777" w:rsidR="0051296E" w:rsidRDefault="0051296E" w:rsidP="0081328C">
            <w:pPr>
              <w:rPr>
                <w:lang w:val="en-US"/>
              </w:rPr>
            </w:pPr>
          </w:p>
        </w:tc>
        <w:tc>
          <w:tcPr>
            <w:tcW w:w="1276" w:type="dxa"/>
            <w:gridSpan w:val="2"/>
            <w:tcBorders>
              <w:top w:val="nil"/>
              <w:bottom w:val="single" w:sz="2" w:space="0" w:color="auto"/>
            </w:tcBorders>
            <w:vAlign w:val="center"/>
          </w:tcPr>
          <w:p w14:paraId="68CBCC62" w14:textId="77777777" w:rsidR="0051296E" w:rsidRDefault="0051296E" w:rsidP="0081328C">
            <w:pPr>
              <w:jc w:val="center"/>
              <w:rPr>
                <w:sz w:val="16"/>
                <w:szCs w:val="16"/>
                <w:lang w:val="en-US"/>
              </w:rPr>
            </w:pPr>
            <w:r>
              <w:rPr>
                <w:sz w:val="16"/>
                <w:szCs w:val="16"/>
                <w:lang w:val="en-US"/>
              </w:rPr>
              <w:t>2952240005106</w:t>
            </w:r>
          </w:p>
        </w:tc>
        <w:tc>
          <w:tcPr>
            <w:tcW w:w="3827" w:type="dxa"/>
            <w:gridSpan w:val="2"/>
            <w:tcBorders>
              <w:top w:val="nil"/>
              <w:bottom w:val="single" w:sz="2" w:space="0" w:color="auto"/>
            </w:tcBorders>
          </w:tcPr>
          <w:p w14:paraId="6D6CB9F8" w14:textId="77777777" w:rsidR="0051296E" w:rsidRDefault="0051296E" w:rsidP="0081328C">
            <w:pPr>
              <w:rPr>
                <w:lang w:val="en-US"/>
              </w:rPr>
            </w:pPr>
            <w:r>
              <w:rPr>
                <w:lang w:val="en-US"/>
              </w:rPr>
              <w:t>Aspirator industrial</w:t>
            </w:r>
          </w:p>
        </w:tc>
        <w:tc>
          <w:tcPr>
            <w:tcW w:w="1843" w:type="dxa"/>
            <w:tcBorders>
              <w:top w:val="nil"/>
              <w:bottom w:val="single" w:sz="2" w:space="0" w:color="auto"/>
            </w:tcBorders>
          </w:tcPr>
          <w:p w14:paraId="7F274E49" w14:textId="77777777" w:rsidR="0051296E" w:rsidRDefault="0051296E" w:rsidP="0081328C">
            <w:pPr>
              <w:rPr>
                <w:lang w:val="en-US"/>
              </w:rPr>
            </w:pPr>
            <w:r>
              <w:rPr>
                <w:lang w:val="en-US"/>
              </w:rPr>
              <w:t>h-ut</w:t>
            </w:r>
          </w:p>
        </w:tc>
        <w:tc>
          <w:tcPr>
            <w:tcW w:w="2551" w:type="dxa"/>
            <w:tcBorders>
              <w:top w:val="nil"/>
              <w:bottom w:val="single" w:sz="2" w:space="0" w:color="auto"/>
            </w:tcBorders>
          </w:tcPr>
          <w:p w14:paraId="21F335A4" w14:textId="77777777" w:rsidR="0051296E" w:rsidRDefault="0051296E" w:rsidP="0081328C">
            <w:pPr>
              <w:rPr>
                <w:lang w:val="en-US"/>
              </w:rPr>
            </w:pPr>
            <w:r>
              <w:rPr>
                <w:lang w:val="en-US"/>
              </w:rPr>
              <w:t>4,0081</w:t>
            </w:r>
          </w:p>
        </w:tc>
      </w:tr>
      <w:tr w:rsidR="0051296E" w14:paraId="22365E49"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139ED" w14:textId="77777777" w:rsidR="0051296E" w:rsidRDefault="0051296E" w:rsidP="0081328C">
            <w:pPr>
              <w:rPr>
                <w:lang w:val="en-US"/>
              </w:rPr>
            </w:pPr>
            <w:r>
              <w:rPr>
                <w:lang w:val="en-US"/>
              </w:rPr>
              <w:t>27</w:t>
            </w:r>
          </w:p>
        </w:tc>
        <w:tc>
          <w:tcPr>
            <w:tcW w:w="1276" w:type="dxa"/>
            <w:gridSpan w:val="2"/>
            <w:tcBorders>
              <w:top w:val="single" w:sz="4" w:space="0" w:color="auto"/>
              <w:bottom w:val="single" w:sz="4" w:space="0" w:color="auto"/>
            </w:tcBorders>
          </w:tcPr>
          <w:p w14:paraId="03F820E1" w14:textId="77777777" w:rsidR="0051296E" w:rsidRDefault="0051296E" w:rsidP="0081328C">
            <w:pPr>
              <w:rPr>
                <w:lang w:val="en-US"/>
              </w:rPr>
            </w:pPr>
            <w:r>
              <w:rPr>
                <w:lang w:val="en-US"/>
              </w:rPr>
              <w:t>CI14A</w:t>
            </w:r>
          </w:p>
          <w:p w14:paraId="6111FAC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9CF8AFA" w14:textId="77777777" w:rsidR="0051296E" w:rsidRDefault="0051296E" w:rsidP="0081328C">
            <w:pPr>
              <w:adjustRightInd w:val="0"/>
              <w:rPr>
                <w:rFonts w:ascii="Times New Roman CYR" w:hAnsi="Times New Roman CYR" w:cs="Times New Roman CYR"/>
                <w:sz w:val="16"/>
                <w:szCs w:val="16"/>
                <w:lang w:val="en-US"/>
              </w:rPr>
            </w:pPr>
            <w:r>
              <w:rPr>
                <w:lang w:val="en-US"/>
              </w:rPr>
              <w:t>Plinte din placi de ceramica aplicate cu adeziv 600x100 mm</w:t>
            </w:r>
            <w:r>
              <w:rPr>
                <w:rFonts w:ascii="Times New Roman CYR" w:hAnsi="Times New Roman CYR" w:cs="Times New Roman CYR"/>
                <w:sz w:val="16"/>
                <w:szCs w:val="16"/>
                <w:lang w:val="en-US"/>
              </w:rPr>
              <w:t xml:space="preserve"> </w:t>
            </w:r>
          </w:p>
          <w:p w14:paraId="7A136000"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456CF45"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215A59DE" w14:textId="77777777" w:rsidR="0051296E" w:rsidRDefault="0051296E" w:rsidP="0081328C">
            <w:pPr>
              <w:jc w:val="center"/>
              <w:rPr>
                <w:lang w:val="en-US"/>
              </w:rPr>
            </w:pPr>
            <w:r>
              <w:rPr>
                <w:lang w:val="en-US"/>
              </w:rPr>
              <w:t>55,0000</w:t>
            </w:r>
          </w:p>
        </w:tc>
      </w:tr>
      <w:tr w:rsidR="0051296E" w14:paraId="4CFA73B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BD8AF" w14:textId="77777777" w:rsidR="0051296E" w:rsidRDefault="0051296E" w:rsidP="0081328C">
            <w:pPr>
              <w:rPr>
                <w:lang w:val="en-US"/>
              </w:rPr>
            </w:pPr>
          </w:p>
        </w:tc>
        <w:tc>
          <w:tcPr>
            <w:tcW w:w="1276" w:type="dxa"/>
            <w:gridSpan w:val="2"/>
            <w:tcBorders>
              <w:top w:val="nil"/>
              <w:bottom w:val="single" w:sz="2" w:space="0" w:color="auto"/>
            </w:tcBorders>
            <w:vAlign w:val="center"/>
          </w:tcPr>
          <w:p w14:paraId="194473F7" w14:textId="77777777" w:rsidR="0051296E" w:rsidRDefault="0051296E" w:rsidP="0081328C">
            <w:pPr>
              <w:jc w:val="center"/>
              <w:rPr>
                <w:sz w:val="16"/>
                <w:szCs w:val="16"/>
                <w:lang w:val="en-US"/>
              </w:rPr>
            </w:pPr>
            <w:r>
              <w:rPr>
                <w:sz w:val="16"/>
                <w:szCs w:val="16"/>
                <w:lang w:val="en-US"/>
              </w:rPr>
              <w:t>7132010010900</w:t>
            </w:r>
          </w:p>
        </w:tc>
        <w:tc>
          <w:tcPr>
            <w:tcW w:w="3827" w:type="dxa"/>
            <w:gridSpan w:val="2"/>
            <w:tcBorders>
              <w:top w:val="nil"/>
              <w:bottom w:val="single" w:sz="2" w:space="0" w:color="auto"/>
            </w:tcBorders>
          </w:tcPr>
          <w:p w14:paraId="72217BA8" w14:textId="77777777" w:rsidR="0051296E" w:rsidRDefault="0051296E" w:rsidP="0081328C">
            <w:pPr>
              <w:rPr>
                <w:lang w:val="en-US"/>
              </w:rPr>
            </w:pPr>
            <w:r>
              <w:rPr>
                <w:lang w:val="en-US"/>
              </w:rPr>
              <w:t>Faiantar</w:t>
            </w:r>
          </w:p>
        </w:tc>
        <w:tc>
          <w:tcPr>
            <w:tcW w:w="1843" w:type="dxa"/>
            <w:tcBorders>
              <w:top w:val="nil"/>
              <w:bottom w:val="single" w:sz="2" w:space="0" w:color="auto"/>
            </w:tcBorders>
          </w:tcPr>
          <w:p w14:paraId="0991CD54"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97EB535" w14:textId="77777777" w:rsidR="0051296E" w:rsidRDefault="0051296E" w:rsidP="0081328C">
            <w:pPr>
              <w:rPr>
                <w:lang w:val="en-US"/>
              </w:rPr>
            </w:pPr>
            <w:r>
              <w:rPr>
                <w:lang w:val="en-US"/>
              </w:rPr>
              <w:t>22,0000</w:t>
            </w:r>
          </w:p>
        </w:tc>
      </w:tr>
      <w:tr w:rsidR="0051296E" w14:paraId="6944042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37106C" w14:textId="77777777" w:rsidR="0051296E" w:rsidRDefault="0051296E" w:rsidP="0081328C">
            <w:pPr>
              <w:rPr>
                <w:lang w:val="en-US"/>
              </w:rPr>
            </w:pPr>
          </w:p>
        </w:tc>
        <w:tc>
          <w:tcPr>
            <w:tcW w:w="1276" w:type="dxa"/>
            <w:gridSpan w:val="2"/>
            <w:tcBorders>
              <w:top w:val="nil"/>
              <w:bottom w:val="single" w:sz="2" w:space="0" w:color="auto"/>
            </w:tcBorders>
            <w:vAlign w:val="center"/>
          </w:tcPr>
          <w:p w14:paraId="3E7DD541" w14:textId="77777777" w:rsidR="0051296E" w:rsidRDefault="0051296E" w:rsidP="0081328C">
            <w:pPr>
              <w:jc w:val="center"/>
              <w:rPr>
                <w:sz w:val="16"/>
                <w:szCs w:val="16"/>
                <w:lang w:val="en-US"/>
              </w:rPr>
            </w:pPr>
            <w:r>
              <w:rPr>
                <w:sz w:val="16"/>
                <w:szCs w:val="16"/>
                <w:lang w:val="en-US"/>
              </w:rPr>
              <w:t>2874116312500</w:t>
            </w:r>
          </w:p>
        </w:tc>
        <w:tc>
          <w:tcPr>
            <w:tcW w:w="3827" w:type="dxa"/>
            <w:gridSpan w:val="2"/>
            <w:tcBorders>
              <w:top w:val="nil"/>
              <w:bottom w:val="single" w:sz="2" w:space="0" w:color="auto"/>
            </w:tcBorders>
          </w:tcPr>
          <w:p w14:paraId="7C6AE62B" w14:textId="77777777" w:rsidR="0051296E" w:rsidRDefault="0051296E" w:rsidP="0081328C">
            <w:pPr>
              <w:rPr>
                <w:lang w:val="en-US"/>
              </w:rPr>
            </w:pPr>
            <w:r>
              <w:rPr>
                <w:lang w:val="en-US"/>
              </w:rPr>
              <w:t>Plinte din ceramica</w:t>
            </w:r>
          </w:p>
        </w:tc>
        <w:tc>
          <w:tcPr>
            <w:tcW w:w="1843" w:type="dxa"/>
            <w:tcBorders>
              <w:top w:val="nil"/>
              <w:bottom w:val="single" w:sz="2" w:space="0" w:color="auto"/>
            </w:tcBorders>
          </w:tcPr>
          <w:p w14:paraId="2C0CEB5F" w14:textId="77777777" w:rsidR="0051296E" w:rsidRDefault="0051296E" w:rsidP="0081328C">
            <w:pPr>
              <w:rPr>
                <w:lang w:val="en-US"/>
              </w:rPr>
            </w:pPr>
            <w:r>
              <w:rPr>
                <w:lang w:val="en-US"/>
              </w:rPr>
              <w:t>m2</w:t>
            </w:r>
          </w:p>
        </w:tc>
        <w:tc>
          <w:tcPr>
            <w:tcW w:w="2551" w:type="dxa"/>
            <w:tcBorders>
              <w:top w:val="nil"/>
              <w:bottom w:val="single" w:sz="2" w:space="0" w:color="auto"/>
            </w:tcBorders>
          </w:tcPr>
          <w:p w14:paraId="06AE56C9" w14:textId="77777777" w:rsidR="0051296E" w:rsidRDefault="0051296E" w:rsidP="0081328C">
            <w:pPr>
              <w:rPr>
                <w:lang w:val="en-US"/>
              </w:rPr>
            </w:pPr>
            <w:r>
              <w:rPr>
                <w:lang w:val="en-US"/>
              </w:rPr>
              <w:t>4,0425</w:t>
            </w:r>
          </w:p>
        </w:tc>
      </w:tr>
      <w:tr w:rsidR="0051296E" w14:paraId="20C444E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F5F25" w14:textId="77777777" w:rsidR="0051296E" w:rsidRDefault="0051296E" w:rsidP="0081328C">
            <w:pPr>
              <w:rPr>
                <w:lang w:val="en-US"/>
              </w:rPr>
            </w:pPr>
          </w:p>
        </w:tc>
        <w:tc>
          <w:tcPr>
            <w:tcW w:w="1276" w:type="dxa"/>
            <w:gridSpan w:val="2"/>
            <w:tcBorders>
              <w:top w:val="nil"/>
              <w:bottom w:val="single" w:sz="2" w:space="0" w:color="auto"/>
            </w:tcBorders>
            <w:vAlign w:val="center"/>
          </w:tcPr>
          <w:p w14:paraId="72D203A0" w14:textId="77777777" w:rsidR="0051296E" w:rsidRDefault="0051296E" w:rsidP="0081328C">
            <w:pPr>
              <w:jc w:val="center"/>
              <w:rPr>
                <w:sz w:val="16"/>
                <w:szCs w:val="16"/>
                <w:lang w:val="en-US"/>
              </w:rPr>
            </w:pPr>
            <w:r>
              <w:rPr>
                <w:sz w:val="16"/>
                <w:szCs w:val="16"/>
                <w:lang w:val="en-US"/>
              </w:rPr>
              <w:t>2462106110400</w:t>
            </w:r>
          </w:p>
        </w:tc>
        <w:tc>
          <w:tcPr>
            <w:tcW w:w="3827" w:type="dxa"/>
            <w:gridSpan w:val="2"/>
            <w:tcBorders>
              <w:top w:val="nil"/>
              <w:bottom w:val="single" w:sz="2" w:space="0" w:color="auto"/>
            </w:tcBorders>
          </w:tcPr>
          <w:p w14:paraId="7DE2149F" w14:textId="77777777" w:rsidR="0051296E" w:rsidRDefault="0051296E" w:rsidP="0081328C">
            <w:pPr>
              <w:rPr>
                <w:lang w:val="en-US"/>
              </w:rPr>
            </w:pPr>
            <w:r>
              <w:rPr>
                <w:lang w:val="en-US"/>
              </w:rPr>
              <w:t>Adeziv pentru placaje din gresie ceramica</w:t>
            </w:r>
          </w:p>
        </w:tc>
        <w:tc>
          <w:tcPr>
            <w:tcW w:w="1843" w:type="dxa"/>
            <w:tcBorders>
              <w:top w:val="nil"/>
              <w:bottom w:val="single" w:sz="2" w:space="0" w:color="auto"/>
            </w:tcBorders>
          </w:tcPr>
          <w:p w14:paraId="653E0F92" w14:textId="77777777" w:rsidR="0051296E" w:rsidRDefault="0051296E" w:rsidP="0081328C">
            <w:pPr>
              <w:rPr>
                <w:lang w:val="en-US"/>
              </w:rPr>
            </w:pPr>
            <w:r>
              <w:rPr>
                <w:lang w:val="en-US"/>
              </w:rPr>
              <w:t>kg</w:t>
            </w:r>
          </w:p>
        </w:tc>
        <w:tc>
          <w:tcPr>
            <w:tcW w:w="2551" w:type="dxa"/>
            <w:tcBorders>
              <w:top w:val="nil"/>
              <w:bottom w:val="single" w:sz="2" w:space="0" w:color="auto"/>
            </w:tcBorders>
          </w:tcPr>
          <w:p w14:paraId="18E83EF7" w14:textId="77777777" w:rsidR="0051296E" w:rsidRDefault="0051296E" w:rsidP="0081328C">
            <w:pPr>
              <w:rPr>
                <w:lang w:val="en-US"/>
              </w:rPr>
            </w:pPr>
            <w:r>
              <w:rPr>
                <w:lang w:val="en-US"/>
              </w:rPr>
              <w:t>20,2125</w:t>
            </w:r>
          </w:p>
        </w:tc>
      </w:tr>
      <w:tr w:rsidR="0051296E" w14:paraId="620C7E9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4FE9B" w14:textId="77777777" w:rsidR="0051296E" w:rsidRDefault="0051296E" w:rsidP="0081328C">
            <w:pPr>
              <w:rPr>
                <w:lang w:val="en-US"/>
              </w:rPr>
            </w:pPr>
          </w:p>
        </w:tc>
        <w:tc>
          <w:tcPr>
            <w:tcW w:w="1276" w:type="dxa"/>
            <w:gridSpan w:val="2"/>
            <w:tcBorders>
              <w:top w:val="nil"/>
              <w:bottom w:val="single" w:sz="2" w:space="0" w:color="auto"/>
            </w:tcBorders>
            <w:vAlign w:val="center"/>
          </w:tcPr>
          <w:p w14:paraId="02F8573B" w14:textId="77777777" w:rsidR="0051296E" w:rsidRDefault="0051296E" w:rsidP="0081328C">
            <w:pPr>
              <w:jc w:val="center"/>
              <w:rPr>
                <w:sz w:val="16"/>
                <w:szCs w:val="16"/>
                <w:lang w:val="en-US"/>
              </w:rPr>
            </w:pPr>
            <w:r>
              <w:rPr>
                <w:sz w:val="16"/>
                <w:szCs w:val="16"/>
                <w:lang w:val="en-US"/>
              </w:rPr>
              <w:t>2010237318700</w:t>
            </w:r>
          </w:p>
        </w:tc>
        <w:tc>
          <w:tcPr>
            <w:tcW w:w="3827" w:type="dxa"/>
            <w:gridSpan w:val="2"/>
            <w:tcBorders>
              <w:top w:val="nil"/>
              <w:bottom w:val="single" w:sz="2" w:space="0" w:color="auto"/>
            </w:tcBorders>
          </w:tcPr>
          <w:p w14:paraId="0C371A86" w14:textId="77777777" w:rsidR="0051296E" w:rsidRDefault="0051296E" w:rsidP="0081328C">
            <w:pPr>
              <w:rPr>
                <w:lang w:val="en-US"/>
              </w:rPr>
            </w:pPr>
            <w:r>
              <w:rPr>
                <w:lang w:val="en-US"/>
              </w:rPr>
              <w:t xml:space="preserve">Distantieri de rost </w:t>
            </w:r>
          </w:p>
        </w:tc>
        <w:tc>
          <w:tcPr>
            <w:tcW w:w="1843" w:type="dxa"/>
            <w:tcBorders>
              <w:top w:val="nil"/>
              <w:bottom w:val="single" w:sz="2" w:space="0" w:color="auto"/>
            </w:tcBorders>
          </w:tcPr>
          <w:p w14:paraId="390140FA" w14:textId="77777777" w:rsidR="0051296E" w:rsidRDefault="0051296E" w:rsidP="0081328C">
            <w:pPr>
              <w:rPr>
                <w:lang w:val="en-US"/>
              </w:rPr>
            </w:pPr>
            <w:r>
              <w:rPr>
                <w:lang w:val="en-US"/>
              </w:rPr>
              <w:t>buc</w:t>
            </w:r>
          </w:p>
        </w:tc>
        <w:tc>
          <w:tcPr>
            <w:tcW w:w="2551" w:type="dxa"/>
            <w:tcBorders>
              <w:top w:val="nil"/>
              <w:bottom w:val="single" w:sz="2" w:space="0" w:color="auto"/>
            </w:tcBorders>
          </w:tcPr>
          <w:p w14:paraId="00268D6F" w14:textId="77777777" w:rsidR="0051296E" w:rsidRDefault="0051296E" w:rsidP="0081328C">
            <w:pPr>
              <w:rPr>
                <w:lang w:val="en-US"/>
              </w:rPr>
            </w:pPr>
            <w:r>
              <w:rPr>
                <w:lang w:val="en-US"/>
              </w:rPr>
              <w:t>346,5000</w:t>
            </w:r>
          </w:p>
        </w:tc>
      </w:tr>
      <w:tr w:rsidR="0051296E" w14:paraId="1EB3EFC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23C15" w14:textId="77777777" w:rsidR="0051296E" w:rsidRDefault="0051296E" w:rsidP="0081328C">
            <w:pPr>
              <w:rPr>
                <w:lang w:val="en-US"/>
              </w:rPr>
            </w:pPr>
          </w:p>
        </w:tc>
        <w:tc>
          <w:tcPr>
            <w:tcW w:w="1276" w:type="dxa"/>
            <w:gridSpan w:val="2"/>
            <w:tcBorders>
              <w:top w:val="nil"/>
              <w:bottom w:val="single" w:sz="2" w:space="0" w:color="auto"/>
            </w:tcBorders>
            <w:vAlign w:val="center"/>
          </w:tcPr>
          <w:p w14:paraId="17A7BAD6" w14:textId="77777777" w:rsidR="0051296E" w:rsidRDefault="0051296E" w:rsidP="0081328C">
            <w:pPr>
              <w:jc w:val="center"/>
              <w:rPr>
                <w:sz w:val="16"/>
                <w:szCs w:val="16"/>
                <w:lang w:val="en-US"/>
              </w:rPr>
            </w:pPr>
            <w:r>
              <w:rPr>
                <w:sz w:val="16"/>
                <w:szCs w:val="16"/>
                <w:lang w:val="en-US"/>
              </w:rPr>
              <w:t>2430226101466</w:t>
            </w:r>
          </w:p>
        </w:tc>
        <w:tc>
          <w:tcPr>
            <w:tcW w:w="3827" w:type="dxa"/>
            <w:gridSpan w:val="2"/>
            <w:tcBorders>
              <w:top w:val="nil"/>
              <w:bottom w:val="single" w:sz="2" w:space="0" w:color="auto"/>
            </w:tcBorders>
          </w:tcPr>
          <w:p w14:paraId="18B768FB" w14:textId="77777777" w:rsidR="0051296E" w:rsidRDefault="0051296E" w:rsidP="0081328C">
            <w:pPr>
              <w:rPr>
                <w:lang w:val="en-US"/>
              </w:rPr>
            </w:pPr>
            <w:r>
              <w:rPr>
                <w:lang w:val="en-US"/>
              </w:rPr>
              <w:t>Chit mastic SR 1270 ntr 5005-78</w:t>
            </w:r>
          </w:p>
        </w:tc>
        <w:tc>
          <w:tcPr>
            <w:tcW w:w="1843" w:type="dxa"/>
            <w:tcBorders>
              <w:top w:val="nil"/>
              <w:bottom w:val="single" w:sz="2" w:space="0" w:color="auto"/>
            </w:tcBorders>
          </w:tcPr>
          <w:p w14:paraId="4F43125D" w14:textId="77777777" w:rsidR="0051296E" w:rsidRDefault="0051296E" w:rsidP="0081328C">
            <w:pPr>
              <w:rPr>
                <w:lang w:val="en-US"/>
              </w:rPr>
            </w:pPr>
            <w:r>
              <w:rPr>
                <w:lang w:val="en-US"/>
              </w:rPr>
              <w:t>kg</w:t>
            </w:r>
          </w:p>
        </w:tc>
        <w:tc>
          <w:tcPr>
            <w:tcW w:w="2551" w:type="dxa"/>
            <w:tcBorders>
              <w:top w:val="nil"/>
              <w:bottom w:val="single" w:sz="2" w:space="0" w:color="auto"/>
            </w:tcBorders>
          </w:tcPr>
          <w:p w14:paraId="5B2467EE" w14:textId="77777777" w:rsidR="0051296E" w:rsidRDefault="0051296E" w:rsidP="0081328C">
            <w:pPr>
              <w:rPr>
                <w:lang w:val="en-US"/>
              </w:rPr>
            </w:pPr>
            <w:r>
              <w:rPr>
                <w:lang w:val="en-US"/>
              </w:rPr>
              <w:t>5,7750</w:t>
            </w:r>
          </w:p>
        </w:tc>
      </w:tr>
      <w:tr w:rsidR="0051296E" w14:paraId="72A387A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16DDE" w14:textId="77777777" w:rsidR="0051296E" w:rsidRDefault="0051296E" w:rsidP="0081328C">
            <w:pPr>
              <w:rPr>
                <w:lang w:val="en-US"/>
              </w:rPr>
            </w:pPr>
          </w:p>
        </w:tc>
        <w:tc>
          <w:tcPr>
            <w:tcW w:w="1276" w:type="dxa"/>
            <w:gridSpan w:val="2"/>
            <w:tcBorders>
              <w:top w:val="nil"/>
              <w:bottom w:val="single" w:sz="2" w:space="0" w:color="auto"/>
            </w:tcBorders>
            <w:vAlign w:val="center"/>
          </w:tcPr>
          <w:p w14:paraId="69E0C4AC" w14:textId="77777777" w:rsidR="0051296E" w:rsidRDefault="0051296E" w:rsidP="0081328C">
            <w:pPr>
              <w:jc w:val="center"/>
              <w:rPr>
                <w:sz w:val="16"/>
                <w:szCs w:val="16"/>
                <w:lang w:val="en-US"/>
              </w:rPr>
            </w:pPr>
            <w:r>
              <w:rPr>
                <w:sz w:val="16"/>
                <w:szCs w:val="16"/>
                <w:lang w:val="en-US"/>
              </w:rPr>
              <w:t>2952270003830</w:t>
            </w:r>
          </w:p>
        </w:tc>
        <w:tc>
          <w:tcPr>
            <w:tcW w:w="3827" w:type="dxa"/>
            <w:gridSpan w:val="2"/>
            <w:tcBorders>
              <w:top w:val="nil"/>
              <w:bottom w:val="single" w:sz="2" w:space="0" w:color="auto"/>
            </w:tcBorders>
          </w:tcPr>
          <w:p w14:paraId="6EE5F165" w14:textId="77777777" w:rsidR="0051296E" w:rsidRDefault="0051296E" w:rsidP="0081328C">
            <w:pPr>
              <w:rPr>
                <w:lang w:val="en-US"/>
              </w:rPr>
            </w:pPr>
            <w:r>
              <w:rPr>
                <w:lang w:val="en-US"/>
              </w:rPr>
              <w:t>Dreptar de aluminiu   = 2,00 m</w:t>
            </w:r>
          </w:p>
        </w:tc>
        <w:tc>
          <w:tcPr>
            <w:tcW w:w="1843" w:type="dxa"/>
            <w:tcBorders>
              <w:top w:val="nil"/>
              <w:bottom w:val="single" w:sz="2" w:space="0" w:color="auto"/>
            </w:tcBorders>
          </w:tcPr>
          <w:p w14:paraId="066A93A6" w14:textId="77777777" w:rsidR="0051296E" w:rsidRDefault="0051296E" w:rsidP="0081328C">
            <w:pPr>
              <w:rPr>
                <w:lang w:val="en-US"/>
              </w:rPr>
            </w:pPr>
            <w:r>
              <w:rPr>
                <w:lang w:val="en-US"/>
              </w:rPr>
              <w:t>h-ut</w:t>
            </w:r>
          </w:p>
        </w:tc>
        <w:tc>
          <w:tcPr>
            <w:tcW w:w="2551" w:type="dxa"/>
            <w:tcBorders>
              <w:top w:val="nil"/>
              <w:bottom w:val="single" w:sz="2" w:space="0" w:color="auto"/>
            </w:tcBorders>
          </w:tcPr>
          <w:p w14:paraId="41AF06C5" w14:textId="77777777" w:rsidR="0051296E" w:rsidRDefault="0051296E" w:rsidP="0081328C">
            <w:pPr>
              <w:rPr>
                <w:lang w:val="en-US"/>
              </w:rPr>
            </w:pPr>
            <w:r>
              <w:rPr>
                <w:lang w:val="en-US"/>
              </w:rPr>
              <w:t>16,5000</w:t>
            </w:r>
          </w:p>
        </w:tc>
      </w:tr>
      <w:tr w:rsidR="0051296E" w14:paraId="191B62E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74A6A" w14:textId="77777777" w:rsidR="0051296E" w:rsidRDefault="0051296E" w:rsidP="0081328C">
            <w:pPr>
              <w:rPr>
                <w:lang w:val="en-US"/>
              </w:rPr>
            </w:pPr>
          </w:p>
        </w:tc>
        <w:tc>
          <w:tcPr>
            <w:tcW w:w="1276" w:type="dxa"/>
            <w:gridSpan w:val="2"/>
            <w:tcBorders>
              <w:top w:val="nil"/>
              <w:bottom w:val="single" w:sz="2" w:space="0" w:color="auto"/>
            </w:tcBorders>
            <w:vAlign w:val="center"/>
          </w:tcPr>
          <w:p w14:paraId="750E8205" w14:textId="77777777" w:rsidR="0051296E" w:rsidRDefault="0051296E" w:rsidP="0081328C">
            <w:pPr>
              <w:jc w:val="center"/>
              <w:rPr>
                <w:sz w:val="16"/>
                <w:szCs w:val="16"/>
                <w:lang w:val="en-US"/>
              </w:rPr>
            </w:pPr>
            <w:r>
              <w:rPr>
                <w:sz w:val="16"/>
                <w:szCs w:val="16"/>
                <w:lang w:val="en-US"/>
              </w:rPr>
              <w:t>2952270003204</w:t>
            </w:r>
          </w:p>
        </w:tc>
        <w:tc>
          <w:tcPr>
            <w:tcW w:w="3827" w:type="dxa"/>
            <w:gridSpan w:val="2"/>
            <w:tcBorders>
              <w:top w:val="nil"/>
              <w:bottom w:val="single" w:sz="2" w:space="0" w:color="auto"/>
            </w:tcBorders>
          </w:tcPr>
          <w:p w14:paraId="489EFEE4" w14:textId="77777777" w:rsidR="0051296E" w:rsidRDefault="0051296E" w:rsidP="0081328C">
            <w:pPr>
              <w:rPr>
                <w:lang w:val="en-US"/>
              </w:rPr>
            </w:pPr>
            <w:r>
              <w:rPr>
                <w:lang w:val="en-US"/>
              </w:rPr>
              <w:t>Masina de taiat gresie, cu disc D=500 mm, de 5,5 Kw</w:t>
            </w:r>
          </w:p>
        </w:tc>
        <w:tc>
          <w:tcPr>
            <w:tcW w:w="1843" w:type="dxa"/>
            <w:tcBorders>
              <w:top w:val="nil"/>
              <w:bottom w:val="single" w:sz="2" w:space="0" w:color="auto"/>
            </w:tcBorders>
          </w:tcPr>
          <w:p w14:paraId="16A53B16"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BD86EB1" w14:textId="77777777" w:rsidR="0051296E" w:rsidRDefault="0051296E" w:rsidP="0081328C">
            <w:pPr>
              <w:rPr>
                <w:lang w:val="en-US"/>
              </w:rPr>
            </w:pPr>
            <w:r>
              <w:rPr>
                <w:lang w:val="en-US"/>
              </w:rPr>
              <w:t>2,7500</w:t>
            </w:r>
          </w:p>
        </w:tc>
      </w:tr>
      <w:tr w:rsidR="0051296E" w14:paraId="5E841FC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D1EC4" w14:textId="77777777" w:rsidR="0051296E" w:rsidRDefault="0051296E" w:rsidP="0081328C">
            <w:pPr>
              <w:rPr>
                <w:lang w:val="en-US"/>
              </w:rPr>
            </w:pPr>
          </w:p>
        </w:tc>
        <w:tc>
          <w:tcPr>
            <w:tcW w:w="1276" w:type="dxa"/>
            <w:gridSpan w:val="2"/>
            <w:tcBorders>
              <w:top w:val="nil"/>
              <w:bottom w:val="single" w:sz="2" w:space="0" w:color="auto"/>
            </w:tcBorders>
            <w:vAlign w:val="center"/>
          </w:tcPr>
          <w:p w14:paraId="6E82148D" w14:textId="77777777" w:rsidR="0051296E" w:rsidRDefault="0051296E" w:rsidP="0081328C">
            <w:pPr>
              <w:jc w:val="center"/>
              <w:rPr>
                <w:sz w:val="16"/>
                <w:szCs w:val="16"/>
                <w:lang w:val="en-US"/>
              </w:rPr>
            </w:pPr>
            <w:r>
              <w:rPr>
                <w:sz w:val="16"/>
                <w:szCs w:val="16"/>
                <w:lang w:val="en-US"/>
              </w:rPr>
              <w:t>2952240004021</w:t>
            </w:r>
          </w:p>
        </w:tc>
        <w:tc>
          <w:tcPr>
            <w:tcW w:w="3827" w:type="dxa"/>
            <w:gridSpan w:val="2"/>
            <w:tcBorders>
              <w:top w:val="nil"/>
              <w:bottom w:val="single" w:sz="2" w:space="0" w:color="auto"/>
            </w:tcBorders>
          </w:tcPr>
          <w:p w14:paraId="0F5B4CC7" w14:textId="77777777" w:rsidR="0051296E" w:rsidRDefault="0051296E" w:rsidP="0081328C">
            <w:pPr>
              <w:rPr>
                <w:lang w:val="en-US"/>
              </w:rPr>
            </w:pPr>
            <w:r>
              <w:rPr>
                <w:lang w:val="en-US"/>
              </w:rPr>
              <w:t>Mixer electric</w:t>
            </w:r>
          </w:p>
        </w:tc>
        <w:tc>
          <w:tcPr>
            <w:tcW w:w="1843" w:type="dxa"/>
            <w:tcBorders>
              <w:top w:val="nil"/>
              <w:bottom w:val="single" w:sz="2" w:space="0" w:color="auto"/>
            </w:tcBorders>
          </w:tcPr>
          <w:p w14:paraId="3C9D22F8" w14:textId="77777777" w:rsidR="0051296E" w:rsidRDefault="0051296E" w:rsidP="0081328C">
            <w:pPr>
              <w:rPr>
                <w:lang w:val="en-US"/>
              </w:rPr>
            </w:pPr>
            <w:r>
              <w:rPr>
                <w:lang w:val="en-US"/>
              </w:rPr>
              <w:t>h-ut</w:t>
            </w:r>
          </w:p>
        </w:tc>
        <w:tc>
          <w:tcPr>
            <w:tcW w:w="2551" w:type="dxa"/>
            <w:tcBorders>
              <w:top w:val="nil"/>
              <w:bottom w:val="single" w:sz="2" w:space="0" w:color="auto"/>
            </w:tcBorders>
          </w:tcPr>
          <w:p w14:paraId="7353522B" w14:textId="77777777" w:rsidR="0051296E" w:rsidRDefault="0051296E" w:rsidP="0081328C">
            <w:pPr>
              <w:rPr>
                <w:lang w:val="en-US"/>
              </w:rPr>
            </w:pPr>
            <w:r>
              <w:rPr>
                <w:lang w:val="en-US"/>
              </w:rPr>
              <w:t>0,0550</w:t>
            </w:r>
          </w:p>
        </w:tc>
      </w:tr>
      <w:tr w:rsidR="0051296E" w14:paraId="6CAAAA6B"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DC4CFC5" w14:textId="77777777" w:rsidR="0051296E" w:rsidRDefault="0051296E" w:rsidP="0081328C">
            <w:pPr>
              <w:rPr>
                <w:sz w:val="8"/>
                <w:szCs w:val="8"/>
                <w:lang w:val="en-US"/>
              </w:rPr>
            </w:pPr>
          </w:p>
        </w:tc>
        <w:tc>
          <w:tcPr>
            <w:tcW w:w="1276" w:type="dxa"/>
            <w:gridSpan w:val="2"/>
            <w:tcBorders>
              <w:left w:val="nil"/>
              <w:bottom w:val="nil"/>
              <w:right w:val="nil"/>
            </w:tcBorders>
          </w:tcPr>
          <w:p w14:paraId="5263794E" w14:textId="77777777" w:rsidR="0051296E" w:rsidRDefault="0051296E" w:rsidP="0081328C">
            <w:pPr>
              <w:rPr>
                <w:sz w:val="8"/>
                <w:szCs w:val="8"/>
                <w:lang w:val="en-US"/>
              </w:rPr>
            </w:pPr>
          </w:p>
        </w:tc>
        <w:tc>
          <w:tcPr>
            <w:tcW w:w="3827" w:type="dxa"/>
            <w:gridSpan w:val="2"/>
            <w:tcBorders>
              <w:left w:val="nil"/>
              <w:bottom w:val="nil"/>
              <w:right w:val="nil"/>
            </w:tcBorders>
          </w:tcPr>
          <w:p w14:paraId="4D317CC7" w14:textId="77777777" w:rsidR="0051296E" w:rsidRDefault="0051296E" w:rsidP="0081328C">
            <w:pPr>
              <w:rPr>
                <w:sz w:val="8"/>
                <w:szCs w:val="8"/>
                <w:lang w:val="en-US"/>
              </w:rPr>
            </w:pPr>
          </w:p>
          <w:p w14:paraId="7E8CB728" w14:textId="77777777" w:rsidR="0051296E" w:rsidRDefault="0051296E" w:rsidP="0081328C">
            <w:pPr>
              <w:rPr>
                <w:sz w:val="8"/>
                <w:szCs w:val="8"/>
                <w:lang w:val="en-US"/>
              </w:rPr>
            </w:pPr>
          </w:p>
          <w:p w14:paraId="775B63B4" w14:textId="77777777" w:rsidR="0051296E" w:rsidRDefault="0051296E" w:rsidP="0081328C">
            <w:pPr>
              <w:rPr>
                <w:sz w:val="8"/>
                <w:szCs w:val="8"/>
                <w:lang w:val="en-US"/>
              </w:rPr>
            </w:pPr>
          </w:p>
        </w:tc>
        <w:tc>
          <w:tcPr>
            <w:tcW w:w="1843" w:type="dxa"/>
            <w:tcBorders>
              <w:left w:val="nil"/>
              <w:bottom w:val="nil"/>
              <w:right w:val="nil"/>
            </w:tcBorders>
          </w:tcPr>
          <w:p w14:paraId="080CD912" w14:textId="77777777" w:rsidR="0051296E" w:rsidRDefault="0051296E" w:rsidP="0081328C">
            <w:pPr>
              <w:rPr>
                <w:sz w:val="8"/>
                <w:szCs w:val="8"/>
                <w:lang w:val="en-US"/>
              </w:rPr>
            </w:pPr>
          </w:p>
        </w:tc>
        <w:tc>
          <w:tcPr>
            <w:tcW w:w="2551" w:type="dxa"/>
            <w:tcBorders>
              <w:left w:val="nil"/>
              <w:bottom w:val="nil"/>
              <w:right w:val="nil"/>
            </w:tcBorders>
          </w:tcPr>
          <w:p w14:paraId="6FF03192" w14:textId="77777777" w:rsidR="0051296E" w:rsidRDefault="0051296E" w:rsidP="0081328C">
            <w:pPr>
              <w:rPr>
                <w:sz w:val="8"/>
                <w:szCs w:val="8"/>
                <w:lang w:val="en-US"/>
              </w:rPr>
            </w:pPr>
          </w:p>
        </w:tc>
      </w:tr>
      <w:tr w:rsidR="0051296E" w:rsidRPr="00EB582C" w14:paraId="65C4FBCA"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A58B8CA"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8B60934"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2A8BF858"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56C30363"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1265C861" w14:textId="77777777" w:rsidR="0051296E" w:rsidRPr="00EB582C" w:rsidRDefault="0051296E" w:rsidP="0081328C">
            <w:pPr>
              <w:rPr>
                <w:lang w:val="en-US"/>
              </w:rPr>
            </w:pPr>
          </w:p>
        </w:tc>
      </w:tr>
      <w:tr w:rsidR="0051296E" w14:paraId="6F078CBC"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0FC6A52"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7E87A1E1"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345A29A1"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01FBC6C1" w14:textId="77777777" w:rsidR="0051296E" w:rsidRDefault="0051296E" w:rsidP="0081328C">
            <w:pPr>
              <w:rPr>
                <w:sz w:val="8"/>
                <w:szCs w:val="8"/>
                <w:lang w:val="en-US"/>
              </w:rPr>
            </w:pPr>
            <w:r>
              <w:rPr>
                <w:b/>
                <w:bCs/>
                <w:lang w:val="en-US"/>
              </w:rPr>
              <w:t xml:space="preserve">Total </w:t>
            </w:r>
            <w:r>
              <w:rPr>
                <w:b/>
                <w:bCs/>
                <w:sz w:val="22"/>
                <w:szCs w:val="22"/>
                <w:lang w:val="en-US"/>
              </w:rPr>
              <w:t>Pardosea</w:t>
            </w:r>
          </w:p>
        </w:tc>
        <w:tc>
          <w:tcPr>
            <w:tcW w:w="1843" w:type="dxa"/>
            <w:tcBorders>
              <w:top w:val="single" w:sz="4" w:space="0" w:color="auto"/>
              <w:left w:val="nil"/>
              <w:bottom w:val="single" w:sz="4" w:space="0" w:color="auto"/>
              <w:right w:val="nil"/>
            </w:tcBorders>
          </w:tcPr>
          <w:p w14:paraId="3304959C"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51EC3DB1" w14:textId="77777777" w:rsidR="0051296E" w:rsidRDefault="0051296E" w:rsidP="0081328C">
            <w:pPr>
              <w:rPr>
                <w:lang w:val="en-US"/>
              </w:rPr>
            </w:pPr>
          </w:p>
        </w:tc>
      </w:tr>
      <w:tr w:rsidR="0051296E" w14:paraId="429D7B7B" w14:textId="77777777" w:rsidTr="0081328C">
        <w:tc>
          <w:tcPr>
            <w:tcW w:w="709" w:type="dxa"/>
            <w:tcBorders>
              <w:top w:val="nil"/>
              <w:left w:val="single" w:sz="6" w:space="0" w:color="auto"/>
              <w:bottom w:val="nil"/>
              <w:right w:val="nil"/>
            </w:tcBorders>
          </w:tcPr>
          <w:p w14:paraId="0FAEF58C"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60EA90B"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3B77D2C7" w14:textId="77777777" w:rsidR="0051296E" w:rsidRPr="007F2714" w:rsidRDefault="0051296E" w:rsidP="0081328C">
            <w:pPr>
              <w:rPr>
                <w:b/>
                <w:bCs/>
                <w:sz w:val="22"/>
                <w:szCs w:val="22"/>
                <w:lang w:val="en-US"/>
              </w:rPr>
            </w:pPr>
            <w:r w:rsidRPr="00B40365">
              <w:rPr>
                <w:b/>
                <w:bCs/>
                <w:sz w:val="22"/>
                <w:szCs w:val="22"/>
                <w:lang w:val="en-US"/>
              </w:rPr>
              <w:t>1.4. Pereti (inclusiv tocuri in jurul usilor si geamurilor)</w:t>
            </w:r>
          </w:p>
          <w:p w14:paraId="7EDDF694"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24498740"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33D662EA" w14:textId="77777777" w:rsidR="0051296E" w:rsidRDefault="0051296E" w:rsidP="0081328C">
            <w:pPr>
              <w:rPr>
                <w:lang w:val="en-US"/>
              </w:rPr>
            </w:pPr>
          </w:p>
        </w:tc>
      </w:tr>
      <w:tr w:rsidR="0051296E" w14:paraId="52E80B89"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6FAAC" w14:textId="77777777" w:rsidR="0051296E" w:rsidRDefault="0051296E" w:rsidP="0081328C">
            <w:pPr>
              <w:rPr>
                <w:lang w:val="en-US"/>
              </w:rPr>
            </w:pPr>
            <w:r>
              <w:rPr>
                <w:lang w:val="en-US"/>
              </w:rPr>
              <w:t>28</w:t>
            </w:r>
          </w:p>
        </w:tc>
        <w:tc>
          <w:tcPr>
            <w:tcW w:w="1276" w:type="dxa"/>
            <w:gridSpan w:val="2"/>
            <w:tcBorders>
              <w:top w:val="single" w:sz="4" w:space="0" w:color="auto"/>
              <w:bottom w:val="single" w:sz="4" w:space="0" w:color="auto"/>
            </w:tcBorders>
          </w:tcPr>
          <w:p w14:paraId="711B5BEB" w14:textId="77777777" w:rsidR="0051296E" w:rsidRDefault="0051296E" w:rsidP="0081328C">
            <w:pPr>
              <w:rPr>
                <w:lang w:val="en-US"/>
              </w:rPr>
            </w:pPr>
            <w:r>
              <w:rPr>
                <w:lang w:val="en-US"/>
              </w:rPr>
              <w:t>CN53A</w:t>
            </w:r>
          </w:p>
          <w:p w14:paraId="41A2327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677E9D0" w14:textId="77777777" w:rsidR="0051296E" w:rsidRDefault="0051296E" w:rsidP="0081328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41518277"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F06E805"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76FFEB05" w14:textId="77777777" w:rsidR="0051296E" w:rsidRDefault="0051296E" w:rsidP="0081328C">
            <w:pPr>
              <w:jc w:val="center"/>
              <w:rPr>
                <w:lang w:val="en-US"/>
              </w:rPr>
            </w:pPr>
            <w:r>
              <w:rPr>
                <w:lang w:val="en-US"/>
              </w:rPr>
              <w:t>15,5000</w:t>
            </w:r>
          </w:p>
        </w:tc>
      </w:tr>
      <w:tr w:rsidR="0051296E" w14:paraId="3E9E3A7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F7631" w14:textId="77777777" w:rsidR="0051296E" w:rsidRDefault="0051296E" w:rsidP="0081328C">
            <w:pPr>
              <w:rPr>
                <w:lang w:val="en-US"/>
              </w:rPr>
            </w:pPr>
          </w:p>
        </w:tc>
        <w:tc>
          <w:tcPr>
            <w:tcW w:w="1276" w:type="dxa"/>
            <w:gridSpan w:val="2"/>
            <w:tcBorders>
              <w:top w:val="nil"/>
              <w:bottom w:val="single" w:sz="2" w:space="0" w:color="auto"/>
            </w:tcBorders>
            <w:vAlign w:val="center"/>
          </w:tcPr>
          <w:p w14:paraId="0B35ED1A"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2ED5B3DF"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5762390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E333C53" w14:textId="77777777" w:rsidR="0051296E" w:rsidRDefault="0051296E" w:rsidP="0081328C">
            <w:pPr>
              <w:rPr>
                <w:lang w:val="en-US"/>
              </w:rPr>
            </w:pPr>
            <w:r>
              <w:rPr>
                <w:lang w:val="en-US"/>
              </w:rPr>
              <w:t>0,4650</w:t>
            </w:r>
          </w:p>
        </w:tc>
      </w:tr>
      <w:tr w:rsidR="0051296E" w14:paraId="455D9F1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36641D" w14:textId="77777777" w:rsidR="0051296E" w:rsidRDefault="0051296E" w:rsidP="0081328C">
            <w:pPr>
              <w:rPr>
                <w:lang w:val="en-US"/>
              </w:rPr>
            </w:pPr>
          </w:p>
        </w:tc>
        <w:tc>
          <w:tcPr>
            <w:tcW w:w="1276" w:type="dxa"/>
            <w:gridSpan w:val="2"/>
            <w:tcBorders>
              <w:top w:val="nil"/>
              <w:bottom w:val="single" w:sz="2" w:space="0" w:color="auto"/>
            </w:tcBorders>
            <w:vAlign w:val="center"/>
          </w:tcPr>
          <w:p w14:paraId="5CAB87CC" w14:textId="77777777" w:rsidR="0051296E" w:rsidRDefault="0051296E" w:rsidP="0081328C">
            <w:pPr>
              <w:jc w:val="center"/>
              <w:rPr>
                <w:sz w:val="16"/>
                <w:szCs w:val="16"/>
                <w:lang w:val="en-US"/>
              </w:rPr>
            </w:pPr>
            <w:r>
              <w:rPr>
                <w:sz w:val="16"/>
                <w:szCs w:val="16"/>
                <w:lang w:val="en-US"/>
              </w:rPr>
              <w:t>2416586105303</w:t>
            </w:r>
          </w:p>
        </w:tc>
        <w:tc>
          <w:tcPr>
            <w:tcW w:w="3827" w:type="dxa"/>
            <w:gridSpan w:val="2"/>
            <w:tcBorders>
              <w:top w:val="nil"/>
              <w:bottom w:val="single" w:sz="2" w:space="0" w:color="auto"/>
            </w:tcBorders>
          </w:tcPr>
          <w:p w14:paraId="3B858017" w14:textId="77777777" w:rsidR="0051296E" w:rsidRDefault="0051296E" w:rsidP="0081328C">
            <w:pPr>
              <w:rPr>
                <w:lang w:val="en-US"/>
              </w:rPr>
            </w:pPr>
            <w:r>
              <w:rPr>
                <w:lang w:val="en-US"/>
              </w:rPr>
              <w:t>Amorsa-grund</w:t>
            </w:r>
          </w:p>
        </w:tc>
        <w:tc>
          <w:tcPr>
            <w:tcW w:w="1843" w:type="dxa"/>
            <w:tcBorders>
              <w:top w:val="nil"/>
              <w:bottom w:val="single" w:sz="2" w:space="0" w:color="auto"/>
            </w:tcBorders>
          </w:tcPr>
          <w:p w14:paraId="0B8FCA2D" w14:textId="77777777" w:rsidR="0051296E" w:rsidRDefault="0051296E" w:rsidP="0081328C">
            <w:pPr>
              <w:rPr>
                <w:lang w:val="en-US"/>
              </w:rPr>
            </w:pPr>
            <w:r>
              <w:rPr>
                <w:lang w:val="en-US"/>
              </w:rPr>
              <w:t>kg</w:t>
            </w:r>
          </w:p>
        </w:tc>
        <w:tc>
          <w:tcPr>
            <w:tcW w:w="2551" w:type="dxa"/>
            <w:tcBorders>
              <w:top w:val="nil"/>
              <w:bottom w:val="single" w:sz="2" w:space="0" w:color="auto"/>
            </w:tcBorders>
          </w:tcPr>
          <w:p w14:paraId="264BCF54" w14:textId="77777777" w:rsidR="0051296E" w:rsidRDefault="0051296E" w:rsidP="0081328C">
            <w:pPr>
              <w:rPr>
                <w:lang w:val="en-US"/>
              </w:rPr>
            </w:pPr>
            <w:r>
              <w:rPr>
                <w:lang w:val="en-US"/>
              </w:rPr>
              <w:t>2,3250</w:t>
            </w:r>
          </w:p>
        </w:tc>
      </w:tr>
      <w:tr w:rsidR="0051296E" w14:paraId="015A235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CD31A" w14:textId="77777777" w:rsidR="0051296E" w:rsidRDefault="0051296E" w:rsidP="0081328C">
            <w:pPr>
              <w:rPr>
                <w:lang w:val="en-US"/>
              </w:rPr>
            </w:pPr>
          </w:p>
        </w:tc>
        <w:tc>
          <w:tcPr>
            <w:tcW w:w="1276" w:type="dxa"/>
            <w:gridSpan w:val="2"/>
            <w:tcBorders>
              <w:top w:val="nil"/>
              <w:bottom w:val="single" w:sz="2" w:space="0" w:color="auto"/>
            </w:tcBorders>
            <w:vAlign w:val="center"/>
          </w:tcPr>
          <w:p w14:paraId="082B6A8F" w14:textId="77777777" w:rsidR="0051296E" w:rsidRDefault="0051296E" w:rsidP="0081328C">
            <w:pPr>
              <w:jc w:val="center"/>
              <w:rPr>
                <w:sz w:val="16"/>
                <w:szCs w:val="16"/>
                <w:lang w:val="en-US"/>
              </w:rPr>
            </w:pPr>
            <w:r>
              <w:rPr>
                <w:sz w:val="16"/>
                <w:szCs w:val="16"/>
                <w:lang w:val="en-US"/>
              </w:rPr>
              <w:t>810741</w:t>
            </w:r>
          </w:p>
        </w:tc>
        <w:tc>
          <w:tcPr>
            <w:tcW w:w="3827" w:type="dxa"/>
            <w:gridSpan w:val="2"/>
            <w:tcBorders>
              <w:top w:val="nil"/>
              <w:bottom w:val="single" w:sz="2" w:space="0" w:color="auto"/>
            </w:tcBorders>
          </w:tcPr>
          <w:p w14:paraId="04A3A8D3" w14:textId="77777777" w:rsidR="0051296E" w:rsidRDefault="0051296E" w:rsidP="0081328C">
            <w:pPr>
              <w:rPr>
                <w:lang w:val="en-US"/>
              </w:rPr>
            </w:pPr>
            <w:r>
              <w:rPr>
                <w:lang w:val="en-US"/>
              </w:rPr>
              <w:t>Hirtie pentru slefuit uscata</w:t>
            </w:r>
          </w:p>
        </w:tc>
        <w:tc>
          <w:tcPr>
            <w:tcW w:w="1843" w:type="dxa"/>
            <w:tcBorders>
              <w:top w:val="nil"/>
              <w:bottom w:val="single" w:sz="2" w:space="0" w:color="auto"/>
            </w:tcBorders>
          </w:tcPr>
          <w:p w14:paraId="159054F6" w14:textId="77777777" w:rsidR="0051296E" w:rsidRDefault="0051296E" w:rsidP="0081328C">
            <w:pPr>
              <w:rPr>
                <w:lang w:val="en-US"/>
              </w:rPr>
            </w:pPr>
            <w:r>
              <w:rPr>
                <w:lang w:val="en-US"/>
              </w:rPr>
              <w:t>buc</w:t>
            </w:r>
          </w:p>
        </w:tc>
        <w:tc>
          <w:tcPr>
            <w:tcW w:w="2551" w:type="dxa"/>
            <w:tcBorders>
              <w:top w:val="nil"/>
              <w:bottom w:val="single" w:sz="2" w:space="0" w:color="auto"/>
            </w:tcBorders>
          </w:tcPr>
          <w:p w14:paraId="5D181E95" w14:textId="77777777" w:rsidR="0051296E" w:rsidRDefault="0051296E" w:rsidP="0081328C">
            <w:pPr>
              <w:rPr>
                <w:lang w:val="en-US"/>
              </w:rPr>
            </w:pPr>
            <w:r>
              <w:rPr>
                <w:lang w:val="en-US"/>
              </w:rPr>
              <w:t>0,7750</w:t>
            </w:r>
          </w:p>
        </w:tc>
      </w:tr>
      <w:tr w:rsidR="0051296E" w14:paraId="5B97FF2F"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0A2840" w14:textId="77777777" w:rsidR="0051296E" w:rsidRDefault="0051296E" w:rsidP="0081328C">
            <w:pPr>
              <w:rPr>
                <w:lang w:val="en-US"/>
              </w:rPr>
            </w:pPr>
            <w:r>
              <w:rPr>
                <w:lang w:val="en-US"/>
              </w:rPr>
              <w:t>29</w:t>
            </w:r>
          </w:p>
        </w:tc>
        <w:tc>
          <w:tcPr>
            <w:tcW w:w="1276" w:type="dxa"/>
            <w:gridSpan w:val="2"/>
            <w:tcBorders>
              <w:top w:val="single" w:sz="4" w:space="0" w:color="auto"/>
              <w:bottom w:val="single" w:sz="4" w:space="0" w:color="auto"/>
            </w:tcBorders>
          </w:tcPr>
          <w:p w14:paraId="72B71E2D" w14:textId="77777777" w:rsidR="0051296E" w:rsidRDefault="0051296E" w:rsidP="0081328C">
            <w:pPr>
              <w:rPr>
                <w:lang w:val="en-US"/>
              </w:rPr>
            </w:pPr>
            <w:r>
              <w:rPr>
                <w:lang w:val="en-US"/>
              </w:rPr>
              <w:t>CF50B</w:t>
            </w:r>
          </w:p>
          <w:p w14:paraId="760DA48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46E86F9" w14:textId="77777777" w:rsidR="0051296E" w:rsidRDefault="0051296E" w:rsidP="0081328C">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F3CB887"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77FE41D"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005F1AE9" w14:textId="77777777" w:rsidR="0051296E" w:rsidRDefault="0051296E" w:rsidP="0081328C">
            <w:pPr>
              <w:jc w:val="center"/>
              <w:rPr>
                <w:lang w:val="en-US"/>
              </w:rPr>
            </w:pPr>
            <w:r>
              <w:rPr>
                <w:lang w:val="en-US"/>
              </w:rPr>
              <w:t>15,5000</w:t>
            </w:r>
          </w:p>
        </w:tc>
      </w:tr>
      <w:tr w:rsidR="0051296E" w14:paraId="127CFF7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5A429" w14:textId="77777777" w:rsidR="0051296E" w:rsidRDefault="0051296E" w:rsidP="0081328C">
            <w:pPr>
              <w:rPr>
                <w:lang w:val="en-US"/>
              </w:rPr>
            </w:pPr>
          </w:p>
        </w:tc>
        <w:tc>
          <w:tcPr>
            <w:tcW w:w="1276" w:type="dxa"/>
            <w:gridSpan w:val="2"/>
            <w:tcBorders>
              <w:top w:val="nil"/>
              <w:bottom w:val="single" w:sz="2" w:space="0" w:color="auto"/>
            </w:tcBorders>
            <w:vAlign w:val="center"/>
          </w:tcPr>
          <w:p w14:paraId="4C17AB4F" w14:textId="77777777" w:rsidR="0051296E" w:rsidRDefault="0051296E" w:rsidP="0081328C">
            <w:pPr>
              <w:jc w:val="center"/>
              <w:rPr>
                <w:sz w:val="16"/>
                <w:szCs w:val="16"/>
                <w:lang w:val="en-US"/>
              </w:rPr>
            </w:pPr>
            <w:r>
              <w:rPr>
                <w:sz w:val="16"/>
                <w:szCs w:val="16"/>
                <w:lang w:val="en-US"/>
              </w:rPr>
              <w:t>7122050013442</w:t>
            </w:r>
          </w:p>
        </w:tc>
        <w:tc>
          <w:tcPr>
            <w:tcW w:w="3827" w:type="dxa"/>
            <w:gridSpan w:val="2"/>
            <w:tcBorders>
              <w:top w:val="nil"/>
              <w:bottom w:val="single" w:sz="2" w:space="0" w:color="auto"/>
            </w:tcBorders>
          </w:tcPr>
          <w:p w14:paraId="4313DDA0" w14:textId="77777777" w:rsidR="0051296E" w:rsidRDefault="0051296E" w:rsidP="0081328C">
            <w:pPr>
              <w:rPr>
                <w:lang w:val="en-US"/>
              </w:rPr>
            </w:pPr>
            <w:r>
              <w:rPr>
                <w:lang w:val="en-US"/>
              </w:rPr>
              <w:t>Tencuitor</w:t>
            </w:r>
          </w:p>
        </w:tc>
        <w:tc>
          <w:tcPr>
            <w:tcW w:w="1843" w:type="dxa"/>
            <w:tcBorders>
              <w:top w:val="nil"/>
              <w:bottom w:val="single" w:sz="2" w:space="0" w:color="auto"/>
            </w:tcBorders>
          </w:tcPr>
          <w:p w14:paraId="6C2A1A7D"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64725AC" w14:textId="77777777" w:rsidR="0051296E" w:rsidRDefault="0051296E" w:rsidP="0081328C">
            <w:pPr>
              <w:rPr>
                <w:lang w:val="en-US"/>
              </w:rPr>
            </w:pPr>
            <w:r>
              <w:rPr>
                <w:lang w:val="en-US"/>
              </w:rPr>
              <w:t>18,9100</w:t>
            </w:r>
          </w:p>
        </w:tc>
      </w:tr>
      <w:tr w:rsidR="0051296E" w14:paraId="4EF19BA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24D9A" w14:textId="77777777" w:rsidR="0051296E" w:rsidRDefault="0051296E" w:rsidP="0081328C">
            <w:pPr>
              <w:rPr>
                <w:lang w:val="en-US"/>
              </w:rPr>
            </w:pPr>
          </w:p>
        </w:tc>
        <w:tc>
          <w:tcPr>
            <w:tcW w:w="1276" w:type="dxa"/>
            <w:gridSpan w:val="2"/>
            <w:tcBorders>
              <w:top w:val="nil"/>
              <w:bottom w:val="single" w:sz="2" w:space="0" w:color="auto"/>
            </w:tcBorders>
            <w:vAlign w:val="center"/>
          </w:tcPr>
          <w:p w14:paraId="3647FC11" w14:textId="77777777" w:rsidR="0051296E" w:rsidRDefault="0051296E" w:rsidP="0081328C">
            <w:pPr>
              <w:jc w:val="center"/>
              <w:rPr>
                <w:sz w:val="16"/>
                <w:szCs w:val="16"/>
                <w:lang w:val="en-US"/>
              </w:rPr>
            </w:pPr>
            <w:r>
              <w:rPr>
                <w:sz w:val="16"/>
                <w:szCs w:val="16"/>
                <w:lang w:val="en-US"/>
              </w:rPr>
              <w:t>2653102100831</w:t>
            </w:r>
          </w:p>
        </w:tc>
        <w:tc>
          <w:tcPr>
            <w:tcW w:w="3827" w:type="dxa"/>
            <w:gridSpan w:val="2"/>
            <w:tcBorders>
              <w:top w:val="nil"/>
              <w:bottom w:val="single" w:sz="2" w:space="0" w:color="auto"/>
            </w:tcBorders>
          </w:tcPr>
          <w:p w14:paraId="029DD9F8" w14:textId="77777777" w:rsidR="0051296E" w:rsidRDefault="0051296E" w:rsidP="0081328C">
            <w:pPr>
              <w:rPr>
                <w:lang w:val="en-US"/>
              </w:rPr>
            </w:pPr>
            <w:r>
              <w:rPr>
                <w:lang w:val="en-US"/>
              </w:rPr>
              <w:t>Amestec uscat</w:t>
            </w:r>
          </w:p>
        </w:tc>
        <w:tc>
          <w:tcPr>
            <w:tcW w:w="1843" w:type="dxa"/>
            <w:tcBorders>
              <w:top w:val="nil"/>
              <w:bottom w:val="single" w:sz="2" w:space="0" w:color="auto"/>
            </w:tcBorders>
          </w:tcPr>
          <w:p w14:paraId="7CBF9EA3" w14:textId="77777777" w:rsidR="0051296E" w:rsidRDefault="0051296E" w:rsidP="0081328C">
            <w:pPr>
              <w:rPr>
                <w:lang w:val="en-US"/>
              </w:rPr>
            </w:pPr>
            <w:r>
              <w:rPr>
                <w:lang w:val="en-US"/>
              </w:rPr>
              <w:t>kg</w:t>
            </w:r>
          </w:p>
        </w:tc>
        <w:tc>
          <w:tcPr>
            <w:tcW w:w="2551" w:type="dxa"/>
            <w:tcBorders>
              <w:top w:val="nil"/>
              <w:bottom w:val="single" w:sz="2" w:space="0" w:color="auto"/>
            </w:tcBorders>
          </w:tcPr>
          <w:p w14:paraId="5E35BF1D" w14:textId="77777777" w:rsidR="0051296E" w:rsidRDefault="0051296E" w:rsidP="0081328C">
            <w:pPr>
              <w:rPr>
                <w:lang w:val="en-US"/>
              </w:rPr>
            </w:pPr>
            <w:r>
              <w:rPr>
                <w:lang w:val="en-US"/>
              </w:rPr>
              <w:t>110,6700</w:t>
            </w:r>
          </w:p>
        </w:tc>
      </w:tr>
      <w:tr w:rsidR="0051296E" w14:paraId="2877AB9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DCAAF" w14:textId="77777777" w:rsidR="0051296E" w:rsidRDefault="0051296E" w:rsidP="0081328C">
            <w:pPr>
              <w:rPr>
                <w:lang w:val="en-US"/>
              </w:rPr>
            </w:pPr>
          </w:p>
        </w:tc>
        <w:tc>
          <w:tcPr>
            <w:tcW w:w="1276" w:type="dxa"/>
            <w:gridSpan w:val="2"/>
            <w:tcBorders>
              <w:top w:val="nil"/>
              <w:bottom w:val="single" w:sz="2" w:space="0" w:color="auto"/>
            </w:tcBorders>
            <w:vAlign w:val="center"/>
          </w:tcPr>
          <w:p w14:paraId="2E857411" w14:textId="77777777" w:rsidR="0051296E" w:rsidRDefault="0051296E" w:rsidP="0081328C">
            <w:pPr>
              <w:jc w:val="center"/>
              <w:rPr>
                <w:sz w:val="16"/>
                <w:szCs w:val="16"/>
                <w:lang w:val="en-US"/>
              </w:rPr>
            </w:pPr>
            <w:r>
              <w:rPr>
                <w:sz w:val="16"/>
                <w:szCs w:val="16"/>
                <w:lang w:val="en-US"/>
              </w:rPr>
              <w:t>4100116202818</w:t>
            </w:r>
          </w:p>
        </w:tc>
        <w:tc>
          <w:tcPr>
            <w:tcW w:w="3827" w:type="dxa"/>
            <w:gridSpan w:val="2"/>
            <w:tcBorders>
              <w:top w:val="nil"/>
              <w:bottom w:val="single" w:sz="2" w:space="0" w:color="auto"/>
            </w:tcBorders>
          </w:tcPr>
          <w:p w14:paraId="50C27782" w14:textId="77777777" w:rsidR="0051296E" w:rsidRDefault="0051296E" w:rsidP="0081328C">
            <w:pPr>
              <w:rPr>
                <w:lang w:val="en-US"/>
              </w:rPr>
            </w:pPr>
            <w:r>
              <w:rPr>
                <w:lang w:val="en-US"/>
              </w:rPr>
              <w:t xml:space="preserve">Apa pentru mortare si betoane </w:t>
            </w:r>
          </w:p>
        </w:tc>
        <w:tc>
          <w:tcPr>
            <w:tcW w:w="1843" w:type="dxa"/>
            <w:tcBorders>
              <w:top w:val="nil"/>
              <w:bottom w:val="single" w:sz="2" w:space="0" w:color="auto"/>
            </w:tcBorders>
          </w:tcPr>
          <w:p w14:paraId="4F6F8D11" w14:textId="77777777" w:rsidR="0051296E" w:rsidRDefault="0051296E" w:rsidP="0081328C">
            <w:pPr>
              <w:rPr>
                <w:lang w:val="en-US"/>
              </w:rPr>
            </w:pPr>
            <w:r>
              <w:rPr>
                <w:lang w:val="en-US"/>
              </w:rPr>
              <w:t>m3</w:t>
            </w:r>
          </w:p>
        </w:tc>
        <w:tc>
          <w:tcPr>
            <w:tcW w:w="2551" w:type="dxa"/>
            <w:tcBorders>
              <w:top w:val="nil"/>
              <w:bottom w:val="single" w:sz="2" w:space="0" w:color="auto"/>
            </w:tcBorders>
          </w:tcPr>
          <w:p w14:paraId="0583B306" w14:textId="77777777" w:rsidR="0051296E" w:rsidRDefault="0051296E" w:rsidP="0081328C">
            <w:pPr>
              <w:rPr>
                <w:lang w:val="en-US"/>
              </w:rPr>
            </w:pPr>
            <w:r>
              <w:rPr>
                <w:lang w:val="en-US"/>
              </w:rPr>
              <w:t>0,0620</w:t>
            </w:r>
          </w:p>
        </w:tc>
      </w:tr>
      <w:tr w:rsidR="0051296E" w14:paraId="37B4A2F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FECBD3" w14:textId="77777777" w:rsidR="0051296E" w:rsidRDefault="0051296E" w:rsidP="0081328C">
            <w:pPr>
              <w:rPr>
                <w:lang w:val="en-US"/>
              </w:rPr>
            </w:pPr>
          </w:p>
        </w:tc>
        <w:tc>
          <w:tcPr>
            <w:tcW w:w="1276" w:type="dxa"/>
            <w:gridSpan w:val="2"/>
            <w:tcBorders>
              <w:top w:val="nil"/>
              <w:bottom w:val="single" w:sz="2" w:space="0" w:color="auto"/>
            </w:tcBorders>
            <w:vAlign w:val="center"/>
          </w:tcPr>
          <w:p w14:paraId="76DE1CD0" w14:textId="77777777" w:rsidR="0051296E" w:rsidRDefault="0051296E" w:rsidP="0081328C">
            <w:pPr>
              <w:jc w:val="center"/>
              <w:rPr>
                <w:sz w:val="16"/>
                <w:szCs w:val="16"/>
                <w:lang w:val="en-US"/>
              </w:rPr>
            </w:pPr>
            <w:r>
              <w:rPr>
                <w:sz w:val="16"/>
                <w:szCs w:val="16"/>
                <w:lang w:val="en-US"/>
              </w:rPr>
              <w:t>2952240004021</w:t>
            </w:r>
          </w:p>
        </w:tc>
        <w:tc>
          <w:tcPr>
            <w:tcW w:w="3827" w:type="dxa"/>
            <w:gridSpan w:val="2"/>
            <w:tcBorders>
              <w:top w:val="nil"/>
              <w:bottom w:val="single" w:sz="2" w:space="0" w:color="auto"/>
            </w:tcBorders>
          </w:tcPr>
          <w:p w14:paraId="42045C7C" w14:textId="77777777" w:rsidR="0051296E" w:rsidRDefault="0051296E" w:rsidP="0081328C">
            <w:pPr>
              <w:rPr>
                <w:lang w:val="en-US"/>
              </w:rPr>
            </w:pPr>
            <w:r>
              <w:rPr>
                <w:lang w:val="en-US"/>
              </w:rPr>
              <w:t>Mixer electric</w:t>
            </w:r>
          </w:p>
        </w:tc>
        <w:tc>
          <w:tcPr>
            <w:tcW w:w="1843" w:type="dxa"/>
            <w:tcBorders>
              <w:top w:val="nil"/>
              <w:bottom w:val="single" w:sz="2" w:space="0" w:color="auto"/>
            </w:tcBorders>
          </w:tcPr>
          <w:p w14:paraId="3C5CE3E1"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29EF89E" w14:textId="77777777" w:rsidR="0051296E" w:rsidRDefault="0051296E" w:rsidP="0081328C">
            <w:pPr>
              <w:rPr>
                <w:lang w:val="en-US"/>
              </w:rPr>
            </w:pPr>
            <w:r>
              <w:rPr>
                <w:lang w:val="en-US"/>
              </w:rPr>
              <w:t>0,2480</w:t>
            </w:r>
          </w:p>
        </w:tc>
      </w:tr>
      <w:tr w:rsidR="0051296E" w14:paraId="6B9CD249"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D725E" w14:textId="77777777" w:rsidR="0051296E" w:rsidRDefault="0051296E" w:rsidP="0081328C">
            <w:pPr>
              <w:rPr>
                <w:lang w:val="en-US"/>
              </w:rPr>
            </w:pPr>
            <w:r>
              <w:rPr>
                <w:lang w:val="en-US"/>
              </w:rPr>
              <w:t>30</w:t>
            </w:r>
          </w:p>
        </w:tc>
        <w:tc>
          <w:tcPr>
            <w:tcW w:w="1276" w:type="dxa"/>
            <w:gridSpan w:val="2"/>
            <w:tcBorders>
              <w:top w:val="single" w:sz="4" w:space="0" w:color="auto"/>
              <w:bottom w:val="single" w:sz="4" w:space="0" w:color="auto"/>
            </w:tcBorders>
          </w:tcPr>
          <w:p w14:paraId="75794B4C" w14:textId="77777777" w:rsidR="0051296E" w:rsidRDefault="0051296E" w:rsidP="0081328C">
            <w:pPr>
              <w:rPr>
                <w:lang w:val="en-US"/>
              </w:rPr>
            </w:pPr>
            <w:r>
              <w:rPr>
                <w:lang w:val="en-US"/>
              </w:rPr>
              <w:t>CN53A</w:t>
            </w:r>
          </w:p>
          <w:p w14:paraId="494AA9E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5065EB19" w14:textId="77777777" w:rsidR="0051296E" w:rsidRDefault="0051296E" w:rsidP="0081328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70F8FD8A"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B2380B6"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3C0D770C" w14:textId="77777777" w:rsidR="0051296E" w:rsidRDefault="0051296E" w:rsidP="0081328C">
            <w:pPr>
              <w:jc w:val="center"/>
              <w:rPr>
                <w:lang w:val="en-US"/>
              </w:rPr>
            </w:pPr>
            <w:r>
              <w:rPr>
                <w:lang w:val="en-US"/>
              </w:rPr>
              <w:t>212,4300</w:t>
            </w:r>
          </w:p>
        </w:tc>
      </w:tr>
      <w:tr w:rsidR="0051296E" w14:paraId="13B288D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C2CEF" w14:textId="77777777" w:rsidR="0051296E" w:rsidRDefault="0051296E" w:rsidP="0081328C">
            <w:pPr>
              <w:rPr>
                <w:lang w:val="en-US"/>
              </w:rPr>
            </w:pPr>
          </w:p>
        </w:tc>
        <w:tc>
          <w:tcPr>
            <w:tcW w:w="1276" w:type="dxa"/>
            <w:gridSpan w:val="2"/>
            <w:tcBorders>
              <w:top w:val="nil"/>
              <w:bottom w:val="single" w:sz="2" w:space="0" w:color="auto"/>
            </w:tcBorders>
            <w:vAlign w:val="center"/>
          </w:tcPr>
          <w:p w14:paraId="7194B4BF"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70E70130"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69258DBD"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0BB7CE0" w14:textId="77777777" w:rsidR="0051296E" w:rsidRDefault="0051296E" w:rsidP="0081328C">
            <w:pPr>
              <w:rPr>
                <w:lang w:val="en-US"/>
              </w:rPr>
            </w:pPr>
            <w:r>
              <w:rPr>
                <w:lang w:val="en-US"/>
              </w:rPr>
              <w:t>6,3729</w:t>
            </w:r>
          </w:p>
        </w:tc>
      </w:tr>
      <w:tr w:rsidR="0051296E" w14:paraId="58BCD7E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7CC43" w14:textId="77777777" w:rsidR="0051296E" w:rsidRDefault="0051296E" w:rsidP="0081328C">
            <w:pPr>
              <w:rPr>
                <w:lang w:val="en-US"/>
              </w:rPr>
            </w:pPr>
          </w:p>
        </w:tc>
        <w:tc>
          <w:tcPr>
            <w:tcW w:w="1276" w:type="dxa"/>
            <w:gridSpan w:val="2"/>
            <w:tcBorders>
              <w:top w:val="nil"/>
              <w:bottom w:val="single" w:sz="2" w:space="0" w:color="auto"/>
            </w:tcBorders>
            <w:vAlign w:val="center"/>
          </w:tcPr>
          <w:p w14:paraId="4EA3F65D" w14:textId="77777777" w:rsidR="0051296E" w:rsidRDefault="0051296E" w:rsidP="0081328C">
            <w:pPr>
              <w:jc w:val="center"/>
              <w:rPr>
                <w:sz w:val="16"/>
                <w:szCs w:val="16"/>
                <w:lang w:val="en-US"/>
              </w:rPr>
            </w:pPr>
            <w:r>
              <w:rPr>
                <w:sz w:val="16"/>
                <w:szCs w:val="16"/>
                <w:lang w:val="en-US"/>
              </w:rPr>
              <w:t>2416586105303</w:t>
            </w:r>
          </w:p>
        </w:tc>
        <w:tc>
          <w:tcPr>
            <w:tcW w:w="3827" w:type="dxa"/>
            <w:gridSpan w:val="2"/>
            <w:tcBorders>
              <w:top w:val="nil"/>
              <w:bottom w:val="single" w:sz="2" w:space="0" w:color="auto"/>
            </w:tcBorders>
          </w:tcPr>
          <w:p w14:paraId="032F2754" w14:textId="77777777" w:rsidR="0051296E" w:rsidRDefault="0051296E" w:rsidP="0081328C">
            <w:pPr>
              <w:rPr>
                <w:lang w:val="en-US"/>
              </w:rPr>
            </w:pPr>
            <w:r>
              <w:rPr>
                <w:lang w:val="en-US"/>
              </w:rPr>
              <w:t>Amorsa-grund</w:t>
            </w:r>
          </w:p>
        </w:tc>
        <w:tc>
          <w:tcPr>
            <w:tcW w:w="1843" w:type="dxa"/>
            <w:tcBorders>
              <w:top w:val="nil"/>
              <w:bottom w:val="single" w:sz="2" w:space="0" w:color="auto"/>
            </w:tcBorders>
          </w:tcPr>
          <w:p w14:paraId="43047750" w14:textId="77777777" w:rsidR="0051296E" w:rsidRDefault="0051296E" w:rsidP="0081328C">
            <w:pPr>
              <w:rPr>
                <w:lang w:val="en-US"/>
              </w:rPr>
            </w:pPr>
            <w:r>
              <w:rPr>
                <w:lang w:val="en-US"/>
              </w:rPr>
              <w:t>kg</w:t>
            </w:r>
          </w:p>
        </w:tc>
        <w:tc>
          <w:tcPr>
            <w:tcW w:w="2551" w:type="dxa"/>
            <w:tcBorders>
              <w:top w:val="nil"/>
              <w:bottom w:val="single" w:sz="2" w:space="0" w:color="auto"/>
            </w:tcBorders>
          </w:tcPr>
          <w:p w14:paraId="1D6221F1" w14:textId="77777777" w:rsidR="0051296E" w:rsidRDefault="0051296E" w:rsidP="0081328C">
            <w:pPr>
              <w:rPr>
                <w:lang w:val="en-US"/>
              </w:rPr>
            </w:pPr>
            <w:r>
              <w:rPr>
                <w:lang w:val="en-US"/>
              </w:rPr>
              <w:t>31,8645</w:t>
            </w:r>
          </w:p>
        </w:tc>
      </w:tr>
      <w:tr w:rsidR="0051296E" w14:paraId="51FEEB5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42324" w14:textId="77777777" w:rsidR="0051296E" w:rsidRDefault="0051296E" w:rsidP="0081328C">
            <w:pPr>
              <w:rPr>
                <w:lang w:val="en-US"/>
              </w:rPr>
            </w:pPr>
          </w:p>
        </w:tc>
        <w:tc>
          <w:tcPr>
            <w:tcW w:w="1276" w:type="dxa"/>
            <w:gridSpan w:val="2"/>
            <w:tcBorders>
              <w:top w:val="nil"/>
              <w:bottom w:val="single" w:sz="2" w:space="0" w:color="auto"/>
            </w:tcBorders>
            <w:vAlign w:val="center"/>
          </w:tcPr>
          <w:p w14:paraId="1CB514F1" w14:textId="77777777" w:rsidR="0051296E" w:rsidRDefault="0051296E" w:rsidP="0081328C">
            <w:pPr>
              <w:jc w:val="center"/>
              <w:rPr>
                <w:sz w:val="16"/>
                <w:szCs w:val="16"/>
                <w:lang w:val="en-US"/>
              </w:rPr>
            </w:pPr>
            <w:r>
              <w:rPr>
                <w:sz w:val="16"/>
                <w:szCs w:val="16"/>
                <w:lang w:val="en-US"/>
              </w:rPr>
              <w:t>810741</w:t>
            </w:r>
          </w:p>
        </w:tc>
        <w:tc>
          <w:tcPr>
            <w:tcW w:w="3827" w:type="dxa"/>
            <w:gridSpan w:val="2"/>
            <w:tcBorders>
              <w:top w:val="nil"/>
              <w:bottom w:val="single" w:sz="2" w:space="0" w:color="auto"/>
            </w:tcBorders>
          </w:tcPr>
          <w:p w14:paraId="69F11480" w14:textId="77777777" w:rsidR="0051296E" w:rsidRDefault="0051296E" w:rsidP="0081328C">
            <w:pPr>
              <w:rPr>
                <w:lang w:val="en-US"/>
              </w:rPr>
            </w:pPr>
            <w:r>
              <w:rPr>
                <w:lang w:val="en-US"/>
              </w:rPr>
              <w:t>Hirtie pentru slefuit uscata</w:t>
            </w:r>
          </w:p>
        </w:tc>
        <w:tc>
          <w:tcPr>
            <w:tcW w:w="1843" w:type="dxa"/>
            <w:tcBorders>
              <w:top w:val="nil"/>
              <w:bottom w:val="single" w:sz="2" w:space="0" w:color="auto"/>
            </w:tcBorders>
          </w:tcPr>
          <w:p w14:paraId="60AC601E"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FF05522" w14:textId="77777777" w:rsidR="0051296E" w:rsidRDefault="0051296E" w:rsidP="0081328C">
            <w:pPr>
              <w:rPr>
                <w:lang w:val="en-US"/>
              </w:rPr>
            </w:pPr>
            <w:r>
              <w:rPr>
                <w:lang w:val="en-US"/>
              </w:rPr>
              <w:t>10,6215</w:t>
            </w:r>
          </w:p>
        </w:tc>
      </w:tr>
      <w:tr w:rsidR="0051296E" w14:paraId="0163D904"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666D5" w14:textId="77777777" w:rsidR="0051296E" w:rsidRDefault="0051296E" w:rsidP="0081328C">
            <w:pPr>
              <w:rPr>
                <w:lang w:val="en-US"/>
              </w:rPr>
            </w:pPr>
            <w:r>
              <w:rPr>
                <w:lang w:val="en-US"/>
              </w:rPr>
              <w:t>31</w:t>
            </w:r>
          </w:p>
        </w:tc>
        <w:tc>
          <w:tcPr>
            <w:tcW w:w="1276" w:type="dxa"/>
            <w:gridSpan w:val="2"/>
            <w:tcBorders>
              <w:top w:val="single" w:sz="4" w:space="0" w:color="auto"/>
              <w:bottom w:val="single" w:sz="4" w:space="0" w:color="auto"/>
            </w:tcBorders>
          </w:tcPr>
          <w:p w14:paraId="13F3BC25" w14:textId="77777777" w:rsidR="0051296E" w:rsidRDefault="0051296E" w:rsidP="0081328C">
            <w:pPr>
              <w:rPr>
                <w:lang w:val="en-US"/>
              </w:rPr>
            </w:pPr>
            <w:r>
              <w:rPr>
                <w:lang w:val="en-US"/>
              </w:rPr>
              <w:t>CF57A</w:t>
            </w:r>
          </w:p>
          <w:p w14:paraId="088584D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5465586"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14:paraId="764B9D3D"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DDC29C4"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123B20BE" w14:textId="77777777" w:rsidR="0051296E" w:rsidRDefault="0051296E" w:rsidP="0081328C">
            <w:pPr>
              <w:jc w:val="center"/>
              <w:rPr>
                <w:lang w:val="en-US"/>
              </w:rPr>
            </w:pPr>
            <w:r>
              <w:rPr>
                <w:lang w:val="en-US"/>
              </w:rPr>
              <w:t>212,4300</w:t>
            </w:r>
          </w:p>
        </w:tc>
      </w:tr>
      <w:tr w:rsidR="0051296E" w14:paraId="69AB99C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892692" w14:textId="77777777" w:rsidR="0051296E" w:rsidRDefault="0051296E" w:rsidP="0081328C">
            <w:pPr>
              <w:rPr>
                <w:lang w:val="en-US"/>
              </w:rPr>
            </w:pPr>
          </w:p>
        </w:tc>
        <w:tc>
          <w:tcPr>
            <w:tcW w:w="1276" w:type="dxa"/>
            <w:gridSpan w:val="2"/>
            <w:tcBorders>
              <w:top w:val="nil"/>
              <w:bottom w:val="single" w:sz="2" w:space="0" w:color="auto"/>
            </w:tcBorders>
            <w:vAlign w:val="center"/>
          </w:tcPr>
          <w:p w14:paraId="1E99B11E" w14:textId="77777777" w:rsidR="0051296E" w:rsidRDefault="0051296E" w:rsidP="0081328C">
            <w:pPr>
              <w:jc w:val="center"/>
              <w:rPr>
                <w:sz w:val="16"/>
                <w:szCs w:val="16"/>
                <w:lang w:val="en-US"/>
              </w:rPr>
            </w:pPr>
            <w:r>
              <w:rPr>
                <w:sz w:val="16"/>
                <w:szCs w:val="16"/>
                <w:lang w:val="en-US"/>
              </w:rPr>
              <w:t>7122050013401</w:t>
            </w:r>
          </w:p>
        </w:tc>
        <w:tc>
          <w:tcPr>
            <w:tcW w:w="3827" w:type="dxa"/>
            <w:gridSpan w:val="2"/>
            <w:tcBorders>
              <w:top w:val="nil"/>
              <w:bottom w:val="single" w:sz="2" w:space="0" w:color="auto"/>
            </w:tcBorders>
          </w:tcPr>
          <w:p w14:paraId="092C9781" w14:textId="77777777" w:rsidR="0051296E" w:rsidRDefault="0051296E" w:rsidP="0081328C">
            <w:pPr>
              <w:rPr>
                <w:lang w:val="en-US"/>
              </w:rPr>
            </w:pPr>
            <w:r>
              <w:rPr>
                <w:lang w:val="en-US"/>
              </w:rPr>
              <w:t>Zidar cat.4</w:t>
            </w:r>
          </w:p>
        </w:tc>
        <w:tc>
          <w:tcPr>
            <w:tcW w:w="1843" w:type="dxa"/>
            <w:tcBorders>
              <w:top w:val="nil"/>
              <w:bottom w:val="single" w:sz="2" w:space="0" w:color="auto"/>
            </w:tcBorders>
          </w:tcPr>
          <w:p w14:paraId="0EBCEDE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0FFA00C" w14:textId="77777777" w:rsidR="0051296E" w:rsidRDefault="0051296E" w:rsidP="0081328C">
            <w:pPr>
              <w:rPr>
                <w:lang w:val="en-US"/>
              </w:rPr>
            </w:pPr>
            <w:r>
              <w:rPr>
                <w:lang w:val="en-US"/>
              </w:rPr>
              <w:t>95,5935</w:t>
            </w:r>
          </w:p>
        </w:tc>
      </w:tr>
      <w:tr w:rsidR="0051296E" w14:paraId="097DBF4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36D0E3" w14:textId="77777777" w:rsidR="0051296E" w:rsidRDefault="0051296E" w:rsidP="0081328C">
            <w:pPr>
              <w:rPr>
                <w:lang w:val="en-US"/>
              </w:rPr>
            </w:pPr>
          </w:p>
        </w:tc>
        <w:tc>
          <w:tcPr>
            <w:tcW w:w="1276" w:type="dxa"/>
            <w:gridSpan w:val="2"/>
            <w:tcBorders>
              <w:top w:val="nil"/>
              <w:bottom w:val="single" w:sz="2" w:space="0" w:color="auto"/>
            </w:tcBorders>
            <w:vAlign w:val="center"/>
          </w:tcPr>
          <w:p w14:paraId="0CF89439" w14:textId="77777777" w:rsidR="0051296E" w:rsidRDefault="0051296E" w:rsidP="0081328C">
            <w:pPr>
              <w:jc w:val="center"/>
              <w:rPr>
                <w:sz w:val="16"/>
                <w:szCs w:val="16"/>
                <w:lang w:val="en-US"/>
              </w:rPr>
            </w:pPr>
            <w:r>
              <w:rPr>
                <w:sz w:val="16"/>
                <w:szCs w:val="16"/>
                <w:lang w:val="en-US"/>
              </w:rPr>
              <w:t>2653102100833</w:t>
            </w:r>
          </w:p>
        </w:tc>
        <w:tc>
          <w:tcPr>
            <w:tcW w:w="3827" w:type="dxa"/>
            <w:gridSpan w:val="2"/>
            <w:tcBorders>
              <w:top w:val="nil"/>
              <w:bottom w:val="single" w:sz="2" w:space="0" w:color="auto"/>
            </w:tcBorders>
          </w:tcPr>
          <w:p w14:paraId="375AF6A5" w14:textId="77777777" w:rsidR="0051296E" w:rsidRDefault="0051296E" w:rsidP="0081328C">
            <w:pPr>
              <w:rPr>
                <w:lang w:val="en-US"/>
              </w:rPr>
            </w:pPr>
            <w:r>
              <w:rPr>
                <w:lang w:val="en-US"/>
              </w:rPr>
              <w:t>Chit pe baza de ipsos "Eurofin"</w:t>
            </w:r>
          </w:p>
        </w:tc>
        <w:tc>
          <w:tcPr>
            <w:tcW w:w="1843" w:type="dxa"/>
            <w:tcBorders>
              <w:top w:val="nil"/>
              <w:bottom w:val="single" w:sz="2" w:space="0" w:color="auto"/>
            </w:tcBorders>
          </w:tcPr>
          <w:p w14:paraId="37B4EAAA" w14:textId="77777777" w:rsidR="0051296E" w:rsidRDefault="0051296E" w:rsidP="0081328C">
            <w:pPr>
              <w:rPr>
                <w:lang w:val="en-US"/>
              </w:rPr>
            </w:pPr>
            <w:r>
              <w:rPr>
                <w:lang w:val="en-US"/>
              </w:rPr>
              <w:t>kg</w:t>
            </w:r>
          </w:p>
        </w:tc>
        <w:tc>
          <w:tcPr>
            <w:tcW w:w="2551" w:type="dxa"/>
            <w:tcBorders>
              <w:top w:val="nil"/>
              <w:bottom w:val="single" w:sz="2" w:space="0" w:color="auto"/>
            </w:tcBorders>
          </w:tcPr>
          <w:p w14:paraId="329B439D" w14:textId="77777777" w:rsidR="0051296E" w:rsidRDefault="0051296E" w:rsidP="0081328C">
            <w:pPr>
              <w:rPr>
                <w:lang w:val="en-US"/>
              </w:rPr>
            </w:pPr>
            <w:r>
              <w:rPr>
                <w:lang w:val="en-US"/>
              </w:rPr>
              <w:t>224,0924</w:t>
            </w:r>
          </w:p>
        </w:tc>
      </w:tr>
      <w:tr w:rsidR="0051296E" w14:paraId="5EE64C7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20713F" w14:textId="77777777" w:rsidR="0051296E" w:rsidRDefault="0051296E" w:rsidP="0081328C">
            <w:pPr>
              <w:rPr>
                <w:lang w:val="en-US"/>
              </w:rPr>
            </w:pPr>
          </w:p>
        </w:tc>
        <w:tc>
          <w:tcPr>
            <w:tcW w:w="1276" w:type="dxa"/>
            <w:gridSpan w:val="2"/>
            <w:tcBorders>
              <w:top w:val="nil"/>
              <w:bottom w:val="single" w:sz="2" w:space="0" w:color="auto"/>
            </w:tcBorders>
            <w:vAlign w:val="center"/>
          </w:tcPr>
          <w:p w14:paraId="4FA53EED"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116BD70D" w14:textId="77777777" w:rsidR="0051296E" w:rsidRDefault="0051296E" w:rsidP="0081328C">
            <w:pPr>
              <w:rPr>
                <w:lang w:val="en-US"/>
              </w:rPr>
            </w:pPr>
            <w:r>
              <w:rPr>
                <w:lang w:val="en-US"/>
              </w:rPr>
              <w:t>Apa</w:t>
            </w:r>
          </w:p>
        </w:tc>
        <w:tc>
          <w:tcPr>
            <w:tcW w:w="1843" w:type="dxa"/>
            <w:tcBorders>
              <w:top w:val="nil"/>
              <w:bottom w:val="single" w:sz="2" w:space="0" w:color="auto"/>
            </w:tcBorders>
          </w:tcPr>
          <w:p w14:paraId="7125D61A" w14:textId="77777777" w:rsidR="0051296E" w:rsidRDefault="0051296E" w:rsidP="0081328C">
            <w:pPr>
              <w:rPr>
                <w:lang w:val="en-US"/>
              </w:rPr>
            </w:pPr>
            <w:r>
              <w:rPr>
                <w:lang w:val="en-US"/>
              </w:rPr>
              <w:t>m3</w:t>
            </w:r>
          </w:p>
        </w:tc>
        <w:tc>
          <w:tcPr>
            <w:tcW w:w="2551" w:type="dxa"/>
            <w:tcBorders>
              <w:top w:val="nil"/>
              <w:bottom w:val="single" w:sz="2" w:space="0" w:color="auto"/>
            </w:tcBorders>
          </w:tcPr>
          <w:p w14:paraId="53938F1E" w14:textId="77777777" w:rsidR="0051296E" w:rsidRDefault="0051296E" w:rsidP="0081328C">
            <w:pPr>
              <w:rPr>
                <w:lang w:val="en-US"/>
              </w:rPr>
            </w:pPr>
            <w:r>
              <w:rPr>
                <w:lang w:val="en-US"/>
              </w:rPr>
              <w:t>0,2124</w:t>
            </w:r>
          </w:p>
        </w:tc>
      </w:tr>
      <w:tr w:rsidR="0051296E" w14:paraId="181DD845"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1220A" w14:textId="77777777" w:rsidR="0051296E" w:rsidRDefault="0051296E" w:rsidP="0081328C">
            <w:pPr>
              <w:rPr>
                <w:lang w:val="en-US"/>
              </w:rPr>
            </w:pPr>
            <w:r>
              <w:rPr>
                <w:lang w:val="en-US"/>
              </w:rPr>
              <w:t>32</w:t>
            </w:r>
          </w:p>
        </w:tc>
        <w:tc>
          <w:tcPr>
            <w:tcW w:w="1276" w:type="dxa"/>
            <w:gridSpan w:val="2"/>
            <w:tcBorders>
              <w:top w:val="single" w:sz="4" w:space="0" w:color="auto"/>
              <w:bottom w:val="single" w:sz="4" w:space="0" w:color="auto"/>
            </w:tcBorders>
          </w:tcPr>
          <w:p w14:paraId="6053B02C" w14:textId="77777777" w:rsidR="0051296E" w:rsidRDefault="0051296E" w:rsidP="0081328C">
            <w:pPr>
              <w:rPr>
                <w:lang w:val="en-US"/>
              </w:rPr>
            </w:pPr>
            <w:r>
              <w:rPr>
                <w:lang w:val="en-US"/>
              </w:rPr>
              <w:t>CN53A</w:t>
            </w:r>
          </w:p>
          <w:p w14:paraId="059A8053"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33998B1" w14:textId="77777777" w:rsidR="0051296E" w:rsidRDefault="0051296E" w:rsidP="0081328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23A37C0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1DA7F3F"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46507824" w14:textId="77777777" w:rsidR="0051296E" w:rsidRDefault="0051296E" w:rsidP="0081328C">
            <w:pPr>
              <w:jc w:val="center"/>
              <w:rPr>
                <w:lang w:val="en-US"/>
              </w:rPr>
            </w:pPr>
            <w:r>
              <w:rPr>
                <w:lang w:val="en-US"/>
              </w:rPr>
              <w:t>212,4300</w:t>
            </w:r>
          </w:p>
        </w:tc>
      </w:tr>
      <w:tr w:rsidR="0051296E" w14:paraId="357562C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FE84B7" w14:textId="77777777" w:rsidR="0051296E" w:rsidRDefault="0051296E" w:rsidP="0081328C">
            <w:pPr>
              <w:rPr>
                <w:lang w:val="en-US"/>
              </w:rPr>
            </w:pPr>
          </w:p>
        </w:tc>
        <w:tc>
          <w:tcPr>
            <w:tcW w:w="1276" w:type="dxa"/>
            <w:gridSpan w:val="2"/>
            <w:tcBorders>
              <w:top w:val="nil"/>
              <w:bottom w:val="single" w:sz="2" w:space="0" w:color="auto"/>
            </w:tcBorders>
            <w:vAlign w:val="center"/>
          </w:tcPr>
          <w:p w14:paraId="7E363C6A"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01B8A9D8"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24587659"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0C0F49F" w14:textId="77777777" w:rsidR="0051296E" w:rsidRDefault="0051296E" w:rsidP="0081328C">
            <w:pPr>
              <w:rPr>
                <w:lang w:val="en-US"/>
              </w:rPr>
            </w:pPr>
            <w:r>
              <w:rPr>
                <w:lang w:val="en-US"/>
              </w:rPr>
              <w:t>6,3729</w:t>
            </w:r>
          </w:p>
        </w:tc>
      </w:tr>
      <w:tr w:rsidR="0051296E" w14:paraId="6208EDD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5A9500" w14:textId="77777777" w:rsidR="0051296E" w:rsidRDefault="0051296E" w:rsidP="0081328C">
            <w:pPr>
              <w:rPr>
                <w:lang w:val="en-US"/>
              </w:rPr>
            </w:pPr>
          </w:p>
        </w:tc>
        <w:tc>
          <w:tcPr>
            <w:tcW w:w="1276" w:type="dxa"/>
            <w:gridSpan w:val="2"/>
            <w:tcBorders>
              <w:top w:val="nil"/>
              <w:bottom w:val="single" w:sz="2" w:space="0" w:color="auto"/>
            </w:tcBorders>
            <w:vAlign w:val="center"/>
          </w:tcPr>
          <w:p w14:paraId="751309BF" w14:textId="77777777" w:rsidR="0051296E" w:rsidRDefault="0051296E" w:rsidP="0081328C">
            <w:pPr>
              <w:jc w:val="center"/>
              <w:rPr>
                <w:sz w:val="16"/>
                <w:szCs w:val="16"/>
                <w:lang w:val="en-US"/>
              </w:rPr>
            </w:pPr>
            <w:r>
              <w:rPr>
                <w:sz w:val="16"/>
                <w:szCs w:val="16"/>
                <w:lang w:val="en-US"/>
              </w:rPr>
              <w:t>2416586105303</w:t>
            </w:r>
          </w:p>
        </w:tc>
        <w:tc>
          <w:tcPr>
            <w:tcW w:w="3827" w:type="dxa"/>
            <w:gridSpan w:val="2"/>
            <w:tcBorders>
              <w:top w:val="nil"/>
              <w:bottom w:val="single" w:sz="2" w:space="0" w:color="auto"/>
            </w:tcBorders>
          </w:tcPr>
          <w:p w14:paraId="7669E230" w14:textId="77777777" w:rsidR="0051296E" w:rsidRDefault="0051296E" w:rsidP="0081328C">
            <w:pPr>
              <w:rPr>
                <w:lang w:val="en-US"/>
              </w:rPr>
            </w:pPr>
            <w:r>
              <w:rPr>
                <w:lang w:val="en-US"/>
              </w:rPr>
              <w:t>Amorsa-grund</w:t>
            </w:r>
          </w:p>
        </w:tc>
        <w:tc>
          <w:tcPr>
            <w:tcW w:w="1843" w:type="dxa"/>
            <w:tcBorders>
              <w:top w:val="nil"/>
              <w:bottom w:val="single" w:sz="2" w:space="0" w:color="auto"/>
            </w:tcBorders>
          </w:tcPr>
          <w:p w14:paraId="57174ABD" w14:textId="77777777" w:rsidR="0051296E" w:rsidRDefault="0051296E" w:rsidP="0081328C">
            <w:pPr>
              <w:rPr>
                <w:lang w:val="en-US"/>
              </w:rPr>
            </w:pPr>
            <w:r>
              <w:rPr>
                <w:lang w:val="en-US"/>
              </w:rPr>
              <w:t>kg</w:t>
            </w:r>
          </w:p>
        </w:tc>
        <w:tc>
          <w:tcPr>
            <w:tcW w:w="2551" w:type="dxa"/>
            <w:tcBorders>
              <w:top w:val="nil"/>
              <w:bottom w:val="single" w:sz="2" w:space="0" w:color="auto"/>
            </w:tcBorders>
          </w:tcPr>
          <w:p w14:paraId="339B25E1" w14:textId="77777777" w:rsidR="0051296E" w:rsidRDefault="0051296E" w:rsidP="0081328C">
            <w:pPr>
              <w:rPr>
                <w:lang w:val="en-US"/>
              </w:rPr>
            </w:pPr>
            <w:r>
              <w:rPr>
                <w:lang w:val="en-US"/>
              </w:rPr>
              <w:t>31,8645</w:t>
            </w:r>
          </w:p>
        </w:tc>
      </w:tr>
      <w:tr w:rsidR="0051296E" w14:paraId="188307C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987D44" w14:textId="77777777" w:rsidR="0051296E" w:rsidRDefault="0051296E" w:rsidP="0081328C">
            <w:pPr>
              <w:rPr>
                <w:lang w:val="en-US"/>
              </w:rPr>
            </w:pPr>
          </w:p>
        </w:tc>
        <w:tc>
          <w:tcPr>
            <w:tcW w:w="1276" w:type="dxa"/>
            <w:gridSpan w:val="2"/>
            <w:tcBorders>
              <w:top w:val="nil"/>
              <w:bottom w:val="single" w:sz="2" w:space="0" w:color="auto"/>
            </w:tcBorders>
            <w:vAlign w:val="center"/>
          </w:tcPr>
          <w:p w14:paraId="740A435C" w14:textId="77777777" w:rsidR="0051296E" w:rsidRDefault="0051296E" w:rsidP="0081328C">
            <w:pPr>
              <w:jc w:val="center"/>
              <w:rPr>
                <w:sz w:val="16"/>
                <w:szCs w:val="16"/>
                <w:lang w:val="en-US"/>
              </w:rPr>
            </w:pPr>
            <w:r>
              <w:rPr>
                <w:sz w:val="16"/>
                <w:szCs w:val="16"/>
                <w:lang w:val="en-US"/>
              </w:rPr>
              <w:t>810741</w:t>
            </w:r>
          </w:p>
        </w:tc>
        <w:tc>
          <w:tcPr>
            <w:tcW w:w="3827" w:type="dxa"/>
            <w:gridSpan w:val="2"/>
            <w:tcBorders>
              <w:top w:val="nil"/>
              <w:bottom w:val="single" w:sz="2" w:space="0" w:color="auto"/>
            </w:tcBorders>
          </w:tcPr>
          <w:p w14:paraId="48C72053" w14:textId="77777777" w:rsidR="0051296E" w:rsidRDefault="0051296E" w:rsidP="0081328C">
            <w:pPr>
              <w:rPr>
                <w:lang w:val="en-US"/>
              </w:rPr>
            </w:pPr>
            <w:r>
              <w:rPr>
                <w:lang w:val="en-US"/>
              </w:rPr>
              <w:t>Hirtie pentru slefuit uscata</w:t>
            </w:r>
          </w:p>
        </w:tc>
        <w:tc>
          <w:tcPr>
            <w:tcW w:w="1843" w:type="dxa"/>
            <w:tcBorders>
              <w:top w:val="nil"/>
              <w:bottom w:val="single" w:sz="2" w:space="0" w:color="auto"/>
            </w:tcBorders>
          </w:tcPr>
          <w:p w14:paraId="1A2FEC64" w14:textId="77777777" w:rsidR="0051296E" w:rsidRDefault="0051296E" w:rsidP="0081328C">
            <w:pPr>
              <w:rPr>
                <w:lang w:val="en-US"/>
              </w:rPr>
            </w:pPr>
            <w:r>
              <w:rPr>
                <w:lang w:val="en-US"/>
              </w:rPr>
              <w:t>buc</w:t>
            </w:r>
          </w:p>
        </w:tc>
        <w:tc>
          <w:tcPr>
            <w:tcW w:w="2551" w:type="dxa"/>
            <w:tcBorders>
              <w:top w:val="nil"/>
              <w:bottom w:val="single" w:sz="2" w:space="0" w:color="auto"/>
            </w:tcBorders>
          </w:tcPr>
          <w:p w14:paraId="3B8C82CF" w14:textId="77777777" w:rsidR="0051296E" w:rsidRDefault="0051296E" w:rsidP="0081328C">
            <w:pPr>
              <w:rPr>
                <w:lang w:val="en-US"/>
              </w:rPr>
            </w:pPr>
            <w:r>
              <w:rPr>
                <w:lang w:val="en-US"/>
              </w:rPr>
              <w:t>10,6215</w:t>
            </w:r>
          </w:p>
        </w:tc>
      </w:tr>
      <w:tr w:rsidR="0051296E" w14:paraId="4507C132"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F440C" w14:textId="77777777" w:rsidR="0051296E" w:rsidRDefault="0051296E" w:rsidP="0081328C">
            <w:pPr>
              <w:rPr>
                <w:lang w:val="en-US"/>
              </w:rPr>
            </w:pPr>
            <w:r>
              <w:rPr>
                <w:lang w:val="en-US"/>
              </w:rPr>
              <w:t>33</w:t>
            </w:r>
          </w:p>
        </w:tc>
        <w:tc>
          <w:tcPr>
            <w:tcW w:w="1276" w:type="dxa"/>
            <w:gridSpan w:val="2"/>
            <w:tcBorders>
              <w:top w:val="single" w:sz="4" w:space="0" w:color="auto"/>
              <w:bottom w:val="single" w:sz="4" w:space="0" w:color="auto"/>
            </w:tcBorders>
          </w:tcPr>
          <w:p w14:paraId="2B7274E0" w14:textId="77777777" w:rsidR="0051296E" w:rsidRDefault="0051296E" w:rsidP="0081328C">
            <w:pPr>
              <w:rPr>
                <w:lang w:val="en-US"/>
              </w:rPr>
            </w:pPr>
            <w:r>
              <w:rPr>
                <w:lang w:val="en-US"/>
              </w:rPr>
              <w:t>CN06A</w:t>
            </w:r>
          </w:p>
          <w:p w14:paraId="60FA7A3B"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43026DE" w14:textId="77777777" w:rsidR="0051296E" w:rsidRDefault="0051296E" w:rsidP="0081328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464FC8A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DD246E5"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06F6CC49" w14:textId="77777777" w:rsidR="0051296E" w:rsidRDefault="0051296E" w:rsidP="0081328C">
            <w:pPr>
              <w:jc w:val="center"/>
              <w:rPr>
                <w:lang w:val="en-US"/>
              </w:rPr>
            </w:pPr>
            <w:r>
              <w:rPr>
                <w:lang w:val="en-US"/>
              </w:rPr>
              <w:t>21,4300</w:t>
            </w:r>
          </w:p>
        </w:tc>
      </w:tr>
      <w:tr w:rsidR="0051296E" w14:paraId="5A5AFAC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8B693D" w14:textId="77777777" w:rsidR="0051296E" w:rsidRDefault="0051296E" w:rsidP="0081328C">
            <w:pPr>
              <w:rPr>
                <w:lang w:val="en-US"/>
              </w:rPr>
            </w:pPr>
          </w:p>
        </w:tc>
        <w:tc>
          <w:tcPr>
            <w:tcW w:w="1276" w:type="dxa"/>
            <w:gridSpan w:val="2"/>
            <w:tcBorders>
              <w:top w:val="nil"/>
              <w:bottom w:val="single" w:sz="2" w:space="0" w:color="auto"/>
            </w:tcBorders>
            <w:vAlign w:val="center"/>
          </w:tcPr>
          <w:p w14:paraId="60512D56"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254536D4"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6B551CC8"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B3E2695" w14:textId="77777777" w:rsidR="0051296E" w:rsidRDefault="0051296E" w:rsidP="0081328C">
            <w:pPr>
              <w:rPr>
                <w:lang w:val="en-US"/>
              </w:rPr>
            </w:pPr>
            <w:r>
              <w:rPr>
                <w:lang w:val="en-US"/>
              </w:rPr>
              <w:t>11,7865</w:t>
            </w:r>
          </w:p>
        </w:tc>
      </w:tr>
      <w:tr w:rsidR="0051296E" w14:paraId="4547713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32CD5" w14:textId="77777777" w:rsidR="0051296E" w:rsidRDefault="0051296E" w:rsidP="0081328C">
            <w:pPr>
              <w:rPr>
                <w:lang w:val="en-US"/>
              </w:rPr>
            </w:pPr>
          </w:p>
        </w:tc>
        <w:tc>
          <w:tcPr>
            <w:tcW w:w="1276" w:type="dxa"/>
            <w:gridSpan w:val="2"/>
            <w:tcBorders>
              <w:top w:val="nil"/>
              <w:bottom w:val="single" w:sz="2" w:space="0" w:color="auto"/>
            </w:tcBorders>
            <w:vAlign w:val="center"/>
          </w:tcPr>
          <w:p w14:paraId="64EBDC57" w14:textId="77777777" w:rsidR="0051296E" w:rsidRDefault="0051296E" w:rsidP="0081328C">
            <w:pPr>
              <w:jc w:val="center"/>
              <w:rPr>
                <w:sz w:val="16"/>
                <w:szCs w:val="16"/>
                <w:lang w:val="en-US"/>
              </w:rPr>
            </w:pPr>
            <w:r>
              <w:rPr>
                <w:sz w:val="16"/>
                <w:szCs w:val="16"/>
                <w:lang w:val="en-US"/>
              </w:rPr>
              <w:t>2430116103800</w:t>
            </w:r>
          </w:p>
        </w:tc>
        <w:tc>
          <w:tcPr>
            <w:tcW w:w="3827" w:type="dxa"/>
            <w:gridSpan w:val="2"/>
            <w:tcBorders>
              <w:top w:val="nil"/>
              <w:bottom w:val="single" w:sz="2" w:space="0" w:color="auto"/>
            </w:tcBorders>
          </w:tcPr>
          <w:p w14:paraId="4770E446" w14:textId="77777777" w:rsidR="0051296E" w:rsidRDefault="0051296E" w:rsidP="0081328C">
            <w:pPr>
              <w:rPr>
                <w:lang w:val="en-US"/>
              </w:rPr>
            </w:pPr>
            <w:r>
              <w:rPr>
                <w:lang w:val="en-US"/>
              </w:rPr>
              <w:t xml:space="preserve">Vopsea  pe baza de copolimeri  vinilici </w:t>
            </w:r>
          </w:p>
        </w:tc>
        <w:tc>
          <w:tcPr>
            <w:tcW w:w="1843" w:type="dxa"/>
            <w:tcBorders>
              <w:top w:val="nil"/>
              <w:bottom w:val="single" w:sz="2" w:space="0" w:color="auto"/>
            </w:tcBorders>
          </w:tcPr>
          <w:p w14:paraId="50F23622" w14:textId="77777777" w:rsidR="0051296E" w:rsidRDefault="0051296E" w:rsidP="0081328C">
            <w:pPr>
              <w:rPr>
                <w:lang w:val="en-US"/>
              </w:rPr>
            </w:pPr>
            <w:r>
              <w:rPr>
                <w:lang w:val="en-US"/>
              </w:rPr>
              <w:t>kg</w:t>
            </w:r>
          </w:p>
        </w:tc>
        <w:tc>
          <w:tcPr>
            <w:tcW w:w="2551" w:type="dxa"/>
            <w:tcBorders>
              <w:top w:val="nil"/>
              <w:bottom w:val="single" w:sz="2" w:space="0" w:color="auto"/>
            </w:tcBorders>
          </w:tcPr>
          <w:p w14:paraId="771394FC" w14:textId="77777777" w:rsidR="0051296E" w:rsidRDefault="0051296E" w:rsidP="0081328C">
            <w:pPr>
              <w:rPr>
                <w:lang w:val="en-US"/>
              </w:rPr>
            </w:pPr>
            <w:r>
              <w:rPr>
                <w:lang w:val="en-US"/>
              </w:rPr>
              <w:t>8,5720</w:t>
            </w:r>
          </w:p>
        </w:tc>
      </w:tr>
      <w:tr w:rsidR="0051296E" w14:paraId="6E41E15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E697F" w14:textId="77777777" w:rsidR="0051296E" w:rsidRDefault="0051296E" w:rsidP="0081328C">
            <w:pPr>
              <w:rPr>
                <w:lang w:val="en-US"/>
              </w:rPr>
            </w:pPr>
          </w:p>
        </w:tc>
        <w:tc>
          <w:tcPr>
            <w:tcW w:w="1276" w:type="dxa"/>
            <w:gridSpan w:val="2"/>
            <w:tcBorders>
              <w:top w:val="nil"/>
              <w:bottom w:val="single" w:sz="2" w:space="0" w:color="auto"/>
            </w:tcBorders>
            <w:vAlign w:val="center"/>
          </w:tcPr>
          <w:p w14:paraId="69B22146" w14:textId="77777777" w:rsidR="0051296E" w:rsidRDefault="0051296E" w:rsidP="0081328C">
            <w:pPr>
              <w:jc w:val="center"/>
              <w:rPr>
                <w:sz w:val="16"/>
                <w:szCs w:val="16"/>
                <w:lang w:val="en-US"/>
              </w:rPr>
            </w:pPr>
            <w:r>
              <w:rPr>
                <w:sz w:val="16"/>
                <w:szCs w:val="16"/>
                <w:lang w:val="en-US"/>
              </w:rPr>
              <w:t>2653102100830</w:t>
            </w:r>
          </w:p>
        </w:tc>
        <w:tc>
          <w:tcPr>
            <w:tcW w:w="3827" w:type="dxa"/>
            <w:gridSpan w:val="2"/>
            <w:tcBorders>
              <w:top w:val="nil"/>
              <w:bottom w:val="single" w:sz="2" w:space="0" w:color="auto"/>
            </w:tcBorders>
          </w:tcPr>
          <w:p w14:paraId="71B36919" w14:textId="77777777" w:rsidR="0051296E" w:rsidRDefault="0051296E" w:rsidP="0081328C">
            <w:pPr>
              <w:rPr>
                <w:lang w:val="en-US"/>
              </w:rPr>
            </w:pPr>
            <w:r>
              <w:rPr>
                <w:lang w:val="en-US"/>
              </w:rPr>
              <w:t>Ipsos pentru constructii tip A</w:t>
            </w:r>
          </w:p>
        </w:tc>
        <w:tc>
          <w:tcPr>
            <w:tcW w:w="1843" w:type="dxa"/>
            <w:tcBorders>
              <w:top w:val="nil"/>
              <w:bottom w:val="single" w:sz="2" w:space="0" w:color="auto"/>
            </w:tcBorders>
          </w:tcPr>
          <w:p w14:paraId="0AD3C8CA" w14:textId="77777777" w:rsidR="0051296E" w:rsidRDefault="0051296E" w:rsidP="0081328C">
            <w:pPr>
              <w:rPr>
                <w:lang w:val="en-US"/>
              </w:rPr>
            </w:pPr>
            <w:r>
              <w:rPr>
                <w:lang w:val="en-US"/>
              </w:rPr>
              <w:t>kg</w:t>
            </w:r>
          </w:p>
        </w:tc>
        <w:tc>
          <w:tcPr>
            <w:tcW w:w="2551" w:type="dxa"/>
            <w:tcBorders>
              <w:top w:val="nil"/>
              <w:bottom w:val="single" w:sz="2" w:space="0" w:color="auto"/>
            </w:tcBorders>
          </w:tcPr>
          <w:p w14:paraId="79CAA5A7" w14:textId="77777777" w:rsidR="0051296E" w:rsidRDefault="0051296E" w:rsidP="0081328C">
            <w:pPr>
              <w:rPr>
                <w:lang w:val="en-US"/>
              </w:rPr>
            </w:pPr>
            <w:r>
              <w:rPr>
                <w:lang w:val="en-US"/>
              </w:rPr>
              <w:t>1,2858</w:t>
            </w:r>
          </w:p>
        </w:tc>
      </w:tr>
      <w:tr w:rsidR="0051296E" w14:paraId="67D82BE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DBEC2" w14:textId="77777777" w:rsidR="0051296E" w:rsidRDefault="0051296E" w:rsidP="0081328C">
            <w:pPr>
              <w:rPr>
                <w:lang w:val="en-US"/>
              </w:rPr>
            </w:pPr>
          </w:p>
        </w:tc>
        <w:tc>
          <w:tcPr>
            <w:tcW w:w="1276" w:type="dxa"/>
            <w:gridSpan w:val="2"/>
            <w:tcBorders>
              <w:top w:val="nil"/>
              <w:bottom w:val="single" w:sz="2" w:space="0" w:color="auto"/>
            </w:tcBorders>
            <w:vAlign w:val="center"/>
          </w:tcPr>
          <w:p w14:paraId="3D3C0CB1" w14:textId="77777777" w:rsidR="0051296E" w:rsidRDefault="0051296E" w:rsidP="0081328C">
            <w:pPr>
              <w:jc w:val="center"/>
              <w:rPr>
                <w:sz w:val="16"/>
                <w:szCs w:val="16"/>
                <w:lang w:val="en-US"/>
              </w:rPr>
            </w:pPr>
            <w:r>
              <w:rPr>
                <w:sz w:val="16"/>
                <w:szCs w:val="16"/>
                <w:lang w:val="en-US"/>
              </w:rPr>
              <w:t>2681126001472</w:t>
            </w:r>
          </w:p>
        </w:tc>
        <w:tc>
          <w:tcPr>
            <w:tcW w:w="3827" w:type="dxa"/>
            <w:gridSpan w:val="2"/>
            <w:tcBorders>
              <w:top w:val="nil"/>
              <w:bottom w:val="single" w:sz="2" w:space="0" w:color="auto"/>
            </w:tcBorders>
          </w:tcPr>
          <w:p w14:paraId="43BFB1A6" w14:textId="77777777" w:rsidR="0051296E" w:rsidRDefault="0051296E" w:rsidP="0081328C">
            <w:pPr>
              <w:rPr>
                <w:lang w:val="en-US"/>
              </w:rPr>
            </w:pPr>
            <w:r>
              <w:rPr>
                <w:lang w:val="en-US"/>
              </w:rPr>
              <w:t>Hirtie slefuita uscata 23x30 gr 6</w:t>
            </w:r>
          </w:p>
        </w:tc>
        <w:tc>
          <w:tcPr>
            <w:tcW w:w="1843" w:type="dxa"/>
            <w:tcBorders>
              <w:top w:val="nil"/>
              <w:bottom w:val="single" w:sz="2" w:space="0" w:color="auto"/>
            </w:tcBorders>
          </w:tcPr>
          <w:p w14:paraId="2C0F14DB" w14:textId="77777777" w:rsidR="0051296E" w:rsidRDefault="0051296E" w:rsidP="0081328C">
            <w:pPr>
              <w:rPr>
                <w:lang w:val="en-US"/>
              </w:rPr>
            </w:pPr>
            <w:r>
              <w:rPr>
                <w:lang w:val="en-US"/>
              </w:rPr>
              <w:t>buc</w:t>
            </w:r>
          </w:p>
        </w:tc>
        <w:tc>
          <w:tcPr>
            <w:tcW w:w="2551" w:type="dxa"/>
            <w:tcBorders>
              <w:top w:val="nil"/>
              <w:bottom w:val="single" w:sz="2" w:space="0" w:color="auto"/>
            </w:tcBorders>
          </w:tcPr>
          <w:p w14:paraId="599FF072" w14:textId="77777777" w:rsidR="0051296E" w:rsidRDefault="0051296E" w:rsidP="0081328C">
            <w:pPr>
              <w:rPr>
                <w:lang w:val="en-US"/>
              </w:rPr>
            </w:pPr>
            <w:r>
              <w:rPr>
                <w:lang w:val="en-US"/>
              </w:rPr>
              <w:t>10,7150</w:t>
            </w:r>
          </w:p>
        </w:tc>
      </w:tr>
      <w:tr w:rsidR="0051296E" w14:paraId="3963601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199C6D" w14:textId="77777777" w:rsidR="0051296E" w:rsidRDefault="0051296E" w:rsidP="0081328C">
            <w:pPr>
              <w:rPr>
                <w:lang w:val="en-US"/>
              </w:rPr>
            </w:pPr>
          </w:p>
        </w:tc>
        <w:tc>
          <w:tcPr>
            <w:tcW w:w="1276" w:type="dxa"/>
            <w:gridSpan w:val="2"/>
            <w:tcBorders>
              <w:top w:val="nil"/>
              <w:bottom w:val="single" w:sz="2" w:space="0" w:color="auto"/>
            </w:tcBorders>
            <w:vAlign w:val="center"/>
          </w:tcPr>
          <w:p w14:paraId="5092FB6E" w14:textId="77777777" w:rsidR="0051296E" w:rsidRDefault="0051296E" w:rsidP="0081328C">
            <w:pPr>
              <w:jc w:val="center"/>
              <w:rPr>
                <w:sz w:val="16"/>
                <w:szCs w:val="16"/>
                <w:lang w:val="en-US"/>
              </w:rPr>
            </w:pPr>
            <w:r>
              <w:rPr>
                <w:sz w:val="16"/>
                <w:szCs w:val="16"/>
                <w:lang w:val="en-US"/>
              </w:rPr>
              <w:t>1711317306661</w:t>
            </w:r>
          </w:p>
        </w:tc>
        <w:tc>
          <w:tcPr>
            <w:tcW w:w="3827" w:type="dxa"/>
            <w:gridSpan w:val="2"/>
            <w:tcBorders>
              <w:top w:val="nil"/>
              <w:bottom w:val="single" w:sz="2" w:space="0" w:color="auto"/>
            </w:tcBorders>
          </w:tcPr>
          <w:p w14:paraId="31C4924A" w14:textId="77777777" w:rsidR="0051296E" w:rsidRDefault="0051296E" w:rsidP="0081328C">
            <w:pPr>
              <w:rPr>
                <w:lang w:val="en-US"/>
              </w:rPr>
            </w:pPr>
            <w:r>
              <w:rPr>
                <w:lang w:val="en-US"/>
              </w:rPr>
              <w:t>Bumbac de sters</w:t>
            </w:r>
          </w:p>
        </w:tc>
        <w:tc>
          <w:tcPr>
            <w:tcW w:w="1843" w:type="dxa"/>
            <w:tcBorders>
              <w:top w:val="nil"/>
              <w:bottom w:val="single" w:sz="2" w:space="0" w:color="auto"/>
            </w:tcBorders>
          </w:tcPr>
          <w:p w14:paraId="5D2CE6DD" w14:textId="77777777" w:rsidR="0051296E" w:rsidRDefault="0051296E" w:rsidP="0081328C">
            <w:pPr>
              <w:rPr>
                <w:lang w:val="en-US"/>
              </w:rPr>
            </w:pPr>
            <w:r>
              <w:rPr>
                <w:lang w:val="en-US"/>
              </w:rPr>
              <w:t>kg</w:t>
            </w:r>
          </w:p>
        </w:tc>
        <w:tc>
          <w:tcPr>
            <w:tcW w:w="2551" w:type="dxa"/>
            <w:tcBorders>
              <w:top w:val="nil"/>
              <w:bottom w:val="single" w:sz="2" w:space="0" w:color="auto"/>
            </w:tcBorders>
          </w:tcPr>
          <w:p w14:paraId="1EA19F27" w14:textId="77777777" w:rsidR="0051296E" w:rsidRDefault="0051296E" w:rsidP="0081328C">
            <w:pPr>
              <w:rPr>
                <w:lang w:val="en-US"/>
              </w:rPr>
            </w:pPr>
            <w:r>
              <w:rPr>
                <w:lang w:val="en-US"/>
              </w:rPr>
              <w:t>1,0715</w:t>
            </w:r>
          </w:p>
        </w:tc>
      </w:tr>
      <w:tr w:rsidR="0051296E" w14:paraId="424E143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AA37B" w14:textId="77777777" w:rsidR="0051296E" w:rsidRDefault="0051296E" w:rsidP="0081328C">
            <w:pPr>
              <w:rPr>
                <w:lang w:val="en-US"/>
              </w:rPr>
            </w:pPr>
          </w:p>
        </w:tc>
        <w:tc>
          <w:tcPr>
            <w:tcW w:w="1276" w:type="dxa"/>
            <w:gridSpan w:val="2"/>
            <w:tcBorders>
              <w:top w:val="nil"/>
              <w:bottom w:val="single" w:sz="2" w:space="0" w:color="auto"/>
            </w:tcBorders>
            <w:vAlign w:val="center"/>
          </w:tcPr>
          <w:p w14:paraId="7A0E7DF2" w14:textId="77777777" w:rsidR="0051296E" w:rsidRDefault="0051296E" w:rsidP="0081328C">
            <w:pPr>
              <w:jc w:val="center"/>
              <w:rPr>
                <w:sz w:val="16"/>
                <w:szCs w:val="16"/>
                <w:lang w:val="en-US"/>
              </w:rPr>
            </w:pPr>
            <w:r>
              <w:rPr>
                <w:sz w:val="16"/>
                <w:szCs w:val="16"/>
                <w:lang w:val="en-US"/>
              </w:rPr>
              <w:t>4100116202818</w:t>
            </w:r>
          </w:p>
        </w:tc>
        <w:tc>
          <w:tcPr>
            <w:tcW w:w="3827" w:type="dxa"/>
            <w:gridSpan w:val="2"/>
            <w:tcBorders>
              <w:top w:val="nil"/>
              <w:bottom w:val="single" w:sz="2" w:space="0" w:color="auto"/>
            </w:tcBorders>
          </w:tcPr>
          <w:p w14:paraId="1902AC12" w14:textId="77777777" w:rsidR="0051296E" w:rsidRDefault="0051296E" w:rsidP="0081328C">
            <w:pPr>
              <w:rPr>
                <w:lang w:val="en-US"/>
              </w:rPr>
            </w:pPr>
            <w:r>
              <w:rPr>
                <w:lang w:val="en-US"/>
              </w:rPr>
              <w:t xml:space="preserve">Apa pentru mortare si betoane </w:t>
            </w:r>
          </w:p>
        </w:tc>
        <w:tc>
          <w:tcPr>
            <w:tcW w:w="1843" w:type="dxa"/>
            <w:tcBorders>
              <w:top w:val="nil"/>
              <w:bottom w:val="single" w:sz="2" w:space="0" w:color="auto"/>
            </w:tcBorders>
          </w:tcPr>
          <w:p w14:paraId="168FEB75" w14:textId="77777777" w:rsidR="0051296E" w:rsidRDefault="0051296E" w:rsidP="0081328C">
            <w:pPr>
              <w:rPr>
                <w:lang w:val="en-US"/>
              </w:rPr>
            </w:pPr>
            <w:r>
              <w:rPr>
                <w:lang w:val="en-US"/>
              </w:rPr>
              <w:t>m3</w:t>
            </w:r>
          </w:p>
        </w:tc>
        <w:tc>
          <w:tcPr>
            <w:tcW w:w="2551" w:type="dxa"/>
            <w:tcBorders>
              <w:top w:val="nil"/>
              <w:bottom w:val="single" w:sz="2" w:space="0" w:color="auto"/>
            </w:tcBorders>
          </w:tcPr>
          <w:p w14:paraId="2A48B4D5" w14:textId="77777777" w:rsidR="0051296E" w:rsidRDefault="0051296E" w:rsidP="0081328C">
            <w:pPr>
              <w:rPr>
                <w:lang w:val="en-US"/>
              </w:rPr>
            </w:pPr>
            <w:r>
              <w:rPr>
                <w:lang w:val="en-US"/>
              </w:rPr>
              <w:t>0,0429</w:t>
            </w:r>
          </w:p>
        </w:tc>
      </w:tr>
      <w:tr w:rsidR="0051296E" w14:paraId="67636D08"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B3F3A" w14:textId="77777777" w:rsidR="0051296E" w:rsidRDefault="0051296E" w:rsidP="0081328C">
            <w:pPr>
              <w:rPr>
                <w:lang w:val="en-US"/>
              </w:rPr>
            </w:pPr>
            <w:r>
              <w:rPr>
                <w:lang w:val="en-US"/>
              </w:rPr>
              <w:t>34</w:t>
            </w:r>
          </w:p>
        </w:tc>
        <w:tc>
          <w:tcPr>
            <w:tcW w:w="1276" w:type="dxa"/>
            <w:gridSpan w:val="2"/>
            <w:tcBorders>
              <w:top w:val="single" w:sz="4" w:space="0" w:color="auto"/>
              <w:bottom w:val="single" w:sz="4" w:space="0" w:color="auto"/>
            </w:tcBorders>
          </w:tcPr>
          <w:p w14:paraId="55657075" w14:textId="77777777" w:rsidR="0051296E" w:rsidRDefault="0051296E" w:rsidP="0081328C">
            <w:pPr>
              <w:rPr>
                <w:lang w:val="en-US"/>
              </w:rPr>
            </w:pPr>
            <w:r>
              <w:rPr>
                <w:lang w:val="en-US"/>
              </w:rPr>
              <w:t>CD72D</w:t>
            </w:r>
          </w:p>
          <w:p w14:paraId="2F9810E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7CDEE18" w14:textId="77777777" w:rsidR="0051296E" w:rsidRDefault="0051296E" w:rsidP="0081328C">
            <w:pPr>
              <w:adjustRightInd w:val="0"/>
              <w:rPr>
                <w:rFonts w:ascii="Times New Roman CYR" w:hAnsi="Times New Roman CYR" w:cs="Times New Roman CYR"/>
                <w:sz w:val="16"/>
                <w:szCs w:val="16"/>
                <w:lang w:val="en-US"/>
              </w:rPr>
            </w:pPr>
            <w:r>
              <w:rPr>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hidrofob cu fonoizolare din vata minerala bazaltica 70 mm)</w:t>
            </w:r>
            <w:r>
              <w:rPr>
                <w:rFonts w:ascii="Times New Roman CYR" w:hAnsi="Times New Roman CYR" w:cs="Times New Roman CYR"/>
                <w:sz w:val="16"/>
                <w:szCs w:val="16"/>
                <w:lang w:val="en-US"/>
              </w:rPr>
              <w:t xml:space="preserve"> </w:t>
            </w:r>
          </w:p>
          <w:p w14:paraId="3234100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258639F"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63F27445" w14:textId="77777777" w:rsidR="0051296E" w:rsidRDefault="0051296E" w:rsidP="0081328C">
            <w:pPr>
              <w:jc w:val="center"/>
              <w:rPr>
                <w:lang w:val="en-US"/>
              </w:rPr>
            </w:pPr>
            <w:r>
              <w:rPr>
                <w:lang w:val="en-US"/>
              </w:rPr>
              <w:t>13,2400</w:t>
            </w:r>
          </w:p>
        </w:tc>
      </w:tr>
      <w:tr w:rsidR="0051296E" w14:paraId="37BA1E9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AB04F" w14:textId="77777777" w:rsidR="0051296E" w:rsidRDefault="0051296E" w:rsidP="0081328C">
            <w:pPr>
              <w:rPr>
                <w:lang w:val="en-US"/>
              </w:rPr>
            </w:pPr>
          </w:p>
        </w:tc>
        <w:tc>
          <w:tcPr>
            <w:tcW w:w="1276" w:type="dxa"/>
            <w:gridSpan w:val="2"/>
            <w:tcBorders>
              <w:top w:val="nil"/>
              <w:bottom w:val="single" w:sz="2" w:space="0" w:color="auto"/>
            </w:tcBorders>
            <w:vAlign w:val="center"/>
          </w:tcPr>
          <w:p w14:paraId="6E2AAFD2" w14:textId="77777777" w:rsidR="0051296E" w:rsidRDefault="0051296E" w:rsidP="0081328C">
            <w:pPr>
              <w:jc w:val="center"/>
              <w:rPr>
                <w:sz w:val="16"/>
                <w:szCs w:val="16"/>
                <w:lang w:val="en-US"/>
              </w:rPr>
            </w:pPr>
            <w:r>
              <w:rPr>
                <w:sz w:val="16"/>
                <w:szCs w:val="16"/>
                <w:lang w:val="en-US"/>
              </w:rPr>
              <w:t>9310060019930</w:t>
            </w:r>
          </w:p>
        </w:tc>
        <w:tc>
          <w:tcPr>
            <w:tcW w:w="3827" w:type="dxa"/>
            <w:gridSpan w:val="2"/>
            <w:tcBorders>
              <w:top w:val="nil"/>
              <w:bottom w:val="single" w:sz="2" w:space="0" w:color="auto"/>
            </w:tcBorders>
          </w:tcPr>
          <w:p w14:paraId="76A8057E" w14:textId="77777777" w:rsidR="0051296E" w:rsidRDefault="0051296E" w:rsidP="0081328C">
            <w:pPr>
              <w:rPr>
                <w:lang w:val="en-US"/>
              </w:rPr>
            </w:pPr>
            <w:r>
              <w:rPr>
                <w:lang w:val="en-US"/>
              </w:rPr>
              <w:t>Muncitor</w:t>
            </w:r>
          </w:p>
        </w:tc>
        <w:tc>
          <w:tcPr>
            <w:tcW w:w="1843" w:type="dxa"/>
            <w:tcBorders>
              <w:top w:val="nil"/>
              <w:bottom w:val="single" w:sz="2" w:space="0" w:color="auto"/>
            </w:tcBorders>
          </w:tcPr>
          <w:p w14:paraId="26E7BCDE"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3456180" w14:textId="77777777" w:rsidR="0051296E" w:rsidRDefault="0051296E" w:rsidP="0081328C">
            <w:pPr>
              <w:rPr>
                <w:lang w:val="en-US"/>
              </w:rPr>
            </w:pPr>
            <w:r>
              <w:rPr>
                <w:lang w:val="en-US"/>
              </w:rPr>
              <w:t>48,3128</w:t>
            </w:r>
          </w:p>
        </w:tc>
      </w:tr>
      <w:tr w:rsidR="0051296E" w14:paraId="3EA56DE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4CF23" w14:textId="77777777" w:rsidR="0051296E" w:rsidRDefault="0051296E" w:rsidP="0081328C">
            <w:pPr>
              <w:rPr>
                <w:lang w:val="en-US"/>
              </w:rPr>
            </w:pPr>
          </w:p>
        </w:tc>
        <w:tc>
          <w:tcPr>
            <w:tcW w:w="1276" w:type="dxa"/>
            <w:gridSpan w:val="2"/>
            <w:tcBorders>
              <w:top w:val="nil"/>
              <w:bottom w:val="single" w:sz="2" w:space="0" w:color="auto"/>
            </w:tcBorders>
            <w:vAlign w:val="center"/>
          </w:tcPr>
          <w:p w14:paraId="56FB5FB5" w14:textId="77777777" w:rsidR="0051296E" w:rsidRDefault="0051296E" w:rsidP="0081328C">
            <w:pPr>
              <w:jc w:val="center"/>
              <w:rPr>
                <w:sz w:val="16"/>
                <w:szCs w:val="16"/>
                <w:lang w:val="en-US"/>
              </w:rPr>
            </w:pPr>
            <w:r>
              <w:rPr>
                <w:sz w:val="16"/>
                <w:szCs w:val="16"/>
                <w:lang w:val="en-US"/>
              </w:rPr>
              <w:t>266210555270100012</w:t>
            </w:r>
          </w:p>
        </w:tc>
        <w:tc>
          <w:tcPr>
            <w:tcW w:w="3827" w:type="dxa"/>
            <w:gridSpan w:val="2"/>
            <w:tcBorders>
              <w:top w:val="nil"/>
              <w:bottom w:val="single" w:sz="2" w:space="0" w:color="auto"/>
            </w:tcBorders>
          </w:tcPr>
          <w:p w14:paraId="04939579" w14:textId="77777777" w:rsidR="0051296E" w:rsidRDefault="0051296E" w:rsidP="0081328C">
            <w:pPr>
              <w:rPr>
                <w:lang w:val="en-US"/>
              </w:rPr>
            </w:pPr>
            <w:r>
              <w:rPr>
                <w:lang w:val="en-US"/>
              </w:rPr>
              <w:t>Placi ghips-carton 12,5 mm  hidrofob</w:t>
            </w:r>
          </w:p>
        </w:tc>
        <w:tc>
          <w:tcPr>
            <w:tcW w:w="1843" w:type="dxa"/>
            <w:tcBorders>
              <w:top w:val="nil"/>
              <w:bottom w:val="single" w:sz="2" w:space="0" w:color="auto"/>
            </w:tcBorders>
          </w:tcPr>
          <w:p w14:paraId="2CD9F9F5" w14:textId="77777777" w:rsidR="0051296E" w:rsidRDefault="0051296E" w:rsidP="0081328C">
            <w:pPr>
              <w:rPr>
                <w:lang w:val="en-US"/>
              </w:rPr>
            </w:pPr>
            <w:r>
              <w:rPr>
                <w:lang w:val="en-US"/>
              </w:rPr>
              <w:t>m2</w:t>
            </w:r>
          </w:p>
        </w:tc>
        <w:tc>
          <w:tcPr>
            <w:tcW w:w="2551" w:type="dxa"/>
            <w:tcBorders>
              <w:top w:val="nil"/>
              <w:bottom w:val="single" w:sz="2" w:space="0" w:color="auto"/>
            </w:tcBorders>
          </w:tcPr>
          <w:p w14:paraId="4156EBEB" w14:textId="77777777" w:rsidR="0051296E" w:rsidRDefault="0051296E" w:rsidP="0081328C">
            <w:pPr>
              <w:rPr>
                <w:lang w:val="en-US"/>
              </w:rPr>
            </w:pPr>
            <w:r>
              <w:rPr>
                <w:lang w:val="en-US"/>
              </w:rPr>
              <w:t>55,8860</w:t>
            </w:r>
          </w:p>
        </w:tc>
      </w:tr>
      <w:tr w:rsidR="0051296E" w14:paraId="284FF8E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757D4C" w14:textId="77777777" w:rsidR="0051296E" w:rsidRDefault="0051296E" w:rsidP="0081328C">
            <w:pPr>
              <w:rPr>
                <w:lang w:val="en-US"/>
              </w:rPr>
            </w:pPr>
          </w:p>
        </w:tc>
        <w:tc>
          <w:tcPr>
            <w:tcW w:w="1276" w:type="dxa"/>
            <w:gridSpan w:val="2"/>
            <w:tcBorders>
              <w:top w:val="nil"/>
              <w:bottom w:val="single" w:sz="2" w:space="0" w:color="auto"/>
            </w:tcBorders>
            <w:vAlign w:val="center"/>
          </w:tcPr>
          <w:p w14:paraId="1554B2AA" w14:textId="77777777" w:rsidR="0051296E" w:rsidRDefault="0051296E" w:rsidP="0081328C">
            <w:pPr>
              <w:jc w:val="center"/>
              <w:rPr>
                <w:sz w:val="16"/>
                <w:szCs w:val="16"/>
                <w:lang w:val="en-US"/>
              </w:rPr>
            </w:pPr>
            <w:r>
              <w:rPr>
                <w:sz w:val="16"/>
                <w:szCs w:val="16"/>
                <w:lang w:val="en-US"/>
              </w:rPr>
              <w:t>25213026029061</w:t>
            </w:r>
          </w:p>
        </w:tc>
        <w:tc>
          <w:tcPr>
            <w:tcW w:w="3827" w:type="dxa"/>
            <w:gridSpan w:val="2"/>
            <w:tcBorders>
              <w:top w:val="nil"/>
              <w:bottom w:val="single" w:sz="2" w:space="0" w:color="auto"/>
            </w:tcBorders>
          </w:tcPr>
          <w:p w14:paraId="6D56E684" w14:textId="77777777" w:rsidR="0051296E" w:rsidRDefault="0051296E" w:rsidP="0081328C">
            <w:pPr>
              <w:rPr>
                <w:lang w:val="en-US"/>
              </w:rPr>
            </w:pPr>
            <w:r>
              <w:rPr>
                <w:lang w:val="en-US"/>
              </w:rPr>
              <w:t>Vata minerala -70 mm (pereti despartitori)</w:t>
            </w:r>
          </w:p>
        </w:tc>
        <w:tc>
          <w:tcPr>
            <w:tcW w:w="1843" w:type="dxa"/>
            <w:tcBorders>
              <w:top w:val="nil"/>
              <w:bottom w:val="single" w:sz="2" w:space="0" w:color="auto"/>
            </w:tcBorders>
          </w:tcPr>
          <w:p w14:paraId="39D65016" w14:textId="77777777" w:rsidR="0051296E" w:rsidRDefault="0051296E" w:rsidP="0081328C">
            <w:pPr>
              <w:rPr>
                <w:lang w:val="en-US"/>
              </w:rPr>
            </w:pPr>
            <w:r>
              <w:rPr>
                <w:lang w:val="en-US"/>
              </w:rPr>
              <w:t>m2</w:t>
            </w:r>
          </w:p>
        </w:tc>
        <w:tc>
          <w:tcPr>
            <w:tcW w:w="2551" w:type="dxa"/>
            <w:tcBorders>
              <w:top w:val="nil"/>
              <w:bottom w:val="single" w:sz="2" w:space="0" w:color="auto"/>
            </w:tcBorders>
          </w:tcPr>
          <w:p w14:paraId="6DCB38D3" w14:textId="77777777" w:rsidR="0051296E" w:rsidRDefault="0051296E" w:rsidP="0081328C">
            <w:pPr>
              <w:rPr>
                <w:lang w:val="en-US"/>
              </w:rPr>
            </w:pPr>
            <w:r>
              <w:rPr>
                <w:lang w:val="en-US"/>
              </w:rPr>
              <w:t>13,7054</w:t>
            </w:r>
          </w:p>
        </w:tc>
      </w:tr>
      <w:tr w:rsidR="0051296E" w14:paraId="63F7DD9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B9DE4" w14:textId="77777777" w:rsidR="0051296E" w:rsidRDefault="0051296E" w:rsidP="0081328C">
            <w:pPr>
              <w:rPr>
                <w:lang w:val="en-US"/>
              </w:rPr>
            </w:pPr>
          </w:p>
        </w:tc>
        <w:tc>
          <w:tcPr>
            <w:tcW w:w="1276" w:type="dxa"/>
            <w:gridSpan w:val="2"/>
            <w:tcBorders>
              <w:top w:val="nil"/>
              <w:bottom w:val="single" w:sz="2" w:space="0" w:color="auto"/>
            </w:tcBorders>
            <w:vAlign w:val="center"/>
          </w:tcPr>
          <w:p w14:paraId="1BB4F89D" w14:textId="77777777" w:rsidR="0051296E" w:rsidRDefault="0051296E" w:rsidP="0081328C">
            <w:pPr>
              <w:jc w:val="center"/>
              <w:rPr>
                <w:sz w:val="16"/>
                <w:szCs w:val="16"/>
                <w:lang w:val="en-US"/>
              </w:rPr>
            </w:pPr>
            <w:r>
              <w:rPr>
                <w:sz w:val="16"/>
                <w:szCs w:val="16"/>
                <w:lang w:val="en-US"/>
              </w:rPr>
              <w:t>2710703520284</w:t>
            </w:r>
          </w:p>
        </w:tc>
        <w:tc>
          <w:tcPr>
            <w:tcW w:w="3827" w:type="dxa"/>
            <w:gridSpan w:val="2"/>
            <w:tcBorders>
              <w:top w:val="nil"/>
              <w:bottom w:val="single" w:sz="2" w:space="0" w:color="auto"/>
            </w:tcBorders>
          </w:tcPr>
          <w:p w14:paraId="08B26F23" w14:textId="77777777" w:rsidR="0051296E" w:rsidRDefault="0051296E" w:rsidP="0081328C">
            <w:pPr>
              <w:rPr>
                <w:lang w:val="en-US"/>
              </w:rPr>
            </w:pPr>
            <w:r>
              <w:rPr>
                <w:lang w:val="en-US"/>
              </w:rPr>
              <w:t>Profil de ghidaj</w:t>
            </w:r>
          </w:p>
        </w:tc>
        <w:tc>
          <w:tcPr>
            <w:tcW w:w="1843" w:type="dxa"/>
            <w:tcBorders>
              <w:top w:val="nil"/>
              <w:bottom w:val="single" w:sz="2" w:space="0" w:color="auto"/>
            </w:tcBorders>
          </w:tcPr>
          <w:p w14:paraId="405E4BDC" w14:textId="77777777" w:rsidR="0051296E" w:rsidRDefault="0051296E" w:rsidP="0081328C">
            <w:pPr>
              <w:rPr>
                <w:lang w:val="en-US"/>
              </w:rPr>
            </w:pPr>
            <w:r>
              <w:rPr>
                <w:lang w:val="en-US"/>
              </w:rPr>
              <w:t>m</w:t>
            </w:r>
          </w:p>
        </w:tc>
        <w:tc>
          <w:tcPr>
            <w:tcW w:w="2551" w:type="dxa"/>
            <w:tcBorders>
              <w:top w:val="nil"/>
              <w:bottom w:val="single" w:sz="2" w:space="0" w:color="auto"/>
            </w:tcBorders>
          </w:tcPr>
          <w:p w14:paraId="7C910EF6" w14:textId="77777777" w:rsidR="0051296E" w:rsidRDefault="0051296E" w:rsidP="0081328C">
            <w:pPr>
              <w:rPr>
                <w:lang w:val="en-US"/>
              </w:rPr>
            </w:pPr>
            <w:r>
              <w:rPr>
                <w:lang w:val="en-US"/>
              </w:rPr>
              <w:t>15,2356</w:t>
            </w:r>
          </w:p>
        </w:tc>
      </w:tr>
      <w:tr w:rsidR="0051296E" w14:paraId="79D70A0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DBFC1" w14:textId="77777777" w:rsidR="0051296E" w:rsidRDefault="0051296E" w:rsidP="0081328C">
            <w:pPr>
              <w:rPr>
                <w:lang w:val="en-US"/>
              </w:rPr>
            </w:pPr>
          </w:p>
        </w:tc>
        <w:tc>
          <w:tcPr>
            <w:tcW w:w="1276" w:type="dxa"/>
            <w:gridSpan w:val="2"/>
            <w:tcBorders>
              <w:top w:val="nil"/>
              <w:bottom w:val="single" w:sz="2" w:space="0" w:color="auto"/>
            </w:tcBorders>
            <w:vAlign w:val="center"/>
          </w:tcPr>
          <w:p w14:paraId="3FB22249" w14:textId="77777777" w:rsidR="0051296E" w:rsidRDefault="0051296E" w:rsidP="0081328C">
            <w:pPr>
              <w:jc w:val="center"/>
              <w:rPr>
                <w:sz w:val="16"/>
                <w:szCs w:val="16"/>
                <w:lang w:val="en-US"/>
              </w:rPr>
            </w:pPr>
            <w:r>
              <w:rPr>
                <w:sz w:val="16"/>
                <w:szCs w:val="16"/>
                <w:lang w:val="en-US"/>
              </w:rPr>
              <w:t>2710703520285</w:t>
            </w:r>
          </w:p>
        </w:tc>
        <w:tc>
          <w:tcPr>
            <w:tcW w:w="3827" w:type="dxa"/>
            <w:gridSpan w:val="2"/>
            <w:tcBorders>
              <w:top w:val="nil"/>
              <w:bottom w:val="single" w:sz="2" w:space="0" w:color="auto"/>
            </w:tcBorders>
          </w:tcPr>
          <w:p w14:paraId="2FDA15D3" w14:textId="77777777" w:rsidR="0051296E" w:rsidRDefault="0051296E" w:rsidP="0081328C">
            <w:pPr>
              <w:rPr>
                <w:lang w:val="en-US"/>
              </w:rPr>
            </w:pPr>
            <w:r>
              <w:rPr>
                <w:lang w:val="en-US"/>
              </w:rPr>
              <w:t>Profil de suport</w:t>
            </w:r>
          </w:p>
        </w:tc>
        <w:tc>
          <w:tcPr>
            <w:tcW w:w="1843" w:type="dxa"/>
            <w:tcBorders>
              <w:top w:val="nil"/>
              <w:bottom w:val="single" w:sz="2" w:space="0" w:color="auto"/>
            </w:tcBorders>
          </w:tcPr>
          <w:p w14:paraId="5C84082E" w14:textId="77777777" w:rsidR="0051296E" w:rsidRDefault="0051296E" w:rsidP="0081328C">
            <w:pPr>
              <w:rPr>
                <w:lang w:val="en-US"/>
              </w:rPr>
            </w:pPr>
            <w:r>
              <w:rPr>
                <w:lang w:val="en-US"/>
              </w:rPr>
              <w:t>m</w:t>
            </w:r>
          </w:p>
        </w:tc>
        <w:tc>
          <w:tcPr>
            <w:tcW w:w="2551" w:type="dxa"/>
            <w:tcBorders>
              <w:top w:val="nil"/>
              <w:bottom w:val="single" w:sz="2" w:space="0" w:color="auto"/>
            </w:tcBorders>
          </w:tcPr>
          <w:p w14:paraId="503AC652" w14:textId="77777777" w:rsidR="0051296E" w:rsidRDefault="0051296E" w:rsidP="0081328C">
            <w:pPr>
              <w:rPr>
                <w:lang w:val="en-US"/>
              </w:rPr>
            </w:pPr>
            <w:r>
              <w:rPr>
                <w:lang w:val="en-US"/>
              </w:rPr>
              <w:t>29,2736</w:t>
            </w:r>
          </w:p>
        </w:tc>
      </w:tr>
      <w:tr w:rsidR="0051296E" w14:paraId="3C3C98B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9CC39" w14:textId="77777777" w:rsidR="0051296E" w:rsidRDefault="0051296E" w:rsidP="0081328C">
            <w:pPr>
              <w:rPr>
                <w:lang w:val="en-US"/>
              </w:rPr>
            </w:pPr>
          </w:p>
        </w:tc>
        <w:tc>
          <w:tcPr>
            <w:tcW w:w="1276" w:type="dxa"/>
            <w:gridSpan w:val="2"/>
            <w:tcBorders>
              <w:top w:val="nil"/>
              <w:bottom w:val="single" w:sz="2" w:space="0" w:color="auto"/>
            </w:tcBorders>
            <w:vAlign w:val="center"/>
          </w:tcPr>
          <w:p w14:paraId="120C7A68" w14:textId="77777777" w:rsidR="0051296E" w:rsidRDefault="0051296E" w:rsidP="0081328C">
            <w:pPr>
              <w:jc w:val="center"/>
              <w:rPr>
                <w:sz w:val="16"/>
                <w:szCs w:val="16"/>
                <w:lang w:val="en-US"/>
              </w:rPr>
            </w:pPr>
            <w:r>
              <w:rPr>
                <w:sz w:val="16"/>
                <w:szCs w:val="16"/>
                <w:lang w:val="en-US"/>
              </w:rPr>
              <w:t>2523156720072</w:t>
            </w:r>
          </w:p>
        </w:tc>
        <w:tc>
          <w:tcPr>
            <w:tcW w:w="3827" w:type="dxa"/>
            <w:gridSpan w:val="2"/>
            <w:tcBorders>
              <w:top w:val="nil"/>
              <w:bottom w:val="single" w:sz="2" w:space="0" w:color="auto"/>
            </w:tcBorders>
          </w:tcPr>
          <w:p w14:paraId="03C09724" w14:textId="77777777" w:rsidR="0051296E" w:rsidRDefault="0051296E" w:rsidP="0081328C">
            <w:pPr>
              <w:rPr>
                <w:lang w:val="en-US"/>
              </w:rPr>
            </w:pPr>
            <w:r>
              <w:rPr>
                <w:lang w:val="en-US"/>
              </w:rPr>
              <w:t>Banda de etansare sub profiluri "Dihtungsband"</w:t>
            </w:r>
          </w:p>
        </w:tc>
        <w:tc>
          <w:tcPr>
            <w:tcW w:w="1843" w:type="dxa"/>
            <w:tcBorders>
              <w:top w:val="nil"/>
              <w:bottom w:val="single" w:sz="2" w:space="0" w:color="auto"/>
            </w:tcBorders>
          </w:tcPr>
          <w:p w14:paraId="0E72EBC4" w14:textId="77777777" w:rsidR="0051296E" w:rsidRDefault="0051296E" w:rsidP="0081328C">
            <w:pPr>
              <w:rPr>
                <w:lang w:val="en-US"/>
              </w:rPr>
            </w:pPr>
            <w:r>
              <w:rPr>
                <w:lang w:val="en-US"/>
              </w:rPr>
              <w:t>m</w:t>
            </w:r>
          </w:p>
        </w:tc>
        <w:tc>
          <w:tcPr>
            <w:tcW w:w="2551" w:type="dxa"/>
            <w:tcBorders>
              <w:top w:val="nil"/>
              <w:bottom w:val="single" w:sz="2" w:space="0" w:color="auto"/>
            </w:tcBorders>
          </w:tcPr>
          <w:p w14:paraId="69CB6DB5" w14:textId="77777777" w:rsidR="0051296E" w:rsidRDefault="0051296E" w:rsidP="0081328C">
            <w:pPr>
              <w:rPr>
                <w:lang w:val="en-US"/>
              </w:rPr>
            </w:pPr>
            <w:r>
              <w:rPr>
                <w:lang w:val="en-US"/>
              </w:rPr>
              <w:t>16,2336</w:t>
            </w:r>
          </w:p>
        </w:tc>
      </w:tr>
      <w:tr w:rsidR="0051296E" w14:paraId="7DC2B5F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BC5848" w14:textId="77777777" w:rsidR="0051296E" w:rsidRDefault="0051296E" w:rsidP="0081328C">
            <w:pPr>
              <w:rPr>
                <w:lang w:val="en-US"/>
              </w:rPr>
            </w:pPr>
          </w:p>
        </w:tc>
        <w:tc>
          <w:tcPr>
            <w:tcW w:w="1276" w:type="dxa"/>
            <w:gridSpan w:val="2"/>
            <w:tcBorders>
              <w:top w:val="nil"/>
              <w:bottom w:val="single" w:sz="2" w:space="0" w:color="auto"/>
            </w:tcBorders>
            <w:vAlign w:val="center"/>
          </w:tcPr>
          <w:p w14:paraId="0393C942" w14:textId="77777777" w:rsidR="0051296E" w:rsidRDefault="0051296E" w:rsidP="0081328C">
            <w:pPr>
              <w:jc w:val="center"/>
              <w:rPr>
                <w:sz w:val="16"/>
                <w:szCs w:val="16"/>
                <w:lang w:val="en-US"/>
              </w:rPr>
            </w:pPr>
            <w:r>
              <w:rPr>
                <w:sz w:val="16"/>
                <w:szCs w:val="16"/>
                <w:lang w:val="en-US"/>
              </w:rPr>
              <w:t>2513206621601</w:t>
            </w:r>
          </w:p>
        </w:tc>
        <w:tc>
          <w:tcPr>
            <w:tcW w:w="3827" w:type="dxa"/>
            <w:gridSpan w:val="2"/>
            <w:tcBorders>
              <w:top w:val="nil"/>
              <w:bottom w:val="single" w:sz="2" w:space="0" w:color="auto"/>
            </w:tcBorders>
          </w:tcPr>
          <w:p w14:paraId="579C8945" w14:textId="77777777" w:rsidR="0051296E" w:rsidRDefault="0051296E" w:rsidP="0081328C">
            <w:pPr>
              <w:rPr>
                <w:lang w:val="en-US"/>
              </w:rPr>
            </w:pPr>
            <w:r>
              <w:rPr>
                <w:lang w:val="en-US"/>
              </w:rPr>
              <w:t>Banda pinza rara reticulara de tesatura adeziva "Serpeanca" cu latimea de 5 cm, pentru armarea rosturilor de ghips-carton</w:t>
            </w:r>
          </w:p>
        </w:tc>
        <w:tc>
          <w:tcPr>
            <w:tcW w:w="1843" w:type="dxa"/>
            <w:tcBorders>
              <w:top w:val="nil"/>
              <w:bottom w:val="single" w:sz="2" w:space="0" w:color="auto"/>
            </w:tcBorders>
          </w:tcPr>
          <w:p w14:paraId="2B4B00EC" w14:textId="77777777" w:rsidR="0051296E" w:rsidRDefault="0051296E" w:rsidP="0081328C">
            <w:pPr>
              <w:rPr>
                <w:lang w:val="en-US"/>
              </w:rPr>
            </w:pPr>
            <w:r>
              <w:rPr>
                <w:lang w:val="en-US"/>
              </w:rPr>
              <w:t>m</w:t>
            </w:r>
          </w:p>
        </w:tc>
        <w:tc>
          <w:tcPr>
            <w:tcW w:w="2551" w:type="dxa"/>
            <w:tcBorders>
              <w:top w:val="nil"/>
              <w:bottom w:val="single" w:sz="2" w:space="0" w:color="auto"/>
            </w:tcBorders>
          </w:tcPr>
          <w:p w14:paraId="776F23F0" w14:textId="77777777" w:rsidR="0051296E" w:rsidRDefault="0051296E" w:rsidP="0081328C">
            <w:pPr>
              <w:rPr>
                <w:lang w:val="en-US"/>
              </w:rPr>
            </w:pPr>
            <w:r>
              <w:rPr>
                <w:lang w:val="en-US"/>
              </w:rPr>
              <w:t>40,3178</w:t>
            </w:r>
          </w:p>
        </w:tc>
      </w:tr>
      <w:tr w:rsidR="0051296E" w14:paraId="014BF6F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CB56F0" w14:textId="77777777" w:rsidR="0051296E" w:rsidRDefault="0051296E" w:rsidP="0081328C">
            <w:pPr>
              <w:rPr>
                <w:lang w:val="en-US"/>
              </w:rPr>
            </w:pPr>
          </w:p>
        </w:tc>
        <w:tc>
          <w:tcPr>
            <w:tcW w:w="1276" w:type="dxa"/>
            <w:gridSpan w:val="2"/>
            <w:tcBorders>
              <w:top w:val="nil"/>
              <w:bottom w:val="single" w:sz="2" w:space="0" w:color="auto"/>
            </w:tcBorders>
            <w:vAlign w:val="center"/>
          </w:tcPr>
          <w:p w14:paraId="60D3146B" w14:textId="77777777" w:rsidR="0051296E" w:rsidRDefault="0051296E" w:rsidP="0081328C">
            <w:pPr>
              <w:jc w:val="center"/>
              <w:rPr>
                <w:sz w:val="16"/>
                <w:szCs w:val="16"/>
                <w:lang w:val="en-US"/>
              </w:rPr>
            </w:pPr>
            <w:r>
              <w:rPr>
                <w:sz w:val="16"/>
                <w:szCs w:val="16"/>
                <w:lang w:val="en-US"/>
              </w:rPr>
              <w:t>2430226102822</w:t>
            </w:r>
          </w:p>
        </w:tc>
        <w:tc>
          <w:tcPr>
            <w:tcW w:w="3827" w:type="dxa"/>
            <w:gridSpan w:val="2"/>
            <w:tcBorders>
              <w:top w:val="nil"/>
              <w:bottom w:val="single" w:sz="2" w:space="0" w:color="auto"/>
            </w:tcBorders>
          </w:tcPr>
          <w:p w14:paraId="1CC347E8" w14:textId="77777777" w:rsidR="0051296E" w:rsidRDefault="0051296E" w:rsidP="0081328C">
            <w:pPr>
              <w:rPr>
                <w:lang w:val="en-US"/>
              </w:rPr>
            </w:pPr>
            <w:r>
              <w:rPr>
                <w:lang w:val="en-US"/>
              </w:rPr>
              <w:t>Chit pe baza de ipsos "Fughenfuller lait"</w:t>
            </w:r>
          </w:p>
        </w:tc>
        <w:tc>
          <w:tcPr>
            <w:tcW w:w="1843" w:type="dxa"/>
            <w:tcBorders>
              <w:top w:val="nil"/>
              <w:bottom w:val="single" w:sz="2" w:space="0" w:color="auto"/>
            </w:tcBorders>
          </w:tcPr>
          <w:p w14:paraId="0AAA4C80" w14:textId="77777777" w:rsidR="0051296E" w:rsidRDefault="0051296E" w:rsidP="0081328C">
            <w:pPr>
              <w:rPr>
                <w:lang w:val="en-US"/>
              </w:rPr>
            </w:pPr>
            <w:r>
              <w:rPr>
                <w:lang w:val="en-US"/>
              </w:rPr>
              <w:t>kg</w:t>
            </w:r>
          </w:p>
        </w:tc>
        <w:tc>
          <w:tcPr>
            <w:tcW w:w="2551" w:type="dxa"/>
            <w:tcBorders>
              <w:top w:val="nil"/>
              <w:bottom w:val="single" w:sz="2" w:space="0" w:color="auto"/>
            </w:tcBorders>
          </w:tcPr>
          <w:p w14:paraId="42458D56" w14:textId="77777777" w:rsidR="0051296E" w:rsidRDefault="0051296E" w:rsidP="0081328C">
            <w:pPr>
              <w:rPr>
                <w:lang w:val="en-US"/>
              </w:rPr>
            </w:pPr>
            <w:r>
              <w:rPr>
                <w:lang w:val="en-US"/>
              </w:rPr>
              <w:t>12,9203</w:t>
            </w:r>
          </w:p>
        </w:tc>
      </w:tr>
      <w:tr w:rsidR="0051296E" w14:paraId="56AD112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ED3BF" w14:textId="77777777" w:rsidR="0051296E" w:rsidRDefault="0051296E" w:rsidP="0081328C">
            <w:pPr>
              <w:rPr>
                <w:lang w:val="en-US"/>
              </w:rPr>
            </w:pPr>
          </w:p>
        </w:tc>
        <w:tc>
          <w:tcPr>
            <w:tcW w:w="1276" w:type="dxa"/>
            <w:gridSpan w:val="2"/>
            <w:tcBorders>
              <w:top w:val="nil"/>
              <w:bottom w:val="single" w:sz="2" w:space="0" w:color="auto"/>
            </w:tcBorders>
            <w:vAlign w:val="center"/>
          </w:tcPr>
          <w:p w14:paraId="1D1E3B0E" w14:textId="77777777" w:rsidR="0051296E" w:rsidRDefault="0051296E" w:rsidP="0081328C">
            <w:pPr>
              <w:jc w:val="center"/>
              <w:rPr>
                <w:sz w:val="16"/>
                <w:szCs w:val="16"/>
                <w:lang w:val="en-US"/>
              </w:rPr>
            </w:pPr>
            <w:r>
              <w:rPr>
                <w:sz w:val="16"/>
                <w:szCs w:val="16"/>
                <w:lang w:val="en-US"/>
              </w:rPr>
              <w:t>2430226101017</w:t>
            </w:r>
          </w:p>
        </w:tc>
        <w:tc>
          <w:tcPr>
            <w:tcW w:w="3827" w:type="dxa"/>
            <w:gridSpan w:val="2"/>
            <w:tcBorders>
              <w:top w:val="nil"/>
              <w:bottom w:val="single" w:sz="2" w:space="0" w:color="auto"/>
            </w:tcBorders>
          </w:tcPr>
          <w:p w14:paraId="2BCC3FE9" w14:textId="77777777" w:rsidR="0051296E" w:rsidRDefault="0051296E" w:rsidP="0081328C">
            <w:pPr>
              <w:rPr>
                <w:lang w:val="en-US"/>
              </w:rPr>
            </w:pPr>
            <w:r>
              <w:rPr>
                <w:lang w:val="en-US"/>
              </w:rPr>
              <w:t>Grund "Tifengrund"</w:t>
            </w:r>
          </w:p>
        </w:tc>
        <w:tc>
          <w:tcPr>
            <w:tcW w:w="1843" w:type="dxa"/>
            <w:tcBorders>
              <w:top w:val="nil"/>
              <w:bottom w:val="single" w:sz="2" w:space="0" w:color="auto"/>
            </w:tcBorders>
          </w:tcPr>
          <w:p w14:paraId="55BC8D7C" w14:textId="77777777" w:rsidR="0051296E" w:rsidRDefault="0051296E" w:rsidP="0081328C">
            <w:pPr>
              <w:rPr>
                <w:lang w:val="en-US"/>
              </w:rPr>
            </w:pPr>
            <w:r>
              <w:rPr>
                <w:lang w:val="en-US"/>
              </w:rPr>
              <w:t>kg</w:t>
            </w:r>
          </w:p>
        </w:tc>
        <w:tc>
          <w:tcPr>
            <w:tcW w:w="2551" w:type="dxa"/>
            <w:tcBorders>
              <w:top w:val="nil"/>
              <w:bottom w:val="single" w:sz="2" w:space="0" w:color="auto"/>
            </w:tcBorders>
          </w:tcPr>
          <w:p w14:paraId="3D8C9E98" w14:textId="77777777" w:rsidR="0051296E" w:rsidRDefault="0051296E" w:rsidP="0081328C">
            <w:pPr>
              <w:rPr>
                <w:lang w:val="en-US"/>
              </w:rPr>
            </w:pPr>
            <w:r>
              <w:rPr>
                <w:lang w:val="en-US"/>
              </w:rPr>
              <w:t>2,3286</w:t>
            </w:r>
          </w:p>
        </w:tc>
      </w:tr>
      <w:tr w:rsidR="0051296E" w14:paraId="3F36FD4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8AAA9" w14:textId="77777777" w:rsidR="0051296E" w:rsidRDefault="0051296E" w:rsidP="0081328C">
            <w:pPr>
              <w:rPr>
                <w:lang w:val="en-US"/>
              </w:rPr>
            </w:pPr>
          </w:p>
        </w:tc>
        <w:tc>
          <w:tcPr>
            <w:tcW w:w="1276" w:type="dxa"/>
            <w:gridSpan w:val="2"/>
            <w:tcBorders>
              <w:top w:val="nil"/>
              <w:bottom w:val="single" w:sz="2" w:space="0" w:color="auto"/>
            </w:tcBorders>
            <w:vAlign w:val="center"/>
          </w:tcPr>
          <w:p w14:paraId="583801E4" w14:textId="77777777" w:rsidR="0051296E" w:rsidRDefault="0051296E" w:rsidP="0081328C">
            <w:pPr>
              <w:jc w:val="center"/>
              <w:rPr>
                <w:sz w:val="16"/>
                <w:szCs w:val="16"/>
                <w:lang w:val="en-US"/>
              </w:rPr>
            </w:pPr>
            <w:r>
              <w:rPr>
                <w:sz w:val="16"/>
                <w:szCs w:val="16"/>
                <w:lang w:val="en-US"/>
              </w:rPr>
              <w:t>2051142950711</w:t>
            </w:r>
          </w:p>
        </w:tc>
        <w:tc>
          <w:tcPr>
            <w:tcW w:w="3827" w:type="dxa"/>
            <w:gridSpan w:val="2"/>
            <w:tcBorders>
              <w:top w:val="nil"/>
              <w:bottom w:val="single" w:sz="2" w:space="0" w:color="auto"/>
            </w:tcBorders>
          </w:tcPr>
          <w:p w14:paraId="77AD6243" w14:textId="77777777" w:rsidR="0051296E" w:rsidRDefault="0051296E" w:rsidP="0081328C">
            <w:pPr>
              <w:rPr>
                <w:lang w:val="en-US"/>
              </w:rPr>
            </w:pPr>
            <w:r>
              <w:rPr>
                <w:lang w:val="en-US"/>
              </w:rPr>
              <w:t>Dibluri pentru fixarea profilurilor metalice</w:t>
            </w:r>
          </w:p>
        </w:tc>
        <w:tc>
          <w:tcPr>
            <w:tcW w:w="1843" w:type="dxa"/>
            <w:tcBorders>
              <w:top w:val="nil"/>
              <w:bottom w:val="single" w:sz="2" w:space="0" w:color="auto"/>
            </w:tcBorders>
          </w:tcPr>
          <w:p w14:paraId="519FADC2" w14:textId="77777777" w:rsidR="0051296E" w:rsidRDefault="0051296E" w:rsidP="0081328C">
            <w:pPr>
              <w:rPr>
                <w:lang w:val="en-US"/>
              </w:rPr>
            </w:pPr>
            <w:r>
              <w:rPr>
                <w:lang w:val="en-US"/>
              </w:rPr>
              <w:t>buc</w:t>
            </w:r>
          </w:p>
        </w:tc>
        <w:tc>
          <w:tcPr>
            <w:tcW w:w="2551" w:type="dxa"/>
            <w:tcBorders>
              <w:top w:val="nil"/>
              <w:bottom w:val="single" w:sz="2" w:space="0" w:color="auto"/>
            </w:tcBorders>
          </w:tcPr>
          <w:p w14:paraId="75D9CA68" w14:textId="77777777" w:rsidR="0051296E" w:rsidRDefault="0051296E" w:rsidP="0081328C">
            <w:pPr>
              <w:rPr>
                <w:lang w:val="en-US"/>
              </w:rPr>
            </w:pPr>
            <w:r>
              <w:rPr>
                <w:lang w:val="en-US"/>
              </w:rPr>
              <w:t>19,9593</w:t>
            </w:r>
          </w:p>
        </w:tc>
      </w:tr>
      <w:tr w:rsidR="0051296E" w14:paraId="5B27D0A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06730" w14:textId="77777777" w:rsidR="0051296E" w:rsidRDefault="0051296E" w:rsidP="0081328C">
            <w:pPr>
              <w:rPr>
                <w:lang w:val="en-US"/>
              </w:rPr>
            </w:pPr>
          </w:p>
        </w:tc>
        <w:tc>
          <w:tcPr>
            <w:tcW w:w="1276" w:type="dxa"/>
            <w:gridSpan w:val="2"/>
            <w:tcBorders>
              <w:top w:val="nil"/>
              <w:bottom w:val="single" w:sz="2" w:space="0" w:color="auto"/>
            </w:tcBorders>
            <w:vAlign w:val="center"/>
          </w:tcPr>
          <w:p w14:paraId="13A36BB7" w14:textId="77777777" w:rsidR="0051296E" w:rsidRDefault="0051296E" w:rsidP="0081328C">
            <w:pPr>
              <w:jc w:val="center"/>
              <w:rPr>
                <w:sz w:val="16"/>
                <w:szCs w:val="16"/>
                <w:lang w:val="en-US"/>
              </w:rPr>
            </w:pPr>
            <w:r>
              <w:rPr>
                <w:sz w:val="16"/>
                <w:szCs w:val="16"/>
                <w:lang w:val="en-US"/>
              </w:rPr>
              <w:t>2874115833873</w:t>
            </w:r>
          </w:p>
        </w:tc>
        <w:tc>
          <w:tcPr>
            <w:tcW w:w="3827" w:type="dxa"/>
            <w:gridSpan w:val="2"/>
            <w:tcBorders>
              <w:top w:val="nil"/>
              <w:bottom w:val="single" w:sz="2" w:space="0" w:color="auto"/>
            </w:tcBorders>
          </w:tcPr>
          <w:p w14:paraId="7F6805B2" w14:textId="77777777" w:rsidR="0051296E" w:rsidRDefault="0051296E" w:rsidP="0081328C">
            <w:pPr>
              <w:rPr>
                <w:lang w:val="en-US"/>
              </w:rPr>
            </w:pPr>
            <w:r>
              <w:rPr>
                <w:lang w:val="en-US"/>
              </w:rPr>
              <w:t>Suruburi cu autofiletare pe metal M-25x3,5 mm</w:t>
            </w:r>
          </w:p>
        </w:tc>
        <w:tc>
          <w:tcPr>
            <w:tcW w:w="1843" w:type="dxa"/>
            <w:tcBorders>
              <w:top w:val="nil"/>
              <w:bottom w:val="single" w:sz="2" w:space="0" w:color="auto"/>
            </w:tcBorders>
          </w:tcPr>
          <w:p w14:paraId="54AF8309" w14:textId="77777777" w:rsidR="0051296E" w:rsidRDefault="0051296E" w:rsidP="0081328C">
            <w:pPr>
              <w:rPr>
                <w:lang w:val="en-US"/>
              </w:rPr>
            </w:pPr>
            <w:r>
              <w:rPr>
                <w:lang w:val="en-US"/>
              </w:rPr>
              <w:t>buc</w:t>
            </w:r>
          </w:p>
        </w:tc>
        <w:tc>
          <w:tcPr>
            <w:tcW w:w="2551" w:type="dxa"/>
            <w:tcBorders>
              <w:top w:val="nil"/>
              <w:bottom w:val="single" w:sz="2" w:space="0" w:color="auto"/>
            </w:tcBorders>
          </w:tcPr>
          <w:p w14:paraId="6C42D665" w14:textId="77777777" w:rsidR="0051296E" w:rsidRDefault="0051296E" w:rsidP="0081328C">
            <w:pPr>
              <w:rPr>
                <w:lang w:val="en-US"/>
              </w:rPr>
            </w:pPr>
            <w:r>
              <w:rPr>
                <w:lang w:val="en-US"/>
              </w:rPr>
              <w:t>168,8557</w:t>
            </w:r>
          </w:p>
        </w:tc>
      </w:tr>
      <w:tr w:rsidR="0051296E" w14:paraId="08A0B2E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BBF14" w14:textId="77777777" w:rsidR="0051296E" w:rsidRDefault="0051296E" w:rsidP="0081328C">
            <w:pPr>
              <w:rPr>
                <w:lang w:val="en-US"/>
              </w:rPr>
            </w:pPr>
          </w:p>
        </w:tc>
        <w:tc>
          <w:tcPr>
            <w:tcW w:w="1276" w:type="dxa"/>
            <w:gridSpan w:val="2"/>
            <w:tcBorders>
              <w:top w:val="nil"/>
              <w:bottom w:val="single" w:sz="2" w:space="0" w:color="auto"/>
            </w:tcBorders>
            <w:vAlign w:val="center"/>
          </w:tcPr>
          <w:p w14:paraId="235E2F25" w14:textId="77777777" w:rsidR="0051296E" w:rsidRDefault="0051296E" w:rsidP="0081328C">
            <w:pPr>
              <w:jc w:val="center"/>
              <w:rPr>
                <w:sz w:val="16"/>
                <w:szCs w:val="16"/>
                <w:lang w:val="en-US"/>
              </w:rPr>
            </w:pPr>
            <w:r>
              <w:rPr>
                <w:sz w:val="16"/>
                <w:szCs w:val="16"/>
                <w:lang w:val="en-US"/>
              </w:rPr>
              <w:t>2874115833876</w:t>
            </w:r>
          </w:p>
        </w:tc>
        <w:tc>
          <w:tcPr>
            <w:tcW w:w="3827" w:type="dxa"/>
            <w:gridSpan w:val="2"/>
            <w:tcBorders>
              <w:top w:val="nil"/>
              <w:bottom w:val="single" w:sz="2" w:space="0" w:color="auto"/>
            </w:tcBorders>
          </w:tcPr>
          <w:p w14:paraId="6F435FDA" w14:textId="77777777" w:rsidR="0051296E" w:rsidRDefault="0051296E" w:rsidP="0081328C">
            <w:pPr>
              <w:rPr>
                <w:lang w:val="en-US"/>
              </w:rPr>
            </w:pPr>
            <w:r>
              <w:rPr>
                <w:lang w:val="en-US"/>
              </w:rPr>
              <w:t>Suruburi сu autofiletare pe metal M- 35x3,5 mm</w:t>
            </w:r>
          </w:p>
        </w:tc>
        <w:tc>
          <w:tcPr>
            <w:tcW w:w="1843" w:type="dxa"/>
            <w:tcBorders>
              <w:top w:val="nil"/>
              <w:bottom w:val="single" w:sz="2" w:space="0" w:color="auto"/>
            </w:tcBorders>
          </w:tcPr>
          <w:p w14:paraId="06C11DFE" w14:textId="77777777" w:rsidR="0051296E" w:rsidRDefault="0051296E" w:rsidP="0081328C">
            <w:pPr>
              <w:rPr>
                <w:lang w:val="en-US"/>
              </w:rPr>
            </w:pPr>
            <w:r>
              <w:rPr>
                <w:lang w:val="en-US"/>
              </w:rPr>
              <w:t>buc</w:t>
            </w:r>
          </w:p>
        </w:tc>
        <w:tc>
          <w:tcPr>
            <w:tcW w:w="2551" w:type="dxa"/>
            <w:tcBorders>
              <w:top w:val="nil"/>
              <w:bottom w:val="single" w:sz="2" w:space="0" w:color="auto"/>
            </w:tcBorders>
          </w:tcPr>
          <w:p w14:paraId="39A84D0D" w14:textId="77777777" w:rsidR="0051296E" w:rsidRDefault="0051296E" w:rsidP="0081328C">
            <w:pPr>
              <w:rPr>
                <w:lang w:val="en-US"/>
              </w:rPr>
            </w:pPr>
            <w:r>
              <w:rPr>
                <w:lang w:val="en-US"/>
              </w:rPr>
              <w:t>391,6015</w:t>
            </w:r>
          </w:p>
        </w:tc>
      </w:tr>
      <w:tr w:rsidR="0051296E" w14:paraId="50B22C9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C3730" w14:textId="77777777" w:rsidR="0051296E" w:rsidRDefault="0051296E" w:rsidP="0081328C">
            <w:pPr>
              <w:rPr>
                <w:lang w:val="en-US"/>
              </w:rPr>
            </w:pPr>
          </w:p>
        </w:tc>
        <w:tc>
          <w:tcPr>
            <w:tcW w:w="1276" w:type="dxa"/>
            <w:gridSpan w:val="2"/>
            <w:tcBorders>
              <w:top w:val="nil"/>
              <w:bottom w:val="single" w:sz="2" w:space="0" w:color="auto"/>
            </w:tcBorders>
            <w:vAlign w:val="center"/>
          </w:tcPr>
          <w:p w14:paraId="41DDFC29" w14:textId="77777777" w:rsidR="0051296E" w:rsidRDefault="0051296E" w:rsidP="0081328C">
            <w:pPr>
              <w:jc w:val="center"/>
              <w:rPr>
                <w:sz w:val="16"/>
                <w:szCs w:val="16"/>
                <w:lang w:val="en-US"/>
              </w:rPr>
            </w:pPr>
            <w:r>
              <w:rPr>
                <w:sz w:val="16"/>
                <w:szCs w:val="16"/>
                <w:lang w:val="en-US"/>
              </w:rPr>
              <w:t>2681126001473</w:t>
            </w:r>
          </w:p>
        </w:tc>
        <w:tc>
          <w:tcPr>
            <w:tcW w:w="3827" w:type="dxa"/>
            <w:gridSpan w:val="2"/>
            <w:tcBorders>
              <w:top w:val="nil"/>
              <w:bottom w:val="single" w:sz="2" w:space="0" w:color="auto"/>
            </w:tcBorders>
          </w:tcPr>
          <w:p w14:paraId="7C1F94EC" w14:textId="77777777" w:rsidR="0051296E" w:rsidRDefault="0051296E" w:rsidP="0081328C">
            <w:pPr>
              <w:rPr>
                <w:lang w:val="en-US"/>
              </w:rPr>
            </w:pPr>
            <w:r>
              <w:rPr>
                <w:lang w:val="en-US"/>
              </w:rPr>
              <w:t>Hirtie pentru slefuit</w:t>
            </w:r>
          </w:p>
        </w:tc>
        <w:tc>
          <w:tcPr>
            <w:tcW w:w="1843" w:type="dxa"/>
            <w:tcBorders>
              <w:top w:val="nil"/>
              <w:bottom w:val="single" w:sz="2" w:space="0" w:color="auto"/>
            </w:tcBorders>
          </w:tcPr>
          <w:p w14:paraId="62A10E61" w14:textId="77777777" w:rsidR="0051296E" w:rsidRDefault="0051296E" w:rsidP="0081328C">
            <w:pPr>
              <w:rPr>
                <w:lang w:val="en-US"/>
              </w:rPr>
            </w:pPr>
            <w:r>
              <w:rPr>
                <w:lang w:val="en-US"/>
              </w:rPr>
              <w:t>m2</w:t>
            </w:r>
          </w:p>
        </w:tc>
        <w:tc>
          <w:tcPr>
            <w:tcW w:w="2551" w:type="dxa"/>
            <w:tcBorders>
              <w:top w:val="nil"/>
              <w:bottom w:val="single" w:sz="2" w:space="0" w:color="auto"/>
            </w:tcBorders>
          </w:tcPr>
          <w:p w14:paraId="57B187C3" w14:textId="77777777" w:rsidR="0051296E" w:rsidRDefault="0051296E" w:rsidP="0081328C">
            <w:pPr>
              <w:rPr>
                <w:lang w:val="en-US"/>
              </w:rPr>
            </w:pPr>
            <w:r>
              <w:rPr>
                <w:lang w:val="en-US"/>
              </w:rPr>
              <w:t>0,2129</w:t>
            </w:r>
          </w:p>
        </w:tc>
      </w:tr>
      <w:tr w:rsidR="0051296E" w14:paraId="742316D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657425" w14:textId="77777777" w:rsidR="0051296E" w:rsidRDefault="0051296E" w:rsidP="0081328C">
            <w:pPr>
              <w:rPr>
                <w:lang w:val="en-US"/>
              </w:rPr>
            </w:pPr>
          </w:p>
        </w:tc>
        <w:tc>
          <w:tcPr>
            <w:tcW w:w="1276" w:type="dxa"/>
            <w:gridSpan w:val="2"/>
            <w:tcBorders>
              <w:top w:val="nil"/>
              <w:bottom w:val="single" w:sz="2" w:space="0" w:color="auto"/>
            </w:tcBorders>
            <w:vAlign w:val="center"/>
          </w:tcPr>
          <w:p w14:paraId="7525A0BB"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3F941859"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2F76F642"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1D21959" w14:textId="77777777" w:rsidR="0051296E" w:rsidRDefault="0051296E" w:rsidP="0081328C">
            <w:pPr>
              <w:rPr>
                <w:lang w:val="en-US"/>
              </w:rPr>
            </w:pPr>
            <w:r>
              <w:rPr>
                <w:lang w:val="en-US"/>
              </w:rPr>
              <w:t>0,2039</w:t>
            </w:r>
          </w:p>
        </w:tc>
      </w:tr>
      <w:tr w:rsidR="0051296E" w14:paraId="6CD5110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10A96" w14:textId="77777777" w:rsidR="0051296E" w:rsidRDefault="0051296E" w:rsidP="0081328C">
            <w:pPr>
              <w:rPr>
                <w:lang w:val="en-US"/>
              </w:rPr>
            </w:pPr>
          </w:p>
        </w:tc>
        <w:tc>
          <w:tcPr>
            <w:tcW w:w="1276" w:type="dxa"/>
            <w:gridSpan w:val="2"/>
            <w:tcBorders>
              <w:top w:val="nil"/>
              <w:bottom w:val="single" w:sz="2" w:space="0" w:color="auto"/>
            </w:tcBorders>
            <w:vAlign w:val="center"/>
          </w:tcPr>
          <w:p w14:paraId="516FCF11" w14:textId="77777777" w:rsidR="0051296E" w:rsidRDefault="0051296E" w:rsidP="0081328C">
            <w:pPr>
              <w:jc w:val="center"/>
              <w:rPr>
                <w:sz w:val="16"/>
                <w:szCs w:val="16"/>
                <w:lang w:val="en-US"/>
              </w:rPr>
            </w:pPr>
            <w:r>
              <w:rPr>
                <w:sz w:val="16"/>
                <w:szCs w:val="16"/>
                <w:lang w:val="en-US"/>
              </w:rPr>
              <w:t>2952270007609</w:t>
            </w:r>
          </w:p>
        </w:tc>
        <w:tc>
          <w:tcPr>
            <w:tcW w:w="3827" w:type="dxa"/>
            <w:gridSpan w:val="2"/>
            <w:tcBorders>
              <w:top w:val="nil"/>
              <w:bottom w:val="single" w:sz="2" w:space="0" w:color="auto"/>
            </w:tcBorders>
          </w:tcPr>
          <w:p w14:paraId="4967B052" w14:textId="77777777" w:rsidR="0051296E" w:rsidRDefault="0051296E" w:rsidP="0081328C">
            <w:pPr>
              <w:rPr>
                <w:lang w:val="en-US"/>
              </w:rPr>
            </w:pPr>
            <w:r>
              <w:rPr>
                <w:lang w:val="en-US"/>
              </w:rPr>
              <w:t>Masina de gaurit electrica</w:t>
            </w:r>
          </w:p>
        </w:tc>
        <w:tc>
          <w:tcPr>
            <w:tcW w:w="1843" w:type="dxa"/>
            <w:tcBorders>
              <w:top w:val="nil"/>
              <w:bottom w:val="single" w:sz="2" w:space="0" w:color="auto"/>
            </w:tcBorders>
          </w:tcPr>
          <w:p w14:paraId="29E4035F" w14:textId="77777777" w:rsidR="0051296E" w:rsidRDefault="0051296E" w:rsidP="0081328C">
            <w:pPr>
              <w:rPr>
                <w:lang w:val="en-US"/>
              </w:rPr>
            </w:pPr>
            <w:r>
              <w:rPr>
                <w:lang w:val="en-US"/>
              </w:rPr>
              <w:t>h-ut</w:t>
            </w:r>
          </w:p>
        </w:tc>
        <w:tc>
          <w:tcPr>
            <w:tcW w:w="2551" w:type="dxa"/>
            <w:tcBorders>
              <w:top w:val="nil"/>
              <w:bottom w:val="single" w:sz="2" w:space="0" w:color="auto"/>
            </w:tcBorders>
          </w:tcPr>
          <w:p w14:paraId="2B62153A" w14:textId="77777777" w:rsidR="0051296E" w:rsidRDefault="0051296E" w:rsidP="0081328C">
            <w:pPr>
              <w:rPr>
                <w:lang w:val="en-US"/>
              </w:rPr>
            </w:pPr>
            <w:r>
              <w:rPr>
                <w:lang w:val="en-US"/>
              </w:rPr>
              <w:t>1,2406</w:t>
            </w:r>
          </w:p>
        </w:tc>
      </w:tr>
      <w:tr w:rsidR="0051296E" w14:paraId="0C43C8E6"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4FA69BF" w14:textId="77777777" w:rsidR="0051296E" w:rsidRDefault="0051296E" w:rsidP="0081328C">
            <w:pPr>
              <w:rPr>
                <w:sz w:val="8"/>
                <w:szCs w:val="8"/>
                <w:lang w:val="en-US"/>
              </w:rPr>
            </w:pPr>
          </w:p>
        </w:tc>
        <w:tc>
          <w:tcPr>
            <w:tcW w:w="1276" w:type="dxa"/>
            <w:gridSpan w:val="2"/>
            <w:tcBorders>
              <w:left w:val="nil"/>
              <w:bottom w:val="nil"/>
              <w:right w:val="nil"/>
            </w:tcBorders>
          </w:tcPr>
          <w:p w14:paraId="55B78D24" w14:textId="77777777" w:rsidR="0051296E" w:rsidRDefault="0051296E" w:rsidP="0081328C">
            <w:pPr>
              <w:rPr>
                <w:sz w:val="8"/>
                <w:szCs w:val="8"/>
                <w:lang w:val="en-US"/>
              </w:rPr>
            </w:pPr>
          </w:p>
        </w:tc>
        <w:tc>
          <w:tcPr>
            <w:tcW w:w="3827" w:type="dxa"/>
            <w:gridSpan w:val="2"/>
            <w:tcBorders>
              <w:left w:val="nil"/>
              <w:bottom w:val="nil"/>
              <w:right w:val="nil"/>
            </w:tcBorders>
          </w:tcPr>
          <w:p w14:paraId="7DAE863A" w14:textId="77777777" w:rsidR="0051296E" w:rsidRDefault="0051296E" w:rsidP="0081328C">
            <w:pPr>
              <w:rPr>
                <w:sz w:val="8"/>
                <w:szCs w:val="8"/>
                <w:lang w:val="en-US"/>
              </w:rPr>
            </w:pPr>
          </w:p>
          <w:p w14:paraId="2B604B58" w14:textId="77777777" w:rsidR="0051296E" w:rsidRDefault="0051296E" w:rsidP="0081328C">
            <w:pPr>
              <w:rPr>
                <w:sz w:val="8"/>
                <w:szCs w:val="8"/>
                <w:lang w:val="en-US"/>
              </w:rPr>
            </w:pPr>
          </w:p>
          <w:p w14:paraId="28373494" w14:textId="77777777" w:rsidR="0051296E" w:rsidRDefault="0051296E" w:rsidP="0081328C">
            <w:pPr>
              <w:rPr>
                <w:sz w:val="8"/>
                <w:szCs w:val="8"/>
                <w:lang w:val="en-US"/>
              </w:rPr>
            </w:pPr>
          </w:p>
        </w:tc>
        <w:tc>
          <w:tcPr>
            <w:tcW w:w="1843" w:type="dxa"/>
            <w:tcBorders>
              <w:left w:val="nil"/>
              <w:bottom w:val="nil"/>
              <w:right w:val="nil"/>
            </w:tcBorders>
          </w:tcPr>
          <w:p w14:paraId="68E8E1C9" w14:textId="77777777" w:rsidR="0051296E" w:rsidRDefault="0051296E" w:rsidP="0081328C">
            <w:pPr>
              <w:rPr>
                <w:sz w:val="8"/>
                <w:szCs w:val="8"/>
                <w:lang w:val="en-US"/>
              </w:rPr>
            </w:pPr>
          </w:p>
        </w:tc>
        <w:tc>
          <w:tcPr>
            <w:tcW w:w="2551" w:type="dxa"/>
            <w:tcBorders>
              <w:left w:val="nil"/>
              <w:bottom w:val="nil"/>
              <w:right w:val="nil"/>
            </w:tcBorders>
          </w:tcPr>
          <w:p w14:paraId="492ADBEC" w14:textId="77777777" w:rsidR="0051296E" w:rsidRDefault="0051296E" w:rsidP="0081328C">
            <w:pPr>
              <w:rPr>
                <w:sz w:val="8"/>
                <w:szCs w:val="8"/>
                <w:lang w:val="en-US"/>
              </w:rPr>
            </w:pPr>
          </w:p>
        </w:tc>
      </w:tr>
      <w:tr w:rsidR="0051296E" w:rsidRPr="00EB582C" w14:paraId="25B0E122"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F7EE311"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1D9CFE7"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7C09AAC1"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19E8A627"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0D3AD959" w14:textId="77777777" w:rsidR="0051296E" w:rsidRPr="00EB582C" w:rsidRDefault="0051296E" w:rsidP="0081328C">
            <w:pPr>
              <w:rPr>
                <w:lang w:val="en-US"/>
              </w:rPr>
            </w:pPr>
          </w:p>
        </w:tc>
      </w:tr>
      <w:tr w:rsidR="0051296E" w14:paraId="082719CA"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DB998DE"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242A2304"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7F8E03ED"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06399323" w14:textId="77777777" w:rsidR="0051296E" w:rsidRDefault="0051296E" w:rsidP="0081328C">
            <w:pPr>
              <w:rPr>
                <w:sz w:val="8"/>
                <w:szCs w:val="8"/>
                <w:lang w:val="en-US"/>
              </w:rPr>
            </w:pPr>
            <w:r>
              <w:rPr>
                <w:b/>
                <w:bCs/>
                <w:lang w:val="en-US"/>
              </w:rPr>
              <w:t xml:space="preserve">Total </w:t>
            </w:r>
            <w:r>
              <w:rPr>
                <w:b/>
                <w:bCs/>
                <w:sz w:val="22"/>
                <w:szCs w:val="22"/>
                <w:lang w:val="en-US"/>
              </w:rPr>
              <w:t>Pereti (inclusiv tocuri in jurul usilor si geamurilor)</w:t>
            </w:r>
          </w:p>
        </w:tc>
        <w:tc>
          <w:tcPr>
            <w:tcW w:w="1843" w:type="dxa"/>
            <w:tcBorders>
              <w:top w:val="single" w:sz="4" w:space="0" w:color="auto"/>
              <w:left w:val="nil"/>
              <w:bottom w:val="single" w:sz="4" w:space="0" w:color="auto"/>
              <w:right w:val="nil"/>
            </w:tcBorders>
          </w:tcPr>
          <w:p w14:paraId="69CE58E3"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2C34FEFE" w14:textId="77777777" w:rsidR="0051296E" w:rsidRDefault="0051296E" w:rsidP="0081328C">
            <w:pPr>
              <w:rPr>
                <w:lang w:val="en-US"/>
              </w:rPr>
            </w:pPr>
          </w:p>
        </w:tc>
      </w:tr>
      <w:tr w:rsidR="0051296E" w14:paraId="7040C7C6" w14:textId="77777777" w:rsidTr="0081328C">
        <w:tc>
          <w:tcPr>
            <w:tcW w:w="709" w:type="dxa"/>
            <w:tcBorders>
              <w:top w:val="nil"/>
              <w:left w:val="single" w:sz="6" w:space="0" w:color="auto"/>
              <w:bottom w:val="nil"/>
              <w:right w:val="nil"/>
            </w:tcBorders>
          </w:tcPr>
          <w:p w14:paraId="5F1500BF"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3CA793A"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499977BE" w14:textId="77777777" w:rsidR="0051296E" w:rsidRPr="007F2714" w:rsidRDefault="0051296E" w:rsidP="0081328C">
            <w:pPr>
              <w:rPr>
                <w:b/>
                <w:bCs/>
                <w:sz w:val="22"/>
                <w:szCs w:val="22"/>
                <w:lang w:val="en-US"/>
              </w:rPr>
            </w:pPr>
            <w:r w:rsidRPr="00B40365">
              <w:rPr>
                <w:b/>
                <w:bCs/>
                <w:sz w:val="22"/>
                <w:szCs w:val="22"/>
                <w:lang w:val="en-US"/>
              </w:rPr>
              <w:t>1.5. Tavane</w:t>
            </w:r>
          </w:p>
          <w:p w14:paraId="1F938D6A"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7AA4E9BB"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23A79D0D" w14:textId="77777777" w:rsidR="0051296E" w:rsidRDefault="0051296E" w:rsidP="0081328C">
            <w:pPr>
              <w:rPr>
                <w:lang w:val="en-US"/>
              </w:rPr>
            </w:pPr>
          </w:p>
        </w:tc>
      </w:tr>
      <w:tr w:rsidR="0051296E" w14:paraId="56187057"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CDEC9" w14:textId="77777777" w:rsidR="0051296E" w:rsidRDefault="0051296E" w:rsidP="0081328C">
            <w:pPr>
              <w:rPr>
                <w:lang w:val="en-US"/>
              </w:rPr>
            </w:pPr>
            <w:r>
              <w:rPr>
                <w:lang w:val="en-US"/>
              </w:rPr>
              <w:t>35</w:t>
            </w:r>
          </w:p>
        </w:tc>
        <w:tc>
          <w:tcPr>
            <w:tcW w:w="1276" w:type="dxa"/>
            <w:gridSpan w:val="2"/>
            <w:tcBorders>
              <w:top w:val="single" w:sz="4" w:space="0" w:color="auto"/>
              <w:bottom w:val="single" w:sz="4" w:space="0" w:color="auto"/>
            </w:tcBorders>
          </w:tcPr>
          <w:p w14:paraId="3A3B6F34" w14:textId="77777777" w:rsidR="0051296E" w:rsidRDefault="0051296E" w:rsidP="0081328C">
            <w:pPr>
              <w:rPr>
                <w:lang w:val="en-US"/>
              </w:rPr>
            </w:pPr>
            <w:r>
              <w:rPr>
                <w:lang w:val="en-US"/>
              </w:rPr>
              <w:t>CN53A</w:t>
            </w:r>
          </w:p>
          <w:p w14:paraId="152601D9"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E21AF88"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Grunduirea suprafetelor interioare a  tavanelor </w:t>
            </w:r>
            <w:r>
              <w:rPr>
                <w:rFonts w:ascii="Times New Roman CYR" w:hAnsi="Times New Roman CYR" w:cs="Times New Roman CYR"/>
                <w:sz w:val="16"/>
                <w:szCs w:val="16"/>
                <w:lang w:val="en-US"/>
              </w:rPr>
              <w:t xml:space="preserve"> </w:t>
            </w:r>
          </w:p>
          <w:p w14:paraId="1D57DC1C"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4EA3E0A2"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7FED851C" w14:textId="77777777" w:rsidR="0051296E" w:rsidRDefault="0051296E" w:rsidP="0081328C">
            <w:pPr>
              <w:jc w:val="center"/>
              <w:rPr>
                <w:lang w:val="en-US"/>
              </w:rPr>
            </w:pPr>
            <w:r>
              <w:rPr>
                <w:lang w:val="en-US"/>
              </w:rPr>
              <w:t>20,0000</w:t>
            </w:r>
          </w:p>
        </w:tc>
      </w:tr>
      <w:tr w:rsidR="0051296E" w14:paraId="2131842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9AAC7A" w14:textId="77777777" w:rsidR="0051296E" w:rsidRDefault="0051296E" w:rsidP="0081328C">
            <w:pPr>
              <w:rPr>
                <w:lang w:val="en-US"/>
              </w:rPr>
            </w:pPr>
          </w:p>
        </w:tc>
        <w:tc>
          <w:tcPr>
            <w:tcW w:w="1276" w:type="dxa"/>
            <w:gridSpan w:val="2"/>
            <w:tcBorders>
              <w:top w:val="nil"/>
              <w:bottom w:val="single" w:sz="2" w:space="0" w:color="auto"/>
            </w:tcBorders>
            <w:vAlign w:val="center"/>
          </w:tcPr>
          <w:p w14:paraId="02D762E5"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1BF9A2DE"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52E9E78C"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264D44D" w14:textId="77777777" w:rsidR="0051296E" w:rsidRDefault="0051296E" w:rsidP="0081328C">
            <w:pPr>
              <w:rPr>
                <w:lang w:val="en-US"/>
              </w:rPr>
            </w:pPr>
            <w:r>
              <w:rPr>
                <w:lang w:val="en-US"/>
              </w:rPr>
              <w:t>0,6000</w:t>
            </w:r>
          </w:p>
        </w:tc>
      </w:tr>
      <w:tr w:rsidR="0051296E" w14:paraId="421928D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6F76E" w14:textId="77777777" w:rsidR="0051296E" w:rsidRDefault="0051296E" w:rsidP="0081328C">
            <w:pPr>
              <w:rPr>
                <w:lang w:val="en-US"/>
              </w:rPr>
            </w:pPr>
          </w:p>
        </w:tc>
        <w:tc>
          <w:tcPr>
            <w:tcW w:w="1276" w:type="dxa"/>
            <w:gridSpan w:val="2"/>
            <w:tcBorders>
              <w:top w:val="nil"/>
              <w:bottom w:val="single" w:sz="2" w:space="0" w:color="auto"/>
            </w:tcBorders>
            <w:vAlign w:val="center"/>
          </w:tcPr>
          <w:p w14:paraId="376ED9BB" w14:textId="77777777" w:rsidR="0051296E" w:rsidRDefault="0051296E" w:rsidP="0081328C">
            <w:pPr>
              <w:jc w:val="center"/>
              <w:rPr>
                <w:sz w:val="16"/>
                <w:szCs w:val="16"/>
                <w:lang w:val="en-US"/>
              </w:rPr>
            </w:pPr>
            <w:r>
              <w:rPr>
                <w:sz w:val="16"/>
                <w:szCs w:val="16"/>
                <w:lang w:val="en-US"/>
              </w:rPr>
              <w:t>2416586105303</w:t>
            </w:r>
          </w:p>
        </w:tc>
        <w:tc>
          <w:tcPr>
            <w:tcW w:w="3827" w:type="dxa"/>
            <w:gridSpan w:val="2"/>
            <w:tcBorders>
              <w:top w:val="nil"/>
              <w:bottom w:val="single" w:sz="2" w:space="0" w:color="auto"/>
            </w:tcBorders>
          </w:tcPr>
          <w:p w14:paraId="32A39933" w14:textId="77777777" w:rsidR="0051296E" w:rsidRDefault="0051296E" w:rsidP="0081328C">
            <w:pPr>
              <w:rPr>
                <w:lang w:val="en-US"/>
              </w:rPr>
            </w:pPr>
            <w:r>
              <w:rPr>
                <w:lang w:val="en-US"/>
              </w:rPr>
              <w:t>Amorsa-grund</w:t>
            </w:r>
          </w:p>
        </w:tc>
        <w:tc>
          <w:tcPr>
            <w:tcW w:w="1843" w:type="dxa"/>
            <w:tcBorders>
              <w:top w:val="nil"/>
              <w:bottom w:val="single" w:sz="2" w:space="0" w:color="auto"/>
            </w:tcBorders>
          </w:tcPr>
          <w:p w14:paraId="49391131" w14:textId="77777777" w:rsidR="0051296E" w:rsidRDefault="0051296E" w:rsidP="0081328C">
            <w:pPr>
              <w:rPr>
                <w:lang w:val="en-US"/>
              </w:rPr>
            </w:pPr>
            <w:r>
              <w:rPr>
                <w:lang w:val="en-US"/>
              </w:rPr>
              <w:t>kg</w:t>
            </w:r>
          </w:p>
        </w:tc>
        <w:tc>
          <w:tcPr>
            <w:tcW w:w="2551" w:type="dxa"/>
            <w:tcBorders>
              <w:top w:val="nil"/>
              <w:bottom w:val="single" w:sz="2" w:space="0" w:color="auto"/>
            </w:tcBorders>
          </w:tcPr>
          <w:p w14:paraId="2D557292" w14:textId="77777777" w:rsidR="0051296E" w:rsidRDefault="0051296E" w:rsidP="0081328C">
            <w:pPr>
              <w:rPr>
                <w:lang w:val="en-US"/>
              </w:rPr>
            </w:pPr>
            <w:r>
              <w:rPr>
                <w:lang w:val="en-US"/>
              </w:rPr>
              <w:t>3,0000</w:t>
            </w:r>
          </w:p>
        </w:tc>
      </w:tr>
      <w:tr w:rsidR="0051296E" w14:paraId="7E6F3A6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0F68E" w14:textId="77777777" w:rsidR="0051296E" w:rsidRDefault="0051296E" w:rsidP="0081328C">
            <w:pPr>
              <w:rPr>
                <w:lang w:val="en-US"/>
              </w:rPr>
            </w:pPr>
          </w:p>
        </w:tc>
        <w:tc>
          <w:tcPr>
            <w:tcW w:w="1276" w:type="dxa"/>
            <w:gridSpan w:val="2"/>
            <w:tcBorders>
              <w:top w:val="nil"/>
              <w:bottom w:val="single" w:sz="2" w:space="0" w:color="auto"/>
            </w:tcBorders>
            <w:vAlign w:val="center"/>
          </w:tcPr>
          <w:p w14:paraId="093F8ABE" w14:textId="77777777" w:rsidR="0051296E" w:rsidRDefault="0051296E" w:rsidP="0081328C">
            <w:pPr>
              <w:jc w:val="center"/>
              <w:rPr>
                <w:sz w:val="16"/>
                <w:szCs w:val="16"/>
                <w:lang w:val="en-US"/>
              </w:rPr>
            </w:pPr>
            <w:r>
              <w:rPr>
                <w:sz w:val="16"/>
                <w:szCs w:val="16"/>
                <w:lang w:val="en-US"/>
              </w:rPr>
              <w:t>810741</w:t>
            </w:r>
          </w:p>
        </w:tc>
        <w:tc>
          <w:tcPr>
            <w:tcW w:w="3827" w:type="dxa"/>
            <w:gridSpan w:val="2"/>
            <w:tcBorders>
              <w:top w:val="nil"/>
              <w:bottom w:val="single" w:sz="2" w:space="0" w:color="auto"/>
            </w:tcBorders>
          </w:tcPr>
          <w:p w14:paraId="65BA56BD" w14:textId="77777777" w:rsidR="0051296E" w:rsidRDefault="0051296E" w:rsidP="0081328C">
            <w:pPr>
              <w:rPr>
                <w:lang w:val="en-US"/>
              </w:rPr>
            </w:pPr>
            <w:r>
              <w:rPr>
                <w:lang w:val="en-US"/>
              </w:rPr>
              <w:t>Hirtie pentru slefuit uscata</w:t>
            </w:r>
          </w:p>
        </w:tc>
        <w:tc>
          <w:tcPr>
            <w:tcW w:w="1843" w:type="dxa"/>
            <w:tcBorders>
              <w:top w:val="nil"/>
              <w:bottom w:val="single" w:sz="2" w:space="0" w:color="auto"/>
            </w:tcBorders>
          </w:tcPr>
          <w:p w14:paraId="389E87F2" w14:textId="77777777" w:rsidR="0051296E" w:rsidRDefault="0051296E" w:rsidP="0081328C">
            <w:pPr>
              <w:rPr>
                <w:lang w:val="en-US"/>
              </w:rPr>
            </w:pPr>
            <w:r>
              <w:rPr>
                <w:lang w:val="en-US"/>
              </w:rPr>
              <w:t>buc</w:t>
            </w:r>
          </w:p>
        </w:tc>
        <w:tc>
          <w:tcPr>
            <w:tcW w:w="2551" w:type="dxa"/>
            <w:tcBorders>
              <w:top w:val="nil"/>
              <w:bottom w:val="single" w:sz="2" w:space="0" w:color="auto"/>
            </w:tcBorders>
          </w:tcPr>
          <w:p w14:paraId="34D22F59" w14:textId="77777777" w:rsidR="0051296E" w:rsidRDefault="0051296E" w:rsidP="0081328C">
            <w:pPr>
              <w:rPr>
                <w:lang w:val="en-US"/>
              </w:rPr>
            </w:pPr>
            <w:r>
              <w:rPr>
                <w:lang w:val="en-US"/>
              </w:rPr>
              <w:t>1,0000</w:t>
            </w:r>
          </w:p>
        </w:tc>
      </w:tr>
      <w:tr w:rsidR="0051296E" w14:paraId="599CDCE7"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06FCA" w14:textId="77777777" w:rsidR="0051296E" w:rsidRDefault="0051296E" w:rsidP="0081328C">
            <w:pPr>
              <w:rPr>
                <w:lang w:val="en-US"/>
              </w:rPr>
            </w:pPr>
            <w:r>
              <w:rPr>
                <w:lang w:val="en-US"/>
              </w:rPr>
              <w:t>36</w:t>
            </w:r>
          </w:p>
        </w:tc>
        <w:tc>
          <w:tcPr>
            <w:tcW w:w="1276" w:type="dxa"/>
            <w:gridSpan w:val="2"/>
            <w:tcBorders>
              <w:top w:val="single" w:sz="4" w:space="0" w:color="auto"/>
              <w:bottom w:val="single" w:sz="4" w:space="0" w:color="auto"/>
            </w:tcBorders>
          </w:tcPr>
          <w:p w14:paraId="536D614A" w14:textId="77777777" w:rsidR="0051296E" w:rsidRDefault="0051296E" w:rsidP="0081328C">
            <w:pPr>
              <w:rPr>
                <w:lang w:val="en-US"/>
              </w:rPr>
            </w:pPr>
            <w:r>
              <w:rPr>
                <w:lang w:val="en-US"/>
              </w:rPr>
              <w:t>CF57A</w:t>
            </w:r>
          </w:p>
          <w:p w14:paraId="263A239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F74D557"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Aplicarea manuala a chitului pe baza de ipsos "Eurofin" grosime 1,0 mm </w:t>
            </w:r>
            <w:r>
              <w:rPr>
                <w:lang w:val="en-US"/>
              </w:rPr>
              <w:lastRenderedPageBreak/>
              <w:t xml:space="preserve">pe suprafetele  peretilor,  coloanelor  si  tavanelor </w:t>
            </w:r>
            <w:r>
              <w:rPr>
                <w:rFonts w:ascii="Times New Roman CYR" w:hAnsi="Times New Roman CYR" w:cs="Times New Roman CYR"/>
                <w:sz w:val="16"/>
                <w:szCs w:val="16"/>
                <w:lang w:val="en-US"/>
              </w:rPr>
              <w:t xml:space="preserve"> </w:t>
            </w:r>
          </w:p>
          <w:p w14:paraId="602930E3"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27455CD7" w14:textId="77777777" w:rsidR="0051296E" w:rsidRDefault="0051296E" w:rsidP="0081328C">
            <w:pPr>
              <w:jc w:val="center"/>
              <w:rPr>
                <w:lang w:val="en-US"/>
              </w:rPr>
            </w:pPr>
            <w:r>
              <w:rPr>
                <w:lang w:val="en-US"/>
              </w:rPr>
              <w:lastRenderedPageBreak/>
              <w:t>m2</w:t>
            </w:r>
          </w:p>
        </w:tc>
        <w:tc>
          <w:tcPr>
            <w:tcW w:w="2551" w:type="dxa"/>
            <w:tcBorders>
              <w:top w:val="single" w:sz="4" w:space="0" w:color="auto"/>
              <w:bottom w:val="single" w:sz="4" w:space="0" w:color="auto"/>
            </w:tcBorders>
            <w:vAlign w:val="center"/>
          </w:tcPr>
          <w:p w14:paraId="2B077EEC" w14:textId="77777777" w:rsidR="0051296E" w:rsidRDefault="0051296E" w:rsidP="0081328C">
            <w:pPr>
              <w:jc w:val="center"/>
              <w:rPr>
                <w:lang w:val="en-US"/>
              </w:rPr>
            </w:pPr>
            <w:r>
              <w:rPr>
                <w:lang w:val="en-US"/>
              </w:rPr>
              <w:t>20,0000</w:t>
            </w:r>
          </w:p>
        </w:tc>
      </w:tr>
      <w:tr w:rsidR="0051296E" w14:paraId="3F835F7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37A75" w14:textId="77777777" w:rsidR="0051296E" w:rsidRDefault="0051296E" w:rsidP="0081328C">
            <w:pPr>
              <w:rPr>
                <w:lang w:val="en-US"/>
              </w:rPr>
            </w:pPr>
          </w:p>
        </w:tc>
        <w:tc>
          <w:tcPr>
            <w:tcW w:w="1276" w:type="dxa"/>
            <w:gridSpan w:val="2"/>
            <w:tcBorders>
              <w:top w:val="nil"/>
              <w:bottom w:val="single" w:sz="2" w:space="0" w:color="auto"/>
            </w:tcBorders>
            <w:vAlign w:val="center"/>
          </w:tcPr>
          <w:p w14:paraId="590DD3F6" w14:textId="77777777" w:rsidR="0051296E" w:rsidRDefault="0051296E" w:rsidP="0081328C">
            <w:pPr>
              <w:jc w:val="center"/>
              <w:rPr>
                <w:sz w:val="16"/>
                <w:szCs w:val="16"/>
                <w:lang w:val="en-US"/>
              </w:rPr>
            </w:pPr>
            <w:r>
              <w:rPr>
                <w:sz w:val="16"/>
                <w:szCs w:val="16"/>
                <w:lang w:val="en-US"/>
              </w:rPr>
              <w:t>7122050013401</w:t>
            </w:r>
          </w:p>
        </w:tc>
        <w:tc>
          <w:tcPr>
            <w:tcW w:w="3827" w:type="dxa"/>
            <w:gridSpan w:val="2"/>
            <w:tcBorders>
              <w:top w:val="nil"/>
              <w:bottom w:val="single" w:sz="2" w:space="0" w:color="auto"/>
            </w:tcBorders>
          </w:tcPr>
          <w:p w14:paraId="02896F25" w14:textId="77777777" w:rsidR="0051296E" w:rsidRDefault="0051296E" w:rsidP="0081328C">
            <w:pPr>
              <w:rPr>
                <w:lang w:val="en-US"/>
              </w:rPr>
            </w:pPr>
            <w:r>
              <w:rPr>
                <w:lang w:val="en-US"/>
              </w:rPr>
              <w:t>Zidar cat.4</w:t>
            </w:r>
          </w:p>
        </w:tc>
        <w:tc>
          <w:tcPr>
            <w:tcW w:w="1843" w:type="dxa"/>
            <w:tcBorders>
              <w:top w:val="nil"/>
              <w:bottom w:val="single" w:sz="2" w:space="0" w:color="auto"/>
            </w:tcBorders>
          </w:tcPr>
          <w:p w14:paraId="6D798BB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AF120C7" w14:textId="77777777" w:rsidR="0051296E" w:rsidRDefault="0051296E" w:rsidP="0081328C">
            <w:pPr>
              <w:rPr>
                <w:lang w:val="en-US"/>
              </w:rPr>
            </w:pPr>
            <w:r>
              <w:rPr>
                <w:lang w:val="en-US"/>
              </w:rPr>
              <w:t>9,0000</w:t>
            </w:r>
          </w:p>
        </w:tc>
      </w:tr>
      <w:tr w:rsidR="0051296E" w14:paraId="067B025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224BC" w14:textId="77777777" w:rsidR="0051296E" w:rsidRDefault="0051296E" w:rsidP="0081328C">
            <w:pPr>
              <w:rPr>
                <w:lang w:val="en-US"/>
              </w:rPr>
            </w:pPr>
          </w:p>
        </w:tc>
        <w:tc>
          <w:tcPr>
            <w:tcW w:w="1276" w:type="dxa"/>
            <w:gridSpan w:val="2"/>
            <w:tcBorders>
              <w:top w:val="nil"/>
              <w:bottom w:val="single" w:sz="2" w:space="0" w:color="auto"/>
            </w:tcBorders>
            <w:vAlign w:val="center"/>
          </w:tcPr>
          <w:p w14:paraId="3D78053B"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406D8678"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44CC81DC"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49EADB6" w14:textId="77777777" w:rsidR="0051296E" w:rsidRDefault="0051296E" w:rsidP="0081328C">
            <w:pPr>
              <w:rPr>
                <w:lang w:val="en-US"/>
              </w:rPr>
            </w:pPr>
            <w:r>
              <w:rPr>
                <w:lang w:val="en-US"/>
              </w:rPr>
              <w:t>2,0000</w:t>
            </w:r>
          </w:p>
        </w:tc>
      </w:tr>
      <w:tr w:rsidR="0051296E" w14:paraId="64873B7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14F083" w14:textId="77777777" w:rsidR="0051296E" w:rsidRDefault="0051296E" w:rsidP="0081328C">
            <w:pPr>
              <w:rPr>
                <w:lang w:val="en-US"/>
              </w:rPr>
            </w:pPr>
          </w:p>
        </w:tc>
        <w:tc>
          <w:tcPr>
            <w:tcW w:w="1276" w:type="dxa"/>
            <w:gridSpan w:val="2"/>
            <w:tcBorders>
              <w:top w:val="nil"/>
              <w:bottom w:val="single" w:sz="2" w:space="0" w:color="auto"/>
            </w:tcBorders>
            <w:vAlign w:val="center"/>
          </w:tcPr>
          <w:p w14:paraId="165B9A93" w14:textId="77777777" w:rsidR="0051296E" w:rsidRDefault="0051296E" w:rsidP="0081328C">
            <w:pPr>
              <w:jc w:val="center"/>
              <w:rPr>
                <w:sz w:val="16"/>
                <w:szCs w:val="16"/>
                <w:lang w:val="en-US"/>
              </w:rPr>
            </w:pPr>
            <w:r>
              <w:rPr>
                <w:sz w:val="16"/>
                <w:szCs w:val="16"/>
                <w:lang w:val="en-US"/>
              </w:rPr>
              <w:t>2653102100833</w:t>
            </w:r>
          </w:p>
        </w:tc>
        <w:tc>
          <w:tcPr>
            <w:tcW w:w="3827" w:type="dxa"/>
            <w:gridSpan w:val="2"/>
            <w:tcBorders>
              <w:top w:val="nil"/>
              <w:bottom w:val="single" w:sz="2" w:space="0" w:color="auto"/>
            </w:tcBorders>
          </w:tcPr>
          <w:p w14:paraId="5345A9BB" w14:textId="77777777" w:rsidR="0051296E" w:rsidRDefault="0051296E" w:rsidP="0081328C">
            <w:pPr>
              <w:rPr>
                <w:lang w:val="en-US"/>
              </w:rPr>
            </w:pPr>
            <w:r>
              <w:rPr>
                <w:lang w:val="en-US"/>
              </w:rPr>
              <w:t>Chit pe baza de ipsos "Eurofin"</w:t>
            </w:r>
          </w:p>
        </w:tc>
        <w:tc>
          <w:tcPr>
            <w:tcW w:w="1843" w:type="dxa"/>
            <w:tcBorders>
              <w:top w:val="nil"/>
              <w:bottom w:val="single" w:sz="2" w:space="0" w:color="auto"/>
            </w:tcBorders>
          </w:tcPr>
          <w:p w14:paraId="328D4AD8" w14:textId="77777777" w:rsidR="0051296E" w:rsidRDefault="0051296E" w:rsidP="0081328C">
            <w:pPr>
              <w:rPr>
                <w:lang w:val="en-US"/>
              </w:rPr>
            </w:pPr>
            <w:r>
              <w:rPr>
                <w:lang w:val="en-US"/>
              </w:rPr>
              <w:t>kg</w:t>
            </w:r>
          </w:p>
        </w:tc>
        <w:tc>
          <w:tcPr>
            <w:tcW w:w="2551" w:type="dxa"/>
            <w:tcBorders>
              <w:top w:val="nil"/>
              <w:bottom w:val="single" w:sz="2" w:space="0" w:color="auto"/>
            </w:tcBorders>
          </w:tcPr>
          <w:p w14:paraId="717D0720" w14:textId="77777777" w:rsidR="0051296E" w:rsidRDefault="0051296E" w:rsidP="0081328C">
            <w:pPr>
              <w:rPr>
                <w:lang w:val="en-US"/>
              </w:rPr>
            </w:pPr>
            <w:r>
              <w:rPr>
                <w:lang w:val="en-US"/>
              </w:rPr>
              <w:t>21,0980</w:t>
            </w:r>
          </w:p>
        </w:tc>
      </w:tr>
      <w:tr w:rsidR="0051296E" w14:paraId="13F1506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1A40B" w14:textId="77777777" w:rsidR="0051296E" w:rsidRDefault="0051296E" w:rsidP="0081328C">
            <w:pPr>
              <w:rPr>
                <w:lang w:val="en-US"/>
              </w:rPr>
            </w:pPr>
          </w:p>
        </w:tc>
        <w:tc>
          <w:tcPr>
            <w:tcW w:w="1276" w:type="dxa"/>
            <w:gridSpan w:val="2"/>
            <w:tcBorders>
              <w:top w:val="nil"/>
              <w:bottom w:val="single" w:sz="2" w:space="0" w:color="auto"/>
            </w:tcBorders>
            <w:vAlign w:val="center"/>
          </w:tcPr>
          <w:p w14:paraId="60FF02F9" w14:textId="77777777" w:rsidR="0051296E" w:rsidRDefault="0051296E" w:rsidP="0081328C">
            <w:pPr>
              <w:jc w:val="center"/>
              <w:rPr>
                <w:sz w:val="16"/>
                <w:szCs w:val="16"/>
                <w:lang w:val="en-US"/>
              </w:rPr>
            </w:pPr>
            <w:r>
              <w:rPr>
                <w:sz w:val="16"/>
                <w:szCs w:val="16"/>
                <w:lang w:val="en-US"/>
              </w:rPr>
              <w:t>4100126202818</w:t>
            </w:r>
          </w:p>
        </w:tc>
        <w:tc>
          <w:tcPr>
            <w:tcW w:w="3827" w:type="dxa"/>
            <w:gridSpan w:val="2"/>
            <w:tcBorders>
              <w:top w:val="nil"/>
              <w:bottom w:val="single" w:sz="2" w:space="0" w:color="auto"/>
            </w:tcBorders>
          </w:tcPr>
          <w:p w14:paraId="32220783" w14:textId="77777777" w:rsidR="0051296E" w:rsidRDefault="0051296E" w:rsidP="0081328C">
            <w:pPr>
              <w:rPr>
                <w:lang w:val="en-US"/>
              </w:rPr>
            </w:pPr>
            <w:r>
              <w:rPr>
                <w:lang w:val="en-US"/>
              </w:rPr>
              <w:t>Apa</w:t>
            </w:r>
          </w:p>
        </w:tc>
        <w:tc>
          <w:tcPr>
            <w:tcW w:w="1843" w:type="dxa"/>
            <w:tcBorders>
              <w:top w:val="nil"/>
              <w:bottom w:val="single" w:sz="2" w:space="0" w:color="auto"/>
            </w:tcBorders>
          </w:tcPr>
          <w:p w14:paraId="5E870C7F" w14:textId="77777777" w:rsidR="0051296E" w:rsidRDefault="0051296E" w:rsidP="0081328C">
            <w:pPr>
              <w:rPr>
                <w:lang w:val="en-US"/>
              </w:rPr>
            </w:pPr>
            <w:r>
              <w:rPr>
                <w:lang w:val="en-US"/>
              </w:rPr>
              <w:t>m3</w:t>
            </w:r>
          </w:p>
        </w:tc>
        <w:tc>
          <w:tcPr>
            <w:tcW w:w="2551" w:type="dxa"/>
            <w:tcBorders>
              <w:top w:val="nil"/>
              <w:bottom w:val="single" w:sz="2" w:space="0" w:color="auto"/>
            </w:tcBorders>
          </w:tcPr>
          <w:p w14:paraId="7DF75127" w14:textId="77777777" w:rsidR="0051296E" w:rsidRDefault="0051296E" w:rsidP="0081328C">
            <w:pPr>
              <w:rPr>
                <w:lang w:val="en-US"/>
              </w:rPr>
            </w:pPr>
            <w:r>
              <w:rPr>
                <w:lang w:val="en-US"/>
              </w:rPr>
              <w:t>0,0200</w:t>
            </w:r>
          </w:p>
        </w:tc>
      </w:tr>
      <w:tr w:rsidR="0051296E" w14:paraId="22D1DB0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A5AC53" w14:textId="77777777" w:rsidR="0051296E" w:rsidRDefault="0051296E" w:rsidP="0081328C">
            <w:pPr>
              <w:rPr>
                <w:lang w:val="en-US"/>
              </w:rPr>
            </w:pPr>
          </w:p>
        </w:tc>
        <w:tc>
          <w:tcPr>
            <w:tcW w:w="1276" w:type="dxa"/>
            <w:gridSpan w:val="2"/>
            <w:tcBorders>
              <w:top w:val="nil"/>
              <w:bottom w:val="single" w:sz="2" w:space="0" w:color="auto"/>
            </w:tcBorders>
            <w:vAlign w:val="center"/>
          </w:tcPr>
          <w:p w14:paraId="0DD0B523"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1AC1B00C"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138B75E8" w14:textId="77777777" w:rsidR="0051296E" w:rsidRDefault="0051296E" w:rsidP="0081328C">
            <w:pPr>
              <w:rPr>
                <w:lang w:val="en-US"/>
              </w:rPr>
            </w:pPr>
            <w:r>
              <w:rPr>
                <w:lang w:val="en-US"/>
              </w:rPr>
              <w:t>h-ut</w:t>
            </w:r>
          </w:p>
        </w:tc>
        <w:tc>
          <w:tcPr>
            <w:tcW w:w="2551" w:type="dxa"/>
            <w:tcBorders>
              <w:top w:val="nil"/>
              <w:bottom w:val="single" w:sz="2" w:space="0" w:color="auto"/>
            </w:tcBorders>
          </w:tcPr>
          <w:p w14:paraId="68370BF0" w14:textId="77777777" w:rsidR="0051296E" w:rsidRDefault="0051296E" w:rsidP="0081328C">
            <w:pPr>
              <w:rPr>
                <w:lang w:val="en-US"/>
              </w:rPr>
            </w:pPr>
            <w:r>
              <w:rPr>
                <w:lang w:val="en-US"/>
              </w:rPr>
              <w:t>0,0200</w:t>
            </w:r>
          </w:p>
        </w:tc>
      </w:tr>
      <w:tr w:rsidR="0051296E" w14:paraId="7294BEDE"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CCFB34" w14:textId="77777777" w:rsidR="0051296E" w:rsidRDefault="0051296E" w:rsidP="0081328C">
            <w:pPr>
              <w:rPr>
                <w:lang w:val="en-US"/>
              </w:rPr>
            </w:pPr>
            <w:r>
              <w:rPr>
                <w:lang w:val="en-US"/>
              </w:rPr>
              <w:t>37</w:t>
            </w:r>
          </w:p>
        </w:tc>
        <w:tc>
          <w:tcPr>
            <w:tcW w:w="1276" w:type="dxa"/>
            <w:gridSpan w:val="2"/>
            <w:tcBorders>
              <w:top w:val="single" w:sz="4" w:space="0" w:color="auto"/>
              <w:bottom w:val="single" w:sz="4" w:space="0" w:color="auto"/>
            </w:tcBorders>
          </w:tcPr>
          <w:p w14:paraId="3DCDDB4C" w14:textId="77777777" w:rsidR="0051296E" w:rsidRDefault="0051296E" w:rsidP="0081328C">
            <w:pPr>
              <w:rPr>
                <w:lang w:val="en-US"/>
              </w:rPr>
            </w:pPr>
            <w:r>
              <w:rPr>
                <w:lang w:val="en-US"/>
              </w:rPr>
              <w:t>CN53A</w:t>
            </w:r>
          </w:p>
          <w:p w14:paraId="1D62D18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30DA0A7"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Grunduirea suprafetelor interioare a tavanelor </w:t>
            </w:r>
            <w:r>
              <w:rPr>
                <w:rFonts w:ascii="Times New Roman CYR" w:hAnsi="Times New Roman CYR" w:cs="Times New Roman CYR"/>
                <w:sz w:val="16"/>
                <w:szCs w:val="16"/>
                <w:lang w:val="en-US"/>
              </w:rPr>
              <w:t xml:space="preserve"> </w:t>
            </w:r>
          </w:p>
          <w:p w14:paraId="6CD91AB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FE35FB5"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30DB92A0" w14:textId="77777777" w:rsidR="0051296E" w:rsidRDefault="0051296E" w:rsidP="0081328C">
            <w:pPr>
              <w:jc w:val="center"/>
              <w:rPr>
                <w:lang w:val="en-US"/>
              </w:rPr>
            </w:pPr>
            <w:r>
              <w:rPr>
                <w:lang w:val="en-US"/>
              </w:rPr>
              <w:t>52,8200</w:t>
            </w:r>
          </w:p>
        </w:tc>
      </w:tr>
      <w:tr w:rsidR="0051296E" w14:paraId="7605BCA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6B3412" w14:textId="77777777" w:rsidR="0051296E" w:rsidRDefault="0051296E" w:rsidP="0081328C">
            <w:pPr>
              <w:rPr>
                <w:lang w:val="en-US"/>
              </w:rPr>
            </w:pPr>
          </w:p>
        </w:tc>
        <w:tc>
          <w:tcPr>
            <w:tcW w:w="1276" w:type="dxa"/>
            <w:gridSpan w:val="2"/>
            <w:tcBorders>
              <w:top w:val="nil"/>
              <w:bottom w:val="single" w:sz="2" w:space="0" w:color="auto"/>
            </w:tcBorders>
            <w:vAlign w:val="center"/>
          </w:tcPr>
          <w:p w14:paraId="5EB98641"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0E606526"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23152E1C"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E96B0B3" w14:textId="77777777" w:rsidR="0051296E" w:rsidRDefault="0051296E" w:rsidP="0081328C">
            <w:pPr>
              <w:rPr>
                <w:lang w:val="en-US"/>
              </w:rPr>
            </w:pPr>
            <w:r>
              <w:rPr>
                <w:lang w:val="en-US"/>
              </w:rPr>
              <w:t>1,5846</w:t>
            </w:r>
          </w:p>
        </w:tc>
      </w:tr>
      <w:tr w:rsidR="0051296E" w14:paraId="528F15B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228B8F" w14:textId="77777777" w:rsidR="0051296E" w:rsidRDefault="0051296E" w:rsidP="0081328C">
            <w:pPr>
              <w:rPr>
                <w:lang w:val="en-US"/>
              </w:rPr>
            </w:pPr>
          </w:p>
        </w:tc>
        <w:tc>
          <w:tcPr>
            <w:tcW w:w="1276" w:type="dxa"/>
            <w:gridSpan w:val="2"/>
            <w:tcBorders>
              <w:top w:val="nil"/>
              <w:bottom w:val="single" w:sz="2" w:space="0" w:color="auto"/>
            </w:tcBorders>
            <w:vAlign w:val="center"/>
          </w:tcPr>
          <w:p w14:paraId="2950DEC4" w14:textId="77777777" w:rsidR="0051296E" w:rsidRDefault="0051296E" w:rsidP="0081328C">
            <w:pPr>
              <w:jc w:val="center"/>
              <w:rPr>
                <w:sz w:val="16"/>
                <w:szCs w:val="16"/>
                <w:lang w:val="en-US"/>
              </w:rPr>
            </w:pPr>
            <w:r>
              <w:rPr>
                <w:sz w:val="16"/>
                <w:szCs w:val="16"/>
                <w:lang w:val="en-US"/>
              </w:rPr>
              <w:t>2416586105303</w:t>
            </w:r>
          </w:p>
        </w:tc>
        <w:tc>
          <w:tcPr>
            <w:tcW w:w="3827" w:type="dxa"/>
            <w:gridSpan w:val="2"/>
            <w:tcBorders>
              <w:top w:val="nil"/>
              <w:bottom w:val="single" w:sz="2" w:space="0" w:color="auto"/>
            </w:tcBorders>
          </w:tcPr>
          <w:p w14:paraId="1E7EDBAC" w14:textId="77777777" w:rsidR="0051296E" w:rsidRDefault="0051296E" w:rsidP="0081328C">
            <w:pPr>
              <w:rPr>
                <w:lang w:val="en-US"/>
              </w:rPr>
            </w:pPr>
            <w:r>
              <w:rPr>
                <w:lang w:val="en-US"/>
              </w:rPr>
              <w:t>Amorsa-grund</w:t>
            </w:r>
          </w:p>
        </w:tc>
        <w:tc>
          <w:tcPr>
            <w:tcW w:w="1843" w:type="dxa"/>
            <w:tcBorders>
              <w:top w:val="nil"/>
              <w:bottom w:val="single" w:sz="2" w:space="0" w:color="auto"/>
            </w:tcBorders>
          </w:tcPr>
          <w:p w14:paraId="03BE207E" w14:textId="77777777" w:rsidR="0051296E" w:rsidRDefault="0051296E" w:rsidP="0081328C">
            <w:pPr>
              <w:rPr>
                <w:lang w:val="en-US"/>
              </w:rPr>
            </w:pPr>
            <w:r>
              <w:rPr>
                <w:lang w:val="en-US"/>
              </w:rPr>
              <w:t>kg</w:t>
            </w:r>
          </w:p>
        </w:tc>
        <w:tc>
          <w:tcPr>
            <w:tcW w:w="2551" w:type="dxa"/>
            <w:tcBorders>
              <w:top w:val="nil"/>
              <w:bottom w:val="single" w:sz="2" w:space="0" w:color="auto"/>
            </w:tcBorders>
          </w:tcPr>
          <w:p w14:paraId="2FF12E6F" w14:textId="77777777" w:rsidR="0051296E" w:rsidRDefault="0051296E" w:rsidP="0081328C">
            <w:pPr>
              <w:rPr>
                <w:lang w:val="en-US"/>
              </w:rPr>
            </w:pPr>
            <w:r>
              <w:rPr>
                <w:lang w:val="en-US"/>
              </w:rPr>
              <w:t>7,9230</w:t>
            </w:r>
          </w:p>
        </w:tc>
      </w:tr>
      <w:tr w:rsidR="0051296E" w14:paraId="6995D3A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3FF813" w14:textId="77777777" w:rsidR="0051296E" w:rsidRDefault="0051296E" w:rsidP="0081328C">
            <w:pPr>
              <w:rPr>
                <w:lang w:val="en-US"/>
              </w:rPr>
            </w:pPr>
          </w:p>
        </w:tc>
        <w:tc>
          <w:tcPr>
            <w:tcW w:w="1276" w:type="dxa"/>
            <w:gridSpan w:val="2"/>
            <w:tcBorders>
              <w:top w:val="nil"/>
              <w:bottom w:val="single" w:sz="2" w:space="0" w:color="auto"/>
            </w:tcBorders>
            <w:vAlign w:val="center"/>
          </w:tcPr>
          <w:p w14:paraId="6F1CC365" w14:textId="77777777" w:rsidR="0051296E" w:rsidRDefault="0051296E" w:rsidP="0081328C">
            <w:pPr>
              <w:jc w:val="center"/>
              <w:rPr>
                <w:sz w:val="16"/>
                <w:szCs w:val="16"/>
                <w:lang w:val="en-US"/>
              </w:rPr>
            </w:pPr>
            <w:r>
              <w:rPr>
                <w:sz w:val="16"/>
                <w:szCs w:val="16"/>
                <w:lang w:val="en-US"/>
              </w:rPr>
              <w:t>810741</w:t>
            </w:r>
          </w:p>
        </w:tc>
        <w:tc>
          <w:tcPr>
            <w:tcW w:w="3827" w:type="dxa"/>
            <w:gridSpan w:val="2"/>
            <w:tcBorders>
              <w:top w:val="nil"/>
              <w:bottom w:val="single" w:sz="2" w:space="0" w:color="auto"/>
            </w:tcBorders>
          </w:tcPr>
          <w:p w14:paraId="3D80F95F" w14:textId="77777777" w:rsidR="0051296E" w:rsidRDefault="0051296E" w:rsidP="0081328C">
            <w:pPr>
              <w:rPr>
                <w:lang w:val="en-US"/>
              </w:rPr>
            </w:pPr>
            <w:r>
              <w:rPr>
                <w:lang w:val="en-US"/>
              </w:rPr>
              <w:t>Hirtie pentru slefuit uscata</w:t>
            </w:r>
          </w:p>
        </w:tc>
        <w:tc>
          <w:tcPr>
            <w:tcW w:w="1843" w:type="dxa"/>
            <w:tcBorders>
              <w:top w:val="nil"/>
              <w:bottom w:val="single" w:sz="2" w:space="0" w:color="auto"/>
            </w:tcBorders>
          </w:tcPr>
          <w:p w14:paraId="17EB78C5" w14:textId="77777777" w:rsidR="0051296E" w:rsidRDefault="0051296E" w:rsidP="0081328C">
            <w:pPr>
              <w:rPr>
                <w:lang w:val="en-US"/>
              </w:rPr>
            </w:pPr>
            <w:r>
              <w:rPr>
                <w:lang w:val="en-US"/>
              </w:rPr>
              <w:t>buc</w:t>
            </w:r>
          </w:p>
        </w:tc>
        <w:tc>
          <w:tcPr>
            <w:tcW w:w="2551" w:type="dxa"/>
            <w:tcBorders>
              <w:top w:val="nil"/>
              <w:bottom w:val="single" w:sz="2" w:space="0" w:color="auto"/>
            </w:tcBorders>
          </w:tcPr>
          <w:p w14:paraId="3F84ED71" w14:textId="77777777" w:rsidR="0051296E" w:rsidRDefault="0051296E" w:rsidP="0081328C">
            <w:pPr>
              <w:rPr>
                <w:lang w:val="en-US"/>
              </w:rPr>
            </w:pPr>
            <w:r>
              <w:rPr>
                <w:lang w:val="en-US"/>
              </w:rPr>
              <w:t>2,6410</w:t>
            </w:r>
          </w:p>
        </w:tc>
      </w:tr>
      <w:tr w:rsidR="0051296E" w14:paraId="5E83F781"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59213" w14:textId="77777777" w:rsidR="0051296E" w:rsidRDefault="0051296E" w:rsidP="0081328C">
            <w:pPr>
              <w:rPr>
                <w:lang w:val="en-US"/>
              </w:rPr>
            </w:pPr>
            <w:r>
              <w:rPr>
                <w:lang w:val="en-US"/>
              </w:rPr>
              <w:t>38</w:t>
            </w:r>
          </w:p>
        </w:tc>
        <w:tc>
          <w:tcPr>
            <w:tcW w:w="1276" w:type="dxa"/>
            <w:gridSpan w:val="2"/>
            <w:tcBorders>
              <w:top w:val="single" w:sz="4" w:space="0" w:color="auto"/>
              <w:bottom w:val="single" w:sz="4" w:space="0" w:color="auto"/>
            </w:tcBorders>
          </w:tcPr>
          <w:p w14:paraId="0921A5AB" w14:textId="77777777" w:rsidR="0051296E" w:rsidRDefault="0051296E" w:rsidP="0081328C">
            <w:pPr>
              <w:rPr>
                <w:lang w:val="en-US"/>
              </w:rPr>
            </w:pPr>
            <w:r>
              <w:rPr>
                <w:lang w:val="en-US"/>
              </w:rPr>
              <w:t>CN06A</w:t>
            </w:r>
          </w:p>
          <w:p w14:paraId="6ADD3E86"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44B49DBB" w14:textId="77777777" w:rsidR="0051296E" w:rsidRDefault="0051296E" w:rsidP="0081328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013DCEF"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50F9A08"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7295239B" w14:textId="77777777" w:rsidR="0051296E" w:rsidRDefault="0051296E" w:rsidP="0081328C">
            <w:pPr>
              <w:jc w:val="center"/>
              <w:rPr>
                <w:lang w:val="en-US"/>
              </w:rPr>
            </w:pPr>
            <w:r>
              <w:rPr>
                <w:lang w:val="en-US"/>
              </w:rPr>
              <w:t>52,8200</w:t>
            </w:r>
          </w:p>
        </w:tc>
      </w:tr>
      <w:tr w:rsidR="0051296E" w14:paraId="36E15D4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BAF5FF" w14:textId="77777777" w:rsidR="0051296E" w:rsidRDefault="0051296E" w:rsidP="0081328C">
            <w:pPr>
              <w:rPr>
                <w:lang w:val="en-US"/>
              </w:rPr>
            </w:pPr>
          </w:p>
        </w:tc>
        <w:tc>
          <w:tcPr>
            <w:tcW w:w="1276" w:type="dxa"/>
            <w:gridSpan w:val="2"/>
            <w:tcBorders>
              <w:top w:val="nil"/>
              <w:bottom w:val="single" w:sz="2" w:space="0" w:color="auto"/>
            </w:tcBorders>
            <w:vAlign w:val="center"/>
          </w:tcPr>
          <w:p w14:paraId="2A7BDADB" w14:textId="77777777" w:rsidR="0051296E" w:rsidRDefault="0051296E" w:rsidP="0081328C">
            <w:pPr>
              <w:jc w:val="center"/>
              <w:rPr>
                <w:sz w:val="16"/>
                <w:szCs w:val="16"/>
                <w:lang w:val="en-US"/>
              </w:rPr>
            </w:pPr>
            <w:r>
              <w:rPr>
                <w:sz w:val="16"/>
                <w:szCs w:val="16"/>
                <w:lang w:val="en-US"/>
              </w:rPr>
              <w:t>7141020013300</w:t>
            </w:r>
          </w:p>
        </w:tc>
        <w:tc>
          <w:tcPr>
            <w:tcW w:w="3827" w:type="dxa"/>
            <w:gridSpan w:val="2"/>
            <w:tcBorders>
              <w:top w:val="nil"/>
              <w:bottom w:val="single" w:sz="2" w:space="0" w:color="auto"/>
            </w:tcBorders>
          </w:tcPr>
          <w:p w14:paraId="6C87C545" w14:textId="77777777" w:rsidR="0051296E" w:rsidRDefault="0051296E" w:rsidP="0081328C">
            <w:pPr>
              <w:rPr>
                <w:lang w:val="en-US"/>
              </w:rPr>
            </w:pPr>
            <w:r>
              <w:rPr>
                <w:lang w:val="en-US"/>
              </w:rPr>
              <w:t>Zugrav vopsitor</w:t>
            </w:r>
          </w:p>
        </w:tc>
        <w:tc>
          <w:tcPr>
            <w:tcW w:w="1843" w:type="dxa"/>
            <w:tcBorders>
              <w:top w:val="nil"/>
              <w:bottom w:val="single" w:sz="2" w:space="0" w:color="auto"/>
            </w:tcBorders>
          </w:tcPr>
          <w:p w14:paraId="2FA7CD5F" w14:textId="77777777" w:rsidR="0051296E" w:rsidRDefault="0051296E" w:rsidP="0081328C">
            <w:pPr>
              <w:rPr>
                <w:lang w:val="en-US"/>
              </w:rPr>
            </w:pPr>
            <w:r>
              <w:rPr>
                <w:lang w:val="en-US"/>
              </w:rPr>
              <w:t>h-om</w:t>
            </w:r>
          </w:p>
        </w:tc>
        <w:tc>
          <w:tcPr>
            <w:tcW w:w="2551" w:type="dxa"/>
            <w:tcBorders>
              <w:top w:val="nil"/>
              <w:bottom w:val="single" w:sz="2" w:space="0" w:color="auto"/>
            </w:tcBorders>
          </w:tcPr>
          <w:p w14:paraId="537E7F2A" w14:textId="77777777" w:rsidR="0051296E" w:rsidRDefault="0051296E" w:rsidP="0081328C">
            <w:pPr>
              <w:rPr>
                <w:lang w:val="en-US"/>
              </w:rPr>
            </w:pPr>
            <w:r>
              <w:rPr>
                <w:lang w:val="en-US"/>
              </w:rPr>
              <w:t>29,0510</w:t>
            </w:r>
          </w:p>
        </w:tc>
      </w:tr>
      <w:tr w:rsidR="0051296E" w14:paraId="719B384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53427" w14:textId="77777777" w:rsidR="0051296E" w:rsidRDefault="0051296E" w:rsidP="0081328C">
            <w:pPr>
              <w:rPr>
                <w:lang w:val="en-US"/>
              </w:rPr>
            </w:pPr>
          </w:p>
        </w:tc>
        <w:tc>
          <w:tcPr>
            <w:tcW w:w="1276" w:type="dxa"/>
            <w:gridSpan w:val="2"/>
            <w:tcBorders>
              <w:top w:val="nil"/>
              <w:bottom w:val="single" w:sz="2" w:space="0" w:color="auto"/>
            </w:tcBorders>
            <w:vAlign w:val="center"/>
          </w:tcPr>
          <w:p w14:paraId="6E6EAC8F" w14:textId="77777777" w:rsidR="0051296E" w:rsidRDefault="0051296E" w:rsidP="0081328C">
            <w:pPr>
              <w:jc w:val="center"/>
              <w:rPr>
                <w:sz w:val="16"/>
                <w:szCs w:val="16"/>
                <w:lang w:val="en-US"/>
              </w:rPr>
            </w:pPr>
            <w:r>
              <w:rPr>
                <w:sz w:val="16"/>
                <w:szCs w:val="16"/>
                <w:lang w:val="en-US"/>
              </w:rPr>
              <w:t>2430116103800</w:t>
            </w:r>
          </w:p>
        </w:tc>
        <w:tc>
          <w:tcPr>
            <w:tcW w:w="3827" w:type="dxa"/>
            <w:gridSpan w:val="2"/>
            <w:tcBorders>
              <w:top w:val="nil"/>
              <w:bottom w:val="single" w:sz="2" w:space="0" w:color="auto"/>
            </w:tcBorders>
          </w:tcPr>
          <w:p w14:paraId="26DED579" w14:textId="77777777" w:rsidR="0051296E" w:rsidRDefault="0051296E" w:rsidP="0081328C">
            <w:pPr>
              <w:rPr>
                <w:lang w:val="en-US"/>
              </w:rPr>
            </w:pPr>
            <w:r>
              <w:rPr>
                <w:lang w:val="en-US"/>
              </w:rPr>
              <w:t xml:space="preserve">Vopsea  pe baza de copolimeri  vinilici </w:t>
            </w:r>
          </w:p>
        </w:tc>
        <w:tc>
          <w:tcPr>
            <w:tcW w:w="1843" w:type="dxa"/>
            <w:tcBorders>
              <w:top w:val="nil"/>
              <w:bottom w:val="single" w:sz="2" w:space="0" w:color="auto"/>
            </w:tcBorders>
          </w:tcPr>
          <w:p w14:paraId="4DB04F9C" w14:textId="77777777" w:rsidR="0051296E" w:rsidRDefault="0051296E" w:rsidP="0081328C">
            <w:pPr>
              <w:rPr>
                <w:lang w:val="en-US"/>
              </w:rPr>
            </w:pPr>
            <w:r>
              <w:rPr>
                <w:lang w:val="en-US"/>
              </w:rPr>
              <w:t>kg</w:t>
            </w:r>
          </w:p>
        </w:tc>
        <w:tc>
          <w:tcPr>
            <w:tcW w:w="2551" w:type="dxa"/>
            <w:tcBorders>
              <w:top w:val="nil"/>
              <w:bottom w:val="single" w:sz="2" w:space="0" w:color="auto"/>
            </w:tcBorders>
          </w:tcPr>
          <w:p w14:paraId="7FEAE68A" w14:textId="77777777" w:rsidR="0051296E" w:rsidRDefault="0051296E" w:rsidP="0081328C">
            <w:pPr>
              <w:rPr>
                <w:lang w:val="en-US"/>
              </w:rPr>
            </w:pPr>
            <w:r>
              <w:rPr>
                <w:lang w:val="en-US"/>
              </w:rPr>
              <w:t>21,1280</w:t>
            </w:r>
          </w:p>
        </w:tc>
      </w:tr>
      <w:tr w:rsidR="0051296E" w14:paraId="21A2AEC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B47F8" w14:textId="77777777" w:rsidR="0051296E" w:rsidRDefault="0051296E" w:rsidP="0081328C">
            <w:pPr>
              <w:rPr>
                <w:lang w:val="en-US"/>
              </w:rPr>
            </w:pPr>
          </w:p>
        </w:tc>
        <w:tc>
          <w:tcPr>
            <w:tcW w:w="1276" w:type="dxa"/>
            <w:gridSpan w:val="2"/>
            <w:tcBorders>
              <w:top w:val="nil"/>
              <w:bottom w:val="single" w:sz="2" w:space="0" w:color="auto"/>
            </w:tcBorders>
            <w:vAlign w:val="center"/>
          </w:tcPr>
          <w:p w14:paraId="1394F440" w14:textId="77777777" w:rsidR="0051296E" w:rsidRDefault="0051296E" w:rsidP="0081328C">
            <w:pPr>
              <w:jc w:val="center"/>
              <w:rPr>
                <w:sz w:val="16"/>
                <w:szCs w:val="16"/>
                <w:lang w:val="en-US"/>
              </w:rPr>
            </w:pPr>
            <w:r>
              <w:rPr>
                <w:sz w:val="16"/>
                <w:szCs w:val="16"/>
                <w:lang w:val="en-US"/>
              </w:rPr>
              <w:t>2653102100830</w:t>
            </w:r>
          </w:p>
        </w:tc>
        <w:tc>
          <w:tcPr>
            <w:tcW w:w="3827" w:type="dxa"/>
            <w:gridSpan w:val="2"/>
            <w:tcBorders>
              <w:top w:val="nil"/>
              <w:bottom w:val="single" w:sz="2" w:space="0" w:color="auto"/>
            </w:tcBorders>
          </w:tcPr>
          <w:p w14:paraId="546AF82A" w14:textId="77777777" w:rsidR="0051296E" w:rsidRDefault="0051296E" w:rsidP="0081328C">
            <w:pPr>
              <w:rPr>
                <w:lang w:val="en-US"/>
              </w:rPr>
            </w:pPr>
            <w:r>
              <w:rPr>
                <w:lang w:val="en-US"/>
              </w:rPr>
              <w:t>Ipsos pentru constructii tip A</w:t>
            </w:r>
          </w:p>
        </w:tc>
        <w:tc>
          <w:tcPr>
            <w:tcW w:w="1843" w:type="dxa"/>
            <w:tcBorders>
              <w:top w:val="nil"/>
              <w:bottom w:val="single" w:sz="2" w:space="0" w:color="auto"/>
            </w:tcBorders>
          </w:tcPr>
          <w:p w14:paraId="26BF56F3" w14:textId="77777777" w:rsidR="0051296E" w:rsidRDefault="0051296E" w:rsidP="0081328C">
            <w:pPr>
              <w:rPr>
                <w:lang w:val="en-US"/>
              </w:rPr>
            </w:pPr>
            <w:r>
              <w:rPr>
                <w:lang w:val="en-US"/>
              </w:rPr>
              <w:t>kg</w:t>
            </w:r>
          </w:p>
        </w:tc>
        <w:tc>
          <w:tcPr>
            <w:tcW w:w="2551" w:type="dxa"/>
            <w:tcBorders>
              <w:top w:val="nil"/>
              <w:bottom w:val="single" w:sz="2" w:space="0" w:color="auto"/>
            </w:tcBorders>
          </w:tcPr>
          <w:p w14:paraId="15776D24" w14:textId="77777777" w:rsidR="0051296E" w:rsidRDefault="0051296E" w:rsidP="0081328C">
            <w:pPr>
              <w:rPr>
                <w:lang w:val="en-US"/>
              </w:rPr>
            </w:pPr>
            <w:r>
              <w:rPr>
                <w:lang w:val="en-US"/>
              </w:rPr>
              <w:t>3,1692</w:t>
            </w:r>
          </w:p>
        </w:tc>
      </w:tr>
      <w:tr w:rsidR="0051296E" w14:paraId="41BFF96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80B0A" w14:textId="77777777" w:rsidR="0051296E" w:rsidRDefault="0051296E" w:rsidP="0081328C">
            <w:pPr>
              <w:rPr>
                <w:lang w:val="en-US"/>
              </w:rPr>
            </w:pPr>
          </w:p>
        </w:tc>
        <w:tc>
          <w:tcPr>
            <w:tcW w:w="1276" w:type="dxa"/>
            <w:gridSpan w:val="2"/>
            <w:tcBorders>
              <w:top w:val="nil"/>
              <w:bottom w:val="single" w:sz="2" w:space="0" w:color="auto"/>
            </w:tcBorders>
            <w:vAlign w:val="center"/>
          </w:tcPr>
          <w:p w14:paraId="2A6C7D6A" w14:textId="77777777" w:rsidR="0051296E" w:rsidRDefault="0051296E" w:rsidP="0081328C">
            <w:pPr>
              <w:jc w:val="center"/>
              <w:rPr>
                <w:sz w:val="16"/>
                <w:szCs w:val="16"/>
                <w:lang w:val="en-US"/>
              </w:rPr>
            </w:pPr>
            <w:r>
              <w:rPr>
                <w:sz w:val="16"/>
                <w:szCs w:val="16"/>
                <w:lang w:val="en-US"/>
              </w:rPr>
              <w:t>2681126001472</w:t>
            </w:r>
          </w:p>
        </w:tc>
        <w:tc>
          <w:tcPr>
            <w:tcW w:w="3827" w:type="dxa"/>
            <w:gridSpan w:val="2"/>
            <w:tcBorders>
              <w:top w:val="nil"/>
              <w:bottom w:val="single" w:sz="2" w:space="0" w:color="auto"/>
            </w:tcBorders>
          </w:tcPr>
          <w:p w14:paraId="1F140BE0" w14:textId="77777777" w:rsidR="0051296E" w:rsidRDefault="0051296E" w:rsidP="0081328C">
            <w:pPr>
              <w:rPr>
                <w:lang w:val="en-US"/>
              </w:rPr>
            </w:pPr>
            <w:r>
              <w:rPr>
                <w:lang w:val="en-US"/>
              </w:rPr>
              <w:t>Hirtie slefuita uscata 23x30 gr 6</w:t>
            </w:r>
          </w:p>
        </w:tc>
        <w:tc>
          <w:tcPr>
            <w:tcW w:w="1843" w:type="dxa"/>
            <w:tcBorders>
              <w:top w:val="nil"/>
              <w:bottom w:val="single" w:sz="2" w:space="0" w:color="auto"/>
            </w:tcBorders>
          </w:tcPr>
          <w:p w14:paraId="5F1844F9"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11AF1ED" w14:textId="77777777" w:rsidR="0051296E" w:rsidRDefault="0051296E" w:rsidP="0081328C">
            <w:pPr>
              <w:rPr>
                <w:lang w:val="en-US"/>
              </w:rPr>
            </w:pPr>
            <w:r>
              <w:rPr>
                <w:lang w:val="en-US"/>
              </w:rPr>
              <w:t>26,4100</w:t>
            </w:r>
          </w:p>
        </w:tc>
      </w:tr>
      <w:tr w:rsidR="0051296E" w14:paraId="266737A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CF91E5" w14:textId="77777777" w:rsidR="0051296E" w:rsidRDefault="0051296E" w:rsidP="0081328C">
            <w:pPr>
              <w:rPr>
                <w:lang w:val="en-US"/>
              </w:rPr>
            </w:pPr>
          </w:p>
        </w:tc>
        <w:tc>
          <w:tcPr>
            <w:tcW w:w="1276" w:type="dxa"/>
            <w:gridSpan w:val="2"/>
            <w:tcBorders>
              <w:top w:val="nil"/>
              <w:bottom w:val="single" w:sz="2" w:space="0" w:color="auto"/>
            </w:tcBorders>
            <w:vAlign w:val="center"/>
          </w:tcPr>
          <w:p w14:paraId="421D0836" w14:textId="77777777" w:rsidR="0051296E" w:rsidRDefault="0051296E" w:rsidP="0081328C">
            <w:pPr>
              <w:jc w:val="center"/>
              <w:rPr>
                <w:sz w:val="16"/>
                <w:szCs w:val="16"/>
                <w:lang w:val="en-US"/>
              </w:rPr>
            </w:pPr>
            <w:r>
              <w:rPr>
                <w:sz w:val="16"/>
                <w:szCs w:val="16"/>
                <w:lang w:val="en-US"/>
              </w:rPr>
              <w:t>1711317306661</w:t>
            </w:r>
          </w:p>
        </w:tc>
        <w:tc>
          <w:tcPr>
            <w:tcW w:w="3827" w:type="dxa"/>
            <w:gridSpan w:val="2"/>
            <w:tcBorders>
              <w:top w:val="nil"/>
              <w:bottom w:val="single" w:sz="2" w:space="0" w:color="auto"/>
            </w:tcBorders>
          </w:tcPr>
          <w:p w14:paraId="6ED0C992" w14:textId="77777777" w:rsidR="0051296E" w:rsidRDefault="0051296E" w:rsidP="0081328C">
            <w:pPr>
              <w:rPr>
                <w:lang w:val="en-US"/>
              </w:rPr>
            </w:pPr>
            <w:r>
              <w:rPr>
                <w:lang w:val="en-US"/>
              </w:rPr>
              <w:t>Bumbac de sters</w:t>
            </w:r>
          </w:p>
        </w:tc>
        <w:tc>
          <w:tcPr>
            <w:tcW w:w="1843" w:type="dxa"/>
            <w:tcBorders>
              <w:top w:val="nil"/>
              <w:bottom w:val="single" w:sz="2" w:space="0" w:color="auto"/>
            </w:tcBorders>
          </w:tcPr>
          <w:p w14:paraId="5AD1CA97" w14:textId="77777777" w:rsidR="0051296E" w:rsidRDefault="0051296E" w:rsidP="0081328C">
            <w:pPr>
              <w:rPr>
                <w:lang w:val="en-US"/>
              </w:rPr>
            </w:pPr>
            <w:r>
              <w:rPr>
                <w:lang w:val="en-US"/>
              </w:rPr>
              <w:t>kg</w:t>
            </w:r>
          </w:p>
        </w:tc>
        <w:tc>
          <w:tcPr>
            <w:tcW w:w="2551" w:type="dxa"/>
            <w:tcBorders>
              <w:top w:val="nil"/>
              <w:bottom w:val="single" w:sz="2" w:space="0" w:color="auto"/>
            </w:tcBorders>
          </w:tcPr>
          <w:p w14:paraId="3D55FA11" w14:textId="77777777" w:rsidR="0051296E" w:rsidRDefault="0051296E" w:rsidP="0081328C">
            <w:pPr>
              <w:rPr>
                <w:lang w:val="en-US"/>
              </w:rPr>
            </w:pPr>
            <w:r>
              <w:rPr>
                <w:lang w:val="en-US"/>
              </w:rPr>
              <w:t>2,6410</w:t>
            </w:r>
          </w:p>
        </w:tc>
      </w:tr>
      <w:tr w:rsidR="0051296E" w14:paraId="2C16FFD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E63C5" w14:textId="77777777" w:rsidR="0051296E" w:rsidRDefault="0051296E" w:rsidP="0081328C">
            <w:pPr>
              <w:rPr>
                <w:lang w:val="en-US"/>
              </w:rPr>
            </w:pPr>
          </w:p>
        </w:tc>
        <w:tc>
          <w:tcPr>
            <w:tcW w:w="1276" w:type="dxa"/>
            <w:gridSpan w:val="2"/>
            <w:tcBorders>
              <w:top w:val="nil"/>
              <w:bottom w:val="single" w:sz="2" w:space="0" w:color="auto"/>
            </w:tcBorders>
            <w:vAlign w:val="center"/>
          </w:tcPr>
          <w:p w14:paraId="68D66A8F" w14:textId="77777777" w:rsidR="0051296E" w:rsidRDefault="0051296E" w:rsidP="0081328C">
            <w:pPr>
              <w:jc w:val="center"/>
              <w:rPr>
                <w:sz w:val="16"/>
                <w:szCs w:val="16"/>
                <w:lang w:val="en-US"/>
              </w:rPr>
            </w:pPr>
            <w:r>
              <w:rPr>
                <w:sz w:val="16"/>
                <w:szCs w:val="16"/>
                <w:lang w:val="en-US"/>
              </w:rPr>
              <w:t>4100116202818</w:t>
            </w:r>
          </w:p>
        </w:tc>
        <w:tc>
          <w:tcPr>
            <w:tcW w:w="3827" w:type="dxa"/>
            <w:gridSpan w:val="2"/>
            <w:tcBorders>
              <w:top w:val="nil"/>
              <w:bottom w:val="single" w:sz="2" w:space="0" w:color="auto"/>
            </w:tcBorders>
          </w:tcPr>
          <w:p w14:paraId="04C2E2AB" w14:textId="77777777" w:rsidR="0051296E" w:rsidRDefault="0051296E" w:rsidP="0081328C">
            <w:pPr>
              <w:rPr>
                <w:lang w:val="en-US"/>
              </w:rPr>
            </w:pPr>
            <w:r>
              <w:rPr>
                <w:lang w:val="en-US"/>
              </w:rPr>
              <w:t xml:space="preserve">Apa pentru mortare si betoane </w:t>
            </w:r>
          </w:p>
        </w:tc>
        <w:tc>
          <w:tcPr>
            <w:tcW w:w="1843" w:type="dxa"/>
            <w:tcBorders>
              <w:top w:val="nil"/>
              <w:bottom w:val="single" w:sz="2" w:space="0" w:color="auto"/>
            </w:tcBorders>
          </w:tcPr>
          <w:p w14:paraId="437E711E" w14:textId="77777777" w:rsidR="0051296E" w:rsidRDefault="0051296E" w:rsidP="0081328C">
            <w:pPr>
              <w:rPr>
                <w:lang w:val="en-US"/>
              </w:rPr>
            </w:pPr>
            <w:r>
              <w:rPr>
                <w:lang w:val="en-US"/>
              </w:rPr>
              <w:t>m3</w:t>
            </w:r>
          </w:p>
        </w:tc>
        <w:tc>
          <w:tcPr>
            <w:tcW w:w="2551" w:type="dxa"/>
            <w:tcBorders>
              <w:top w:val="nil"/>
              <w:bottom w:val="single" w:sz="2" w:space="0" w:color="auto"/>
            </w:tcBorders>
          </w:tcPr>
          <w:p w14:paraId="64C6722C" w14:textId="77777777" w:rsidR="0051296E" w:rsidRDefault="0051296E" w:rsidP="0081328C">
            <w:pPr>
              <w:rPr>
                <w:lang w:val="en-US"/>
              </w:rPr>
            </w:pPr>
            <w:r>
              <w:rPr>
                <w:lang w:val="en-US"/>
              </w:rPr>
              <w:t>0,1056</w:t>
            </w:r>
          </w:p>
        </w:tc>
      </w:tr>
      <w:tr w:rsidR="0051296E" w14:paraId="20151AA5"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2A11F" w14:textId="77777777" w:rsidR="0051296E" w:rsidRDefault="0051296E" w:rsidP="0081328C">
            <w:pPr>
              <w:rPr>
                <w:lang w:val="en-US"/>
              </w:rPr>
            </w:pPr>
            <w:r>
              <w:rPr>
                <w:lang w:val="en-US"/>
              </w:rPr>
              <w:t>39</w:t>
            </w:r>
          </w:p>
        </w:tc>
        <w:tc>
          <w:tcPr>
            <w:tcW w:w="1276" w:type="dxa"/>
            <w:gridSpan w:val="2"/>
            <w:tcBorders>
              <w:top w:val="single" w:sz="4" w:space="0" w:color="auto"/>
              <w:bottom w:val="single" w:sz="4" w:space="0" w:color="auto"/>
            </w:tcBorders>
          </w:tcPr>
          <w:p w14:paraId="27CBE1F4" w14:textId="77777777" w:rsidR="0051296E" w:rsidRDefault="0051296E" w:rsidP="0081328C">
            <w:pPr>
              <w:rPr>
                <w:lang w:val="en-US"/>
              </w:rPr>
            </w:pPr>
            <w:r>
              <w:rPr>
                <w:lang w:val="en-US"/>
              </w:rPr>
              <w:t>CK29F</w:t>
            </w:r>
          </w:p>
          <w:p w14:paraId="53A81040"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1845372" w14:textId="77777777" w:rsidR="0051296E" w:rsidRDefault="0051296E" w:rsidP="0081328C">
            <w:pPr>
              <w:adjustRightInd w:val="0"/>
              <w:rPr>
                <w:rFonts w:ascii="Times New Roman CYR" w:hAnsi="Times New Roman CYR" w:cs="Times New Roman CYR"/>
                <w:sz w:val="16"/>
                <w:szCs w:val="16"/>
                <w:lang w:val="en-US"/>
              </w:rPr>
            </w:pPr>
            <w:r>
              <w:rPr>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p w14:paraId="7C822157"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2745FA39"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429D1AAC" w14:textId="77777777" w:rsidR="0051296E" w:rsidRDefault="0051296E" w:rsidP="0081328C">
            <w:pPr>
              <w:jc w:val="center"/>
              <w:rPr>
                <w:lang w:val="en-US"/>
              </w:rPr>
            </w:pPr>
            <w:r>
              <w:rPr>
                <w:lang w:val="en-US"/>
              </w:rPr>
              <w:t>16,8100</w:t>
            </w:r>
          </w:p>
        </w:tc>
      </w:tr>
      <w:tr w:rsidR="0051296E" w14:paraId="73E3937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BDD78" w14:textId="77777777" w:rsidR="0051296E" w:rsidRDefault="0051296E" w:rsidP="0081328C">
            <w:pPr>
              <w:rPr>
                <w:lang w:val="en-US"/>
              </w:rPr>
            </w:pPr>
          </w:p>
        </w:tc>
        <w:tc>
          <w:tcPr>
            <w:tcW w:w="1276" w:type="dxa"/>
            <w:gridSpan w:val="2"/>
            <w:tcBorders>
              <w:top w:val="nil"/>
              <w:bottom w:val="single" w:sz="2" w:space="0" w:color="auto"/>
            </w:tcBorders>
            <w:vAlign w:val="center"/>
          </w:tcPr>
          <w:p w14:paraId="305C20E8" w14:textId="77777777" w:rsidR="0051296E" w:rsidRDefault="0051296E" w:rsidP="0081328C">
            <w:pPr>
              <w:jc w:val="center"/>
              <w:rPr>
                <w:sz w:val="16"/>
                <w:szCs w:val="16"/>
                <w:lang w:val="en-US"/>
              </w:rPr>
            </w:pPr>
            <w:r>
              <w:rPr>
                <w:sz w:val="16"/>
                <w:szCs w:val="16"/>
                <w:lang w:val="en-US"/>
              </w:rPr>
              <w:t>9310060019920</w:t>
            </w:r>
          </w:p>
        </w:tc>
        <w:tc>
          <w:tcPr>
            <w:tcW w:w="3827" w:type="dxa"/>
            <w:gridSpan w:val="2"/>
            <w:tcBorders>
              <w:top w:val="nil"/>
              <w:bottom w:val="single" w:sz="2" w:space="0" w:color="auto"/>
            </w:tcBorders>
          </w:tcPr>
          <w:p w14:paraId="596735BA" w14:textId="77777777" w:rsidR="0051296E" w:rsidRDefault="0051296E" w:rsidP="0081328C">
            <w:pPr>
              <w:rPr>
                <w:lang w:val="en-US"/>
              </w:rPr>
            </w:pPr>
            <w:r>
              <w:rPr>
                <w:lang w:val="en-US"/>
              </w:rPr>
              <w:t>Muncitor deservire CM</w:t>
            </w:r>
          </w:p>
        </w:tc>
        <w:tc>
          <w:tcPr>
            <w:tcW w:w="1843" w:type="dxa"/>
            <w:tcBorders>
              <w:top w:val="nil"/>
              <w:bottom w:val="single" w:sz="2" w:space="0" w:color="auto"/>
            </w:tcBorders>
          </w:tcPr>
          <w:p w14:paraId="67850B6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613E275" w14:textId="77777777" w:rsidR="0051296E" w:rsidRDefault="0051296E" w:rsidP="0081328C">
            <w:pPr>
              <w:rPr>
                <w:lang w:val="en-US"/>
              </w:rPr>
            </w:pPr>
            <w:r>
              <w:rPr>
                <w:lang w:val="en-US"/>
              </w:rPr>
              <w:t>2,5215</w:t>
            </w:r>
          </w:p>
        </w:tc>
      </w:tr>
      <w:tr w:rsidR="0051296E" w14:paraId="25C2C42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E45AD" w14:textId="77777777" w:rsidR="0051296E" w:rsidRDefault="0051296E" w:rsidP="0081328C">
            <w:pPr>
              <w:rPr>
                <w:lang w:val="en-US"/>
              </w:rPr>
            </w:pPr>
          </w:p>
        </w:tc>
        <w:tc>
          <w:tcPr>
            <w:tcW w:w="1276" w:type="dxa"/>
            <w:gridSpan w:val="2"/>
            <w:tcBorders>
              <w:top w:val="nil"/>
              <w:bottom w:val="single" w:sz="2" w:space="0" w:color="auto"/>
            </w:tcBorders>
            <w:vAlign w:val="center"/>
          </w:tcPr>
          <w:p w14:paraId="5EE3F642" w14:textId="77777777" w:rsidR="0051296E" w:rsidRDefault="0051296E" w:rsidP="0081328C">
            <w:pPr>
              <w:jc w:val="center"/>
              <w:rPr>
                <w:sz w:val="16"/>
                <w:szCs w:val="16"/>
                <w:lang w:val="en-US"/>
              </w:rPr>
            </w:pPr>
            <w:r>
              <w:rPr>
                <w:sz w:val="16"/>
                <w:szCs w:val="16"/>
                <w:lang w:val="en-US"/>
              </w:rPr>
              <w:t>7422010060100</w:t>
            </w:r>
          </w:p>
        </w:tc>
        <w:tc>
          <w:tcPr>
            <w:tcW w:w="3827" w:type="dxa"/>
            <w:gridSpan w:val="2"/>
            <w:tcBorders>
              <w:top w:val="nil"/>
              <w:bottom w:val="single" w:sz="2" w:space="0" w:color="auto"/>
            </w:tcBorders>
          </w:tcPr>
          <w:p w14:paraId="6A6B17EB" w14:textId="77777777" w:rsidR="0051296E" w:rsidRDefault="0051296E" w:rsidP="0081328C">
            <w:pPr>
              <w:rPr>
                <w:lang w:val="en-US"/>
              </w:rPr>
            </w:pPr>
            <w:r>
              <w:rPr>
                <w:lang w:val="en-US"/>
              </w:rPr>
              <w:t>Timplar</w:t>
            </w:r>
          </w:p>
        </w:tc>
        <w:tc>
          <w:tcPr>
            <w:tcW w:w="1843" w:type="dxa"/>
            <w:tcBorders>
              <w:top w:val="nil"/>
              <w:bottom w:val="single" w:sz="2" w:space="0" w:color="auto"/>
            </w:tcBorders>
          </w:tcPr>
          <w:p w14:paraId="29817953"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7182EA8" w14:textId="77777777" w:rsidR="0051296E" w:rsidRDefault="0051296E" w:rsidP="0081328C">
            <w:pPr>
              <w:rPr>
                <w:lang w:val="en-US"/>
              </w:rPr>
            </w:pPr>
            <w:r>
              <w:rPr>
                <w:lang w:val="en-US"/>
              </w:rPr>
              <w:t>34,4605</w:t>
            </w:r>
          </w:p>
        </w:tc>
      </w:tr>
      <w:tr w:rsidR="0051296E" w14:paraId="0C04790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EB5C24" w14:textId="77777777" w:rsidR="0051296E" w:rsidRDefault="0051296E" w:rsidP="0081328C">
            <w:pPr>
              <w:rPr>
                <w:lang w:val="en-US"/>
              </w:rPr>
            </w:pPr>
          </w:p>
        </w:tc>
        <w:tc>
          <w:tcPr>
            <w:tcW w:w="1276" w:type="dxa"/>
            <w:gridSpan w:val="2"/>
            <w:tcBorders>
              <w:top w:val="nil"/>
              <w:bottom w:val="single" w:sz="2" w:space="0" w:color="auto"/>
            </w:tcBorders>
            <w:vAlign w:val="center"/>
          </w:tcPr>
          <w:p w14:paraId="4F3A9A5B" w14:textId="77777777" w:rsidR="0051296E" w:rsidRDefault="0051296E" w:rsidP="0081328C">
            <w:pPr>
              <w:jc w:val="center"/>
              <w:rPr>
                <w:sz w:val="16"/>
                <w:szCs w:val="16"/>
                <w:lang w:val="en-US"/>
              </w:rPr>
            </w:pPr>
            <w:r>
              <w:rPr>
                <w:sz w:val="16"/>
                <w:szCs w:val="16"/>
                <w:lang w:val="en-US"/>
              </w:rPr>
              <w:t>2874136313300</w:t>
            </w:r>
          </w:p>
        </w:tc>
        <w:tc>
          <w:tcPr>
            <w:tcW w:w="3827" w:type="dxa"/>
            <w:gridSpan w:val="2"/>
            <w:tcBorders>
              <w:top w:val="nil"/>
              <w:bottom w:val="single" w:sz="2" w:space="0" w:color="auto"/>
            </w:tcBorders>
          </w:tcPr>
          <w:p w14:paraId="164087A0" w14:textId="77777777" w:rsidR="0051296E" w:rsidRDefault="0051296E" w:rsidP="0081328C">
            <w:pPr>
              <w:rPr>
                <w:lang w:val="en-US"/>
              </w:rPr>
            </w:pPr>
            <w:r>
              <w:rPr>
                <w:lang w:val="en-US"/>
              </w:rPr>
              <w:t>Diblu din metal</w:t>
            </w:r>
          </w:p>
        </w:tc>
        <w:tc>
          <w:tcPr>
            <w:tcW w:w="1843" w:type="dxa"/>
            <w:tcBorders>
              <w:top w:val="nil"/>
              <w:bottom w:val="single" w:sz="2" w:space="0" w:color="auto"/>
            </w:tcBorders>
          </w:tcPr>
          <w:p w14:paraId="449FD48D"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2A9ED61" w14:textId="77777777" w:rsidR="0051296E" w:rsidRDefault="0051296E" w:rsidP="0081328C">
            <w:pPr>
              <w:rPr>
                <w:lang w:val="en-US"/>
              </w:rPr>
            </w:pPr>
            <w:r>
              <w:rPr>
                <w:lang w:val="en-US"/>
              </w:rPr>
              <w:t>67,2400</w:t>
            </w:r>
          </w:p>
        </w:tc>
      </w:tr>
      <w:tr w:rsidR="0051296E" w14:paraId="2D249FD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3023E" w14:textId="77777777" w:rsidR="0051296E" w:rsidRDefault="0051296E" w:rsidP="0081328C">
            <w:pPr>
              <w:rPr>
                <w:lang w:val="en-US"/>
              </w:rPr>
            </w:pPr>
          </w:p>
        </w:tc>
        <w:tc>
          <w:tcPr>
            <w:tcW w:w="1276" w:type="dxa"/>
            <w:gridSpan w:val="2"/>
            <w:tcBorders>
              <w:top w:val="nil"/>
              <w:bottom w:val="single" w:sz="2" w:space="0" w:color="auto"/>
            </w:tcBorders>
            <w:vAlign w:val="center"/>
          </w:tcPr>
          <w:p w14:paraId="6299C70F" w14:textId="77777777" w:rsidR="0051296E" w:rsidRDefault="0051296E" w:rsidP="0081328C">
            <w:pPr>
              <w:jc w:val="center"/>
              <w:rPr>
                <w:sz w:val="16"/>
                <w:szCs w:val="16"/>
                <w:lang w:val="en-US"/>
              </w:rPr>
            </w:pPr>
            <w:r>
              <w:rPr>
                <w:sz w:val="16"/>
                <w:szCs w:val="16"/>
                <w:lang w:val="en-US"/>
              </w:rPr>
              <w:t>2732103646151</w:t>
            </w:r>
          </w:p>
        </w:tc>
        <w:tc>
          <w:tcPr>
            <w:tcW w:w="3827" w:type="dxa"/>
            <w:gridSpan w:val="2"/>
            <w:tcBorders>
              <w:top w:val="nil"/>
              <w:bottom w:val="single" w:sz="2" w:space="0" w:color="auto"/>
            </w:tcBorders>
          </w:tcPr>
          <w:p w14:paraId="40766FAD" w14:textId="77777777" w:rsidR="0051296E" w:rsidRDefault="0051296E" w:rsidP="0081328C">
            <w:pPr>
              <w:rPr>
                <w:lang w:val="en-US"/>
              </w:rPr>
            </w:pPr>
            <w:r>
              <w:rPr>
                <w:lang w:val="en-US"/>
              </w:rPr>
              <w:t>Panouri "Armstrong" 600 x 600</w:t>
            </w:r>
          </w:p>
        </w:tc>
        <w:tc>
          <w:tcPr>
            <w:tcW w:w="1843" w:type="dxa"/>
            <w:tcBorders>
              <w:top w:val="nil"/>
              <w:bottom w:val="single" w:sz="2" w:space="0" w:color="auto"/>
            </w:tcBorders>
          </w:tcPr>
          <w:p w14:paraId="1AA728E6" w14:textId="77777777" w:rsidR="0051296E" w:rsidRDefault="0051296E" w:rsidP="0081328C">
            <w:pPr>
              <w:rPr>
                <w:lang w:val="en-US"/>
              </w:rPr>
            </w:pPr>
            <w:r>
              <w:rPr>
                <w:lang w:val="en-US"/>
              </w:rPr>
              <w:t>m2</w:t>
            </w:r>
          </w:p>
        </w:tc>
        <w:tc>
          <w:tcPr>
            <w:tcW w:w="2551" w:type="dxa"/>
            <w:tcBorders>
              <w:top w:val="nil"/>
              <w:bottom w:val="single" w:sz="2" w:space="0" w:color="auto"/>
            </w:tcBorders>
          </w:tcPr>
          <w:p w14:paraId="19D8CC5C" w14:textId="77777777" w:rsidR="0051296E" w:rsidRDefault="0051296E" w:rsidP="0081328C">
            <w:pPr>
              <w:rPr>
                <w:lang w:val="en-US"/>
              </w:rPr>
            </w:pPr>
            <w:r>
              <w:rPr>
                <w:lang w:val="en-US"/>
              </w:rPr>
              <w:t>17,6505</w:t>
            </w:r>
          </w:p>
        </w:tc>
      </w:tr>
      <w:tr w:rsidR="0051296E" w14:paraId="3387AF5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15D532" w14:textId="77777777" w:rsidR="0051296E" w:rsidRDefault="0051296E" w:rsidP="0081328C">
            <w:pPr>
              <w:rPr>
                <w:lang w:val="en-US"/>
              </w:rPr>
            </w:pPr>
          </w:p>
        </w:tc>
        <w:tc>
          <w:tcPr>
            <w:tcW w:w="1276" w:type="dxa"/>
            <w:gridSpan w:val="2"/>
            <w:tcBorders>
              <w:top w:val="nil"/>
              <w:bottom w:val="single" w:sz="2" w:space="0" w:color="auto"/>
            </w:tcBorders>
            <w:vAlign w:val="center"/>
          </w:tcPr>
          <w:p w14:paraId="6DA0DF4A" w14:textId="77777777" w:rsidR="0051296E" w:rsidRDefault="0051296E" w:rsidP="0081328C">
            <w:pPr>
              <w:jc w:val="center"/>
              <w:rPr>
                <w:sz w:val="16"/>
                <w:szCs w:val="16"/>
                <w:lang w:val="en-US"/>
              </w:rPr>
            </w:pPr>
            <w:r>
              <w:rPr>
                <w:sz w:val="16"/>
                <w:szCs w:val="16"/>
                <w:lang w:val="en-US"/>
              </w:rPr>
              <w:t>2952160007200</w:t>
            </w:r>
          </w:p>
        </w:tc>
        <w:tc>
          <w:tcPr>
            <w:tcW w:w="3827" w:type="dxa"/>
            <w:gridSpan w:val="2"/>
            <w:tcBorders>
              <w:top w:val="nil"/>
              <w:bottom w:val="single" w:sz="2" w:space="0" w:color="auto"/>
            </w:tcBorders>
          </w:tcPr>
          <w:p w14:paraId="4FA30B19" w14:textId="77777777" w:rsidR="0051296E" w:rsidRDefault="0051296E" w:rsidP="0081328C">
            <w:pPr>
              <w:rPr>
                <w:lang w:val="en-US"/>
              </w:rPr>
            </w:pPr>
            <w:r>
              <w:rPr>
                <w:lang w:val="en-US"/>
              </w:rPr>
              <w:t>Utilaj de ridicat pentru lucrari de finisaj</w:t>
            </w:r>
          </w:p>
        </w:tc>
        <w:tc>
          <w:tcPr>
            <w:tcW w:w="1843" w:type="dxa"/>
            <w:tcBorders>
              <w:top w:val="nil"/>
              <w:bottom w:val="single" w:sz="2" w:space="0" w:color="auto"/>
            </w:tcBorders>
          </w:tcPr>
          <w:p w14:paraId="3CEDA99B"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4906BE4" w14:textId="77777777" w:rsidR="0051296E" w:rsidRDefault="0051296E" w:rsidP="0081328C">
            <w:pPr>
              <w:rPr>
                <w:lang w:val="en-US"/>
              </w:rPr>
            </w:pPr>
            <w:r>
              <w:rPr>
                <w:lang w:val="en-US"/>
              </w:rPr>
              <w:t>0,2521</w:t>
            </w:r>
          </w:p>
        </w:tc>
      </w:tr>
      <w:tr w:rsidR="0051296E" w14:paraId="3527EEFE"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75F830F" w14:textId="77777777" w:rsidR="0051296E" w:rsidRDefault="0051296E" w:rsidP="0081328C">
            <w:pPr>
              <w:rPr>
                <w:sz w:val="8"/>
                <w:szCs w:val="8"/>
                <w:lang w:val="en-US"/>
              </w:rPr>
            </w:pPr>
          </w:p>
        </w:tc>
        <w:tc>
          <w:tcPr>
            <w:tcW w:w="1276" w:type="dxa"/>
            <w:gridSpan w:val="2"/>
            <w:tcBorders>
              <w:left w:val="nil"/>
              <w:bottom w:val="nil"/>
              <w:right w:val="nil"/>
            </w:tcBorders>
          </w:tcPr>
          <w:p w14:paraId="2633D574" w14:textId="77777777" w:rsidR="0051296E" w:rsidRDefault="0051296E" w:rsidP="0081328C">
            <w:pPr>
              <w:rPr>
                <w:sz w:val="8"/>
                <w:szCs w:val="8"/>
                <w:lang w:val="en-US"/>
              </w:rPr>
            </w:pPr>
          </w:p>
        </w:tc>
        <w:tc>
          <w:tcPr>
            <w:tcW w:w="3827" w:type="dxa"/>
            <w:gridSpan w:val="2"/>
            <w:tcBorders>
              <w:left w:val="nil"/>
              <w:bottom w:val="nil"/>
              <w:right w:val="nil"/>
            </w:tcBorders>
          </w:tcPr>
          <w:p w14:paraId="2D90987C" w14:textId="77777777" w:rsidR="0051296E" w:rsidRDefault="0051296E" w:rsidP="0081328C">
            <w:pPr>
              <w:rPr>
                <w:sz w:val="8"/>
                <w:szCs w:val="8"/>
                <w:lang w:val="en-US"/>
              </w:rPr>
            </w:pPr>
          </w:p>
          <w:p w14:paraId="1F36A29E" w14:textId="77777777" w:rsidR="0051296E" w:rsidRDefault="0051296E" w:rsidP="0081328C">
            <w:pPr>
              <w:rPr>
                <w:sz w:val="8"/>
                <w:szCs w:val="8"/>
                <w:lang w:val="en-US"/>
              </w:rPr>
            </w:pPr>
          </w:p>
          <w:p w14:paraId="0E094B83" w14:textId="77777777" w:rsidR="0051296E" w:rsidRDefault="0051296E" w:rsidP="0081328C">
            <w:pPr>
              <w:rPr>
                <w:sz w:val="8"/>
                <w:szCs w:val="8"/>
                <w:lang w:val="en-US"/>
              </w:rPr>
            </w:pPr>
          </w:p>
        </w:tc>
        <w:tc>
          <w:tcPr>
            <w:tcW w:w="1843" w:type="dxa"/>
            <w:tcBorders>
              <w:left w:val="nil"/>
              <w:bottom w:val="nil"/>
              <w:right w:val="nil"/>
            </w:tcBorders>
          </w:tcPr>
          <w:p w14:paraId="15A29857" w14:textId="77777777" w:rsidR="0051296E" w:rsidRDefault="0051296E" w:rsidP="0081328C">
            <w:pPr>
              <w:rPr>
                <w:sz w:val="8"/>
                <w:szCs w:val="8"/>
                <w:lang w:val="en-US"/>
              </w:rPr>
            </w:pPr>
          </w:p>
        </w:tc>
        <w:tc>
          <w:tcPr>
            <w:tcW w:w="2551" w:type="dxa"/>
            <w:tcBorders>
              <w:left w:val="nil"/>
              <w:bottom w:val="nil"/>
              <w:right w:val="nil"/>
            </w:tcBorders>
          </w:tcPr>
          <w:p w14:paraId="19BAFA7B" w14:textId="77777777" w:rsidR="0051296E" w:rsidRDefault="0051296E" w:rsidP="0081328C">
            <w:pPr>
              <w:rPr>
                <w:sz w:val="8"/>
                <w:szCs w:val="8"/>
                <w:lang w:val="en-US"/>
              </w:rPr>
            </w:pPr>
          </w:p>
        </w:tc>
      </w:tr>
      <w:tr w:rsidR="0051296E" w:rsidRPr="00EB582C" w14:paraId="2BD06598"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808437D"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011FB9C"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5CEE6A69"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417516B6"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43F5126B" w14:textId="77777777" w:rsidR="0051296E" w:rsidRPr="00EB582C" w:rsidRDefault="0051296E" w:rsidP="0081328C">
            <w:pPr>
              <w:rPr>
                <w:lang w:val="en-US"/>
              </w:rPr>
            </w:pPr>
          </w:p>
        </w:tc>
      </w:tr>
      <w:tr w:rsidR="0051296E" w14:paraId="53929929"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4D64012"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5A64FA28"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6EDDC80A"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4D501CF8" w14:textId="77777777" w:rsidR="0051296E" w:rsidRDefault="0051296E" w:rsidP="0081328C">
            <w:pPr>
              <w:rPr>
                <w:sz w:val="8"/>
                <w:szCs w:val="8"/>
                <w:lang w:val="en-US"/>
              </w:rPr>
            </w:pPr>
            <w:r>
              <w:rPr>
                <w:b/>
                <w:bCs/>
                <w:lang w:val="en-US"/>
              </w:rPr>
              <w:t xml:space="preserve">Total </w:t>
            </w:r>
            <w:r>
              <w:rPr>
                <w:b/>
                <w:bCs/>
                <w:sz w:val="22"/>
                <w:szCs w:val="22"/>
                <w:lang w:val="en-US"/>
              </w:rPr>
              <w:t>Tavane</w:t>
            </w:r>
          </w:p>
        </w:tc>
        <w:tc>
          <w:tcPr>
            <w:tcW w:w="1843" w:type="dxa"/>
            <w:tcBorders>
              <w:top w:val="single" w:sz="4" w:space="0" w:color="auto"/>
              <w:left w:val="nil"/>
              <w:bottom w:val="single" w:sz="4" w:space="0" w:color="auto"/>
              <w:right w:val="nil"/>
            </w:tcBorders>
          </w:tcPr>
          <w:p w14:paraId="15744152"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27FA977F" w14:textId="77777777" w:rsidR="0051296E" w:rsidRDefault="0051296E" w:rsidP="0081328C">
            <w:pPr>
              <w:rPr>
                <w:lang w:val="en-US"/>
              </w:rPr>
            </w:pPr>
          </w:p>
        </w:tc>
      </w:tr>
      <w:tr w:rsidR="0051296E" w14:paraId="4B4C5C90" w14:textId="77777777" w:rsidTr="0081328C">
        <w:tc>
          <w:tcPr>
            <w:tcW w:w="709" w:type="dxa"/>
            <w:tcBorders>
              <w:top w:val="nil"/>
              <w:left w:val="single" w:sz="6" w:space="0" w:color="auto"/>
              <w:bottom w:val="nil"/>
              <w:right w:val="nil"/>
            </w:tcBorders>
          </w:tcPr>
          <w:p w14:paraId="3A0A9250"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29BC76D"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6D3E7B8F" w14:textId="77777777" w:rsidR="0051296E" w:rsidRPr="007F2714" w:rsidRDefault="0051296E" w:rsidP="0081328C">
            <w:pPr>
              <w:rPr>
                <w:b/>
                <w:bCs/>
                <w:sz w:val="22"/>
                <w:szCs w:val="22"/>
                <w:lang w:val="en-US"/>
              </w:rPr>
            </w:pPr>
            <w:r w:rsidRPr="00B40365">
              <w:rPr>
                <w:b/>
                <w:bCs/>
                <w:sz w:val="22"/>
                <w:szCs w:val="22"/>
                <w:lang w:val="en-US"/>
              </w:rPr>
              <w:t>1.6. Incalzire</w:t>
            </w:r>
          </w:p>
          <w:p w14:paraId="11170A6C"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3BF7933F"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23D8B2B4" w14:textId="77777777" w:rsidR="0051296E" w:rsidRDefault="0051296E" w:rsidP="0081328C">
            <w:pPr>
              <w:rPr>
                <w:lang w:val="en-US"/>
              </w:rPr>
            </w:pPr>
          </w:p>
        </w:tc>
      </w:tr>
      <w:tr w:rsidR="0051296E" w14:paraId="06673EE2"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7CA7E" w14:textId="77777777" w:rsidR="0051296E" w:rsidRDefault="0051296E" w:rsidP="0081328C">
            <w:pPr>
              <w:rPr>
                <w:lang w:val="en-US"/>
              </w:rPr>
            </w:pPr>
            <w:r>
              <w:rPr>
                <w:lang w:val="en-US"/>
              </w:rPr>
              <w:t>40</w:t>
            </w:r>
          </w:p>
        </w:tc>
        <w:tc>
          <w:tcPr>
            <w:tcW w:w="1276" w:type="dxa"/>
            <w:gridSpan w:val="2"/>
            <w:tcBorders>
              <w:top w:val="single" w:sz="4" w:space="0" w:color="auto"/>
              <w:bottom w:val="single" w:sz="4" w:space="0" w:color="auto"/>
            </w:tcBorders>
          </w:tcPr>
          <w:p w14:paraId="337016DF" w14:textId="77777777" w:rsidR="0051296E" w:rsidRDefault="0051296E" w:rsidP="0081328C">
            <w:pPr>
              <w:rPr>
                <w:lang w:val="en-US"/>
              </w:rPr>
            </w:pPr>
            <w:r>
              <w:rPr>
                <w:lang w:val="en-US"/>
              </w:rPr>
              <w:t>RpIB12B</w:t>
            </w:r>
          </w:p>
          <w:p w14:paraId="6E2A2D58"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31A7BFB" w14:textId="77777777" w:rsidR="0051296E" w:rsidRDefault="0051296E" w:rsidP="0081328C">
            <w:pPr>
              <w:adjustRightInd w:val="0"/>
              <w:rPr>
                <w:rFonts w:ascii="Times New Roman CYR" w:hAnsi="Times New Roman CYR" w:cs="Times New Roman CYR"/>
                <w:sz w:val="16"/>
                <w:szCs w:val="16"/>
                <w:lang w:val="en-US"/>
              </w:rPr>
            </w:pPr>
            <w:r>
              <w:rPr>
                <w:lang w:val="en-US"/>
              </w:rPr>
              <w:t>Demontari calorifere</w:t>
            </w:r>
            <w:r>
              <w:rPr>
                <w:rFonts w:ascii="Times New Roman CYR" w:hAnsi="Times New Roman CYR" w:cs="Times New Roman CYR"/>
                <w:sz w:val="16"/>
                <w:szCs w:val="16"/>
                <w:lang w:val="en-US"/>
              </w:rPr>
              <w:t xml:space="preserve"> </w:t>
            </w:r>
          </w:p>
          <w:p w14:paraId="0A13457F"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205DCF89"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49EF8FAA" w14:textId="77777777" w:rsidR="0051296E" w:rsidRDefault="0051296E" w:rsidP="0081328C">
            <w:pPr>
              <w:jc w:val="center"/>
              <w:rPr>
                <w:lang w:val="en-US"/>
              </w:rPr>
            </w:pPr>
            <w:r>
              <w:rPr>
                <w:lang w:val="en-US"/>
              </w:rPr>
              <w:t>5,0000</w:t>
            </w:r>
          </w:p>
        </w:tc>
      </w:tr>
      <w:tr w:rsidR="0051296E" w14:paraId="4968ED4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41A93" w14:textId="77777777" w:rsidR="0051296E" w:rsidRDefault="0051296E" w:rsidP="0081328C">
            <w:pPr>
              <w:rPr>
                <w:lang w:val="en-US"/>
              </w:rPr>
            </w:pPr>
          </w:p>
        </w:tc>
        <w:tc>
          <w:tcPr>
            <w:tcW w:w="1276" w:type="dxa"/>
            <w:gridSpan w:val="2"/>
            <w:tcBorders>
              <w:top w:val="nil"/>
              <w:bottom w:val="single" w:sz="2" w:space="0" w:color="auto"/>
            </w:tcBorders>
            <w:vAlign w:val="center"/>
          </w:tcPr>
          <w:p w14:paraId="66DC5543" w14:textId="77777777" w:rsidR="0051296E" w:rsidRDefault="0051296E" w:rsidP="0081328C">
            <w:pPr>
              <w:jc w:val="center"/>
              <w:rPr>
                <w:sz w:val="16"/>
                <w:szCs w:val="16"/>
                <w:lang w:val="en-US"/>
              </w:rPr>
            </w:pPr>
            <w:r>
              <w:rPr>
                <w:sz w:val="16"/>
                <w:szCs w:val="16"/>
                <w:lang w:val="en-US"/>
              </w:rPr>
              <w:t>7136040011800</w:t>
            </w:r>
          </w:p>
        </w:tc>
        <w:tc>
          <w:tcPr>
            <w:tcW w:w="3827" w:type="dxa"/>
            <w:gridSpan w:val="2"/>
            <w:tcBorders>
              <w:top w:val="nil"/>
              <w:bottom w:val="single" w:sz="2" w:space="0" w:color="auto"/>
            </w:tcBorders>
          </w:tcPr>
          <w:p w14:paraId="2DBFDFB4" w14:textId="77777777" w:rsidR="0051296E" w:rsidRDefault="0051296E" w:rsidP="0081328C">
            <w:pPr>
              <w:rPr>
                <w:lang w:val="en-US"/>
              </w:rPr>
            </w:pPr>
            <w:r>
              <w:rPr>
                <w:lang w:val="en-US"/>
              </w:rPr>
              <w:t xml:space="preserve">Instalator incalzire </w:t>
            </w:r>
          </w:p>
        </w:tc>
        <w:tc>
          <w:tcPr>
            <w:tcW w:w="1843" w:type="dxa"/>
            <w:tcBorders>
              <w:top w:val="nil"/>
              <w:bottom w:val="single" w:sz="2" w:space="0" w:color="auto"/>
            </w:tcBorders>
          </w:tcPr>
          <w:p w14:paraId="34F5D99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56A9C149" w14:textId="77777777" w:rsidR="0051296E" w:rsidRDefault="0051296E" w:rsidP="0081328C">
            <w:pPr>
              <w:rPr>
                <w:lang w:val="en-US"/>
              </w:rPr>
            </w:pPr>
            <w:r>
              <w:rPr>
                <w:lang w:val="en-US"/>
              </w:rPr>
              <w:t>0,6000</w:t>
            </w:r>
          </w:p>
        </w:tc>
      </w:tr>
      <w:tr w:rsidR="0051296E" w14:paraId="33E0CF50"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39BE0" w14:textId="77777777" w:rsidR="0051296E" w:rsidRDefault="0051296E" w:rsidP="0081328C">
            <w:pPr>
              <w:rPr>
                <w:lang w:val="en-US"/>
              </w:rPr>
            </w:pPr>
            <w:r>
              <w:rPr>
                <w:lang w:val="en-US"/>
              </w:rPr>
              <w:t>41</w:t>
            </w:r>
          </w:p>
        </w:tc>
        <w:tc>
          <w:tcPr>
            <w:tcW w:w="1276" w:type="dxa"/>
            <w:gridSpan w:val="2"/>
            <w:tcBorders>
              <w:top w:val="single" w:sz="4" w:space="0" w:color="auto"/>
              <w:bottom w:val="single" w:sz="4" w:space="0" w:color="auto"/>
            </w:tcBorders>
          </w:tcPr>
          <w:p w14:paraId="5D5FCD78" w14:textId="77777777" w:rsidR="0051296E" w:rsidRDefault="0051296E" w:rsidP="0081328C">
            <w:pPr>
              <w:rPr>
                <w:lang w:val="en-US"/>
              </w:rPr>
            </w:pPr>
            <w:r>
              <w:rPr>
                <w:lang w:val="en-US"/>
              </w:rPr>
              <w:t>IB06B</w:t>
            </w:r>
          </w:p>
          <w:p w14:paraId="3F5A606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0931AAF6" w14:textId="77777777" w:rsidR="0051296E" w:rsidRDefault="0051296E" w:rsidP="0081328C">
            <w:pPr>
              <w:adjustRightInd w:val="0"/>
              <w:rPr>
                <w:rFonts w:ascii="Times New Roman CYR" w:hAnsi="Times New Roman CYR" w:cs="Times New Roman CYR"/>
                <w:sz w:val="16"/>
                <w:szCs w:val="16"/>
                <w:lang w:val="en-US"/>
              </w:rPr>
            </w:pPr>
            <w:r>
              <w:rPr>
                <w:lang w:val="en-US"/>
              </w:rPr>
              <w:t>Radiatoare din otel, monobloc avind lungimea de 1001 - 1500 mm (fara costul caloriferelor)</w:t>
            </w:r>
            <w:r>
              <w:rPr>
                <w:rFonts w:ascii="Times New Roman CYR" w:hAnsi="Times New Roman CYR" w:cs="Times New Roman CYR"/>
                <w:sz w:val="16"/>
                <w:szCs w:val="16"/>
                <w:lang w:val="en-US"/>
              </w:rPr>
              <w:t xml:space="preserve"> </w:t>
            </w:r>
          </w:p>
          <w:p w14:paraId="51785AC9"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13FAC6F"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52C6E8E1" w14:textId="77777777" w:rsidR="0051296E" w:rsidRDefault="0051296E" w:rsidP="0081328C">
            <w:pPr>
              <w:jc w:val="center"/>
              <w:rPr>
                <w:lang w:val="en-US"/>
              </w:rPr>
            </w:pPr>
            <w:r>
              <w:rPr>
                <w:lang w:val="en-US"/>
              </w:rPr>
              <w:t>5,0000</w:t>
            </w:r>
          </w:p>
        </w:tc>
      </w:tr>
      <w:tr w:rsidR="0051296E" w14:paraId="0959B28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7E0628" w14:textId="77777777" w:rsidR="0051296E" w:rsidRDefault="0051296E" w:rsidP="0081328C">
            <w:pPr>
              <w:rPr>
                <w:lang w:val="en-US"/>
              </w:rPr>
            </w:pPr>
          </w:p>
        </w:tc>
        <w:tc>
          <w:tcPr>
            <w:tcW w:w="1276" w:type="dxa"/>
            <w:gridSpan w:val="2"/>
            <w:tcBorders>
              <w:top w:val="nil"/>
              <w:bottom w:val="single" w:sz="2" w:space="0" w:color="auto"/>
            </w:tcBorders>
            <w:vAlign w:val="center"/>
          </w:tcPr>
          <w:p w14:paraId="47BEFB0E" w14:textId="77777777" w:rsidR="0051296E" w:rsidRDefault="0051296E" w:rsidP="0081328C">
            <w:pPr>
              <w:jc w:val="center"/>
              <w:rPr>
                <w:sz w:val="16"/>
                <w:szCs w:val="16"/>
                <w:lang w:val="en-US"/>
              </w:rPr>
            </w:pPr>
            <w:r>
              <w:rPr>
                <w:sz w:val="16"/>
                <w:szCs w:val="16"/>
                <w:lang w:val="en-US"/>
              </w:rPr>
              <w:t>7136040011749</w:t>
            </w:r>
          </w:p>
        </w:tc>
        <w:tc>
          <w:tcPr>
            <w:tcW w:w="3827" w:type="dxa"/>
            <w:gridSpan w:val="2"/>
            <w:tcBorders>
              <w:top w:val="nil"/>
              <w:bottom w:val="single" w:sz="2" w:space="0" w:color="auto"/>
            </w:tcBorders>
          </w:tcPr>
          <w:p w14:paraId="04B22FB7" w14:textId="77777777" w:rsidR="0051296E" w:rsidRDefault="0051296E" w:rsidP="0081328C">
            <w:pPr>
              <w:rPr>
                <w:lang w:val="en-US"/>
              </w:rPr>
            </w:pPr>
            <w:r>
              <w:rPr>
                <w:lang w:val="en-US"/>
              </w:rPr>
              <w:t>Instalator incalzire si gaze</w:t>
            </w:r>
          </w:p>
        </w:tc>
        <w:tc>
          <w:tcPr>
            <w:tcW w:w="1843" w:type="dxa"/>
            <w:tcBorders>
              <w:top w:val="nil"/>
              <w:bottom w:val="single" w:sz="2" w:space="0" w:color="auto"/>
            </w:tcBorders>
          </w:tcPr>
          <w:p w14:paraId="42DD3AF9"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C2C44D7" w14:textId="77777777" w:rsidR="0051296E" w:rsidRDefault="0051296E" w:rsidP="0081328C">
            <w:pPr>
              <w:rPr>
                <w:lang w:val="en-US"/>
              </w:rPr>
            </w:pPr>
            <w:r>
              <w:rPr>
                <w:lang w:val="en-US"/>
              </w:rPr>
              <w:t>3,2500</w:t>
            </w:r>
          </w:p>
        </w:tc>
      </w:tr>
      <w:tr w:rsidR="0051296E" w14:paraId="2F2794E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32815" w14:textId="77777777" w:rsidR="0051296E" w:rsidRDefault="0051296E" w:rsidP="0081328C">
            <w:pPr>
              <w:rPr>
                <w:lang w:val="en-US"/>
              </w:rPr>
            </w:pPr>
          </w:p>
        </w:tc>
        <w:tc>
          <w:tcPr>
            <w:tcW w:w="1276" w:type="dxa"/>
            <w:gridSpan w:val="2"/>
            <w:tcBorders>
              <w:top w:val="nil"/>
              <w:bottom w:val="single" w:sz="2" w:space="0" w:color="auto"/>
            </w:tcBorders>
            <w:vAlign w:val="center"/>
          </w:tcPr>
          <w:p w14:paraId="4CC58033" w14:textId="77777777" w:rsidR="0051296E" w:rsidRDefault="0051296E" w:rsidP="0081328C">
            <w:pPr>
              <w:jc w:val="center"/>
              <w:rPr>
                <w:sz w:val="16"/>
                <w:szCs w:val="16"/>
                <w:lang w:val="en-US"/>
              </w:rPr>
            </w:pPr>
            <w:r>
              <w:rPr>
                <w:sz w:val="16"/>
                <w:szCs w:val="16"/>
                <w:lang w:val="en-US"/>
              </w:rPr>
              <w:t>5662822115712</w:t>
            </w:r>
            <w:r>
              <w:rPr>
                <w:sz w:val="16"/>
                <w:szCs w:val="16"/>
                <w:lang w:val="en-US"/>
              </w:rPr>
              <w:lastRenderedPageBreak/>
              <w:t>12002230005</w:t>
            </w:r>
          </w:p>
        </w:tc>
        <w:tc>
          <w:tcPr>
            <w:tcW w:w="3827" w:type="dxa"/>
            <w:gridSpan w:val="2"/>
            <w:tcBorders>
              <w:top w:val="nil"/>
              <w:bottom w:val="single" w:sz="2" w:space="0" w:color="auto"/>
            </w:tcBorders>
          </w:tcPr>
          <w:p w14:paraId="4FD404CF" w14:textId="77777777" w:rsidR="0051296E" w:rsidRDefault="0051296E" w:rsidP="0081328C">
            <w:pPr>
              <w:rPr>
                <w:lang w:val="en-US"/>
              </w:rPr>
            </w:pPr>
            <w:r>
              <w:rPr>
                <w:lang w:val="en-US"/>
              </w:rPr>
              <w:lastRenderedPageBreak/>
              <w:t>Radiator "Korado" 22K-500-1100</w:t>
            </w:r>
          </w:p>
        </w:tc>
        <w:tc>
          <w:tcPr>
            <w:tcW w:w="1843" w:type="dxa"/>
            <w:tcBorders>
              <w:top w:val="nil"/>
              <w:bottom w:val="single" w:sz="2" w:space="0" w:color="auto"/>
            </w:tcBorders>
          </w:tcPr>
          <w:p w14:paraId="13C962B4" w14:textId="77777777" w:rsidR="0051296E" w:rsidRDefault="0051296E" w:rsidP="0081328C">
            <w:pPr>
              <w:rPr>
                <w:lang w:val="en-US"/>
              </w:rPr>
            </w:pPr>
            <w:r>
              <w:rPr>
                <w:lang w:val="en-US"/>
              </w:rPr>
              <w:t>buc</w:t>
            </w:r>
          </w:p>
        </w:tc>
        <w:tc>
          <w:tcPr>
            <w:tcW w:w="2551" w:type="dxa"/>
            <w:tcBorders>
              <w:top w:val="nil"/>
              <w:bottom w:val="single" w:sz="2" w:space="0" w:color="auto"/>
            </w:tcBorders>
          </w:tcPr>
          <w:p w14:paraId="2FDC3D47" w14:textId="77777777" w:rsidR="0051296E" w:rsidRDefault="0051296E" w:rsidP="0081328C">
            <w:pPr>
              <w:rPr>
                <w:lang w:val="en-US"/>
              </w:rPr>
            </w:pPr>
            <w:r>
              <w:rPr>
                <w:lang w:val="en-US"/>
              </w:rPr>
              <w:t>5,0000</w:t>
            </w:r>
          </w:p>
        </w:tc>
      </w:tr>
      <w:tr w:rsidR="0051296E" w14:paraId="360A097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7252D" w14:textId="77777777" w:rsidR="0051296E" w:rsidRDefault="0051296E" w:rsidP="0081328C">
            <w:pPr>
              <w:rPr>
                <w:lang w:val="en-US"/>
              </w:rPr>
            </w:pPr>
          </w:p>
        </w:tc>
        <w:tc>
          <w:tcPr>
            <w:tcW w:w="1276" w:type="dxa"/>
            <w:gridSpan w:val="2"/>
            <w:tcBorders>
              <w:top w:val="nil"/>
              <w:bottom w:val="single" w:sz="2" w:space="0" w:color="auto"/>
            </w:tcBorders>
            <w:vAlign w:val="center"/>
          </w:tcPr>
          <w:p w14:paraId="07A9F3FC" w14:textId="77777777" w:rsidR="0051296E" w:rsidRDefault="0051296E" w:rsidP="0081328C">
            <w:pPr>
              <w:jc w:val="center"/>
              <w:rPr>
                <w:sz w:val="16"/>
                <w:szCs w:val="16"/>
                <w:lang w:val="en-US"/>
              </w:rPr>
            </w:pPr>
            <w:r>
              <w:rPr>
                <w:sz w:val="16"/>
                <w:szCs w:val="16"/>
                <w:lang w:val="en-US"/>
              </w:rPr>
              <w:t>1714227322940</w:t>
            </w:r>
          </w:p>
        </w:tc>
        <w:tc>
          <w:tcPr>
            <w:tcW w:w="3827" w:type="dxa"/>
            <w:gridSpan w:val="2"/>
            <w:tcBorders>
              <w:top w:val="nil"/>
              <w:bottom w:val="single" w:sz="2" w:space="0" w:color="auto"/>
            </w:tcBorders>
          </w:tcPr>
          <w:p w14:paraId="1E01CCB6" w14:textId="77777777" w:rsidR="0051296E" w:rsidRDefault="0051296E" w:rsidP="0081328C">
            <w:pPr>
              <w:rPr>
                <w:lang w:val="en-US"/>
              </w:rPr>
            </w:pPr>
            <w:r>
              <w:rPr>
                <w:lang w:val="en-US"/>
              </w:rPr>
              <w:t>Cinepa fuior</w:t>
            </w:r>
          </w:p>
        </w:tc>
        <w:tc>
          <w:tcPr>
            <w:tcW w:w="1843" w:type="dxa"/>
            <w:tcBorders>
              <w:top w:val="nil"/>
              <w:bottom w:val="single" w:sz="2" w:space="0" w:color="auto"/>
            </w:tcBorders>
          </w:tcPr>
          <w:p w14:paraId="46172481" w14:textId="77777777" w:rsidR="0051296E" w:rsidRDefault="0051296E" w:rsidP="0081328C">
            <w:pPr>
              <w:rPr>
                <w:lang w:val="en-US"/>
              </w:rPr>
            </w:pPr>
            <w:r>
              <w:rPr>
                <w:lang w:val="en-US"/>
              </w:rPr>
              <w:t>kg</w:t>
            </w:r>
          </w:p>
        </w:tc>
        <w:tc>
          <w:tcPr>
            <w:tcW w:w="2551" w:type="dxa"/>
            <w:tcBorders>
              <w:top w:val="nil"/>
              <w:bottom w:val="single" w:sz="2" w:space="0" w:color="auto"/>
            </w:tcBorders>
          </w:tcPr>
          <w:p w14:paraId="00E04029" w14:textId="77777777" w:rsidR="0051296E" w:rsidRDefault="0051296E" w:rsidP="0081328C">
            <w:pPr>
              <w:rPr>
                <w:lang w:val="en-US"/>
              </w:rPr>
            </w:pPr>
            <w:r>
              <w:rPr>
                <w:lang w:val="en-US"/>
              </w:rPr>
              <w:t>0,0200</w:t>
            </w:r>
          </w:p>
        </w:tc>
      </w:tr>
      <w:tr w:rsidR="0051296E" w14:paraId="4CF6F23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9BFEC" w14:textId="77777777" w:rsidR="0051296E" w:rsidRDefault="0051296E" w:rsidP="0081328C">
            <w:pPr>
              <w:rPr>
                <w:lang w:val="en-US"/>
              </w:rPr>
            </w:pPr>
          </w:p>
        </w:tc>
        <w:tc>
          <w:tcPr>
            <w:tcW w:w="1276" w:type="dxa"/>
            <w:gridSpan w:val="2"/>
            <w:tcBorders>
              <w:top w:val="nil"/>
              <w:bottom w:val="single" w:sz="2" w:space="0" w:color="auto"/>
            </w:tcBorders>
            <w:vAlign w:val="center"/>
          </w:tcPr>
          <w:p w14:paraId="08E48DB0" w14:textId="77777777" w:rsidR="0051296E" w:rsidRDefault="0051296E" w:rsidP="0081328C">
            <w:pPr>
              <w:jc w:val="center"/>
              <w:rPr>
                <w:sz w:val="16"/>
                <w:szCs w:val="16"/>
                <w:lang w:val="en-US"/>
              </w:rPr>
            </w:pPr>
            <w:r>
              <w:rPr>
                <w:sz w:val="16"/>
                <w:szCs w:val="16"/>
                <w:lang w:val="en-US"/>
              </w:rPr>
              <w:t>2430126100338</w:t>
            </w:r>
          </w:p>
        </w:tc>
        <w:tc>
          <w:tcPr>
            <w:tcW w:w="3827" w:type="dxa"/>
            <w:gridSpan w:val="2"/>
            <w:tcBorders>
              <w:top w:val="nil"/>
              <w:bottom w:val="single" w:sz="2" w:space="0" w:color="auto"/>
            </w:tcBorders>
          </w:tcPr>
          <w:p w14:paraId="431C6152" w14:textId="77777777" w:rsidR="0051296E" w:rsidRDefault="0051296E" w:rsidP="0081328C">
            <w:pPr>
              <w:rPr>
                <w:lang w:val="en-US"/>
              </w:rPr>
            </w:pPr>
            <w:r>
              <w:rPr>
                <w:lang w:val="en-US"/>
              </w:rPr>
              <w:t>Solutie de etansare</w:t>
            </w:r>
          </w:p>
        </w:tc>
        <w:tc>
          <w:tcPr>
            <w:tcW w:w="1843" w:type="dxa"/>
            <w:tcBorders>
              <w:top w:val="nil"/>
              <w:bottom w:val="single" w:sz="2" w:space="0" w:color="auto"/>
            </w:tcBorders>
          </w:tcPr>
          <w:p w14:paraId="32CE4C19" w14:textId="77777777" w:rsidR="0051296E" w:rsidRDefault="0051296E" w:rsidP="0081328C">
            <w:pPr>
              <w:rPr>
                <w:lang w:val="en-US"/>
              </w:rPr>
            </w:pPr>
            <w:r>
              <w:rPr>
                <w:lang w:val="en-US"/>
              </w:rPr>
              <w:t>kg</w:t>
            </w:r>
          </w:p>
        </w:tc>
        <w:tc>
          <w:tcPr>
            <w:tcW w:w="2551" w:type="dxa"/>
            <w:tcBorders>
              <w:top w:val="nil"/>
              <w:bottom w:val="single" w:sz="2" w:space="0" w:color="auto"/>
            </w:tcBorders>
          </w:tcPr>
          <w:p w14:paraId="2F4A3599" w14:textId="77777777" w:rsidR="0051296E" w:rsidRDefault="0051296E" w:rsidP="0081328C">
            <w:pPr>
              <w:rPr>
                <w:lang w:val="en-US"/>
              </w:rPr>
            </w:pPr>
            <w:r>
              <w:rPr>
                <w:lang w:val="en-US"/>
              </w:rPr>
              <w:t>0,0400</w:t>
            </w:r>
          </w:p>
        </w:tc>
      </w:tr>
      <w:tr w:rsidR="0051296E" w14:paraId="06E86D1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B80F30" w14:textId="77777777" w:rsidR="0051296E" w:rsidRDefault="0051296E" w:rsidP="0081328C">
            <w:pPr>
              <w:rPr>
                <w:lang w:val="en-US"/>
              </w:rPr>
            </w:pPr>
          </w:p>
        </w:tc>
        <w:tc>
          <w:tcPr>
            <w:tcW w:w="1276" w:type="dxa"/>
            <w:gridSpan w:val="2"/>
            <w:tcBorders>
              <w:top w:val="nil"/>
              <w:bottom w:val="single" w:sz="2" w:space="0" w:color="auto"/>
            </w:tcBorders>
            <w:vAlign w:val="center"/>
          </w:tcPr>
          <w:p w14:paraId="082B760A" w14:textId="77777777" w:rsidR="0051296E" w:rsidRDefault="0051296E" w:rsidP="0081328C">
            <w:pPr>
              <w:jc w:val="center"/>
              <w:rPr>
                <w:sz w:val="16"/>
                <w:szCs w:val="16"/>
                <w:lang w:val="en-US"/>
              </w:rPr>
            </w:pPr>
            <w:r>
              <w:rPr>
                <w:sz w:val="16"/>
                <w:szCs w:val="16"/>
                <w:lang w:val="en-US"/>
              </w:rPr>
              <w:t>2811236832352</w:t>
            </w:r>
          </w:p>
        </w:tc>
        <w:tc>
          <w:tcPr>
            <w:tcW w:w="3827" w:type="dxa"/>
            <w:gridSpan w:val="2"/>
            <w:tcBorders>
              <w:top w:val="nil"/>
              <w:bottom w:val="single" w:sz="2" w:space="0" w:color="auto"/>
            </w:tcBorders>
          </w:tcPr>
          <w:p w14:paraId="065C09B2" w14:textId="77777777" w:rsidR="0051296E" w:rsidRDefault="0051296E" w:rsidP="0081328C">
            <w:pPr>
              <w:rPr>
                <w:lang w:val="en-US"/>
              </w:rPr>
            </w:pPr>
            <w:r>
              <w:rPr>
                <w:lang w:val="en-US"/>
              </w:rPr>
              <w:t>Burghiu cu cap widia cu D=8</w:t>
            </w:r>
          </w:p>
        </w:tc>
        <w:tc>
          <w:tcPr>
            <w:tcW w:w="1843" w:type="dxa"/>
            <w:tcBorders>
              <w:top w:val="nil"/>
              <w:bottom w:val="single" w:sz="2" w:space="0" w:color="auto"/>
            </w:tcBorders>
          </w:tcPr>
          <w:p w14:paraId="13EC9DA6" w14:textId="77777777" w:rsidR="0051296E" w:rsidRDefault="0051296E" w:rsidP="0081328C">
            <w:pPr>
              <w:rPr>
                <w:lang w:val="en-US"/>
              </w:rPr>
            </w:pPr>
            <w:r>
              <w:rPr>
                <w:lang w:val="en-US"/>
              </w:rPr>
              <w:t>buc</w:t>
            </w:r>
          </w:p>
        </w:tc>
        <w:tc>
          <w:tcPr>
            <w:tcW w:w="2551" w:type="dxa"/>
            <w:tcBorders>
              <w:top w:val="nil"/>
              <w:bottom w:val="single" w:sz="2" w:space="0" w:color="auto"/>
            </w:tcBorders>
          </w:tcPr>
          <w:p w14:paraId="7768B4AE" w14:textId="77777777" w:rsidR="0051296E" w:rsidRDefault="0051296E" w:rsidP="0081328C">
            <w:pPr>
              <w:rPr>
                <w:lang w:val="en-US"/>
              </w:rPr>
            </w:pPr>
            <w:r>
              <w:rPr>
                <w:lang w:val="en-US"/>
              </w:rPr>
              <w:t>0,2500</w:t>
            </w:r>
          </w:p>
        </w:tc>
      </w:tr>
      <w:tr w:rsidR="0051296E" w14:paraId="2AD57F3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D411B" w14:textId="77777777" w:rsidR="0051296E" w:rsidRDefault="0051296E" w:rsidP="0081328C">
            <w:pPr>
              <w:rPr>
                <w:lang w:val="en-US"/>
              </w:rPr>
            </w:pPr>
          </w:p>
        </w:tc>
        <w:tc>
          <w:tcPr>
            <w:tcW w:w="1276" w:type="dxa"/>
            <w:gridSpan w:val="2"/>
            <w:tcBorders>
              <w:top w:val="nil"/>
              <w:bottom w:val="single" w:sz="2" w:space="0" w:color="auto"/>
            </w:tcBorders>
            <w:vAlign w:val="center"/>
          </w:tcPr>
          <w:p w14:paraId="1AA75C10" w14:textId="77777777" w:rsidR="0051296E" w:rsidRDefault="0051296E" w:rsidP="0081328C">
            <w:pPr>
              <w:jc w:val="center"/>
              <w:rPr>
                <w:sz w:val="16"/>
                <w:szCs w:val="16"/>
                <w:lang w:val="en-US"/>
              </w:rPr>
            </w:pPr>
            <w:r>
              <w:rPr>
                <w:sz w:val="16"/>
                <w:szCs w:val="16"/>
                <w:lang w:val="en-US"/>
              </w:rPr>
              <w:t>2875276313344</w:t>
            </w:r>
          </w:p>
        </w:tc>
        <w:tc>
          <w:tcPr>
            <w:tcW w:w="3827" w:type="dxa"/>
            <w:gridSpan w:val="2"/>
            <w:tcBorders>
              <w:top w:val="nil"/>
              <w:bottom w:val="single" w:sz="2" w:space="0" w:color="auto"/>
            </w:tcBorders>
          </w:tcPr>
          <w:p w14:paraId="21838E95" w14:textId="77777777" w:rsidR="0051296E" w:rsidRDefault="0051296E" w:rsidP="0081328C">
            <w:pPr>
              <w:rPr>
                <w:lang w:val="en-US"/>
              </w:rPr>
            </w:pPr>
            <w:r>
              <w:rPr>
                <w:lang w:val="en-US"/>
              </w:rPr>
              <w:t>Diblu cu expandare cu D= 8</w:t>
            </w:r>
          </w:p>
        </w:tc>
        <w:tc>
          <w:tcPr>
            <w:tcW w:w="1843" w:type="dxa"/>
            <w:tcBorders>
              <w:top w:val="nil"/>
              <w:bottom w:val="single" w:sz="2" w:space="0" w:color="auto"/>
            </w:tcBorders>
          </w:tcPr>
          <w:p w14:paraId="4F01A985" w14:textId="77777777" w:rsidR="0051296E" w:rsidRDefault="0051296E" w:rsidP="0081328C">
            <w:pPr>
              <w:rPr>
                <w:lang w:val="en-US"/>
              </w:rPr>
            </w:pPr>
            <w:r>
              <w:rPr>
                <w:lang w:val="en-US"/>
              </w:rPr>
              <w:t>buc</w:t>
            </w:r>
          </w:p>
        </w:tc>
        <w:tc>
          <w:tcPr>
            <w:tcW w:w="2551" w:type="dxa"/>
            <w:tcBorders>
              <w:top w:val="nil"/>
              <w:bottom w:val="single" w:sz="2" w:space="0" w:color="auto"/>
            </w:tcBorders>
          </w:tcPr>
          <w:p w14:paraId="0DD1206C" w14:textId="77777777" w:rsidR="0051296E" w:rsidRDefault="0051296E" w:rsidP="0081328C">
            <w:pPr>
              <w:rPr>
                <w:lang w:val="en-US"/>
              </w:rPr>
            </w:pPr>
            <w:r>
              <w:rPr>
                <w:lang w:val="en-US"/>
              </w:rPr>
              <w:t>20,0000</w:t>
            </w:r>
          </w:p>
        </w:tc>
      </w:tr>
      <w:tr w:rsidR="0051296E" w14:paraId="1AE5CEA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7D37DE" w14:textId="77777777" w:rsidR="0051296E" w:rsidRDefault="0051296E" w:rsidP="0081328C">
            <w:pPr>
              <w:rPr>
                <w:lang w:val="en-US"/>
              </w:rPr>
            </w:pPr>
          </w:p>
        </w:tc>
        <w:tc>
          <w:tcPr>
            <w:tcW w:w="1276" w:type="dxa"/>
            <w:gridSpan w:val="2"/>
            <w:tcBorders>
              <w:top w:val="nil"/>
              <w:bottom w:val="single" w:sz="2" w:space="0" w:color="auto"/>
            </w:tcBorders>
            <w:vAlign w:val="center"/>
          </w:tcPr>
          <w:p w14:paraId="6DD51AE9" w14:textId="77777777" w:rsidR="0051296E" w:rsidRDefault="0051296E" w:rsidP="0081328C">
            <w:pPr>
              <w:jc w:val="center"/>
              <w:rPr>
                <w:sz w:val="16"/>
                <w:szCs w:val="16"/>
                <w:lang w:val="en-US"/>
              </w:rPr>
            </w:pPr>
            <w:r>
              <w:rPr>
                <w:sz w:val="16"/>
                <w:szCs w:val="16"/>
                <w:lang w:val="en-US"/>
              </w:rPr>
              <w:t>2952270007609</w:t>
            </w:r>
          </w:p>
        </w:tc>
        <w:tc>
          <w:tcPr>
            <w:tcW w:w="3827" w:type="dxa"/>
            <w:gridSpan w:val="2"/>
            <w:tcBorders>
              <w:top w:val="nil"/>
              <w:bottom w:val="single" w:sz="2" w:space="0" w:color="auto"/>
            </w:tcBorders>
          </w:tcPr>
          <w:p w14:paraId="23763FA0" w14:textId="77777777" w:rsidR="0051296E" w:rsidRDefault="0051296E" w:rsidP="0081328C">
            <w:pPr>
              <w:rPr>
                <w:lang w:val="en-US"/>
              </w:rPr>
            </w:pPr>
            <w:r>
              <w:rPr>
                <w:lang w:val="en-US"/>
              </w:rPr>
              <w:t>Masina de gaurit electrica</w:t>
            </w:r>
          </w:p>
        </w:tc>
        <w:tc>
          <w:tcPr>
            <w:tcW w:w="1843" w:type="dxa"/>
            <w:tcBorders>
              <w:top w:val="nil"/>
              <w:bottom w:val="single" w:sz="2" w:space="0" w:color="auto"/>
            </w:tcBorders>
          </w:tcPr>
          <w:p w14:paraId="0A73B505" w14:textId="77777777" w:rsidR="0051296E" w:rsidRDefault="0051296E" w:rsidP="0081328C">
            <w:pPr>
              <w:rPr>
                <w:lang w:val="en-US"/>
              </w:rPr>
            </w:pPr>
            <w:r>
              <w:rPr>
                <w:lang w:val="en-US"/>
              </w:rPr>
              <w:t>h-ut</w:t>
            </w:r>
          </w:p>
        </w:tc>
        <w:tc>
          <w:tcPr>
            <w:tcW w:w="2551" w:type="dxa"/>
            <w:tcBorders>
              <w:top w:val="nil"/>
              <w:bottom w:val="single" w:sz="2" w:space="0" w:color="auto"/>
            </w:tcBorders>
          </w:tcPr>
          <w:p w14:paraId="13F436C5" w14:textId="77777777" w:rsidR="0051296E" w:rsidRDefault="0051296E" w:rsidP="0081328C">
            <w:pPr>
              <w:rPr>
                <w:lang w:val="en-US"/>
              </w:rPr>
            </w:pPr>
            <w:r>
              <w:rPr>
                <w:lang w:val="en-US"/>
              </w:rPr>
              <w:t>1,2500</w:t>
            </w:r>
          </w:p>
        </w:tc>
      </w:tr>
      <w:tr w:rsidR="0051296E" w14:paraId="7D9D03E3"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5A126" w14:textId="77777777" w:rsidR="0051296E" w:rsidRDefault="0051296E" w:rsidP="0081328C">
            <w:pPr>
              <w:rPr>
                <w:lang w:val="en-US"/>
              </w:rPr>
            </w:pPr>
            <w:r>
              <w:rPr>
                <w:lang w:val="en-US"/>
              </w:rPr>
              <w:t>42</w:t>
            </w:r>
          </w:p>
        </w:tc>
        <w:tc>
          <w:tcPr>
            <w:tcW w:w="1276" w:type="dxa"/>
            <w:gridSpan w:val="2"/>
            <w:tcBorders>
              <w:top w:val="single" w:sz="4" w:space="0" w:color="auto"/>
              <w:bottom w:val="single" w:sz="4" w:space="0" w:color="auto"/>
            </w:tcBorders>
          </w:tcPr>
          <w:p w14:paraId="0D742FC2" w14:textId="77777777" w:rsidR="0051296E" w:rsidRDefault="0051296E" w:rsidP="0081328C">
            <w:pPr>
              <w:rPr>
                <w:lang w:val="en-US"/>
              </w:rPr>
            </w:pPr>
            <w:r>
              <w:rPr>
                <w:lang w:val="en-US"/>
              </w:rPr>
              <w:t>IC35B k=0,5 la salar</w:t>
            </w:r>
          </w:p>
          <w:p w14:paraId="3D58F02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802F239" w14:textId="77777777" w:rsidR="0051296E" w:rsidRDefault="0051296E" w:rsidP="0081328C">
            <w:pPr>
              <w:adjustRightInd w:val="0"/>
              <w:rPr>
                <w:rFonts w:ascii="Times New Roman CYR" w:hAnsi="Times New Roman CYR" w:cs="Times New Roman CYR"/>
                <w:sz w:val="16"/>
                <w:szCs w:val="16"/>
                <w:lang w:val="en-US"/>
              </w:rPr>
            </w:pPr>
            <w:r>
              <w:rPr>
                <w:lang w:val="en-US"/>
              </w:rPr>
              <w:t>Demontare teava din PPR (doar manopera)</w:t>
            </w:r>
            <w:r>
              <w:rPr>
                <w:rFonts w:ascii="Times New Roman CYR" w:hAnsi="Times New Roman CYR" w:cs="Times New Roman CYR"/>
                <w:sz w:val="16"/>
                <w:szCs w:val="16"/>
                <w:lang w:val="en-US"/>
              </w:rPr>
              <w:t xml:space="preserve"> </w:t>
            </w:r>
          </w:p>
          <w:p w14:paraId="4413428F"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1ED3739"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746C6649" w14:textId="77777777" w:rsidR="0051296E" w:rsidRDefault="0051296E" w:rsidP="0081328C">
            <w:pPr>
              <w:jc w:val="center"/>
              <w:rPr>
                <w:lang w:val="en-US"/>
              </w:rPr>
            </w:pPr>
            <w:r>
              <w:rPr>
                <w:lang w:val="en-US"/>
              </w:rPr>
              <w:t>36,0000</w:t>
            </w:r>
          </w:p>
        </w:tc>
      </w:tr>
      <w:tr w:rsidR="0051296E" w14:paraId="7476BA3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AB27F5" w14:textId="77777777" w:rsidR="0051296E" w:rsidRDefault="0051296E" w:rsidP="0081328C">
            <w:pPr>
              <w:rPr>
                <w:lang w:val="en-US"/>
              </w:rPr>
            </w:pPr>
          </w:p>
        </w:tc>
        <w:tc>
          <w:tcPr>
            <w:tcW w:w="1276" w:type="dxa"/>
            <w:gridSpan w:val="2"/>
            <w:tcBorders>
              <w:top w:val="nil"/>
              <w:bottom w:val="single" w:sz="2" w:space="0" w:color="auto"/>
            </w:tcBorders>
            <w:vAlign w:val="center"/>
          </w:tcPr>
          <w:p w14:paraId="4028ABA9" w14:textId="77777777" w:rsidR="0051296E" w:rsidRDefault="0051296E" w:rsidP="0081328C">
            <w:pPr>
              <w:jc w:val="center"/>
              <w:rPr>
                <w:sz w:val="16"/>
                <w:szCs w:val="16"/>
                <w:lang w:val="en-US"/>
              </w:rPr>
            </w:pPr>
            <w:r>
              <w:rPr>
                <w:sz w:val="16"/>
                <w:szCs w:val="16"/>
                <w:lang w:val="en-US"/>
              </w:rPr>
              <w:t>7136040011749</w:t>
            </w:r>
          </w:p>
        </w:tc>
        <w:tc>
          <w:tcPr>
            <w:tcW w:w="3827" w:type="dxa"/>
            <w:gridSpan w:val="2"/>
            <w:tcBorders>
              <w:top w:val="nil"/>
              <w:bottom w:val="single" w:sz="2" w:space="0" w:color="auto"/>
            </w:tcBorders>
          </w:tcPr>
          <w:p w14:paraId="734E3B12" w14:textId="77777777" w:rsidR="0051296E" w:rsidRDefault="0051296E" w:rsidP="0081328C">
            <w:pPr>
              <w:rPr>
                <w:lang w:val="en-US"/>
              </w:rPr>
            </w:pPr>
            <w:r>
              <w:rPr>
                <w:lang w:val="en-US"/>
              </w:rPr>
              <w:t>Instalator incalzire si gaze</w:t>
            </w:r>
          </w:p>
        </w:tc>
        <w:tc>
          <w:tcPr>
            <w:tcW w:w="1843" w:type="dxa"/>
            <w:tcBorders>
              <w:top w:val="nil"/>
              <w:bottom w:val="single" w:sz="2" w:space="0" w:color="auto"/>
            </w:tcBorders>
          </w:tcPr>
          <w:p w14:paraId="1B3D2916" w14:textId="77777777" w:rsidR="0051296E" w:rsidRDefault="0051296E" w:rsidP="0081328C">
            <w:pPr>
              <w:rPr>
                <w:lang w:val="en-US"/>
              </w:rPr>
            </w:pPr>
            <w:r>
              <w:rPr>
                <w:lang w:val="en-US"/>
              </w:rPr>
              <w:t>h-om</w:t>
            </w:r>
          </w:p>
        </w:tc>
        <w:tc>
          <w:tcPr>
            <w:tcW w:w="2551" w:type="dxa"/>
            <w:tcBorders>
              <w:top w:val="nil"/>
              <w:bottom w:val="single" w:sz="2" w:space="0" w:color="auto"/>
            </w:tcBorders>
          </w:tcPr>
          <w:p w14:paraId="145DFB19" w14:textId="77777777" w:rsidR="0051296E" w:rsidRDefault="0051296E" w:rsidP="0081328C">
            <w:pPr>
              <w:rPr>
                <w:lang w:val="en-US"/>
              </w:rPr>
            </w:pPr>
            <w:r>
              <w:rPr>
                <w:lang w:val="en-US"/>
              </w:rPr>
              <w:t>6,3000</w:t>
            </w:r>
          </w:p>
        </w:tc>
      </w:tr>
      <w:tr w:rsidR="0051296E" w14:paraId="0643C96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D27214" w14:textId="77777777" w:rsidR="0051296E" w:rsidRDefault="0051296E" w:rsidP="0081328C">
            <w:pPr>
              <w:rPr>
                <w:lang w:val="en-US"/>
              </w:rPr>
            </w:pPr>
          </w:p>
        </w:tc>
        <w:tc>
          <w:tcPr>
            <w:tcW w:w="1276" w:type="dxa"/>
            <w:gridSpan w:val="2"/>
            <w:tcBorders>
              <w:top w:val="nil"/>
              <w:bottom w:val="single" w:sz="2" w:space="0" w:color="auto"/>
            </w:tcBorders>
            <w:vAlign w:val="center"/>
          </w:tcPr>
          <w:p w14:paraId="696F0F41" w14:textId="77777777" w:rsidR="0051296E" w:rsidRDefault="0051296E" w:rsidP="0081328C">
            <w:pPr>
              <w:jc w:val="center"/>
              <w:rPr>
                <w:sz w:val="16"/>
                <w:szCs w:val="16"/>
                <w:lang w:val="en-US"/>
              </w:rPr>
            </w:pPr>
            <w:r>
              <w:rPr>
                <w:sz w:val="16"/>
                <w:szCs w:val="16"/>
                <w:lang w:val="en-US"/>
              </w:rPr>
              <w:t>25212167103000211</w:t>
            </w:r>
          </w:p>
        </w:tc>
        <w:tc>
          <w:tcPr>
            <w:tcW w:w="3827" w:type="dxa"/>
            <w:gridSpan w:val="2"/>
            <w:tcBorders>
              <w:top w:val="nil"/>
              <w:bottom w:val="single" w:sz="2" w:space="0" w:color="auto"/>
            </w:tcBorders>
          </w:tcPr>
          <w:p w14:paraId="64A90DF9" w14:textId="77777777" w:rsidR="0051296E" w:rsidRDefault="0051296E" w:rsidP="0081328C">
            <w:pPr>
              <w:rPr>
                <w:lang w:val="en-US"/>
              </w:rPr>
            </w:pPr>
            <w:r>
              <w:rPr>
                <w:lang w:val="en-US"/>
              </w:rPr>
              <w:t>Teava  20,0x2,8 mm - STABI PR-R/AL PN20</w:t>
            </w:r>
          </w:p>
        </w:tc>
        <w:tc>
          <w:tcPr>
            <w:tcW w:w="1843" w:type="dxa"/>
            <w:tcBorders>
              <w:top w:val="nil"/>
              <w:bottom w:val="single" w:sz="2" w:space="0" w:color="auto"/>
            </w:tcBorders>
          </w:tcPr>
          <w:p w14:paraId="4489EFBC" w14:textId="77777777" w:rsidR="0051296E" w:rsidRDefault="0051296E" w:rsidP="0081328C">
            <w:pPr>
              <w:rPr>
                <w:lang w:val="en-US"/>
              </w:rPr>
            </w:pPr>
            <w:r>
              <w:rPr>
                <w:lang w:val="en-US"/>
              </w:rPr>
              <w:t>m</w:t>
            </w:r>
          </w:p>
        </w:tc>
        <w:tc>
          <w:tcPr>
            <w:tcW w:w="2551" w:type="dxa"/>
            <w:tcBorders>
              <w:top w:val="nil"/>
              <w:bottom w:val="single" w:sz="2" w:space="0" w:color="auto"/>
            </w:tcBorders>
          </w:tcPr>
          <w:p w14:paraId="7ABED6CF" w14:textId="77777777" w:rsidR="0051296E" w:rsidRDefault="0051296E" w:rsidP="0081328C">
            <w:pPr>
              <w:rPr>
                <w:lang w:val="en-US"/>
              </w:rPr>
            </w:pPr>
            <w:r>
              <w:rPr>
                <w:lang w:val="en-US"/>
              </w:rPr>
              <w:t>37,0800</w:t>
            </w:r>
          </w:p>
        </w:tc>
      </w:tr>
      <w:tr w:rsidR="0051296E" w14:paraId="6C3A92C3"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20DD1" w14:textId="77777777" w:rsidR="0051296E" w:rsidRDefault="0051296E" w:rsidP="0081328C">
            <w:pPr>
              <w:rPr>
                <w:lang w:val="en-US"/>
              </w:rPr>
            </w:pPr>
            <w:r>
              <w:rPr>
                <w:lang w:val="en-US"/>
              </w:rPr>
              <w:t>43</w:t>
            </w:r>
          </w:p>
        </w:tc>
        <w:tc>
          <w:tcPr>
            <w:tcW w:w="1276" w:type="dxa"/>
            <w:gridSpan w:val="2"/>
            <w:tcBorders>
              <w:top w:val="single" w:sz="4" w:space="0" w:color="auto"/>
              <w:bottom w:val="single" w:sz="4" w:space="0" w:color="auto"/>
            </w:tcBorders>
          </w:tcPr>
          <w:p w14:paraId="0B28FADF" w14:textId="77777777" w:rsidR="0051296E" w:rsidRDefault="0051296E" w:rsidP="0081328C">
            <w:pPr>
              <w:rPr>
                <w:lang w:val="en-US"/>
              </w:rPr>
            </w:pPr>
            <w:r>
              <w:rPr>
                <w:lang w:val="en-US"/>
              </w:rPr>
              <w:t>IC35B</w:t>
            </w:r>
          </w:p>
          <w:p w14:paraId="3E2CFEE0"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5F3AA440" w14:textId="77777777" w:rsidR="0051296E" w:rsidRDefault="0051296E" w:rsidP="0081328C">
            <w:pPr>
              <w:adjustRightInd w:val="0"/>
              <w:rPr>
                <w:rFonts w:ascii="Times New Roman CYR" w:hAnsi="Times New Roman CYR" w:cs="Times New Roman CYR"/>
                <w:sz w:val="16"/>
                <w:szCs w:val="16"/>
                <w:lang w:val="en-US"/>
              </w:rPr>
            </w:pPr>
            <w:r>
              <w:rPr>
                <w:lang w:val="en-US"/>
              </w:rPr>
              <w:t>Teava din  polipropilena armata sau nearmata, montata, la legatura corpurilor sau aparatelor de incalzire, in instalatii de incalzire centrala, avind diametrul exterior de 20,0x2,8 mm - STABI PR-R/AL PN20 (k=1,3 la fitinguri)</w:t>
            </w:r>
            <w:r>
              <w:rPr>
                <w:rFonts w:ascii="Times New Roman CYR" w:hAnsi="Times New Roman CYR" w:cs="Times New Roman CYR"/>
                <w:sz w:val="16"/>
                <w:szCs w:val="16"/>
                <w:lang w:val="en-US"/>
              </w:rPr>
              <w:t xml:space="preserve"> </w:t>
            </w:r>
          </w:p>
          <w:p w14:paraId="67BC1306"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532BCF9"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76887698" w14:textId="77777777" w:rsidR="0051296E" w:rsidRDefault="0051296E" w:rsidP="0081328C">
            <w:pPr>
              <w:jc w:val="center"/>
              <w:rPr>
                <w:lang w:val="en-US"/>
              </w:rPr>
            </w:pPr>
            <w:r>
              <w:rPr>
                <w:lang w:val="en-US"/>
              </w:rPr>
              <w:t>36,0000</w:t>
            </w:r>
          </w:p>
        </w:tc>
      </w:tr>
      <w:tr w:rsidR="0051296E" w14:paraId="454F668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D3243" w14:textId="77777777" w:rsidR="0051296E" w:rsidRDefault="0051296E" w:rsidP="0081328C">
            <w:pPr>
              <w:rPr>
                <w:lang w:val="en-US"/>
              </w:rPr>
            </w:pPr>
          </w:p>
        </w:tc>
        <w:tc>
          <w:tcPr>
            <w:tcW w:w="1276" w:type="dxa"/>
            <w:gridSpan w:val="2"/>
            <w:tcBorders>
              <w:top w:val="nil"/>
              <w:bottom w:val="single" w:sz="2" w:space="0" w:color="auto"/>
            </w:tcBorders>
            <w:vAlign w:val="center"/>
          </w:tcPr>
          <w:p w14:paraId="611DEBB6" w14:textId="77777777" w:rsidR="0051296E" w:rsidRDefault="0051296E" w:rsidP="0081328C">
            <w:pPr>
              <w:jc w:val="center"/>
              <w:rPr>
                <w:sz w:val="16"/>
                <w:szCs w:val="16"/>
                <w:lang w:val="en-US"/>
              </w:rPr>
            </w:pPr>
            <w:r>
              <w:rPr>
                <w:sz w:val="16"/>
                <w:szCs w:val="16"/>
                <w:lang w:val="en-US"/>
              </w:rPr>
              <w:t>7136040011749</w:t>
            </w:r>
          </w:p>
        </w:tc>
        <w:tc>
          <w:tcPr>
            <w:tcW w:w="3827" w:type="dxa"/>
            <w:gridSpan w:val="2"/>
            <w:tcBorders>
              <w:top w:val="nil"/>
              <w:bottom w:val="single" w:sz="2" w:space="0" w:color="auto"/>
            </w:tcBorders>
          </w:tcPr>
          <w:p w14:paraId="53E887DF" w14:textId="77777777" w:rsidR="0051296E" w:rsidRDefault="0051296E" w:rsidP="0081328C">
            <w:pPr>
              <w:rPr>
                <w:lang w:val="en-US"/>
              </w:rPr>
            </w:pPr>
            <w:r>
              <w:rPr>
                <w:lang w:val="en-US"/>
              </w:rPr>
              <w:t>Instalator incalzire si gaze</w:t>
            </w:r>
          </w:p>
        </w:tc>
        <w:tc>
          <w:tcPr>
            <w:tcW w:w="1843" w:type="dxa"/>
            <w:tcBorders>
              <w:top w:val="nil"/>
              <w:bottom w:val="single" w:sz="2" w:space="0" w:color="auto"/>
            </w:tcBorders>
          </w:tcPr>
          <w:p w14:paraId="1AB15F4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1A1553A" w14:textId="77777777" w:rsidR="0051296E" w:rsidRDefault="0051296E" w:rsidP="0081328C">
            <w:pPr>
              <w:rPr>
                <w:lang w:val="en-US"/>
              </w:rPr>
            </w:pPr>
            <w:r>
              <w:rPr>
                <w:lang w:val="en-US"/>
              </w:rPr>
              <w:t>12,6000</w:t>
            </w:r>
          </w:p>
        </w:tc>
      </w:tr>
      <w:tr w:rsidR="0051296E" w14:paraId="1678D6E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CA4A2" w14:textId="77777777" w:rsidR="0051296E" w:rsidRDefault="0051296E" w:rsidP="0081328C">
            <w:pPr>
              <w:rPr>
                <w:lang w:val="en-US"/>
              </w:rPr>
            </w:pPr>
          </w:p>
        </w:tc>
        <w:tc>
          <w:tcPr>
            <w:tcW w:w="1276" w:type="dxa"/>
            <w:gridSpan w:val="2"/>
            <w:tcBorders>
              <w:top w:val="nil"/>
              <w:bottom w:val="single" w:sz="2" w:space="0" w:color="auto"/>
            </w:tcBorders>
            <w:vAlign w:val="center"/>
          </w:tcPr>
          <w:p w14:paraId="6FE483AF" w14:textId="77777777" w:rsidR="0051296E" w:rsidRDefault="0051296E" w:rsidP="0081328C">
            <w:pPr>
              <w:jc w:val="center"/>
              <w:rPr>
                <w:sz w:val="16"/>
                <w:szCs w:val="16"/>
                <w:lang w:val="en-US"/>
              </w:rPr>
            </w:pPr>
            <w:r>
              <w:rPr>
                <w:sz w:val="16"/>
                <w:szCs w:val="16"/>
                <w:lang w:val="en-US"/>
              </w:rPr>
              <w:t>25212167103000211</w:t>
            </w:r>
          </w:p>
        </w:tc>
        <w:tc>
          <w:tcPr>
            <w:tcW w:w="3827" w:type="dxa"/>
            <w:gridSpan w:val="2"/>
            <w:tcBorders>
              <w:top w:val="nil"/>
              <w:bottom w:val="single" w:sz="2" w:space="0" w:color="auto"/>
            </w:tcBorders>
          </w:tcPr>
          <w:p w14:paraId="2C9CD08E" w14:textId="77777777" w:rsidR="0051296E" w:rsidRDefault="0051296E" w:rsidP="0081328C">
            <w:pPr>
              <w:rPr>
                <w:lang w:val="en-US"/>
              </w:rPr>
            </w:pPr>
            <w:r>
              <w:rPr>
                <w:lang w:val="en-US"/>
              </w:rPr>
              <w:t>Teava  20,0x2,8 mm - STABI PR-R/AL PN20</w:t>
            </w:r>
          </w:p>
        </w:tc>
        <w:tc>
          <w:tcPr>
            <w:tcW w:w="1843" w:type="dxa"/>
            <w:tcBorders>
              <w:top w:val="nil"/>
              <w:bottom w:val="single" w:sz="2" w:space="0" w:color="auto"/>
            </w:tcBorders>
          </w:tcPr>
          <w:p w14:paraId="16F9945B" w14:textId="77777777" w:rsidR="0051296E" w:rsidRDefault="0051296E" w:rsidP="0081328C">
            <w:pPr>
              <w:rPr>
                <w:lang w:val="en-US"/>
              </w:rPr>
            </w:pPr>
            <w:r>
              <w:rPr>
                <w:lang w:val="en-US"/>
              </w:rPr>
              <w:t>m</w:t>
            </w:r>
          </w:p>
        </w:tc>
        <w:tc>
          <w:tcPr>
            <w:tcW w:w="2551" w:type="dxa"/>
            <w:tcBorders>
              <w:top w:val="nil"/>
              <w:bottom w:val="single" w:sz="2" w:space="0" w:color="auto"/>
            </w:tcBorders>
          </w:tcPr>
          <w:p w14:paraId="7FBD2672" w14:textId="77777777" w:rsidR="0051296E" w:rsidRDefault="0051296E" w:rsidP="0081328C">
            <w:pPr>
              <w:rPr>
                <w:lang w:val="en-US"/>
              </w:rPr>
            </w:pPr>
            <w:r>
              <w:rPr>
                <w:lang w:val="en-US"/>
              </w:rPr>
              <w:t>48,2040</w:t>
            </w:r>
          </w:p>
        </w:tc>
      </w:tr>
      <w:tr w:rsidR="0051296E" w14:paraId="7804EE7C"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4D84C22" w14:textId="77777777" w:rsidR="0051296E" w:rsidRDefault="0051296E" w:rsidP="0081328C">
            <w:pPr>
              <w:rPr>
                <w:sz w:val="8"/>
                <w:szCs w:val="8"/>
                <w:lang w:val="en-US"/>
              </w:rPr>
            </w:pPr>
          </w:p>
        </w:tc>
        <w:tc>
          <w:tcPr>
            <w:tcW w:w="1276" w:type="dxa"/>
            <w:gridSpan w:val="2"/>
            <w:tcBorders>
              <w:left w:val="nil"/>
              <w:bottom w:val="nil"/>
              <w:right w:val="nil"/>
            </w:tcBorders>
          </w:tcPr>
          <w:p w14:paraId="68ED7862" w14:textId="77777777" w:rsidR="0051296E" w:rsidRDefault="0051296E" w:rsidP="0081328C">
            <w:pPr>
              <w:rPr>
                <w:sz w:val="8"/>
                <w:szCs w:val="8"/>
                <w:lang w:val="en-US"/>
              </w:rPr>
            </w:pPr>
          </w:p>
        </w:tc>
        <w:tc>
          <w:tcPr>
            <w:tcW w:w="3827" w:type="dxa"/>
            <w:gridSpan w:val="2"/>
            <w:tcBorders>
              <w:left w:val="nil"/>
              <w:bottom w:val="nil"/>
              <w:right w:val="nil"/>
            </w:tcBorders>
          </w:tcPr>
          <w:p w14:paraId="7930451A" w14:textId="77777777" w:rsidR="0051296E" w:rsidRDefault="0051296E" w:rsidP="0081328C">
            <w:pPr>
              <w:rPr>
                <w:sz w:val="8"/>
                <w:szCs w:val="8"/>
                <w:lang w:val="en-US"/>
              </w:rPr>
            </w:pPr>
          </w:p>
          <w:p w14:paraId="4BD8002A" w14:textId="77777777" w:rsidR="0051296E" w:rsidRDefault="0051296E" w:rsidP="0081328C">
            <w:pPr>
              <w:rPr>
                <w:sz w:val="8"/>
                <w:szCs w:val="8"/>
                <w:lang w:val="en-US"/>
              </w:rPr>
            </w:pPr>
          </w:p>
          <w:p w14:paraId="388B1FB4" w14:textId="77777777" w:rsidR="0051296E" w:rsidRDefault="0051296E" w:rsidP="0081328C">
            <w:pPr>
              <w:rPr>
                <w:sz w:val="8"/>
                <w:szCs w:val="8"/>
                <w:lang w:val="en-US"/>
              </w:rPr>
            </w:pPr>
          </w:p>
        </w:tc>
        <w:tc>
          <w:tcPr>
            <w:tcW w:w="1843" w:type="dxa"/>
            <w:tcBorders>
              <w:left w:val="nil"/>
              <w:bottom w:val="nil"/>
              <w:right w:val="nil"/>
            </w:tcBorders>
          </w:tcPr>
          <w:p w14:paraId="4C4C0B11" w14:textId="77777777" w:rsidR="0051296E" w:rsidRDefault="0051296E" w:rsidP="0081328C">
            <w:pPr>
              <w:rPr>
                <w:sz w:val="8"/>
                <w:szCs w:val="8"/>
                <w:lang w:val="en-US"/>
              </w:rPr>
            </w:pPr>
          </w:p>
        </w:tc>
        <w:tc>
          <w:tcPr>
            <w:tcW w:w="2551" w:type="dxa"/>
            <w:tcBorders>
              <w:left w:val="nil"/>
              <w:bottom w:val="nil"/>
              <w:right w:val="nil"/>
            </w:tcBorders>
          </w:tcPr>
          <w:p w14:paraId="1C515A61" w14:textId="77777777" w:rsidR="0051296E" w:rsidRDefault="0051296E" w:rsidP="0081328C">
            <w:pPr>
              <w:rPr>
                <w:sz w:val="8"/>
                <w:szCs w:val="8"/>
                <w:lang w:val="en-US"/>
              </w:rPr>
            </w:pPr>
          </w:p>
        </w:tc>
      </w:tr>
      <w:tr w:rsidR="0051296E" w:rsidRPr="00EB582C" w14:paraId="5804EF39"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03E148A"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8A6D7F7"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53B7CC83"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4D2D96C1"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68FD49CB" w14:textId="77777777" w:rsidR="0051296E" w:rsidRPr="00EB582C" w:rsidRDefault="0051296E" w:rsidP="0081328C">
            <w:pPr>
              <w:rPr>
                <w:lang w:val="en-US"/>
              </w:rPr>
            </w:pPr>
          </w:p>
        </w:tc>
      </w:tr>
      <w:tr w:rsidR="0051296E" w14:paraId="3ECA6542"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05A4EEC"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33929F2F"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1AF193AF"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40BB7099" w14:textId="77777777" w:rsidR="0051296E" w:rsidRDefault="0051296E" w:rsidP="0081328C">
            <w:pPr>
              <w:rPr>
                <w:sz w:val="8"/>
                <w:szCs w:val="8"/>
                <w:lang w:val="en-US"/>
              </w:rPr>
            </w:pPr>
            <w:r>
              <w:rPr>
                <w:b/>
                <w:bCs/>
                <w:lang w:val="en-US"/>
              </w:rPr>
              <w:t xml:space="preserve">Total </w:t>
            </w:r>
            <w:r>
              <w:rPr>
                <w:b/>
                <w:bCs/>
                <w:sz w:val="22"/>
                <w:szCs w:val="22"/>
                <w:lang w:val="en-US"/>
              </w:rPr>
              <w:t>Incalzire</w:t>
            </w:r>
          </w:p>
        </w:tc>
        <w:tc>
          <w:tcPr>
            <w:tcW w:w="1843" w:type="dxa"/>
            <w:tcBorders>
              <w:top w:val="single" w:sz="4" w:space="0" w:color="auto"/>
              <w:left w:val="nil"/>
              <w:bottom w:val="single" w:sz="4" w:space="0" w:color="auto"/>
              <w:right w:val="nil"/>
            </w:tcBorders>
          </w:tcPr>
          <w:p w14:paraId="71DB771E"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0B75BC6D" w14:textId="77777777" w:rsidR="0051296E" w:rsidRDefault="0051296E" w:rsidP="0081328C">
            <w:pPr>
              <w:rPr>
                <w:lang w:val="en-US"/>
              </w:rPr>
            </w:pPr>
          </w:p>
        </w:tc>
      </w:tr>
      <w:tr w:rsidR="0051296E" w14:paraId="6124C3B9" w14:textId="77777777" w:rsidTr="0081328C">
        <w:tc>
          <w:tcPr>
            <w:tcW w:w="709" w:type="dxa"/>
            <w:tcBorders>
              <w:top w:val="nil"/>
              <w:left w:val="single" w:sz="6" w:space="0" w:color="auto"/>
              <w:bottom w:val="nil"/>
              <w:right w:val="nil"/>
            </w:tcBorders>
          </w:tcPr>
          <w:p w14:paraId="759B6FA3"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716B82C"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6DA468D7" w14:textId="77777777" w:rsidR="0051296E" w:rsidRPr="007F2714" w:rsidRDefault="0051296E" w:rsidP="0081328C">
            <w:pPr>
              <w:rPr>
                <w:b/>
                <w:bCs/>
                <w:sz w:val="22"/>
                <w:szCs w:val="22"/>
                <w:lang w:val="en-US"/>
              </w:rPr>
            </w:pPr>
            <w:r w:rsidRPr="00B40365">
              <w:rPr>
                <w:b/>
                <w:bCs/>
                <w:sz w:val="22"/>
                <w:szCs w:val="22"/>
                <w:lang w:val="en-US"/>
              </w:rPr>
              <w:t>1.7. Ape pluviale</w:t>
            </w:r>
          </w:p>
          <w:p w14:paraId="5756FFC8"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3F9F8947"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666238AA" w14:textId="77777777" w:rsidR="0051296E" w:rsidRDefault="0051296E" w:rsidP="0081328C">
            <w:pPr>
              <w:rPr>
                <w:lang w:val="en-US"/>
              </w:rPr>
            </w:pPr>
          </w:p>
        </w:tc>
      </w:tr>
      <w:tr w:rsidR="0051296E" w14:paraId="4AEDD28C"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5749C" w14:textId="77777777" w:rsidR="0051296E" w:rsidRDefault="0051296E" w:rsidP="0081328C">
            <w:pPr>
              <w:rPr>
                <w:lang w:val="en-US"/>
              </w:rPr>
            </w:pPr>
            <w:r>
              <w:rPr>
                <w:lang w:val="en-US"/>
              </w:rPr>
              <w:t>44</w:t>
            </w:r>
          </w:p>
        </w:tc>
        <w:tc>
          <w:tcPr>
            <w:tcW w:w="1276" w:type="dxa"/>
            <w:gridSpan w:val="2"/>
            <w:tcBorders>
              <w:top w:val="single" w:sz="4" w:space="0" w:color="auto"/>
              <w:bottom w:val="single" w:sz="4" w:space="0" w:color="auto"/>
            </w:tcBorders>
          </w:tcPr>
          <w:p w14:paraId="67076DCB" w14:textId="77777777" w:rsidR="0051296E" w:rsidRDefault="0051296E" w:rsidP="0081328C">
            <w:pPr>
              <w:rPr>
                <w:lang w:val="en-US"/>
              </w:rPr>
            </w:pPr>
            <w:r>
              <w:rPr>
                <w:lang w:val="en-US"/>
              </w:rPr>
              <w:t>RpCS19A</w:t>
            </w:r>
          </w:p>
          <w:p w14:paraId="230BFEE2"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E3DDA6D" w14:textId="77777777" w:rsidR="0051296E" w:rsidRDefault="0051296E" w:rsidP="0081328C">
            <w:pPr>
              <w:adjustRightInd w:val="0"/>
              <w:rPr>
                <w:rFonts w:ascii="Times New Roman CYR" w:hAnsi="Times New Roman CYR" w:cs="Times New Roman CYR"/>
                <w:sz w:val="16"/>
                <w:szCs w:val="16"/>
                <w:lang w:val="en-US"/>
              </w:rPr>
            </w:pPr>
            <w:r>
              <w:rPr>
                <w:lang w:val="en-US"/>
              </w:rPr>
              <w:t>Demontari: pavaj acces pietonal</w:t>
            </w:r>
            <w:r>
              <w:rPr>
                <w:rFonts w:ascii="Times New Roman CYR" w:hAnsi="Times New Roman CYR" w:cs="Times New Roman CYR"/>
                <w:sz w:val="16"/>
                <w:szCs w:val="16"/>
                <w:lang w:val="en-US"/>
              </w:rPr>
              <w:t xml:space="preserve"> </w:t>
            </w:r>
          </w:p>
          <w:p w14:paraId="45F15586"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66ACBEC"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5A1DF932" w14:textId="77777777" w:rsidR="0051296E" w:rsidRDefault="0051296E" w:rsidP="0081328C">
            <w:pPr>
              <w:jc w:val="center"/>
              <w:rPr>
                <w:lang w:val="en-US"/>
              </w:rPr>
            </w:pPr>
            <w:r>
              <w:rPr>
                <w:lang w:val="en-US"/>
              </w:rPr>
              <w:t>25,0000</w:t>
            </w:r>
          </w:p>
        </w:tc>
      </w:tr>
      <w:tr w:rsidR="0051296E" w14:paraId="152168C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B32778" w14:textId="77777777" w:rsidR="0051296E" w:rsidRDefault="0051296E" w:rsidP="0081328C">
            <w:pPr>
              <w:rPr>
                <w:lang w:val="en-US"/>
              </w:rPr>
            </w:pPr>
          </w:p>
        </w:tc>
        <w:tc>
          <w:tcPr>
            <w:tcW w:w="1276" w:type="dxa"/>
            <w:gridSpan w:val="2"/>
            <w:tcBorders>
              <w:top w:val="nil"/>
              <w:bottom w:val="single" w:sz="2" w:space="0" w:color="auto"/>
            </w:tcBorders>
            <w:vAlign w:val="center"/>
          </w:tcPr>
          <w:p w14:paraId="13FDDB92" w14:textId="77777777" w:rsidR="0051296E" w:rsidRDefault="0051296E" w:rsidP="0081328C">
            <w:pPr>
              <w:jc w:val="center"/>
              <w:rPr>
                <w:sz w:val="16"/>
                <w:szCs w:val="16"/>
                <w:lang w:val="en-US"/>
              </w:rPr>
            </w:pPr>
            <w:r>
              <w:rPr>
                <w:sz w:val="16"/>
                <w:szCs w:val="16"/>
                <w:lang w:val="en-US"/>
              </w:rPr>
              <w:t>7129020012800</w:t>
            </w:r>
          </w:p>
        </w:tc>
        <w:tc>
          <w:tcPr>
            <w:tcW w:w="3827" w:type="dxa"/>
            <w:gridSpan w:val="2"/>
            <w:tcBorders>
              <w:top w:val="nil"/>
              <w:bottom w:val="single" w:sz="2" w:space="0" w:color="auto"/>
            </w:tcBorders>
          </w:tcPr>
          <w:p w14:paraId="0CDD33A1" w14:textId="77777777" w:rsidR="0051296E" w:rsidRDefault="0051296E" w:rsidP="0081328C">
            <w:pPr>
              <w:rPr>
                <w:lang w:val="en-US"/>
              </w:rPr>
            </w:pPr>
            <w:r>
              <w:rPr>
                <w:lang w:val="en-US"/>
              </w:rPr>
              <w:t>Pavator</w:t>
            </w:r>
          </w:p>
        </w:tc>
        <w:tc>
          <w:tcPr>
            <w:tcW w:w="1843" w:type="dxa"/>
            <w:tcBorders>
              <w:top w:val="nil"/>
              <w:bottom w:val="single" w:sz="2" w:space="0" w:color="auto"/>
            </w:tcBorders>
          </w:tcPr>
          <w:p w14:paraId="1D1254D3"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34CD201" w14:textId="77777777" w:rsidR="0051296E" w:rsidRDefault="0051296E" w:rsidP="0081328C">
            <w:pPr>
              <w:rPr>
                <w:lang w:val="en-US"/>
              </w:rPr>
            </w:pPr>
            <w:r>
              <w:rPr>
                <w:lang w:val="en-US"/>
              </w:rPr>
              <w:t>8,7500</w:t>
            </w:r>
          </w:p>
        </w:tc>
      </w:tr>
      <w:tr w:rsidR="0051296E" w14:paraId="6E73C65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BD49CC" w14:textId="77777777" w:rsidR="0051296E" w:rsidRDefault="0051296E" w:rsidP="0081328C">
            <w:pPr>
              <w:rPr>
                <w:lang w:val="en-US"/>
              </w:rPr>
            </w:pPr>
          </w:p>
        </w:tc>
        <w:tc>
          <w:tcPr>
            <w:tcW w:w="1276" w:type="dxa"/>
            <w:gridSpan w:val="2"/>
            <w:tcBorders>
              <w:top w:val="nil"/>
              <w:bottom w:val="single" w:sz="2" w:space="0" w:color="auto"/>
            </w:tcBorders>
            <w:vAlign w:val="center"/>
          </w:tcPr>
          <w:p w14:paraId="21C4F718" w14:textId="77777777" w:rsidR="0051296E" w:rsidRDefault="0051296E" w:rsidP="0081328C">
            <w:pPr>
              <w:jc w:val="center"/>
              <w:rPr>
                <w:sz w:val="16"/>
                <w:szCs w:val="16"/>
                <w:lang w:val="en-US"/>
              </w:rPr>
            </w:pPr>
            <w:r>
              <w:rPr>
                <w:sz w:val="16"/>
                <w:szCs w:val="16"/>
                <w:lang w:val="en-US"/>
              </w:rPr>
              <w:t>9310060019922</w:t>
            </w:r>
          </w:p>
        </w:tc>
        <w:tc>
          <w:tcPr>
            <w:tcW w:w="3827" w:type="dxa"/>
            <w:gridSpan w:val="2"/>
            <w:tcBorders>
              <w:top w:val="nil"/>
              <w:bottom w:val="single" w:sz="2" w:space="0" w:color="auto"/>
            </w:tcBorders>
          </w:tcPr>
          <w:p w14:paraId="1C482159" w14:textId="77777777" w:rsidR="0051296E" w:rsidRDefault="0051296E" w:rsidP="0081328C">
            <w:pPr>
              <w:rPr>
                <w:lang w:val="en-US"/>
              </w:rPr>
            </w:pPr>
            <w:r>
              <w:rPr>
                <w:lang w:val="en-US"/>
              </w:rPr>
              <w:t xml:space="preserve">Muncitor deservire </w:t>
            </w:r>
          </w:p>
        </w:tc>
        <w:tc>
          <w:tcPr>
            <w:tcW w:w="1843" w:type="dxa"/>
            <w:tcBorders>
              <w:top w:val="nil"/>
              <w:bottom w:val="single" w:sz="2" w:space="0" w:color="auto"/>
            </w:tcBorders>
          </w:tcPr>
          <w:p w14:paraId="16340DB4"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5FE78F9" w14:textId="77777777" w:rsidR="0051296E" w:rsidRDefault="0051296E" w:rsidP="0081328C">
            <w:pPr>
              <w:rPr>
                <w:lang w:val="en-US"/>
              </w:rPr>
            </w:pPr>
            <w:r>
              <w:rPr>
                <w:lang w:val="en-US"/>
              </w:rPr>
              <w:t>9,0000</w:t>
            </w:r>
          </w:p>
        </w:tc>
      </w:tr>
      <w:tr w:rsidR="0051296E" w14:paraId="74CC8F73"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CE84C" w14:textId="77777777" w:rsidR="0051296E" w:rsidRDefault="0051296E" w:rsidP="0081328C">
            <w:pPr>
              <w:rPr>
                <w:lang w:val="en-US"/>
              </w:rPr>
            </w:pPr>
            <w:r>
              <w:rPr>
                <w:lang w:val="en-US"/>
              </w:rPr>
              <w:t>45</w:t>
            </w:r>
          </w:p>
        </w:tc>
        <w:tc>
          <w:tcPr>
            <w:tcW w:w="1276" w:type="dxa"/>
            <w:gridSpan w:val="2"/>
            <w:tcBorders>
              <w:top w:val="single" w:sz="4" w:space="0" w:color="auto"/>
              <w:bottom w:val="single" w:sz="4" w:space="0" w:color="auto"/>
            </w:tcBorders>
          </w:tcPr>
          <w:p w14:paraId="3AB88CA4" w14:textId="77777777" w:rsidR="0051296E" w:rsidRDefault="0051296E" w:rsidP="0081328C">
            <w:pPr>
              <w:rPr>
                <w:lang w:val="en-US"/>
              </w:rPr>
            </w:pPr>
            <w:r>
              <w:rPr>
                <w:lang w:val="en-US"/>
              </w:rPr>
              <w:t>DE18A</w:t>
            </w:r>
          </w:p>
          <w:p w14:paraId="54F85208"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556FF0AB" w14:textId="77777777" w:rsidR="0051296E" w:rsidRDefault="0051296E" w:rsidP="0081328C">
            <w:pPr>
              <w:adjustRightInd w:val="0"/>
              <w:rPr>
                <w:rFonts w:ascii="Times New Roman CYR" w:hAnsi="Times New Roman CYR" w:cs="Times New Roman CYR"/>
                <w:sz w:val="16"/>
                <w:szCs w:val="16"/>
                <w:lang w:val="en-US"/>
              </w:rPr>
            </w:pPr>
            <w:r>
              <w:rPr>
                <w:lang w:val="en-US"/>
              </w:rPr>
              <w:t>Montarea placilor de pavaj demontate anterior (fara costul placilor de pavaj)</w:t>
            </w:r>
            <w:r>
              <w:rPr>
                <w:rFonts w:ascii="Times New Roman CYR" w:hAnsi="Times New Roman CYR" w:cs="Times New Roman CYR"/>
                <w:sz w:val="16"/>
                <w:szCs w:val="16"/>
                <w:lang w:val="en-US"/>
              </w:rPr>
              <w:t xml:space="preserve"> </w:t>
            </w:r>
          </w:p>
          <w:p w14:paraId="4270C250"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ADB4A01" w14:textId="77777777" w:rsidR="0051296E" w:rsidRDefault="0051296E" w:rsidP="0081328C">
            <w:pPr>
              <w:jc w:val="center"/>
              <w:rPr>
                <w:lang w:val="en-US"/>
              </w:rPr>
            </w:pPr>
            <w:r>
              <w:rPr>
                <w:lang w:val="en-US"/>
              </w:rPr>
              <w:t>m2</w:t>
            </w:r>
          </w:p>
        </w:tc>
        <w:tc>
          <w:tcPr>
            <w:tcW w:w="2551" w:type="dxa"/>
            <w:tcBorders>
              <w:top w:val="single" w:sz="4" w:space="0" w:color="auto"/>
              <w:bottom w:val="single" w:sz="4" w:space="0" w:color="auto"/>
            </w:tcBorders>
            <w:vAlign w:val="center"/>
          </w:tcPr>
          <w:p w14:paraId="49B30B7D" w14:textId="77777777" w:rsidR="0051296E" w:rsidRDefault="0051296E" w:rsidP="0081328C">
            <w:pPr>
              <w:jc w:val="center"/>
              <w:rPr>
                <w:lang w:val="en-US"/>
              </w:rPr>
            </w:pPr>
            <w:r>
              <w:rPr>
                <w:lang w:val="en-US"/>
              </w:rPr>
              <w:t>25,0000</w:t>
            </w:r>
          </w:p>
        </w:tc>
      </w:tr>
      <w:tr w:rsidR="0051296E" w14:paraId="1993275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83532" w14:textId="77777777" w:rsidR="0051296E" w:rsidRDefault="0051296E" w:rsidP="0081328C">
            <w:pPr>
              <w:rPr>
                <w:lang w:val="en-US"/>
              </w:rPr>
            </w:pPr>
          </w:p>
        </w:tc>
        <w:tc>
          <w:tcPr>
            <w:tcW w:w="1276" w:type="dxa"/>
            <w:gridSpan w:val="2"/>
            <w:tcBorders>
              <w:top w:val="nil"/>
              <w:bottom w:val="single" w:sz="2" w:space="0" w:color="auto"/>
            </w:tcBorders>
            <w:vAlign w:val="center"/>
          </w:tcPr>
          <w:p w14:paraId="5E0DBA45" w14:textId="77777777" w:rsidR="0051296E" w:rsidRDefault="0051296E" w:rsidP="0081328C">
            <w:pPr>
              <w:jc w:val="center"/>
              <w:rPr>
                <w:sz w:val="16"/>
                <w:szCs w:val="16"/>
                <w:lang w:val="en-US"/>
              </w:rPr>
            </w:pPr>
            <w:r>
              <w:rPr>
                <w:sz w:val="16"/>
                <w:szCs w:val="16"/>
                <w:lang w:val="en-US"/>
              </w:rPr>
              <w:t>7129020012800</w:t>
            </w:r>
          </w:p>
        </w:tc>
        <w:tc>
          <w:tcPr>
            <w:tcW w:w="3827" w:type="dxa"/>
            <w:gridSpan w:val="2"/>
            <w:tcBorders>
              <w:top w:val="nil"/>
              <w:bottom w:val="single" w:sz="2" w:space="0" w:color="auto"/>
            </w:tcBorders>
          </w:tcPr>
          <w:p w14:paraId="4FAFD39D" w14:textId="77777777" w:rsidR="0051296E" w:rsidRDefault="0051296E" w:rsidP="0081328C">
            <w:pPr>
              <w:rPr>
                <w:lang w:val="en-US"/>
              </w:rPr>
            </w:pPr>
            <w:r>
              <w:rPr>
                <w:lang w:val="en-US"/>
              </w:rPr>
              <w:t>Pavator</w:t>
            </w:r>
          </w:p>
        </w:tc>
        <w:tc>
          <w:tcPr>
            <w:tcW w:w="1843" w:type="dxa"/>
            <w:tcBorders>
              <w:top w:val="nil"/>
              <w:bottom w:val="single" w:sz="2" w:space="0" w:color="auto"/>
            </w:tcBorders>
          </w:tcPr>
          <w:p w14:paraId="2756131E"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C281AA6" w14:textId="77777777" w:rsidR="0051296E" w:rsidRDefault="0051296E" w:rsidP="0081328C">
            <w:pPr>
              <w:rPr>
                <w:lang w:val="en-US"/>
              </w:rPr>
            </w:pPr>
            <w:r>
              <w:rPr>
                <w:lang w:val="en-US"/>
              </w:rPr>
              <w:t>14,5050</w:t>
            </w:r>
          </w:p>
        </w:tc>
      </w:tr>
      <w:tr w:rsidR="0051296E" w14:paraId="65195DF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96164" w14:textId="77777777" w:rsidR="0051296E" w:rsidRDefault="0051296E" w:rsidP="0081328C">
            <w:pPr>
              <w:rPr>
                <w:lang w:val="en-US"/>
              </w:rPr>
            </w:pPr>
          </w:p>
        </w:tc>
        <w:tc>
          <w:tcPr>
            <w:tcW w:w="1276" w:type="dxa"/>
            <w:gridSpan w:val="2"/>
            <w:tcBorders>
              <w:top w:val="nil"/>
              <w:bottom w:val="single" w:sz="2" w:space="0" w:color="auto"/>
            </w:tcBorders>
            <w:vAlign w:val="center"/>
          </w:tcPr>
          <w:p w14:paraId="28FA0DED" w14:textId="77777777" w:rsidR="0051296E" w:rsidRDefault="0051296E" w:rsidP="0081328C">
            <w:pPr>
              <w:jc w:val="center"/>
              <w:rPr>
                <w:sz w:val="16"/>
                <w:szCs w:val="16"/>
                <w:lang w:val="en-US"/>
              </w:rPr>
            </w:pPr>
            <w:r>
              <w:rPr>
                <w:sz w:val="16"/>
                <w:szCs w:val="16"/>
                <w:lang w:val="en-US"/>
              </w:rPr>
              <w:t>9310060019922</w:t>
            </w:r>
          </w:p>
        </w:tc>
        <w:tc>
          <w:tcPr>
            <w:tcW w:w="3827" w:type="dxa"/>
            <w:gridSpan w:val="2"/>
            <w:tcBorders>
              <w:top w:val="nil"/>
              <w:bottom w:val="single" w:sz="2" w:space="0" w:color="auto"/>
            </w:tcBorders>
          </w:tcPr>
          <w:p w14:paraId="1BF4F359" w14:textId="77777777" w:rsidR="0051296E" w:rsidRDefault="0051296E" w:rsidP="0081328C">
            <w:pPr>
              <w:rPr>
                <w:lang w:val="en-US"/>
              </w:rPr>
            </w:pPr>
            <w:r>
              <w:rPr>
                <w:lang w:val="en-US"/>
              </w:rPr>
              <w:t xml:space="preserve">Muncitor deservire </w:t>
            </w:r>
          </w:p>
        </w:tc>
        <w:tc>
          <w:tcPr>
            <w:tcW w:w="1843" w:type="dxa"/>
            <w:tcBorders>
              <w:top w:val="nil"/>
              <w:bottom w:val="single" w:sz="2" w:space="0" w:color="auto"/>
            </w:tcBorders>
          </w:tcPr>
          <w:p w14:paraId="1F28644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B9C453E" w14:textId="77777777" w:rsidR="0051296E" w:rsidRDefault="0051296E" w:rsidP="0081328C">
            <w:pPr>
              <w:rPr>
                <w:lang w:val="en-US"/>
              </w:rPr>
            </w:pPr>
            <w:r>
              <w:rPr>
                <w:lang w:val="en-US"/>
              </w:rPr>
              <w:t>0,3950</w:t>
            </w:r>
          </w:p>
        </w:tc>
      </w:tr>
      <w:tr w:rsidR="0051296E" w14:paraId="28914EF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6FC71" w14:textId="77777777" w:rsidR="0051296E" w:rsidRDefault="0051296E" w:rsidP="0081328C">
            <w:pPr>
              <w:rPr>
                <w:lang w:val="en-US"/>
              </w:rPr>
            </w:pPr>
          </w:p>
        </w:tc>
        <w:tc>
          <w:tcPr>
            <w:tcW w:w="1276" w:type="dxa"/>
            <w:gridSpan w:val="2"/>
            <w:tcBorders>
              <w:top w:val="nil"/>
              <w:bottom w:val="single" w:sz="2" w:space="0" w:color="auto"/>
            </w:tcBorders>
            <w:vAlign w:val="center"/>
          </w:tcPr>
          <w:p w14:paraId="6D7F2C80" w14:textId="77777777" w:rsidR="0051296E" w:rsidRDefault="0051296E" w:rsidP="0081328C">
            <w:pPr>
              <w:jc w:val="center"/>
              <w:rPr>
                <w:sz w:val="16"/>
                <w:szCs w:val="16"/>
                <w:lang w:val="en-US"/>
              </w:rPr>
            </w:pPr>
            <w:r>
              <w:rPr>
                <w:sz w:val="16"/>
                <w:szCs w:val="16"/>
                <w:lang w:val="en-US"/>
              </w:rPr>
              <w:t>26611128006552233532</w:t>
            </w:r>
          </w:p>
        </w:tc>
        <w:tc>
          <w:tcPr>
            <w:tcW w:w="3827" w:type="dxa"/>
            <w:gridSpan w:val="2"/>
            <w:tcBorders>
              <w:top w:val="nil"/>
              <w:bottom w:val="single" w:sz="2" w:space="0" w:color="auto"/>
            </w:tcBorders>
          </w:tcPr>
          <w:p w14:paraId="42DB2635" w14:textId="77777777" w:rsidR="0051296E" w:rsidRDefault="0051296E" w:rsidP="0081328C">
            <w:pPr>
              <w:rPr>
                <w:lang w:val="en-US"/>
              </w:rPr>
            </w:pPr>
            <w:r>
              <w:rPr>
                <w:lang w:val="en-US"/>
              </w:rPr>
              <w:t xml:space="preserve">Placi de pavaj  vibropresat </w:t>
            </w:r>
          </w:p>
        </w:tc>
        <w:tc>
          <w:tcPr>
            <w:tcW w:w="1843" w:type="dxa"/>
            <w:tcBorders>
              <w:top w:val="nil"/>
              <w:bottom w:val="single" w:sz="2" w:space="0" w:color="auto"/>
            </w:tcBorders>
          </w:tcPr>
          <w:p w14:paraId="6C5594E5" w14:textId="77777777" w:rsidR="0051296E" w:rsidRDefault="0051296E" w:rsidP="0081328C">
            <w:pPr>
              <w:rPr>
                <w:lang w:val="en-US"/>
              </w:rPr>
            </w:pPr>
            <w:r>
              <w:rPr>
                <w:lang w:val="en-US"/>
              </w:rPr>
              <w:t>m2</w:t>
            </w:r>
          </w:p>
        </w:tc>
        <w:tc>
          <w:tcPr>
            <w:tcW w:w="2551" w:type="dxa"/>
            <w:tcBorders>
              <w:top w:val="nil"/>
              <w:bottom w:val="single" w:sz="2" w:space="0" w:color="auto"/>
            </w:tcBorders>
          </w:tcPr>
          <w:p w14:paraId="2A3E06A2" w14:textId="77777777" w:rsidR="0051296E" w:rsidRDefault="0051296E" w:rsidP="0081328C">
            <w:pPr>
              <w:rPr>
                <w:lang w:val="en-US"/>
              </w:rPr>
            </w:pPr>
            <w:r>
              <w:rPr>
                <w:lang w:val="en-US"/>
              </w:rPr>
              <w:t>25,3750</w:t>
            </w:r>
          </w:p>
        </w:tc>
      </w:tr>
      <w:tr w:rsidR="0051296E" w14:paraId="0C3B882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02D74" w14:textId="77777777" w:rsidR="0051296E" w:rsidRDefault="0051296E" w:rsidP="0081328C">
            <w:pPr>
              <w:rPr>
                <w:lang w:val="en-US"/>
              </w:rPr>
            </w:pPr>
          </w:p>
        </w:tc>
        <w:tc>
          <w:tcPr>
            <w:tcW w:w="1276" w:type="dxa"/>
            <w:gridSpan w:val="2"/>
            <w:tcBorders>
              <w:top w:val="nil"/>
              <w:bottom w:val="single" w:sz="2" w:space="0" w:color="auto"/>
            </w:tcBorders>
            <w:vAlign w:val="center"/>
          </w:tcPr>
          <w:p w14:paraId="5B2CAA68" w14:textId="77777777" w:rsidR="0051296E" w:rsidRDefault="0051296E" w:rsidP="0081328C">
            <w:pPr>
              <w:jc w:val="center"/>
              <w:rPr>
                <w:sz w:val="16"/>
                <w:szCs w:val="16"/>
                <w:lang w:val="en-US"/>
              </w:rPr>
            </w:pPr>
            <w:r>
              <w:rPr>
                <w:sz w:val="16"/>
                <w:szCs w:val="16"/>
                <w:lang w:val="en-US"/>
              </w:rPr>
              <w:t>2651122100027</w:t>
            </w:r>
          </w:p>
        </w:tc>
        <w:tc>
          <w:tcPr>
            <w:tcW w:w="3827" w:type="dxa"/>
            <w:gridSpan w:val="2"/>
            <w:tcBorders>
              <w:top w:val="nil"/>
              <w:bottom w:val="single" w:sz="2" w:space="0" w:color="auto"/>
            </w:tcBorders>
          </w:tcPr>
          <w:p w14:paraId="5B924DDE" w14:textId="77777777" w:rsidR="0051296E" w:rsidRDefault="0051296E" w:rsidP="0081328C">
            <w:pPr>
              <w:rPr>
                <w:lang w:val="en-US"/>
              </w:rPr>
            </w:pPr>
            <w:r>
              <w:rPr>
                <w:lang w:val="en-US"/>
              </w:rPr>
              <w:t>Ciment portland M400 saci, (pentru rosturi)</w:t>
            </w:r>
          </w:p>
        </w:tc>
        <w:tc>
          <w:tcPr>
            <w:tcW w:w="1843" w:type="dxa"/>
            <w:tcBorders>
              <w:top w:val="nil"/>
              <w:bottom w:val="single" w:sz="2" w:space="0" w:color="auto"/>
            </w:tcBorders>
          </w:tcPr>
          <w:p w14:paraId="16C221AE" w14:textId="77777777" w:rsidR="0051296E" w:rsidRDefault="0051296E" w:rsidP="0081328C">
            <w:pPr>
              <w:rPr>
                <w:lang w:val="en-US"/>
              </w:rPr>
            </w:pPr>
            <w:r>
              <w:rPr>
                <w:lang w:val="en-US"/>
              </w:rPr>
              <w:t>kg</w:t>
            </w:r>
          </w:p>
        </w:tc>
        <w:tc>
          <w:tcPr>
            <w:tcW w:w="2551" w:type="dxa"/>
            <w:tcBorders>
              <w:top w:val="nil"/>
              <w:bottom w:val="single" w:sz="2" w:space="0" w:color="auto"/>
            </w:tcBorders>
          </w:tcPr>
          <w:p w14:paraId="3092D67F" w14:textId="77777777" w:rsidR="0051296E" w:rsidRDefault="0051296E" w:rsidP="0081328C">
            <w:pPr>
              <w:rPr>
                <w:lang w:val="en-US"/>
              </w:rPr>
            </w:pPr>
            <w:r>
              <w:rPr>
                <w:lang w:val="en-US"/>
              </w:rPr>
              <w:t>40,0000</w:t>
            </w:r>
          </w:p>
        </w:tc>
      </w:tr>
      <w:tr w:rsidR="0051296E" w14:paraId="40BC168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2F49E" w14:textId="77777777" w:rsidR="0051296E" w:rsidRDefault="0051296E" w:rsidP="0081328C">
            <w:pPr>
              <w:rPr>
                <w:lang w:val="en-US"/>
              </w:rPr>
            </w:pPr>
          </w:p>
        </w:tc>
        <w:tc>
          <w:tcPr>
            <w:tcW w:w="1276" w:type="dxa"/>
            <w:gridSpan w:val="2"/>
            <w:tcBorders>
              <w:top w:val="nil"/>
              <w:bottom w:val="single" w:sz="2" w:space="0" w:color="auto"/>
            </w:tcBorders>
            <w:vAlign w:val="center"/>
          </w:tcPr>
          <w:p w14:paraId="37CF30EF" w14:textId="77777777" w:rsidR="0051296E" w:rsidRDefault="0051296E" w:rsidP="0081328C">
            <w:pPr>
              <w:jc w:val="center"/>
              <w:rPr>
                <w:sz w:val="16"/>
                <w:szCs w:val="16"/>
                <w:lang w:val="en-US"/>
              </w:rPr>
            </w:pPr>
            <w:r>
              <w:rPr>
                <w:sz w:val="16"/>
                <w:szCs w:val="16"/>
                <w:lang w:val="en-US"/>
              </w:rPr>
              <w:t>2651122100442</w:t>
            </w:r>
          </w:p>
        </w:tc>
        <w:tc>
          <w:tcPr>
            <w:tcW w:w="3827" w:type="dxa"/>
            <w:gridSpan w:val="2"/>
            <w:tcBorders>
              <w:top w:val="nil"/>
              <w:bottom w:val="single" w:sz="2" w:space="0" w:color="auto"/>
            </w:tcBorders>
          </w:tcPr>
          <w:p w14:paraId="22950B01" w14:textId="77777777" w:rsidR="0051296E" w:rsidRDefault="0051296E" w:rsidP="0081328C">
            <w:pPr>
              <w:rPr>
                <w:lang w:val="en-US"/>
              </w:rPr>
            </w:pPr>
            <w:r>
              <w:rPr>
                <w:lang w:val="en-US"/>
              </w:rPr>
              <w:t>Ciment portland M400 saci, (pentru strat)</w:t>
            </w:r>
          </w:p>
        </w:tc>
        <w:tc>
          <w:tcPr>
            <w:tcW w:w="1843" w:type="dxa"/>
            <w:tcBorders>
              <w:top w:val="nil"/>
              <w:bottom w:val="single" w:sz="2" w:space="0" w:color="auto"/>
            </w:tcBorders>
          </w:tcPr>
          <w:p w14:paraId="4AD3F875" w14:textId="77777777" w:rsidR="0051296E" w:rsidRDefault="0051296E" w:rsidP="0081328C">
            <w:pPr>
              <w:rPr>
                <w:lang w:val="en-US"/>
              </w:rPr>
            </w:pPr>
            <w:r>
              <w:rPr>
                <w:lang w:val="en-US"/>
              </w:rPr>
              <w:t>kg</w:t>
            </w:r>
          </w:p>
        </w:tc>
        <w:tc>
          <w:tcPr>
            <w:tcW w:w="2551" w:type="dxa"/>
            <w:tcBorders>
              <w:top w:val="nil"/>
              <w:bottom w:val="single" w:sz="2" w:space="0" w:color="auto"/>
            </w:tcBorders>
          </w:tcPr>
          <w:p w14:paraId="40EF8B34" w14:textId="77777777" w:rsidR="0051296E" w:rsidRDefault="0051296E" w:rsidP="0081328C">
            <w:pPr>
              <w:rPr>
                <w:lang w:val="en-US"/>
              </w:rPr>
            </w:pPr>
            <w:r>
              <w:rPr>
                <w:lang w:val="en-US"/>
              </w:rPr>
              <w:t>196,7500</w:t>
            </w:r>
          </w:p>
        </w:tc>
      </w:tr>
      <w:tr w:rsidR="0051296E" w14:paraId="511D5A7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9A55F" w14:textId="77777777" w:rsidR="0051296E" w:rsidRDefault="0051296E" w:rsidP="0081328C">
            <w:pPr>
              <w:rPr>
                <w:lang w:val="en-US"/>
              </w:rPr>
            </w:pPr>
          </w:p>
        </w:tc>
        <w:tc>
          <w:tcPr>
            <w:tcW w:w="1276" w:type="dxa"/>
            <w:gridSpan w:val="2"/>
            <w:tcBorders>
              <w:top w:val="nil"/>
              <w:bottom w:val="single" w:sz="2" w:space="0" w:color="auto"/>
            </w:tcBorders>
            <w:vAlign w:val="center"/>
          </w:tcPr>
          <w:p w14:paraId="0F09DCF2" w14:textId="77777777" w:rsidR="0051296E" w:rsidRDefault="0051296E" w:rsidP="0081328C">
            <w:pPr>
              <w:jc w:val="center"/>
              <w:rPr>
                <w:sz w:val="16"/>
                <w:szCs w:val="16"/>
                <w:lang w:val="en-US"/>
              </w:rPr>
            </w:pPr>
            <w:r>
              <w:rPr>
                <w:sz w:val="16"/>
                <w:szCs w:val="16"/>
                <w:lang w:val="en-US"/>
              </w:rPr>
              <w:t>1421102200546</w:t>
            </w:r>
          </w:p>
        </w:tc>
        <w:tc>
          <w:tcPr>
            <w:tcW w:w="3827" w:type="dxa"/>
            <w:gridSpan w:val="2"/>
            <w:tcBorders>
              <w:top w:val="nil"/>
              <w:bottom w:val="single" w:sz="2" w:space="0" w:color="auto"/>
            </w:tcBorders>
          </w:tcPr>
          <w:p w14:paraId="086DE292" w14:textId="77777777" w:rsidR="0051296E" w:rsidRDefault="0051296E" w:rsidP="0081328C">
            <w:pPr>
              <w:rPr>
                <w:lang w:val="en-US"/>
              </w:rPr>
            </w:pPr>
            <w:r>
              <w:rPr>
                <w:lang w:val="en-US"/>
              </w:rPr>
              <w:t>Nisip pentru constructii 0,3-0,7 mm (pentru rosturi)</w:t>
            </w:r>
          </w:p>
        </w:tc>
        <w:tc>
          <w:tcPr>
            <w:tcW w:w="1843" w:type="dxa"/>
            <w:tcBorders>
              <w:top w:val="nil"/>
              <w:bottom w:val="single" w:sz="2" w:space="0" w:color="auto"/>
            </w:tcBorders>
          </w:tcPr>
          <w:p w14:paraId="7A99A66B" w14:textId="77777777" w:rsidR="0051296E" w:rsidRDefault="0051296E" w:rsidP="0081328C">
            <w:pPr>
              <w:rPr>
                <w:lang w:val="en-US"/>
              </w:rPr>
            </w:pPr>
            <w:r>
              <w:rPr>
                <w:lang w:val="en-US"/>
              </w:rPr>
              <w:t>m3</w:t>
            </w:r>
          </w:p>
        </w:tc>
        <w:tc>
          <w:tcPr>
            <w:tcW w:w="2551" w:type="dxa"/>
            <w:tcBorders>
              <w:top w:val="nil"/>
              <w:bottom w:val="single" w:sz="2" w:space="0" w:color="auto"/>
            </w:tcBorders>
          </w:tcPr>
          <w:p w14:paraId="73925D97" w14:textId="77777777" w:rsidR="0051296E" w:rsidRDefault="0051296E" w:rsidP="0081328C">
            <w:pPr>
              <w:rPr>
                <w:lang w:val="en-US"/>
              </w:rPr>
            </w:pPr>
            <w:r>
              <w:rPr>
                <w:lang w:val="en-US"/>
              </w:rPr>
              <w:t>0,1250</w:t>
            </w:r>
          </w:p>
        </w:tc>
      </w:tr>
      <w:tr w:rsidR="0051296E" w14:paraId="59CC56E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4AE18" w14:textId="77777777" w:rsidR="0051296E" w:rsidRDefault="0051296E" w:rsidP="0081328C">
            <w:pPr>
              <w:rPr>
                <w:lang w:val="en-US"/>
              </w:rPr>
            </w:pPr>
          </w:p>
        </w:tc>
        <w:tc>
          <w:tcPr>
            <w:tcW w:w="1276" w:type="dxa"/>
            <w:gridSpan w:val="2"/>
            <w:tcBorders>
              <w:top w:val="nil"/>
              <w:bottom w:val="single" w:sz="2" w:space="0" w:color="auto"/>
            </w:tcBorders>
            <w:vAlign w:val="center"/>
          </w:tcPr>
          <w:p w14:paraId="1037BC44" w14:textId="77777777" w:rsidR="0051296E" w:rsidRDefault="0051296E" w:rsidP="0081328C">
            <w:pPr>
              <w:jc w:val="center"/>
              <w:rPr>
                <w:sz w:val="16"/>
                <w:szCs w:val="16"/>
                <w:lang w:val="en-US"/>
              </w:rPr>
            </w:pPr>
            <w:r>
              <w:rPr>
                <w:sz w:val="16"/>
                <w:szCs w:val="16"/>
                <w:lang w:val="en-US"/>
              </w:rPr>
              <w:t>1421102200547</w:t>
            </w:r>
          </w:p>
        </w:tc>
        <w:tc>
          <w:tcPr>
            <w:tcW w:w="3827" w:type="dxa"/>
            <w:gridSpan w:val="2"/>
            <w:tcBorders>
              <w:top w:val="nil"/>
              <w:bottom w:val="single" w:sz="2" w:space="0" w:color="auto"/>
            </w:tcBorders>
          </w:tcPr>
          <w:p w14:paraId="453E45C2" w14:textId="77777777" w:rsidR="0051296E" w:rsidRDefault="0051296E" w:rsidP="0081328C">
            <w:pPr>
              <w:rPr>
                <w:lang w:val="en-US"/>
              </w:rPr>
            </w:pPr>
            <w:r>
              <w:rPr>
                <w:lang w:val="en-US"/>
              </w:rPr>
              <w:t>Nisip pentru constructii 0,3-0,7 mm (pentru strat)</w:t>
            </w:r>
          </w:p>
        </w:tc>
        <w:tc>
          <w:tcPr>
            <w:tcW w:w="1843" w:type="dxa"/>
            <w:tcBorders>
              <w:top w:val="nil"/>
              <w:bottom w:val="single" w:sz="2" w:space="0" w:color="auto"/>
            </w:tcBorders>
          </w:tcPr>
          <w:p w14:paraId="01070124" w14:textId="77777777" w:rsidR="0051296E" w:rsidRDefault="0051296E" w:rsidP="0081328C">
            <w:pPr>
              <w:rPr>
                <w:lang w:val="en-US"/>
              </w:rPr>
            </w:pPr>
            <w:r>
              <w:rPr>
                <w:lang w:val="en-US"/>
              </w:rPr>
              <w:t>m3</w:t>
            </w:r>
          </w:p>
        </w:tc>
        <w:tc>
          <w:tcPr>
            <w:tcW w:w="2551" w:type="dxa"/>
            <w:tcBorders>
              <w:top w:val="nil"/>
              <w:bottom w:val="single" w:sz="2" w:space="0" w:color="auto"/>
            </w:tcBorders>
          </w:tcPr>
          <w:p w14:paraId="04C37782" w14:textId="77777777" w:rsidR="0051296E" w:rsidRDefault="0051296E" w:rsidP="0081328C">
            <w:pPr>
              <w:rPr>
                <w:lang w:val="en-US"/>
              </w:rPr>
            </w:pPr>
            <w:r>
              <w:rPr>
                <w:lang w:val="en-US"/>
              </w:rPr>
              <w:t>1,0700</w:t>
            </w:r>
          </w:p>
        </w:tc>
      </w:tr>
      <w:tr w:rsidR="0051296E" w14:paraId="3AB4315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E7C06" w14:textId="77777777" w:rsidR="0051296E" w:rsidRDefault="0051296E" w:rsidP="0081328C">
            <w:pPr>
              <w:rPr>
                <w:lang w:val="en-US"/>
              </w:rPr>
            </w:pPr>
          </w:p>
        </w:tc>
        <w:tc>
          <w:tcPr>
            <w:tcW w:w="1276" w:type="dxa"/>
            <w:gridSpan w:val="2"/>
            <w:tcBorders>
              <w:top w:val="nil"/>
              <w:bottom w:val="single" w:sz="2" w:space="0" w:color="auto"/>
            </w:tcBorders>
            <w:vAlign w:val="center"/>
          </w:tcPr>
          <w:p w14:paraId="0558AAD4" w14:textId="77777777" w:rsidR="0051296E" w:rsidRDefault="0051296E" w:rsidP="0081328C">
            <w:pPr>
              <w:jc w:val="center"/>
              <w:rPr>
                <w:sz w:val="16"/>
                <w:szCs w:val="16"/>
                <w:lang w:val="en-US"/>
              </w:rPr>
            </w:pPr>
            <w:r>
              <w:rPr>
                <w:sz w:val="16"/>
                <w:szCs w:val="16"/>
                <w:lang w:val="en-US"/>
              </w:rPr>
              <w:t>2881116002701</w:t>
            </w:r>
          </w:p>
        </w:tc>
        <w:tc>
          <w:tcPr>
            <w:tcW w:w="3827" w:type="dxa"/>
            <w:gridSpan w:val="2"/>
            <w:tcBorders>
              <w:top w:val="nil"/>
              <w:bottom w:val="single" w:sz="2" w:space="0" w:color="auto"/>
            </w:tcBorders>
          </w:tcPr>
          <w:p w14:paraId="359E46C8" w14:textId="77777777" w:rsidR="0051296E" w:rsidRDefault="0051296E" w:rsidP="0081328C">
            <w:pPr>
              <w:rPr>
                <w:lang w:val="en-US"/>
              </w:rPr>
            </w:pPr>
            <w:r>
              <w:rPr>
                <w:lang w:val="en-US"/>
              </w:rPr>
              <w:t>Disc pentru taiat placi</w:t>
            </w:r>
          </w:p>
        </w:tc>
        <w:tc>
          <w:tcPr>
            <w:tcW w:w="1843" w:type="dxa"/>
            <w:tcBorders>
              <w:top w:val="nil"/>
              <w:bottom w:val="single" w:sz="2" w:space="0" w:color="auto"/>
            </w:tcBorders>
          </w:tcPr>
          <w:p w14:paraId="140E303D" w14:textId="77777777" w:rsidR="0051296E" w:rsidRDefault="0051296E" w:rsidP="0081328C">
            <w:pPr>
              <w:rPr>
                <w:lang w:val="en-US"/>
              </w:rPr>
            </w:pPr>
            <w:r>
              <w:rPr>
                <w:lang w:val="en-US"/>
              </w:rPr>
              <w:t>buc</w:t>
            </w:r>
          </w:p>
        </w:tc>
        <w:tc>
          <w:tcPr>
            <w:tcW w:w="2551" w:type="dxa"/>
            <w:tcBorders>
              <w:top w:val="nil"/>
              <w:bottom w:val="single" w:sz="2" w:space="0" w:color="auto"/>
            </w:tcBorders>
          </w:tcPr>
          <w:p w14:paraId="7F5D55DE" w14:textId="77777777" w:rsidR="0051296E" w:rsidRDefault="0051296E" w:rsidP="0081328C">
            <w:pPr>
              <w:rPr>
                <w:lang w:val="en-US"/>
              </w:rPr>
            </w:pPr>
            <w:r>
              <w:rPr>
                <w:lang w:val="en-US"/>
              </w:rPr>
              <w:t>0,5000</w:t>
            </w:r>
          </w:p>
        </w:tc>
      </w:tr>
      <w:tr w:rsidR="0051296E" w14:paraId="7795D997"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4BA15" w14:textId="77777777" w:rsidR="0051296E" w:rsidRDefault="0051296E" w:rsidP="0081328C">
            <w:pPr>
              <w:rPr>
                <w:lang w:val="en-US"/>
              </w:rPr>
            </w:pPr>
            <w:r>
              <w:rPr>
                <w:lang w:val="en-US"/>
              </w:rPr>
              <w:t>46</w:t>
            </w:r>
          </w:p>
        </w:tc>
        <w:tc>
          <w:tcPr>
            <w:tcW w:w="1276" w:type="dxa"/>
            <w:gridSpan w:val="2"/>
            <w:tcBorders>
              <w:top w:val="single" w:sz="4" w:space="0" w:color="auto"/>
              <w:bottom w:val="single" w:sz="4" w:space="0" w:color="auto"/>
            </w:tcBorders>
          </w:tcPr>
          <w:p w14:paraId="54F3804F" w14:textId="77777777" w:rsidR="0051296E" w:rsidRDefault="0051296E" w:rsidP="0081328C">
            <w:pPr>
              <w:rPr>
                <w:lang w:val="en-US"/>
              </w:rPr>
            </w:pPr>
            <w:r>
              <w:rPr>
                <w:lang w:val="en-US"/>
              </w:rPr>
              <w:t>TsA02E</w:t>
            </w:r>
          </w:p>
          <w:p w14:paraId="1C8E37E2"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702A322" w14:textId="77777777" w:rsidR="0051296E" w:rsidRDefault="0051296E" w:rsidP="0081328C">
            <w:pPr>
              <w:adjustRightInd w:val="0"/>
              <w:rPr>
                <w:rFonts w:ascii="Times New Roman CYR" w:hAnsi="Times New Roman CYR" w:cs="Times New Roman CYR"/>
                <w:sz w:val="16"/>
                <w:szCs w:val="16"/>
                <w:lang w:val="en-US"/>
              </w:rPr>
            </w:pPr>
            <w:r>
              <w:rPr>
                <w:lang w:val="en-US"/>
              </w:rPr>
              <w:t xml:space="preserve">Sapatura manuala de pamint in spatii limitate, avind sub 1,00 m sau peste </w:t>
            </w:r>
            <w:r>
              <w:rPr>
                <w:lang w:val="en-US"/>
              </w:rPr>
              <w:lastRenderedPageBreak/>
              <w:t>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14:paraId="5B391482"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7D4B22B" w14:textId="77777777" w:rsidR="0051296E" w:rsidRDefault="0051296E" w:rsidP="0081328C">
            <w:pPr>
              <w:jc w:val="center"/>
              <w:rPr>
                <w:lang w:val="en-US"/>
              </w:rPr>
            </w:pPr>
            <w:r>
              <w:rPr>
                <w:lang w:val="en-US"/>
              </w:rPr>
              <w:lastRenderedPageBreak/>
              <w:t>m3</w:t>
            </w:r>
          </w:p>
        </w:tc>
        <w:tc>
          <w:tcPr>
            <w:tcW w:w="2551" w:type="dxa"/>
            <w:tcBorders>
              <w:top w:val="single" w:sz="4" w:space="0" w:color="auto"/>
              <w:bottom w:val="single" w:sz="4" w:space="0" w:color="auto"/>
            </w:tcBorders>
            <w:vAlign w:val="center"/>
          </w:tcPr>
          <w:p w14:paraId="75C3E785" w14:textId="77777777" w:rsidR="0051296E" w:rsidRDefault="0051296E" w:rsidP="0081328C">
            <w:pPr>
              <w:jc w:val="center"/>
              <w:rPr>
                <w:lang w:val="en-US"/>
              </w:rPr>
            </w:pPr>
            <w:r>
              <w:rPr>
                <w:lang w:val="en-US"/>
              </w:rPr>
              <w:t>9,0000</w:t>
            </w:r>
          </w:p>
        </w:tc>
      </w:tr>
      <w:tr w:rsidR="0051296E" w14:paraId="19FFEDC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974DC" w14:textId="77777777" w:rsidR="0051296E" w:rsidRDefault="0051296E" w:rsidP="0081328C">
            <w:pPr>
              <w:rPr>
                <w:lang w:val="en-US"/>
              </w:rPr>
            </w:pPr>
          </w:p>
        </w:tc>
        <w:tc>
          <w:tcPr>
            <w:tcW w:w="1276" w:type="dxa"/>
            <w:gridSpan w:val="2"/>
            <w:tcBorders>
              <w:top w:val="nil"/>
              <w:bottom w:val="single" w:sz="2" w:space="0" w:color="auto"/>
            </w:tcBorders>
            <w:vAlign w:val="center"/>
          </w:tcPr>
          <w:p w14:paraId="2D94F144"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45F89345"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6C36A88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7EC943F" w14:textId="77777777" w:rsidR="0051296E" w:rsidRDefault="0051296E" w:rsidP="0081328C">
            <w:pPr>
              <w:rPr>
                <w:lang w:val="en-US"/>
              </w:rPr>
            </w:pPr>
            <w:r>
              <w:rPr>
                <w:lang w:val="en-US"/>
              </w:rPr>
              <w:t>11,8800</w:t>
            </w:r>
          </w:p>
        </w:tc>
      </w:tr>
      <w:tr w:rsidR="0051296E" w14:paraId="1980005C"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10026" w14:textId="77777777" w:rsidR="0051296E" w:rsidRDefault="0051296E" w:rsidP="0081328C">
            <w:pPr>
              <w:rPr>
                <w:lang w:val="en-US"/>
              </w:rPr>
            </w:pPr>
            <w:r>
              <w:rPr>
                <w:lang w:val="en-US"/>
              </w:rPr>
              <w:t>47</w:t>
            </w:r>
          </w:p>
        </w:tc>
        <w:tc>
          <w:tcPr>
            <w:tcW w:w="1276" w:type="dxa"/>
            <w:gridSpan w:val="2"/>
            <w:tcBorders>
              <w:top w:val="single" w:sz="4" w:space="0" w:color="auto"/>
              <w:bottom w:val="single" w:sz="4" w:space="0" w:color="auto"/>
            </w:tcBorders>
          </w:tcPr>
          <w:p w14:paraId="607F6F05" w14:textId="77777777" w:rsidR="0051296E" w:rsidRDefault="0051296E" w:rsidP="0081328C">
            <w:pPr>
              <w:rPr>
                <w:lang w:val="en-US"/>
              </w:rPr>
            </w:pPr>
            <w:r>
              <w:rPr>
                <w:lang w:val="en-US"/>
              </w:rPr>
              <w:t>AcF03A</w:t>
            </w:r>
          </w:p>
          <w:p w14:paraId="13D2FC05"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01B0032" w14:textId="77777777" w:rsidR="0051296E" w:rsidRDefault="0051296E" w:rsidP="0081328C">
            <w:pPr>
              <w:adjustRightInd w:val="0"/>
              <w:rPr>
                <w:rFonts w:ascii="Times New Roman CYR" w:hAnsi="Times New Roman CYR" w:cs="Times New Roman CYR"/>
                <w:sz w:val="16"/>
                <w:szCs w:val="16"/>
                <w:lang w:val="en-US"/>
              </w:rPr>
            </w:pPr>
            <w:r>
              <w:rPr>
                <w:lang w:val="en-US"/>
              </w:rPr>
              <w:t>Umpluturi in santuri la conductele de alimentare cu apa sau canalizare, ca substrat, strat de protectie, strat de izolare sau strat filtrant la tuburile de drenaj, executate cu nisip (Pat de nisip)</w:t>
            </w:r>
            <w:r>
              <w:rPr>
                <w:rFonts w:ascii="Times New Roman CYR" w:hAnsi="Times New Roman CYR" w:cs="Times New Roman CYR"/>
                <w:sz w:val="16"/>
                <w:szCs w:val="16"/>
                <w:lang w:val="en-US"/>
              </w:rPr>
              <w:t xml:space="preserve"> </w:t>
            </w:r>
          </w:p>
          <w:p w14:paraId="46E3305E"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4C35474" w14:textId="77777777" w:rsidR="0051296E" w:rsidRDefault="0051296E" w:rsidP="0081328C">
            <w:pPr>
              <w:jc w:val="center"/>
              <w:rPr>
                <w:lang w:val="en-US"/>
              </w:rPr>
            </w:pPr>
            <w:r>
              <w:rPr>
                <w:lang w:val="en-US"/>
              </w:rPr>
              <w:t>m3</w:t>
            </w:r>
          </w:p>
        </w:tc>
        <w:tc>
          <w:tcPr>
            <w:tcW w:w="2551" w:type="dxa"/>
            <w:tcBorders>
              <w:top w:val="single" w:sz="4" w:space="0" w:color="auto"/>
              <w:bottom w:val="single" w:sz="4" w:space="0" w:color="auto"/>
            </w:tcBorders>
            <w:vAlign w:val="center"/>
          </w:tcPr>
          <w:p w14:paraId="248B9280" w14:textId="77777777" w:rsidR="0051296E" w:rsidRDefault="0051296E" w:rsidP="0081328C">
            <w:pPr>
              <w:jc w:val="center"/>
              <w:rPr>
                <w:lang w:val="en-US"/>
              </w:rPr>
            </w:pPr>
            <w:r>
              <w:rPr>
                <w:lang w:val="en-US"/>
              </w:rPr>
              <w:t>2,5000</w:t>
            </w:r>
          </w:p>
        </w:tc>
      </w:tr>
      <w:tr w:rsidR="0051296E" w14:paraId="2FFD3D8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A8450" w14:textId="77777777" w:rsidR="0051296E" w:rsidRDefault="0051296E" w:rsidP="0081328C">
            <w:pPr>
              <w:rPr>
                <w:lang w:val="en-US"/>
              </w:rPr>
            </w:pPr>
          </w:p>
        </w:tc>
        <w:tc>
          <w:tcPr>
            <w:tcW w:w="1276" w:type="dxa"/>
            <w:gridSpan w:val="2"/>
            <w:tcBorders>
              <w:top w:val="nil"/>
              <w:bottom w:val="single" w:sz="2" w:space="0" w:color="auto"/>
            </w:tcBorders>
            <w:vAlign w:val="center"/>
          </w:tcPr>
          <w:p w14:paraId="68D2E86C" w14:textId="77777777" w:rsidR="0051296E" w:rsidRDefault="0051296E" w:rsidP="0081328C">
            <w:pPr>
              <w:jc w:val="center"/>
              <w:rPr>
                <w:sz w:val="16"/>
                <w:szCs w:val="16"/>
                <w:lang w:val="en-US"/>
              </w:rPr>
            </w:pPr>
            <w:r>
              <w:rPr>
                <w:sz w:val="16"/>
                <w:szCs w:val="16"/>
                <w:lang w:val="en-US"/>
              </w:rPr>
              <w:t>9312040019600</w:t>
            </w:r>
          </w:p>
        </w:tc>
        <w:tc>
          <w:tcPr>
            <w:tcW w:w="3827" w:type="dxa"/>
            <w:gridSpan w:val="2"/>
            <w:tcBorders>
              <w:top w:val="nil"/>
              <w:bottom w:val="single" w:sz="2" w:space="0" w:color="auto"/>
            </w:tcBorders>
          </w:tcPr>
          <w:p w14:paraId="7E2B5EA2" w14:textId="77777777" w:rsidR="0051296E" w:rsidRDefault="0051296E" w:rsidP="0081328C">
            <w:pPr>
              <w:rPr>
                <w:lang w:val="en-US"/>
              </w:rPr>
            </w:pPr>
            <w:r>
              <w:rPr>
                <w:lang w:val="en-US"/>
              </w:rPr>
              <w:t>Sapator</w:t>
            </w:r>
          </w:p>
        </w:tc>
        <w:tc>
          <w:tcPr>
            <w:tcW w:w="1843" w:type="dxa"/>
            <w:tcBorders>
              <w:top w:val="nil"/>
              <w:bottom w:val="single" w:sz="2" w:space="0" w:color="auto"/>
            </w:tcBorders>
          </w:tcPr>
          <w:p w14:paraId="60DA602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4A81A14" w14:textId="77777777" w:rsidR="0051296E" w:rsidRDefault="0051296E" w:rsidP="0081328C">
            <w:pPr>
              <w:rPr>
                <w:lang w:val="en-US"/>
              </w:rPr>
            </w:pPr>
            <w:r>
              <w:rPr>
                <w:lang w:val="en-US"/>
              </w:rPr>
              <w:t>1,5250</w:t>
            </w:r>
          </w:p>
        </w:tc>
      </w:tr>
      <w:tr w:rsidR="0051296E" w14:paraId="2BF631A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2ED3E4" w14:textId="77777777" w:rsidR="0051296E" w:rsidRDefault="0051296E" w:rsidP="0081328C">
            <w:pPr>
              <w:rPr>
                <w:lang w:val="en-US"/>
              </w:rPr>
            </w:pPr>
          </w:p>
        </w:tc>
        <w:tc>
          <w:tcPr>
            <w:tcW w:w="1276" w:type="dxa"/>
            <w:gridSpan w:val="2"/>
            <w:tcBorders>
              <w:top w:val="nil"/>
              <w:bottom w:val="single" w:sz="2" w:space="0" w:color="auto"/>
            </w:tcBorders>
            <w:vAlign w:val="center"/>
          </w:tcPr>
          <w:p w14:paraId="1C8395DE" w14:textId="77777777" w:rsidR="0051296E" w:rsidRDefault="0051296E" w:rsidP="0081328C">
            <w:pPr>
              <w:jc w:val="center"/>
              <w:rPr>
                <w:sz w:val="16"/>
                <w:szCs w:val="16"/>
                <w:lang w:val="en-US"/>
              </w:rPr>
            </w:pPr>
            <w:r>
              <w:rPr>
                <w:sz w:val="16"/>
                <w:szCs w:val="16"/>
                <w:lang w:val="en-US"/>
              </w:rPr>
              <w:t>1421102200525</w:t>
            </w:r>
          </w:p>
        </w:tc>
        <w:tc>
          <w:tcPr>
            <w:tcW w:w="3827" w:type="dxa"/>
            <w:gridSpan w:val="2"/>
            <w:tcBorders>
              <w:top w:val="nil"/>
              <w:bottom w:val="single" w:sz="2" w:space="0" w:color="auto"/>
            </w:tcBorders>
          </w:tcPr>
          <w:p w14:paraId="7F19166C" w14:textId="77777777" w:rsidR="0051296E" w:rsidRDefault="0051296E" w:rsidP="0081328C">
            <w:pPr>
              <w:rPr>
                <w:lang w:val="en-US"/>
              </w:rPr>
            </w:pPr>
            <w:r>
              <w:rPr>
                <w:lang w:val="en-US"/>
              </w:rPr>
              <w:t>Nisip sortat nespalat de riu si lacuri 0,0-7,0 mm</w:t>
            </w:r>
          </w:p>
        </w:tc>
        <w:tc>
          <w:tcPr>
            <w:tcW w:w="1843" w:type="dxa"/>
            <w:tcBorders>
              <w:top w:val="nil"/>
              <w:bottom w:val="single" w:sz="2" w:space="0" w:color="auto"/>
            </w:tcBorders>
          </w:tcPr>
          <w:p w14:paraId="007E36F5" w14:textId="77777777" w:rsidR="0051296E" w:rsidRDefault="0051296E" w:rsidP="0081328C">
            <w:pPr>
              <w:rPr>
                <w:lang w:val="en-US"/>
              </w:rPr>
            </w:pPr>
            <w:r>
              <w:rPr>
                <w:lang w:val="en-US"/>
              </w:rPr>
              <w:t>m3</w:t>
            </w:r>
          </w:p>
        </w:tc>
        <w:tc>
          <w:tcPr>
            <w:tcW w:w="2551" w:type="dxa"/>
            <w:tcBorders>
              <w:top w:val="nil"/>
              <w:bottom w:val="single" w:sz="2" w:space="0" w:color="auto"/>
            </w:tcBorders>
          </w:tcPr>
          <w:p w14:paraId="050F0317" w14:textId="77777777" w:rsidR="0051296E" w:rsidRDefault="0051296E" w:rsidP="0081328C">
            <w:pPr>
              <w:rPr>
                <w:lang w:val="en-US"/>
              </w:rPr>
            </w:pPr>
            <w:r>
              <w:rPr>
                <w:lang w:val="en-US"/>
              </w:rPr>
              <w:t>2,5625</w:t>
            </w:r>
          </w:p>
        </w:tc>
      </w:tr>
      <w:tr w:rsidR="0051296E" w14:paraId="66B12743"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C47D2" w14:textId="77777777" w:rsidR="0051296E" w:rsidRDefault="0051296E" w:rsidP="0081328C">
            <w:pPr>
              <w:rPr>
                <w:lang w:val="en-US"/>
              </w:rPr>
            </w:pPr>
            <w:r>
              <w:rPr>
                <w:lang w:val="en-US"/>
              </w:rPr>
              <w:t>48</w:t>
            </w:r>
          </w:p>
        </w:tc>
        <w:tc>
          <w:tcPr>
            <w:tcW w:w="1276" w:type="dxa"/>
            <w:gridSpan w:val="2"/>
            <w:tcBorders>
              <w:top w:val="single" w:sz="4" w:space="0" w:color="auto"/>
              <w:bottom w:val="single" w:sz="4" w:space="0" w:color="auto"/>
            </w:tcBorders>
          </w:tcPr>
          <w:p w14:paraId="03BBFD8D" w14:textId="77777777" w:rsidR="0051296E" w:rsidRDefault="0051296E" w:rsidP="0081328C">
            <w:pPr>
              <w:rPr>
                <w:lang w:val="en-US"/>
              </w:rPr>
            </w:pPr>
            <w:r>
              <w:rPr>
                <w:lang w:val="en-US"/>
              </w:rPr>
              <w:t>AcD18C</w:t>
            </w:r>
          </w:p>
          <w:p w14:paraId="5DFAB32B"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5B86FDE" w14:textId="77777777" w:rsidR="0051296E" w:rsidRDefault="0051296E" w:rsidP="0081328C">
            <w:pPr>
              <w:adjustRightInd w:val="0"/>
              <w:rPr>
                <w:rFonts w:ascii="Times New Roman CYR" w:hAnsi="Times New Roman CYR" w:cs="Times New Roman CYR"/>
                <w:sz w:val="16"/>
                <w:szCs w:val="16"/>
                <w:lang w:val="en-US"/>
              </w:rPr>
            </w:pPr>
            <w:r>
              <w:rPr>
                <w:lang w:val="en-US"/>
              </w:rPr>
              <w:t>Montarea tevii din PVC tip M-3, pentru scurgere, imbinate prin lipire, in exteriorul cladirilor, ingropate la o adincime de pina la 2m, avind diametrul de 160 mm</w:t>
            </w:r>
            <w:r>
              <w:rPr>
                <w:rFonts w:ascii="Times New Roman CYR" w:hAnsi="Times New Roman CYR" w:cs="Times New Roman CYR"/>
                <w:sz w:val="16"/>
                <w:szCs w:val="16"/>
                <w:lang w:val="en-US"/>
              </w:rPr>
              <w:t xml:space="preserve"> </w:t>
            </w:r>
          </w:p>
          <w:p w14:paraId="3FA887BE"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F6C53AC"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39D2CA8C" w14:textId="77777777" w:rsidR="0051296E" w:rsidRDefault="0051296E" w:rsidP="0081328C">
            <w:pPr>
              <w:jc w:val="center"/>
              <w:rPr>
                <w:lang w:val="en-US"/>
              </w:rPr>
            </w:pPr>
            <w:r>
              <w:rPr>
                <w:lang w:val="en-US"/>
              </w:rPr>
              <w:t>25,0000</w:t>
            </w:r>
          </w:p>
        </w:tc>
      </w:tr>
      <w:tr w:rsidR="0051296E" w14:paraId="33DF2FE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C1D57" w14:textId="77777777" w:rsidR="0051296E" w:rsidRDefault="0051296E" w:rsidP="0081328C">
            <w:pPr>
              <w:rPr>
                <w:lang w:val="en-US"/>
              </w:rPr>
            </w:pPr>
          </w:p>
        </w:tc>
        <w:tc>
          <w:tcPr>
            <w:tcW w:w="1276" w:type="dxa"/>
            <w:gridSpan w:val="2"/>
            <w:tcBorders>
              <w:top w:val="nil"/>
              <w:bottom w:val="single" w:sz="2" w:space="0" w:color="auto"/>
            </w:tcBorders>
            <w:vAlign w:val="center"/>
          </w:tcPr>
          <w:p w14:paraId="5E3E70F0" w14:textId="77777777" w:rsidR="0051296E" w:rsidRDefault="0051296E" w:rsidP="0081328C">
            <w:pPr>
              <w:jc w:val="center"/>
              <w:rPr>
                <w:sz w:val="16"/>
                <w:szCs w:val="16"/>
                <w:lang w:val="en-US"/>
              </w:rPr>
            </w:pPr>
            <w:r>
              <w:rPr>
                <w:sz w:val="16"/>
                <w:szCs w:val="16"/>
                <w:lang w:val="en-US"/>
              </w:rPr>
              <w:t>7129090010600</w:t>
            </w:r>
          </w:p>
        </w:tc>
        <w:tc>
          <w:tcPr>
            <w:tcW w:w="3827" w:type="dxa"/>
            <w:gridSpan w:val="2"/>
            <w:tcBorders>
              <w:top w:val="nil"/>
              <w:bottom w:val="single" w:sz="2" w:space="0" w:color="auto"/>
            </w:tcBorders>
          </w:tcPr>
          <w:p w14:paraId="1C7F9B54" w14:textId="77777777" w:rsidR="0051296E" w:rsidRDefault="0051296E" w:rsidP="0081328C">
            <w:pPr>
              <w:rPr>
                <w:lang w:val="en-US"/>
              </w:rPr>
            </w:pPr>
            <w:r>
              <w:rPr>
                <w:lang w:val="en-US"/>
              </w:rPr>
              <w:t>Drenor-canalist</w:t>
            </w:r>
          </w:p>
        </w:tc>
        <w:tc>
          <w:tcPr>
            <w:tcW w:w="1843" w:type="dxa"/>
            <w:tcBorders>
              <w:top w:val="nil"/>
              <w:bottom w:val="single" w:sz="2" w:space="0" w:color="auto"/>
            </w:tcBorders>
          </w:tcPr>
          <w:p w14:paraId="6676ADD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1F735FD" w14:textId="77777777" w:rsidR="0051296E" w:rsidRDefault="0051296E" w:rsidP="0081328C">
            <w:pPr>
              <w:rPr>
                <w:lang w:val="en-US"/>
              </w:rPr>
            </w:pPr>
            <w:r>
              <w:rPr>
                <w:lang w:val="en-US"/>
              </w:rPr>
              <w:t>10,0000</w:t>
            </w:r>
          </w:p>
        </w:tc>
      </w:tr>
      <w:tr w:rsidR="0051296E" w14:paraId="1F4D1AD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DC102" w14:textId="77777777" w:rsidR="0051296E" w:rsidRDefault="0051296E" w:rsidP="0081328C">
            <w:pPr>
              <w:rPr>
                <w:lang w:val="en-US"/>
              </w:rPr>
            </w:pPr>
          </w:p>
        </w:tc>
        <w:tc>
          <w:tcPr>
            <w:tcW w:w="1276" w:type="dxa"/>
            <w:gridSpan w:val="2"/>
            <w:tcBorders>
              <w:top w:val="nil"/>
              <w:bottom w:val="single" w:sz="2" w:space="0" w:color="auto"/>
            </w:tcBorders>
            <w:vAlign w:val="center"/>
          </w:tcPr>
          <w:p w14:paraId="20222885" w14:textId="77777777" w:rsidR="0051296E" w:rsidRDefault="0051296E" w:rsidP="0081328C">
            <w:pPr>
              <w:jc w:val="center"/>
              <w:rPr>
                <w:sz w:val="16"/>
                <w:szCs w:val="16"/>
                <w:lang w:val="en-US"/>
              </w:rPr>
            </w:pPr>
            <w:r>
              <w:rPr>
                <w:sz w:val="16"/>
                <w:szCs w:val="16"/>
                <w:lang w:val="en-US"/>
              </w:rPr>
              <w:t>252121673300000</w:t>
            </w:r>
          </w:p>
        </w:tc>
        <w:tc>
          <w:tcPr>
            <w:tcW w:w="3827" w:type="dxa"/>
            <w:gridSpan w:val="2"/>
            <w:tcBorders>
              <w:top w:val="nil"/>
              <w:bottom w:val="single" w:sz="2" w:space="0" w:color="auto"/>
            </w:tcBorders>
          </w:tcPr>
          <w:p w14:paraId="59793208" w14:textId="77777777" w:rsidR="0051296E" w:rsidRDefault="0051296E" w:rsidP="0081328C">
            <w:pPr>
              <w:rPr>
                <w:lang w:val="en-US"/>
              </w:rPr>
            </w:pPr>
            <w:r>
              <w:rPr>
                <w:lang w:val="en-US"/>
              </w:rPr>
              <w:t>Teava din PVC neplastifiata D160 mm</w:t>
            </w:r>
          </w:p>
        </w:tc>
        <w:tc>
          <w:tcPr>
            <w:tcW w:w="1843" w:type="dxa"/>
            <w:tcBorders>
              <w:top w:val="nil"/>
              <w:bottom w:val="single" w:sz="2" w:space="0" w:color="auto"/>
            </w:tcBorders>
          </w:tcPr>
          <w:p w14:paraId="19815432" w14:textId="77777777" w:rsidR="0051296E" w:rsidRDefault="0051296E" w:rsidP="0081328C">
            <w:pPr>
              <w:rPr>
                <w:lang w:val="en-US"/>
              </w:rPr>
            </w:pPr>
            <w:r>
              <w:rPr>
                <w:lang w:val="en-US"/>
              </w:rPr>
              <w:t>m</w:t>
            </w:r>
          </w:p>
        </w:tc>
        <w:tc>
          <w:tcPr>
            <w:tcW w:w="2551" w:type="dxa"/>
            <w:tcBorders>
              <w:top w:val="nil"/>
              <w:bottom w:val="single" w:sz="2" w:space="0" w:color="auto"/>
            </w:tcBorders>
          </w:tcPr>
          <w:p w14:paraId="1187BC3D" w14:textId="77777777" w:rsidR="0051296E" w:rsidRDefault="0051296E" w:rsidP="0081328C">
            <w:pPr>
              <w:rPr>
                <w:lang w:val="en-US"/>
              </w:rPr>
            </w:pPr>
            <w:r>
              <w:rPr>
                <w:lang w:val="en-US"/>
              </w:rPr>
              <w:t>26,5125</w:t>
            </w:r>
          </w:p>
        </w:tc>
      </w:tr>
      <w:tr w:rsidR="0051296E" w14:paraId="0E83211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CA504" w14:textId="77777777" w:rsidR="0051296E" w:rsidRDefault="0051296E" w:rsidP="0081328C">
            <w:pPr>
              <w:rPr>
                <w:lang w:val="en-US"/>
              </w:rPr>
            </w:pPr>
          </w:p>
        </w:tc>
        <w:tc>
          <w:tcPr>
            <w:tcW w:w="1276" w:type="dxa"/>
            <w:gridSpan w:val="2"/>
            <w:tcBorders>
              <w:top w:val="nil"/>
              <w:bottom w:val="single" w:sz="2" w:space="0" w:color="auto"/>
            </w:tcBorders>
            <w:vAlign w:val="center"/>
          </w:tcPr>
          <w:p w14:paraId="3C2379A6" w14:textId="77777777" w:rsidR="0051296E" w:rsidRDefault="0051296E" w:rsidP="0081328C">
            <w:pPr>
              <w:jc w:val="center"/>
              <w:rPr>
                <w:sz w:val="16"/>
                <w:szCs w:val="16"/>
                <w:lang w:val="en-US"/>
              </w:rPr>
            </w:pPr>
            <w:r>
              <w:rPr>
                <w:sz w:val="16"/>
                <w:szCs w:val="16"/>
                <w:lang w:val="en-US"/>
              </w:rPr>
              <w:t>2523156670000</w:t>
            </w:r>
          </w:p>
        </w:tc>
        <w:tc>
          <w:tcPr>
            <w:tcW w:w="3827" w:type="dxa"/>
            <w:gridSpan w:val="2"/>
            <w:tcBorders>
              <w:top w:val="nil"/>
              <w:bottom w:val="single" w:sz="2" w:space="0" w:color="auto"/>
            </w:tcBorders>
          </w:tcPr>
          <w:p w14:paraId="37FE9E10" w14:textId="77777777" w:rsidR="0051296E" w:rsidRDefault="0051296E" w:rsidP="0081328C">
            <w:pPr>
              <w:rPr>
                <w:lang w:val="en-US"/>
              </w:rPr>
            </w:pPr>
            <w:r>
              <w:rPr>
                <w:lang w:val="en-US"/>
              </w:rPr>
              <w:t xml:space="preserve">Fitinguri PVC (mufe, reductii, coturi, teuri) </w:t>
            </w:r>
          </w:p>
        </w:tc>
        <w:tc>
          <w:tcPr>
            <w:tcW w:w="1843" w:type="dxa"/>
            <w:tcBorders>
              <w:top w:val="nil"/>
              <w:bottom w:val="single" w:sz="2" w:space="0" w:color="auto"/>
            </w:tcBorders>
          </w:tcPr>
          <w:p w14:paraId="3E028D9A" w14:textId="77777777" w:rsidR="0051296E" w:rsidRDefault="0051296E" w:rsidP="0081328C">
            <w:pPr>
              <w:rPr>
                <w:lang w:val="en-US"/>
              </w:rPr>
            </w:pPr>
            <w:r>
              <w:rPr>
                <w:lang w:val="en-US"/>
              </w:rPr>
              <w:t>buc</w:t>
            </w:r>
          </w:p>
        </w:tc>
        <w:tc>
          <w:tcPr>
            <w:tcW w:w="2551" w:type="dxa"/>
            <w:tcBorders>
              <w:top w:val="nil"/>
              <w:bottom w:val="single" w:sz="2" w:space="0" w:color="auto"/>
            </w:tcBorders>
          </w:tcPr>
          <w:p w14:paraId="02FF12DC" w14:textId="77777777" w:rsidR="0051296E" w:rsidRDefault="0051296E" w:rsidP="0081328C">
            <w:pPr>
              <w:rPr>
                <w:lang w:val="en-US"/>
              </w:rPr>
            </w:pPr>
            <w:r>
              <w:rPr>
                <w:lang w:val="en-US"/>
              </w:rPr>
              <w:t>4,3178</w:t>
            </w:r>
          </w:p>
        </w:tc>
      </w:tr>
      <w:tr w:rsidR="0051296E" w14:paraId="5FF1DB9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95EC6" w14:textId="77777777" w:rsidR="0051296E" w:rsidRDefault="0051296E" w:rsidP="0081328C">
            <w:pPr>
              <w:rPr>
                <w:lang w:val="en-US"/>
              </w:rPr>
            </w:pPr>
          </w:p>
        </w:tc>
        <w:tc>
          <w:tcPr>
            <w:tcW w:w="1276" w:type="dxa"/>
            <w:gridSpan w:val="2"/>
            <w:tcBorders>
              <w:top w:val="nil"/>
              <w:bottom w:val="single" w:sz="2" w:space="0" w:color="auto"/>
            </w:tcBorders>
            <w:vAlign w:val="center"/>
          </w:tcPr>
          <w:p w14:paraId="31D5C698" w14:textId="77777777" w:rsidR="0051296E" w:rsidRDefault="0051296E" w:rsidP="0081328C">
            <w:pPr>
              <w:jc w:val="center"/>
              <w:rPr>
                <w:sz w:val="16"/>
                <w:szCs w:val="16"/>
                <w:lang w:val="en-US"/>
              </w:rPr>
            </w:pPr>
            <w:r>
              <w:rPr>
                <w:sz w:val="16"/>
                <w:szCs w:val="16"/>
                <w:lang w:val="en-US"/>
              </w:rPr>
              <w:t>2462106110467</w:t>
            </w:r>
          </w:p>
        </w:tc>
        <w:tc>
          <w:tcPr>
            <w:tcW w:w="3827" w:type="dxa"/>
            <w:gridSpan w:val="2"/>
            <w:tcBorders>
              <w:top w:val="nil"/>
              <w:bottom w:val="single" w:sz="2" w:space="0" w:color="auto"/>
            </w:tcBorders>
          </w:tcPr>
          <w:p w14:paraId="713087F0" w14:textId="77777777" w:rsidR="0051296E" w:rsidRDefault="0051296E" w:rsidP="0081328C">
            <w:pPr>
              <w:rPr>
                <w:lang w:val="en-US"/>
              </w:rPr>
            </w:pPr>
            <w:r>
              <w:rPr>
                <w:lang w:val="en-US"/>
              </w:rPr>
              <w:t>Codez - 100</w:t>
            </w:r>
          </w:p>
        </w:tc>
        <w:tc>
          <w:tcPr>
            <w:tcW w:w="1843" w:type="dxa"/>
            <w:tcBorders>
              <w:top w:val="nil"/>
              <w:bottom w:val="single" w:sz="2" w:space="0" w:color="auto"/>
            </w:tcBorders>
          </w:tcPr>
          <w:p w14:paraId="6DDBF068" w14:textId="77777777" w:rsidR="0051296E" w:rsidRDefault="0051296E" w:rsidP="0081328C">
            <w:pPr>
              <w:rPr>
                <w:lang w:val="en-US"/>
              </w:rPr>
            </w:pPr>
            <w:r>
              <w:rPr>
                <w:lang w:val="en-US"/>
              </w:rPr>
              <w:t>kg</w:t>
            </w:r>
          </w:p>
        </w:tc>
        <w:tc>
          <w:tcPr>
            <w:tcW w:w="2551" w:type="dxa"/>
            <w:tcBorders>
              <w:top w:val="nil"/>
              <w:bottom w:val="single" w:sz="2" w:space="0" w:color="auto"/>
            </w:tcBorders>
          </w:tcPr>
          <w:p w14:paraId="29A2A71D" w14:textId="77777777" w:rsidR="0051296E" w:rsidRDefault="0051296E" w:rsidP="0081328C">
            <w:pPr>
              <w:rPr>
                <w:lang w:val="en-US"/>
              </w:rPr>
            </w:pPr>
            <w:r>
              <w:rPr>
                <w:lang w:val="en-US"/>
              </w:rPr>
              <w:t>0,6060</w:t>
            </w:r>
          </w:p>
        </w:tc>
      </w:tr>
      <w:tr w:rsidR="0051296E" w14:paraId="073DA2E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180A6" w14:textId="77777777" w:rsidR="0051296E" w:rsidRDefault="0051296E" w:rsidP="0081328C">
            <w:pPr>
              <w:rPr>
                <w:lang w:val="en-US"/>
              </w:rPr>
            </w:pPr>
          </w:p>
        </w:tc>
        <w:tc>
          <w:tcPr>
            <w:tcW w:w="1276" w:type="dxa"/>
            <w:gridSpan w:val="2"/>
            <w:tcBorders>
              <w:top w:val="nil"/>
              <w:bottom w:val="single" w:sz="2" w:space="0" w:color="auto"/>
            </w:tcBorders>
            <w:vAlign w:val="center"/>
          </w:tcPr>
          <w:p w14:paraId="6F314FDF" w14:textId="77777777" w:rsidR="0051296E" w:rsidRDefault="0051296E" w:rsidP="0081328C">
            <w:pPr>
              <w:jc w:val="center"/>
              <w:rPr>
                <w:sz w:val="16"/>
                <w:szCs w:val="16"/>
                <w:lang w:val="en-US"/>
              </w:rPr>
            </w:pPr>
            <w:r>
              <w:rPr>
                <w:sz w:val="16"/>
                <w:szCs w:val="16"/>
                <w:lang w:val="en-US"/>
              </w:rPr>
              <w:t>2320167317232</w:t>
            </w:r>
          </w:p>
        </w:tc>
        <w:tc>
          <w:tcPr>
            <w:tcW w:w="3827" w:type="dxa"/>
            <w:gridSpan w:val="2"/>
            <w:tcBorders>
              <w:top w:val="nil"/>
              <w:bottom w:val="single" w:sz="2" w:space="0" w:color="auto"/>
            </w:tcBorders>
          </w:tcPr>
          <w:p w14:paraId="51D2099C" w14:textId="77777777" w:rsidR="0051296E" w:rsidRDefault="0051296E" w:rsidP="0081328C">
            <w:pPr>
              <w:rPr>
                <w:lang w:val="en-US"/>
              </w:rPr>
            </w:pPr>
            <w:r>
              <w:rPr>
                <w:lang w:val="en-US"/>
              </w:rPr>
              <w:t>Dicloretan</w:t>
            </w:r>
          </w:p>
        </w:tc>
        <w:tc>
          <w:tcPr>
            <w:tcW w:w="1843" w:type="dxa"/>
            <w:tcBorders>
              <w:top w:val="nil"/>
              <w:bottom w:val="single" w:sz="2" w:space="0" w:color="auto"/>
            </w:tcBorders>
          </w:tcPr>
          <w:p w14:paraId="01C77939" w14:textId="77777777" w:rsidR="0051296E" w:rsidRDefault="0051296E" w:rsidP="0081328C">
            <w:pPr>
              <w:rPr>
                <w:lang w:val="en-US"/>
              </w:rPr>
            </w:pPr>
            <w:r>
              <w:rPr>
                <w:lang w:val="en-US"/>
              </w:rPr>
              <w:t>kg</w:t>
            </w:r>
          </w:p>
        </w:tc>
        <w:tc>
          <w:tcPr>
            <w:tcW w:w="2551" w:type="dxa"/>
            <w:tcBorders>
              <w:top w:val="nil"/>
              <w:bottom w:val="single" w:sz="2" w:space="0" w:color="auto"/>
            </w:tcBorders>
          </w:tcPr>
          <w:p w14:paraId="5C822120" w14:textId="77777777" w:rsidR="0051296E" w:rsidRDefault="0051296E" w:rsidP="0081328C">
            <w:pPr>
              <w:rPr>
                <w:lang w:val="en-US"/>
              </w:rPr>
            </w:pPr>
            <w:r>
              <w:rPr>
                <w:lang w:val="en-US"/>
              </w:rPr>
              <w:t>1,0100</w:t>
            </w:r>
          </w:p>
        </w:tc>
      </w:tr>
      <w:tr w:rsidR="0051296E" w14:paraId="65CA531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9FD721" w14:textId="77777777" w:rsidR="0051296E" w:rsidRDefault="0051296E" w:rsidP="0081328C">
            <w:pPr>
              <w:rPr>
                <w:lang w:val="en-US"/>
              </w:rPr>
            </w:pPr>
          </w:p>
        </w:tc>
        <w:tc>
          <w:tcPr>
            <w:tcW w:w="1276" w:type="dxa"/>
            <w:gridSpan w:val="2"/>
            <w:tcBorders>
              <w:top w:val="nil"/>
              <w:bottom w:val="single" w:sz="2" w:space="0" w:color="auto"/>
            </w:tcBorders>
            <w:vAlign w:val="center"/>
          </w:tcPr>
          <w:p w14:paraId="290CEAF3" w14:textId="77777777" w:rsidR="0051296E" w:rsidRDefault="0051296E" w:rsidP="0081328C">
            <w:pPr>
              <w:jc w:val="center"/>
              <w:rPr>
                <w:sz w:val="16"/>
                <w:szCs w:val="16"/>
                <w:lang w:val="en-US"/>
              </w:rPr>
            </w:pPr>
            <w:r>
              <w:rPr>
                <w:sz w:val="16"/>
                <w:szCs w:val="16"/>
                <w:lang w:val="en-US"/>
              </w:rPr>
              <w:t>2881116001678</w:t>
            </w:r>
          </w:p>
        </w:tc>
        <w:tc>
          <w:tcPr>
            <w:tcW w:w="3827" w:type="dxa"/>
            <w:gridSpan w:val="2"/>
            <w:tcBorders>
              <w:top w:val="nil"/>
              <w:bottom w:val="single" w:sz="2" w:space="0" w:color="auto"/>
            </w:tcBorders>
          </w:tcPr>
          <w:p w14:paraId="6F9E3D92" w14:textId="77777777" w:rsidR="0051296E" w:rsidRDefault="0051296E" w:rsidP="0081328C">
            <w:pPr>
              <w:rPr>
                <w:lang w:val="en-US"/>
              </w:rPr>
            </w:pPr>
            <w:r>
              <w:rPr>
                <w:lang w:val="en-US"/>
              </w:rPr>
              <w:t>Hirtie slef.usc.sticla foi 23 x 30 gr 40 S 1581</w:t>
            </w:r>
          </w:p>
        </w:tc>
        <w:tc>
          <w:tcPr>
            <w:tcW w:w="1843" w:type="dxa"/>
            <w:tcBorders>
              <w:top w:val="nil"/>
              <w:bottom w:val="single" w:sz="2" w:space="0" w:color="auto"/>
            </w:tcBorders>
          </w:tcPr>
          <w:p w14:paraId="24AD0D51" w14:textId="77777777" w:rsidR="0051296E" w:rsidRDefault="0051296E" w:rsidP="0081328C">
            <w:pPr>
              <w:rPr>
                <w:lang w:val="en-US"/>
              </w:rPr>
            </w:pPr>
            <w:r>
              <w:rPr>
                <w:lang w:val="en-US"/>
              </w:rPr>
              <w:t>buc</w:t>
            </w:r>
          </w:p>
        </w:tc>
        <w:tc>
          <w:tcPr>
            <w:tcW w:w="2551" w:type="dxa"/>
            <w:tcBorders>
              <w:top w:val="nil"/>
              <w:bottom w:val="single" w:sz="2" w:space="0" w:color="auto"/>
            </w:tcBorders>
          </w:tcPr>
          <w:p w14:paraId="1DE498E5" w14:textId="77777777" w:rsidR="0051296E" w:rsidRDefault="0051296E" w:rsidP="0081328C">
            <w:pPr>
              <w:rPr>
                <w:lang w:val="en-US"/>
              </w:rPr>
            </w:pPr>
            <w:r>
              <w:rPr>
                <w:lang w:val="en-US"/>
              </w:rPr>
              <w:t>12,6250</w:t>
            </w:r>
          </w:p>
        </w:tc>
      </w:tr>
      <w:tr w:rsidR="0051296E" w14:paraId="6637BD0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E1B720" w14:textId="77777777" w:rsidR="0051296E" w:rsidRDefault="0051296E" w:rsidP="0081328C">
            <w:pPr>
              <w:rPr>
                <w:lang w:val="en-US"/>
              </w:rPr>
            </w:pPr>
          </w:p>
        </w:tc>
        <w:tc>
          <w:tcPr>
            <w:tcW w:w="1276" w:type="dxa"/>
            <w:gridSpan w:val="2"/>
            <w:tcBorders>
              <w:top w:val="nil"/>
              <w:bottom w:val="single" w:sz="2" w:space="0" w:color="auto"/>
            </w:tcBorders>
            <w:vAlign w:val="center"/>
          </w:tcPr>
          <w:p w14:paraId="773B1B71" w14:textId="77777777" w:rsidR="0051296E" w:rsidRDefault="0051296E" w:rsidP="0081328C">
            <w:pPr>
              <w:jc w:val="center"/>
              <w:rPr>
                <w:sz w:val="16"/>
                <w:szCs w:val="16"/>
                <w:lang w:val="en-US"/>
              </w:rPr>
            </w:pPr>
            <w:r>
              <w:rPr>
                <w:sz w:val="16"/>
                <w:szCs w:val="16"/>
                <w:lang w:val="en-US"/>
              </w:rPr>
              <w:t>2320116200573</w:t>
            </w:r>
          </w:p>
        </w:tc>
        <w:tc>
          <w:tcPr>
            <w:tcW w:w="3827" w:type="dxa"/>
            <w:gridSpan w:val="2"/>
            <w:tcBorders>
              <w:top w:val="nil"/>
              <w:bottom w:val="single" w:sz="2" w:space="0" w:color="auto"/>
            </w:tcBorders>
          </w:tcPr>
          <w:p w14:paraId="3198AF91" w14:textId="77777777" w:rsidR="0051296E" w:rsidRDefault="0051296E" w:rsidP="0081328C">
            <w:pPr>
              <w:rPr>
                <w:lang w:val="en-US"/>
              </w:rPr>
            </w:pPr>
            <w:r>
              <w:rPr>
                <w:lang w:val="en-US"/>
              </w:rPr>
              <w:t>Benzina auto tip CO/R 75</w:t>
            </w:r>
          </w:p>
        </w:tc>
        <w:tc>
          <w:tcPr>
            <w:tcW w:w="1843" w:type="dxa"/>
            <w:tcBorders>
              <w:top w:val="nil"/>
              <w:bottom w:val="single" w:sz="2" w:space="0" w:color="auto"/>
            </w:tcBorders>
          </w:tcPr>
          <w:p w14:paraId="49942EB5" w14:textId="77777777" w:rsidR="0051296E" w:rsidRDefault="0051296E" w:rsidP="0081328C">
            <w:pPr>
              <w:rPr>
                <w:lang w:val="en-US"/>
              </w:rPr>
            </w:pPr>
            <w:r>
              <w:rPr>
                <w:lang w:val="en-US"/>
              </w:rPr>
              <w:t>kg</w:t>
            </w:r>
          </w:p>
        </w:tc>
        <w:tc>
          <w:tcPr>
            <w:tcW w:w="2551" w:type="dxa"/>
            <w:tcBorders>
              <w:top w:val="nil"/>
              <w:bottom w:val="single" w:sz="2" w:space="0" w:color="auto"/>
            </w:tcBorders>
          </w:tcPr>
          <w:p w14:paraId="54D0B835" w14:textId="77777777" w:rsidR="0051296E" w:rsidRDefault="0051296E" w:rsidP="0081328C">
            <w:pPr>
              <w:rPr>
                <w:lang w:val="en-US"/>
              </w:rPr>
            </w:pPr>
            <w:r>
              <w:rPr>
                <w:lang w:val="en-US"/>
              </w:rPr>
              <w:t>0,9848</w:t>
            </w:r>
          </w:p>
        </w:tc>
      </w:tr>
      <w:tr w:rsidR="0051296E" w14:paraId="318B2C91"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B34A6" w14:textId="77777777" w:rsidR="0051296E" w:rsidRDefault="0051296E" w:rsidP="0081328C">
            <w:pPr>
              <w:rPr>
                <w:lang w:val="en-US"/>
              </w:rPr>
            </w:pPr>
            <w:r>
              <w:rPr>
                <w:lang w:val="en-US"/>
              </w:rPr>
              <w:t>49</w:t>
            </w:r>
          </w:p>
        </w:tc>
        <w:tc>
          <w:tcPr>
            <w:tcW w:w="1276" w:type="dxa"/>
            <w:gridSpan w:val="2"/>
            <w:tcBorders>
              <w:top w:val="single" w:sz="4" w:space="0" w:color="auto"/>
              <w:bottom w:val="single" w:sz="4" w:space="0" w:color="auto"/>
            </w:tcBorders>
          </w:tcPr>
          <w:p w14:paraId="5CFF70E3" w14:textId="77777777" w:rsidR="0051296E" w:rsidRDefault="0051296E" w:rsidP="0081328C">
            <w:pPr>
              <w:rPr>
                <w:lang w:val="en-US"/>
              </w:rPr>
            </w:pPr>
            <w:r>
              <w:rPr>
                <w:lang w:val="en-US"/>
              </w:rPr>
              <w:t>TsD01B</w:t>
            </w:r>
          </w:p>
          <w:p w14:paraId="4E9A913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AC232F7" w14:textId="77777777" w:rsidR="0051296E" w:rsidRDefault="0051296E" w:rsidP="0081328C">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2729FFD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1492B09" w14:textId="77777777" w:rsidR="0051296E" w:rsidRDefault="0051296E" w:rsidP="0081328C">
            <w:pPr>
              <w:jc w:val="center"/>
              <w:rPr>
                <w:lang w:val="en-US"/>
              </w:rPr>
            </w:pPr>
            <w:r>
              <w:rPr>
                <w:lang w:val="en-US"/>
              </w:rPr>
              <w:t>m3</w:t>
            </w:r>
          </w:p>
        </w:tc>
        <w:tc>
          <w:tcPr>
            <w:tcW w:w="2551" w:type="dxa"/>
            <w:tcBorders>
              <w:top w:val="single" w:sz="4" w:space="0" w:color="auto"/>
              <w:bottom w:val="single" w:sz="4" w:space="0" w:color="auto"/>
            </w:tcBorders>
            <w:vAlign w:val="center"/>
          </w:tcPr>
          <w:p w14:paraId="3F04ADC5" w14:textId="77777777" w:rsidR="0051296E" w:rsidRDefault="0051296E" w:rsidP="0081328C">
            <w:pPr>
              <w:jc w:val="center"/>
              <w:rPr>
                <w:lang w:val="en-US"/>
              </w:rPr>
            </w:pPr>
            <w:r>
              <w:rPr>
                <w:lang w:val="en-US"/>
              </w:rPr>
              <w:t>5,0000</w:t>
            </w:r>
          </w:p>
        </w:tc>
      </w:tr>
      <w:tr w:rsidR="0051296E" w14:paraId="577971FF"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993E3" w14:textId="77777777" w:rsidR="0051296E" w:rsidRDefault="0051296E" w:rsidP="0081328C">
            <w:pPr>
              <w:rPr>
                <w:lang w:val="en-US"/>
              </w:rPr>
            </w:pPr>
          </w:p>
        </w:tc>
        <w:tc>
          <w:tcPr>
            <w:tcW w:w="1276" w:type="dxa"/>
            <w:gridSpan w:val="2"/>
            <w:tcBorders>
              <w:top w:val="nil"/>
              <w:bottom w:val="single" w:sz="2" w:space="0" w:color="auto"/>
            </w:tcBorders>
            <w:vAlign w:val="center"/>
          </w:tcPr>
          <w:p w14:paraId="12EB43CF"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66951598"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006A474F"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83E4212" w14:textId="77777777" w:rsidR="0051296E" w:rsidRDefault="0051296E" w:rsidP="0081328C">
            <w:pPr>
              <w:rPr>
                <w:lang w:val="en-US"/>
              </w:rPr>
            </w:pPr>
            <w:r>
              <w:rPr>
                <w:lang w:val="en-US"/>
              </w:rPr>
              <w:t>1,5500</w:t>
            </w:r>
          </w:p>
        </w:tc>
      </w:tr>
      <w:tr w:rsidR="0051296E" w14:paraId="01812FEF"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73796" w14:textId="77777777" w:rsidR="0051296E" w:rsidRDefault="0051296E" w:rsidP="0081328C">
            <w:pPr>
              <w:rPr>
                <w:lang w:val="en-US"/>
              </w:rPr>
            </w:pPr>
            <w:r>
              <w:rPr>
                <w:lang w:val="en-US"/>
              </w:rPr>
              <w:t>50</w:t>
            </w:r>
          </w:p>
        </w:tc>
        <w:tc>
          <w:tcPr>
            <w:tcW w:w="1276" w:type="dxa"/>
            <w:gridSpan w:val="2"/>
            <w:tcBorders>
              <w:top w:val="single" w:sz="4" w:space="0" w:color="auto"/>
              <w:bottom w:val="single" w:sz="4" w:space="0" w:color="auto"/>
            </w:tcBorders>
          </w:tcPr>
          <w:p w14:paraId="3ABC65E3" w14:textId="77777777" w:rsidR="0051296E" w:rsidRDefault="0051296E" w:rsidP="0081328C">
            <w:pPr>
              <w:rPr>
                <w:lang w:val="en-US"/>
              </w:rPr>
            </w:pPr>
            <w:r>
              <w:rPr>
                <w:lang w:val="en-US"/>
              </w:rPr>
              <w:t>TsD04B</w:t>
            </w:r>
          </w:p>
          <w:p w14:paraId="689D7A9F"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C7618B3" w14:textId="77777777" w:rsidR="0051296E" w:rsidRDefault="0051296E" w:rsidP="0081328C">
            <w:pPr>
              <w:adjustRightInd w:val="0"/>
              <w:rPr>
                <w:rFonts w:ascii="Times New Roman CYR" w:hAnsi="Times New Roman CYR" w:cs="Times New Roman CYR"/>
                <w:sz w:val="16"/>
                <w:szCs w:val="16"/>
                <w:lang w:val="en-US"/>
              </w:rPr>
            </w:pPr>
            <w:r>
              <w:rPr>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14:paraId="599E7D4B"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3039803C" w14:textId="77777777" w:rsidR="0051296E" w:rsidRDefault="0051296E" w:rsidP="0081328C">
            <w:pPr>
              <w:jc w:val="center"/>
              <w:rPr>
                <w:lang w:val="en-US"/>
              </w:rPr>
            </w:pPr>
            <w:r>
              <w:rPr>
                <w:lang w:val="en-US"/>
              </w:rPr>
              <w:t>m3</w:t>
            </w:r>
          </w:p>
        </w:tc>
        <w:tc>
          <w:tcPr>
            <w:tcW w:w="2551" w:type="dxa"/>
            <w:tcBorders>
              <w:top w:val="single" w:sz="4" w:space="0" w:color="auto"/>
              <w:bottom w:val="single" w:sz="4" w:space="0" w:color="auto"/>
            </w:tcBorders>
            <w:vAlign w:val="center"/>
          </w:tcPr>
          <w:p w14:paraId="28F95D68" w14:textId="77777777" w:rsidR="0051296E" w:rsidRDefault="0051296E" w:rsidP="0081328C">
            <w:pPr>
              <w:jc w:val="center"/>
              <w:rPr>
                <w:lang w:val="en-US"/>
              </w:rPr>
            </w:pPr>
            <w:r>
              <w:rPr>
                <w:lang w:val="en-US"/>
              </w:rPr>
              <w:t>5,0000</w:t>
            </w:r>
          </w:p>
        </w:tc>
      </w:tr>
      <w:tr w:rsidR="0051296E" w14:paraId="21429CE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188C6F" w14:textId="77777777" w:rsidR="0051296E" w:rsidRDefault="0051296E" w:rsidP="0081328C">
            <w:pPr>
              <w:rPr>
                <w:lang w:val="en-US"/>
              </w:rPr>
            </w:pPr>
          </w:p>
        </w:tc>
        <w:tc>
          <w:tcPr>
            <w:tcW w:w="1276" w:type="dxa"/>
            <w:gridSpan w:val="2"/>
            <w:tcBorders>
              <w:top w:val="nil"/>
              <w:bottom w:val="single" w:sz="2" w:space="0" w:color="auto"/>
            </w:tcBorders>
            <w:vAlign w:val="center"/>
          </w:tcPr>
          <w:p w14:paraId="4CD06966"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726842A5"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24D1B6E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1C631C55" w14:textId="77777777" w:rsidR="0051296E" w:rsidRDefault="0051296E" w:rsidP="0081328C">
            <w:pPr>
              <w:rPr>
                <w:lang w:val="en-US"/>
              </w:rPr>
            </w:pPr>
            <w:r>
              <w:rPr>
                <w:lang w:val="en-US"/>
              </w:rPr>
              <w:t>3,7500</w:t>
            </w:r>
          </w:p>
        </w:tc>
      </w:tr>
      <w:tr w:rsidR="0051296E" w14:paraId="27367E3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893FD4" w14:textId="77777777" w:rsidR="0051296E" w:rsidRDefault="0051296E" w:rsidP="0081328C">
            <w:pPr>
              <w:rPr>
                <w:lang w:val="en-US"/>
              </w:rPr>
            </w:pPr>
          </w:p>
        </w:tc>
        <w:tc>
          <w:tcPr>
            <w:tcW w:w="1276" w:type="dxa"/>
            <w:gridSpan w:val="2"/>
            <w:tcBorders>
              <w:top w:val="nil"/>
              <w:bottom w:val="single" w:sz="2" w:space="0" w:color="auto"/>
            </w:tcBorders>
            <w:vAlign w:val="center"/>
          </w:tcPr>
          <w:p w14:paraId="13626490" w14:textId="77777777" w:rsidR="0051296E" w:rsidRDefault="0051296E" w:rsidP="0081328C">
            <w:pPr>
              <w:jc w:val="center"/>
              <w:rPr>
                <w:sz w:val="16"/>
                <w:szCs w:val="16"/>
                <w:lang w:val="en-US"/>
              </w:rPr>
            </w:pPr>
            <w:r>
              <w:rPr>
                <w:sz w:val="16"/>
                <w:szCs w:val="16"/>
                <w:lang w:val="en-US"/>
              </w:rPr>
              <w:t>4100116202806</w:t>
            </w:r>
          </w:p>
        </w:tc>
        <w:tc>
          <w:tcPr>
            <w:tcW w:w="3827" w:type="dxa"/>
            <w:gridSpan w:val="2"/>
            <w:tcBorders>
              <w:top w:val="nil"/>
              <w:bottom w:val="single" w:sz="2" w:space="0" w:color="auto"/>
            </w:tcBorders>
          </w:tcPr>
          <w:p w14:paraId="40B892CC" w14:textId="77777777" w:rsidR="0051296E" w:rsidRDefault="0051296E" w:rsidP="0081328C">
            <w:pPr>
              <w:rPr>
                <w:lang w:val="en-US"/>
              </w:rPr>
            </w:pPr>
            <w:r>
              <w:rPr>
                <w:lang w:val="en-US"/>
              </w:rPr>
              <w:t xml:space="preserve">Apa industriala in cisterne pt. lucrari </w:t>
            </w:r>
            <w:r>
              <w:rPr>
                <w:lang w:val="en-US"/>
              </w:rPr>
              <w:lastRenderedPageBreak/>
              <w:t>drumuri-terasam.</w:t>
            </w:r>
          </w:p>
        </w:tc>
        <w:tc>
          <w:tcPr>
            <w:tcW w:w="1843" w:type="dxa"/>
            <w:tcBorders>
              <w:top w:val="nil"/>
              <w:bottom w:val="single" w:sz="2" w:space="0" w:color="auto"/>
            </w:tcBorders>
          </w:tcPr>
          <w:p w14:paraId="03E47594" w14:textId="77777777" w:rsidR="0051296E" w:rsidRDefault="0051296E" w:rsidP="0081328C">
            <w:pPr>
              <w:rPr>
                <w:lang w:val="en-US"/>
              </w:rPr>
            </w:pPr>
            <w:r>
              <w:rPr>
                <w:lang w:val="en-US"/>
              </w:rPr>
              <w:lastRenderedPageBreak/>
              <w:t>m3</w:t>
            </w:r>
          </w:p>
        </w:tc>
        <w:tc>
          <w:tcPr>
            <w:tcW w:w="2551" w:type="dxa"/>
            <w:tcBorders>
              <w:top w:val="nil"/>
              <w:bottom w:val="single" w:sz="2" w:space="0" w:color="auto"/>
            </w:tcBorders>
          </w:tcPr>
          <w:p w14:paraId="6E7F5D98" w14:textId="77777777" w:rsidR="0051296E" w:rsidRDefault="0051296E" w:rsidP="0081328C">
            <w:pPr>
              <w:rPr>
                <w:lang w:val="en-US"/>
              </w:rPr>
            </w:pPr>
            <w:r>
              <w:rPr>
                <w:lang w:val="en-US"/>
              </w:rPr>
              <w:t>0,5000</w:t>
            </w:r>
          </w:p>
        </w:tc>
      </w:tr>
      <w:tr w:rsidR="0051296E" w14:paraId="5B611D49"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4D054" w14:textId="77777777" w:rsidR="0051296E" w:rsidRDefault="0051296E" w:rsidP="0081328C">
            <w:pPr>
              <w:rPr>
                <w:lang w:val="en-US"/>
              </w:rPr>
            </w:pPr>
            <w:r>
              <w:rPr>
                <w:lang w:val="en-US"/>
              </w:rPr>
              <w:lastRenderedPageBreak/>
              <w:t>51</w:t>
            </w:r>
          </w:p>
        </w:tc>
        <w:tc>
          <w:tcPr>
            <w:tcW w:w="1276" w:type="dxa"/>
            <w:gridSpan w:val="2"/>
            <w:tcBorders>
              <w:top w:val="single" w:sz="4" w:space="0" w:color="auto"/>
              <w:bottom w:val="single" w:sz="4" w:space="0" w:color="auto"/>
            </w:tcBorders>
          </w:tcPr>
          <w:p w14:paraId="18092A3E" w14:textId="77777777" w:rsidR="0051296E" w:rsidRDefault="0051296E" w:rsidP="0081328C">
            <w:pPr>
              <w:rPr>
                <w:lang w:val="en-US"/>
              </w:rPr>
            </w:pPr>
            <w:r>
              <w:rPr>
                <w:lang w:val="en-US"/>
              </w:rPr>
              <w:t>AcE06A</w:t>
            </w:r>
          </w:p>
          <w:p w14:paraId="32A64C97"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30D4FBF2" w14:textId="77777777" w:rsidR="0051296E" w:rsidRDefault="0051296E" w:rsidP="0081328C">
            <w:pPr>
              <w:adjustRightInd w:val="0"/>
              <w:rPr>
                <w:rFonts w:ascii="Times New Roman CYR" w:hAnsi="Times New Roman CYR" w:cs="Times New Roman CYR"/>
                <w:sz w:val="16"/>
                <w:szCs w:val="16"/>
                <w:lang w:val="en-US"/>
              </w:rPr>
            </w:pPr>
            <w:r>
              <w:rPr>
                <w:lang w:val="en-US"/>
              </w:rPr>
              <w:t>Montarea gratarelor cu rama din fonta la gurile de scurgere</w:t>
            </w:r>
            <w:r>
              <w:rPr>
                <w:rFonts w:ascii="Times New Roman CYR" w:hAnsi="Times New Roman CYR" w:cs="Times New Roman CYR"/>
                <w:sz w:val="16"/>
                <w:szCs w:val="16"/>
                <w:lang w:val="en-US"/>
              </w:rPr>
              <w:t xml:space="preserve"> </w:t>
            </w:r>
          </w:p>
          <w:p w14:paraId="75D24A81"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1F811DAB"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375BE4B1" w14:textId="77777777" w:rsidR="0051296E" w:rsidRDefault="0051296E" w:rsidP="0081328C">
            <w:pPr>
              <w:jc w:val="center"/>
              <w:rPr>
                <w:lang w:val="en-US"/>
              </w:rPr>
            </w:pPr>
            <w:r>
              <w:rPr>
                <w:lang w:val="en-US"/>
              </w:rPr>
              <w:t>2,0000</w:t>
            </w:r>
          </w:p>
        </w:tc>
      </w:tr>
      <w:tr w:rsidR="0051296E" w14:paraId="35A970A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AD6232" w14:textId="77777777" w:rsidR="0051296E" w:rsidRDefault="0051296E" w:rsidP="0081328C">
            <w:pPr>
              <w:rPr>
                <w:lang w:val="en-US"/>
              </w:rPr>
            </w:pPr>
          </w:p>
        </w:tc>
        <w:tc>
          <w:tcPr>
            <w:tcW w:w="1276" w:type="dxa"/>
            <w:gridSpan w:val="2"/>
            <w:tcBorders>
              <w:top w:val="nil"/>
              <w:bottom w:val="single" w:sz="2" w:space="0" w:color="auto"/>
            </w:tcBorders>
            <w:vAlign w:val="center"/>
          </w:tcPr>
          <w:p w14:paraId="119CE87E" w14:textId="77777777" w:rsidR="0051296E" w:rsidRDefault="0051296E" w:rsidP="0081328C">
            <w:pPr>
              <w:jc w:val="center"/>
              <w:rPr>
                <w:sz w:val="16"/>
                <w:szCs w:val="16"/>
                <w:lang w:val="en-US"/>
              </w:rPr>
            </w:pPr>
            <w:r>
              <w:rPr>
                <w:sz w:val="16"/>
                <w:szCs w:val="16"/>
                <w:lang w:val="en-US"/>
              </w:rPr>
              <w:t>7129090010600</w:t>
            </w:r>
          </w:p>
        </w:tc>
        <w:tc>
          <w:tcPr>
            <w:tcW w:w="3827" w:type="dxa"/>
            <w:gridSpan w:val="2"/>
            <w:tcBorders>
              <w:top w:val="nil"/>
              <w:bottom w:val="single" w:sz="2" w:space="0" w:color="auto"/>
            </w:tcBorders>
          </w:tcPr>
          <w:p w14:paraId="4B8FD276" w14:textId="77777777" w:rsidR="0051296E" w:rsidRDefault="0051296E" w:rsidP="0081328C">
            <w:pPr>
              <w:rPr>
                <w:lang w:val="en-US"/>
              </w:rPr>
            </w:pPr>
            <w:r>
              <w:rPr>
                <w:lang w:val="en-US"/>
              </w:rPr>
              <w:t>Drenor-canalist</w:t>
            </w:r>
          </w:p>
        </w:tc>
        <w:tc>
          <w:tcPr>
            <w:tcW w:w="1843" w:type="dxa"/>
            <w:tcBorders>
              <w:top w:val="nil"/>
              <w:bottom w:val="single" w:sz="2" w:space="0" w:color="auto"/>
            </w:tcBorders>
          </w:tcPr>
          <w:p w14:paraId="6789C48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B45F3DF" w14:textId="77777777" w:rsidR="0051296E" w:rsidRDefault="0051296E" w:rsidP="0081328C">
            <w:pPr>
              <w:rPr>
                <w:lang w:val="en-US"/>
              </w:rPr>
            </w:pPr>
            <w:r>
              <w:rPr>
                <w:lang w:val="en-US"/>
              </w:rPr>
              <w:t>2,2600</w:t>
            </w:r>
          </w:p>
        </w:tc>
      </w:tr>
      <w:tr w:rsidR="0051296E" w14:paraId="04D8587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538AD0" w14:textId="77777777" w:rsidR="0051296E" w:rsidRDefault="0051296E" w:rsidP="0081328C">
            <w:pPr>
              <w:rPr>
                <w:lang w:val="en-US"/>
              </w:rPr>
            </w:pPr>
          </w:p>
        </w:tc>
        <w:tc>
          <w:tcPr>
            <w:tcW w:w="1276" w:type="dxa"/>
            <w:gridSpan w:val="2"/>
            <w:tcBorders>
              <w:top w:val="nil"/>
              <w:bottom w:val="single" w:sz="2" w:space="0" w:color="auto"/>
            </w:tcBorders>
            <w:vAlign w:val="center"/>
          </w:tcPr>
          <w:p w14:paraId="600126BA" w14:textId="77777777" w:rsidR="0051296E" w:rsidRDefault="0051296E" w:rsidP="0081328C">
            <w:pPr>
              <w:jc w:val="center"/>
              <w:rPr>
                <w:sz w:val="16"/>
                <w:szCs w:val="16"/>
                <w:lang w:val="en-US"/>
              </w:rPr>
            </w:pPr>
            <w:r>
              <w:rPr>
                <w:sz w:val="16"/>
                <w:szCs w:val="16"/>
                <w:lang w:val="en-US"/>
              </w:rPr>
              <w:t>2875274203624</w:t>
            </w:r>
          </w:p>
        </w:tc>
        <w:tc>
          <w:tcPr>
            <w:tcW w:w="3827" w:type="dxa"/>
            <w:gridSpan w:val="2"/>
            <w:tcBorders>
              <w:top w:val="nil"/>
              <w:bottom w:val="single" w:sz="2" w:space="0" w:color="auto"/>
            </w:tcBorders>
          </w:tcPr>
          <w:p w14:paraId="27378D41" w14:textId="77777777" w:rsidR="0051296E" w:rsidRDefault="0051296E" w:rsidP="0081328C">
            <w:pPr>
              <w:rPr>
                <w:lang w:val="en-US"/>
              </w:rPr>
            </w:pPr>
            <w:r>
              <w:rPr>
                <w:lang w:val="en-US"/>
              </w:rPr>
              <w:t>Gratar cu rama de fonta pentru guri de scurgere tip A carosabil</w:t>
            </w:r>
          </w:p>
        </w:tc>
        <w:tc>
          <w:tcPr>
            <w:tcW w:w="1843" w:type="dxa"/>
            <w:tcBorders>
              <w:top w:val="nil"/>
              <w:bottom w:val="single" w:sz="2" w:space="0" w:color="auto"/>
            </w:tcBorders>
          </w:tcPr>
          <w:p w14:paraId="1932CEBB"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D31A6C9" w14:textId="77777777" w:rsidR="0051296E" w:rsidRDefault="0051296E" w:rsidP="0081328C">
            <w:pPr>
              <w:rPr>
                <w:lang w:val="en-US"/>
              </w:rPr>
            </w:pPr>
            <w:r>
              <w:rPr>
                <w:lang w:val="en-US"/>
              </w:rPr>
              <w:t>2,0400</w:t>
            </w:r>
          </w:p>
        </w:tc>
      </w:tr>
      <w:tr w:rsidR="0051296E" w14:paraId="199BE75A"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6B933" w14:textId="77777777" w:rsidR="0051296E" w:rsidRDefault="0051296E" w:rsidP="0081328C">
            <w:pPr>
              <w:rPr>
                <w:lang w:val="en-US"/>
              </w:rPr>
            </w:pPr>
            <w:r>
              <w:rPr>
                <w:lang w:val="en-US"/>
              </w:rPr>
              <w:t>52</w:t>
            </w:r>
          </w:p>
        </w:tc>
        <w:tc>
          <w:tcPr>
            <w:tcW w:w="1276" w:type="dxa"/>
            <w:gridSpan w:val="2"/>
            <w:tcBorders>
              <w:top w:val="single" w:sz="4" w:space="0" w:color="auto"/>
              <w:bottom w:val="single" w:sz="4" w:space="0" w:color="auto"/>
            </w:tcBorders>
          </w:tcPr>
          <w:p w14:paraId="34BBCFEA" w14:textId="77777777" w:rsidR="0051296E" w:rsidRDefault="0051296E" w:rsidP="0081328C">
            <w:pPr>
              <w:rPr>
                <w:lang w:val="en-US"/>
              </w:rPr>
            </w:pPr>
            <w:r>
              <w:rPr>
                <w:lang w:val="en-US"/>
              </w:rPr>
              <w:t>DE10A</w:t>
            </w:r>
          </w:p>
          <w:p w14:paraId="24241D8D"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88E6006" w14:textId="77777777" w:rsidR="0051296E" w:rsidRDefault="0051296E" w:rsidP="0081328C">
            <w:pPr>
              <w:adjustRightInd w:val="0"/>
              <w:rPr>
                <w:rFonts w:ascii="Times New Roman CYR" w:hAnsi="Times New Roman CYR" w:cs="Times New Roman CYR"/>
                <w:sz w:val="16"/>
                <w:szCs w:val="16"/>
                <w:lang w:val="en-US"/>
              </w:rPr>
            </w:pPr>
            <w:r>
              <w:rPr>
                <w:lang w:val="en-US"/>
              </w:rPr>
              <w:t>Borduri prefabricate din beton, pentru trotuare 150x300 cm vibropresate, pe fundatie de beton 30x15 cm</w:t>
            </w:r>
            <w:r>
              <w:rPr>
                <w:rFonts w:ascii="Times New Roman CYR" w:hAnsi="Times New Roman CYR" w:cs="Times New Roman CYR"/>
                <w:sz w:val="16"/>
                <w:szCs w:val="16"/>
                <w:lang w:val="en-US"/>
              </w:rPr>
              <w:t xml:space="preserve"> </w:t>
            </w:r>
          </w:p>
          <w:p w14:paraId="290689B1"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ADD1806"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0EEF9E63" w14:textId="77777777" w:rsidR="0051296E" w:rsidRDefault="0051296E" w:rsidP="0081328C">
            <w:pPr>
              <w:jc w:val="center"/>
              <w:rPr>
                <w:lang w:val="en-US"/>
              </w:rPr>
            </w:pPr>
            <w:r>
              <w:rPr>
                <w:lang w:val="en-US"/>
              </w:rPr>
              <w:t>24,0000</w:t>
            </w:r>
          </w:p>
        </w:tc>
      </w:tr>
      <w:tr w:rsidR="0051296E" w14:paraId="6390097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721B1" w14:textId="77777777" w:rsidR="0051296E" w:rsidRDefault="0051296E" w:rsidP="0081328C">
            <w:pPr>
              <w:rPr>
                <w:lang w:val="en-US"/>
              </w:rPr>
            </w:pPr>
          </w:p>
        </w:tc>
        <w:tc>
          <w:tcPr>
            <w:tcW w:w="1276" w:type="dxa"/>
            <w:gridSpan w:val="2"/>
            <w:tcBorders>
              <w:top w:val="nil"/>
              <w:bottom w:val="single" w:sz="2" w:space="0" w:color="auto"/>
            </w:tcBorders>
            <w:vAlign w:val="center"/>
          </w:tcPr>
          <w:p w14:paraId="65A44D67" w14:textId="77777777" w:rsidR="0051296E" w:rsidRDefault="0051296E" w:rsidP="0081328C">
            <w:pPr>
              <w:jc w:val="center"/>
              <w:rPr>
                <w:sz w:val="16"/>
                <w:szCs w:val="16"/>
                <w:lang w:val="en-US"/>
              </w:rPr>
            </w:pPr>
            <w:r>
              <w:rPr>
                <w:sz w:val="16"/>
                <w:szCs w:val="16"/>
                <w:lang w:val="en-US"/>
              </w:rPr>
              <w:t>9310060019900</w:t>
            </w:r>
          </w:p>
        </w:tc>
        <w:tc>
          <w:tcPr>
            <w:tcW w:w="3827" w:type="dxa"/>
            <w:gridSpan w:val="2"/>
            <w:tcBorders>
              <w:top w:val="nil"/>
              <w:bottom w:val="single" w:sz="2" w:space="0" w:color="auto"/>
            </w:tcBorders>
          </w:tcPr>
          <w:p w14:paraId="6B3A5AE8" w14:textId="77777777" w:rsidR="0051296E" w:rsidRDefault="0051296E" w:rsidP="0081328C">
            <w:pPr>
              <w:rPr>
                <w:lang w:val="en-US"/>
              </w:rPr>
            </w:pPr>
            <w:r>
              <w:rPr>
                <w:lang w:val="en-US"/>
              </w:rPr>
              <w:t>Muncitor necalificat</w:t>
            </w:r>
          </w:p>
        </w:tc>
        <w:tc>
          <w:tcPr>
            <w:tcW w:w="1843" w:type="dxa"/>
            <w:tcBorders>
              <w:top w:val="nil"/>
              <w:bottom w:val="single" w:sz="2" w:space="0" w:color="auto"/>
            </w:tcBorders>
          </w:tcPr>
          <w:p w14:paraId="38BE651A"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B3962CB" w14:textId="77777777" w:rsidR="0051296E" w:rsidRDefault="0051296E" w:rsidP="0081328C">
            <w:pPr>
              <w:rPr>
                <w:lang w:val="en-US"/>
              </w:rPr>
            </w:pPr>
            <w:r>
              <w:rPr>
                <w:lang w:val="en-US"/>
              </w:rPr>
              <w:t>3,6000</w:t>
            </w:r>
          </w:p>
        </w:tc>
      </w:tr>
      <w:tr w:rsidR="0051296E" w14:paraId="4E93DA0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82706" w14:textId="77777777" w:rsidR="0051296E" w:rsidRDefault="0051296E" w:rsidP="0081328C">
            <w:pPr>
              <w:rPr>
                <w:lang w:val="en-US"/>
              </w:rPr>
            </w:pPr>
          </w:p>
        </w:tc>
        <w:tc>
          <w:tcPr>
            <w:tcW w:w="1276" w:type="dxa"/>
            <w:gridSpan w:val="2"/>
            <w:tcBorders>
              <w:top w:val="nil"/>
              <w:bottom w:val="single" w:sz="2" w:space="0" w:color="auto"/>
            </w:tcBorders>
            <w:vAlign w:val="center"/>
          </w:tcPr>
          <w:p w14:paraId="448DD045" w14:textId="77777777" w:rsidR="0051296E" w:rsidRDefault="0051296E" w:rsidP="0081328C">
            <w:pPr>
              <w:jc w:val="center"/>
              <w:rPr>
                <w:sz w:val="16"/>
                <w:szCs w:val="16"/>
                <w:lang w:val="en-US"/>
              </w:rPr>
            </w:pPr>
            <w:r>
              <w:rPr>
                <w:sz w:val="16"/>
                <w:szCs w:val="16"/>
                <w:lang w:val="en-US"/>
              </w:rPr>
              <w:t>7129020012800</w:t>
            </w:r>
          </w:p>
        </w:tc>
        <w:tc>
          <w:tcPr>
            <w:tcW w:w="3827" w:type="dxa"/>
            <w:gridSpan w:val="2"/>
            <w:tcBorders>
              <w:top w:val="nil"/>
              <w:bottom w:val="single" w:sz="2" w:space="0" w:color="auto"/>
            </w:tcBorders>
          </w:tcPr>
          <w:p w14:paraId="0F7BBEA9" w14:textId="77777777" w:rsidR="0051296E" w:rsidRDefault="0051296E" w:rsidP="0081328C">
            <w:pPr>
              <w:rPr>
                <w:lang w:val="en-US"/>
              </w:rPr>
            </w:pPr>
            <w:r>
              <w:rPr>
                <w:lang w:val="en-US"/>
              </w:rPr>
              <w:t>Pavator</w:t>
            </w:r>
          </w:p>
        </w:tc>
        <w:tc>
          <w:tcPr>
            <w:tcW w:w="1843" w:type="dxa"/>
            <w:tcBorders>
              <w:top w:val="nil"/>
              <w:bottom w:val="single" w:sz="2" w:space="0" w:color="auto"/>
            </w:tcBorders>
          </w:tcPr>
          <w:p w14:paraId="194E19D6"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441E24F" w14:textId="77777777" w:rsidR="0051296E" w:rsidRDefault="0051296E" w:rsidP="0081328C">
            <w:pPr>
              <w:rPr>
                <w:lang w:val="en-US"/>
              </w:rPr>
            </w:pPr>
            <w:r>
              <w:rPr>
                <w:lang w:val="en-US"/>
              </w:rPr>
              <w:t>10,5600</w:t>
            </w:r>
          </w:p>
        </w:tc>
      </w:tr>
      <w:tr w:rsidR="0051296E" w14:paraId="244B4FB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0E709" w14:textId="77777777" w:rsidR="0051296E" w:rsidRDefault="0051296E" w:rsidP="0081328C">
            <w:pPr>
              <w:rPr>
                <w:lang w:val="en-US"/>
              </w:rPr>
            </w:pPr>
          </w:p>
        </w:tc>
        <w:tc>
          <w:tcPr>
            <w:tcW w:w="1276" w:type="dxa"/>
            <w:gridSpan w:val="2"/>
            <w:tcBorders>
              <w:top w:val="nil"/>
              <w:bottom w:val="single" w:sz="2" w:space="0" w:color="auto"/>
            </w:tcBorders>
            <w:vAlign w:val="center"/>
          </w:tcPr>
          <w:p w14:paraId="1E4C1498" w14:textId="77777777" w:rsidR="0051296E" w:rsidRDefault="0051296E" w:rsidP="0081328C">
            <w:pPr>
              <w:jc w:val="center"/>
              <w:rPr>
                <w:sz w:val="16"/>
                <w:szCs w:val="16"/>
                <w:lang w:val="en-US"/>
              </w:rPr>
            </w:pPr>
            <w:r>
              <w:rPr>
                <w:sz w:val="16"/>
                <w:szCs w:val="16"/>
                <w:lang w:val="en-US"/>
              </w:rPr>
              <w:t>26631021000201</w:t>
            </w:r>
          </w:p>
        </w:tc>
        <w:tc>
          <w:tcPr>
            <w:tcW w:w="3827" w:type="dxa"/>
            <w:gridSpan w:val="2"/>
            <w:tcBorders>
              <w:top w:val="nil"/>
              <w:bottom w:val="single" w:sz="2" w:space="0" w:color="auto"/>
            </w:tcBorders>
          </w:tcPr>
          <w:p w14:paraId="67BEDA44" w14:textId="77777777" w:rsidR="0051296E" w:rsidRDefault="0051296E" w:rsidP="0081328C">
            <w:pPr>
              <w:rPr>
                <w:lang w:val="en-US"/>
              </w:rPr>
            </w:pPr>
            <w:r>
              <w:rPr>
                <w:lang w:val="en-US"/>
              </w:rPr>
              <w:t>Beton clasa C15</w:t>
            </w:r>
          </w:p>
        </w:tc>
        <w:tc>
          <w:tcPr>
            <w:tcW w:w="1843" w:type="dxa"/>
            <w:tcBorders>
              <w:top w:val="nil"/>
              <w:bottom w:val="single" w:sz="2" w:space="0" w:color="auto"/>
            </w:tcBorders>
          </w:tcPr>
          <w:p w14:paraId="1FC854BF" w14:textId="77777777" w:rsidR="0051296E" w:rsidRDefault="0051296E" w:rsidP="0081328C">
            <w:pPr>
              <w:rPr>
                <w:lang w:val="en-US"/>
              </w:rPr>
            </w:pPr>
            <w:r>
              <w:rPr>
                <w:lang w:val="en-US"/>
              </w:rPr>
              <w:t>m3</w:t>
            </w:r>
          </w:p>
        </w:tc>
        <w:tc>
          <w:tcPr>
            <w:tcW w:w="2551" w:type="dxa"/>
            <w:tcBorders>
              <w:top w:val="nil"/>
              <w:bottom w:val="single" w:sz="2" w:space="0" w:color="auto"/>
            </w:tcBorders>
          </w:tcPr>
          <w:p w14:paraId="6367E865" w14:textId="77777777" w:rsidR="0051296E" w:rsidRDefault="0051296E" w:rsidP="0081328C">
            <w:pPr>
              <w:rPr>
                <w:lang w:val="en-US"/>
              </w:rPr>
            </w:pPr>
            <w:r>
              <w:rPr>
                <w:lang w:val="en-US"/>
              </w:rPr>
              <w:t>1,0800</w:t>
            </w:r>
          </w:p>
        </w:tc>
      </w:tr>
      <w:tr w:rsidR="0051296E" w14:paraId="032FB10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3D33CE" w14:textId="77777777" w:rsidR="0051296E" w:rsidRDefault="0051296E" w:rsidP="0081328C">
            <w:pPr>
              <w:rPr>
                <w:lang w:val="en-US"/>
              </w:rPr>
            </w:pPr>
          </w:p>
        </w:tc>
        <w:tc>
          <w:tcPr>
            <w:tcW w:w="1276" w:type="dxa"/>
            <w:gridSpan w:val="2"/>
            <w:tcBorders>
              <w:top w:val="nil"/>
              <w:bottom w:val="single" w:sz="2" w:space="0" w:color="auto"/>
            </w:tcBorders>
            <w:vAlign w:val="center"/>
          </w:tcPr>
          <w:p w14:paraId="5EF9655D" w14:textId="77777777" w:rsidR="0051296E" w:rsidRDefault="0051296E" w:rsidP="0081328C">
            <w:pPr>
              <w:jc w:val="center"/>
              <w:rPr>
                <w:sz w:val="16"/>
                <w:szCs w:val="16"/>
                <w:lang w:val="en-US"/>
              </w:rPr>
            </w:pPr>
            <w:r>
              <w:rPr>
                <w:sz w:val="16"/>
                <w:szCs w:val="16"/>
                <w:lang w:val="en-US"/>
              </w:rPr>
              <w:t>2651122100024</w:t>
            </w:r>
          </w:p>
        </w:tc>
        <w:tc>
          <w:tcPr>
            <w:tcW w:w="3827" w:type="dxa"/>
            <w:gridSpan w:val="2"/>
            <w:tcBorders>
              <w:top w:val="nil"/>
              <w:bottom w:val="single" w:sz="2" w:space="0" w:color="auto"/>
            </w:tcBorders>
          </w:tcPr>
          <w:p w14:paraId="20B2809F" w14:textId="77777777" w:rsidR="0051296E" w:rsidRDefault="0051296E" w:rsidP="0081328C">
            <w:pPr>
              <w:rPr>
                <w:lang w:val="en-US"/>
              </w:rPr>
            </w:pPr>
            <w:r>
              <w:rPr>
                <w:lang w:val="en-US"/>
              </w:rPr>
              <w:t>Ciment portland P 40 saci S388</w:t>
            </w:r>
          </w:p>
        </w:tc>
        <w:tc>
          <w:tcPr>
            <w:tcW w:w="1843" w:type="dxa"/>
            <w:tcBorders>
              <w:top w:val="nil"/>
              <w:bottom w:val="single" w:sz="2" w:space="0" w:color="auto"/>
            </w:tcBorders>
          </w:tcPr>
          <w:p w14:paraId="7AFD1373" w14:textId="77777777" w:rsidR="0051296E" w:rsidRDefault="0051296E" w:rsidP="0081328C">
            <w:pPr>
              <w:rPr>
                <w:lang w:val="en-US"/>
              </w:rPr>
            </w:pPr>
            <w:r>
              <w:rPr>
                <w:lang w:val="en-US"/>
              </w:rPr>
              <w:t>kg</w:t>
            </w:r>
          </w:p>
        </w:tc>
        <w:tc>
          <w:tcPr>
            <w:tcW w:w="2551" w:type="dxa"/>
            <w:tcBorders>
              <w:top w:val="nil"/>
              <w:bottom w:val="single" w:sz="2" w:space="0" w:color="auto"/>
            </w:tcBorders>
          </w:tcPr>
          <w:p w14:paraId="59E00BC0" w14:textId="77777777" w:rsidR="0051296E" w:rsidRDefault="0051296E" w:rsidP="0081328C">
            <w:pPr>
              <w:rPr>
                <w:lang w:val="en-US"/>
              </w:rPr>
            </w:pPr>
            <w:r>
              <w:rPr>
                <w:lang w:val="en-US"/>
              </w:rPr>
              <w:t>70,0800</w:t>
            </w:r>
          </w:p>
        </w:tc>
      </w:tr>
      <w:tr w:rsidR="0051296E" w14:paraId="1F3C093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6F8B6" w14:textId="77777777" w:rsidR="0051296E" w:rsidRDefault="0051296E" w:rsidP="0081328C">
            <w:pPr>
              <w:rPr>
                <w:lang w:val="en-US"/>
              </w:rPr>
            </w:pPr>
          </w:p>
        </w:tc>
        <w:tc>
          <w:tcPr>
            <w:tcW w:w="1276" w:type="dxa"/>
            <w:gridSpan w:val="2"/>
            <w:tcBorders>
              <w:top w:val="nil"/>
              <w:bottom w:val="single" w:sz="2" w:space="0" w:color="auto"/>
            </w:tcBorders>
            <w:vAlign w:val="center"/>
          </w:tcPr>
          <w:p w14:paraId="3BA04D8A" w14:textId="77777777" w:rsidR="0051296E" w:rsidRDefault="0051296E" w:rsidP="0081328C">
            <w:pPr>
              <w:jc w:val="center"/>
              <w:rPr>
                <w:sz w:val="16"/>
                <w:szCs w:val="16"/>
                <w:lang w:val="en-US"/>
              </w:rPr>
            </w:pPr>
            <w:r>
              <w:rPr>
                <w:sz w:val="16"/>
                <w:szCs w:val="16"/>
                <w:lang w:val="en-US"/>
              </w:rPr>
              <w:t>1421102200513</w:t>
            </w:r>
          </w:p>
        </w:tc>
        <w:tc>
          <w:tcPr>
            <w:tcW w:w="3827" w:type="dxa"/>
            <w:gridSpan w:val="2"/>
            <w:tcBorders>
              <w:top w:val="nil"/>
              <w:bottom w:val="single" w:sz="2" w:space="0" w:color="auto"/>
            </w:tcBorders>
          </w:tcPr>
          <w:p w14:paraId="0FCB7570" w14:textId="77777777" w:rsidR="0051296E" w:rsidRDefault="0051296E" w:rsidP="0081328C">
            <w:pPr>
              <w:rPr>
                <w:lang w:val="en-US"/>
              </w:rPr>
            </w:pPr>
            <w:r>
              <w:rPr>
                <w:lang w:val="en-US"/>
              </w:rPr>
              <w:t>Nisip sortat nespalat de riu si lacuri 0,0-3,0 mm</w:t>
            </w:r>
          </w:p>
        </w:tc>
        <w:tc>
          <w:tcPr>
            <w:tcW w:w="1843" w:type="dxa"/>
            <w:tcBorders>
              <w:top w:val="nil"/>
              <w:bottom w:val="single" w:sz="2" w:space="0" w:color="auto"/>
            </w:tcBorders>
          </w:tcPr>
          <w:p w14:paraId="0B64F60C" w14:textId="77777777" w:rsidR="0051296E" w:rsidRDefault="0051296E" w:rsidP="0081328C">
            <w:pPr>
              <w:rPr>
                <w:lang w:val="en-US"/>
              </w:rPr>
            </w:pPr>
            <w:r>
              <w:rPr>
                <w:lang w:val="en-US"/>
              </w:rPr>
              <w:t>m3</w:t>
            </w:r>
          </w:p>
        </w:tc>
        <w:tc>
          <w:tcPr>
            <w:tcW w:w="2551" w:type="dxa"/>
            <w:tcBorders>
              <w:top w:val="nil"/>
              <w:bottom w:val="single" w:sz="2" w:space="0" w:color="auto"/>
            </w:tcBorders>
          </w:tcPr>
          <w:p w14:paraId="3B3FF237" w14:textId="77777777" w:rsidR="0051296E" w:rsidRDefault="0051296E" w:rsidP="0081328C">
            <w:pPr>
              <w:rPr>
                <w:lang w:val="en-US"/>
              </w:rPr>
            </w:pPr>
            <w:r>
              <w:rPr>
                <w:lang w:val="en-US"/>
              </w:rPr>
              <w:t>0,1920</w:t>
            </w:r>
          </w:p>
        </w:tc>
      </w:tr>
      <w:tr w:rsidR="0051296E" w14:paraId="5D4FE4C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3B3A28" w14:textId="77777777" w:rsidR="0051296E" w:rsidRDefault="0051296E" w:rsidP="0081328C">
            <w:pPr>
              <w:rPr>
                <w:lang w:val="en-US"/>
              </w:rPr>
            </w:pPr>
          </w:p>
        </w:tc>
        <w:tc>
          <w:tcPr>
            <w:tcW w:w="1276" w:type="dxa"/>
            <w:gridSpan w:val="2"/>
            <w:tcBorders>
              <w:top w:val="nil"/>
              <w:bottom w:val="single" w:sz="2" w:space="0" w:color="auto"/>
            </w:tcBorders>
            <w:vAlign w:val="center"/>
          </w:tcPr>
          <w:p w14:paraId="4432F7EF" w14:textId="77777777" w:rsidR="0051296E" w:rsidRDefault="0051296E" w:rsidP="0081328C">
            <w:pPr>
              <w:jc w:val="center"/>
              <w:rPr>
                <w:sz w:val="16"/>
                <w:szCs w:val="16"/>
                <w:lang w:val="en-US"/>
              </w:rPr>
            </w:pPr>
            <w:r>
              <w:rPr>
                <w:sz w:val="16"/>
                <w:szCs w:val="16"/>
                <w:lang w:val="en-US"/>
              </w:rPr>
              <w:t>266612280032853</w:t>
            </w:r>
          </w:p>
        </w:tc>
        <w:tc>
          <w:tcPr>
            <w:tcW w:w="3827" w:type="dxa"/>
            <w:gridSpan w:val="2"/>
            <w:tcBorders>
              <w:top w:val="nil"/>
              <w:bottom w:val="single" w:sz="2" w:space="0" w:color="auto"/>
            </w:tcBorders>
          </w:tcPr>
          <w:p w14:paraId="725E58C6" w14:textId="77777777" w:rsidR="0051296E" w:rsidRDefault="0051296E" w:rsidP="0081328C">
            <w:pPr>
              <w:rPr>
                <w:lang w:val="en-US"/>
              </w:rPr>
            </w:pPr>
            <w:r>
              <w:rPr>
                <w:lang w:val="en-US"/>
              </w:rPr>
              <w:t>Bordura beton pentru trotuare dimensiuni 150x300 cm</w:t>
            </w:r>
          </w:p>
        </w:tc>
        <w:tc>
          <w:tcPr>
            <w:tcW w:w="1843" w:type="dxa"/>
            <w:tcBorders>
              <w:top w:val="nil"/>
              <w:bottom w:val="single" w:sz="2" w:space="0" w:color="auto"/>
            </w:tcBorders>
          </w:tcPr>
          <w:p w14:paraId="288092AD" w14:textId="77777777" w:rsidR="0051296E" w:rsidRDefault="0051296E" w:rsidP="0081328C">
            <w:pPr>
              <w:rPr>
                <w:lang w:val="en-US"/>
              </w:rPr>
            </w:pPr>
            <w:r>
              <w:rPr>
                <w:lang w:val="en-US"/>
              </w:rPr>
              <w:t>m</w:t>
            </w:r>
          </w:p>
        </w:tc>
        <w:tc>
          <w:tcPr>
            <w:tcW w:w="2551" w:type="dxa"/>
            <w:tcBorders>
              <w:top w:val="nil"/>
              <w:bottom w:val="single" w:sz="2" w:space="0" w:color="auto"/>
            </w:tcBorders>
          </w:tcPr>
          <w:p w14:paraId="6787BC4E" w14:textId="77777777" w:rsidR="0051296E" w:rsidRDefault="0051296E" w:rsidP="0081328C">
            <w:pPr>
              <w:rPr>
                <w:lang w:val="en-US"/>
              </w:rPr>
            </w:pPr>
            <w:r>
              <w:rPr>
                <w:lang w:val="en-US"/>
              </w:rPr>
              <w:t>24,1200</w:t>
            </w:r>
          </w:p>
        </w:tc>
      </w:tr>
      <w:tr w:rsidR="0051296E" w14:paraId="08D2E0C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8D4CD" w14:textId="77777777" w:rsidR="0051296E" w:rsidRDefault="0051296E" w:rsidP="0081328C">
            <w:pPr>
              <w:rPr>
                <w:lang w:val="en-US"/>
              </w:rPr>
            </w:pPr>
          </w:p>
        </w:tc>
        <w:tc>
          <w:tcPr>
            <w:tcW w:w="1276" w:type="dxa"/>
            <w:gridSpan w:val="2"/>
            <w:tcBorders>
              <w:top w:val="nil"/>
              <w:bottom w:val="single" w:sz="2" w:space="0" w:color="auto"/>
            </w:tcBorders>
            <w:vAlign w:val="center"/>
          </w:tcPr>
          <w:p w14:paraId="36D897E3" w14:textId="77777777" w:rsidR="0051296E" w:rsidRDefault="0051296E" w:rsidP="0081328C">
            <w:pPr>
              <w:jc w:val="center"/>
              <w:rPr>
                <w:sz w:val="16"/>
                <w:szCs w:val="16"/>
                <w:lang w:val="en-US"/>
              </w:rPr>
            </w:pPr>
            <w:r>
              <w:rPr>
                <w:sz w:val="16"/>
                <w:szCs w:val="16"/>
                <w:lang w:val="en-US"/>
              </w:rPr>
              <w:t>4100116202818</w:t>
            </w:r>
          </w:p>
        </w:tc>
        <w:tc>
          <w:tcPr>
            <w:tcW w:w="3827" w:type="dxa"/>
            <w:gridSpan w:val="2"/>
            <w:tcBorders>
              <w:top w:val="nil"/>
              <w:bottom w:val="single" w:sz="2" w:space="0" w:color="auto"/>
            </w:tcBorders>
          </w:tcPr>
          <w:p w14:paraId="2E47AA05" w14:textId="77777777" w:rsidR="0051296E" w:rsidRDefault="0051296E" w:rsidP="0081328C">
            <w:pPr>
              <w:rPr>
                <w:lang w:val="en-US"/>
              </w:rPr>
            </w:pPr>
            <w:r>
              <w:rPr>
                <w:lang w:val="en-US"/>
              </w:rPr>
              <w:t xml:space="preserve">Apa pentru mortare si betoane </w:t>
            </w:r>
          </w:p>
        </w:tc>
        <w:tc>
          <w:tcPr>
            <w:tcW w:w="1843" w:type="dxa"/>
            <w:tcBorders>
              <w:top w:val="nil"/>
              <w:bottom w:val="single" w:sz="2" w:space="0" w:color="auto"/>
            </w:tcBorders>
          </w:tcPr>
          <w:p w14:paraId="0E525165" w14:textId="77777777" w:rsidR="0051296E" w:rsidRDefault="0051296E" w:rsidP="0081328C">
            <w:pPr>
              <w:rPr>
                <w:lang w:val="en-US"/>
              </w:rPr>
            </w:pPr>
            <w:r>
              <w:rPr>
                <w:lang w:val="en-US"/>
              </w:rPr>
              <w:t>m3</w:t>
            </w:r>
          </w:p>
        </w:tc>
        <w:tc>
          <w:tcPr>
            <w:tcW w:w="2551" w:type="dxa"/>
            <w:tcBorders>
              <w:top w:val="nil"/>
              <w:bottom w:val="single" w:sz="2" w:space="0" w:color="auto"/>
            </w:tcBorders>
          </w:tcPr>
          <w:p w14:paraId="07093F6D" w14:textId="77777777" w:rsidR="0051296E" w:rsidRDefault="0051296E" w:rsidP="0081328C">
            <w:pPr>
              <w:rPr>
                <w:lang w:val="en-US"/>
              </w:rPr>
            </w:pPr>
            <w:r>
              <w:rPr>
                <w:lang w:val="en-US"/>
              </w:rPr>
              <w:t>0,1440</w:t>
            </w:r>
          </w:p>
        </w:tc>
      </w:tr>
      <w:tr w:rsidR="0051296E" w14:paraId="79519BC5"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D055A1B" w14:textId="77777777" w:rsidR="0051296E" w:rsidRDefault="0051296E" w:rsidP="0081328C">
            <w:pPr>
              <w:rPr>
                <w:sz w:val="8"/>
                <w:szCs w:val="8"/>
                <w:lang w:val="en-US"/>
              </w:rPr>
            </w:pPr>
          </w:p>
        </w:tc>
        <w:tc>
          <w:tcPr>
            <w:tcW w:w="1276" w:type="dxa"/>
            <w:gridSpan w:val="2"/>
            <w:tcBorders>
              <w:left w:val="nil"/>
              <w:bottom w:val="nil"/>
              <w:right w:val="nil"/>
            </w:tcBorders>
          </w:tcPr>
          <w:p w14:paraId="715E794D" w14:textId="77777777" w:rsidR="0051296E" w:rsidRDefault="0051296E" w:rsidP="0081328C">
            <w:pPr>
              <w:rPr>
                <w:sz w:val="8"/>
                <w:szCs w:val="8"/>
                <w:lang w:val="en-US"/>
              </w:rPr>
            </w:pPr>
          </w:p>
        </w:tc>
        <w:tc>
          <w:tcPr>
            <w:tcW w:w="3827" w:type="dxa"/>
            <w:gridSpan w:val="2"/>
            <w:tcBorders>
              <w:left w:val="nil"/>
              <w:bottom w:val="nil"/>
              <w:right w:val="nil"/>
            </w:tcBorders>
          </w:tcPr>
          <w:p w14:paraId="5060615A" w14:textId="77777777" w:rsidR="0051296E" w:rsidRDefault="0051296E" w:rsidP="0081328C">
            <w:pPr>
              <w:rPr>
                <w:sz w:val="8"/>
                <w:szCs w:val="8"/>
                <w:lang w:val="en-US"/>
              </w:rPr>
            </w:pPr>
          </w:p>
          <w:p w14:paraId="1C83A692" w14:textId="77777777" w:rsidR="0051296E" w:rsidRDefault="0051296E" w:rsidP="0081328C">
            <w:pPr>
              <w:rPr>
                <w:sz w:val="8"/>
                <w:szCs w:val="8"/>
                <w:lang w:val="en-US"/>
              </w:rPr>
            </w:pPr>
          </w:p>
          <w:p w14:paraId="0199DF99" w14:textId="77777777" w:rsidR="0051296E" w:rsidRDefault="0051296E" w:rsidP="0081328C">
            <w:pPr>
              <w:rPr>
                <w:sz w:val="8"/>
                <w:szCs w:val="8"/>
                <w:lang w:val="en-US"/>
              </w:rPr>
            </w:pPr>
          </w:p>
        </w:tc>
        <w:tc>
          <w:tcPr>
            <w:tcW w:w="1843" w:type="dxa"/>
            <w:tcBorders>
              <w:left w:val="nil"/>
              <w:bottom w:val="nil"/>
              <w:right w:val="nil"/>
            </w:tcBorders>
          </w:tcPr>
          <w:p w14:paraId="072398AC" w14:textId="77777777" w:rsidR="0051296E" w:rsidRDefault="0051296E" w:rsidP="0081328C">
            <w:pPr>
              <w:rPr>
                <w:sz w:val="8"/>
                <w:szCs w:val="8"/>
                <w:lang w:val="en-US"/>
              </w:rPr>
            </w:pPr>
          </w:p>
        </w:tc>
        <w:tc>
          <w:tcPr>
            <w:tcW w:w="2551" w:type="dxa"/>
            <w:tcBorders>
              <w:left w:val="nil"/>
              <w:bottom w:val="nil"/>
              <w:right w:val="nil"/>
            </w:tcBorders>
          </w:tcPr>
          <w:p w14:paraId="7BA4B8C7" w14:textId="77777777" w:rsidR="0051296E" w:rsidRDefault="0051296E" w:rsidP="0081328C">
            <w:pPr>
              <w:rPr>
                <w:sz w:val="8"/>
                <w:szCs w:val="8"/>
                <w:lang w:val="en-US"/>
              </w:rPr>
            </w:pPr>
          </w:p>
        </w:tc>
      </w:tr>
      <w:tr w:rsidR="0051296E" w:rsidRPr="00EB582C" w14:paraId="211B9C07"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AD1C555"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C8C35F4"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59FEB6F1"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1BBD2B92"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433D48B8" w14:textId="77777777" w:rsidR="0051296E" w:rsidRPr="00EB582C" w:rsidRDefault="0051296E" w:rsidP="0081328C">
            <w:pPr>
              <w:rPr>
                <w:lang w:val="en-US"/>
              </w:rPr>
            </w:pPr>
          </w:p>
        </w:tc>
      </w:tr>
      <w:tr w:rsidR="0051296E" w14:paraId="2E95934D"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B3D8293"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41C70690"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0B538EE5"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1F9D8CBC" w14:textId="77777777" w:rsidR="0051296E" w:rsidRDefault="0051296E" w:rsidP="0081328C">
            <w:pPr>
              <w:rPr>
                <w:sz w:val="8"/>
                <w:szCs w:val="8"/>
                <w:lang w:val="en-US"/>
              </w:rPr>
            </w:pPr>
            <w:r>
              <w:rPr>
                <w:b/>
                <w:bCs/>
                <w:lang w:val="en-US"/>
              </w:rPr>
              <w:t xml:space="preserve">Total </w:t>
            </w:r>
            <w:r>
              <w:rPr>
                <w:b/>
                <w:bCs/>
                <w:sz w:val="22"/>
                <w:szCs w:val="22"/>
                <w:lang w:val="en-US"/>
              </w:rPr>
              <w:t>Ape pluviale</w:t>
            </w:r>
          </w:p>
        </w:tc>
        <w:tc>
          <w:tcPr>
            <w:tcW w:w="1843" w:type="dxa"/>
            <w:tcBorders>
              <w:top w:val="single" w:sz="4" w:space="0" w:color="auto"/>
              <w:left w:val="nil"/>
              <w:bottom w:val="single" w:sz="4" w:space="0" w:color="auto"/>
              <w:right w:val="nil"/>
            </w:tcBorders>
          </w:tcPr>
          <w:p w14:paraId="7A2CBBD8"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212F4C79" w14:textId="77777777" w:rsidR="0051296E" w:rsidRDefault="0051296E" w:rsidP="0081328C">
            <w:pPr>
              <w:rPr>
                <w:lang w:val="en-US"/>
              </w:rPr>
            </w:pPr>
          </w:p>
        </w:tc>
      </w:tr>
      <w:tr w:rsidR="0051296E" w14:paraId="36597FDA"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B40C68B" w14:textId="77777777" w:rsidR="0051296E" w:rsidRDefault="0051296E" w:rsidP="0081328C">
            <w:pPr>
              <w:rPr>
                <w:sz w:val="8"/>
                <w:szCs w:val="8"/>
                <w:lang w:val="en-US"/>
              </w:rPr>
            </w:pPr>
            <w:r>
              <w:rPr>
                <w:lang w:val="en-US"/>
              </w:rPr>
              <w:t xml:space="preserve"> </w:t>
            </w:r>
          </w:p>
        </w:tc>
        <w:tc>
          <w:tcPr>
            <w:tcW w:w="1276" w:type="dxa"/>
            <w:gridSpan w:val="2"/>
            <w:tcBorders>
              <w:left w:val="nil"/>
              <w:bottom w:val="nil"/>
              <w:right w:val="nil"/>
            </w:tcBorders>
          </w:tcPr>
          <w:p w14:paraId="3F0D869B" w14:textId="77777777" w:rsidR="0051296E" w:rsidRDefault="0051296E" w:rsidP="0081328C">
            <w:pPr>
              <w:rPr>
                <w:sz w:val="8"/>
                <w:szCs w:val="8"/>
                <w:lang w:val="en-US"/>
              </w:rPr>
            </w:pPr>
          </w:p>
        </w:tc>
        <w:tc>
          <w:tcPr>
            <w:tcW w:w="3827" w:type="dxa"/>
            <w:gridSpan w:val="2"/>
            <w:tcBorders>
              <w:left w:val="nil"/>
              <w:bottom w:val="nil"/>
              <w:right w:val="nil"/>
            </w:tcBorders>
          </w:tcPr>
          <w:p w14:paraId="04F1C66C" w14:textId="77777777" w:rsidR="0051296E" w:rsidRDefault="0051296E" w:rsidP="0081328C">
            <w:pPr>
              <w:rPr>
                <w:sz w:val="8"/>
                <w:szCs w:val="8"/>
                <w:lang w:val="en-US"/>
              </w:rPr>
            </w:pPr>
          </w:p>
          <w:p w14:paraId="4A55D61B" w14:textId="77777777" w:rsidR="0051296E" w:rsidRDefault="0051296E" w:rsidP="0081328C">
            <w:pPr>
              <w:rPr>
                <w:sz w:val="8"/>
                <w:szCs w:val="8"/>
                <w:lang w:val="en-US"/>
              </w:rPr>
            </w:pPr>
          </w:p>
          <w:p w14:paraId="5A039E7A" w14:textId="77777777" w:rsidR="0051296E" w:rsidRDefault="0051296E" w:rsidP="0081328C">
            <w:pPr>
              <w:rPr>
                <w:sz w:val="8"/>
                <w:szCs w:val="8"/>
                <w:lang w:val="en-US"/>
              </w:rPr>
            </w:pPr>
          </w:p>
        </w:tc>
        <w:tc>
          <w:tcPr>
            <w:tcW w:w="1843" w:type="dxa"/>
            <w:tcBorders>
              <w:left w:val="nil"/>
              <w:bottom w:val="nil"/>
              <w:right w:val="nil"/>
            </w:tcBorders>
          </w:tcPr>
          <w:p w14:paraId="57E391E6" w14:textId="77777777" w:rsidR="0051296E" w:rsidRDefault="0051296E" w:rsidP="0081328C">
            <w:pPr>
              <w:rPr>
                <w:sz w:val="8"/>
                <w:szCs w:val="8"/>
                <w:lang w:val="en-US"/>
              </w:rPr>
            </w:pPr>
          </w:p>
        </w:tc>
        <w:tc>
          <w:tcPr>
            <w:tcW w:w="2551" w:type="dxa"/>
            <w:tcBorders>
              <w:left w:val="nil"/>
              <w:bottom w:val="nil"/>
              <w:right w:val="nil"/>
            </w:tcBorders>
          </w:tcPr>
          <w:p w14:paraId="50610DC1" w14:textId="77777777" w:rsidR="0051296E" w:rsidRDefault="0051296E" w:rsidP="0081328C">
            <w:pPr>
              <w:rPr>
                <w:sz w:val="8"/>
                <w:szCs w:val="8"/>
                <w:lang w:val="en-US"/>
              </w:rPr>
            </w:pPr>
          </w:p>
        </w:tc>
      </w:tr>
      <w:tr w:rsidR="0051296E" w:rsidRPr="00EB582C" w14:paraId="5B73AFED"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28AA6C3"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C2C5524"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0BCB18CD"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09833855"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0A14CFC7" w14:textId="77777777" w:rsidR="0051296E" w:rsidRPr="00EB582C" w:rsidRDefault="0051296E" w:rsidP="0081328C">
            <w:pPr>
              <w:rPr>
                <w:lang w:val="en-US"/>
              </w:rPr>
            </w:pPr>
          </w:p>
        </w:tc>
      </w:tr>
      <w:tr w:rsidR="0051296E" w:rsidRPr="00EB582C" w14:paraId="13D7FC45"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030FE81"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72A04173"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08FBC787" w14:textId="77777777" w:rsidR="0051296E" w:rsidRDefault="0051296E" w:rsidP="0081328C">
            <w:pPr>
              <w:rPr>
                <w:lang w:val="en-US"/>
              </w:rPr>
            </w:pPr>
            <w:r>
              <w:rPr>
                <w:lang w:val="en-US"/>
              </w:rPr>
              <w:t>CAS</w:t>
            </w:r>
          </w:p>
        </w:tc>
        <w:tc>
          <w:tcPr>
            <w:tcW w:w="1843" w:type="dxa"/>
            <w:tcBorders>
              <w:top w:val="single" w:sz="4" w:space="0" w:color="auto"/>
              <w:left w:val="nil"/>
              <w:bottom w:val="single" w:sz="4" w:space="0" w:color="auto"/>
              <w:right w:val="nil"/>
            </w:tcBorders>
          </w:tcPr>
          <w:p w14:paraId="3E223360"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4119BF98" w14:textId="77777777" w:rsidR="0051296E" w:rsidRPr="00EB582C" w:rsidRDefault="0051296E" w:rsidP="0081328C">
            <w:pPr>
              <w:rPr>
                <w:lang w:val="en-US"/>
              </w:rPr>
            </w:pPr>
          </w:p>
        </w:tc>
      </w:tr>
      <w:tr w:rsidR="0051296E" w:rsidRPr="00EB582C" w14:paraId="2E948DCC"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F59292"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6B04CB05"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31ED72CE" w14:textId="77777777" w:rsidR="0051296E" w:rsidRDefault="0051296E" w:rsidP="0081328C">
            <w:pPr>
              <w:rPr>
                <w:lang w:val="en-US"/>
              </w:rPr>
            </w:pPr>
            <w:r>
              <w:rPr>
                <w:lang w:val="en-US"/>
              </w:rPr>
              <w:t>Transportarea materialelor</w:t>
            </w:r>
          </w:p>
        </w:tc>
        <w:tc>
          <w:tcPr>
            <w:tcW w:w="1843" w:type="dxa"/>
            <w:tcBorders>
              <w:top w:val="single" w:sz="4" w:space="0" w:color="auto"/>
              <w:left w:val="nil"/>
              <w:bottom w:val="single" w:sz="4" w:space="0" w:color="auto"/>
              <w:right w:val="nil"/>
            </w:tcBorders>
          </w:tcPr>
          <w:p w14:paraId="7D5A2991"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06F98CA0" w14:textId="77777777" w:rsidR="0051296E" w:rsidRPr="00EB582C" w:rsidRDefault="0051296E" w:rsidP="0081328C">
            <w:pPr>
              <w:rPr>
                <w:lang w:val="en-US"/>
              </w:rPr>
            </w:pPr>
          </w:p>
        </w:tc>
      </w:tr>
      <w:tr w:rsidR="0051296E" w:rsidRPr="00EB582C" w14:paraId="09ADA0F0"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410A361"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5D5872AA"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2533C6F7" w14:textId="77777777" w:rsidR="0051296E" w:rsidRDefault="0051296E" w:rsidP="0081328C">
            <w:pPr>
              <w:rPr>
                <w:lang w:val="en-US"/>
              </w:rPr>
            </w:pPr>
            <w:r>
              <w:rPr>
                <w:lang w:val="en-US"/>
              </w:rPr>
              <w:t>Cheltuieli de regie</w:t>
            </w:r>
          </w:p>
        </w:tc>
        <w:tc>
          <w:tcPr>
            <w:tcW w:w="1843" w:type="dxa"/>
            <w:tcBorders>
              <w:top w:val="single" w:sz="4" w:space="0" w:color="auto"/>
              <w:left w:val="nil"/>
              <w:bottom w:val="single" w:sz="4" w:space="0" w:color="auto"/>
              <w:right w:val="nil"/>
            </w:tcBorders>
          </w:tcPr>
          <w:p w14:paraId="4E64B816"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08F71357" w14:textId="77777777" w:rsidR="0051296E" w:rsidRPr="00EB582C" w:rsidRDefault="0051296E" w:rsidP="0081328C">
            <w:pPr>
              <w:rPr>
                <w:lang w:val="en-US"/>
              </w:rPr>
            </w:pPr>
          </w:p>
        </w:tc>
      </w:tr>
      <w:tr w:rsidR="0051296E" w:rsidRPr="00EB582C" w14:paraId="7C9A97CE"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03D0BB"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5E6B82F4"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5D8BAF7E" w14:textId="77777777" w:rsidR="0051296E" w:rsidRDefault="0051296E" w:rsidP="0081328C">
            <w:pPr>
              <w:rPr>
                <w:lang w:val="en-US"/>
              </w:rPr>
            </w:pPr>
            <w:r>
              <w:rPr>
                <w:lang w:val="en-US"/>
              </w:rPr>
              <w:t>Beneficiu de deviz</w:t>
            </w:r>
          </w:p>
        </w:tc>
        <w:tc>
          <w:tcPr>
            <w:tcW w:w="1843" w:type="dxa"/>
            <w:tcBorders>
              <w:top w:val="single" w:sz="4" w:space="0" w:color="auto"/>
              <w:left w:val="nil"/>
              <w:bottom w:val="single" w:sz="4" w:space="0" w:color="auto"/>
              <w:right w:val="nil"/>
            </w:tcBorders>
          </w:tcPr>
          <w:p w14:paraId="52D86158"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521B4E60" w14:textId="77777777" w:rsidR="0051296E" w:rsidRPr="00EB582C" w:rsidRDefault="0051296E" w:rsidP="0081328C">
            <w:pPr>
              <w:rPr>
                <w:lang w:val="en-US"/>
              </w:rPr>
            </w:pPr>
          </w:p>
        </w:tc>
      </w:tr>
      <w:tr w:rsidR="0051296E" w14:paraId="715B2400"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1BEBF5B"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1DBFFA46"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68F11EB4"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0533BFFA" w14:textId="77777777" w:rsidR="0051296E" w:rsidRDefault="0051296E" w:rsidP="0081328C">
            <w:pPr>
              <w:rPr>
                <w:sz w:val="8"/>
                <w:szCs w:val="8"/>
                <w:lang w:val="en-US"/>
              </w:rPr>
            </w:pPr>
            <w:r>
              <w:rPr>
                <w:b/>
                <w:bCs/>
                <w:lang w:val="en-US"/>
              </w:rPr>
              <w:t xml:space="preserve">Total </w:t>
            </w:r>
            <w:r>
              <w:rPr>
                <w:b/>
                <w:bCs/>
                <w:sz w:val="22"/>
                <w:szCs w:val="22"/>
                <w:lang w:val="en-US"/>
              </w:rPr>
              <w:t>Lucrari de constructie</w:t>
            </w:r>
          </w:p>
        </w:tc>
        <w:tc>
          <w:tcPr>
            <w:tcW w:w="1843" w:type="dxa"/>
            <w:tcBorders>
              <w:top w:val="single" w:sz="4" w:space="0" w:color="auto"/>
              <w:left w:val="nil"/>
              <w:bottom w:val="single" w:sz="4" w:space="0" w:color="auto"/>
              <w:right w:val="nil"/>
            </w:tcBorders>
          </w:tcPr>
          <w:p w14:paraId="2D589278"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39F7C55C" w14:textId="77777777" w:rsidR="0051296E" w:rsidRDefault="0051296E" w:rsidP="0081328C">
            <w:pPr>
              <w:rPr>
                <w:lang w:val="en-US"/>
              </w:rPr>
            </w:pPr>
          </w:p>
        </w:tc>
      </w:tr>
      <w:tr w:rsidR="0051296E" w14:paraId="5028D292" w14:textId="77777777" w:rsidTr="0081328C">
        <w:tc>
          <w:tcPr>
            <w:tcW w:w="709" w:type="dxa"/>
            <w:tcBorders>
              <w:top w:val="nil"/>
              <w:left w:val="single" w:sz="6" w:space="0" w:color="auto"/>
              <w:bottom w:val="nil"/>
              <w:right w:val="nil"/>
            </w:tcBorders>
          </w:tcPr>
          <w:p w14:paraId="5080FC13" w14:textId="77777777" w:rsidR="0051296E" w:rsidRDefault="0051296E" w:rsidP="0081328C">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F534A47" w14:textId="77777777" w:rsidR="0051296E" w:rsidRDefault="0051296E" w:rsidP="0081328C">
            <w:pPr>
              <w:rPr>
                <w:lang w:val="en-US"/>
              </w:rPr>
            </w:pPr>
          </w:p>
        </w:tc>
        <w:tc>
          <w:tcPr>
            <w:tcW w:w="3827" w:type="dxa"/>
            <w:gridSpan w:val="2"/>
            <w:tcBorders>
              <w:top w:val="nil"/>
              <w:left w:val="single" w:sz="6" w:space="0" w:color="auto"/>
              <w:bottom w:val="nil"/>
              <w:right w:val="single" w:sz="6" w:space="0" w:color="auto"/>
            </w:tcBorders>
          </w:tcPr>
          <w:p w14:paraId="39557CC8" w14:textId="77777777" w:rsidR="0051296E" w:rsidRPr="007F2714" w:rsidRDefault="0051296E" w:rsidP="0081328C">
            <w:pPr>
              <w:rPr>
                <w:b/>
                <w:bCs/>
                <w:sz w:val="22"/>
                <w:szCs w:val="22"/>
                <w:lang w:val="en-US"/>
              </w:rPr>
            </w:pPr>
            <w:r w:rsidRPr="00B40365">
              <w:rPr>
                <w:b/>
                <w:bCs/>
                <w:sz w:val="22"/>
                <w:szCs w:val="22"/>
                <w:lang w:val="en-US"/>
              </w:rPr>
              <w:t>2. Lucrari de montare</w:t>
            </w:r>
          </w:p>
          <w:p w14:paraId="1FA0C938" w14:textId="77777777" w:rsidR="0051296E" w:rsidRPr="00B40365" w:rsidRDefault="0051296E" w:rsidP="0081328C">
            <w:pPr>
              <w:rPr>
                <w:lang w:val="en-US"/>
              </w:rPr>
            </w:pPr>
          </w:p>
        </w:tc>
        <w:tc>
          <w:tcPr>
            <w:tcW w:w="1843" w:type="dxa"/>
            <w:tcBorders>
              <w:top w:val="nil"/>
              <w:left w:val="single" w:sz="6" w:space="0" w:color="auto"/>
              <w:bottom w:val="nil"/>
              <w:right w:val="nil"/>
            </w:tcBorders>
          </w:tcPr>
          <w:p w14:paraId="76542489" w14:textId="77777777" w:rsidR="0051296E" w:rsidRDefault="0051296E" w:rsidP="0081328C">
            <w:pPr>
              <w:rPr>
                <w:b/>
                <w:bCs/>
                <w:sz w:val="22"/>
                <w:szCs w:val="22"/>
                <w:lang w:val="en-US"/>
              </w:rPr>
            </w:pPr>
          </w:p>
        </w:tc>
        <w:tc>
          <w:tcPr>
            <w:tcW w:w="2551" w:type="dxa"/>
            <w:tcBorders>
              <w:top w:val="nil"/>
              <w:left w:val="single" w:sz="6" w:space="0" w:color="auto"/>
              <w:bottom w:val="nil"/>
              <w:right w:val="nil"/>
            </w:tcBorders>
          </w:tcPr>
          <w:p w14:paraId="150A88A5" w14:textId="77777777" w:rsidR="0051296E" w:rsidRDefault="0051296E" w:rsidP="0081328C">
            <w:pPr>
              <w:rPr>
                <w:lang w:val="en-US"/>
              </w:rPr>
            </w:pPr>
          </w:p>
        </w:tc>
      </w:tr>
      <w:tr w:rsidR="0051296E" w14:paraId="55342866"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30075" w14:textId="77777777" w:rsidR="0051296E" w:rsidRDefault="0051296E" w:rsidP="0081328C">
            <w:pPr>
              <w:rPr>
                <w:lang w:val="en-US"/>
              </w:rPr>
            </w:pPr>
            <w:r>
              <w:rPr>
                <w:lang w:val="en-US"/>
              </w:rPr>
              <w:t>53</w:t>
            </w:r>
          </w:p>
        </w:tc>
        <w:tc>
          <w:tcPr>
            <w:tcW w:w="1276" w:type="dxa"/>
            <w:gridSpan w:val="2"/>
            <w:tcBorders>
              <w:top w:val="single" w:sz="4" w:space="0" w:color="auto"/>
              <w:bottom w:val="single" w:sz="4" w:space="0" w:color="auto"/>
            </w:tcBorders>
          </w:tcPr>
          <w:p w14:paraId="5ED5650A" w14:textId="77777777" w:rsidR="0051296E" w:rsidRDefault="0051296E" w:rsidP="0081328C">
            <w:pPr>
              <w:rPr>
                <w:lang w:val="en-US"/>
              </w:rPr>
            </w:pPr>
            <w:r>
              <w:rPr>
                <w:lang w:val="en-US"/>
              </w:rPr>
              <w:t>08-02-412-2</w:t>
            </w:r>
          </w:p>
          <w:p w14:paraId="3B9216F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E88A007" w14:textId="77777777" w:rsidR="0051296E" w:rsidRDefault="0051296E" w:rsidP="0081328C">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0A702E9F"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0CB949D4" w14:textId="77777777" w:rsidR="0051296E" w:rsidRDefault="0051296E" w:rsidP="0081328C">
            <w:pPr>
              <w:jc w:val="center"/>
              <w:rPr>
                <w:lang w:val="en-US"/>
              </w:rPr>
            </w:pPr>
            <w:r>
              <w:rPr>
                <w:lang w:val="en-US"/>
              </w:rPr>
              <w:t>100 m</w:t>
            </w:r>
          </w:p>
        </w:tc>
        <w:tc>
          <w:tcPr>
            <w:tcW w:w="2551" w:type="dxa"/>
            <w:tcBorders>
              <w:top w:val="single" w:sz="4" w:space="0" w:color="auto"/>
              <w:bottom w:val="single" w:sz="4" w:space="0" w:color="auto"/>
            </w:tcBorders>
            <w:vAlign w:val="center"/>
          </w:tcPr>
          <w:p w14:paraId="3B52091B" w14:textId="77777777" w:rsidR="0051296E" w:rsidRDefault="0051296E" w:rsidP="0081328C">
            <w:pPr>
              <w:jc w:val="center"/>
              <w:rPr>
                <w:lang w:val="en-US"/>
              </w:rPr>
            </w:pPr>
            <w:r>
              <w:rPr>
                <w:lang w:val="en-US"/>
              </w:rPr>
              <w:t>0,4500</w:t>
            </w:r>
          </w:p>
        </w:tc>
      </w:tr>
      <w:tr w:rsidR="0051296E" w14:paraId="64618DD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EB7DB" w14:textId="77777777" w:rsidR="0051296E" w:rsidRDefault="0051296E" w:rsidP="0081328C">
            <w:pPr>
              <w:rPr>
                <w:lang w:val="en-US"/>
              </w:rPr>
            </w:pPr>
          </w:p>
        </w:tc>
        <w:tc>
          <w:tcPr>
            <w:tcW w:w="1276" w:type="dxa"/>
            <w:gridSpan w:val="2"/>
            <w:tcBorders>
              <w:top w:val="nil"/>
              <w:bottom w:val="single" w:sz="2" w:space="0" w:color="auto"/>
            </w:tcBorders>
            <w:vAlign w:val="center"/>
          </w:tcPr>
          <w:p w14:paraId="62E02E7D" w14:textId="77777777" w:rsidR="0051296E" w:rsidRDefault="0051296E" w:rsidP="0081328C">
            <w:pPr>
              <w:jc w:val="center"/>
              <w:rPr>
                <w:sz w:val="16"/>
                <w:szCs w:val="16"/>
                <w:lang w:val="en-US"/>
              </w:rPr>
            </w:pPr>
            <w:r>
              <w:rPr>
                <w:sz w:val="16"/>
                <w:szCs w:val="16"/>
                <w:lang w:val="en-US"/>
              </w:rPr>
              <w:t>1</w:t>
            </w:r>
          </w:p>
        </w:tc>
        <w:tc>
          <w:tcPr>
            <w:tcW w:w="3827" w:type="dxa"/>
            <w:gridSpan w:val="2"/>
            <w:tcBorders>
              <w:top w:val="nil"/>
              <w:bottom w:val="single" w:sz="2" w:space="0" w:color="auto"/>
            </w:tcBorders>
          </w:tcPr>
          <w:p w14:paraId="4D645AC2" w14:textId="77777777" w:rsidR="0051296E" w:rsidRDefault="0051296E" w:rsidP="0081328C">
            <w:pPr>
              <w:rPr>
                <w:lang w:val="en-US"/>
              </w:rPr>
            </w:pPr>
            <w:r>
              <w:rPr>
                <w:lang w:val="en-US"/>
              </w:rPr>
              <w:t>Muncitor</w:t>
            </w:r>
          </w:p>
        </w:tc>
        <w:tc>
          <w:tcPr>
            <w:tcW w:w="1843" w:type="dxa"/>
            <w:tcBorders>
              <w:top w:val="nil"/>
              <w:bottom w:val="single" w:sz="2" w:space="0" w:color="auto"/>
            </w:tcBorders>
          </w:tcPr>
          <w:p w14:paraId="1DFAAD27" w14:textId="77777777" w:rsidR="0051296E" w:rsidRDefault="0051296E" w:rsidP="0081328C">
            <w:pPr>
              <w:rPr>
                <w:lang w:val="en-US"/>
              </w:rPr>
            </w:pPr>
            <w:r>
              <w:rPr>
                <w:lang w:val="en-US"/>
              </w:rPr>
              <w:t>h-om</w:t>
            </w:r>
          </w:p>
        </w:tc>
        <w:tc>
          <w:tcPr>
            <w:tcW w:w="2551" w:type="dxa"/>
            <w:tcBorders>
              <w:top w:val="nil"/>
              <w:bottom w:val="single" w:sz="2" w:space="0" w:color="auto"/>
            </w:tcBorders>
          </w:tcPr>
          <w:p w14:paraId="34D1817E" w14:textId="77777777" w:rsidR="0051296E" w:rsidRDefault="0051296E" w:rsidP="0081328C">
            <w:pPr>
              <w:rPr>
                <w:lang w:val="en-US"/>
              </w:rPr>
            </w:pPr>
            <w:r>
              <w:rPr>
                <w:lang w:val="en-US"/>
              </w:rPr>
              <w:t>3,0330</w:t>
            </w:r>
          </w:p>
        </w:tc>
      </w:tr>
      <w:tr w:rsidR="0051296E" w14:paraId="6F3F695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AA355" w14:textId="77777777" w:rsidR="0051296E" w:rsidRDefault="0051296E" w:rsidP="0081328C">
            <w:pPr>
              <w:rPr>
                <w:lang w:val="en-US"/>
              </w:rPr>
            </w:pPr>
          </w:p>
        </w:tc>
        <w:tc>
          <w:tcPr>
            <w:tcW w:w="1276" w:type="dxa"/>
            <w:gridSpan w:val="2"/>
            <w:tcBorders>
              <w:top w:val="nil"/>
              <w:bottom w:val="single" w:sz="2" w:space="0" w:color="auto"/>
            </w:tcBorders>
            <w:vAlign w:val="center"/>
          </w:tcPr>
          <w:p w14:paraId="1AA8B8E4" w14:textId="77777777" w:rsidR="0051296E" w:rsidRDefault="0051296E" w:rsidP="0081328C">
            <w:pPr>
              <w:jc w:val="center"/>
              <w:rPr>
                <w:sz w:val="16"/>
                <w:szCs w:val="16"/>
                <w:lang w:val="en-US"/>
              </w:rPr>
            </w:pPr>
            <w:r>
              <w:rPr>
                <w:sz w:val="16"/>
                <w:szCs w:val="16"/>
                <w:lang w:val="en-US"/>
              </w:rPr>
              <w:t>1019852</w:t>
            </w:r>
          </w:p>
        </w:tc>
        <w:tc>
          <w:tcPr>
            <w:tcW w:w="3827" w:type="dxa"/>
            <w:gridSpan w:val="2"/>
            <w:tcBorders>
              <w:top w:val="nil"/>
              <w:bottom w:val="single" w:sz="2" w:space="0" w:color="auto"/>
            </w:tcBorders>
          </w:tcPr>
          <w:p w14:paraId="55C9C178" w14:textId="77777777" w:rsidR="0051296E" w:rsidRDefault="0051296E" w:rsidP="0081328C">
            <w:pPr>
              <w:rPr>
                <w:lang w:val="en-US"/>
              </w:rPr>
            </w:pPr>
            <w:r>
              <w:rPr>
                <w:lang w:val="en-US"/>
              </w:rPr>
              <w:t>Vopsea</w:t>
            </w:r>
          </w:p>
        </w:tc>
        <w:tc>
          <w:tcPr>
            <w:tcW w:w="1843" w:type="dxa"/>
            <w:tcBorders>
              <w:top w:val="nil"/>
              <w:bottom w:val="single" w:sz="2" w:space="0" w:color="auto"/>
            </w:tcBorders>
          </w:tcPr>
          <w:p w14:paraId="380FECBD" w14:textId="77777777" w:rsidR="0051296E" w:rsidRDefault="0051296E" w:rsidP="0081328C">
            <w:pPr>
              <w:rPr>
                <w:lang w:val="en-US"/>
              </w:rPr>
            </w:pPr>
            <w:r>
              <w:rPr>
                <w:lang w:val="en-US"/>
              </w:rPr>
              <w:t>kg</w:t>
            </w:r>
          </w:p>
        </w:tc>
        <w:tc>
          <w:tcPr>
            <w:tcW w:w="2551" w:type="dxa"/>
            <w:tcBorders>
              <w:top w:val="nil"/>
              <w:bottom w:val="single" w:sz="2" w:space="0" w:color="auto"/>
            </w:tcBorders>
          </w:tcPr>
          <w:p w14:paraId="55F9E7D3" w14:textId="77777777" w:rsidR="0051296E" w:rsidRDefault="0051296E" w:rsidP="0081328C">
            <w:pPr>
              <w:rPr>
                <w:lang w:val="en-US"/>
              </w:rPr>
            </w:pPr>
            <w:r>
              <w:rPr>
                <w:lang w:val="en-US"/>
              </w:rPr>
              <w:t>0,0090</w:t>
            </w:r>
          </w:p>
        </w:tc>
      </w:tr>
      <w:tr w:rsidR="0051296E" w14:paraId="25F4BB9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8E05B" w14:textId="77777777" w:rsidR="0051296E" w:rsidRDefault="0051296E" w:rsidP="0081328C">
            <w:pPr>
              <w:rPr>
                <w:lang w:val="en-US"/>
              </w:rPr>
            </w:pPr>
          </w:p>
        </w:tc>
        <w:tc>
          <w:tcPr>
            <w:tcW w:w="1276" w:type="dxa"/>
            <w:gridSpan w:val="2"/>
            <w:tcBorders>
              <w:top w:val="nil"/>
              <w:bottom w:val="single" w:sz="2" w:space="0" w:color="auto"/>
            </w:tcBorders>
            <w:vAlign w:val="center"/>
          </w:tcPr>
          <w:p w14:paraId="4583F446" w14:textId="77777777" w:rsidR="0051296E" w:rsidRDefault="0051296E" w:rsidP="0081328C">
            <w:pPr>
              <w:jc w:val="center"/>
              <w:rPr>
                <w:sz w:val="16"/>
                <w:szCs w:val="16"/>
                <w:lang w:val="en-US"/>
              </w:rPr>
            </w:pPr>
            <w:r>
              <w:rPr>
                <w:sz w:val="16"/>
                <w:szCs w:val="16"/>
                <w:lang w:val="en-US"/>
              </w:rPr>
              <w:t>5009041</w:t>
            </w:r>
          </w:p>
        </w:tc>
        <w:tc>
          <w:tcPr>
            <w:tcW w:w="3827" w:type="dxa"/>
            <w:gridSpan w:val="2"/>
            <w:tcBorders>
              <w:top w:val="nil"/>
              <w:bottom w:val="single" w:sz="2" w:space="0" w:color="auto"/>
            </w:tcBorders>
          </w:tcPr>
          <w:p w14:paraId="723F0CF3" w14:textId="77777777" w:rsidR="0051296E" w:rsidRDefault="0051296E" w:rsidP="0081328C">
            <w:pPr>
              <w:rPr>
                <w:lang w:val="en-US"/>
              </w:rPr>
            </w:pPr>
            <w:r>
              <w:rPr>
                <w:lang w:val="en-US"/>
              </w:rPr>
              <w:t>Dispozitiv de stringere - ramificare</w:t>
            </w:r>
          </w:p>
        </w:tc>
        <w:tc>
          <w:tcPr>
            <w:tcW w:w="1843" w:type="dxa"/>
            <w:tcBorders>
              <w:top w:val="nil"/>
              <w:bottom w:val="single" w:sz="2" w:space="0" w:color="auto"/>
            </w:tcBorders>
          </w:tcPr>
          <w:p w14:paraId="77E0B937" w14:textId="77777777" w:rsidR="0051296E" w:rsidRDefault="0051296E" w:rsidP="0081328C">
            <w:pPr>
              <w:rPr>
                <w:lang w:val="en-US"/>
              </w:rPr>
            </w:pPr>
            <w:r>
              <w:rPr>
                <w:lang w:val="en-US"/>
              </w:rPr>
              <w:t>100 buc</w:t>
            </w:r>
          </w:p>
        </w:tc>
        <w:tc>
          <w:tcPr>
            <w:tcW w:w="2551" w:type="dxa"/>
            <w:tcBorders>
              <w:top w:val="nil"/>
              <w:bottom w:val="single" w:sz="2" w:space="0" w:color="auto"/>
            </w:tcBorders>
          </w:tcPr>
          <w:p w14:paraId="032E6566" w14:textId="77777777" w:rsidR="0051296E" w:rsidRDefault="0051296E" w:rsidP="0081328C">
            <w:pPr>
              <w:rPr>
                <w:lang w:val="en-US"/>
              </w:rPr>
            </w:pPr>
            <w:r>
              <w:rPr>
                <w:lang w:val="en-US"/>
              </w:rPr>
              <w:t>0,1395</w:t>
            </w:r>
          </w:p>
        </w:tc>
      </w:tr>
      <w:tr w:rsidR="0051296E" w14:paraId="0B7DDDDA"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E73C5" w14:textId="77777777" w:rsidR="0051296E" w:rsidRDefault="0051296E" w:rsidP="0081328C">
            <w:pPr>
              <w:rPr>
                <w:lang w:val="en-US"/>
              </w:rPr>
            </w:pPr>
          </w:p>
        </w:tc>
        <w:tc>
          <w:tcPr>
            <w:tcW w:w="1276" w:type="dxa"/>
            <w:gridSpan w:val="2"/>
            <w:tcBorders>
              <w:top w:val="nil"/>
              <w:bottom w:val="single" w:sz="2" w:space="0" w:color="auto"/>
            </w:tcBorders>
            <w:vAlign w:val="center"/>
          </w:tcPr>
          <w:p w14:paraId="633C0F1A" w14:textId="77777777" w:rsidR="0051296E" w:rsidRDefault="0051296E" w:rsidP="0081328C">
            <w:pPr>
              <w:jc w:val="center"/>
              <w:rPr>
                <w:sz w:val="16"/>
                <w:szCs w:val="16"/>
                <w:lang w:val="en-US"/>
              </w:rPr>
            </w:pPr>
            <w:r>
              <w:rPr>
                <w:sz w:val="16"/>
                <w:szCs w:val="16"/>
                <w:lang w:val="en-US"/>
              </w:rPr>
              <w:t>5009056</w:t>
            </w:r>
          </w:p>
        </w:tc>
        <w:tc>
          <w:tcPr>
            <w:tcW w:w="3827" w:type="dxa"/>
            <w:gridSpan w:val="2"/>
            <w:tcBorders>
              <w:top w:val="nil"/>
              <w:bottom w:val="single" w:sz="2" w:space="0" w:color="auto"/>
            </w:tcBorders>
          </w:tcPr>
          <w:p w14:paraId="121C3DAD" w14:textId="77777777" w:rsidR="0051296E" w:rsidRDefault="0051296E" w:rsidP="0081328C">
            <w:pPr>
              <w:rPr>
                <w:lang w:val="en-US"/>
              </w:rPr>
            </w:pPr>
            <w:r>
              <w:rPr>
                <w:lang w:val="en-US"/>
              </w:rPr>
              <w:t>Capace de izolatie</w:t>
            </w:r>
          </w:p>
        </w:tc>
        <w:tc>
          <w:tcPr>
            <w:tcW w:w="1843" w:type="dxa"/>
            <w:tcBorders>
              <w:top w:val="nil"/>
              <w:bottom w:val="single" w:sz="2" w:space="0" w:color="auto"/>
            </w:tcBorders>
          </w:tcPr>
          <w:p w14:paraId="6076D888" w14:textId="77777777" w:rsidR="0051296E" w:rsidRDefault="0051296E" w:rsidP="0081328C">
            <w:pPr>
              <w:rPr>
                <w:lang w:val="en-US"/>
              </w:rPr>
            </w:pPr>
            <w:r>
              <w:rPr>
                <w:lang w:val="en-US"/>
              </w:rPr>
              <w:t>10 buc</w:t>
            </w:r>
          </w:p>
        </w:tc>
        <w:tc>
          <w:tcPr>
            <w:tcW w:w="2551" w:type="dxa"/>
            <w:tcBorders>
              <w:top w:val="nil"/>
              <w:bottom w:val="single" w:sz="2" w:space="0" w:color="auto"/>
            </w:tcBorders>
          </w:tcPr>
          <w:p w14:paraId="4A5DCC92" w14:textId="77777777" w:rsidR="0051296E" w:rsidRDefault="0051296E" w:rsidP="0081328C">
            <w:pPr>
              <w:rPr>
                <w:lang w:val="en-US"/>
              </w:rPr>
            </w:pPr>
            <w:r>
              <w:rPr>
                <w:lang w:val="en-US"/>
              </w:rPr>
              <w:t>0,3600</w:t>
            </w:r>
          </w:p>
        </w:tc>
      </w:tr>
      <w:tr w:rsidR="0051296E" w14:paraId="35BB431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B49B61" w14:textId="77777777" w:rsidR="0051296E" w:rsidRDefault="0051296E" w:rsidP="0081328C">
            <w:pPr>
              <w:rPr>
                <w:lang w:val="en-US"/>
              </w:rPr>
            </w:pPr>
          </w:p>
        </w:tc>
        <w:tc>
          <w:tcPr>
            <w:tcW w:w="1276" w:type="dxa"/>
            <w:gridSpan w:val="2"/>
            <w:tcBorders>
              <w:top w:val="nil"/>
              <w:bottom w:val="single" w:sz="2" w:space="0" w:color="auto"/>
            </w:tcBorders>
            <w:vAlign w:val="center"/>
          </w:tcPr>
          <w:p w14:paraId="09B9D85F" w14:textId="77777777" w:rsidR="0051296E" w:rsidRDefault="0051296E" w:rsidP="0081328C">
            <w:pPr>
              <w:jc w:val="center"/>
              <w:rPr>
                <w:sz w:val="16"/>
                <w:szCs w:val="16"/>
                <w:lang w:val="en-US"/>
              </w:rPr>
            </w:pPr>
            <w:r>
              <w:rPr>
                <w:sz w:val="16"/>
                <w:szCs w:val="16"/>
                <w:lang w:val="en-US"/>
              </w:rPr>
              <w:t>5009061</w:t>
            </w:r>
          </w:p>
        </w:tc>
        <w:tc>
          <w:tcPr>
            <w:tcW w:w="3827" w:type="dxa"/>
            <w:gridSpan w:val="2"/>
            <w:tcBorders>
              <w:top w:val="nil"/>
              <w:bottom w:val="single" w:sz="2" w:space="0" w:color="auto"/>
            </w:tcBorders>
          </w:tcPr>
          <w:p w14:paraId="39AE5901" w14:textId="77777777" w:rsidR="0051296E" w:rsidRDefault="0051296E" w:rsidP="0081328C">
            <w:pPr>
              <w:rPr>
                <w:lang w:val="en-US"/>
              </w:rPr>
            </w:pPr>
            <w:r>
              <w:rPr>
                <w:lang w:val="en-US"/>
              </w:rPr>
              <w:t>Fisa de izolatie</w:t>
            </w:r>
          </w:p>
        </w:tc>
        <w:tc>
          <w:tcPr>
            <w:tcW w:w="1843" w:type="dxa"/>
            <w:tcBorders>
              <w:top w:val="nil"/>
              <w:bottom w:val="single" w:sz="2" w:space="0" w:color="auto"/>
            </w:tcBorders>
          </w:tcPr>
          <w:p w14:paraId="70994072" w14:textId="77777777" w:rsidR="0051296E" w:rsidRDefault="0051296E" w:rsidP="0081328C">
            <w:pPr>
              <w:rPr>
                <w:lang w:val="en-US"/>
              </w:rPr>
            </w:pPr>
            <w:r>
              <w:rPr>
                <w:lang w:val="en-US"/>
              </w:rPr>
              <w:t>buc</w:t>
            </w:r>
          </w:p>
        </w:tc>
        <w:tc>
          <w:tcPr>
            <w:tcW w:w="2551" w:type="dxa"/>
            <w:tcBorders>
              <w:top w:val="nil"/>
              <w:bottom w:val="single" w:sz="2" w:space="0" w:color="auto"/>
            </w:tcBorders>
          </w:tcPr>
          <w:p w14:paraId="424A4163" w14:textId="77777777" w:rsidR="0051296E" w:rsidRDefault="0051296E" w:rsidP="0081328C">
            <w:pPr>
              <w:rPr>
                <w:lang w:val="en-US"/>
              </w:rPr>
            </w:pPr>
            <w:r>
              <w:rPr>
                <w:lang w:val="en-US"/>
              </w:rPr>
              <w:t>5,4900</w:t>
            </w:r>
          </w:p>
        </w:tc>
      </w:tr>
      <w:tr w:rsidR="0051296E" w14:paraId="2B53643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89D51" w14:textId="77777777" w:rsidR="0051296E" w:rsidRDefault="0051296E" w:rsidP="0081328C">
            <w:pPr>
              <w:rPr>
                <w:lang w:val="en-US"/>
              </w:rPr>
            </w:pPr>
          </w:p>
        </w:tc>
        <w:tc>
          <w:tcPr>
            <w:tcW w:w="1276" w:type="dxa"/>
            <w:gridSpan w:val="2"/>
            <w:tcBorders>
              <w:top w:val="nil"/>
              <w:bottom w:val="single" w:sz="2" w:space="0" w:color="auto"/>
            </w:tcBorders>
            <w:vAlign w:val="center"/>
          </w:tcPr>
          <w:p w14:paraId="21882AD5" w14:textId="77777777" w:rsidR="0051296E" w:rsidRDefault="0051296E" w:rsidP="0081328C">
            <w:pPr>
              <w:jc w:val="center"/>
              <w:rPr>
                <w:sz w:val="16"/>
                <w:szCs w:val="16"/>
                <w:lang w:val="en-US"/>
              </w:rPr>
            </w:pPr>
            <w:r>
              <w:rPr>
                <w:sz w:val="16"/>
                <w:szCs w:val="16"/>
                <w:lang w:val="en-US"/>
              </w:rPr>
              <w:t>5009140</w:t>
            </w:r>
          </w:p>
        </w:tc>
        <w:tc>
          <w:tcPr>
            <w:tcW w:w="3827" w:type="dxa"/>
            <w:gridSpan w:val="2"/>
            <w:tcBorders>
              <w:top w:val="nil"/>
              <w:bottom w:val="single" w:sz="2" w:space="0" w:color="auto"/>
            </w:tcBorders>
          </w:tcPr>
          <w:p w14:paraId="7FDFF156" w14:textId="77777777" w:rsidR="0051296E" w:rsidRDefault="0051296E" w:rsidP="0081328C">
            <w:pPr>
              <w:rPr>
                <w:lang w:val="en-US"/>
              </w:rPr>
            </w:pPr>
            <w:r>
              <w:rPr>
                <w:lang w:val="en-US"/>
              </w:rPr>
              <w:t>Fise de conexiune</w:t>
            </w:r>
          </w:p>
        </w:tc>
        <w:tc>
          <w:tcPr>
            <w:tcW w:w="1843" w:type="dxa"/>
            <w:tcBorders>
              <w:top w:val="nil"/>
              <w:bottom w:val="single" w:sz="2" w:space="0" w:color="auto"/>
            </w:tcBorders>
          </w:tcPr>
          <w:p w14:paraId="4D3A66C7" w14:textId="77777777" w:rsidR="0051296E" w:rsidRDefault="0051296E" w:rsidP="0081328C">
            <w:pPr>
              <w:rPr>
                <w:lang w:val="en-US"/>
              </w:rPr>
            </w:pPr>
            <w:r>
              <w:rPr>
                <w:lang w:val="en-US"/>
              </w:rPr>
              <w:t>100 buc</w:t>
            </w:r>
          </w:p>
        </w:tc>
        <w:tc>
          <w:tcPr>
            <w:tcW w:w="2551" w:type="dxa"/>
            <w:tcBorders>
              <w:top w:val="nil"/>
              <w:bottom w:val="single" w:sz="2" w:space="0" w:color="auto"/>
            </w:tcBorders>
          </w:tcPr>
          <w:p w14:paraId="5485C7EB" w14:textId="77777777" w:rsidR="0051296E" w:rsidRDefault="0051296E" w:rsidP="0081328C">
            <w:pPr>
              <w:rPr>
                <w:lang w:val="en-US"/>
              </w:rPr>
            </w:pPr>
            <w:r>
              <w:rPr>
                <w:lang w:val="en-US"/>
              </w:rPr>
              <w:t>0,0225</w:t>
            </w:r>
          </w:p>
        </w:tc>
      </w:tr>
      <w:tr w:rsidR="0051296E" w14:paraId="039D3A0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8E774" w14:textId="77777777" w:rsidR="0051296E" w:rsidRDefault="0051296E" w:rsidP="0081328C">
            <w:pPr>
              <w:rPr>
                <w:lang w:val="en-US"/>
              </w:rPr>
            </w:pPr>
          </w:p>
        </w:tc>
        <w:tc>
          <w:tcPr>
            <w:tcW w:w="1276" w:type="dxa"/>
            <w:gridSpan w:val="2"/>
            <w:tcBorders>
              <w:top w:val="nil"/>
              <w:bottom w:val="single" w:sz="2" w:space="0" w:color="auto"/>
            </w:tcBorders>
            <w:vAlign w:val="center"/>
          </w:tcPr>
          <w:p w14:paraId="57141392" w14:textId="77777777" w:rsidR="0051296E" w:rsidRDefault="0051296E" w:rsidP="0081328C">
            <w:pPr>
              <w:jc w:val="center"/>
              <w:rPr>
                <w:sz w:val="16"/>
                <w:szCs w:val="16"/>
                <w:lang w:val="en-US"/>
              </w:rPr>
            </w:pPr>
            <w:r>
              <w:rPr>
                <w:sz w:val="16"/>
                <w:szCs w:val="16"/>
                <w:lang w:val="en-US"/>
              </w:rPr>
              <w:t>5009500</w:t>
            </w:r>
          </w:p>
        </w:tc>
        <w:tc>
          <w:tcPr>
            <w:tcW w:w="3827" w:type="dxa"/>
            <w:gridSpan w:val="2"/>
            <w:tcBorders>
              <w:top w:val="nil"/>
              <w:bottom w:val="single" w:sz="2" w:space="0" w:color="auto"/>
            </w:tcBorders>
          </w:tcPr>
          <w:p w14:paraId="383FBE5A" w14:textId="77777777" w:rsidR="0051296E" w:rsidRDefault="0051296E" w:rsidP="0081328C">
            <w:pPr>
              <w:rPr>
                <w:lang w:val="en-US"/>
              </w:rPr>
            </w:pPr>
            <w:r>
              <w:rPr>
                <w:lang w:val="en-US"/>
              </w:rPr>
              <w:t>Fise de marcare</w:t>
            </w:r>
          </w:p>
        </w:tc>
        <w:tc>
          <w:tcPr>
            <w:tcW w:w="1843" w:type="dxa"/>
            <w:tcBorders>
              <w:top w:val="nil"/>
              <w:bottom w:val="single" w:sz="2" w:space="0" w:color="auto"/>
            </w:tcBorders>
          </w:tcPr>
          <w:p w14:paraId="00765545" w14:textId="77777777" w:rsidR="0051296E" w:rsidRDefault="0051296E" w:rsidP="0081328C">
            <w:pPr>
              <w:rPr>
                <w:lang w:val="en-US"/>
              </w:rPr>
            </w:pPr>
            <w:r>
              <w:rPr>
                <w:lang w:val="en-US"/>
              </w:rPr>
              <w:t>100 buc</w:t>
            </w:r>
          </w:p>
        </w:tc>
        <w:tc>
          <w:tcPr>
            <w:tcW w:w="2551" w:type="dxa"/>
            <w:tcBorders>
              <w:top w:val="nil"/>
              <w:bottom w:val="single" w:sz="2" w:space="0" w:color="auto"/>
            </w:tcBorders>
          </w:tcPr>
          <w:p w14:paraId="56B1F1FC" w14:textId="77777777" w:rsidR="0051296E" w:rsidRDefault="0051296E" w:rsidP="0081328C">
            <w:pPr>
              <w:rPr>
                <w:lang w:val="en-US"/>
              </w:rPr>
            </w:pPr>
            <w:r>
              <w:rPr>
                <w:lang w:val="en-US"/>
              </w:rPr>
              <w:t>0,0090</w:t>
            </w:r>
          </w:p>
        </w:tc>
      </w:tr>
      <w:tr w:rsidR="0051296E" w14:paraId="631A78E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8BA12" w14:textId="77777777" w:rsidR="0051296E" w:rsidRDefault="0051296E" w:rsidP="0081328C">
            <w:pPr>
              <w:rPr>
                <w:lang w:val="en-US"/>
              </w:rPr>
            </w:pPr>
          </w:p>
        </w:tc>
        <w:tc>
          <w:tcPr>
            <w:tcW w:w="1276" w:type="dxa"/>
            <w:gridSpan w:val="2"/>
            <w:tcBorders>
              <w:top w:val="nil"/>
              <w:bottom w:val="single" w:sz="2" w:space="0" w:color="auto"/>
            </w:tcBorders>
            <w:vAlign w:val="center"/>
          </w:tcPr>
          <w:p w14:paraId="4C972AF7" w14:textId="77777777" w:rsidR="0051296E" w:rsidRDefault="0051296E" w:rsidP="0081328C">
            <w:pPr>
              <w:jc w:val="center"/>
              <w:rPr>
                <w:sz w:val="16"/>
                <w:szCs w:val="16"/>
                <w:lang w:val="en-US"/>
              </w:rPr>
            </w:pPr>
            <w:r>
              <w:rPr>
                <w:sz w:val="16"/>
                <w:szCs w:val="16"/>
                <w:lang w:val="en-US"/>
              </w:rPr>
              <w:t>5440089</w:t>
            </w:r>
          </w:p>
        </w:tc>
        <w:tc>
          <w:tcPr>
            <w:tcW w:w="3827" w:type="dxa"/>
            <w:gridSpan w:val="2"/>
            <w:tcBorders>
              <w:top w:val="nil"/>
              <w:bottom w:val="single" w:sz="2" w:space="0" w:color="auto"/>
            </w:tcBorders>
          </w:tcPr>
          <w:p w14:paraId="5E582B2F" w14:textId="77777777" w:rsidR="0051296E" w:rsidRDefault="0051296E" w:rsidP="0081328C">
            <w:pPr>
              <w:rPr>
                <w:lang w:val="en-US"/>
              </w:rPr>
            </w:pPr>
            <w:r>
              <w:rPr>
                <w:lang w:val="en-US"/>
              </w:rPr>
              <w:t xml:space="preserve">Banda adeziva izolatoare pe compound policasin, marca "ЛСЭПЛ", latime 20-30 mm, </w:t>
            </w:r>
            <w:r>
              <w:rPr>
                <w:lang w:val="en-US"/>
              </w:rPr>
              <w:lastRenderedPageBreak/>
              <w:t xml:space="preserve">grosime de la 0,14 pina la 0,19 mm inclusiv </w:t>
            </w:r>
          </w:p>
        </w:tc>
        <w:tc>
          <w:tcPr>
            <w:tcW w:w="1843" w:type="dxa"/>
            <w:tcBorders>
              <w:top w:val="nil"/>
              <w:bottom w:val="single" w:sz="2" w:space="0" w:color="auto"/>
            </w:tcBorders>
          </w:tcPr>
          <w:p w14:paraId="777D81AA" w14:textId="77777777" w:rsidR="0051296E" w:rsidRDefault="0051296E" w:rsidP="0081328C">
            <w:pPr>
              <w:rPr>
                <w:lang w:val="en-US"/>
              </w:rPr>
            </w:pPr>
            <w:r>
              <w:rPr>
                <w:lang w:val="en-US"/>
              </w:rPr>
              <w:lastRenderedPageBreak/>
              <w:t>kg</w:t>
            </w:r>
          </w:p>
        </w:tc>
        <w:tc>
          <w:tcPr>
            <w:tcW w:w="2551" w:type="dxa"/>
            <w:tcBorders>
              <w:top w:val="nil"/>
              <w:bottom w:val="single" w:sz="2" w:space="0" w:color="auto"/>
            </w:tcBorders>
          </w:tcPr>
          <w:p w14:paraId="24E43D90" w14:textId="77777777" w:rsidR="0051296E" w:rsidRDefault="0051296E" w:rsidP="0081328C">
            <w:pPr>
              <w:rPr>
                <w:lang w:val="en-US"/>
              </w:rPr>
            </w:pPr>
            <w:r>
              <w:rPr>
                <w:lang w:val="en-US"/>
              </w:rPr>
              <w:t>0,0720</w:t>
            </w:r>
          </w:p>
        </w:tc>
      </w:tr>
      <w:tr w:rsidR="0051296E" w14:paraId="044115A2"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C3917" w14:textId="77777777" w:rsidR="0051296E" w:rsidRDefault="0051296E" w:rsidP="0081328C">
            <w:pPr>
              <w:rPr>
                <w:lang w:val="en-US"/>
              </w:rPr>
            </w:pPr>
            <w:r>
              <w:rPr>
                <w:lang w:val="en-US"/>
              </w:rPr>
              <w:lastRenderedPageBreak/>
              <w:t>54</w:t>
            </w:r>
          </w:p>
        </w:tc>
        <w:tc>
          <w:tcPr>
            <w:tcW w:w="1276" w:type="dxa"/>
            <w:gridSpan w:val="2"/>
            <w:tcBorders>
              <w:top w:val="single" w:sz="4" w:space="0" w:color="auto"/>
              <w:bottom w:val="single" w:sz="4" w:space="0" w:color="auto"/>
            </w:tcBorders>
          </w:tcPr>
          <w:p w14:paraId="4946E9AB" w14:textId="77777777" w:rsidR="0051296E" w:rsidRDefault="0051296E" w:rsidP="0081328C">
            <w:pPr>
              <w:rPr>
                <w:lang w:val="en-US"/>
              </w:rPr>
            </w:pPr>
            <w:r>
              <w:rPr>
                <w:lang w:val="en-US"/>
              </w:rPr>
              <w:t>pret de piata</w:t>
            </w:r>
          </w:p>
          <w:p w14:paraId="407F1572"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66668576" w14:textId="77777777" w:rsidR="0051296E" w:rsidRDefault="0051296E" w:rsidP="0081328C">
            <w:pPr>
              <w:adjustRightInd w:val="0"/>
              <w:rPr>
                <w:rFonts w:ascii="Times New Roman CYR" w:hAnsi="Times New Roman CYR" w:cs="Times New Roman CYR"/>
                <w:sz w:val="16"/>
                <w:szCs w:val="16"/>
                <w:lang w:val="en-US"/>
              </w:rPr>
            </w:pPr>
            <w:r>
              <w:rPr>
                <w:lang w:val="en-US"/>
              </w:rPr>
              <w:t>Cablu VVG-LS-3*2,5</w:t>
            </w:r>
            <w:r>
              <w:rPr>
                <w:rFonts w:ascii="Times New Roman CYR" w:hAnsi="Times New Roman CYR" w:cs="Times New Roman CYR"/>
                <w:sz w:val="16"/>
                <w:szCs w:val="16"/>
                <w:lang w:val="en-US"/>
              </w:rPr>
              <w:t xml:space="preserve"> </w:t>
            </w:r>
          </w:p>
          <w:p w14:paraId="061AF1E9"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52BF3CA7"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0D86B7AD" w14:textId="77777777" w:rsidR="0051296E" w:rsidRDefault="0051296E" w:rsidP="0081328C">
            <w:pPr>
              <w:jc w:val="center"/>
              <w:rPr>
                <w:lang w:val="en-US"/>
              </w:rPr>
            </w:pPr>
            <w:r>
              <w:rPr>
                <w:lang w:val="en-US"/>
              </w:rPr>
              <w:t>45,0000</w:t>
            </w:r>
          </w:p>
        </w:tc>
      </w:tr>
      <w:tr w:rsidR="0051296E" w14:paraId="4BCA8FE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E79AA7" w14:textId="77777777" w:rsidR="0051296E" w:rsidRDefault="0051296E" w:rsidP="0081328C">
            <w:pPr>
              <w:rPr>
                <w:lang w:val="en-US"/>
              </w:rPr>
            </w:pPr>
          </w:p>
        </w:tc>
        <w:tc>
          <w:tcPr>
            <w:tcW w:w="1276" w:type="dxa"/>
            <w:gridSpan w:val="2"/>
            <w:tcBorders>
              <w:top w:val="nil"/>
              <w:bottom w:val="single" w:sz="2" w:space="0" w:color="auto"/>
            </w:tcBorders>
            <w:vAlign w:val="center"/>
          </w:tcPr>
          <w:p w14:paraId="0324D85B" w14:textId="77777777" w:rsidR="0051296E" w:rsidRDefault="0051296E" w:rsidP="0081328C">
            <w:pPr>
              <w:jc w:val="center"/>
              <w:rPr>
                <w:sz w:val="16"/>
                <w:szCs w:val="16"/>
                <w:lang w:val="en-US"/>
              </w:rPr>
            </w:pPr>
            <w:r>
              <w:rPr>
                <w:sz w:val="16"/>
                <w:szCs w:val="16"/>
                <w:lang w:val="en-US"/>
              </w:rPr>
              <w:t>5544590-400155</w:t>
            </w:r>
          </w:p>
        </w:tc>
        <w:tc>
          <w:tcPr>
            <w:tcW w:w="3827" w:type="dxa"/>
            <w:gridSpan w:val="2"/>
            <w:tcBorders>
              <w:top w:val="nil"/>
              <w:bottom w:val="single" w:sz="2" w:space="0" w:color="auto"/>
            </w:tcBorders>
          </w:tcPr>
          <w:p w14:paraId="378CCCD0" w14:textId="77777777" w:rsidR="0051296E" w:rsidRDefault="0051296E" w:rsidP="0081328C">
            <w:pPr>
              <w:rPr>
                <w:lang w:val="en-US"/>
              </w:rPr>
            </w:pPr>
            <w:r>
              <w:rPr>
                <w:lang w:val="en-US"/>
              </w:rPr>
              <w:t>Cablu VVGng-LS-3*2.5</w:t>
            </w:r>
          </w:p>
        </w:tc>
        <w:tc>
          <w:tcPr>
            <w:tcW w:w="1843" w:type="dxa"/>
            <w:tcBorders>
              <w:top w:val="nil"/>
              <w:bottom w:val="single" w:sz="2" w:space="0" w:color="auto"/>
            </w:tcBorders>
          </w:tcPr>
          <w:p w14:paraId="2F9A126B" w14:textId="77777777" w:rsidR="0051296E" w:rsidRDefault="0051296E" w:rsidP="0081328C">
            <w:pPr>
              <w:rPr>
                <w:lang w:val="en-US"/>
              </w:rPr>
            </w:pPr>
            <w:r>
              <w:rPr>
                <w:lang w:val="en-US"/>
              </w:rPr>
              <w:t>m</w:t>
            </w:r>
          </w:p>
        </w:tc>
        <w:tc>
          <w:tcPr>
            <w:tcW w:w="2551" w:type="dxa"/>
            <w:tcBorders>
              <w:top w:val="nil"/>
              <w:bottom w:val="single" w:sz="2" w:space="0" w:color="auto"/>
            </w:tcBorders>
          </w:tcPr>
          <w:p w14:paraId="44C16EF5" w14:textId="77777777" w:rsidR="0051296E" w:rsidRDefault="0051296E" w:rsidP="0081328C">
            <w:pPr>
              <w:rPr>
                <w:lang w:val="en-US"/>
              </w:rPr>
            </w:pPr>
            <w:r>
              <w:rPr>
                <w:lang w:val="en-US"/>
              </w:rPr>
              <w:t>45,0000</w:t>
            </w:r>
          </w:p>
        </w:tc>
      </w:tr>
      <w:tr w:rsidR="0051296E" w14:paraId="07362FA0"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FAE7E" w14:textId="77777777" w:rsidR="0051296E" w:rsidRDefault="0051296E" w:rsidP="0081328C">
            <w:pPr>
              <w:rPr>
                <w:lang w:val="en-US"/>
              </w:rPr>
            </w:pPr>
            <w:r>
              <w:rPr>
                <w:lang w:val="en-US"/>
              </w:rPr>
              <w:t>55</w:t>
            </w:r>
          </w:p>
        </w:tc>
        <w:tc>
          <w:tcPr>
            <w:tcW w:w="1276" w:type="dxa"/>
            <w:gridSpan w:val="2"/>
            <w:tcBorders>
              <w:top w:val="single" w:sz="4" w:space="0" w:color="auto"/>
              <w:bottom w:val="single" w:sz="4" w:space="0" w:color="auto"/>
            </w:tcBorders>
          </w:tcPr>
          <w:p w14:paraId="4FD5F13D" w14:textId="77777777" w:rsidR="0051296E" w:rsidRDefault="0051296E" w:rsidP="0081328C">
            <w:pPr>
              <w:rPr>
                <w:lang w:val="en-US"/>
              </w:rPr>
            </w:pPr>
            <w:r>
              <w:rPr>
                <w:lang w:val="en-US"/>
              </w:rPr>
              <w:t>08-03-594-16</w:t>
            </w:r>
          </w:p>
          <w:p w14:paraId="5D94865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25F318B1" w14:textId="77777777" w:rsidR="0051296E" w:rsidRDefault="0051296E" w:rsidP="0081328C">
            <w:pPr>
              <w:adjustRightInd w:val="0"/>
              <w:rPr>
                <w:rFonts w:ascii="Times New Roman CYR" w:hAnsi="Times New Roman CYR" w:cs="Times New Roman CYR"/>
                <w:sz w:val="16"/>
                <w:szCs w:val="16"/>
                <w:lang w:val="en-US"/>
              </w:rPr>
            </w:pPr>
            <w:r>
              <w:rPr>
                <w:lang w:val="en-US"/>
              </w:rPr>
              <w:t>Corp de iluminat cu lampi luminescente in tavane suspendate, montat in piese inglobate, cantitate lampi, in corp de iluminat, 2 / Corp de iluminat cu lampi LED incadrabil IP-20, 3600Lm, 32W, 595x595x11 mm</w:t>
            </w:r>
            <w:r>
              <w:rPr>
                <w:rFonts w:ascii="Times New Roman CYR" w:hAnsi="Times New Roman CYR" w:cs="Times New Roman CYR"/>
                <w:sz w:val="16"/>
                <w:szCs w:val="16"/>
                <w:lang w:val="en-US"/>
              </w:rPr>
              <w:t xml:space="preserve"> </w:t>
            </w:r>
          </w:p>
          <w:p w14:paraId="7A070AA6"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B308606" w14:textId="77777777" w:rsidR="0051296E" w:rsidRDefault="0051296E" w:rsidP="0081328C">
            <w:pPr>
              <w:jc w:val="center"/>
              <w:rPr>
                <w:lang w:val="en-US"/>
              </w:rPr>
            </w:pPr>
            <w:r>
              <w:rPr>
                <w:lang w:val="en-US"/>
              </w:rPr>
              <w:t>100 buc</w:t>
            </w:r>
          </w:p>
        </w:tc>
        <w:tc>
          <w:tcPr>
            <w:tcW w:w="2551" w:type="dxa"/>
            <w:tcBorders>
              <w:top w:val="single" w:sz="4" w:space="0" w:color="auto"/>
              <w:bottom w:val="single" w:sz="4" w:space="0" w:color="auto"/>
            </w:tcBorders>
            <w:vAlign w:val="center"/>
          </w:tcPr>
          <w:p w14:paraId="0F92A0F9" w14:textId="77777777" w:rsidR="0051296E" w:rsidRDefault="0051296E" w:rsidP="0081328C">
            <w:pPr>
              <w:jc w:val="center"/>
              <w:rPr>
                <w:lang w:val="en-US"/>
              </w:rPr>
            </w:pPr>
            <w:r>
              <w:rPr>
                <w:lang w:val="en-US"/>
              </w:rPr>
              <w:t>0,0400</w:t>
            </w:r>
          </w:p>
        </w:tc>
      </w:tr>
      <w:tr w:rsidR="0051296E" w14:paraId="7D1ED2AD"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DC552" w14:textId="77777777" w:rsidR="0051296E" w:rsidRDefault="0051296E" w:rsidP="0081328C">
            <w:pPr>
              <w:rPr>
                <w:lang w:val="en-US"/>
              </w:rPr>
            </w:pPr>
          </w:p>
        </w:tc>
        <w:tc>
          <w:tcPr>
            <w:tcW w:w="1276" w:type="dxa"/>
            <w:gridSpan w:val="2"/>
            <w:tcBorders>
              <w:top w:val="nil"/>
              <w:bottom w:val="single" w:sz="2" w:space="0" w:color="auto"/>
            </w:tcBorders>
            <w:vAlign w:val="center"/>
          </w:tcPr>
          <w:p w14:paraId="2517BD79" w14:textId="77777777" w:rsidR="0051296E" w:rsidRDefault="0051296E" w:rsidP="0081328C">
            <w:pPr>
              <w:jc w:val="center"/>
              <w:rPr>
                <w:sz w:val="16"/>
                <w:szCs w:val="16"/>
                <w:lang w:val="en-US"/>
              </w:rPr>
            </w:pPr>
            <w:r>
              <w:rPr>
                <w:sz w:val="16"/>
                <w:szCs w:val="16"/>
                <w:lang w:val="en-US"/>
              </w:rPr>
              <w:t>1</w:t>
            </w:r>
          </w:p>
        </w:tc>
        <w:tc>
          <w:tcPr>
            <w:tcW w:w="3827" w:type="dxa"/>
            <w:gridSpan w:val="2"/>
            <w:tcBorders>
              <w:top w:val="nil"/>
              <w:bottom w:val="single" w:sz="2" w:space="0" w:color="auto"/>
            </w:tcBorders>
          </w:tcPr>
          <w:p w14:paraId="1ACC86E7" w14:textId="77777777" w:rsidR="0051296E" w:rsidRDefault="0051296E" w:rsidP="0081328C">
            <w:pPr>
              <w:rPr>
                <w:lang w:val="en-US"/>
              </w:rPr>
            </w:pPr>
            <w:r>
              <w:rPr>
                <w:lang w:val="en-US"/>
              </w:rPr>
              <w:t>Muncitor</w:t>
            </w:r>
          </w:p>
        </w:tc>
        <w:tc>
          <w:tcPr>
            <w:tcW w:w="1843" w:type="dxa"/>
            <w:tcBorders>
              <w:top w:val="nil"/>
              <w:bottom w:val="single" w:sz="2" w:space="0" w:color="auto"/>
            </w:tcBorders>
          </w:tcPr>
          <w:p w14:paraId="33600B62" w14:textId="77777777" w:rsidR="0051296E" w:rsidRDefault="0051296E" w:rsidP="0081328C">
            <w:pPr>
              <w:rPr>
                <w:lang w:val="en-US"/>
              </w:rPr>
            </w:pPr>
            <w:r>
              <w:rPr>
                <w:lang w:val="en-US"/>
              </w:rPr>
              <w:t>h-om</w:t>
            </w:r>
          </w:p>
        </w:tc>
        <w:tc>
          <w:tcPr>
            <w:tcW w:w="2551" w:type="dxa"/>
            <w:tcBorders>
              <w:top w:val="nil"/>
              <w:bottom w:val="single" w:sz="2" w:space="0" w:color="auto"/>
            </w:tcBorders>
          </w:tcPr>
          <w:p w14:paraId="06A182AD" w14:textId="77777777" w:rsidR="0051296E" w:rsidRDefault="0051296E" w:rsidP="0081328C">
            <w:pPr>
              <w:rPr>
                <w:lang w:val="en-US"/>
              </w:rPr>
            </w:pPr>
            <w:r>
              <w:rPr>
                <w:lang w:val="en-US"/>
              </w:rPr>
              <w:t>4,7600</w:t>
            </w:r>
          </w:p>
        </w:tc>
      </w:tr>
      <w:tr w:rsidR="0051296E" w14:paraId="58A10E60"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54104" w14:textId="77777777" w:rsidR="0051296E" w:rsidRDefault="0051296E" w:rsidP="0081328C">
            <w:pPr>
              <w:rPr>
                <w:lang w:val="en-US"/>
              </w:rPr>
            </w:pPr>
          </w:p>
        </w:tc>
        <w:tc>
          <w:tcPr>
            <w:tcW w:w="1276" w:type="dxa"/>
            <w:gridSpan w:val="2"/>
            <w:tcBorders>
              <w:top w:val="nil"/>
              <w:bottom w:val="single" w:sz="2" w:space="0" w:color="auto"/>
            </w:tcBorders>
            <w:vAlign w:val="center"/>
          </w:tcPr>
          <w:p w14:paraId="6D1C0E31" w14:textId="77777777" w:rsidR="0051296E" w:rsidRDefault="0051296E" w:rsidP="0081328C">
            <w:pPr>
              <w:jc w:val="center"/>
              <w:rPr>
                <w:sz w:val="16"/>
                <w:szCs w:val="16"/>
                <w:lang w:val="en-US"/>
              </w:rPr>
            </w:pPr>
            <w:r>
              <w:rPr>
                <w:sz w:val="16"/>
                <w:szCs w:val="16"/>
                <w:lang w:val="en-US"/>
              </w:rPr>
              <w:t>5009101</w:t>
            </w:r>
          </w:p>
        </w:tc>
        <w:tc>
          <w:tcPr>
            <w:tcW w:w="3827" w:type="dxa"/>
            <w:gridSpan w:val="2"/>
            <w:tcBorders>
              <w:top w:val="nil"/>
              <w:bottom w:val="single" w:sz="2" w:space="0" w:color="auto"/>
            </w:tcBorders>
          </w:tcPr>
          <w:p w14:paraId="68596289" w14:textId="77777777" w:rsidR="0051296E" w:rsidRDefault="0051296E" w:rsidP="0081328C">
            <w:pPr>
              <w:rPr>
                <w:lang w:val="en-US"/>
              </w:rPr>
            </w:pPr>
            <w:r>
              <w:rPr>
                <w:lang w:val="en-US"/>
              </w:rPr>
              <w:t>Butoane de montaj</w:t>
            </w:r>
          </w:p>
        </w:tc>
        <w:tc>
          <w:tcPr>
            <w:tcW w:w="1843" w:type="dxa"/>
            <w:tcBorders>
              <w:top w:val="nil"/>
              <w:bottom w:val="single" w:sz="2" w:space="0" w:color="auto"/>
            </w:tcBorders>
          </w:tcPr>
          <w:p w14:paraId="482621F9" w14:textId="77777777" w:rsidR="0051296E" w:rsidRDefault="0051296E" w:rsidP="0081328C">
            <w:pPr>
              <w:rPr>
                <w:lang w:val="en-US"/>
              </w:rPr>
            </w:pPr>
            <w:r>
              <w:rPr>
                <w:lang w:val="en-US"/>
              </w:rPr>
              <w:t>1000 buc</w:t>
            </w:r>
          </w:p>
        </w:tc>
        <w:tc>
          <w:tcPr>
            <w:tcW w:w="2551" w:type="dxa"/>
            <w:tcBorders>
              <w:top w:val="nil"/>
              <w:bottom w:val="single" w:sz="2" w:space="0" w:color="auto"/>
            </w:tcBorders>
          </w:tcPr>
          <w:p w14:paraId="79F21F20" w14:textId="77777777" w:rsidR="0051296E" w:rsidRDefault="0051296E" w:rsidP="0081328C">
            <w:pPr>
              <w:rPr>
                <w:lang w:val="en-US"/>
              </w:rPr>
            </w:pPr>
            <w:r>
              <w:rPr>
                <w:lang w:val="en-US"/>
              </w:rPr>
              <w:t>0,0021</w:t>
            </w:r>
          </w:p>
        </w:tc>
      </w:tr>
      <w:tr w:rsidR="0051296E" w14:paraId="27EDE6D2"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B16D8A" w14:textId="77777777" w:rsidR="0051296E" w:rsidRDefault="0051296E" w:rsidP="0081328C">
            <w:pPr>
              <w:rPr>
                <w:lang w:val="en-US"/>
              </w:rPr>
            </w:pPr>
          </w:p>
        </w:tc>
        <w:tc>
          <w:tcPr>
            <w:tcW w:w="1276" w:type="dxa"/>
            <w:gridSpan w:val="2"/>
            <w:tcBorders>
              <w:top w:val="nil"/>
              <w:bottom w:val="single" w:sz="2" w:space="0" w:color="auto"/>
            </w:tcBorders>
            <w:vAlign w:val="center"/>
          </w:tcPr>
          <w:p w14:paraId="72C419DA" w14:textId="77777777" w:rsidR="0051296E" w:rsidRDefault="0051296E" w:rsidP="0081328C">
            <w:pPr>
              <w:jc w:val="center"/>
              <w:rPr>
                <w:sz w:val="16"/>
                <w:szCs w:val="16"/>
                <w:lang w:val="en-US"/>
              </w:rPr>
            </w:pPr>
            <w:r>
              <w:rPr>
                <w:sz w:val="16"/>
                <w:szCs w:val="16"/>
                <w:lang w:val="en-US"/>
              </w:rPr>
              <w:t>5009623</w:t>
            </w:r>
          </w:p>
        </w:tc>
        <w:tc>
          <w:tcPr>
            <w:tcW w:w="3827" w:type="dxa"/>
            <w:gridSpan w:val="2"/>
            <w:tcBorders>
              <w:top w:val="nil"/>
              <w:bottom w:val="single" w:sz="2" w:space="0" w:color="auto"/>
            </w:tcBorders>
          </w:tcPr>
          <w:p w14:paraId="6820AE6A" w14:textId="77777777" w:rsidR="0051296E" w:rsidRDefault="0051296E" w:rsidP="0081328C">
            <w:pPr>
              <w:rPr>
                <w:lang w:val="en-US"/>
              </w:rPr>
            </w:pPr>
            <w:r>
              <w:rPr>
                <w:lang w:val="en-US"/>
              </w:rPr>
              <w:t>Banda "К226"</w:t>
            </w:r>
          </w:p>
        </w:tc>
        <w:tc>
          <w:tcPr>
            <w:tcW w:w="1843" w:type="dxa"/>
            <w:tcBorders>
              <w:top w:val="nil"/>
              <w:bottom w:val="single" w:sz="2" w:space="0" w:color="auto"/>
            </w:tcBorders>
          </w:tcPr>
          <w:p w14:paraId="48CFF9D7" w14:textId="77777777" w:rsidR="0051296E" w:rsidRDefault="0051296E" w:rsidP="0081328C">
            <w:pPr>
              <w:rPr>
                <w:lang w:val="en-US"/>
              </w:rPr>
            </w:pPr>
            <w:r>
              <w:rPr>
                <w:lang w:val="en-US"/>
              </w:rPr>
              <w:t>100 m</w:t>
            </w:r>
          </w:p>
        </w:tc>
        <w:tc>
          <w:tcPr>
            <w:tcW w:w="2551" w:type="dxa"/>
            <w:tcBorders>
              <w:top w:val="nil"/>
              <w:bottom w:val="single" w:sz="2" w:space="0" w:color="auto"/>
            </w:tcBorders>
          </w:tcPr>
          <w:p w14:paraId="6DB08512" w14:textId="77777777" w:rsidR="0051296E" w:rsidRDefault="0051296E" w:rsidP="0081328C">
            <w:pPr>
              <w:rPr>
                <w:lang w:val="en-US"/>
              </w:rPr>
            </w:pPr>
            <w:r>
              <w:rPr>
                <w:lang w:val="en-US"/>
              </w:rPr>
              <w:t>0,0040</w:t>
            </w:r>
          </w:p>
        </w:tc>
      </w:tr>
      <w:tr w:rsidR="0051296E" w14:paraId="01EE4D17"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BCD3B0" w14:textId="77777777" w:rsidR="0051296E" w:rsidRDefault="0051296E" w:rsidP="0081328C">
            <w:pPr>
              <w:rPr>
                <w:lang w:val="en-US"/>
              </w:rPr>
            </w:pPr>
          </w:p>
        </w:tc>
        <w:tc>
          <w:tcPr>
            <w:tcW w:w="1276" w:type="dxa"/>
            <w:gridSpan w:val="2"/>
            <w:tcBorders>
              <w:top w:val="nil"/>
              <w:bottom w:val="single" w:sz="2" w:space="0" w:color="auto"/>
            </w:tcBorders>
            <w:vAlign w:val="center"/>
          </w:tcPr>
          <w:p w14:paraId="2311F921" w14:textId="77777777" w:rsidR="0051296E" w:rsidRDefault="0051296E" w:rsidP="0081328C">
            <w:pPr>
              <w:jc w:val="center"/>
              <w:rPr>
                <w:sz w:val="16"/>
                <w:szCs w:val="16"/>
                <w:lang w:val="en-US"/>
              </w:rPr>
            </w:pPr>
            <w:r>
              <w:rPr>
                <w:sz w:val="16"/>
                <w:szCs w:val="16"/>
                <w:lang w:val="en-US"/>
              </w:rPr>
              <w:t>5070001</w:t>
            </w:r>
          </w:p>
        </w:tc>
        <w:tc>
          <w:tcPr>
            <w:tcW w:w="3827" w:type="dxa"/>
            <w:gridSpan w:val="2"/>
            <w:tcBorders>
              <w:top w:val="nil"/>
              <w:bottom w:val="single" w:sz="2" w:space="0" w:color="auto"/>
            </w:tcBorders>
          </w:tcPr>
          <w:p w14:paraId="038F39F0" w14:textId="77777777" w:rsidR="0051296E" w:rsidRDefault="0051296E" w:rsidP="0081328C">
            <w:pPr>
              <w:rPr>
                <w:lang w:val="en-US"/>
              </w:rPr>
            </w:pPr>
            <w:r>
              <w:rPr>
                <w:lang w:val="en-US"/>
              </w:rPr>
              <w:t>Conductori neizolati pentru linii de transport de energie electrica aeriene, din arama, marca "M", sectiune 4 mm2</w:t>
            </w:r>
          </w:p>
        </w:tc>
        <w:tc>
          <w:tcPr>
            <w:tcW w:w="1843" w:type="dxa"/>
            <w:tcBorders>
              <w:top w:val="nil"/>
              <w:bottom w:val="single" w:sz="2" w:space="0" w:color="auto"/>
            </w:tcBorders>
          </w:tcPr>
          <w:p w14:paraId="28AE6296" w14:textId="77777777" w:rsidR="0051296E" w:rsidRDefault="0051296E" w:rsidP="0081328C">
            <w:pPr>
              <w:rPr>
                <w:lang w:val="en-US"/>
              </w:rPr>
            </w:pPr>
            <w:r>
              <w:rPr>
                <w:lang w:val="en-US"/>
              </w:rPr>
              <w:t>t</w:t>
            </w:r>
          </w:p>
        </w:tc>
        <w:tc>
          <w:tcPr>
            <w:tcW w:w="2551" w:type="dxa"/>
            <w:tcBorders>
              <w:top w:val="nil"/>
              <w:bottom w:val="single" w:sz="2" w:space="0" w:color="auto"/>
            </w:tcBorders>
          </w:tcPr>
          <w:p w14:paraId="4508E963" w14:textId="77777777" w:rsidR="0051296E" w:rsidRDefault="0051296E" w:rsidP="0081328C">
            <w:pPr>
              <w:rPr>
                <w:lang w:val="en-US"/>
              </w:rPr>
            </w:pPr>
            <w:r>
              <w:rPr>
                <w:lang w:val="en-US"/>
              </w:rPr>
              <w:t>0,0001</w:t>
            </w:r>
          </w:p>
        </w:tc>
      </w:tr>
      <w:tr w:rsidR="0051296E" w14:paraId="27318EB4"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1021D4" w14:textId="77777777" w:rsidR="0051296E" w:rsidRDefault="0051296E" w:rsidP="0081328C">
            <w:pPr>
              <w:rPr>
                <w:lang w:val="en-US"/>
              </w:rPr>
            </w:pPr>
          </w:p>
        </w:tc>
        <w:tc>
          <w:tcPr>
            <w:tcW w:w="1276" w:type="dxa"/>
            <w:gridSpan w:val="2"/>
            <w:tcBorders>
              <w:top w:val="nil"/>
              <w:bottom w:val="single" w:sz="2" w:space="0" w:color="auto"/>
            </w:tcBorders>
            <w:vAlign w:val="center"/>
          </w:tcPr>
          <w:p w14:paraId="3BEE9DE1" w14:textId="77777777" w:rsidR="0051296E" w:rsidRDefault="0051296E" w:rsidP="0081328C">
            <w:pPr>
              <w:jc w:val="center"/>
              <w:rPr>
                <w:sz w:val="16"/>
                <w:szCs w:val="16"/>
                <w:lang w:val="en-US"/>
              </w:rPr>
            </w:pPr>
            <w:r>
              <w:rPr>
                <w:sz w:val="16"/>
                <w:szCs w:val="16"/>
                <w:lang w:val="en-US"/>
              </w:rPr>
              <w:t>5440089</w:t>
            </w:r>
          </w:p>
        </w:tc>
        <w:tc>
          <w:tcPr>
            <w:tcW w:w="3827" w:type="dxa"/>
            <w:gridSpan w:val="2"/>
            <w:tcBorders>
              <w:top w:val="nil"/>
              <w:bottom w:val="single" w:sz="2" w:space="0" w:color="auto"/>
            </w:tcBorders>
          </w:tcPr>
          <w:p w14:paraId="4C2BA5BE" w14:textId="77777777" w:rsidR="0051296E" w:rsidRDefault="0051296E" w:rsidP="0081328C">
            <w:pPr>
              <w:rPr>
                <w:lang w:val="en-US"/>
              </w:rPr>
            </w:pPr>
            <w:r>
              <w:rPr>
                <w:lang w:val="en-US"/>
              </w:rPr>
              <w:t xml:space="preserve">Banda adeziva izolatoare pe compound policasin, marca "ЛСЭПЛ", latime 20-30 mm, grosime de la 0,14 pina la 0,19 mm inclusiv </w:t>
            </w:r>
          </w:p>
        </w:tc>
        <w:tc>
          <w:tcPr>
            <w:tcW w:w="1843" w:type="dxa"/>
            <w:tcBorders>
              <w:top w:val="nil"/>
              <w:bottom w:val="single" w:sz="2" w:space="0" w:color="auto"/>
            </w:tcBorders>
          </w:tcPr>
          <w:p w14:paraId="41823E2B" w14:textId="77777777" w:rsidR="0051296E" w:rsidRDefault="0051296E" w:rsidP="0081328C">
            <w:pPr>
              <w:rPr>
                <w:lang w:val="en-US"/>
              </w:rPr>
            </w:pPr>
            <w:r>
              <w:rPr>
                <w:lang w:val="en-US"/>
              </w:rPr>
              <w:t>kg</w:t>
            </w:r>
          </w:p>
        </w:tc>
        <w:tc>
          <w:tcPr>
            <w:tcW w:w="2551" w:type="dxa"/>
            <w:tcBorders>
              <w:top w:val="nil"/>
              <w:bottom w:val="single" w:sz="2" w:space="0" w:color="auto"/>
            </w:tcBorders>
          </w:tcPr>
          <w:p w14:paraId="3C97D0C9" w14:textId="77777777" w:rsidR="0051296E" w:rsidRDefault="0051296E" w:rsidP="0081328C">
            <w:pPr>
              <w:rPr>
                <w:lang w:val="en-US"/>
              </w:rPr>
            </w:pPr>
            <w:r>
              <w:rPr>
                <w:lang w:val="en-US"/>
              </w:rPr>
              <w:t>0,0168</w:t>
            </w:r>
          </w:p>
        </w:tc>
      </w:tr>
      <w:tr w:rsidR="0051296E" w14:paraId="297D91A6"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C6782" w14:textId="77777777" w:rsidR="0051296E" w:rsidRDefault="0051296E" w:rsidP="0081328C">
            <w:pPr>
              <w:rPr>
                <w:lang w:val="en-US"/>
              </w:rPr>
            </w:pPr>
          </w:p>
        </w:tc>
        <w:tc>
          <w:tcPr>
            <w:tcW w:w="1276" w:type="dxa"/>
            <w:gridSpan w:val="2"/>
            <w:tcBorders>
              <w:top w:val="nil"/>
              <w:bottom w:val="single" w:sz="2" w:space="0" w:color="auto"/>
            </w:tcBorders>
            <w:vAlign w:val="center"/>
          </w:tcPr>
          <w:p w14:paraId="2F5BB115" w14:textId="77777777" w:rsidR="0051296E" w:rsidRDefault="0051296E" w:rsidP="0081328C">
            <w:pPr>
              <w:jc w:val="center"/>
              <w:rPr>
                <w:sz w:val="16"/>
                <w:szCs w:val="16"/>
                <w:lang w:val="en-US"/>
              </w:rPr>
            </w:pPr>
            <w:r>
              <w:rPr>
                <w:sz w:val="16"/>
                <w:szCs w:val="16"/>
                <w:lang w:val="en-US"/>
              </w:rPr>
              <w:t>021102</w:t>
            </w:r>
          </w:p>
        </w:tc>
        <w:tc>
          <w:tcPr>
            <w:tcW w:w="3827" w:type="dxa"/>
            <w:gridSpan w:val="2"/>
            <w:tcBorders>
              <w:top w:val="nil"/>
              <w:bottom w:val="single" w:sz="2" w:space="0" w:color="auto"/>
            </w:tcBorders>
          </w:tcPr>
          <w:p w14:paraId="6BA537B6" w14:textId="77777777" w:rsidR="0051296E" w:rsidRDefault="0051296E" w:rsidP="0081328C">
            <w:pPr>
              <w:rPr>
                <w:lang w:val="en-US"/>
              </w:rPr>
            </w:pPr>
            <w:r>
              <w:rPr>
                <w:lang w:val="en-US"/>
              </w:rPr>
              <w:t>Macara pe sasiu auto la lucrari de montare a utilajului tehnologic (cu exceptia conductelor principale), 10 t</w:t>
            </w:r>
          </w:p>
        </w:tc>
        <w:tc>
          <w:tcPr>
            <w:tcW w:w="1843" w:type="dxa"/>
            <w:tcBorders>
              <w:top w:val="nil"/>
              <w:bottom w:val="single" w:sz="2" w:space="0" w:color="auto"/>
            </w:tcBorders>
          </w:tcPr>
          <w:p w14:paraId="3C572D17" w14:textId="77777777" w:rsidR="0051296E" w:rsidRDefault="0051296E" w:rsidP="0081328C">
            <w:pPr>
              <w:rPr>
                <w:lang w:val="en-US"/>
              </w:rPr>
            </w:pPr>
            <w:r>
              <w:rPr>
                <w:lang w:val="en-US"/>
              </w:rPr>
              <w:t>h-ut</w:t>
            </w:r>
          </w:p>
        </w:tc>
        <w:tc>
          <w:tcPr>
            <w:tcW w:w="2551" w:type="dxa"/>
            <w:tcBorders>
              <w:top w:val="nil"/>
              <w:bottom w:val="single" w:sz="2" w:space="0" w:color="auto"/>
            </w:tcBorders>
          </w:tcPr>
          <w:p w14:paraId="77699B73" w14:textId="77777777" w:rsidR="0051296E" w:rsidRDefault="0051296E" w:rsidP="0081328C">
            <w:pPr>
              <w:rPr>
                <w:lang w:val="en-US"/>
              </w:rPr>
            </w:pPr>
            <w:r>
              <w:rPr>
                <w:lang w:val="en-US"/>
              </w:rPr>
              <w:t>0,0484</w:t>
            </w:r>
          </w:p>
        </w:tc>
      </w:tr>
      <w:tr w:rsidR="0051296E" w14:paraId="3C9F588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496558" w14:textId="77777777" w:rsidR="0051296E" w:rsidRDefault="0051296E" w:rsidP="0081328C">
            <w:pPr>
              <w:rPr>
                <w:lang w:val="en-US"/>
              </w:rPr>
            </w:pPr>
          </w:p>
        </w:tc>
        <w:tc>
          <w:tcPr>
            <w:tcW w:w="1276" w:type="dxa"/>
            <w:gridSpan w:val="2"/>
            <w:tcBorders>
              <w:top w:val="nil"/>
              <w:bottom w:val="single" w:sz="2" w:space="0" w:color="auto"/>
            </w:tcBorders>
            <w:vAlign w:val="center"/>
          </w:tcPr>
          <w:p w14:paraId="07C1CB39" w14:textId="77777777" w:rsidR="0051296E" w:rsidRDefault="0051296E" w:rsidP="0081328C">
            <w:pPr>
              <w:jc w:val="center"/>
              <w:rPr>
                <w:sz w:val="16"/>
                <w:szCs w:val="16"/>
                <w:lang w:val="en-US"/>
              </w:rPr>
            </w:pPr>
            <w:r>
              <w:rPr>
                <w:sz w:val="16"/>
                <w:szCs w:val="16"/>
                <w:lang w:val="en-US"/>
              </w:rPr>
              <w:t>030902</w:t>
            </w:r>
          </w:p>
        </w:tc>
        <w:tc>
          <w:tcPr>
            <w:tcW w:w="3827" w:type="dxa"/>
            <w:gridSpan w:val="2"/>
            <w:tcBorders>
              <w:top w:val="nil"/>
              <w:bottom w:val="single" w:sz="2" w:space="0" w:color="auto"/>
            </w:tcBorders>
          </w:tcPr>
          <w:p w14:paraId="309DEC8D" w14:textId="77777777" w:rsidR="0051296E" w:rsidRDefault="0051296E" w:rsidP="0081328C">
            <w:pPr>
              <w:rPr>
                <w:lang w:val="en-US"/>
              </w:rPr>
            </w:pPr>
            <w:r>
              <w:rPr>
                <w:lang w:val="en-US"/>
              </w:rPr>
              <w:t>Ascensoare hidraulice, capacitate de ridicare 10 m</w:t>
            </w:r>
          </w:p>
        </w:tc>
        <w:tc>
          <w:tcPr>
            <w:tcW w:w="1843" w:type="dxa"/>
            <w:tcBorders>
              <w:top w:val="nil"/>
              <w:bottom w:val="single" w:sz="2" w:space="0" w:color="auto"/>
            </w:tcBorders>
          </w:tcPr>
          <w:p w14:paraId="3588A275" w14:textId="77777777" w:rsidR="0051296E" w:rsidRDefault="0051296E" w:rsidP="0081328C">
            <w:pPr>
              <w:rPr>
                <w:lang w:val="en-US"/>
              </w:rPr>
            </w:pPr>
            <w:r>
              <w:rPr>
                <w:lang w:val="en-US"/>
              </w:rPr>
              <w:t>h-ut</w:t>
            </w:r>
          </w:p>
        </w:tc>
        <w:tc>
          <w:tcPr>
            <w:tcW w:w="2551" w:type="dxa"/>
            <w:tcBorders>
              <w:top w:val="nil"/>
              <w:bottom w:val="single" w:sz="2" w:space="0" w:color="auto"/>
            </w:tcBorders>
          </w:tcPr>
          <w:p w14:paraId="55CD360C" w14:textId="77777777" w:rsidR="0051296E" w:rsidRDefault="0051296E" w:rsidP="0081328C">
            <w:pPr>
              <w:rPr>
                <w:lang w:val="en-US"/>
              </w:rPr>
            </w:pPr>
            <w:r>
              <w:rPr>
                <w:lang w:val="en-US"/>
              </w:rPr>
              <w:t>1,6880</w:t>
            </w:r>
          </w:p>
        </w:tc>
      </w:tr>
      <w:tr w:rsidR="0051296E" w14:paraId="5C408B1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32727" w14:textId="77777777" w:rsidR="0051296E" w:rsidRDefault="0051296E" w:rsidP="0081328C">
            <w:pPr>
              <w:rPr>
                <w:lang w:val="en-US"/>
              </w:rPr>
            </w:pPr>
          </w:p>
        </w:tc>
        <w:tc>
          <w:tcPr>
            <w:tcW w:w="1276" w:type="dxa"/>
            <w:gridSpan w:val="2"/>
            <w:tcBorders>
              <w:top w:val="nil"/>
              <w:bottom w:val="single" w:sz="2" w:space="0" w:color="auto"/>
            </w:tcBorders>
            <w:vAlign w:val="center"/>
          </w:tcPr>
          <w:p w14:paraId="21D1D84A" w14:textId="77777777" w:rsidR="0051296E" w:rsidRDefault="0051296E" w:rsidP="0081328C">
            <w:pPr>
              <w:jc w:val="center"/>
              <w:rPr>
                <w:sz w:val="16"/>
                <w:szCs w:val="16"/>
                <w:lang w:val="en-US"/>
              </w:rPr>
            </w:pPr>
            <w:r>
              <w:rPr>
                <w:sz w:val="16"/>
                <w:szCs w:val="16"/>
                <w:lang w:val="en-US"/>
              </w:rPr>
              <w:t>400002</w:t>
            </w:r>
          </w:p>
        </w:tc>
        <w:tc>
          <w:tcPr>
            <w:tcW w:w="3827" w:type="dxa"/>
            <w:gridSpan w:val="2"/>
            <w:tcBorders>
              <w:top w:val="nil"/>
              <w:bottom w:val="single" w:sz="2" w:space="0" w:color="auto"/>
            </w:tcBorders>
          </w:tcPr>
          <w:p w14:paraId="0A634F8D" w14:textId="77777777" w:rsidR="0051296E" w:rsidRDefault="0051296E" w:rsidP="0081328C">
            <w:pPr>
              <w:rPr>
                <w:lang w:val="en-US"/>
              </w:rPr>
            </w:pPr>
            <w:r>
              <w:rPr>
                <w:lang w:val="en-US"/>
              </w:rPr>
              <w:t>Automobile cu bord, tonaj pina la 8 t</w:t>
            </w:r>
          </w:p>
        </w:tc>
        <w:tc>
          <w:tcPr>
            <w:tcW w:w="1843" w:type="dxa"/>
            <w:tcBorders>
              <w:top w:val="nil"/>
              <w:bottom w:val="single" w:sz="2" w:space="0" w:color="auto"/>
            </w:tcBorders>
          </w:tcPr>
          <w:p w14:paraId="1EEF7E56" w14:textId="77777777" w:rsidR="0051296E" w:rsidRDefault="0051296E" w:rsidP="0081328C">
            <w:pPr>
              <w:rPr>
                <w:lang w:val="en-US"/>
              </w:rPr>
            </w:pPr>
            <w:r>
              <w:rPr>
                <w:lang w:val="en-US"/>
              </w:rPr>
              <w:t>h-ut</w:t>
            </w:r>
          </w:p>
        </w:tc>
        <w:tc>
          <w:tcPr>
            <w:tcW w:w="2551" w:type="dxa"/>
            <w:tcBorders>
              <w:top w:val="nil"/>
              <w:bottom w:val="single" w:sz="2" w:space="0" w:color="auto"/>
            </w:tcBorders>
          </w:tcPr>
          <w:p w14:paraId="64CE5FDD" w14:textId="77777777" w:rsidR="0051296E" w:rsidRDefault="0051296E" w:rsidP="0081328C">
            <w:pPr>
              <w:rPr>
                <w:lang w:val="en-US"/>
              </w:rPr>
            </w:pPr>
            <w:r>
              <w:rPr>
                <w:lang w:val="en-US"/>
              </w:rPr>
              <w:t>0,0484</w:t>
            </w:r>
          </w:p>
        </w:tc>
      </w:tr>
      <w:tr w:rsidR="0051296E" w14:paraId="4DE66690"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490C0" w14:textId="77777777" w:rsidR="0051296E" w:rsidRDefault="0051296E" w:rsidP="0081328C">
            <w:pPr>
              <w:rPr>
                <w:lang w:val="en-US"/>
              </w:rPr>
            </w:pPr>
            <w:r>
              <w:rPr>
                <w:lang w:val="en-US"/>
              </w:rPr>
              <w:t>56</w:t>
            </w:r>
          </w:p>
        </w:tc>
        <w:tc>
          <w:tcPr>
            <w:tcW w:w="1276" w:type="dxa"/>
            <w:gridSpan w:val="2"/>
            <w:tcBorders>
              <w:top w:val="single" w:sz="4" w:space="0" w:color="auto"/>
              <w:bottom w:val="single" w:sz="4" w:space="0" w:color="auto"/>
            </w:tcBorders>
          </w:tcPr>
          <w:p w14:paraId="1CD1F3B6" w14:textId="77777777" w:rsidR="0051296E" w:rsidRDefault="0051296E" w:rsidP="0081328C">
            <w:pPr>
              <w:rPr>
                <w:lang w:val="en-US"/>
              </w:rPr>
            </w:pPr>
            <w:r>
              <w:rPr>
                <w:lang w:val="en-US"/>
              </w:rPr>
              <w:t>pret de piata</w:t>
            </w:r>
          </w:p>
          <w:p w14:paraId="3D7F5E6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5A55E56B" w14:textId="77777777" w:rsidR="0051296E" w:rsidRDefault="0051296E" w:rsidP="0081328C">
            <w:pPr>
              <w:adjustRightInd w:val="0"/>
              <w:rPr>
                <w:rFonts w:ascii="Times New Roman CYR" w:hAnsi="Times New Roman CYR" w:cs="Times New Roman CYR"/>
                <w:sz w:val="16"/>
                <w:szCs w:val="16"/>
                <w:lang w:val="en-US"/>
              </w:rPr>
            </w:pPr>
            <w:r>
              <w:rPr>
                <w:lang w:val="en-US"/>
              </w:rPr>
              <w:t>Corp de iluminat cu lampi LED incadrabil IP-20, 3600Lm, 32W, 595x595x11 mm</w:t>
            </w:r>
            <w:r>
              <w:rPr>
                <w:rFonts w:ascii="Times New Roman CYR" w:hAnsi="Times New Roman CYR" w:cs="Times New Roman CYR"/>
                <w:sz w:val="16"/>
                <w:szCs w:val="16"/>
                <w:lang w:val="en-US"/>
              </w:rPr>
              <w:t xml:space="preserve"> </w:t>
            </w:r>
          </w:p>
          <w:p w14:paraId="2C4F1CB4"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20CEF44"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754407A6" w14:textId="77777777" w:rsidR="0051296E" w:rsidRDefault="0051296E" w:rsidP="0081328C">
            <w:pPr>
              <w:jc w:val="center"/>
              <w:rPr>
                <w:lang w:val="en-US"/>
              </w:rPr>
            </w:pPr>
            <w:r>
              <w:rPr>
                <w:lang w:val="en-US"/>
              </w:rPr>
              <w:t>4,0000</w:t>
            </w:r>
          </w:p>
        </w:tc>
      </w:tr>
      <w:tr w:rsidR="0051296E" w14:paraId="6C8A4A8B"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F97483" w14:textId="77777777" w:rsidR="0051296E" w:rsidRDefault="0051296E" w:rsidP="0081328C">
            <w:pPr>
              <w:rPr>
                <w:lang w:val="en-US"/>
              </w:rPr>
            </w:pPr>
          </w:p>
        </w:tc>
        <w:tc>
          <w:tcPr>
            <w:tcW w:w="1276" w:type="dxa"/>
            <w:gridSpan w:val="2"/>
            <w:tcBorders>
              <w:top w:val="nil"/>
              <w:bottom w:val="single" w:sz="2" w:space="0" w:color="auto"/>
            </w:tcBorders>
            <w:vAlign w:val="center"/>
          </w:tcPr>
          <w:p w14:paraId="6EF78307" w14:textId="77777777" w:rsidR="0051296E" w:rsidRDefault="0051296E" w:rsidP="0081328C">
            <w:pPr>
              <w:jc w:val="center"/>
              <w:rPr>
                <w:sz w:val="16"/>
                <w:szCs w:val="16"/>
                <w:lang w:val="en-US"/>
              </w:rPr>
            </w:pPr>
            <w:r>
              <w:rPr>
                <w:sz w:val="16"/>
                <w:szCs w:val="16"/>
                <w:lang w:val="en-US"/>
              </w:rPr>
              <w:t>422099444114442222</w:t>
            </w:r>
          </w:p>
        </w:tc>
        <w:tc>
          <w:tcPr>
            <w:tcW w:w="3827" w:type="dxa"/>
            <w:gridSpan w:val="2"/>
            <w:tcBorders>
              <w:top w:val="nil"/>
              <w:bottom w:val="single" w:sz="2" w:space="0" w:color="auto"/>
            </w:tcBorders>
          </w:tcPr>
          <w:p w14:paraId="286AA1A6" w14:textId="77777777" w:rsidR="0051296E" w:rsidRDefault="0051296E" w:rsidP="0081328C">
            <w:pPr>
              <w:rPr>
                <w:lang w:val="en-US"/>
              </w:rPr>
            </w:pPr>
            <w:r>
              <w:rPr>
                <w:lang w:val="en-US"/>
              </w:rPr>
              <w:t>Corp de iluminat cu lampi LED incadrabil IP-20, 3600Lm, 32W, 595x595x11 mm</w:t>
            </w:r>
          </w:p>
        </w:tc>
        <w:tc>
          <w:tcPr>
            <w:tcW w:w="1843" w:type="dxa"/>
            <w:tcBorders>
              <w:top w:val="nil"/>
              <w:bottom w:val="single" w:sz="2" w:space="0" w:color="auto"/>
            </w:tcBorders>
          </w:tcPr>
          <w:p w14:paraId="1DC82BC2" w14:textId="77777777" w:rsidR="0051296E" w:rsidRDefault="0051296E" w:rsidP="0081328C">
            <w:pPr>
              <w:rPr>
                <w:lang w:val="en-US"/>
              </w:rPr>
            </w:pPr>
            <w:r>
              <w:rPr>
                <w:lang w:val="en-US"/>
              </w:rPr>
              <w:t>buc</w:t>
            </w:r>
          </w:p>
        </w:tc>
        <w:tc>
          <w:tcPr>
            <w:tcW w:w="2551" w:type="dxa"/>
            <w:tcBorders>
              <w:top w:val="nil"/>
              <w:bottom w:val="single" w:sz="2" w:space="0" w:color="auto"/>
            </w:tcBorders>
          </w:tcPr>
          <w:p w14:paraId="23436BC6" w14:textId="77777777" w:rsidR="0051296E" w:rsidRDefault="0051296E" w:rsidP="0081328C">
            <w:pPr>
              <w:rPr>
                <w:lang w:val="en-US"/>
              </w:rPr>
            </w:pPr>
            <w:r>
              <w:rPr>
                <w:lang w:val="en-US"/>
              </w:rPr>
              <w:t>4,0000</w:t>
            </w:r>
          </w:p>
        </w:tc>
      </w:tr>
      <w:tr w:rsidR="0051296E" w14:paraId="17D6F4D3"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A9881" w14:textId="77777777" w:rsidR="0051296E" w:rsidRDefault="0051296E" w:rsidP="0081328C">
            <w:pPr>
              <w:rPr>
                <w:lang w:val="en-US"/>
              </w:rPr>
            </w:pPr>
            <w:r>
              <w:rPr>
                <w:lang w:val="en-US"/>
              </w:rPr>
              <w:t>57</w:t>
            </w:r>
          </w:p>
        </w:tc>
        <w:tc>
          <w:tcPr>
            <w:tcW w:w="1276" w:type="dxa"/>
            <w:gridSpan w:val="2"/>
            <w:tcBorders>
              <w:top w:val="single" w:sz="4" w:space="0" w:color="auto"/>
              <w:bottom w:val="single" w:sz="4" w:space="0" w:color="auto"/>
            </w:tcBorders>
          </w:tcPr>
          <w:p w14:paraId="7E9956D0" w14:textId="77777777" w:rsidR="0051296E" w:rsidRDefault="0051296E" w:rsidP="0081328C">
            <w:pPr>
              <w:rPr>
                <w:lang w:val="en-US"/>
              </w:rPr>
            </w:pPr>
            <w:r>
              <w:rPr>
                <w:lang w:val="en-US"/>
              </w:rPr>
              <w:t>08-03-591-2</w:t>
            </w:r>
          </w:p>
          <w:p w14:paraId="5BA4747A"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4F156388" w14:textId="77777777" w:rsidR="0051296E" w:rsidRDefault="0051296E" w:rsidP="0081328C">
            <w:pPr>
              <w:adjustRightInd w:val="0"/>
              <w:rPr>
                <w:rFonts w:ascii="Times New Roman CYR" w:hAnsi="Times New Roman CYR" w:cs="Times New Roman CYR"/>
                <w:sz w:val="16"/>
                <w:szCs w:val="16"/>
                <w:lang w:val="en-US"/>
              </w:rPr>
            </w:pPr>
            <w:r>
              <w:rPr>
                <w:lang w:val="en-US"/>
              </w:rPr>
              <w:t>Intreruptor monopolar 10A/230V  IP20</w:t>
            </w:r>
            <w:r>
              <w:rPr>
                <w:rFonts w:ascii="Times New Roman CYR" w:hAnsi="Times New Roman CYR" w:cs="Times New Roman CYR"/>
                <w:sz w:val="16"/>
                <w:szCs w:val="16"/>
                <w:lang w:val="en-US"/>
              </w:rPr>
              <w:t xml:space="preserve"> </w:t>
            </w:r>
          </w:p>
          <w:p w14:paraId="029831E0"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23BE0D35" w14:textId="77777777" w:rsidR="0051296E" w:rsidRDefault="0051296E" w:rsidP="0081328C">
            <w:pPr>
              <w:jc w:val="center"/>
              <w:rPr>
                <w:lang w:val="en-US"/>
              </w:rPr>
            </w:pPr>
            <w:r>
              <w:rPr>
                <w:lang w:val="en-US"/>
              </w:rPr>
              <w:t>100 buc</w:t>
            </w:r>
          </w:p>
        </w:tc>
        <w:tc>
          <w:tcPr>
            <w:tcW w:w="2551" w:type="dxa"/>
            <w:tcBorders>
              <w:top w:val="single" w:sz="4" w:space="0" w:color="auto"/>
              <w:bottom w:val="single" w:sz="4" w:space="0" w:color="auto"/>
            </w:tcBorders>
            <w:vAlign w:val="center"/>
          </w:tcPr>
          <w:p w14:paraId="4D0D71E3" w14:textId="77777777" w:rsidR="0051296E" w:rsidRDefault="0051296E" w:rsidP="0081328C">
            <w:pPr>
              <w:jc w:val="center"/>
              <w:rPr>
                <w:lang w:val="en-US"/>
              </w:rPr>
            </w:pPr>
            <w:r>
              <w:rPr>
                <w:lang w:val="en-US"/>
              </w:rPr>
              <w:t>0,0100</w:t>
            </w:r>
          </w:p>
        </w:tc>
      </w:tr>
      <w:tr w:rsidR="0051296E" w14:paraId="15D67639"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AF096" w14:textId="77777777" w:rsidR="0051296E" w:rsidRDefault="0051296E" w:rsidP="0081328C">
            <w:pPr>
              <w:rPr>
                <w:lang w:val="en-US"/>
              </w:rPr>
            </w:pPr>
          </w:p>
        </w:tc>
        <w:tc>
          <w:tcPr>
            <w:tcW w:w="1276" w:type="dxa"/>
            <w:gridSpan w:val="2"/>
            <w:tcBorders>
              <w:top w:val="nil"/>
              <w:bottom w:val="single" w:sz="2" w:space="0" w:color="auto"/>
            </w:tcBorders>
            <w:vAlign w:val="center"/>
          </w:tcPr>
          <w:p w14:paraId="036C6B3C" w14:textId="77777777" w:rsidR="0051296E" w:rsidRDefault="0051296E" w:rsidP="0081328C">
            <w:pPr>
              <w:jc w:val="center"/>
              <w:rPr>
                <w:sz w:val="16"/>
                <w:szCs w:val="16"/>
                <w:lang w:val="en-US"/>
              </w:rPr>
            </w:pPr>
            <w:r>
              <w:rPr>
                <w:sz w:val="16"/>
                <w:szCs w:val="16"/>
                <w:lang w:val="en-US"/>
              </w:rPr>
              <w:t>1</w:t>
            </w:r>
          </w:p>
        </w:tc>
        <w:tc>
          <w:tcPr>
            <w:tcW w:w="3827" w:type="dxa"/>
            <w:gridSpan w:val="2"/>
            <w:tcBorders>
              <w:top w:val="nil"/>
              <w:bottom w:val="single" w:sz="2" w:space="0" w:color="auto"/>
            </w:tcBorders>
          </w:tcPr>
          <w:p w14:paraId="715A8DDF" w14:textId="77777777" w:rsidR="0051296E" w:rsidRDefault="0051296E" w:rsidP="0081328C">
            <w:pPr>
              <w:rPr>
                <w:lang w:val="en-US"/>
              </w:rPr>
            </w:pPr>
            <w:r>
              <w:rPr>
                <w:lang w:val="en-US"/>
              </w:rPr>
              <w:t>Muncitor</w:t>
            </w:r>
          </w:p>
        </w:tc>
        <w:tc>
          <w:tcPr>
            <w:tcW w:w="1843" w:type="dxa"/>
            <w:tcBorders>
              <w:top w:val="nil"/>
              <w:bottom w:val="single" w:sz="2" w:space="0" w:color="auto"/>
            </w:tcBorders>
          </w:tcPr>
          <w:p w14:paraId="3A01A33E" w14:textId="77777777" w:rsidR="0051296E" w:rsidRDefault="0051296E" w:rsidP="0081328C">
            <w:pPr>
              <w:rPr>
                <w:lang w:val="en-US"/>
              </w:rPr>
            </w:pPr>
            <w:r>
              <w:rPr>
                <w:lang w:val="en-US"/>
              </w:rPr>
              <w:t>h-om</w:t>
            </w:r>
          </w:p>
        </w:tc>
        <w:tc>
          <w:tcPr>
            <w:tcW w:w="2551" w:type="dxa"/>
            <w:tcBorders>
              <w:top w:val="nil"/>
              <w:bottom w:val="single" w:sz="2" w:space="0" w:color="auto"/>
            </w:tcBorders>
          </w:tcPr>
          <w:p w14:paraId="6BE0457B" w14:textId="77777777" w:rsidR="0051296E" w:rsidRDefault="0051296E" w:rsidP="0081328C">
            <w:pPr>
              <w:rPr>
                <w:lang w:val="en-US"/>
              </w:rPr>
            </w:pPr>
            <w:r>
              <w:rPr>
                <w:lang w:val="en-US"/>
              </w:rPr>
              <w:t>0,3220</w:t>
            </w:r>
          </w:p>
        </w:tc>
      </w:tr>
      <w:tr w:rsidR="0051296E" w14:paraId="75F4A74C"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229F8" w14:textId="77777777" w:rsidR="0051296E" w:rsidRDefault="0051296E" w:rsidP="0081328C">
            <w:pPr>
              <w:rPr>
                <w:lang w:val="en-US"/>
              </w:rPr>
            </w:pPr>
          </w:p>
        </w:tc>
        <w:tc>
          <w:tcPr>
            <w:tcW w:w="1276" w:type="dxa"/>
            <w:gridSpan w:val="2"/>
            <w:tcBorders>
              <w:top w:val="nil"/>
              <w:bottom w:val="single" w:sz="2" w:space="0" w:color="auto"/>
            </w:tcBorders>
            <w:vAlign w:val="center"/>
          </w:tcPr>
          <w:p w14:paraId="1F90F0F4" w14:textId="77777777" w:rsidR="0051296E" w:rsidRDefault="0051296E" w:rsidP="0081328C">
            <w:pPr>
              <w:jc w:val="center"/>
              <w:rPr>
                <w:sz w:val="16"/>
                <w:szCs w:val="16"/>
                <w:lang w:val="en-US"/>
              </w:rPr>
            </w:pPr>
            <w:r>
              <w:rPr>
                <w:sz w:val="16"/>
                <w:szCs w:val="16"/>
                <w:lang w:val="en-US"/>
              </w:rPr>
              <w:t>540-40525</w:t>
            </w:r>
          </w:p>
        </w:tc>
        <w:tc>
          <w:tcPr>
            <w:tcW w:w="3827" w:type="dxa"/>
            <w:gridSpan w:val="2"/>
            <w:tcBorders>
              <w:top w:val="nil"/>
              <w:bottom w:val="single" w:sz="2" w:space="0" w:color="auto"/>
            </w:tcBorders>
          </w:tcPr>
          <w:p w14:paraId="16787CA9" w14:textId="77777777" w:rsidR="0051296E" w:rsidRDefault="0051296E" w:rsidP="0081328C">
            <w:pPr>
              <w:rPr>
                <w:lang w:val="en-US"/>
              </w:rPr>
            </w:pPr>
            <w:r>
              <w:rPr>
                <w:lang w:val="en-US"/>
              </w:rPr>
              <w:t>Intreruptor monopolar10A/230V  IP20</w:t>
            </w:r>
          </w:p>
        </w:tc>
        <w:tc>
          <w:tcPr>
            <w:tcW w:w="1843" w:type="dxa"/>
            <w:tcBorders>
              <w:top w:val="nil"/>
              <w:bottom w:val="single" w:sz="2" w:space="0" w:color="auto"/>
            </w:tcBorders>
          </w:tcPr>
          <w:p w14:paraId="275325D4" w14:textId="77777777" w:rsidR="0051296E" w:rsidRDefault="0051296E" w:rsidP="0081328C">
            <w:pPr>
              <w:rPr>
                <w:lang w:val="en-US"/>
              </w:rPr>
            </w:pPr>
            <w:r>
              <w:rPr>
                <w:lang w:val="en-US"/>
              </w:rPr>
              <w:t>buc</w:t>
            </w:r>
          </w:p>
        </w:tc>
        <w:tc>
          <w:tcPr>
            <w:tcW w:w="2551" w:type="dxa"/>
            <w:tcBorders>
              <w:top w:val="nil"/>
              <w:bottom w:val="single" w:sz="2" w:space="0" w:color="auto"/>
            </w:tcBorders>
          </w:tcPr>
          <w:p w14:paraId="3BDF05F7" w14:textId="77777777" w:rsidR="0051296E" w:rsidRDefault="0051296E" w:rsidP="0081328C">
            <w:pPr>
              <w:rPr>
                <w:lang w:val="en-US"/>
              </w:rPr>
            </w:pPr>
            <w:r>
              <w:rPr>
                <w:lang w:val="en-US"/>
              </w:rPr>
              <w:t>1,0000</w:t>
            </w:r>
          </w:p>
        </w:tc>
      </w:tr>
      <w:tr w:rsidR="0051296E" w14:paraId="6C2CBCE3"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31541" w14:textId="77777777" w:rsidR="0051296E" w:rsidRDefault="0051296E" w:rsidP="0081328C">
            <w:pPr>
              <w:rPr>
                <w:lang w:val="en-US"/>
              </w:rPr>
            </w:pPr>
          </w:p>
        </w:tc>
        <w:tc>
          <w:tcPr>
            <w:tcW w:w="1276" w:type="dxa"/>
            <w:gridSpan w:val="2"/>
            <w:tcBorders>
              <w:top w:val="nil"/>
              <w:bottom w:val="single" w:sz="2" w:space="0" w:color="auto"/>
            </w:tcBorders>
            <w:vAlign w:val="center"/>
          </w:tcPr>
          <w:p w14:paraId="6813482F" w14:textId="77777777" w:rsidR="0051296E" w:rsidRDefault="0051296E" w:rsidP="0081328C">
            <w:pPr>
              <w:jc w:val="center"/>
              <w:rPr>
                <w:sz w:val="16"/>
                <w:szCs w:val="16"/>
                <w:lang w:val="en-US"/>
              </w:rPr>
            </w:pPr>
            <w:r>
              <w:rPr>
                <w:sz w:val="16"/>
                <w:szCs w:val="16"/>
                <w:lang w:val="en-US"/>
              </w:rPr>
              <w:t>5009061</w:t>
            </w:r>
          </w:p>
        </w:tc>
        <w:tc>
          <w:tcPr>
            <w:tcW w:w="3827" w:type="dxa"/>
            <w:gridSpan w:val="2"/>
            <w:tcBorders>
              <w:top w:val="nil"/>
              <w:bottom w:val="single" w:sz="2" w:space="0" w:color="auto"/>
            </w:tcBorders>
          </w:tcPr>
          <w:p w14:paraId="46C530A7" w14:textId="77777777" w:rsidR="0051296E" w:rsidRDefault="0051296E" w:rsidP="0081328C">
            <w:pPr>
              <w:rPr>
                <w:lang w:val="en-US"/>
              </w:rPr>
            </w:pPr>
            <w:r>
              <w:rPr>
                <w:lang w:val="en-US"/>
              </w:rPr>
              <w:t>Fisa de izolatie</w:t>
            </w:r>
          </w:p>
        </w:tc>
        <w:tc>
          <w:tcPr>
            <w:tcW w:w="1843" w:type="dxa"/>
            <w:tcBorders>
              <w:top w:val="nil"/>
              <w:bottom w:val="single" w:sz="2" w:space="0" w:color="auto"/>
            </w:tcBorders>
          </w:tcPr>
          <w:p w14:paraId="15E860FE" w14:textId="77777777" w:rsidR="0051296E" w:rsidRDefault="0051296E" w:rsidP="0081328C">
            <w:pPr>
              <w:rPr>
                <w:lang w:val="en-US"/>
              </w:rPr>
            </w:pPr>
            <w:r>
              <w:rPr>
                <w:lang w:val="en-US"/>
              </w:rPr>
              <w:t>buc</w:t>
            </w:r>
          </w:p>
        </w:tc>
        <w:tc>
          <w:tcPr>
            <w:tcW w:w="2551" w:type="dxa"/>
            <w:tcBorders>
              <w:top w:val="nil"/>
              <w:bottom w:val="single" w:sz="2" w:space="0" w:color="auto"/>
            </w:tcBorders>
          </w:tcPr>
          <w:p w14:paraId="0EDDC073" w14:textId="77777777" w:rsidR="0051296E" w:rsidRDefault="0051296E" w:rsidP="0081328C">
            <w:pPr>
              <w:rPr>
                <w:lang w:val="en-US"/>
              </w:rPr>
            </w:pPr>
            <w:r>
              <w:rPr>
                <w:lang w:val="en-US"/>
              </w:rPr>
              <w:t>1,0200</w:t>
            </w:r>
          </w:p>
        </w:tc>
      </w:tr>
      <w:tr w:rsidR="0051296E" w14:paraId="48AB1361"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74AC0" w14:textId="77777777" w:rsidR="0051296E" w:rsidRDefault="0051296E" w:rsidP="0081328C">
            <w:pPr>
              <w:rPr>
                <w:lang w:val="en-US"/>
              </w:rPr>
            </w:pPr>
            <w:r>
              <w:rPr>
                <w:lang w:val="en-US"/>
              </w:rPr>
              <w:t>58</w:t>
            </w:r>
          </w:p>
        </w:tc>
        <w:tc>
          <w:tcPr>
            <w:tcW w:w="1276" w:type="dxa"/>
            <w:gridSpan w:val="2"/>
            <w:tcBorders>
              <w:top w:val="single" w:sz="4" w:space="0" w:color="auto"/>
              <w:bottom w:val="single" w:sz="4" w:space="0" w:color="auto"/>
            </w:tcBorders>
          </w:tcPr>
          <w:p w14:paraId="2EDB6C03" w14:textId="77777777" w:rsidR="0051296E" w:rsidRDefault="0051296E" w:rsidP="0081328C">
            <w:pPr>
              <w:rPr>
                <w:lang w:val="en-US"/>
              </w:rPr>
            </w:pPr>
            <w:r>
              <w:rPr>
                <w:lang w:val="en-US"/>
              </w:rPr>
              <w:t>pret de piata</w:t>
            </w:r>
          </w:p>
          <w:p w14:paraId="32CB74C6"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424BA6EC" w14:textId="77777777" w:rsidR="0051296E" w:rsidRDefault="0051296E" w:rsidP="0081328C">
            <w:pPr>
              <w:adjustRightInd w:val="0"/>
              <w:rPr>
                <w:rFonts w:ascii="Times New Roman CYR" w:hAnsi="Times New Roman CYR" w:cs="Times New Roman CYR"/>
                <w:sz w:val="16"/>
                <w:szCs w:val="16"/>
                <w:lang w:val="en-US"/>
              </w:rPr>
            </w:pPr>
            <w:r>
              <w:rPr>
                <w:lang w:val="en-US"/>
              </w:rPr>
              <w:t>Intreruptor monopolar 10A/230V  IP20</w:t>
            </w:r>
            <w:r>
              <w:rPr>
                <w:rFonts w:ascii="Times New Roman CYR" w:hAnsi="Times New Roman CYR" w:cs="Times New Roman CYR"/>
                <w:sz w:val="16"/>
                <w:szCs w:val="16"/>
                <w:lang w:val="en-US"/>
              </w:rPr>
              <w:t xml:space="preserve"> </w:t>
            </w:r>
          </w:p>
          <w:p w14:paraId="6B4F8126"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41A91B4"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6A548CD1" w14:textId="77777777" w:rsidR="0051296E" w:rsidRDefault="0051296E" w:rsidP="0081328C">
            <w:pPr>
              <w:jc w:val="center"/>
              <w:rPr>
                <w:lang w:val="en-US"/>
              </w:rPr>
            </w:pPr>
            <w:r>
              <w:rPr>
                <w:lang w:val="en-US"/>
              </w:rPr>
              <w:t>1,0000</w:t>
            </w:r>
          </w:p>
        </w:tc>
      </w:tr>
      <w:tr w:rsidR="0051296E" w14:paraId="7940221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347D4" w14:textId="77777777" w:rsidR="0051296E" w:rsidRDefault="0051296E" w:rsidP="0081328C">
            <w:pPr>
              <w:rPr>
                <w:lang w:val="en-US"/>
              </w:rPr>
            </w:pPr>
          </w:p>
        </w:tc>
        <w:tc>
          <w:tcPr>
            <w:tcW w:w="1276" w:type="dxa"/>
            <w:gridSpan w:val="2"/>
            <w:tcBorders>
              <w:top w:val="nil"/>
              <w:bottom w:val="single" w:sz="2" w:space="0" w:color="auto"/>
            </w:tcBorders>
            <w:vAlign w:val="center"/>
          </w:tcPr>
          <w:p w14:paraId="0CB776D2" w14:textId="77777777" w:rsidR="0051296E" w:rsidRDefault="0051296E" w:rsidP="0081328C">
            <w:pPr>
              <w:jc w:val="center"/>
              <w:rPr>
                <w:sz w:val="16"/>
                <w:szCs w:val="16"/>
                <w:lang w:val="en-US"/>
              </w:rPr>
            </w:pPr>
            <w:r>
              <w:rPr>
                <w:sz w:val="16"/>
                <w:szCs w:val="16"/>
                <w:lang w:val="en-US"/>
              </w:rPr>
              <w:t>4220994441144422223</w:t>
            </w:r>
          </w:p>
        </w:tc>
        <w:tc>
          <w:tcPr>
            <w:tcW w:w="3827" w:type="dxa"/>
            <w:gridSpan w:val="2"/>
            <w:tcBorders>
              <w:top w:val="nil"/>
              <w:bottom w:val="single" w:sz="2" w:space="0" w:color="auto"/>
            </w:tcBorders>
          </w:tcPr>
          <w:p w14:paraId="755611DB" w14:textId="77777777" w:rsidR="0051296E" w:rsidRDefault="0051296E" w:rsidP="0081328C">
            <w:pPr>
              <w:rPr>
                <w:lang w:val="en-US"/>
              </w:rPr>
            </w:pPr>
            <w:r>
              <w:rPr>
                <w:lang w:val="en-US"/>
              </w:rPr>
              <w:t>Intreruptor monopolar 10A/230V  IP20</w:t>
            </w:r>
          </w:p>
        </w:tc>
        <w:tc>
          <w:tcPr>
            <w:tcW w:w="1843" w:type="dxa"/>
            <w:tcBorders>
              <w:top w:val="nil"/>
              <w:bottom w:val="single" w:sz="2" w:space="0" w:color="auto"/>
            </w:tcBorders>
          </w:tcPr>
          <w:p w14:paraId="01F7E7E9" w14:textId="77777777" w:rsidR="0051296E" w:rsidRDefault="0051296E" w:rsidP="0081328C">
            <w:pPr>
              <w:rPr>
                <w:lang w:val="en-US"/>
              </w:rPr>
            </w:pPr>
            <w:r>
              <w:rPr>
                <w:lang w:val="en-US"/>
              </w:rPr>
              <w:t>buc</w:t>
            </w:r>
          </w:p>
        </w:tc>
        <w:tc>
          <w:tcPr>
            <w:tcW w:w="2551" w:type="dxa"/>
            <w:tcBorders>
              <w:top w:val="nil"/>
              <w:bottom w:val="single" w:sz="2" w:space="0" w:color="auto"/>
            </w:tcBorders>
          </w:tcPr>
          <w:p w14:paraId="1E88981C" w14:textId="77777777" w:rsidR="0051296E" w:rsidRDefault="0051296E" w:rsidP="0081328C">
            <w:pPr>
              <w:rPr>
                <w:lang w:val="en-US"/>
              </w:rPr>
            </w:pPr>
            <w:r>
              <w:rPr>
                <w:lang w:val="en-US"/>
              </w:rPr>
              <w:t>1,0000</w:t>
            </w:r>
          </w:p>
        </w:tc>
      </w:tr>
      <w:tr w:rsidR="0051296E" w14:paraId="524CCF70"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7EA5A" w14:textId="77777777" w:rsidR="0051296E" w:rsidRDefault="0051296E" w:rsidP="0081328C">
            <w:pPr>
              <w:rPr>
                <w:lang w:val="en-US"/>
              </w:rPr>
            </w:pPr>
            <w:r>
              <w:rPr>
                <w:lang w:val="en-US"/>
              </w:rPr>
              <w:lastRenderedPageBreak/>
              <w:t>59</w:t>
            </w:r>
          </w:p>
        </w:tc>
        <w:tc>
          <w:tcPr>
            <w:tcW w:w="1276" w:type="dxa"/>
            <w:gridSpan w:val="2"/>
            <w:tcBorders>
              <w:top w:val="single" w:sz="4" w:space="0" w:color="auto"/>
              <w:bottom w:val="single" w:sz="4" w:space="0" w:color="auto"/>
            </w:tcBorders>
          </w:tcPr>
          <w:p w14:paraId="2996420F" w14:textId="77777777" w:rsidR="0051296E" w:rsidRDefault="0051296E" w:rsidP="0081328C">
            <w:pPr>
              <w:rPr>
                <w:lang w:val="en-US"/>
              </w:rPr>
            </w:pPr>
            <w:r>
              <w:rPr>
                <w:lang w:val="en-US"/>
              </w:rPr>
              <w:t>pret de piata</w:t>
            </w:r>
          </w:p>
          <w:p w14:paraId="0470F83E"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7CF01E3D" w14:textId="77777777" w:rsidR="0051296E" w:rsidRDefault="0051296E" w:rsidP="0081328C">
            <w:pPr>
              <w:adjustRightInd w:val="0"/>
              <w:rPr>
                <w:rFonts w:ascii="Times New Roman CYR" w:hAnsi="Times New Roman CYR" w:cs="Times New Roman CYR"/>
                <w:sz w:val="16"/>
                <w:szCs w:val="16"/>
                <w:lang w:val="en-US"/>
              </w:rPr>
            </w:pPr>
            <w:r>
              <w:rPr>
                <w:lang w:val="en-US"/>
              </w:rPr>
              <w:t>Cutie pentru intrerupator si priza</w:t>
            </w:r>
            <w:r>
              <w:rPr>
                <w:rFonts w:ascii="Times New Roman CYR" w:hAnsi="Times New Roman CYR" w:cs="Times New Roman CYR"/>
                <w:sz w:val="16"/>
                <w:szCs w:val="16"/>
                <w:lang w:val="en-US"/>
              </w:rPr>
              <w:t xml:space="preserve"> </w:t>
            </w:r>
          </w:p>
          <w:p w14:paraId="22C50173"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7AD552D8"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64D81FE7" w14:textId="77777777" w:rsidR="0051296E" w:rsidRDefault="0051296E" w:rsidP="0081328C">
            <w:pPr>
              <w:jc w:val="center"/>
              <w:rPr>
                <w:lang w:val="en-US"/>
              </w:rPr>
            </w:pPr>
            <w:r>
              <w:rPr>
                <w:lang w:val="en-US"/>
              </w:rPr>
              <w:t>1,0000</w:t>
            </w:r>
          </w:p>
        </w:tc>
      </w:tr>
      <w:tr w:rsidR="0051296E" w14:paraId="5E3AEFB1"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ED274" w14:textId="77777777" w:rsidR="0051296E" w:rsidRDefault="0051296E" w:rsidP="0081328C">
            <w:pPr>
              <w:rPr>
                <w:lang w:val="en-US"/>
              </w:rPr>
            </w:pPr>
          </w:p>
        </w:tc>
        <w:tc>
          <w:tcPr>
            <w:tcW w:w="1276" w:type="dxa"/>
            <w:gridSpan w:val="2"/>
            <w:tcBorders>
              <w:top w:val="nil"/>
              <w:bottom w:val="single" w:sz="2" w:space="0" w:color="auto"/>
            </w:tcBorders>
            <w:vAlign w:val="center"/>
          </w:tcPr>
          <w:p w14:paraId="1E9C9305" w14:textId="77777777" w:rsidR="0051296E" w:rsidRDefault="0051296E" w:rsidP="0081328C">
            <w:pPr>
              <w:jc w:val="center"/>
              <w:rPr>
                <w:sz w:val="16"/>
                <w:szCs w:val="16"/>
                <w:lang w:val="en-US"/>
              </w:rPr>
            </w:pPr>
            <w:r>
              <w:rPr>
                <w:sz w:val="16"/>
                <w:szCs w:val="16"/>
                <w:lang w:val="en-US"/>
              </w:rPr>
              <w:t>42209944411444222233</w:t>
            </w:r>
          </w:p>
        </w:tc>
        <w:tc>
          <w:tcPr>
            <w:tcW w:w="3827" w:type="dxa"/>
            <w:gridSpan w:val="2"/>
            <w:tcBorders>
              <w:top w:val="nil"/>
              <w:bottom w:val="single" w:sz="2" w:space="0" w:color="auto"/>
            </w:tcBorders>
          </w:tcPr>
          <w:p w14:paraId="77C0E95A" w14:textId="77777777" w:rsidR="0051296E" w:rsidRDefault="0051296E" w:rsidP="0081328C">
            <w:pPr>
              <w:rPr>
                <w:lang w:val="en-US"/>
              </w:rPr>
            </w:pPr>
            <w:r>
              <w:rPr>
                <w:lang w:val="en-US"/>
              </w:rPr>
              <w:t>Cutie pentru intrerupator si priza</w:t>
            </w:r>
          </w:p>
        </w:tc>
        <w:tc>
          <w:tcPr>
            <w:tcW w:w="1843" w:type="dxa"/>
            <w:tcBorders>
              <w:top w:val="nil"/>
              <w:bottom w:val="single" w:sz="2" w:space="0" w:color="auto"/>
            </w:tcBorders>
          </w:tcPr>
          <w:p w14:paraId="3EC506ED" w14:textId="77777777" w:rsidR="0051296E" w:rsidRDefault="0051296E" w:rsidP="0081328C">
            <w:pPr>
              <w:rPr>
                <w:lang w:val="en-US"/>
              </w:rPr>
            </w:pPr>
            <w:r>
              <w:rPr>
                <w:lang w:val="en-US"/>
              </w:rPr>
              <w:t>buc</w:t>
            </w:r>
          </w:p>
        </w:tc>
        <w:tc>
          <w:tcPr>
            <w:tcW w:w="2551" w:type="dxa"/>
            <w:tcBorders>
              <w:top w:val="nil"/>
              <w:bottom w:val="single" w:sz="2" w:space="0" w:color="auto"/>
            </w:tcBorders>
          </w:tcPr>
          <w:p w14:paraId="27A774DC" w14:textId="77777777" w:rsidR="0051296E" w:rsidRDefault="0051296E" w:rsidP="0081328C">
            <w:pPr>
              <w:rPr>
                <w:lang w:val="en-US"/>
              </w:rPr>
            </w:pPr>
            <w:r>
              <w:rPr>
                <w:lang w:val="en-US"/>
              </w:rPr>
              <w:t>1,0000</w:t>
            </w:r>
          </w:p>
        </w:tc>
      </w:tr>
      <w:tr w:rsidR="0051296E" w14:paraId="48E22670"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A35FD" w14:textId="77777777" w:rsidR="0051296E" w:rsidRDefault="0051296E" w:rsidP="0081328C">
            <w:pPr>
              <w:rPr>
                <w:lang w:val="en-US"/>
              </w:rPr>
            </w:pPr>
            <w:r>
              <w:rPr>
                <w:lang w:val="en-US"/>
              </w:rPr>
              <w:t>60</w:t>
            </w:r>
          </w:p>
        </w:tc>
        <w:tc>
          <w:tcPr>
            <w:tcW w:w="1276" w:type="dxa"/>
            <w:gridSpan w:val="2"/>
            <w:tcBorders>
              <w:top w:val="single" w:sz="4" w:space="0" w:color="auto"/>
              <w:bottom w:val="single" w:sz="4" w:space="0" w:color="auto"/>
            </w:tcBorders>
          </w:tcPr>
          <w:p w14:paraId="20C5F8D6" w14:textId="77777777" w:rsidR="0051296E" w:rsidRDefault="0051296E" w:rsidP="0081328C">
            <w:pPr>
              <w:rPr>
                <w:lang w:val="en-US"/>
              </w:rPr>
            </w:pPr>
            <w:r>
              <w:rPr>
                <w:lang w:val="en-US"/>
              </w:rPr>
              <w:t>RpEF23A</w:t>
            </w:r>
          </w:p>
          <w:p w14:paraId="65E7FFFC"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0544303" w14:textId="77777777" w:rsidR="0051296E" w:rsidRDefault="0051296E" w:rsidP="0081328C">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0B9B831D"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801ABC6" w14:textId="77777777" w:rsidR="0051296E" w:rsidRDefault="0051296E" w:rsidP="0081328C">
            <w:pPr>
              <w:jc w:val="center"/>
              <w:rPr>
                <w:lang w:val="en-US"/>
              </w:rPr>
            </w:pPr>
            <w:r>
              <w:rPr>
                <w:lang w:val="en-US"/>
              </w:rPr>
              <w:t>buc</w:t>
            </w:r>
          </w:p>
        </w:tc>
        <w:tc>
          <w:tcPr>
            <w:tcW w:w="2551" w:type="dxa"/>
            <w:tcBorders>
              <w:top w:val="single" w:sz="4" w:space="0" w:color="auto"/>
              <w:bottom w:val="single" w:sz="4" w:space="0" w:color="auto"/>
            </w:tcBorders>
            <w:vAlign w:val="center"/>
          </w:tcPr>
          <w:p w14:paraId="2327CCA2" w14:textId="77777777" w:rsidR="0051296E" w:rsidRDefault="0051296E" w:rsidP="0081328C">
            <w:pPr>
              <w:jc w:val="center"/>
              <w:rPr>
                <w:lang w:val="en-US"/>
              </w:rPr>
            </w:pPr>
            <w:r>
              <w:rPr>
                <w:lang w:val="en-US"/>
              </w:rPr>
              <w:t>1,0000</w:t>
            </w:r>
          </w:p>
        </w:tc>
      </w:tr>
      <w:tr w:rsidR="0051296E" w14:paraId="641CE61E"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E96A62" w14:textId="77777777" w:rsidR="0051296E" w:rsidRDefault="0051296E" w:rsidP="0081328C">
            <w:pPr>
              <w:rPr>
                <w:lang w:val="en-US"/>
              </w:rPr>
            </w:pPr>
          </w:p>
        </w:tc>
        <w:tc>
          <w:tcPr>
            <w:tcW w:w="1276" w:type="dxa"/>
            <w:gridSpan w:val="2"/>
            <w:tcBorders>
              <w:top w:val="nil"/>
              <w:bottom w:val="single" w:sz="2" w:space="0" w:color="auto"/>
            </w:tcBorders>
            <w:vAlign w:val="center"/>
          </w:tcPr>
          <w:p w14:paraId="63A30751" w14:textId="77777777" w:rsidR="0051296E" w:rsidRDefault="0051296E" w:rsidP="0081328C">
            <w:pPr>
              <w:jc w:val="center"/>
              <w:rPr>
                <w:sz w:val="16"/>
                <w:szCs w:val="16"/>
                <w:lang w:val="en-US"/>
              </w:rPr>
            </w:pPr>
            <w:r>
              <w:rPr>
                <w:sz w:val="16"/>
                <w:szCs w:val="16"/>
                <w:lang w:val="en-US"/>
              </w:rPr>
              <w:t>7137010011520</w:t>
            </w:r>
          </w:p>
        </w:tc>
        <w:tc>
          <w:tcPr>
            <w:tcW w:w="3827" w:type="dxa"/>
            <w:gridSpan w:val="2"/>
            <w:tcBorders>
              <w:top w:val="nil"/>
              <w:bottom w:val="single" w:sz="2" w:space="0" w:color="auto"/>
            </w:tcBorders>
          </w:tcPr>
          <w:p w14:paraId="005CA6D7" w14:textId="77777777" w:rsidR="0051296E" w:rsidRDefault="0051296E" w:rsidP="0081328C">
            <w:pPr>
              <w:rPr>
                <w:lang w:val="en-US"/>
              </w:rPr>
            </w:pPr>
            <w:r>
              <w:rPr>
                <w:lang w:val="en-US"/>
              </w:rPr>
              <w:t>Electrician in constructii</w:t>
            </w:r>
          </w:p>
        </w:tc>
        <w:tc>
          <w:tcPr>
            <w:tcW w:w="1843" w:type="dxa"/>
            <w:tcBorders>
              <w:top w:val="nil"/>
              <w:bottom w:val="single" w:sz="2" w:space="0" w:color="auto"/>
            </w:tcBorders>
          </w:tcPr>
          <w:p w14:paraId="7D79359B" w14:textId="77777777" w:rsidR="0051296E" w:rsidRDefault="0051296E" w:rsidP="0081328C">
            <w:pPr>
              <w:rPr>
                <w:lang w:val="en-US"/>
              </w:rPr>
            </w:pPr>
            <w:r>
              <w:rPr>
                <w:lang w:val="en-US"/>
              </w:rPr>
              <w:t>h-om</w:t>
            </w:r>
          </w:p>
        </w:tc>
        <w:tc>
          <w:tcPr>
            <w:tcW w:w="2551" w:type="dxa"/>
            <w:tcBorders>
              <w:top w:val="nil"/>
              <w:bottom w:val="single" w:sz="2" w:space="0" w:color="auto"/>
            </w:tcBorders>
          </w:tcPr>
          <w:p w14:paraId="2E0A81A8" w14:textId="77777777" w:rsidR="0051296E" w:rsidRDefault="0051296E" w:rsidP="0081328C">
            <w:pPr>
              <w:rPr>
                <w:lang w:val="en-US"/>
              </w:rPr>
            </w:pPr>
            <w:r>
              <w:rPr>
                <w:lang w:val="en-US"/>
              </w:rPr>
              <w:t>0,2200</w:t>
            </w:r>
          </w:p>
        </w:tc>
      </w:tr>
      <w:tr w:rsidR="0051296E" w14:paraId="58E429C1" w14:textId="77777777" w:rsidTr="008132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4EFCE" w14:textId="77777777" w:rsidR="0051296E" w:rsidRDefault="0051296E" w:rsidP="0081328C">
            <w:pPr>
              <w:rPr>
                <w:lang w:val="en-US"/>
              </w:rPr>
            </w:pPr>
            <w:r>
              <w:rPr>
                <w:lang w:val="en-US"/>
              </w:rPr>
              <w:t>61</w:t>
            </w:r>
          </w:p>
        </w:tc>
        <w:tc>
          <w:tcPr>
            <w:tcW w:w="1276" w:type="dxa"/>
            <w:gridSpan w:val="2"/>
            <w:tcBorders>
              <w:top w:val="single" w:sz="4" w:space="0" w:color="auto"/>
              <w:bottom w:val="single" w:sz="4" w:space="0" w:color="auto"/>
            </w:tcBorders>
          </w:tcPr>
          <w:p w14:paraId="0F6082B0" w14:textId="77777777" w:rsidR="0051296E" w:rsidRDefault="0051296E" w:rsidP="0081328C">
            <w:pPr>
              <w:rPr>
                <w:lang w:val="en-US"/>
              </w:rPr>
            </w:pPr>
            <w:r>
              <w:rPr>
                <w:lang w:val="en-US"/>
              </w:rPr>
              <w:t>RpED17A</w:t>
            </w:r>
          </w:p>
          <w:p w14:paraId="04824D0B" w14:textId="77777777" w:rsidR="0051296E" w:rsidRDefault="0051296E" w:rsidP="0081328C">
            <w:pPr>
              <w:rPr>
                <w:lang w:val="en-US"/>
              </w:rPr>
            </w:pPr>
          </w:p>
        </w:tc>
        <w:tc>
          <w:tcPr>
            <w:tcW w:w="3827" w:type="dxa"/>
            <w:gridSpan w:val="2"/>
            <w:tcBorders>
              <w:top w:val="single" w:sz="4" w:space="0" w:color="auto"/>
              <w:bottom w:val="single" w:sz="4" w:space="0" w:color="auto"/>
            </w:tcBorders>
          </w:tcPr>
          <w:p w14:paraId="15D24DD4" w14:textId="77777777" w:rsidR="0051296E" w:rsidRDefault="0051296E" w:rsidP="0081328C">
            <w:pPr>
              <w:adjustRightInd w:val="0"/>
              <w:rPr>
                <w:rFonts w:ascii="Times New Roman CYR" w:hAnsi="Times New Roman CYR" w:cs="Times New Roman CYR"/>
                <w:sz w:val="16"/>
                <w:szCs w:val="16"/>
                <w:lang w:val="en-US"/>
              </w:rPr>
            </w:pPr>
            <w:r>
              <w:rPr>
                <w:lang w:val="en-US"/>
              </w:rPr>
              <w:t>Demontarea cablurilor pentru energie electrica, cu sectiunea 16-35 mmp, montat liber in santuri</w:t>
            </w:r>
            <w:r>
              <w:rPr>
                <w:rFonts w:ascii="Times New Roman CYR" w:hAnsi="Times New Roman CYR" w:cs="Times New Roman CYR"/>
                <w:sz w:val="16"/>
                <w:szCs w:val="16"/>
                <w:lang w:val="en-US"/>
              </w:rPr>
              <w:t xml:space="preserve"> </w:t>
            </w:r>
          </w:p>
          <w:p w14:paraId="400085A6" w14:textId="77777777" w:rsidR="0051296E" w:rsidRDefault="0051296E" w:rsidP="0081328C">
            <w:pPr>
              <w:rPr>
                <w:lang w:val="en-US"/>
              </w:rPr>
            </w:pPr>
          </w:p>
        </w:tc>
        <w:tc>
          <w:tcPr>
            <w:tcW w:w="1843" w:type="dxa"/>
            <w:tcBorders>
              <w:top w:val="single" w:sz="4" w:space="0" w:color="auto"/>
              <w:bottom w:val="single" w:sz="4" w:space="0" w:color="auto"/>
            </w:tcBorders>
            <w:vAlign w:val="center"/>
          </w:tcPr>
          <w:p w14:paraId="6F13FDA7" w14:textId="77777777" w:rsidR="0051296E" w:rsidRDefault="0051296E" w:rsidP="0081328C">
            <w:pPr>
              <w:jc w:val="center"/>
              <w:rPr>
                <w:lang w:val="en-US"/>
              </w:rPr>
            </w:pPr>
            <w:r>
              <w:rPr>
                <w:lang w:val="en-US"/>
              </w:rPr>
              <w:t>m</w:t>
            </w:r>
          </w:p>
        </w:tc>
        <w:tc>
          <w:tcPr>
            <w:tcW w:w="2551" w:type="dxa"/>
            <w:tcBorders>
              <w:top w:val="single" w:sz="4" w:space="0" w:color="auto"/>
              <w:bottom w:val="single" w:sz="4" w:space="0" w:color="auto"/>
            </w:tcBorders>
            <w:vAlign w:val="center"/>
          </w:tcPr>
          <w:p w14:paraId="6CF6F364" w14:textId="77777777" w:rsidR="0051296E" w:rsidRDefault="0051296E" w:rsidP="0081328C">
            <w:pPr>
              <w:jc w:val="center"/>
              <w:rPr>
                <w:lang w:val="en-US"/>
              </w:rPr>
            </w:pPr>
            <w:r>
              <w:rPr>
                <w:lang w:val="en-US"/>
              </w:rPr>
              <w:t>20,0000</w:t>
            </w:r>
          </w:p>
        </w:tc>
      </w:tr>
      <w:tr w:rsidR="0051296E" w14:paraId="2E9D8678"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2B6A4" w14:textId="77777777" w:rsidR="0051296E" w:rsidRDefault="0051296E" w:rsidP="0081328C">
            <w:pPr>
              <w:rPr>
                <w:lang w:val="en-US"/>
              </w:rPr>
            </w:pPr>
          </w:p>
        </w:tc>
        <w:tc>
          <w:tcPr>
            <w:tcW w:w="1276" w:type="dxa"/>
            <w:gridSpan w:val="2"/>
            <w:tcBorders>
              <w:top w:val="nil"/>
              <w:bottom w:val="single" w:sz="2" w:space="0" w:color="auto"/>
            </w:tcBorders>
            <w:vAlign w:val="center"/>
          </w:tcPr>
          <w:p w14:paraId="02C59024" w14:textId="77777777" w:rsidR="0051296E" w:rsidRDefault="0051296E" w:rsidP="0081328C">
            <w:pPr>
              <w:jc w:val="center"/>
              <w:rPr>
                <w:sz w:val="16"/>
                <w:szCs w:val="16"/>
                <w:lang w:val="en-US"/>
              </w:rPr>
            </w:pPr>
            <w:r>
              <w:rPr>
                <w:sz w:val="16"/>
                <w:szCs w:val="16"/>
                <w:lang w:val="en-US"/>
              </w:rPr>
              <w:t>7137010011520</w:t>
            </w:r>
          </w:p>
        </w:tc>
        <w:tc>
          <w:tcPr>
            <w:tcW w:w="3827" w:type="dxa"/>
            <w:gridSpan w:val="2"/>
            <w:tcBorders>
              <w:top w:val="nil"/>
              <w:bottom w:val="single" w:sz="2" w:space="0" w:color="auto"/>
            </w:tcBorders>
          </w:tcPr>
          <w:p w14:paraId="70377165" w14:textId="77777777" w:rsidR="0051296E" w:rsidRDefault="0051296E" w:rsidP="0081328C">
            <w:pPr>
              <w:rPr>
                <w:lang w:val="en-US"/>
              </w:rPr>
            </w:pPr>
            <w:r>
              <w:rPr>
                <w:lang w:val="en-US"/>
              </w:rPr>
              <w:t>Electrician in constructii</w:t>
            </w:r>
          </w:p>
        </w:tc>
        <w:tc>
          <w:tcPr>
            <w:tcW w:w="1843" w:type="dxa"/>
            <w:tcBorders>
              <w:top w:val="nil"/>
              <w:bottom w:val="single" w:sz="2" w:space="0" w:color="auto"/>
            </w:tcBorders>
          </w:tcPr>
          <w:p w14:paraId="1A061201" w14:textId="77777777" w:rsidR="0051296E" w:rsidRDefault="0051296E" w:rsidP="0081328C">
            <w:pPr>
              <w:rPr>
                <w:lang w:val="en-US"/>
              </w:rPr>
            </w:pPr>
            <w:r>
              <w:rPr>
                <w:lang w:val="en-US"/>
              </w:rPr>
              <w:t>h-om</w:t>
            </w:r>
          </w:p>
        </w:tc>
        <w:tc>
          <w:tcPr>
            <w:tcW w:w="2551" w:type="dxa"/>
            <w:tcBorders>
              <w:top w:val="nil"/>
              <w:bottom w:val="single" w:sz="2" w:space="0" w:color="auto"/>
            </w:tcBorders>
          </w:tcPr>
          <w:p w14:paraId="75ED608A" w14:textId="77777777" w:rsidR="0051296E" w:rsidRDefault="0051296E" w:rsidP="0081328C">
            <w:pPr>
              <w:rPr>
                <w:lang w:val="en-US"/>
              </w:rPr>
            </w:pPr>
            <w:r>
              <w:rPr>
                <w:lang w:val="en-US"/>
              </w:rPr>
              <w:t>3,2000</w:t>
            </w:r>
          </w:p>
        </w:tc>
      </w:tr>
      <w:tr w:rsidR="0051296E" w14:paraId="536C24A5" w14:textId="77777777" w:rsidTr="0081328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C78A4" w14:textId="77777777" w:rsidR="0051296E" w:rsidRDefault="0051296E" w:rsidP="0081328C">
            <w:pPr>
              <w:rPr>
                <w:lang w:val="en-US"/>
              </w:rPr>
            </w:pPr>
          </w:p>
        </w:tc>
        <w:tc>
          <w:tcPr>
            <w:tcW w:w="1276" w:type="dxa"/>
            <w:gridSpan w:val="2"/>
            <w:tcBorders>
              <w:top w:val="nil"/>
              <w:bottom w:val="single" w:sz="2" w:space="0" w:color="auto"/>
            </w:tcBorders>
            <w:vAlign w:val="center"/>
          </w:tcPr>
          <w:p w14:paraId="66ED1D9E" w14:textId="77777777" w:rsidR="0051296E" w:rsidRDefault="0051296E" w:rsidP="0081328C">
            <w:pPr>
              <w:jc w:val="center"/>
              <w:rPr>
                <w:sz w:val="16"/>
                <w:szCs w:val="16"/>
                <w:lang w:val="en-US"/>
              </w:rPr>
            </w:pPr>
            <w:r>
              <w:rPr>
                <w:sz w:val="16"/>
                <w:szCs w:val="16"/>
                <w:lang w:val="en-US"/>
              </w:rPr>
              <w:t>2952270007602</w:t>
            </w:r>
          </w:p>
        </w:tc>
        <w:tc>
          <w:tcPr>
            <w:tcW w:w="3827" w:type="dxa"/>
            <w:gridSpan w:val="2"/>
            <w:tcBorders>
              <w:top w:val="nil"/>
              <w:bottom w:val="single" w:sz="2" w:space="0" w:color="auto"/>
            </w:tcBorders>
          </w:tcPr>
          <w:p w14:paraId="319621EC" w14:textId="77777777" w:rsidR="0051296E" w:rsidRDefault="0051296E" w:rsidP="0081328C">
            <w:pPr>
              <w:rPr>
                <w:lang w:val="en-US"/>
              </w:rPr>
            </w:pPr>
            <w:r>
              <w:rPr>
                <w:lang w:val="en-US"/>
              </w:rPr>
              <w:t>Tirfor 1,5 tf</w:t>
            </w:r>
          </w:p>
        </w:tc>
        <w:tc>
          <w:tcPr>
            <w:tcW w:w="1843" w:type="dxa"/>
            <w:tcBorders>
              <w:top w:val="nil"/>
              <w:bottom w:val="single" w:sz="2" w:space="0" w:color="auto"/>
            </w:tcBorders>
          </w:tcPr>
          <w:p w14:paraId="67A0274F" w14:textId="77777777" w:rsidR="0051296E" w:rsidRDefault="0051296E" w:rsidP="0081328C">
            <w:pPr>
              <w:rPr>
                <w:lang w:val="en-US"/>
              </w:rPr>
            </w:pPr>
            <w:r>
              <w:rPr>
                <w:lang w:val="en-US"/>
              </w:rPr>
              <w:t>h-ut</w:t>
            </w:r>
          </w:p>
        </w:tc>
        <w:tc>
          <w:tcPr>
            <w:tcW w:w="2551" w:type="dxa"/>
            <w:tcBorders>
              <w:top w:val="nil"/>
              <w:bottom w:val="single" w:sz="2" w:space="0" w:color="auto"/>
            </w:tcBorders>
          </w:tcPr>
          <w:p w14:paraId="0610F3F8" w14:textId="77777777" w:rsidR="0051296E" w:rsidRDefault="0051296E" w:rsidP="0081328C">
            <w:pPr>
              <w:rPr>
                <w:lang w:val="en-US"/>
              </w:rPr>
            </w:pPr>
            <w:r>
              <w:rPr>
                <w:lang w:val="en-US"/>
              </w:rPr>
              <w:t>1,0000</w:t>
            </w:r>
          </w:p>
        </w:tc>
      </w:tr>
      <w:tr w:rsidR="0051296E" w14:paraId="386D0043" w14:textId="77777777" w:rsidTr="0081328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6C6A694" w14:textId="77777777" w:rsidR="0051296E" w:rsidRDefault="0051296E" w:rsidP="0081328C">
            <w:pPr>
              <w:rPr>
                <w:sz w:val="8"/>
                <w:szCs w:val="8"/>
                <w:lang w:val="en-US"/>
              </w:rPr>
            </w:pPr>
          </w:p>
        </w:tc>
        <w:tc>
          <w:tcPr>
            <w:tcW w:w="1276" w:type="dxa"/>
            <w:gridSpan w:val="2"/>
            <w:tcBorders>
              <w:left w:val="nil"/>
              <w:bottom w:val="nil"/>
              <w:right w:val="nil"/>
            </w:tcBorders>
          </w:tcPr>
          <w:p w14:paraId="3DF17766" w14:textId="77777777" w:rsidR="0051296E" w:rsidRDefault="0051296E" w:rsidP="0081328C">
            <w:pPr>
              <w:rPr>
                <w:sz w:val="8"/>
                <w:szCs w:val="8"/>
                <w:lang w:val="en-US"/>
              </w:rPr>
            </w:pPr>
          </w:p>
        </w:tc>
        <w:tc>
          <w:tcPr>
            <w:tcW w:w="3827" w:type="dxa"/>
            <w:gridSpan w:val="2"/>
            <w:tcBorders>
              <w:left w:val="nil"/>
              <w:bottom w:val="nil"/>
              <w:right w:val="nil"/>
            </w:tcBorders>
          </w:tcPr>
          <w:p w14:paraId="737E52CD" w14:textId="77777777" w:rsidR="0051296E" w:rsidRDefault="0051296E" w:rsidP="0081328C">
            <w:pPr>
              <w:rPr>
                <w:sz w:val="8"/>
                <w:szCs w:val="8"/>
                <w:lang w:val="en-US"/>
              </w:rPr>
            </w:pPr>
          </w:p>
          <w:p w14:paraId="503B7F01" w14:textId="77777777" w:rsidR="0051296E" w:rsidRDefault="0051296E" w:rsidP="0081328C">
            <w:pPr>
              <w:rPr>
                <w:sz w:val="8"/>
                <w:szCs w:val="8"/>
                <w:lang w:val="en-US"/>
              </w:rPr>
            </w:pPr>
          </w:p>
          <w:p w14:paraId="15841F02" w14:textId="77777777" w:rsidR="0051296E" w:rsidRDefault="0051296E" w:rsidP="0081328C">
            <w:pPr>
              <w:rPr>
                <w:sz w:val="8"/>
                <w:szCs w:val="8"/>
                <w:lang w:val="en-US"/>
              </w:rPr>
            </w:pPr>
          </w:p>
        </w:tc>
        <w:tc>
          <w:tcPr>
            <w:tcW w:w="1843" w:type="dxa"/>
            <w:tcBorders>
              <w:left w:val="nil"/>
              <w:bottom w:val="nil"/>
              <w:right w:val="nil"/>
            </w:tcBorders>
          </w:tcPr>
          <w:p w14:paraId="08A65ACF" w14:textId="77777777" w:rsidR="0051296E" w:rsidRDefault="0051296E" w:rsidP="0081328C">
            <w:pPr>
              <w:rPr>
                <w:sz w:val="8"/>
                <w:szCs w:val="8"/>
                <w:lang w:val="en-US"/>
              </w:rPr>
            </w:pPr>
          </w:p>
        </w:tc>
        <w:tc>
          <w:tcPr>
            <w:tcW w:w="2551" w:type="dxa"/>
            <w:tcBorders>
              <w:left w:val="nil"/>
              <w:bottom w:val="nil"/>
              <w:right w:val="nil"/>
            </w:tcBorders>
          </w:tcPr>
          <w:p w14:paraId="70F66AD2" w14:textId="77777777" w:rsidR="0051296E" w:rsidRDefault="0051296E" w:rsidP="0081328C">
            <w:pPr>
              <w:rPr>
                <w:sz w:val="8"/>
                <w:szCs w:val="8"/>
                <w:lang w:val="en-US"/>
              </w:rPr>
            </w:pPr>
          </w:p>
        </w:tc>
      </w:tr>
      <w:tr w:rsidR="0051296E" w:rsidRPr="00EB582C" w14:paraId="4AB1AA71"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8AFDB7D" w14:textId="77777777" w:rsidR="0051296E" w:rsidRDefault="0051296E" w:rsidP="0081328C">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D841963"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6FCEAFAC" w14:textId="77777777" w:rsidR="0051296E" w:rsidRDefault="0051296E" w:rsidP="0081328C">
            <w:pPr>
              <w:rPr>
                <w:lang w:val="en-US"/>
              </w:rPr>
            </w:pPr>
            <w:r>
              <w:rPr>
                <w:lang w:val="en-US"/>
              </w:rPr>
              <w:t>Total</w:t>
            </w:r>
          </w:p>
        </w:tc>
        <w:tc>
          <w:tcPr>
            <w:tcW w:w="1843" w:type="dxa"/>
            <w:tcBorders>
              <w:top w:val="single" w:sz="4" w:space="0" w:color="auto"/>
              <w:left w:val="nil"/>
              <w:bottom w:val="single" w:sz="4" w:space="0" w:color="auto"/>
              <w:right w:val="nil"/>
            </w:tcBorders>
          </w:tcPr>
          <w:p w14:paraId="673648FA"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289A8373" w14:textId="77777777" w:rsidR="0051296E" w:rsidRPr="00EB582C" w:rsidRDefault="0051296E" w:rsidP="0081328C">
            <w:pPr>
              <w:rPr>
                <w:lang w:val="en-US"/>
              </w:rPr>
            </w:pPr>
          </w:p>
        </w:tc>
      </w:tr>
      <w:tr w:rsidR="0051296E" w:rsidRPr="00EB582C" w14:paraId="78297F31"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CE49ED3"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09ADBC1A"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6915F4CE" w14:textId="77777777" w:rsidR="0051296E" w:rsidRDefault="0051296E" w:rsidP="0081328C">
            <w:pPr>
              <w:rPr>
                <w:lang w:val="en-US"/>
              </w:rPr>
            </w:pPr>
            <w:r>
              <w:rPr>
                <w:lang w:val="en-US"/>
              </w:rPr>
              <w:t>CAS</w:t>
            </w:r>
          </w:p>
        </w:tc>
        <w:tc>
          <w:tcPr>
            <w:tcW w:w="1843" w:type="dxa"/>
            <w:tcBorders>
              <w:top w:val="single" w:sz="4" w:space="0" w:color="auto"/>
              <w:left w:val="nil"/>
              <w:bottom w:val="single" w:sz="4" w:space="0" w:color="auto"/>
              <w:right w:val="nil"/>
            </w:tcBorders>
          </w:tcPr>
          <w:p w14:paraId="0A5D67FE"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3C6B36FE" w14:textId="77777777" w:rsidR="0051296E" w:rsidRPr="00EB582C" w:rsidRDefault="0051296E" w:rsidP="0081328C">
            <w:pPr>
              <w:rPr>
                <w:lang w:val="en-US"/>
              </w:rPr>
            </w:pPr>
          </w:p>
        </w:tc>
      </w:tr>
      <w:tr w:rsidR="0051296E" w:rsidRPr="00EB582C" w14:paraId="4CD1B845"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018198"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33D59BBB"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24C423FC" w14:textId="77777777" w:rsidR="0051296E" w:rsidRDefault="0051296E" w:rsidP="0081328C">
            <w:pPr>
              <w:rPr>
                <w:lang w:val="en-US"/>
              </w:rPr>
            </w:pPr>
            <w:r>
              <w:rPr>
                <w:lang w:val="en-US"/>
              </w:rPr>
              <w:t>Transportarea materialelor</w:t>
            </w:r>
          </w:p>
        </w:tc>
        <w:tc>
          <w:tcPr>
            <w:tcW w:w="1843" w:type="dxa"/>
            <w:tcBorders>
              <w:top w:val="single" w:sz="4" w:space="0" w:color="auto"/>
              <w:left w:val="nil"/>
              <w:bottom w:val="single" w:sz="4" w:space="0" w:color="auto"/>
              <w:right w:val="nil"/>
            </w:tcBorders>
          </w:tcPr>
          <w:p w14:paraId="13A5463A"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4683E414" w14:textId="77777777" w:rsidR="0051296E" w:rsidRPr="00EB582C" w:rsidRDefault="0051296E" w:rsidP="0081328C">
            <w:pPr>
              <w:rPr>
                <w:lang w:val="en-US"/>
              </w:rPr>
            </w:pPr>
          </w:p>
        </w:tc>
      </w:tr>
      <w:tr w:rsidR="0051296E" w:rsidRPr="00EB582C" w14:paraId="1F0DCDE7"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4970336"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506307C8"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022E6358" w14:textId="77777777" w:rsidR="0051296E" w:rsidRDefault="0051296E" w:rsidP="0081328C">
            <w:pPr>
              <w:rPr>
                <w:lang w:val="en-US"/>
              </w:rPr>
            </w:pPr>
            <w:r>
              <w:rPr>
                <w:lang w:val="en-US"/>
              </w:rPr>
              <w:t>Cheltuieli de regie</w:t>
            </w:r>
          </w:p>
        </w:tc>
        <w:tc>
          <w:tcPr>
            <w:tcW w:w="1843" w:type="dxa"/>
            <w:tcBorders>
              <w:top w:val="single" w:sz="4" w:space="0" w:color="auto"/>
              <w:left w:val="nil"/>
              <w:bottom w:val="single" w:sz="4" w:space="0" w:color="auto"/>
              <w:right w:val="nil"/>
            </w:tcBorders>
          </w:tcPr>
          <w:p w14:paraId="48A5D8B9"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1D77FC11" w14:textId="77777777" w:rsidR="0051296E" w:rsidRPr="00EB582C" w:rsidRDefault="0051296E" w:rsidP="0081328C">
            <w:pPr>
              <w:rPr>
                <w:lang w:val="en-US"/>
              </w:rPr>
            </w:pPr>
          </w:p>
        </w:tc>
      </w:tr>
      <w:tr w:rsidR="0051296E" w:rsidRPr="00EB582C" w14:paraId="3B217064" w14:textId="77777777" w:rsidTr="0081328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FA0D375"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07DD26B8" w14:textId="77777777" w:rsidR="0051296E" w:rsidRDefault="0051296E" w:rsidP="0081328C">
            <w:pPr>
              <w:rPr>
                <w:lang w:val="en-US"/>
              </w:rPr>
            </w:pPr>
          </w:p>
        </w:tc>
        <w:tc>
          <w:tcPr>
            <w:tcW w:w="3827" w:type="dxa"/>
            <w:gridSpan w:val="2"/>
            <w:tcBorders>
              <w:top w:val="single" w:sz="4" w:space="0" w:color="auto"/>
              <w:left w:val="nil"/>
              <w:bottom w:val="single" w:sz="4" w:space="0" w:color="auto"/>
              <w:right w:val="nil"/>
            </w:tcBorders>
          </w:tcPr>
          <w:p w14:paraId="4A231405" w14:textId="77777777" w:rsidR="0051296E" w:rsidRDefault="0051296E" w:rsidP="0081328C">
            <w:pPr>
              <w:rPr>
                <w:lang w:val="en-US"/>
              </w:rPr>
            </w:pPr>
            <w:r>
              <w:rPr>
                <w:lang w:val="en-US"/>
              </w:rPr>
              <w:t>Beneficiu de deviz</w:t>
            </w:r>
          </w:p>
        </w:tc>
        <w:tc>
          <w:tcPr>
            <w:tcW w:w="1843" w:type="dxa"/>
            <w:tcBorders>
              <w:top w:val="single" w:sz="4" w:space="0" w:color="auto"/>
              <w:left w:val="nil"/>
              <w:bottom w:val="single" w:sz="4" w:space="0" w:color="auto"/>
              <w:right w:val="nil"/>
            </w:tcBorders>
          </w:tcPr>
          <w:p w14:paraId="3EC3DFFB" w14:textId="77777777" w:rsidR="0051296E" w:rsidRPr="00EB582C" w:rsidRDefault="0051296E" w:rsidP="0081328C">
            <w:pPr>
              <w:rPr>
                <w:lang w:val="en-US"/>
              </w:rPr>
            </w:pPr>
          </w:p>
        </w:tc>
        <w:tc>
          <w:tcPr>
            <w:tcW w:w="2551" w:type="dxa"/>
            <w:tcBorders>
              <w:top w:val="single" w:sz="4" w:space="0" w:color="auto"/>
              <w:left w:val="nil"/>
              <w:bottom w:val="single" w:sz="4" w:space="0" w:color="auto"/>
              <w:right w:val="nil"/>
            </w:tcBorders>
          </w:tcPr>
          <w:p w14:paraId="7B7463B1" w14:textId="77777777" w:rsidR="0051296E" w:rsidRPr="00EB582C" w:rsidRDefault="0051296E" w:rsidP="0081328C">
            <w:pPr>
              <w:rPr>
                <w:lang w:val="en-US"/>
              </w:rPr>
            </w:pPr>
          </w:p>
        </w:tc>
      </w:tr>
      <w:tr w:rsidR="0051296E" w14:paraId="23331272" w14:textId="77777777" w:rsidTr="0081328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CE1862C" w14:textId="77777777" w:rsidR="0051296E" w:rsidRDefault="0051296E" w:rsidP="0081328C">
            <w:pPr>
              <w:rPr>
                <w:lang w:val="en-US"/>
              </w:rPr>
            </w:pPr>
          </w:p>
        </w:tc>
        <w:tc>
          <w:tcPr>
            <w:tcW w:w="709" w:type="dxa"/>
            <w:tcBorders>
              <w:top w:val="single" w:sz="4" w:space="0" w:color="auto"/>
              <w:left w:val="nil"/>
              <w:bottom w:val="single" w:sz="4" w:space="0" w:color="auto"/>
              <w:right w:val="nil"/>
            </w:tcBorders>
          </w:tcPr>
          <w:p w14:paraId="42E4F14B" w14:textId="77777777" w:rsidR="0051296E" w:rsidRDefault="0051296E" w:rsidP="0081328C">
            <w:pPr>
              <w:rPr>
                <w:lang w:val="en-US"/>
              </w:rPr>
            </w:pPr>
          </w:p>
        </w:tc>
        <w:tc>
          <w:tcPr>
            <w:tcW w:w="1276" w:type="dxa"/>
            <w:gridSpan w:val="2"/>
            <w:tcBorders>
              <w:top w:val="single" w:sz="4" w:space="0" w:color="auto"/>
              <w:left w:val="nil"/>
              <w:bottom w:val="single" w:sz="4" w:space="0" w:color="auto"/>
              <w:right w:val="nil"/>
            </w:tcBorders>
          </w:tcPr>
          <w:p w14:paraId="6409A3A2" w14:textId="77777777" w:rsidR="0051296E" w:rsidRDefault="0051296E" w:rsidP="0081328C">
            <w:pPr>
              <w:rPr>
                <w:lang w:val="en-US"/>
              </w:rPr>
            </w:pPr>
          </w:p>
        </w:tc>
        <w:tc>
          <w:tcPr>
            <w:tcW w:w="3118" w:type="dxa"/>
            <w:tcBorders>
              <w:top w:val="single" w:sz="4" w:space="0" w:color="auto"/>
              <w:left w:val="nil"/>
              <w:bottom w:val="single" w:sz="4" w:space="0" w:color="auto"/>
              <w:right w:val="nil"/>
            </w:tcBorders>
          </w:tcPr>
          <w:p w14:paraId="60D77270" w14:textId="77777777" w:rsidR="0051296E" w:rsidRDefault="0051296E" w:rsidP="0081328C">
            <w:pPr>
              <w:rPr>
                <w:sz w:val="8"/>
                <w:szCs w:val="8"/>
                <w:lang w:val="en-US"/>
              </w:rPr>
            </w:pPr>
            <w:r>
              <w:rPr>
                <w:b/>
                <w:bCs/>
                <w:lang w:val="en-US"/>
              </w:rPr>
              <w:t xml:space="preserve">Total </w:t>
            </w:r>
            <w:r>
              <w:rPr>
                <w:b/>
                <w:bCs/>
                <w:sz w:val="22"/>
                <w:szCs w:val="22"/>
                <w:lang w:val="en-US"/>
              </w:rPr>
              <w:t>Lucrari de montare</w:t>
            </w:r>
          </w:p>
        </w:tc>
        <w:tc>
          <w:tcPr>
            <w:tcW w:w="1843" w:type="dxa"/>
            <w:tcBorders>
              <w:top w:val="single" w:sz="4" w:space="0" w:color="auto"/>
              <w:left w:val="nil"/>
              <w:bottom w:val="single" w:sz="4" w:space="0" w:color="auto"/>
              <w:right w:val="nil"/>
            </w:tcBorders>
          </w:tcPr>
          <w:p w14:paraId="444E24CE" w14:textId="77777777" w:rsidR="0051296E" w:rsidRDefault="0051296E" w:rsidP="0081328C">
            <w:pPr>
              <w:rPr>
                <w:lang w:val="en-US"/>
              </w:rPr>
            </w:pPr>
            <w:r>
              <w:rPr>
                <w:b/>
                <w:bCs/>
                <w:lang w:val="en-US"/>
              </w:rPr>
              <w:t xml:space="preserve">            </w:t>
            </w:r>
          </w:p>
        </w:tc>
        <w:tc>
          <w:tcPr>
            <w:tcW w:w="2551" w:type="dxa"/>
            <w:tcBorders>
              <w:top w:val="single" w:sz="4" w:space="0" w:color="auto"/>
              <w:left w:val="nil"/>
              <w:bottom w:val="single" w:sz="4" w:space="0" w:color="auto"/>
              <w:right w:val="nil"/>
            </w:tcBorders>
          </w:tcPr>
          <w:p w14:paraId="04E6BED1" w14:textId="77777777" w:rsidR="0051296E" w:rsidRDefault="0051296E" w:rsidP="0081328C">
            <w:pPr>
              <w:rPr>
                <w:lang w:val="en-US"/>
              </w:rPr>
            </w:pPr>
          </w:p>
        </w:tc>
      </w:tr>
    </w:tbl>
    <w:p w14:paraId="795773EE" w14:textId="77777777" w:rsidR="0051296E" w:rsidRDefault="0051296E" w:rsidP="0051296E">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51296E" w:rsidRPr="00EB582C" w14:paraId="4D157C1A" w14:textId="77777777" w:rsidTr="0081328C">
        <w:trPr>
          <w:cantSplit/>
          <w:trHeight w:val="394"/>
        </w:trPr>
        <w:tc>
          <w:tcPr>
            <w:tcW w:w="709" w:type="dxa"/>
            <w:tcBorders>
              <w:top w:val="single" w:sz="4" w:space="0" w:color="auto"/>
              <w:bottom w:val="single" w:sz="4" w:space="0" w:color="auto"/>
              <w:right w:val="nil"/>
            </w:tcBorders>
          </w:tcPr>
          <w:p w14:paraId="2B076D78" w14:textId="77777777" w:rsidR="0051296E" w:rsidRDefault="0051296E" w:rsidP="0081328C">
            <w:pPr>
              <w:rPr>
                <w:lang w:val="en-US"/>
              </w:rPr>
            </w:pPr>
          </w:p>
        </w:tc>
        <w:tc>
          <w:tcPr>
            <w:tcW w:w="4678" w:type="dxa"/>
            <w:tcBorders>
              <w:top w:val="single" w:sz="4" w:space="0" w:color="auto"/>
              <w:left w:val="nil"/>
              <w:bottom w:val="single" w:sz="4" w:space="0" w:color="auto"/>
              <w:right w:val="nil"/>
            </w:tcBorders>
          </w:tcPr>
          <w:p w14:paraId="56FF5FBF" w14:textId="77777777" w:rsidR="0051296E" w:rsidRDefault="0051296E" w:rsidP="0081328C">
            <w:pPr>
              <w:rPr>
                <w:lang w:val="en-US"/>
              </w:rPr>
            </w:pPr>
            <w:r>
              <w:rPr>
                <w:lang w:val="en-US"/>
              </w:rPr>
              <w:t>Total</w:t>
            </w:r>
          </w:p>
        </w:tc>
        <w:tc>
          <w:tcPr>
            <w:tcW w:w="1134" w:type="dxa"/>
            <w:tcBorders>
              <w:top w:val="single" w:sz="4" w:space="0" w:color="auto"/>
              <w:left w:val="nil"/>
              <w:bottom w:val="single" w:sz="4" w:space="0" w:color="auto"/>
              <w:right w:val="nil"/>
            </w:tcBorders>
          </w:tcPr>
          <w:p w14:paraId="1E090359" w14:textId="77777777" w:rsidR="0051296E" w:rsidRPr="00EB582C" w:rsidRDefault="0051296E" w:rsidP="0081328C">
            <w:pPr>
              <w:rPr>
                <w:lang w:val="en-US"/>
              </w:rPr>
            </w:pPr>
          </w:p>
        </w:tc>
        <w:tc>
          <w:tcPr>
            <w:tcW w:w="1134" w:type="dxa"/>
            <w:tcBorders>
              <w:top w:val="single" w:sz="4" w:space="0" w:color="auto"/>
              <w:left w:val="nil"/>
              <w:bottom w:val="single" w:sz="4" w:space="0" w:color="auto"/>
              <w:right w:val="nil"/>
            </w:tcBorders>
          </w:tcPr>
          <w:p w14:paraId="5AD22274" w14:textId="77777777" w:rsidR="0051296E" w:rsidRPr="00EB582C" w:rsidRDefault="0051296E" w:rsidP="0081328C">
            <w:pPr>
              <w:rPr>
                <w:lang w:val="en-US"/>
              </w:rPr>
            </w:pPr>
          </w:p>
        </w:tc>
        <w:tc>
          <w:tcPr>
            <w:tcW w:w="1417" w:type="dxa"/>
            <w:tcBorders>
              <w:top w:val="single" w:sz="4" w:space="0" w:color="auto"/>
              <w:left w:val="nil"/>
              <w:bottom w:val="single" w:sz="4" w:space="0" w:color="auto"/>
              <w:right w:val="nil"/>
            </w:tcBorders>
          </w:tcPr>
          <w:p w14:paraId="4A80B407" w14:textId="77777777" w:rsidR="0051296E" w:rsidRPr="00EB582C" w:rsidRDefault="0051296E" w:rsidP="0081328C">
            <w:pPr>
              <w:rPr>
                <w:lang w:val="en-US"/>
              </w:rPr>
            </w:pPr>
          </w:p>
        </w:tc>
        <w:tc>
          <w:tcPr>
            <w:tcW w:w="1420" w:type="dxa"/>
            <w:tcBorders>
              <w:top w:val="single" w:sz="4" w:space="0" w:color="auto"/>
              <w:left w:val="nil"/>
              <w:bottom w:val="single" w:sz="4" w:space="0" w:color="auto"/>
            </w:tcBorders>
            <w:vAlign w:val="center"/>
          </w:tcPr>
          <w:p w14:paraId="46873BFF" w14:textId="77777777" w:rsidR="0051296E" w:rsidRPr="00EB582C" w:rsidRDefault="0051296E" w:rsidP="0081328C">
            <w:pPr>
              <w:jc w:val="center"/>
              <w:rPr>
                <w:lang w:val="en-US"/>
              </w:rPr>
            </w:pPr>
          </w:p>
        </w:tc>
      </w:tr>
      <w:tr w:rsidR="0051296E" w:rsidRPr="00EB582C" w14:paraId="6448E2DF" w14:textId="77777777" w:rsidTr="0081328C">
        <w:trPr>
          <w:cantSplit/>
          <w:trHeight w:val="394"/>
        </w:trPr>
        <w:tc>
          <w:tcPr>
            <w:tcW w:w="709" w:type="dxa"/>
            <w:tcBorders>
              <w:top w:val="single" w:sz="4" w:space="0" w:color="auto"/>
              <w:bottom w:val="single" w:sz="4" w:space="0" w:color="auto"/>
              <w:right w:val="nil"/>
            </w:tcBorders>
          </w:tcPr>
          <w:p w14:paraId="4C46E2D0" w14:textId="77777777" w:rsidR="0051296E" w:rsidRDefault="0051296E" w:rsidP="0081328C">
            <w:pPr>
              <w:rPr>
                <w:lang w:val="en-US"/>
              </w:rPr>
            </w:pPr>
          </w:p>
        </w:tc>
        <w:tc>
          <w:tcPr>
            <w:tcW w:w="4678" w:type="dxa"/>
            <w:tcBorders>
              <w:top w:val="single" w:sz="4" w:space="0" w:color="auto"/>
              <w:left w:val="nil"/>
              <w:bottom w:val="single" w:sz="4" w:space="0" w:color="auto"/>
              <w:right w:val="nil"/>
            </w:tcBorders>
          </w:tcPr>
          <w:p w14:paraId="56781895" w14:textId="77777777" w:rsidR="0051296E" w:rsidRDefault="0051296E" w:rsidP="0081328C">
            <w:pPr>
              <w:rPr>
                <w:lang w:val="en-US"/>
              </w:rPr>
            </w:pPr>
            <w:r>
              <w:rPr>
                <w:lang w:val="en-US"/>
              </w:rPr>
              <w:t>TVA</w:t>
            </w:r>
          </w:p>
        </w:tc>
        <w:tc>
          <w:tcPr>
            <w:tcW w:w="1134" w:type="dxa"/>
            <w:tcBorders>
              <w:top w:val="single" w:sz="4" w:space="0" w:color="auto"/>
              <w:left w:val="nil"/>
              <w:bottom w:val="single" w:sz="4" w:space="0" w:color="auto"/>
              <w:right w:val="nil"/>
            </w:tcBorders>
          </w:tcPr>
          <w:p w14:paraId="5853EFDB" w14:textId="77777777" w:rsidR="0051296E" w:rsidRPr="00EB582C" w:rsidRDefault="0051296E" w:rsidP="0081328C">
            <w:pPr>
              <w:rPr>
                <w:lang w:val="en-US"/>
              </w:rPr>
            </w:pPr>
          </w:p>
        </w:tc>
        <w:tc>
          <w:tcPr>
            <w:tcW w:w="1134" w:type="dxa"/>
            <w:tcBorders>
              <w:top w:val="single" w:sz="4" w:space="0" w:color="auto"/>
              <w:left w:val="nil"/>
              <w:bottom w:val="single" w:sz="4" w:space="0" w:color="auto"/>
              <w:right w:val="nil"/>
            </w:tcBorders>
          </w:tcPr>
          <w:p w14:paraId="27259BB2" w14:textId="77777777" w:rsidR="0051296E" w:rsidRPr="00EB582C" w:rsidRDefault="0051296E" w:rsidP="0081328C">
            <w:pPr>
              <w:rPr>
                <w:lang w:val="en-US"/>
              </w:rPr>
            </w:pPr>
          </w:p>
        </w:tc>
        <w:tc>
          <w:tcPr>
            <w:tcW w:w="1417" w:type="dxa"/>
            <w:tcBorders>
              <w:top w:val="single" w:sz="4" w:space="0" w:color="auto"/>
              <w:left w:val="nil"/>
              <w:bottom w:val="single" w:sz="4" w:space="0" w:color="auto"/>
              <w:right w:val="nil"/>
            </w:tcBorders>
          </w:tcPr>
          <w:p w14:paraId="68D2CE28" w14:textId="77777777" w:rsidR="0051296E" w:rsidRPr="00EB582C" w:rsidRDefault="0051296E" w:rsidP="0081328C">
            <w:pPr>
              <w:rPr>
                <w:lang w:val="en-US"/>
              </w:rPr>
            </w:pPr>
          </w:p>
        </w:tc>
        <w:tc>
          <w:tcPr>
            <w:tcW w:w="1420" w:type="dxa"/>
            <w:tcBorders>
              <w:top w:val="single" w:sz="4" w:space="0" w:color="auto"/>
              <w:left w:val="nil"/>
              <w:bottom w:val="single" w:sz="4" w:space="0" w:color="auto"/>
            </w:tcBorders>
            <w:vAlign w:val="center"/>
          </w:tcPr>
          <w:p w14:paraId="7A3BD435" w14:textId="77777777" w:rsidR="0051296E" w:rsidRPr="00EB582C" w:rsidRDefault="0051296E" w:rsidP="0081328C">
            <w:pPr>
              <w:jc w:val="center"/>
              <w:rPr>
                <w:lang w:val="en-US"/>
              </w:rPr>
            </w:pPr>
          </w:p>
        </w:tc>
      </w:tr>
    </w:tbl>
    <w:p w14:paraId="5B347B52" w14:textId="77777777" w:rsidR="0051296E" w:rsidRPr="00995BC0" w:rsidRDefault="0051296E" w:rsidP="0051296E"/>
    <w:p w14:paraId="2D6CAF2D" w14:textId="427CAC56" w:rsidR="003A4B17" w:rsidRPr="009E1D2A" w:rsidRDefault="003A4B17" w:rsidP="00724956">
      <w:pPr>
        <w:widowControl w:val="0"/>
        <w:suppressAutoHyphens/>
        <w:autoSpaceDE w:val="0"/>
        <w:rPr>
          <w:noProof w:val="0"/>
          <w:lang w:val="en-US" w:eastAsia="ru-RU" w:bidi="ru-RU"/>
        </w:rPr>
      </w:pPr>
    </w:p>
    <w:p w14:paraId="44605003" w14:textId="6F6512E3" w:rsidR="00850DBC" w:rsidRPr="001B44CC" w:rsidRDefault="0003591A" w:rsidP="003A4B17">
      <w:pPr>
        <w:tabs>
          <w:tab w:val="left" w:pos="567"/>
        </w:tabs>
        <w:jc w:val="both"/>
      </w:pPr>
      <w:r w:rsidRPr="001B44CC">
        <w:t> </w:t>
      </w:r>
      <w:r w:rsidRPr="001B44CC">
        <w:rPr>
          <w:bCs/>
        </w:rPr>
        <w:t>Data</w:t>
      </w:r>
      <w:r w:rsidR="0019071C" w:rsidRPr="001B44CC">
        <w:rPr>
          <w:bCs/>
        </w:rPr>
        <w:t xml:space="preserve"> </w:t>
      </w:r>
      <w:r w:rsidRPr="001B44CC">
        <w:t>„____"__________________</w:t>
      </w:r>
      <w:r w:rsidR="003A4B17" w:rsidRPr="001B44CC">
        <w:t xml:space="preserve">                                    </w:t>
      </w:r>
      <w:r w:rsidRPr="001B44CC">
        <w:t xml:space="preserve">     ____________________________  </w:t>
      </w:r>
    </w:p>
    <w:p w14:paraId="3DEA5BA8" w14:textId="2E05C66F" w:rsidR="00850DBC" w:rsidRPr="001B44CC" w:rsidRDefault="00EF3D50" w:rsidP="00EF3D50">
      <w:pPr>
        <w:pStyle w:val="a8"/>
        <w:tabs>
          <w:tab w:val="left" w:pos="567"/>
        </w:tabs>
        <w:jc w:val="center"/>
        <w:rPr>
          <w:rFonts w:ascii="Times New Roman" w:hAnsi="Times New Roman"/>
          <w:sz w:val="20"/>
        </w:rPr>
      </w:pPr>
      <w:r w:rsidRPr="001B44CC">
        <w:rPr>
          <w:rFonts w:ascii="Times New Roman" w:hAnsi="Times New Roman"/>
          <w:sz w:val="20"/>
        </w:rPr>
        <w:t xml:space="preserve">                                                                                                                              </w:t>
      </w:r>
      <w:r w:rsidR="0003591A" w:rsidRPr="001B44CC">
        <w:rPr>
          <w:rFonts w:ascii="Times New Roman" w:hAnsi="Times New Roman"/>
          <w:sz w:val="20"/>
        </w:rPr>
        <w:t>(semnătura autorizată)</w:t>
      </w:r>
    </w:p>
    <w:sectPr w:rsidR="00850DBC"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FE008" w14:textId="77777777" w:rsidR="0081328C" w:rsidRDefault="0081328C" w:rsidP="00A20ACF">
      <w:r>
        <w:separator/>
      </w:r>
    </w:p>
  </w:endnote>
  <w:endnote w:type="continuationSeparator" w:id="0">
    <w:p w14:paraId="5A820992" w14:textId="77777777" w:rsidR="0081328C" w:rsidRDefault="008132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0000000000000000000"/>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ED745" w14:textId="77777777" w:rsidR="0081328C" w:rsidRDefault="0081328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81328C" w:rsidRDefault="0081328C">
        <w:pPr>
          <w:pStyle w:val="a4"/>
          <w:jc w:val="right"/>
        </w:pPr>
        <w:r>
          <w:fldChar w:fldCharType="begin"/>
        </w:r>
        <w:r>
          <w:instrText xml:space="preserve"> PAGE   \* MERGEFORMAT </w:instrText>
        </w:r>
        <w:r>
          <w:fldChar w:fldCharType="separate"/>
        </w:r>
        <w:r w:rsidR="00E22576">
          <w:t>19</w:t>
        </w:r>
        <w:r>
          <w:fldChar w:fldCharType="end"/>
        </w:r>
      </w:p>
    </w:sdtContent>
  </w:sdt>
  <w:p w14:paraId="075618FA" w14:textId="77777777" w:rsidR="0081328C" w:rsidRDefault="008132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84C8A" w14:textId="77777777" w:rsidR="0081328C" w:rsidRDefault="0081328C" w:rsidP="00A20ACF">
      <w:r>
        <w:separator/>
      </w:r>
    </w:p>
  </w:footnote>
  <w:footnote w:type="continuationSeparator" w:id="0">
    <w:p w14:paraId="772BD50B" w14:textId="77777777" w:rsidR="0081328C" w:rsidRDefault="0081328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lvlOverride w:ilvl="0"/>
    <w:lvlOverride w:ilvl="1"/>
    <w:lvlOverride w:ilvl="2"/>
    <w:lvlOverride w:ilvl="3"/>
    <w:lvlOverride w:ilvl="4"/>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49A4"/>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82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296E"/>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2C"/>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E2"/>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956"/>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328C"/>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815"/>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48C"/>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4EF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3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BF6428"/>
    <w:rsid w:val="00C00316"/>
    <w:rsid w:val="00C02DDF"/>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2D5"/>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576"/>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4EA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affa">
    <w:name w:val="Заголовок"/>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Название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affa">
    <w:name w:val="Заголовок"/>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87415377">
      <w:bodyDiv w:val="1"/>
      <w:marLeft w:val="0"/>
      <w:marRight w:val="0"/>
      <w:marTop w:val="0"/>
      <w:marBottom w:val="0"/>
      <w:divBdr>
        <w:top w:val="none" w:sz="0" w:space="0" w:color="auto"/>
        <w:left w:val="none" w:sz="0" w:space="0" w:color="auto"/>
        <w:bottom w:val="none" w:sz="0" w:space="0" w:color="auto"/>
        <w:right w:val="none" w:sz="0" w:space="0" w:color="auto"/>
      </w:divBdr>
    </w:div>
    <w:div w:id="701370223">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B16C2-BA91-49A0-BC4C-829DAF2FE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27</Pages>
  <Words>7216</Words>
  <Characters>41133</Characters>
  <Application>Microsoft Office Word</Application>
  <DocSecurity>0</DocSecurity>
  <Lines>342</Lines>
  <Paragraphs>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Nadejda Gheorghii</cp:lastModifiedBy>
  <cp:revision>207</cp:revision>
  <cp:lastPrinted>2022-02-15T13:03:00Z</cp:lastPrinted>
  <dcterms:created xsi:type="dcterms:W3CDTF">2021-06-14T10:00:00Z</dcterms:created>
  <dcterms:modified xsi:type="dcterms:W3CDTF">2024-03-27T07:43:00Z</dcterms:modified>
</cp:coreProperties>
</file>