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E611F6">
      <w:pPr>
        <w:pStyle w:val="a"/>
        <w:numPr>
          <w:ilvl w:val="0"/>
          <w:numId w:val="11"/>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611F6">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E611F6">
      <w:pPr>
        <w:pStyle w:val="a"/>
        <w:numPr>
          <w:ilvl w:val="0"/>
          <w:numId w:val="22"/>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E611F6">
      <w:pPr>
        <w:pStyle w:val="a"/>
        <w:numPr>
          <w:ilvl w:val="0"/>
          <w:numId w:val="22"/>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E611F6">
      <w:pPr>
        <w:pStyle w:val="a"/>
        <w:numPr>
          <w:ilvl w:val="0"/>
          <w:numId w:val="22"/>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E611F6">
      <w:pPr>
        <w:pStyle w:val="a"/>
        <w:numPr>
          <w:ilvl w:val="0"/>
          <w:numId w:val="22"/>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E611F6">
      <w:pPr>
        <w:pStyle w:val="a"/>
        <w:numPr>
          <w:ilvl w:val="0"/>
          <w:numId w:val="22"/>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E611F6">
      <w:pPr>
        <w:pStyle w:val="a"/>
        <w:numPr>
          <w:ilvl w:val="0"/>
          <w:numId w:val="22"/>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E611F6">
      <w:pPr>
        <w:pStyle w:val="a"/>
        <w:numPr>
          <w:ilvl w:val="0"/>
          <w:numId w:val="22"/>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E611F6">
      <w:pPr>
        <w:pStyle w:val="a"/>
        <w:numPr>
          <w:ilvl w:val="0"/>
          <w:numId w:val="22"/>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E611F6">
      <w:pPr>
        <w:pStyle w:val="a"/>
        <w:numPr>
          <w:ilvl w:val="0"/>
          <w:numId w:val="22"/>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E611F6">
      <w:pPr>
        <w:pStyle w:val="a"/>
        <w:numPr>
          <w:ilvl w:val="0"/>
          <w:numId w:val="22"/>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E611F6">
      <w:pPr>
        <w:pStyle w:val="a"/>
        <w:numPr>
          <w:ilvl w:val="0"/>
          <w:numId w:val="22"/>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E611F6">
      <w:pPr>
        <w:pStyle w:val="a"/>
        <w:numPr>
          <w:ilvl w:val="0"/>
          <w:numId w:val="22"/>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E611F6">
      <w:pPr>
        <w:pStyle w:val="a"/>
        <w:numPr>
          <w:ilvl w:val="0"/>
          <w:numId w:val="22"/>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E611F6">
      <w:pPr>
        <w:pStyle w:val="a"/>
        <w:numPr>
          <w:ilvl w:val="0"/>
          <w:numId w:val="22"/>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E611F6">
      <w:pPr>
        <w:pStyle w:val="a"/>
        <w:numPr>
          <w:ilvl w:val="0"/>
          <w:numId w:val="22"/>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E611F6">
      <w:pPr>
        <w:pStyle w:val="a"/>
        <w:numPr>
          <w:ilvl w:val="0"/>
          <w:numId w:val="22"/>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E611F6">
      <w:pPr>
        <w:pStyle w:val="a"/>
        <w:numPr>
          <w:ilvl w:val="0"/>
          <w:numId w:val="22"/>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E611F6">
      <w:pPr>
        <w:pStyle w:val="a"/>
        <w:numPr>
          <w:ilvl w:val="0"/>
          <w:numId w:val="22"/>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E611F6">
      <w:pPr>
        <w:pStyle w:val="a"/>
        <w:numPr>
          <w:ilvl w:val="0"/>
          <w:numId w:val="22"/>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E611F6">
      <w:pPr>
        <w:pStyle w:val="a"/>
        <w:numPr>
          <w:ilvl w:val="0"/>
          <w:numId w:val="22"/>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E611F6">
      <w:pPr>
        <w:pStyle w:val="a"/>
        <w:numPr>
          <w:ilvl w:val="0"/>
          <w:numId w:val="22"/>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E611F6">
      <w:pPr>
        <w:pStyle w:val="a"/>
        <w:numPr>
          <w:ilvl w:val="0"/>
          <w:numId w:val="22"/>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E611F6">
      <w:pPr>
        <w:pStyle w:val="a"/>
        <w:numPr>
          <w:ilvl w:val="0"/>
          <w:numId w:val="22"/>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E611F6">
      <w:pPr>
        <w:pStyle w:val="a"/>
        <w:numPr>
          <w:ilvl w:val="0"/>
          <w:numId w:val="22"/>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E611F6">
      <w:pPr>
        <w:pStyle w:val="a"/>
        <w:numPr>
          <w:ilvl w:val="0"/>
          <w:numId w:val="22"/>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E611F6">
      <w:pPr>
        <w:pStyle w:val="a"/>
        <w:numPr>
          <w:ilvl w:val="0"/>
          <w:numId w:val="22"/>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E611F6">
      <w:pPr>
        <w:pStyle w:val="a"/>
        <w:numPr>
          <w:ilvl w:val="0"/>
          <w:numId w:val="22"/>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E611F6">
      <w:pPr>
        <w:pStyle w:val="a"/>
        <w:numPr>
          <w:ilvl w:val="0"/>
          <w:numId w:val="22"/>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E611F6">
      <w:pPr>
        <w:pStyle w:val="a"/>
        <w:numPr>
          <w:ilvl w:val="0"/>
          <w:numId w:val="11"/>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E611F6">
      <w:pPr>
        <w:pStyle w:val="a"/>
        <w:numPr>
          <w:ilvl w:val="0"/>
          <w:numId w:val="11"/>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E611F6">
      <w:pPr>
        <w:pStyle w:val="a"/>
        <w:numPr>
          <w:ilvl w:val="0"/>
          <w:numId w:val="11"/>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E611F6">
      <w:pPr>
        <w:pStyle w:val="a"/>
        <w:numPr>
          <w:ilvl w:val="0"/>
          <w:numId w:val="11"/>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E611F6">
      <w:pPr>
        <w:pStyle w:val="a"/>
        <w:numPr>
          <w:ilvl w:val="0"/>
          <w:numId w:val="12"/>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437A22" w:rsidP="00E611F6">
      <w:pPr>
        <w:pStyle w:val="a"/>
        <w:numPr>
          <w:ilvl w:val="0"/>
          <w:numId w:val="12"/>
        </w:numPr>
        <w:tabs>
          <w:tab w:val="clear" w:pos="1134"/>
          <w:tab w:val="left" w:pos="-284"/>
          <w:tab w:val="left" w:pos="284"/>
        </w:tabs>
        <w:spacing w:after="120"/>
        <w:ind w:left="-284" w:firstLine="284"/>
      </w:pPr>
      <w:hyperlink r:id="rId9" w:history="1">
        <w:r w:rsidR="00DA6115" w:rsidRPr="00FF430B">
          <w:rPr>
            <w:rStyle w:val="af4"/>
            <w:rFonts w:eastAsiaTheme="majorEastAsia"/>
            <w:bCs/>
            <w:color w:val="auto"/>
            <w:u w:val="none"/>
            <w:bdr w:val="none" w:sz="0" w:space="0" w:color="auto" w:frame="1"/>
            <w:shd w:val="clear" w:color="auto" w:fill="FFFFFF"/>
          </w:rPr>
          <w:t>Hotărârii Guvernului nr.</w:t>
        </w:r>
        <w:r w:rsidR="00FF430B">
          <w:rPr>
            <w:rStyle w:val="af4"/>
            <w:rFonts w:eastAsiaTheme="majorEastAsia"/>
            <w:bCs/>
            <w:color w:val="auto"/>
            <w:u w:val="none"/>
            <w:bdr w:val="none" w:sz="0" w:space="0" w:color="auto" w:frame="1"/>
            <w:shd w:val="clear" w:color="auto" w:fill="FFFFFF"/>
          </w:rPr>
          <w:t xml:space="preserve"> </w:t>
        </w:r>
        <w:r w:rsidR="004B16DD" w:rsidRPr="00FF430B">
          <w:rPr>
            <w:rStyle w:val="af4"/>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0"/>
          <w:b w:val="0"/>
          <w:bdr w:val="none" w:sz="0" w:space="0" w:color="auto" w:frame="1"/>
          <w:shd w:val="clear" w:color="auto" w:fill="FFFFFF"/>
        </w:rPr>
        <w:t>.</w:t>
      </w:r>
    </w:p>
    <w:p w14:paraId="1C4D7021" w14:textId="2DA1F513" w:rsidR="00A50D0A" w:rsidRPr="00FF430B" w:rsidRDefault="00033577" w:rsidP="00E611F6">
      <w:pPr>
        <w:pStyle w:val="a"/>
        <w:numPr>
          <w:ilvl w:val="0"/>
          <w:numId w:val="11"/>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E611F6">
      <w:pPr>
        <w:pStyle w:val="a"/>
        <w:numPr>
          <w:ilvl w:val="0"/>
          <w:numId w:val="11"/>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E611F6">
      <w:pPr>
        <w:pStyle w:val="a"/>
        <w:numPr>
          <w:ilvl w:val="0"/>
          <w:numId w:val="11"/>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E611F6">
      <w:pPr>
        <w:pStyle w:val="a"/>
        <w:numPr>
          <w:ilvl w:val="0"/>
          <w:numId w:val="11"/>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E611F6">
      <w:pPr>
        <w:pStyle w:val="a"/>
        <w:numPr>
          <w:ilvl w:val="0"/>
          <w:numId w:val="11"/>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E611F6">
      <w:pPr>
        <w:pStyle w:val="a"/>
        <w:numPr>
          <w:ilvl w:val="0"/>
          <w:numId w:val="11"/>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611F6">
      <w:pPr>
        <w:pStyle w:val="a"/>
        <w:numPr>
          <w:ilvl w:val="0"/>
          <w:numId w:val="11"/>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E611F6">
      <w:pPr>
        <w:pStyle w:val="a"/>
        <w:numPr>
          <w:ilvl w:val="0"/>
          <w:numId w:val="11"/>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E611F6">
      <w:pPr>
        <w:pStyle w:val="a"/>
        <w:numPr>
          <w:ilvl w:val="0"/>
          <w:numId w:val="11"/>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E611F6">
      <w:pPr>
        <w:pStyle w:val="a"/>
        <w:numPr>
          <w:ilvl w:val="0"/>
          <w:numId w:val="11"/>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611F6">
      <w:pPr>
        <w:pStyle w:val="a"/>
        <w:numPr>
          <w:ilvl w:val="0"/>
          <w:numId w:val="13"/>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611F6">
      <w:pPr>
        <w:pStyle w:val="a"/>
        <w:numPr>
          <w:ilvl w:val="0"/>
          <w:numId w:val="13"/>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E611F6">
      <w:pPr>
        <w:pStyle w:val="a"/>
        <w:numPr>
          <w:ilvl w:val="0"/>
          <w:numId w:val="11"/>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611F6">
      <w:pPr>
        <w:pStyle w:val="a"/>
        <w:numPr>
          <w:ilvl w:val="0"/>
          <w:numId w:val="14"/>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pPr>
      <w:r w:rsidRPr="005743A4">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lastRenderedPageBreak/>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lastRenderedPageBreak/>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pPr>
      <w:r w:rsidRPr="00FF430B">
        <w:lastRenderedPageBreak/>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w:t>
      </w:r>
      <w:r w:rsidR="00610A69" w:rsidRPr="00FF430B">
        <w:lastRenderedPageBreak/>
        <w:t xml:space="preserve">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 xml:space="preserve">operatorul </w:t>
      </w:r>
      <w:r w:rsidR="00A6700A" w:rsidRPr="00FF430B">
        <w:lastRenderedPageBreak/>
        <w:t>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lastRenderedPageBreak/>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14:paraId="1FDD103E" w14:textId="67439690" w:rsidR="00B00190" w:rsidRPr="00B71C68" w:rsidRDefault="000E4D7D" w:rsidP="009F1E2C">
      <w:pPr>
        <w:pStyle w:val="af3"/>
        <w:shd w:val="clear" w:color="auto" w:fill="FFFFFF"/>
        <w:tabs>
          <w:tab w:val="left" w:pos="-284"/>
        </w:tabs>
        <w:ind w:left="-284" w:firstLine="284"/>
        <w:rPr>
          <w:color w:val="000000" w:themeColor="text1"/>
          <w:lang w:val="en-US" w:eastAsia="it-IT"/>
        </w:rPr>
      </w:pPr>
      <w:r w:rsidRPr="00B71C68">
        <w:rPr>
          <w:b/>
          <w:color w:val="000000" w:themeColor="text1"/>
          <w:lang w:val="en-US"/>
        </w:rPr>
        <w:t>9</w:t>
      </w:r>
      <w:r w:rsidR="0024699C" w:rsidRPr="00B71C68">
        <w:rPr>
          <w:b/>
          <w:color w:val="000000" w:themeColor="text1"/>
          <w:lang w:val="en-US"/>
        </w:rPr>
        <w:t>8</w:t>
      </w:r>
      <w:r w:rsidR="00B00190" w:rsidRPr="00B71C68">
        <w:rPr>
          <w:b/>
          <w:color w:val="000000" w:themeColor="text1"/>
          <w:lang w:val="en-US"/>
        </w:rPr>
        <w:t xml:space="preserve">. </w:t>
      </w:r>
      <w:r w:rsidR="009C11B3" w:rsidRPr="00B71C68">
        <w:rPr>
          <w:b/>
          <w:color w:val="000000" w:themeColor="text1"/>
          <w:lang w:val="en-US"/>
        </w:rPr>
        <w:t xml:space="preserve"> </w:t>
      </w:r>
      <w:r w:rsidR="00B00190" w:rsidRPr="00B71C68">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lastRenderedPageBreak/>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7B27557" w14:textId="77777777" w:rsidR="00B71C68" w:rsidRDefault="00F505C8" w:rsidP="00B71C68">
      <w:pPr>
        <w:spacing w:before="120"/>
        <w:jc w:val="center"/>
        <w:rPr>
          <w:b/>
          <w:sz w:val="28"/>
          <w:szCs w:val="28"/>
        </w:rPr>
      </w:pPr>
      <w:r>
        <w:rPr>
          <w:noProof w:val="0"/>
        </w:rPr>
        <w:br w:type="page"/>
      </w:r>
      <w:bookmarkStart w:id="45" w:name="_Hlk219818434"/>
      <w:r w:rsidR="00B71C68">
        <w:rPr>
          <w:b/>
          <w:sz w:val="28"/>
          <w:szCs w:val="28"/>
        </w:rPr>
        <w:lastRenderedPageBreak/>
        <w:t>ANUNȚ DE PARTICIPARE</w:t>
      </w:r>
    </w:p>
    <w:p w14:paraId="444C6DE3" w14:textId="77777777" w:rsidR="00B71C68" w:rsidRDefault="00B71C68" w:rsidP="00B71C68">
      <w:pPr>
        <w:shd w:val="clear" w:color="auto" w:fill="FFFFFF" w:themeFill="background1"/>
        <w:spacing w:before="120"/>
        <w:rPr>
          <w:lang w:eastAsia="ru-RU"/>
        </w:rPr>
      </w:pPr>
      <w:r>
        <w:t>OBIECTUL ACHIZIȚIEI</w:t>
      </w:r>
      <w:r w:rsidRPr="00A365A9">
        <w:rPr>
          <w:b/>
          <w:noProof w:val="0"/>
          <w:lang w:eastAsia="ru-RU"/>
        </w:rPr>
        <w:t xml:space="preserve">: </w:t>
      </w:r>
      <w:r>
        <w:rPr>
          <w:noProof w:val="0"/>
          <w:lang w:eastAsia="ru-RU"/>
        </w:rPr>
        <w:t xml:space="preserve">Lucrări de reparație a acoperișului Sălii sportive </w:t>
      </w:r>
      <w:r>
        <w:rPr>
          <w:bCs/>
        </w:rPr>
        <w:t xml:space="preserve"> I.P. Gimnaziul „Liubomir Chiriac”  s. Antonești, r-nul Cantemir  </w:t>
      </w:r>
      <w:r w:rsidRPr="00FF430B">
        <w:rPr>
          <w:b/>
          <w:lang w:eastAsia="ru-RU"/>
        </w:rPr>
        <w:t>prin procedura de achiziție</w:t>
      </w:r>
      <w:r>
        <w:rPr>
          <w:b/>
          <w:lang w:eastAsia="ru-RU"/>
        </w:rPr>
        <w:t xml:space="preserve">: </w:t>
      </w:r>
      <w:r>
        <w:rPr>
          <w:lang w:eastAsia="ru-RU"/>
        </w:rPr>
        <w:t xml:space="preserve">COP                    </w:t>
      </w:r>
    </w:p>
    <w:p w14:paraId="43206ACA" w14:textId="77777777" w:rsidR="00B71C68" w:rsidRPr="00AD610B" w:rsidRDefault="00B71C68" w:rsidP="00B71C68">
      <w:pPr>
        <w:shd w:val="clear" w:color="auto" w:fill="FFFFFF" w:themeFill="background1"/>
        <w:spacing w:before="120"/>
        <w:rPr>
          <w:bCs/>
        </w:rPr>
      </w:pPr>
      <w:r>
        <w:t>Cod CPV: 45200000-9</w:t>
      </w:r>
    </w:p>
    <w:p w14:paraId="4DADB29B" w14:textId="77777777" w:rsidR="00B71C68" w:rsidRPr="005A6ADF" w:rsidRDefault="00B71C68" w:rsidP="00B71C68">
      <w:pPr>
        <w:tabs>
          <w:tab w:val="left" w:pos="284"/>
          <w:tab w:val="right" w:pos="9531"/>
        </w:tabs>
        <w:spacing w:before="120"/>
        <w:rPr>
          <w:rFonts w:eastAsia="Calibri"/>
          <w:noProof w:val="0"/>
        </w:rPr>
      </w:pPr>
      <w:r w:rsidRPr="00AD610B">
        <w:rPr>
          <w:b/>
        </w:rPr>
        <w:t xml:space="preserve">Procedura a fost inclusă în planul de achiziții publice a autorității contractante : </w:t>
      </w:r>
      <w:r w:rsidRPr="00AD610B">
        <w:rPr>
          <w:rFonts w:eastAsia="Calibri"/>
          <w:noProof w:val="0"/>
        </w:rPr>
        <w:t xml:space="preserve"> 1</w:t>
      </w:r>
      <w:r>
        <w:rPr>
          <w:rFonts w:eastAsia="Calibri"/>
          <w:noProof w:val="0"/>
        </w:rPr>
        <w:t>5.06.2026</w:t>
      </w:r>
    </w:p>
    <w:p w14:paraId="1BA9BB61" w14:textId="77777777" w:rsidR="00B71C68" w:rsidRPr="00FB4552" w:rsidRDefault="00B71C68" w:rsidP="00B71C68">
      <w:pPr>
        <w:pStyle w:val="a"/>
        <w:numPr>
          <w:ilvl w:val="0"/>
          <w:numId w:val="16"/>
        </w:numPr>
        <w:spacing w:line="276" w:lineRule="auto"/>
        <w:ind w:left="360"/>
      </w:pPr>
      <w:r w:rsidRPr="00600CE6">
        <w:rPr>
          <w:b/>
        </w:rPr>
        <w:t>Denumirea autorității contractante:</w:t>
      </w:r>
      <w:r w:rsidRPr="00825425">
        <w:rPr>
          <w:bCs/>
        </w:rPr>
        <w:t xml:space="preserve"> </w:t>
      </w:r>
      <w:r>
        <w:rPr>
          <w:bCs/>
        </w:rPr>
        <w:t>I.P. Gimnaziul „Liubomir Chiriac”, s. Antonești, r-nul Cantemir</w:t>
      </w:r>
    </w:p>
    <w:p w14:paraId="59862E43" w14:textId="6210FEF3" w:rsidR="00B71C68" w:rsidRPr="00FE67F6" w:rsidRDefault="00B71C68" w:rsidP="00B71C68">
      <w:pPr>
        <w:pStyle w:val="a"/>
        <w:numPr>
          <w:ilvl w:val="0"/>
          <w:numId w:val="16"/>
        </w:numPr>
        <w:shd w:val="clear" w:color="auto" w:fill="FFFFFF" w:themeFill="background1"/>
        <w:tabs>
          <w:tab w:val="left" w:pos="284"/>
          <w:tab w:val="right" w:pos="426"/>
          <w:tab w:val="right" w:pos="9531"/>
        </w:tabs>
        <w:spacing w:before="120"/>
        <w:ind w:left="284" w:hanging="284"/>
        <w:rPr>
          <w:b/>
          <w:lang w:eastAsia="ru-RU"/>
        </w:rPr>
      </w:pPr>
      <w:r w:rsidRPr="00FE67F6">
        <w:rPr>
          <w:b/>
        </w:rPr>
        <w:t xml:space="preserve">IDNO: </w:t>
      </w:r>
      <w:r w:rsidR="006C5448">
        <w:rPr>
          <w:color w:val="2C2D2E"/>
          <w:shd w:val="clear" w:color="auto" w:fill="FFFFFF"/>
        </w:rPr>
        <w:t>1013620008</w:t>
      </w:r>
      <w:r>
        <w:rPr>
          <w:color w:val="2C2D2E"/>
          <w:shd w:val="clear" w:color="auto" w:fill="FFFFFF"/>
        </w:rPr>
        <w:t>131</w:t>
      </w:r>
    </w:p>
    <w:p w14:paraId="0BA998C2" w14:textId="77777777" w:rsidR="00B71C68" w:rsidRPr="00825425" w:rsidRDefault="00B71C68" w:rsidP="00B71C68">
      <w:pPr>
        <w:pStyle w:val="a"/>
        <w:numPr>
          <w:ilvl w:val="0"/>
          <w:numId w:val="16"/>
        </w:numPr>
        <w:shd w:val="clear" w:color="auto" w:fill="FFFFFF" w:themeFill="background1"/>
        <w:spacing w:before="120" w:line="276" w:lineRule="auto"/>
        <w:ind w:left="284" w:hanging="284"/>
        <w:rPr>
          <w:lang w:eastAsia="ru-RU"/>
        </w:rPr>
      </w:pPr>
      <w:r w:rsidRPr="00825425">
        <w:rPr>
          <w:b/>
        </w:rPr>
        <w:t>Adresa:</w:t>
      </w:r>
      <w:r w:rsidRPr="00825425">
        <w:rPr>
          <w:b/>
          <w:u w:val="single"/>
        </w:rPr>
        <w:t xml:space="preserve"> </w:t>
      </w:r>
      <w:r>
        <w:rPr>
          <w:bCs/>
        </w:rPr>
        <w:t xml:space="preserve">s. Antonești, r-nul </w:t>
      </w:r>
      <w:r w:rsidRPr="00825425">
        <w:rPr>
          <w:bCs/>
        </w:rPr>
        <w:t>Cantemir</w:t>
      </w:r>
      <w:r w:rsidRPr="00825425">
        <w:t>, str.</w:t>
      </w:r>
      <w:r w:rsidRPr="00825425">
        <w:rPr>
          <w:lang w:eastAsia="ru-RU"/>
        </w:rPr>
        <w:t xml:space="preserve"> Ștefan cel Mare</w:t>
      </w:r>
    </w:p>
    <w:p w14:paraId="04560AD8" w14:textId="2C80DFB9" w:rsidR="00B71C68" w:rsidRPr="00825425" w:rsidRDefault="006C5448" w:rsidP="00B71C68">
      <w:pPr>
        <w:pStyle w:val="a"/>
        <w:numPr>
          <w:ilvl w:val="0"/>
          <w:numId w:val="16"/>
        </w:numPr>
        <w:shd w:val="clear" w:color="auto" w:fill="FFFFFF" w:themeFill="background1"/>
        <w:spacing w:before="120" w:line="276" w:lineRule="auto"/>
        <w:ind w:left="284" w:hanging="284"/>
        <w:rPr>
          <w:b/>
          <w:lang w:eastAsia="ru-RU"/>
        </w:rPr>
      </w:pPr>
      <w:r>
        <w:rPr>
          <w:b/>
        </w:rPr>
        <w:t>Numărul de telefon/fax:</w:t>
      </w:r>
      <w:bookmarkStart w:id="46" w:name="_GoBack"/>
      <w:bookmarkEnd w:id="46"/>
      <w:r w:rsidR="00B71C68">
        <w:rPr>
          <w:color w:val="2C2D2E"/>
          <w:shd w:val="clear" w:color="auto" w:fill="FFFFFF"/>
        </w:rPr>
        <w:t xml:space="preserve"> 067573368.</w:t>
      </w:r>
    </w:p>
    <w:p w14:paraId="73EAB511" w14:textId="77777777" w:rsidR="00B71C68" w:rsidRPr="00AD610B" w:rsidRDefault="00B71C68" w:rsidP="00B71C68">
      <w:pPr>
        <w:pStyle w:val="a"/>
        <w:numPr>
          <w:ilvl w:val="0"/>
          <w:numId w:val="16"/>
        </w:numPr>
        <w:shd w:val="clear" w:color="auto" w:fill="FFFFFF"/>
        <w:tabs>
          <w:tab w:val="left" w:pos="284"/>
          <w:tab w:val="right" w:pos="9531"/>
        </w:tabs>
        <w:spacing w:before="120"/>
        <w:ind w:left="288" w:hanging="288"/>
        <w:rPr>
          <w:b/>
        </w:rPr>
      </w:pPr>
      <w:r w:rsidRPr="006A7199">
        <w:rPr>
          <w:b/>
        </w:rPr>
        <w:t xml:space="preserve">Adresa de e-mail și pagina web oficială ale autorității contractante: </w:t>
      </w:r>
      <w:hyperlink r:id="rId13" w:history="1">
        <w:r w:rsidRPr="00140518">
          <w:rPr>
            <w:rStyle w:val="af4"/>
            <w:spacing w:val="12"/>
            <w:shd w:val="clear" w:color="auto" w:fill="FFFFFF" w:themeFill="background1"/>
          </w:rPr>
          <w:t>gimn.liubomirchiriac@gmail.com</w:t>
        </w:r>
      </w:hyperlink>
      <w:r>
        <w:rPr>
          <w:color w:val="000000" w:themeColor="text1"/>
          <w:spacing w:val="12"/>
          <w:u w:val="single"/>
          <w:shd w:val="clear" w:color="auto" w:fill="FFFFFF" w:themeFill="background1"/>
        </w:rPr>
        <w:t xml:space="preserve"> </w:t>
      </w:r>
    </w:p>
    <w:p w14:paraId="0E313AA6" w14:textId="77777777" w:rsidR="00B71C68" w:rsidRPr="00AD610B" w:rsidRDefault="00B71C68" w:rsidP="00B71C68">
      <w:pPr>
        <w:pStyle w:val="a"/>
        <w:numPr>
          <w:ilvl w:val="0"/>
          <w:numId w:val="16"/>
        </w:numPr>
        <w:shd w:val="clear" w:color="auto" w:fill="FFFFFF"/>
        <w:tabs>
          <w:tab w:val="left" w:pos="284"/>
          <w:tab w:val="right" w:pos="9531"/>
        </w:tabs>
        <w:spacing w:before="120"/>
        <w:ind w:left="288" w:hanging="288"/>
        <w:rPr>
          <w:b/>
        </w:rPr>
      </w:pPr>
      <w:r w:rsidRPr="00AD610B">
        <w:rPr>
          <w:b/>
        </w:rPr>
        <w:t>Adresa de e-mail sau pagina web oficială de la care se va putea obține accesul la documentația de atribuire:</w:t>
      </w:r>
      <w:r w:rsidRPr="00AD610B">
        <w:rPr>
          <w:b/>
          <w:i/>
        </w:rPr>
        <w:t xml:space="preserve"> </w:t>
      </w:r>
      <w:r w:rsidRPr="00AD610B">
        <w:rPr>
          <w:b/>
          <w:i/>
          <w:lang w:eastAsia="ru-RU"/>
        </w:rPr>
        <w:t>documentația de atribuire este anexată în cadrul procedurii în SIA RSAP</w:t>
      </w:r>
    </w:p>
    <w:p w14:paraId="11A3B452" w14:textId="77777777" w:rsidR="00B71C68" w:rsidRPr="008D13FA" w:rsidRDefault="00B71C68" w:rsidP="00B71C68">
      <w:pPr>
        <w:pStyle w:val="a"/>
        <w:numPr>
          <w:ilvl w:val="0"/>
          <w:numId w:val="16"/>
        </w:numPr>
        <w:shd w:val="clear" w:color="auto" w:fill="FFFFFF"/>
        <w:tabs>
          <w:tab w:val="left" w:pos="284"/>
          <w:tab w:val="right" w:pos="9531"/>
        </w:tabs>
        <w:spacing w:before="120"/>
        <w:ind w:left="284" w:hanging="284"/>
        <w:rPr>
          <w:b/>
          <w:i/>
        </w:rPr>
      </w:pPr>
      <w:r w:rsidRPr="008D13FA">
        <w:rPr>
          <w:b/>
        </w:rPr>
        <w:t xml:space="preserve">Tipul autorității contractante și obiectul principal de activitate (dacă </w:t>
      </w:r>
      <w:proofErr w:type="gramStart"/>
      <w:r w:rsidRPr="008D13FA">
        <w:rPr>
          <w:b/>
        </w:rPr>
        <w:t>este</w:t>
      </w:r>
      <w:proofErr w:type="gramEnd"/>
      <w:r w:rsidRPr="008D13FA">
        <w:rPr>
          <w:b/>
        </w:rPr>
        <w:t xml:space="preserve"> cazul, mențiunea că autoritatea contractantă este o autoritate centrală de achiziție sau că achiziția implică o altă formă de achiziție comună): </w:t>
      </w:r>
      <w:r w:rsidRPr="008D13FA">
        <w:rPr>
          <w:b/>
          <w:i/>
        </w:rPr>
        <w:t xml:space="preserve">Autoritate </w:t>
      </w:r>
      <w:r w:rsidRPr="008D13FA">
        <w:rPr>
          <w:b/>
          <w:i/>
          <w:lang w:eastAsia="ru-RU"/>
        </w:rPr>
        <w:t>Publică Locală.</w:t>
      </w:r>
    </w:p>
    <w:p w14:paraId="5049623D" w14:textId="77777777" w:rsidR="00B71C68" w:rsidRPr="00CC36D5" w:rsidRDefault="00B71C68" w:rsidP="00B71C68">
      <w:pPr>
        <w:numPr>
          <w:ilvl w:val="0"/>
          <w:numId w:val="16"/>
        </w:numPr>
        <w:shd w:val="clear" w:color="auto" w:fill="FFFFFF"/>
        <w:tabs>
          <w:tab w:val="left" w:pos="284"/>
          <w:tab w:val="right" w:pos="9531"/>
        </w:tabs>
        <w:spacing w:before="120"/>
        <w:ind w:left="284" w:hanging="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0611" w:type="dxa"/>
        <w:tblInd w:w="-455" w:type="dxa"/>
        <w:tblLayout w:type="fixed"/>
        <w:tblLook w:val="0400" w:firstRow="0" w:lastRow="0" w:firstColumn="0" w:lastColumn="0" w:noHBand="0" w:noVBand="1"/>
      </w:tblPr>
      <w:tblGrid>
        <w:gridCol w:w="732"/>
        <w:gridCol w:w="1004"/>
        <w:gridCol w:w="2035"/>
        <w:gridCol w:w="1191"/>
        <w:gridCol w:w="45"/>
        <w:gridCol w:w="1338"/>
        <w:gridCol w:w="2305"/>
        <w:gridCol w:w="1961"/>
      </w:tblGrid>
      <w:tr w:rsidR="00B71C68" w14:paraId="1F9DFB90" w14:textId="77777777" w:rsidTr="00E12880">
        <w:trPr>
          <w:trHeight w:val="56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4A9DB2" w14:textId="77777777" w:rsidR="00B71C68" w:rsidRPr="0030077F" w:rsidRDefault="00B71C68" w:rsidP="00E12880">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907FD9" w14:textId="77777777" w:rsidR="00B71C68" w:rsidRPr="0030077F" w:rsidRDefault="00B71C68" w:rsidP="00E12880">
            <w:pPr>
              <w:shd w:val="clear" w:color="auto" w:fill="FFFFFF"/>
              <w:spacing w:before="120"/>
              <w:jc w:val="center"/>
              <w:rPr>
                <w:b/>
                <w:sz w:val="18"/>
                <w:szCs w:val="18"/>
              </w:rPr>
            </w:pPr>
            <w:r w:rsidRPr="0030077F">
              <w:rPr>
                <w:b/>
                <w:sz w:val="18"/>
                <w:szCs w:val="18"/>
              </w:rPr>
              <w:t>Cod CPV</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855491" w14:textId="77777777" w:rsidR="00B71C68" w:rsidRPr="0030077F" w:rsidRDefault="00B71C68" w:rsidP="00E12880">
            <w:pPr>
              <w:shd w:val="clear" w:color="auto" w:fill="FFFFFF"/>
              <w:spacing w:before="120"/>
              <w:jc w:val="center"/>
              <w:rPr>
                <w:b/>
                <w:sz w:val="18"/>
                <w:szCs w:val="18"/>
              </w:rPr>
            </w:pPr>
            <w:r w:rsidRPr="0030077F">
              <w:rPr>
                <w:b/>
                <w:sz w:val="18"/>
                <w:szCs w:val="18"/>
              </w:rPr>
              <w:t xml:space="preserve">Denumirea </w:t>
            </w:r>
          </w:p>
        </w:tc>
        <w:tc>
          <w:tcPr>
            <w:tcW w:w="11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A0303" w14:textId="77777777" w:rsidR="00B71C68" w:rsidRPr="0030077F" w:rsidRDefault="00B71C68" w:rsidP="00E12880">
            <w:pPr>
              <w:shd w:val="clear" w:color="auto" w:fill="FFFFFF"/>
              <w:spacing w:before="120"/>
              <w:jc w:val="center"/>
              <w:rPr>
                <w:b/>
                <w:sz w:val="18"/>
                <w:szCs w:val="18"/>
              </w:rPr>
            </w:pPr>
            <w:r w:rsidRPr="0030077F">
              <w:rPr>
                <w:b/>
                <w:sz w:val="18"/>
                <w:szCs w:val="18"/>
              </w:rPr>
              <w:t>Unitatea de măsură</w:t>
            </w:r>
          </w:p>
        </w:tc>
        <w:tc>
          <w:tcPr>
            <w:tcW w:w="138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22256BE" w14:textId="77777777" w:rsidR="00B71C68" w:rsidRPr="0030077F" w:rsidRDefault="00B71C68" w:rsidP="00E12880">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1A6689E6" w14:textId="77777777" w:rsidR="00B71C68" w:rsidRPr="0030077F" w:rsidRDefault="00B71C68" w:rsidP="00E12880">
            <w:pPr>
              <w:shd w:val="clear" w:color="auto" w:fill="FFFFFF"/>
              <w:spacing w:before="120"/>
              <w:jc w:val="center"/>
              <w:rPr>
                <w:b/>
                <w:sz w:val="18"/>
                <w:szCs w:val="18"/>
              </w:rPr>
            </w:pPr>
            <w:r w:rsidRPr="0030077F">
              <w:rPr>
                <w:b/>
                <w:sz w:val="18"/>
                <w:szCs w:val="18"/>
              </w:rPr>
              <w:t>Specificarea tehnică deplină solicitată, Standarde de referință</w:t>
            </w:r>
          </w:p>
        </w:tc>
        <w:tc>
          <w:tcPr>
            <w:tcW w:w="1961" w:type="dxa"/>
            <w:tcBorders>
              <w:top w:val="single" w:sz="4" w:space="0" w:color="000000"/>
              <w:left w:val="single" w:sz="4" w:space="0" w:color="000000"/>
              <w:bottom w:val="single" w:sz="4" w:space="0" w:color="auto"/>
              <w:right w:val="single" w:sz="4" w:space="0" w:color="000000"/>
            </w:tcBorders>
            <w:shd w:val="clear" w:color="auto" w:fill="auto"/>
          </w:tcPr>
          <w:p w14:paraId="6AC4EBFB" w14:textId="77777777" w:rsidR="00B71C68" w:rsidRPr="0030077F" w:rsidRDefault="00B71C68" w:rsidP="00E12880">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B71C68" w14:paraId="4C0B40CE" w14:textId="77777777" w:rsidTr="00E12880">
        <w:trPr>
          <w:trHeight w:val="397"/>
        </w:trPr>
        <w:tc>
          <w:tcPr>
            <w:tcW w:w="10611" w:type="dxa"/>
            <w:gridSpan w:val="8"/>
            <w:tcBorders>
              <w:top w:val="single" w:sz="4" w:space="0" w:color="000000"/>
              <w:left w:val="single" w:sz="4" w:space="0" w:color="000000"/>
              <w:bottom w:val="single" w:sz="4" w:space="0" w:color="000000"/>
              <w:right w:val="single" w:sz="4" w:space="0" w:color="000000"/>
            </w:tcBorders>
            <w:shd w:val="clear" w:color="auto" w:fill="auto"/>
            <w:vAlign w:val="center"/>
          </w:tcPr>
          <w:p w14:paraId="0AC89510" w14:textId="77777777" w:rsidR="00B71C68" w:rsidRPr="005078EB" w:rsidRDefault="00B71C68" w:rsidP="00E12880">
            <w:pPr>
              <w:shd w:val="clear" w:color="auto" w:fill="FFFFFF"/>
              <w:spacing w:before="120"/>
              <w:jc w:val="center"/>
            </w:pPr>
          </w:p>
        </w:tc>
      </w:tr>
      <w:tr w:rsidR="00B71C68" w14:paraId="09F5B0BA" w14:textId="77777777" w:rsidTr="00E12880">
        <w:trPr>
          <w:trHeight w:val="897"/>
        </w:trPr>
        <w:tc>
          <w:tcPr>
            <w:tcW w:w="7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C20F4D" w14:textId="77777777" w:rsidR="00B71C68" w:rsidRDefault="00B71C68" w:rsidP="00E12880">
            <w:pPr>
              <w:shd w:val="clear" w:color="auto" w:fill="FFFFFF"/>
              <w:spacing w:before="120"/>
              <w:jc w:val="center"/>
              <w:rPr>
                <w:sz w:val="20"/>
                <w:szCs w:val="20"/>
              </w:rPr>
            </w:pPr>
            <w:r>
              <w:rPr>
                <w:sz w:val="18"/>
                <w:szCs w:val="18"/>
              </w:rPr>
              <w:t>1</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D1EF77" w14:textId="77777777" w:rsidR="00B71C68" w:rsidRPr="00AD610B" w:rsidRDefault="00B71C68" w:rsidP="00E12880">
            <w:pPr>
              <w:spacing w:line="276" w:lineRule="auto"/>
              <w:rPr>
                <w:color w:val="000000" w:themeColor="text1"/>
              </w:rPr>
            </w:pPr>
            <w:r w:rsidRPr="00AD610B">
              <w:rPr>
                <w:color w:val="000000" w:themeColor="text1"/>
                <w:sz w:val="23"/>
                <w:szCs w:val="23"/>
                <w:shd w:val="clear" w:color="auto" w:fill="FFFFFF"/>
              </w:rPr>
              <w:t>45200000-9</w:t>
            </w:r>
          </w:p>
        </w:tc>
        <w:tc>
          <w:tcPr>
            <w:tcW w:w="20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DC70B0" w14:textId="77777777" w:rsidR="00B71C68" w:rsidRPr="00E97E68" w:rsidRDefault="00B71C68" w:rsidP="00E12880">
            <w:pPr>
              <w:shd w:val="clear" w:color="auto" w:fill="FFFFFF" w:themeFill="background1"/>
              <w:spacing w:before="120"/>
            </w:pPr>
            <w:r>
              <w:rPr>
                <w:noProof w:val="0"/>
                <w:lang w:eastAsia="ru-RU"/>
              </w:rPr>
              <w:t xml:space="preserve">Lucrări de reparație a acoperișului Sălii sportive </w:t>
            </w:r>
            <w:r>
              <w:rPr>
                <w:bCs/>
              </w:rPr>
              <w:t xml:space="preserve"> I.P. Gimnaziul „Liubomir Chiriac”  s. Antonești, r-nul Cantemir</w:t>
            </w:r>
          </w:p>
        </w:tc>
        <w:tc>
          <w:tcPr>
            <w:tcW w:w="1236" w:type="dxa"/>
            <w:gridSpan w:val="2"/>
            <w:tcBorders>
              <w:top w:val="single" w:sz="4" w:space="0" w:color="000000"/>
              <w:left w:val="single" w:sz="4" w:space="0" w:color="000000"/>
              <w:bottom w:val="single" w:sz="4" w:space="0" w:color="000000"/>
              <w:right w:val="single" w:sz="4" w:space="0" w:color="auto"/>
            </w:tcBorders>
            <w:shd w:val="clear" w:color="auto" w:fill="auto"/>
            <w:vAlign w:val="center"/>
          </w:tcPr>
          <w:p w14:paraId="58DBDC37" w14:textId="77777777" w:rsidR="00B71C68" w:rsidRPr="00B03A84" w:rsidRDefault="00B71C68" w:rsidP="00E12880">
            <w:pPr>
              <w:shd w:val="clear" w:color="auto" w:fill="FFFFFF" w:themeFill="background1"/>
              <w:spacing w:before="120"/>
              <w:jc w:val="center"/>
              <w:rPr>
                <w:noProof w:val="0"/>
                <w:sz w:val="20"/>
                <w:szCs w:val="20"/>
                <w:lang w:eastAsia="ru-RU"/>
              </w:rPr>
            </w:pPr>
            <w:r>
              <w:rPr>
                <w:noProof w:val="0"/>
                <w:sz w:val="20"/>
                <w:szCs w:val="20"/>
                <w:lang w:eastAsia="ru-RU"/>
              </w:rPr>
              <w:t>proiect</w:t>
            </w:r>
          </w:p>
        </w:tc>
        <w:tc>
          <w:tcPr>
            <w:tcW w:w="1338" w:type="dxa"/>
            <w:tcBorders>
              <w:top w:val="single" w:sz="4" w:space="0" w:color="000000"/>
              <w:left w:val="single" w:sz="4" w:space="0" w:color="auto"/>
              <w:bottom w:val="single" w:sz="4" w:space="0" w:color="000000"/>
              <w:right w:val="single" w:sz="4" w:space="0" w:color="000000"/>
            </w:tcBorders>
            <w:shd w:val="clear" w:color="auto" w:fill="auto"/>
            <w:vAlign w:val="center"/>
          </w:tcPr>
          <w:p w14:paraId="059C0060" w14:textId="77777777" w:rsidR="00B71C68" w:rsidRPr="00B03A84" w:rsidRDefault="00B71C68" w:rsidP="00E12880">
            <w:pPr>
              <w:shd w:val="clear" w:color="auto" w:fill="FFFFFF" w:themeFill="background1"/>
              <w:spacing w:before="120"/>
              <w:jc w:val="center"/>
              <w:rPr>
                <w:noProof w:val="0"/>
                <w:sz w:val="20"/>
                <w:szCs w:val="20"/>
                <w:lang w:eastAsia="ru-RU"/>
              </w:rPr>
            </w:pPr>
            <w:r w:rsidRPr="00B03A84">
              <w:rPr>
                <w:noProof w:val="0"/>
                <w:sz w:val="20"/>
                <w:szCs w:val="20"/>
                <w:lang w:eastAsia="ru-RU"/>
              </w:rPr>
              <w:t>1</w:t>
            </w:r>
          </w:p>
        </w:tc>
        <w:tc>
          <w:tcPr>
            <w:tcW w:w="2305" w:type="dxa"/>
            <w:tcBorders>
              <w:top w:val="single" w:sz="4" w:space="0" w:color="auto"/>
              <w:left w:val="single" w:sz="4" w:space="0" w:color="000000"/>
              <w:bottom w:val="single" w:sz="4" w:space="0" w:color="auto"/>
              <w:right w:val="single" w:sz="4" w:space="0" w:color="000000"/>
            </w:tcBorders>
            <w:shd w:val="clear" w:color="auto" w:fill="auto"/>
            <w:vAlign w:val="center"/>
          </w:tcPr>
          <w:p w14:paraId="4CC726E9" w14:textId="77777777" w:rsidR="00B71C68" w:rsidRPr="00B03A84" w:rsidRDefault="00B71C68" w:rsidP="00E12880">
            <w:pPr>
              <w:shd w:val="clear" w:color="auto" w:fill="FFFFFF" w:themeFill="background1"/>
              <w:spacing w:before="120"/>
              <w:jc w:val="center"/>
              <w:rPr>
                <w:noProof w:val="0"/>
                <w:sz w:val="20"/>
                <w:szCs w:val="20"/>
                <w:lang w:eastAsia="ru-RU"/>
              </w:rPr>
            </w:pPr>
            <w:r>
              <w:t>Conform cerintelor din caietul de sarcini</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0F2C8FCA" w14:textId="77777777" w:rsidR="00B71C68" w:rsidRDefault="00B71C68" w:rsidP="00E12880">
            <w:pPr>
              <w:shd w:val="clear" w:color="auto" w:fill="FFFFFF" w:themeFill="background1"/>
              <w:spacing w:before="120"/>
              <w:jc w:val="center"/>
              <w:rPr>
                <w:color w:val="2C2D2E"/>
                <w:sz w:val="23"/>
                <w:szCs w:val="23"/>
                <w:shd w:val="clear" w:color="auto" w:fill="FFFFFF"/>
              </w:rPr>
            </w:pPr>
          </w:p>
          <w:p w14:paraId="3B94F560" w14:textId="77777777" w:rsidR="00B71C68" w:rsidRDefault="00B71C68" w:rsidP="00E12880">
            <w:pPr>
              <w:shd w:val="clear" w:color="auto" w:fill="FFFFFF" w:themeFill="background1"/>
              <w:spacing w:before="120"/>
              <w:jc w:val="center"/>
              <w:rPr>
                <w:color w:val="2C2D2E"/>
                <w:sz w:val="23"/>
                <w:szCs w:val="23"/>
                <w:shd w:val="clear" w:color="auto" w:fill="FFFFFF"/>
              </w:rPr>
            </w:pPr>
          </w:p>
          <w:p w14:paraId="5C96382B" w14:textId="77777777" w:rsidR="00B71C68" w:rsidRPr="008C2816" w:rsidRDefault="00B71C68" w:rsidP="00E12880">
            <w:pPr>
              <w:shd w:val="clear" w:color="auto" w:fill="FFFFFF" w:themeFill="background1"/>
              <w:spacing w:before="120"/>
              <w:jc w:val="center"/>
              <w:rPr>
                <w:b/>
                <w:noProof w:val="0"/>
                <w:sz w:val="20"/>
                <w:szCs w:val="20"/>
                <w:lang w:eastAsia="ru-RU"/>
              </w:rPr>
            </w:pPr>
            <w:r>
              <w:rPr>
                <w:color w:val="2C2D2E"/>
                <w:sz w:val="23"/>
                <w:szCs w:val="23"/>
                <w:shd w:val="clear" w:color="auto" w:fill="FFFFFF"/>
              </w:rPr>
              <w:t>354240,00</w:t>
            </w:r>
          </w:p>
        </w:tc>
      </w:tr>
      <w:tr w:rsidR="00B71C68" w14:paraId="79B310CB" w14:textId="77777777" w:rsidTr="00E12880">
        <w:trPr>
          <w:trHeight w:val="397"/>
        </w:trPr>
        <w:tc>
          <w:tcPr>
            <w:tcW w:w="8650" w:type="dxa"/>
            <w:gridSpan w:val="7"/>
            <w:tcBorders>
              <w:top w:val="single" w:sz="4" w:space="0" w:color="000000"/>
              <w:left w:val="single" w:sz="4" w:space="0" w:color="000000"/>
              <w:bottom w:val="single" w:sz="4" w:space="0" w:color="000000"/>
              <w:right w:val="single" w:sz="4" w:space="0" w:color="000000"/>
            </w:tcBorders>
            <w:shd w:val="clear" w:color="auto" w:fill="auto"/>
            <w:vAlign w:val="center"/>
          </w:tcPr>
          <w:p w14:paraId="318980A6" w14:textId="77777777" w:rsidR="00B71C68" w:rsidRDefault="00B71C68" w:rsidP="00E12880">
            <w:pPr>
              <w:shd w:val="clear" w:color="auto" w:fill="FFFFFF"/>
              <w:spacing w:before="120"/>
              <w:jc w:val="center"/>
              <w:rPr>
                <w:sz w:val="20"/>
                <w:szCs w:val="20"/>
              </w:rPr>
            </w:pPr>
            <w:r>
              <w:rPr>
                <w:b/>
                <w:sz w:val="20"/>
                <w:szCs w:val="20"/>
              </w:rPr>
              <w:t>Valoarea estimativă totală, BUGET DE STAT/Local finantarea pe anul 2026</w:t>
            </w:r>
          </w:p>
        </w:tc>
        <w:tc>
          <w:tcPr>
            <w:tcW w:w="1961" w:type="dxa"/>
            <w:tcBorders>
              <w:top w:val="single" w:sz="4" w:space="0" w:color="000000"/>
              <w:left w:val="single" w:sz="4" w:space="0" w:color="000000"/>
              <w:bottom w:val="single" w:sz="4" w:space="0" w:color="000000"/>
              <w:right w:val="single" w:sz="4" w:space="0" w:color="000000"/>
            </w:tcBorders>
            <w:shd w:val="clear" w:color="auto" w:fill="auto"/>
          </w:tcPr>
          <w:p w14:paraId="0319392C" w14:textId="77777777" w:rsidR="00B71C68" w:rsidRPr="008F6FBC" w:rsidRDefault="00B71C68" w:rsidP="00E12880">
            <w:pPr>
              <w:shd w:val="clear" w:color="auto" w:fill="FFFFFF"/>
              <w:spacing w:before="120"/>
              <w:jc w:val="center"/>
              <w:rPr>
                <w:b/>
                <w:sz w:val="20"/>
                <w:szCs w:val="20"/>
              </w:rPr>
            </w:pPr>
            <w:r w:rsidRPr="008F6FBC">
              <w:rPr>
                <w:b/>
                <w:color w:val="2C2D2E"/>
                <w:sz w:val="23"/>
                <w:szCs w:val="23"/>
                <w:shd w:val="clear" w:color="auto" w:fill="FFFFFF"/>
              </w:rPr>
              <w:t>354240,00</w:t>
            </w:r>
          </w:p>
        </w:tc>
      </w:tr>
    </w:tbl>
    <w:p w14:paraId="65982459" w14:textId="77777777" w:rsidR="00B71C68" w:rsidRPr="00286F1E" w:rsidRDefault="00B71C68" w:rsidP="00B71C68">
      <w:pPr>
        <w:pStyle w:val="a"/>
        <w:numPr>
          <w:ilvl w:val="0"/>
          <w:numId w:val="16"/>
        </w:numPr>
        <w:shd w:val="clear" w:color="auto" w:fill="FFFFFF" w:themeFill="background1"/>
        <w:tabs>
          <w:tab w:val="right" w:pos="426"/>
        </w:tabs>
        <w:spacing w:before="120"/>
        <w:ind w:left="360"/>
        <w:rPr>
          <w:b/>
          <w:lang w:eastAsia="ru-RU"/>
        </w:rPr>
      </w:pPr>
      <w:r w:rsidRPr="00286F1E">
        <w:rPr>
          <w:b/>
          <w:lang w:eastAsia="ru-RU"/>
        </w:rPr>
        <w:t xml:space="preserve">În cazul procedurilor de preselecție se indică numărul minim al candidaţilor şi, dacă </w:t>
      </w:r>
      <w:proofErr w:type="gramStart"/>
      <w:r w:rsidRPr="00286F1E">
        <w:rPr>
          <w:b/>
          <w:lang w:eastAsia="ru-RU"/>
        </w:rPr>
        <w:t>este</w:t>
      </w:r>
      <w:proofErr w:type="gramEnd"/>
      <w:r w:rsidRPr="00286F1E">
        <w:rPr>
          <w:b/>
          <w:lang w:eastAsia="ru-RU"/>
        </w:rPr>
        <w:t xml:space="preserve"> cazul, numărul maxim al acestora.  </w:t>
      </w:r>
      <w:r w:rsidRPr="00350007">
        <w:rPr>
          <w:lang w:eastAsia="ru-RU"/>
        </w:rPr>
        <w:t>nu se aplică</w:t>
      </w:r>
    </w:p>
    <w:p w14:paraId="18B74A9E" w14:textId="77777777" w:rsidR="00B71C68" w:rsidRPr="00FF430B" w:rsidRDefault="00B71C68" w:rsidP="00B71C68">
      <w:pPr>
        <w:numPr>
          <w:ilvl w:val="0"/>
          <w:numId w:val="16"/>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AB65289" w14:textId="77777777" w:rsidR="00B71C68" w:rsidRDefault="00B71C68" w:rsidP="00B71C68">
      <w:pPr>
        <w:shd w:val="clear" w:color="auto" w:fill="FFFFFF" w:themeFill="background1"/>
        <w:tabs>
          <w:tab w:val="right" w:pos="426"/>
        </w:tabs>
        <w:ind w:left="357"/>
        <w:rPr>
          <w:b/>
          <w:lang w:eastAsia="ru-RU"/>
        </w:rPr>
      </w:pPr>
      <w:r w:rsidRPr="00FF430B">
        <w:rPr>
          <w:b/>
          <w:lang w:eastAsia="ru-RU"/>
        </w:rPr>
        <w:t>oferta (se va selecta):</w:t>
      </w:r>
      <w:r>
        <w:rPr>
          <w:b/>
          <w:lang w:eastAsia="ru-RU"/>
        </w:rPr>
        <w:t xml:space="preserve"> </w:t>
      </w:r>
      <w:r w:rsidRPr="006A793C">
        <w:rPr>
          <w:lang w:eastAsia="ru-RU"/>
        </w:rPr>
        <w:t>cel mai scăzut preț</w:t>
      </w:r>
    </w:p>
    <w:p w14:paraId="4F892204" w14:textId="77777777" w:rsidR="00B71C68" w:rsidRDefault="00B71C68" w:rsidP="00B71C68">
      <w:pPr>
        <w:numPr>
          <w:ilvl w:val="0"/>
          <w:numId w:val="35"/>
        </w:numPr>
        <w:shd w:val="clear" w:color="auto" w:fill="FFFFFF" w:themeFill="background1"/>
        <w:tabs>
          <w:tab w:val="right" w:pos="426"/>
        </w:tabs>
        <w:rPr>
          <w:lang w:eastAsia="ru-RU"/>
        </w:rPr>
      </w:pPr>
      <w:r w:rsidRPr="00FF430B">
        <w:rPr>
          <w:lang w:eastAsia="ru-RU"/>
        </w:rPr>
        <w:t>Pentru un singur lot;</w:t>
      </w:r>
    </w:p>
    <w:p w14:paraId="5AEAE1E5" w14:textId="77777777" w:rsidR="00B71C68" w:rsidRDefault="00B71C68" w:rsidP="00B71C68">
      <w:pPr>
        <w:shd w:val="clear" w:color="auto" w:fill="FFFFFF" w:themeFill="background1"/>
        <w:tabs>
          <w:tab w:val="right" w:pos="426"/>
        </w:tabs>
        <w:ind w:left="720"/>
        <w:rPr>
          <w:lang w:eastAsia="ru-RU"/>
        </w:rPr>
      </w:pPr>
    </w:p>
    <w:p w14:paraId="7FE9045A" w14:textId="77777777" w:rsidR="00B71C68" w:rsidRPr="00FF430B" w:rsidRDefault="00B71C68" w:rsidP="00B71C68">
      <w:pPr>
        <w:shd w:val="clear" w:color="auto" w:fill="FFFFFF" w:themeFill="background1"/>
        <w:tabs>
          <w:tab w:val="right" w:pos="426"/>
        </w:tabs>
        <w:ind w:left="720"/>
        <w:rPr>
          <w:lang w:eastAsia="ru-RU"/>
        </w:rPr>
      </w:pPr>
    </w:p>
    <w:p w14:paraId="2958DBB2" w14:textId="77777777" w:rsidR="00B71C68" w:rsidRPr="00350007" w:rsidRDefault="00B71C68" w:rsidP="00B71C68">
      <w:pPr>
        <w:numPr>
          <w:ilvl w:val="0"/>
          <w:numId w:val="16"/>
        </w:numPr>
        <w:shd w:val="clear" w:color="auto" w:fill="FFFFFF" w:themeFill="background1"/>
        <w:tabs>
          <w:tab w:val="right" w:pos="426"/>
        </w:tabs>
        <w:spacing w:before="120"/>
        <w:ind w:left="0" w:firstLine="0"/>
        <w:rPr>
          <w:lang w:eastAsia="ru-RU"/>
        </w:rPr>
      </w:pPr>
      <w:r w:rsidRPr="00FF430B">
        <w:rPr>
          <w:b/>
          <w:lang w:eastAsia="ru-RU"/>
        </w:rPr>
        <w:t xml:space="preserve">Admiterea sau interzicerea ofertelor alternative: </w:t>
      </w:r>
      <w:r w:rsidRPr="00350007">
        <w:rPr>
          <w:lang w:eastAsia="ru-RU"/>
        </w:rPr>
        <w:t>nu se admite</w:t>
      </w:r>
    </w:p>
    <w:p w14:paraId="50F0FDD3" w14:textId="77777777" w:rsidR="00B71C68" w:rsidRPr="00A365A9" w:rsidRDefault="00B71C68" w:rsidP="00B71C68">
      <w:pPr>
        <w:numPr>
          <w:ilvl w:val="0"/>
          <w:numId w:val="16"/>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 xml:space="preserve">Termenii și condițiile de prestare/executare solicitați: </w:t>
      </w:r>
      <w:r w:rsidRPr="00A365A9">
        <w:rPr>
          <w:lang w:eastAsia="ru-RU"/>
        </w:rPr>
        <w:t>perioada de îndeplinire a lucrărilor</w:t>
      </w:r>
      <w:r>
        <w:rPr>
          <w:lang w:eastAsia="ru-RU"/>
        </w:rPr>
        <w:t xml:space="preserve">  31.08.2026.</w:t>
      </w:r>
    </w:p>
    <w:p w14:paraId="48467067" w14:textId="77777777" w:rsidR="00B71C68" w:rsidRPr="00CC36D5" w:rsidRDefault="00B71C68" w:rsidP="00B71C68">
      <w:pPr>
        <w:numPr>
          <w:ilvl w:val="0"/>
          <w:numId w:val="16"/>
        </w:numPr>
        <w:shd w:val="clear" w:color="auto" w:fill="FFFFFF" w:themeFill="background1"/>
        <w:tabs>
          <w:tab w:val="left" w:pos="0"/>
          <w:tab w:val="left" w:pos="284"/>
          <w:tab w:val="left" w:pos="426"/>
        </w:tabs>
        <w:spacing w:before="120"/>
        <w:ind w:left="284" w:hanging="284"/>
        <w:rPr>
          <w:b/>
          <w:lang w:eastAsia="ru-RU"/>
        </w:rPr>
      </w:pPr>
      <w:r w:rsidRPr="00CC36D5">
        <w:rPr>
          <w:b/>
          <w:lang w:eastAsia="ru-RU"/>
        </w:rPr>
        <w:t xml:space="preserve">Termenul de valabilitate a contractului: </w:t>
      </w:r>
      <w:r w:rsidRPr="008D13FA">
        <w:rPr>
          <w:lang w:eastAsia="ru-RU"/>
        </w:rPr>
        <w:t>31.12.2026.</w:t>
      </w:r>
    </w:p>
    <w:p w14:paraId="5152F6B5" w14:textId="77777777" w:rsidR="00B71C68" w:rsidRPr="00FF430B" w:rsidRDefault="00B71C68" w:rsidP="00B71C68">
      <w:pPr>
        <w:numPr>
          <w:ilvl w:val="0"/>
          <w:numId w:val="16"/>
        </w:numPr>
        <w:tabs>
          <w:tab w:val="right" w:pos="426"/>
        </w:tabs>
        <w:spacing w:before="120"/>
        <w:ind w:left="360"/>
        <w:rPr>
          <w:sz w:val="20"/>
          <w:lang w:eastAsia="ru-RU"/>
        </w:rPr>
      </w:pPr>
      <w:r w:rsidRPr="00FF430B">
        <w:rPr>
          <w:b/>
          <w:lang w:eastAsia="ru-RU"/>
        </w:rPr>
        <w:t xml:space="preserve">Contract de achiziție rezervat atelierelor protejate sau că acesta poate fi executat numai în cadrul unor programe de angajare protejată (după caz): </w:t>
      </w:r>
      <w:r w:rsidRPr="008D13FA">
        <w:rPr>
          <w:lang w:eastAsia="ru-RU"/>
        </w:rPr>
        <w:t>nu</w:t>
      </w:r>
    </w:p>
    <w:p w14:paraId="76CF6F0B" w14:textId="77777777" w:rsidR="00B71C68" w:rsidRPr="00FF430B" w:rsidRDefault="00B71C68" w:rsidP="00B71C68">
      <w:pPr>
        <w:numPr>
          <w:ilvl w:val="0"/>
          <w:numId w:val="16"/>
        </w:numPr>
        <w:shd w:val="clear" w:color="auto" w:fill="FFFFFF" w:themeFill="background1"/>
        <w:tabs>
          <w:tab w:val="right" w:pos="426"/>
        </w:tabs>
        <w:spacing w:before="120"/>
        <w:ind w:left="360"/>
        <w:rPr>
          <w:sz w:val="20"/>
          <w:lang w:eastAsia="ru-RU"/>
        </w:rPr>
      </w:pPr>
      <w:r w:rsidRPr="00FF430B">
        <w:rPr>
          <w:b/>
          <w:lang w:eastAsia="ru-RU"/>
        </w:rPr>
        <w:lastRenderedPageBreak/>
        <w:t xml:space="preserve">Prestarea serviciului este rezervată unei anumite profesii în temeiul unor legisau al unor acte administrative (după caz): </w:t>
      </w:r>
      <w:r w:rsidRPr="008D13FA">
        <w:rPr>
          <w:lang w:eastAsia="ru-RU"/>
        </w:rPr>
        <w:t>nu este</w:t>
      </w:r>
      <w:r>
        <w:rPr>
          <w:b/>
          <w:lang w:eastAsia="ru-RU"/>
        </w:rPr>
        <w:t xml:space="preserve"> </w:t>
      </w:r>
    </w:p>
    <w:p w14:paraId="0EE3EB6A" w14:textId="77777777" w:rsidR="00B71C68" w:rsidRPr="00091E67" w:rsidRDefault="00B71C68" w:rsidP="00B71C68">
      <w:pPr>
        <w:numPr>
          <w:ilvl w:val="0"/>
          <w:numId w:val="16"/>
        </w:numPr>
        <w:shd w:val="clear" w:color="auto" w:fill="FFFFFF" w:themeFill="background1"/>
        <w:tabs>
          <w:tab w:val="right" w:pos="426"/>
        </w:tabs>
        <w:spacing w:before="120"/>
        <w:ind w:left="360"/>
        <w:rPr>
          <w:b/>
          <w:lang w:eastAsia="ru-RU"/>
        </w:rPr>
      </w:pPr>
      <w:r w:rsidRPr="00FF430B">
        <w:rPr>
          <w:b/>
          <w:lang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58CB0312" w14:textId="77777777" w:rsidR="00B71C68" w:rsidRDefault="00B71C68" w:rsidP="00B71C68">
      <w:pPr>
        <w:shd w:val="clear" w:color="auto" w:fill="FFFFFF" w:themeFill="background1"/>
        <w:tabs>
          <w:tab w:val="right" w:pos="426"/>
        </w:tabs>
        <w:spacing w:before="120"/>
        <w:rPr>
          <w:b/>
          <w:lang w:eastAsia="ru-RU"/>
        </w:rPr>
      </w:pPr>
    </w:p>
    <w:tbl>
      <w:tblPr>
        <w:tblStyle w:val="TableNormal"/>
        <w:tblW w:w="9923"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8"/>
        <w:gridCol w:w="3544"/>
        <w:gridCol w:w="4110"/>
        <w:gridCol w:w="1701"/>
      </w:tblGrid>
      <w:tr w:rsidR="00B71C68" w:rsidRPr="007406FF" w14:paraId="35D15E9B" w14:textId="77777777" w:rsidTr="00E12880">
        <w:trPr>
          <w:trHeight w:val="700"/>
        </w:trPr>
        <w:tc>
          <w:tcPr>
            <w:tcW w:w="568" w:type="dxa"/>
            <w:shd w:val="clear" w:color="auto" w:fill="D9D9D9"/>
          </w:tcPr>
          <w:p w14:paraId="7F41A0E7" w14:textId="77777777" w:rsidR="00B71C68" w:rsidRPr="007406FF" w:rsidRDefault="00B71C68" w:rsidP="00E12880">
            <w:pPr>
              <w:pStyle w:val="TableParagraph"/>
              <w:spacing w:before="116"/>
              <w:ind w:left="105" w:right="153"/>
              <w:rPr>
                <w:b/>
                <w:sz w:val="18"/>
                <w:szCs w:val="18"/>
              </w:rPr>
            </w:pPr>
            <w:r w:rsidRPr="007406FF">
              <w:rPr>
                <w:b/>
                <w:sz w:val="18"/>
                <w:szCs w:val="18"/>
              </w:rPr>
              <w:t>Nr. d/o</w:t>
            </w:r>
          </w:p>
        </w:tc>
        <w:tc>
          <w:tcPr>
            <w:tcW w:w="3544" w:type="dxa"/>
            <w:shd w:val="clear" w:color="auto" w:fill="D9D9D9"/>
          </w:tcPr>
          <w:p w14:paraId="13C6B62E" w14:textId="77777777" w:rsidR="00B71C68" w:rsidRPr="007406FF" w:rsidRDefault="00B71C68" w:rsidP="00E12880">
            <w:pPr>
              <w:pStyle w:val="TableParagraph"/>
              <w:spacing w:before="116"/>
              <w:ind w:left="623"/>
              <w:rPr>
                <w:b/>
                <w:sz w:val="18"/>
                <w:szCs w:val="18"/>
              </w:rPr>
            </w:pPr>
            <w:r w:rsidRPr="007406FF">
              <w:rPr>
                <w:b/>
                <w:sz w:val="18"/>
                <w:szCs w:val="18"/>
              </w:rPr>
              <w:t>Descrierea criteriului/cerinței</w:t>
            </w:r>
          </w:p>
        </w:tc>
        <w:tc>
          <w:tcPr>
            <w:tcW w:w="4110" w:type="dxa"/>
            <w:shd w:val="clear" w:color="auto" w:fill="D9D9D9"/>
          </w:tcPr>
          <w:p w14:paraId="4947CAB7" w14:textId="77777777" w:rsidR="00B71C68" w:rsidRPr="007406FF" w:rsidRDefault="00B71C68" w:rsidP="00E12880">
            <w:pPr>
              <w:pStyle w:val="TableParagraph"/>
              <w:spacing w:before="116"/>
              <w:ind w:left="105" w:right="275"/>
              <w:rPr>
                <w:b/>
                <w:sz w:val="18"/>
                <w:szCs w:val="18"/>
              </w:rPr>
            </w:pPr>
            <w:r w:rsidRPr="007406FF">
              <w:rPr>
                <w:b/>
                <w:sz w:val="18"/>
                <w:szCs w:val="18"/>
              </w:rPr>
              <w:t>Mod de demonstrare a îndeplinirii criteriului/cerinței:</w:t>
            </w:r>
          </w:p>
        </w:tc>
        <w:tc>
          <w:tcPr>
            <w:tcW w:w="1701" w:type="dxa"/>
            <w:shd w:val="clear" w:color="auto" w:fill="D9D9D9"/>
          </w:tcPr>
          <w:p w14:paraId="6238BDAC" w14:textId="77777777" w:rsidR="00B71C68" w:rsidRPr="007406FF" w:rsidRDefault="00B71C68" w:rsidP="00E12880">
            <w:pPr>
              <w:pStyle w:val="TableParagraph"/>
              <w:spacing w:before="116"/>
              <w:ind w:left="191" w:right="172"/>
              <w:rPr>
                <w:b/>
                <w:sz w:val="18"/>
                <w:szCs w:val="18"/>
              </w:rPr>
            </w:pPr>
            <w:r w:rsidRPr="007406FF">
              <w:rPr>
                <w:b/>
                <w:sz w:val="18"/>
                <w:szCs w:val="18"/>
              </w:rPr>
              <w:t xml:space="preserve">Nivelul minim/ </w:t>
            </w:r>
            <w:r w:rsidRPr="007406FF">
              <w:rPr>
                <w:b/>
                <w:w w:val="95"/>
                <w:sz w:val="18"/>
                <w:szCs w:val="18"/>
              </w:rPr>
              <w:t>Obligativitatea</w:t>
            </w:r>
          </w:p>
        </w:tc>
      </w:tr>
      <w:tr w:rsidR="00B71C68" w:rsidRPr="007406FF" w14:paraId="1CD20447" w14:textId="77777777" w:rsidTr="00E12880">
        <w:trPr>
          <w:trHeight w:val="802"/>
        </w:trPr>
        <w:tc>
          <w:tcPr>
            <w:tcW w:w="568" w:type="dxa"/>
            <w:shd w:val="clear" w:color="auto" w:fill="FFFF00"/>
          </w:tcPr>
          <w:p w14:paraId="3C272219" w14:textId="77777777" w:rsidR="00B71C68" w:rsidRPr="007406FF" w:rsidRDefault="00B71C68" w:rsidP="00E12880">
            <w:pPr>
              <w:pStyle w:val="TableParagraph"/>
              <w:spacing w:before="103"/>
              <w:ind w:left="105"/>
            </w:pPr>
            <w:r w:rsidRPr="007406FF">
              <w:t>1</w:t>
            </w:r>
          </w:p>
        </w:tc>
        <w:tc>
          <w:tcPr>
            <w:tcW w:w="3544" w:type="dxa"/>
            <w:shd w:val="clear" w:color="auto" w:fill="FFFF00"/>
          </w:tcPr>
          <w:p w14:paraId="4453DEFD" w14:textId="77777777" w:rsidR="00B71C68" w:rsidRPr="007406FF" w:rsidRDefault="00B71C68" w:rsidP="00E12880">
            <w:pPr>
              <w:pStyle w:val="TableParagraph"/>
              <w:spacing w:before="103"/>
              <w:ind w:left="109"/>
            </w:pPr>
            <w:r w:rsidRPr="007406FF">
              <w:t>Oferta – Specificația de preț</w:t>
            </w:r>
          </w:p>
        </w:tc>
        <w:tc>
          <w:tcPr>
            <w:tcW w:w="4110" w:type="dxa"/>
            <w:shd w:val="clear" w:color="auto" w:fill="FFFF00"/>
          </w:tcPr>
          <w:p w14:paraId="609E7BCE" w14:textId="77777777" w:rsidR="00B71C68" w:rsidRPr="007406FF" w:rsidRDefault="00B71C68" w:rsidP="00E12880">
            <w:pPr>
              <w:pStyle w:val="TableParagraph"/>
              <w:spacing w:before="105" w:line="237" w:lineRule="auto"/>
              <w:ind w:left="105" w:right="684"/>
            </w:pPr>
            <w:r w:rsidRPr="007406FF">
              <w:t xml:space="preserve">Formularul F3.1 Semnat </w:t>
            </w:r>
            <w:r>
              <w:t xml:space="preserve">electronic </w:t>
            </w:r>
            <w:r w:rsidRPr="007406FF">
              <w:t xml:space="preserve"> de către operatorul </w:t>
            </w:r>
          </w:p>
        </w:tc>
        <w:tc>
          <w:tcPr>
            <w:tcW w:w="1701" w:type="dxa"/>
            <w:shd w:val="clear" w:color="auto" w:fill="FFFF00"/>
          </w:tcPr>
          <w:p w14:paraId="3B007D41" w14:textId="77777777" w:rsidR="00B71C68" w:rsidRPr="007406FF" w:rsidRDefault="00B71C68" w:rsidP="00E12880">
            <w:pPr>
              <w:pStyle w:val="TableParagraph"/>
              <w:spacing w:before="103"/>
              <w:ind w:left="105"/>
            </w:pPr>
            <w:r w:rsidRPr="007406FF">
              <w:t>obligatoriu</w:t>
            </w:r>
          </w:p>
        </w:tc>
      </w:tr>
      <w:tr w:rsidR="00B71C68" w:rsidRPr="007406FF" w14:paraId="7352E49F" w14:textId="77777777" w:rsidTr="00E12880">
        <w:trPr>
          <w:trHeight w:val="575"/>
        </w:trPr>
        <w:tc>
          <w:tcPr>
            <w:tcW w:w="568" w:type="dxa"/>
            <w:shd w:val="clear" w:color="auto" w:fill="FFFF00"/>
          </w:tcPr>
          <w:p w14:paraId="3FFACD38" w14:textId="77777777" w:rsidR="00B71C68" w:rsidRPr="007406FF" w:rsidRDefault="00B71C68" w:rsidP="00E12880">
            <w:pPr>
              <w:pStyle w:val="TableParagraph"/>
              <w:spacing w:before="103"/>
              <w:ind w:left="105"/>
            </w:pPr>
            <w:r w:rsidRPr="007406FF">
              <w:t>2</w:t>
            </w:r>
          </w:p>
        </w:tc>
        <w:tc>
          <w:tcPr>
            <w:tcW w:w="3544" w:type="dxa"/>
            <w:shd w:val="clear" w:color="auto" w:fill="FFFF00"/>
          </w:tcPr>
          <w:p w14:paraId="139FA461" w14:textId="77777777" w:rsidR="00B71C68" w:rsidRPr="007406FF" w:rsidRDefault="00B71C68" w:rsidP="00E12880">
            <w:pPr>
              <w:pStyle w:val="TableParagraph"/>
              <w:spacing w:before="103"/>
              <w:ind w:left="109"/>
            </w:pPr>
            <w:r w:rsidRPr="007406FF">
              <w:t>DUAE</w:t>
            </w:r>
          </w:p>
        </w:tc>
        <w:tc>
          <w:tcPr>
            <w:tcW w:w="4110" w:type="dxa"/>
            <w:shd w:val="clear" w:color="auto" w:fill="FFFF00"/>
          </w:tcPr>
          <w:p w14:paraId="6E71D834" w14:textId="77777777" w:rsidR="00B71C68" w:rsidRPr="007406FF" w:rsidRDefault="00B71C68" w:rsidP="00E12880">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701" w:type="dxa"/>
            <w:shd w:val="clear" w:color="auto" w:fill="FFFF00"/>
          </w:tcPr>
          <w:p w14:paraId="20804139" w14:textId="77777777" w:rsidR="00B71C68" w:rsidRPr="007406FF" w:rsidRDefault="00B71C68" w:rsidP="00E12880">
            <w:pPr>
              <w:pStyle w:val="TableParagraph"/>
              <w:spacing w:before="103"/>
              <w:ind w:left="105"/>
            </w:pPr>
            <w:r w:rsidRPr="007406FF">
              <w:t>obligatoriu</w:t>
            </w:r>
          </w:p>
        </w:tc>
      </w:tr>
      <w:tr w:rsidR="00B71C68" w:rsidRPr="007406FF" w14:paraId="054E51BB" w14:textId="77777777" w:rsidTr="00E12880">
        <w:trPr>
          <w:trHeight w:val="627"/>
        </w:trPr>
        <w:tc>
          <w:tcPr>
            <w:tcW w:w="568" w:type="dxa"/>
            <w:shd w:val="clear" w:color="auto" w:fill="FFFF00"/>
          </w:tcPr>
          <w:p w14:paraId="4E199B73" w14:textId="77777777" w:rsidR="00B71C68" w:rsidRPr="007406FF" w:rsidRDefault="00B71C68" w:rsidP="00E12880">
            <w:pPr>
              <w:pStyle w:val="TableParagraph"/>
              <w:spacing w:before="108"/>
              <w:ind w:left="105"/>
            </w:pPr>
            <w:r w:rsidRPr="007406FF">
              <w:t>3</w:t>
            </w:r>
          </w:p>
        </w:tc>
        <w:tc>
          <w:tcPr>
            <w:tcW w:w="3544" w:type="dxa"/>
            <w:shd w:val="clear" w:color="auto" w:fill="FFFF00"/>
          </w:tcPr>
          <w:p w14:paraId="476D7600" w14:textId="77777777" w:rsidR="00B71C68" w:rsidRPr="007406FF" w:rsidRDefault="00B71C68" w:rsidP="00E12880">
            <w:pPr>
              <w:pStyle w:val="TableParagraph"/>
              <w:spacing w:before="108"/>
              <w:ind w:left="109"/>
            </w:pPr>
            <w:r w:rsidRPr="007406FF">
              <w:t>Specificația tehnică (Deviz de cheltuieli)</w:t>
            </w:r>
          </w:p>
        </w:tc>
        <w:tc>
          <w:tcPr>
            <w:tcW w:w="4110" w:type="dxa"/>
            <w:shd w:val="clear" w:color="auto" w:fill="FFFF00"/>
          </w:tcPr>
          <w:p w14:paraId="4D54B511" w14:textId="77777777" w:rsidR="00B71C68" w:rsidRPr="007406FF" w:rsidRDefault="00B71C68" w:rsidP="00E12880">
            <w:pPr>
              <w:pStyle w:val="TableParagraph"/>
              <w:spacing w:before="108"/>
              <w:ind w:left="105" w:right="275"/>
            </w:pPr>
            <w:r w:rsidRPr="007406FF">
              <w:t xml:space="preserve">Semnat </w:t>
            </w:r>
            <w:r>
              <w:t xml:space="preserve">electronic </w:t>
            </w:r>
            <w:r w:rsidRPr="007406FF">
              <w:t>de către operatorul economi</w:t>
            </w:r>
            <w:r>
              <w:t>c</w:t>
            </w:r>
          </w:p>
        </w:tc>
        <w:tc>
          <w:tcPr>
            <w:tcW w:w="1701" w:type="dxa"/>
            <w:shd w:val="clear" w:color="auto" w:fill="FFFF00"/>
          </w:tcPr>
          <w:p w14:paraId="45B32990" w14:textId="77777777" w:rsidR="00B71C68" w:rsidRPr="007406FF" w:rsidRDefault="00B71C68" w:rsidP="00E12880">
            <w:pPr>
              <w:pStyle w:val="TableParagraph"/>
              <w:spacing w:before="108"/>
              <w:ind w:left="105"/>
            </w:pPr>
            <w:r w:rsidRPr="007406FF">
              <w:t>obligatoriu</w:t>
            </w:r>
          </w:p>
        </w:tc>
      </w:tr>
      <w:tr w:rsidR="00B71C68" w:rsidRPr="007406FF" w14:paraId="33C0C12A" w14:textId="77777777" w:rsidTr="00E12880">
        <w:trPr>
          <w:trHeight w:val="627"/>
        </w:trPr>
        <w:tc>
          <w:tcPr>
            <w:tcW w:w="568" w:type="dxa"/>
            <w:shd w:val="clear" w:color="auto" w:fill="FFFF00"/>
          </w:tcPr>
          <w:p w14:paraId="28A2334C" w14:textId="77777777" w:rsidR="00B71C68" w:rsidRPr="007406FF" w:rsidRDefault="00B71C68" w:rsidP="00E12880">
            <w:pPr>
              <w:pStyle w:val="TableParagraph"/>
              <w:spacing w:before="108"/>
              <w:ind w:left="105"/>
            </w:pPr>
            <w:r>
              <w:t>4</w:t>
            </w:r>
          </w:p>
        </w:tc>
        <w:tc>
          <w:tcPr>
            <w:tcW w:w="3544" w:type="dxa"/>
            <w:shd w:val="clear" w:color="auto" w:fill="FFFF00"/>
          </w:tcPr>
          <w:p w14:paraId="7196C592" w14:textId="77777777" w:rsidR="00B71C68" w:rsidRPr="007406FF" w:rsidRDefault="00B71C68" w:rsidP="00E12880">
            <w:pPr>
              <w:pStyle w:val="TableParagraph"/>
              <w:spacing w:before="108"/>
              <w:ind w:left="109"/>
            </w:pPr>
            <w:r>
              <w:t>Garanția pentru ofertă 1%</w:t>
            </w:r>
          </w:p>
        </w:tc>
        <w:tc>
          <w:tcPr>
            <w:tcW w:w="4110" w:type="dxa"/>
            <w:shd w:val="clear" w:color="auto" w:fill="FFFF00"/>
          </w:tcPr>
          <w:p w14:paraId="40265F82" w14:textId="77777777" w:rsidR="00B71C68" w:rsidRDefault="00B71C68" w:rsidP="00E12880">
            <w:pPr>
              <w:pStyle w:val="TableParagraph"/>
              <w:spacing w:before="108"/>
              <w:ind w:left="105" w:right="275"/>
            </w:pPr>
            <w:r>
              <w:t>Anexa 9, prezentată de o bancă din</w:t>
            </w:r>
          </w:p>
          <w:p w14:paraId="1B2AE69B" w14:textId="77777777" w:rsidR="00B71C68" w:rsidRDefault="00B71C68" w:rsidP="00E12880">
            <w:pPr>
              <w:pStyle w:val="TableParagraph"/>
              <w:spacing w:before="108"/>
              <w:ind w:left="105" w:right="275"/>
            </w:pPr>
            <w:r>
              <w:t xml:space="preserve"> R Moldova, format hîrtie.</w:t>
            </w:r>
          </w:p>
          <w:p w14:paraId="57DD7CC2" w14:textId="77777777" w:rsidR="00B71C68" w:rsidRPr="007406FF" w:rsidRDefault="00B71C68" w:rsidP="00E12880">
            <w:pPr>
              <w:pStyle w:val="TableParagraph"/>
              <w:spacing w:before="108"/>
              <w:ind w:left="105" w:right="275"/>
            </w:pPr>
            <w:r w:rsidRPr="007406FF">
              <w:t xml:space="preserve">Semnat </w:t>
            </w:r>
            <w:r>
              <w:t xml:space="preserve">electronic </w:t>
            </w:r>
            <w:r w:rsidRPr="007406FF">
              <w:t>de către operatorul economi</w:t>
            </w:r>
            <w:r>
              <w:t>c</w:t>
            </w:r>
          </w:p>
        </w:tc>
        <w:tc>
          <w:tcPr>
            <w:tcW w:w="1701" w:type="dxa"/>
            <w:shd w:val="clear" w:color="auto" w:fill="FFFF00"/>
          </w:tcPr>
          <w:p w14:paraId="6707FE02" w14:textId="77777777" w:rsidR="00B71C68" w:rsidRDefault="00B71C68" w:rsidP="00E12880">
            <w:pPr>
              <w:pStyle w:val="TableParagraph"/>
              <w:spacing w:before="108"/>
              <w:ind w:left="105"/>
            </w:pPr>
          </w:p>
          <w:p w14:paraId="38A88345" w14:textId="77777777" w:rsidR="00B71C68" w:rsidRPr="007406FF" w:rsidRDefault="00B71C68" w:rsidP="00E12880">
            <w:pPr>
              <w:pStyle w:val="TableParagraph"/>
              <w:spacing w:before="108"/>
              <w:ind w:left="105"/>
            </w:pPr>
            <w:r w:rsidRPr="007406FF">
              <w:t>obligatoriu</w:t>
            </w:r>
          </w:p>
        </w:tc>
      </w:tr>
      <w:tr w:rsidR="00B71C68" w:rsidRPr="007406FF" w14:paraId="708230E1" w14:textId="77777777" w:rsidTr="00E12880">
        <w:trPr>
          <w:trHeight w:val="518"/>
        </w:trPr>
        <w:tc>
          <w:tcPr>
            <w:tcW w:w="9923" w:type="dxa"/>
            <w:gridSpan w:val="4"/>
            <w:shd w:val="clear" w:color="auto" w:fill="FFFF00"/>
          </w:tcPr>
          <w:p w14:paraId="04BF2C99" w14:textId="77777777" w:rsidR="00B71C68" w:rsidRDefault="00B71C68" w:rsidP="00E12880">
            <w:pPr>
              <w:pStyle w:val="TableParagraph"/>
              <w:spacing w:before="103"/>
              <w:ind w:left="2298" w:right="4167" w:firstLine="284"/>
              <w:jc w:val="center"/>
              <w:rPr>
                <w:b/>
              </w:rPr>
            </w:pPr>
            <w:r>
              <w:rPr>
                <w:b/>
              </w:rPr>
              <w:t>INCLUSIV,</w:t>
            </w:r>
          </w:p>
          <w:p w14:paraId="351E8FDF" w14:textId="77777777" w:rsidR="00B71C68" w:rsidRPr="007406FF" w:rsidRDefault="00B71C68" w:rsidP="00E12880">
            <w:pPr>
              <w:pStyle w:val="TableParagraph"/>
              <w:spacing w:before="103"/>
              <w:ind w:left="1589" w:right="2599"/>
              <w:jc w:val="center"/>
              <w:rPr>
                <w:b/>
              </w:rPr>
            </w:pPr>
            <w:r>
              <w:rPr>
                <w:b/>
              </w:rPr>
              <w:t xml:space="preserve">          documente suplimentare la ofertă</w:t>
            </w:r>
          </w:p>
        </w:tc>
      </w:tr>
      <w:tr w:rsidR="00B71C68" w:rsidRPr="007406FF" w14:paraId="2D3FC3BB" w14:textId="77777777" w:rsidTr="00E12880">
        <w:trPr>
          <w:trHeight w:val="559"/>
        </w:trPr>
        <w:tc>
          <w:tcPr>
            <w:tcW w:w="568" w:type="dxa"/>
            <w:shd w:val="clear" w:color="auto" w:fill="FFFF00"/>
          </w:tcPr>
          <w:p w14:paraId="4D9A23E5" w14:textId="77777777" w:rsidR="00B71C68" w:rsidRPr="007406FF" w:rsidRDefault="00B71C68" w:rsidP="00E12880">
            <w:pPr>
              <w:pStyle w:val="TableParagraph"/>
              <w:spacing w:before="103"/>
              <w:ind w:left="105"/>
            </w:pPr>
          </w:p>
        </w:tc>
        <w:tc>
          <w:tcPr>
            <w:tcW w:w="3544" w:type="dxa"/>
            <w:shd w:val="clear" w:color="auto" w:fill="FFFF00"/>
          </w:tcPr>
          <w:p w14:paraId="2D5FE148" w14:textId="77777777" w:rsidR="00B71C68" w:rsidRPr="007406FF" w:rsidRDefault="00B71C68" w:rsidP="00E12880">
            <w:pPr>
              <w:pStyle w:val="TableParagraph"/>
              <w:spacing w:before="105" w:line="237" w:lineRule="auto"/>
              <w:ind w:left="109" w:right="300"/>
            </w:pPr>
            <w:r w:rsidRPr="007406FF">
              <w:t>Formularul informație despre ofertant</w:t>
            </w:r>
          </w:p>
        </w:tc>
        <w:tc>
          <w:tcPr>
            <w:tcW w:w="4110" w:type="dxa"/>
            <w:shd w:val="clear" w:color="auto" w:fill="FFFF00"/>
          </w:tcPr>
          <w:p w14:paraId="52525FDF" w14:textId="77777777" w:rsidR="00B71C68" w:rsidRPr="007406FF" w:rsidRDefault="00B71C68" w:rsidP="00E12880">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701" w:type="dxa"/>
            <w:shd w:val="clear" w:color="auto" w:fill="FFFF00"/>
          </w:tcPr>
          <w:p w14:paraId="3D34CA40" w14:textId="77777777" w:rsidR="00B71C68" w:rsidRPr="007406FF" w:rsidRDefault="00B71C68" w:rsidP="00E12880">
            <w:pPr>
              <w:pStyle w:val="TableParagraph"/>
              <w:spacing w:before="103"/>
            </w:pPr>
            <w:r w:rsidRPr="007406FF">
              <w:t>DA</w:t>
            </w:r>
          </w:p>
        </w:tc>
      </w:tr>
      <w:tr w:rsidR="00B71C68" w:rsidRPr="007406FF" w14:paraId="7AA829C6" w14:textId="77777777" w:rsidTr="00E12880">
        <w:trPr>
          <w:trHeight w:val="559"/>
        </w:trPr>
        <w:tc>
          <w:tcPr>
            <w:tcW w:w="568" w:type="dxa"/>
            <w:shd w:val="clear" w:color="auto" w:fill="FFFF00"/>
          </w:tcPr>
          <w:p w14:paraId="0244A58B" w14:textId="77777777" w:rsidR="00B71C68" w:rsidRPr="007406FF" w:rsidRDefault="00B71C68" w:rsidP="00E12880">
            <w:pPr>
              <w:pStyle w:val="TableParagraph"/>
              <w:spacing w:before="103"/>
              <w:ind w:left="105"/>
            </w:pPr>
          </w:p>
        </w:tc>
        <w:tc>
          <w:tcPr>
            <w:tcW w:w="3544" w:type="dxa"/>
            <w:shd w:val="clear" w:color="auto" w:fill="FFFF00"/>
          </w:tcPr>
          <w:p w14:paraId="1E8F7959" w14:textId="77777777" w:rsidR="00B71C68" w:rsidRPr="007406FF" w:rsidRDefault="00B71C68" w:rsidP="00E12880">
            <w:pPr>
              <w:pStyle w:val="TableParagraph"/>
              <w:spacing w:before="105" w:line="237" w:lineRule="auto"/>
              <w:ind w:left="109" w:right="300"/>
            </w:pPr>
            <w:r>
              <w:t>Certificat de atribuire a contului bancar</w:t>
            </w:r>
          </w:p>
        </w:tc>
        <w:tc>
          <w:tcPr>
            <w:tcW w:w="4110" w:type="dxa"/>
            <w:shd w:val="clear" w:color="auto" w:fill="FFFF00"/>
          </w:tcPr>
          <w:p w14:paraId="012F197D" w14:textId="77777777" w:rsidR="00B71C68" w:rsidRPr="007406FF" w:rsidRDefault="00B71C68" w:rsidP="00E12880">
            <w:pPr>
              <w:pStyle w:val="TableParagraph"/>
              <w:spacing w:before="105" w:line="237" w:lineRule="auto"/>
              <w:ind w:left="105" w:right="275"/>
            </w:pPr>
            <w:r w:rsidRPr="007406FF">
              <w:t xml:space="preserve">Semnat </w:t>
            </w:r>
            <w:r>
              <w:t xml:space="preserve">electronic </w:t>
            </w:r>
            <w:r w:rsidRPr="007406FF">
              <w:t>de către operatorul economi</w:t>
            </w:r>
            <w:r>
              <w:t>c</w:t>
            </w:r>
          </w:p>
        </w:tc>
        <w:tc>
          <w:tcPr>
            <w:tcW w:w="1701" w:type="dxa"/>
            <w:shd w:val="clear" w:color="auto" w:fill="FFFF00"/>
          </w:tcPr>
          <w:p w14:paraId="06F185D6" w14:textId="77777777" w:rsidR="00B71C68" w:rsidRPr="007406FF" w:rsidRDefault="00B71C68" w:rsidP="00E12880">
            <w:pPr>
              <w:pStyle w:val="TableParagraph"/>
              <w:spacing w:before="103"/>
            </w:pPr>
            <w:r w:rsidRPr="007406FF">
              <w:t>DA</w:t>
            </w:r>
          </w:p>
        </w:tc>
      </w:tr>
      <w:tr w:rsidR="00B71C68" w:rsidRPr="007406FF" w14:paraId="3566D88B" w14:textId="77777777" w:rsidTr="00E12880">
        <w:trPr>
          <w:trHeight w:val="419"/>
        </w:trPr>
        <w:tc>
          <w:tcPr>
            <w:tcW w:w="568" w:type="dxa"/>
            <w:shd w:val="clear" w:color="auto" w:fill="FFFF00"/>
          </w:tcPr>
          <w:p w14:paraId="20577DC4" w14:textId="77777777" w:rsidR="00B71C68" w:rsidRPr="007406FF" w:rsidRDefault="00B71C68" w:rsidP="00E12880">
            <w:pPr>
              <w:pStyle w:val="TableParagraph"/>
              <w:spacing w:before="103"/>
              <w:ind w:left="105"/>
            </w:pPr>
          </w:p>
        </w:tc>
        <w:tc>
          <w:tcPr>
            <w:tcW w:w="3544" w:type="dxa"/>
            <w:shd w:val="clear" w:color="auto" w:fill="FFFF00"/>
          </w:tcPr>
          <w:p w14:paraId="5780886A" w14:textId="77777777" w:rsidR="00B71C68" w:rsidRPr="007406FF" w:rsidRDefault="00B71C68" w:rsidP="00E12880">
            <w:pPr>
              <w:pStyle w:val="a8"/>
              <w:tabs>
                <w:tab w:val="left" w:pos="567"/>
              </w:tabs>
            </w:pPr>
            <w:r w:rsidRPr="007406FF">
              <w:t>CERERE DE PARTICIPARE</w:t>
            </w:r>
          </w:p>
        </w:tc>
        <w:tc>
          <w:tcPr>
            <w:tcW w:w="4110" w:type="dxa"/>
            <w:shd w:val="clear" w:color="auto" w:fill="FFFF00"/>
          </w:tcPr>
          <w:p w14:paraId="78FE3DE5" w14:textId="77777777" w:rsidR="00B71C68" w:rsidRPr="00BF3D50" w:rsidRDefault="00B71C68" w:rsidP="00E12880">
            <w:pPr>
              <w:rPr>
                <w:sz w:val="22"/>
                <w:szCs w:val="22"/>
              </w:rPr>
            </w:pPr>
            <w:r w:rsidRPr="00BF3D50">
              <w:rPr>
                <w:sz w:val="22"/>
                <w:szCs w:val="22"/>
              </w:rPr>
              <w:t xml:space="preserve">Anexa nr. 7 Semnat </w:t>
            </w:r>
            <w:r>
              <w:rPr>
                <w:sz w:val="22"/>
                <w:szCs w:val="22"/>
              </w:rPr>
              <w:t xml:space="preserve">electronic </w:t>
            </w:r>
            <w:r w:rsidRPr="00BF3D50">
              <w:rPr>
                <w:sz w:val="22"/>
                <w:szCs w:val="22"/>
              </w:rPr>
              <w:t>de către operatorul economici</w:t>
            </w:r>
          </w:p>
        </w:tc>
        <w:tc>
          <w:tcPr>
            <w:tcW w:w="1701" w:type="dxa"/>
            <w:shd w:val="clear" w:color="auto" w:fill="FFFF00"/>
          </w:tcPr>
          <w:p w14:paraId="4C996FE7" w14:textId="77777777" w:rsidR="00B71C68" w:rsidRPr="007406FF" w:rsidRDefault="00B71C68" w:rsidP="00E12880">
            <w:r w:rsidRPr="007406FF">
              <w:t>DA</w:t>
            </w:r>
          </w:p>
        </w:tc>
      </w:tr>
      <w:tr w:rsidR="00B71C68" w:rsidRPr="007406FF" w14:paraId="4D4E919C" w14:textId="77777777" w:rsidTr="00E12880">
        <w:trPr>
          <w:trHeight w:val="475"/>
        </w:trPr>
        <w:tc>
          <w:tcPr>
            <w:tcW w:w="568" w:type="dxa"/>
            <w:shd w:val="clear" w:color="auto" w:fill="FFFF00"/>
          </w:tcPr>
          <w:p w14:paraId="458E2E5A" w14:textId="77777777" w:rsidR="00B71C68" w:rsidRPr="007406FF" w:rsidRDefault="00B71C68" w:rsidP="00E12880">
            <w:pPr>
              <w:pStyle w:val="TableParagraph"/>
              <w:spacing w:before="104"/>
              <w:ind w:left="105"/>
            </w:pPr>
          </w:p>
        </w:tc>
        <w:tc>
          <w:tcPr>
            <w:tcW w:w="3544" w:type="dxa"/>
            <w:shd w:val="clear" w:color="auto" w:fill="FFFF00"/>
          </w:tcPr>
          <w:p w14:paraId="7A951513" w14:textId="77777777" w:rsidR="00B71C68" w:rsidRPr="007406FF" w:rsidRDefault="00B71C68" w:rsidP="00E12880">
            <w:pPr>
              <w:pStyle w:val="TableParagraph"/>
              <w:spacing w:line="270" w:lineRule="exact"/>
              <w:ind w:left="4"/>
            </w:pPr>
            <w:r w:rsidRPr="007406FF">
              <w:t>DECLARAŢIE</w:t>
            </w:r>
          </w:p>
          <w:p w14:paraId="445666B3" w14:textId="77777777" w:rsidR="00B71C68" w:rsidRPr="007406FF" w:rsidRDefault="00B71C68" w:rsidP="00E12880">
            <w:pPr>
              <w:pStyle w:val="TableParagraph"/>
              <w:spacing w:before="117"/>
              <w:rPr>
                <w:b/>
              </w:rPr>
            </w:pPr>
            <w:r w:rsidRPr="007406FF">
              <w:t>privind valabilitatea ofertei</w:t>
            </w:r>
          </w:p>
        </w:tc>
        <w:tc>
          <w:tcPr>
            <w:tcW w:w="4110" w:type="dxa"/>
            <w:shd w:val="clear" w:color="auto" w:fill="FFFF00"/>
          </w:tcPr>
          <w:p w14:paraId="41AEB0FA" w14:textId="77777777" w:rsidR="00B71C68" w:rsidRPr="007406FF" w:rsidRDefault="00B71C68" w:rsidP="00E12880">
            <w:pPr>
              <w:pStyle w:val="TableParagraph"/>
              <w:spacing w:line="237" w:lineRule="auto"/>
              <w:ind w:left="-1" w:right="275"/>
            </w:pPr>
            <w:r w:rsidRPr="007406FF">
              <w:t xml:space="preserve">Anexa nr. 8 Semnat </w:t>
            </w:r>
            <w:r>
              <w:t xml:space="preserve">electronic </w:t>
            </w:r>
            <w:r w:rsidRPr="007406FF">
              <w:t>de către operatorul economici</w:t>
            </w:r>
          </w:p>
        </w:tc>
        <w:tc>
          <w:tcPr>
            <w:tcW w:w="1701" w:type="dxa"/>
            <w:shd w:val="clear" w:color="auto" w:fill="FFFF00"/>
          </w:tcPr>
          <w:p w14:paraId="65C83964" w14:textId="77777777" w:rsidR="00B71C68" w:rsidRPr="007406FF" w:rsidRDefault="00B71C68" w:rsidP="00E12880">
            <w:pPr>
              <w:pStyle w:val="TableParagraph"/>
              <w:spacing w:line="265" w:lineRule="exact"/>
              <w:ind w:left="-1"/>
            </w:pPr>
            <w:r w:rsidRPr="007406FF">
              <w:t>DA</w:t>
            </w:r>
          </w:p>
        </w:tc>
      </w:tr>
      <w:tr w:rsidR="00B71C68" w:rsidRPr="007406FF" w14:paraId="71DAD9C4" w14:textId="77777777" w:rsidTr="00E12880">
        <w:trPr>
          <w:trHeight w:val="1307"/>
        </w:trPr>
        <w:tc>
          <w:tcPr>
            <w:tcW w:w="568" w:type="dxa"/>
            <w:shd w:val="clear" w:color="auto" w:fill="FFFF00"/>
          </w:tcPr>
          <w:p w14:paraId="5A34F72B" w14:textId="77777777" w:rsidR="00B71C68" w:rsidRPr="007406FF" w:rsidRDefault="00B71C68" w:rsidP="00E12880">
            <w:pPr>
              <w:pStyle w:val="TableParagraph"/>
              <w:spacing w:before="108"/>
              <w:ind w:left="105"/>
            </w:pPr>
          </w:p>
        </w:tc>
        <w:tc>
          <w:tcPr>
            <w:tcW w:w="3544" w:type="dxa"/>
            <w:shd w:val="clear" w:color="auto" w:fill="FFFF00"/>
          </w:tcPr>
          <w:p w14:paraId="3CFB233C" w14:textId="77777777" w:rsidR="00B71C68" w:rsidRPr="007406FF" w:rsidRDefault="00B71C68" w:rsidP="00E12880">
            <w:pPr>
              <w:pStyle w:val="TableParagraph"/>
              <w:spacing w:before="110" w:line="237" w:lineRule="auto"/>
              <w:ind w:left="109"/>
            </w:pPr>
            <w:r w:rsidRPr="007406FF">
              <w:t>Dovada înregistrării persoanei juridice, în conformitate cu prevederile legale</w:t>
            </w:r>
          </w:p>
        </w:tc>
        <w:tc>
          <w:tcPr>
            <w:tcW w:w="4110" w:type="dxa"/>
            <w:shd w:val="clear" w:color="auto" w:fill="FFFF00"/>
          </w:tcPr>
          <w:p w14:paraId="09837CE2" w14:textId="77777777" w:rsidR="00B71C68" w:rsidRPr="007406FF" w:rsidRDefault="00B71C68" w:rsidP="00E12880">
            <w:pPr>
              <w:pStyle w:val="TableParagraph"/>
              <w:spacing w:before="108"/>
              <w:ind w:left="105" w:right="210"/>
            </w:pPr>
            <w:r w:rsidRPr="007406FF">
              <w:t xml:space="preserve">Certificate/decizie de înregistrare a întreprinderii și extras din Registrul de stat al persoanei juridice- copia, Semnat </w:t>
            </w:r>
            <w:r>
              <w:t xml:space="preserve">electronic </w:t>
            </w:r>
            <w:r w:rsidRPr="007406FF">
              <w:t xml:space="preserve"> de către operatorul economi</w:t>
            </w:r>
          </w:p>
        </w:tc>
        <w:tc>
          <w:tcPr>
            <w:tcW w:w="1701" w:type="dxa"/>
            <w:shd w:val="clear" w:color="auto" w:fill="FFFF00"/>
          </w:tcPr>
          <w:p w14:paraId="145A938A" w14:textId="77777777" w:rsidR="00B71C68" w:rsidRPr="007406FF" w:rsidRDefault="00B71C68" w:rsidP="00E12880">
            <w:pPr>
              <w:pStyle w:val="TableParagraph"/>
              <w:spacing w:line="269" w:lineRule="exact"/>
              <w:ind w:left="-1"/>
            </w:pPr>
            <w:r w:rsidRPr="007406FF">
              <w:t>DA</w:t>
            </w:r>
          </w:p>
        </w:tc>
      </w:tr>
      <w:tr w:rsidR="00B71C68" w:rsidRPr="007406FF" w14:paraId="1B4ED119" w14:textId="77777777" w:rsidTr="00E12880">
        <w:trPr>
          <w:trHeight w:val="1144"/>
        </w:trPr>
        <w:tc>
          <w:tcPr>
            <w:tcW w:w="568" w:type="dxa"/>
            <w:shd w:val="clear" w:color="auto" w:fill="FFFF00"/>
          </w:tcPr>
          <w:p w14:paraId="73E11CBA" w14:textId="77777777" w:rsidR="00B71C68" w:rsidRPr="007406FF" w:rsidRDefault="00B71C68" w:rsidP="00E12880">
            <w:pPr>
              <w:pStyle w:val="TableParagraph"/>
              <w:spacing w:before="103"/>
              <w:ind w:left="105"/>
            </w:pPr>
          </w:p>
        </w:tc>
        <w:tc>
          <w:tcPr>
            <w:tcW w:w="3544" w:type="dxa"/>
            <w:shd w:val="clear" w:color="auto" w:fill="FFFF00"/>
          </w:tcPr>
          <w:p w14:paraId="1E17F466" w14:textId="77777777" w:rsidR="00B71C68" w:rsidRPr="007406FF" w:rsidRDefault="00B71C68" w:rsidP="00E12880">
            <w:pPr>
              <w:pStyle w:val="TableParagraph"/>
              <w:spacing w:before="108"/>
              <w:ind w:left="109" w:right="300"/>
            </w:pPr>
            <w:r w:rsidRPr="007406FF">
              <w:t>Declaratie privind dotarile specifice,utilajul și echipamentul necesar pentru îndeplinirea corespunzătoare a contractului</w:t>
            </w:r>
          </w:p>
        </w:tc>
        <w:tc>
          <w:tcPr>
            <w:tcW w:w="4110" w:type="dxa"/>
            <w:shd w:val="clear" w:color="auto" w:fill="FFFF00"/>
          </w:tcPr>
          <w:p w14:paraId="1807A507" w14:textId="77777777" w:rsidR="00B71C68" w:rsidRPr="007406FF" w:rsidRDefault="00B71C68" w:rsidP="00E12880">
            <w:pPr>
              <w:pStyle w:val="TableParagraph"/>
              <w:spacing w:line="241" w:lineRule="exact"/>
              <w:ind w:left="-1"/>
            </w:pPr>
            <w:r w:rsidRPr="007406FF">
              <w:t xml:space="preserve">Anexa nr. 14. Semnat </w:t>
            </w:r>
            <w:r>
              <w:t xml:space="preserve">electronic </w:t>
            </w:r>
            <w:r w:rsidRPr="007406FF">
              <w:t>de către operatorul economi</w:t>
            </w:r>
          </w:p>
        </w:tc>
        <w:tc>
          <w:tcPr>
            <w:tcW w:w="1701" w:type="dxa"/>
            <w:shd w:val="clear" w:color="auto" w:fill="FFFF00"/>
          </w:tcPr>
          <w:p w14:paraId="7852CB51" w14:textId="77777777" w:rsidR="00B71C68" w:rsidRPr="007406FF" w:rsidRDefault="00B71C68" w:rsidP="00E12880">
            <w:pPr>
              <w:pStyle w:val="TableParagraph"/>
              <w:spacing w:line="264" w:lineRule="exact"/>
              <w:ind w:left="-1"/>
            </w:pPr>
            <w:r w:rsidRPr="007406FF">
              <w:t>DA</w:t>
            </w:r>
          </w:p>
        </w:tc>
      </w:tr>
      <w:tr w:rsidR="00B71C68" w:rsidRPr="007406FF" w14:paraId="576A8F30" w14:textId="77777777" w:rsidTr="00E12880">
        <w:trPr>
          <w:trHeight w:val="1086"/>
        </w:trPr>
        <w:tc>
          <w:tcPr>
            <w:tcW w:w="568" w:type="dxa"/>
            <w:shd w:val="clear" w:color="auto" w:fill="FFFF00"/>
          </w:tcPr>
          <w:p w14:paraId="39B86A7F" w14:textId="77777777" w:rsidR="00B71C68" w:rsidRPr="007406FF" w:rsidRDefault="00B71C68" w:rsidP="00E12880">
            <w:pPr>
              <w:pStyle w:val="TableParagraph"/>
              <w:spacing w:before="103"/>
              <w:ind w:left="105"/>
            </w:pPr>
          </w:p>
        </w:tc>
        <w:tc>
          <w:tcPr>
            <w:tcW w:w="3544" w:type="dxa"/>
            <w:shd w:val="clear" w:color="auto" w:fill="FFFF00"/>
          </w:tcPr>
          <w:p w14:paraId="72DA6FBD" w14:textId="77777777" w:rsidR="00B71C68" w:rsidRPr="00BF3D50" w:rsidRDefault="00B71C68" w:rsidP="00E12880">
            <w:pPr>
              <w:spacing w:before="72" w:line="290" w:lineRule="auto"/>
              <w:rPr>
                <w:b/>
                <w:color w:val="000000"/>
                <w:w w:val="90"/>
                <w:sz w:val="22"/>
                <w:szCs w:val="22"/>
              </w:rPr>
            </w:pPr>
            <w:r w:rsidRPr="00BF3D50">
              <w:rPr>
                <w:b/>
                <w:color w:val="000000"/>
                <w:w w:val="90"/>
                <w:sz w:val="22"/>
                <w:szCs w:val="22"/>
              </w:rPr>
              <w:t xml:space="preserve">AVIZ </w:t>
            </w:r>
            <w:r w:rsidRPr="00BF3D50">
              <w:rPr>
                <w:rFonts w:eastAsia="PMingLiU"/>
                <w:sz w:val="22"/>
                <w:szCs w:val="22"/>
                <w:lang w:eastAsia="zh-CN"/>
              </w:rPr>
              <w:t>pentru participare la licitațiile publice de lucrări din domeniul construcțiilor și instalațiilor</w:t>
            </w:r>
          </w:p>
        </w:tc>
        <w:tc>
          <w:tcPr>
            <w:tcW w:w="4110" w:type="dxa"/>
            <w:shd w:val="clear" w:color="auto" w:fill="FFFF00"/>
          </w:tcPr>
          <w:p w14:paraId="40FD8B30" w14:textId="77777777" w:rsidR="00B71C68" w:rsidRPr="00BF3D50" w:rsidRDefault="00B71C68" w:rsidP="00E12880">
            <w:pPr>
              <w:spacing w:before="120" w:after="120" w:line="276" w:lineRule="auto"/>
              <w:jc w:val="both"/>
              <w:rPr>
                <w:rFonts w:asciiTheme="majorHAnsi" w:eastAsia="PMingLiU" w:hAnsiTheme="majorHAnsi" w:cstheme="majorHAnsi"/>
                <w:sz w:val="22"/>
                <w:szCs w:val="22"/>
                <w:lang w:eastAsia="zh-CN"/>
              </w:rPr>
            </w:pPr>
            <w:r w:rsidRPr="00BF3D50">
              <w:rPr>
                <w:sz w:val="22"/>
                <w:szCs w:val="22"/>
              </w:rPr>
              <w:t>Anexa nr. 22. Semnat electronic  de către operatorul economi</w:t>
            </w:r>
          </w:p>
        </w:tc>
        <w:tc>
          <w:tcPr>
            <w:tcW w:w="1701" w:type="dxa"/>
            <w:shd w:val="clear" w:color="auto" w:fill="FFFF00"/>
          </w:tcPr>
          <w:p w14:paraId="59D18F12" w14:textId="77777777" w:rsidR="00B71C68" w:rsidRPr="007406FF" w:rsidRDefault="00B71C68" w:rsidP="00E12880">
            <w:r w:rsidRPr="007406FF">
              <w:t>DA</w:t>
            </w:r>
          </w:p>
        </w:tc>
      </w:tr>
      <w:tr w:rsidR="00B71C68" w:rsidRPr="007406FF" w14:paraId="61B92302" w14:textId="77777777" w:rsidTr="00E12880">
        <w:trPr>
          <w:trHeight w:val="448"/>
        </w:trPr>
        <w:tc>
          <w:tcPr>
            <w:tcW w:w="568" w:type="dxa"/>
            <w:shd w:val="clear" w:color="auto" w:fill="FFFF00"/>
          </w:tcPr>
          <w:p w14:paraId="2E0402A0" w14:textId="77777777" w:rsidR="00B71C68" w:rsidRPr="007406FF" w:rsidRDefault="00B71C68" w:rsidP="00E12880">
            <w:pPr>
              <w:pStyle w:val="TableParagraph"/>
              <w:spacing w:before="103"/>
              <w:ind w:left="105"/>
            </w:pPr>
          </w:p>
        </w:tc>
        <w:tc>
          <w:tcPr>
            <w:tcW w:w="3544" w:type="dxa"/>
            <w:shd w:val="clear" w:color="auto" w:fill="FFFF00"/>
          </w:tcPr>
          <w:p w14:paraId="6AE573F6" w14:textId="77777777" w:rsidR="00B71C68" w:rsidRPr="00BF3D50" w:rsidRDefault="00B71C68" w:rsidP="00E12880">
            <w:pPr>
              <w:pStyle w:val="a8"/>
              <w:tabs>
                <w:tab w:val="left" w:pos="567"/>
              </w:tabs>
            </w:pPr>
            <w:r w:rsidRPr="00BF3D50">
              <w:t>GRAFIC DE  EXECUTARE A LUCRĂRILOR</w:t>
            </w:r>
          </w:p>
        </w:tc>
        <w:tc>
          <w:tcPr>
            <w:tcW w:w="4110" w:type="dxa"/>
            <w:shd w:val="clear" w:color="auto" w:fill="FFFF00"/>
          </w:tcPr>
          <w:p w14:paraId="7F9E9B46" w14:textId="77777777" w:rsidR="00B71C68" w:rsidRPr="00BF3D50" w:rsidRDefault="00B71C68" w:rsidP="00E12880">
            <w:pPr>
              <w:rPr>
                <w:sz w:val="22"/>
                <w:szCs w:val="22"/>
              </w:rPr>
            </w:pPr>
            <w:r w:rsidRPr="00BF3D50">
              <w:rPr>
                <w:sz w:val="22"/>
                <w:szCs w:val="22"/>
              </w:rPr>
              <w:t xml:space="preserve">Anexa nr. 10 Semnat </w:t>
            </w:r>
            <w:r>
              <w:rPr>
                <w:sz w:val="22"/>
                <w:szCs w:val="22"/>
              </w:rPr>
              <w:t>electronic</w:t>
            </w:r>
            <w:r w:rsidRPr="00BF3D50">
              <w:rPr>
                <w:sz w:val="22"/>
                <w:szCs w:val="22"/>
              </w:rPr>
              <w:t xml:space="preserve"> de către operatorul economi</w:t>
            </w:r>
          </w:p>
        </w:tc>
        <w:tc>
          <w:tcPr>
            <w:tcW w:w="1701" w:type="dxa"/>
            <w:shd w:val="clear" w:color="auto" w:fill="FFFF00"/>
          </w:tcPr>
          <w:p w14:paraId="02B7D6D4" w14:textId="77777777" w:rsidR="00B71C68" w:rsidRPr="007406FF" w:rsidRDefault="00B71C68" w:rsidP="00E12880">
            <w:r w:rsidRPr="007406FF">
              <w:t>DA</w:t>
            </w:r>
          </w:p>
        </w:tc>
      </w:tr>
      <w:tr w:rsidR="00B71C68" w:rsidRPr="007406FF" w14:paraId="7B3BDE1A" w14:textId="77777777" w:rsidTr="00E12880">
        <w:trPr>
          <w:trHeight w:val="525"/>
        </w:trPr>
        <w:tc>
          <w:tcPr>
            <w:tcW w:w="568" w:type="dxa"/>
            <w:shd w:val="clear" w:color="auto" w:fill="FFFF00"/>
          </w:tcPr>
          <w:p w14:paraId="1680F313" w14:textId="77777777" w:rsidR="00B71C68" w:rsidRPr="007406FF" w:rsidRDefault="00B71C68" w:rsidP="00E12880">
            <w:pPr>
              <w:ind w:left="100"/>
            </w:pPr>
          </w:p>
        </w:tc>
        <w:tc>
          <w:tcPr>
            <w:tcW w:w="3544" w:type="dxa"/>
            <w:shd w:val="clear" w:color="auto" w:fill="FFFF00"/>
          </w:tcPr>
          <w:p w14:paraId="6BF9E73B" w14:textId="77777777" w:rsidR="00B71C68" w:rsidRPr="00BF3D50" w:rsidRDefault="00B71C68" w:rsidP="00E12880">
            <w:pPr>
              <w:spacing w:line="110" w:lineRule="exact"/>
              <w:rPr>
                <w:sz w:val="22"/>
                <w:szCs w:val="22"/>
              </w:rPr>
            </w:pPr>
          </w:p>
          <w:p w14:paraId="6D28BFA3" w14:textId="77777777" w:rsidR="00B71C68" w:rsidRPr="00BF3D50" w:rsidRDefault="00B71C68" w:rsidP="00E12880">
            <w:pPr>
              <w:ind w:left="100" w:right="150"/>
              <w:rPr>
                <w:sz w:val="22"/>
                <w:szCs w:val="22"/>
              </w:rPr>
            </w:pPr>
            <w:r w:rsidRPr="00BF3D50">
              <w:rPr>
                <w:color w:val="000000"/>
                <w:sz w:val="22"/>
                <w:szCs w:val="22"/>
              </w:rPr>
              <w:t>Certificat</w:t>
            </w:r>
            <w:r w:rsidRPr="00BF3D50">
              <w:rPr>
                <w:spacing w:val="-6"/>
                <w:sz w:val="22"/>
                <w:szCs w:val="22"/>
              </w:rPr>
              <w:t xml:space="preserve"> </w:t>
            </w:r>
            <w:r w:rsidRPr="00BF3D50">
              <w:rPr>
                <w:color w:val="000000"/>
                <w:sz w:val="22"/>
                <w:szCs w:val="22"/>
              </w:rPr>
              <w:t>privind</w:t>
            </w:r>
            <w:r w:rsidRPr="00BF3D50">
              <w:rPr>
                <w:spacing w:val="-7"/>
                <w:sz w:val="22"/>
                <w:szCs w:val="22"/>
              </w:rPr>
              <w:t xml:space="preserve"> </w:t>
            </w:r>
            <w:r w:rsidRPr="00BF3D50">
              <w:rPr>
                <w:color w:val="000000"/>
                <w:sz w:val="22"/>
                <w:szCs w:val="22"/>
              </w:rPr>
              <w:t>lipsa</w:t>
            </w:r>
            <w:r w:rsidRPr="00BF3D50">
              <w:rPr>
                <w:spacing w:val="-7"/>
                <w:sz w:val="22"/>
                <w:szCs w:val="22"/>
              </w:rPr>
              <w:t xml:space="preserve"> </w:t>
            </w:r>
            <w:r w:rsidRPr="00BF3D50">
              <w:rPr>
                <w:color w:val="000000"/>
                <w:sz w:val="22"/>
                <w:szCs w:val="22"/>
              </w:rPr>
              <w:t>sau</w:t>
            </w:r>
            <w:r w:rsidRPr="00BF3D50">
              <w:rPr>
                <w:spacing w:val="-7"/>
                <w:sz w:val="22"/>
                <w:szCs w:val="22"/>
              </w:rPr>
              <w:t xml:space="preserve"> </w:t>
            </w:r>
            <w:r w:rsidRPr="00BF3D50">
              <w:rPr>
                <w:color w:val="000000"/>
                <w:sz w:val="22"/>
                <w:szCs w:val="22"/>
              </w:rPr>
              <w:t>existența</w:t>
            </w:r>
            <w:r w:rsidRPr="00BF3D50">
              <w:rPr>
                <w:sz w:val="22"/>
                <w:szCs w:val="22"/>
              </w:rPr>
              <w:t xml:space="preserve"> </w:t>
            </w:r>
            <w:r w:rsidRPr="00BF3D50">
              <w:rPr>
                <w:color w:val="000000"/>
                <w:sz w:val="22"/>
                <w:szCs w:val="22"/>
              </w:rPr>
              <w:t>restanțelor</w:t>
            </w:r>
            <w:r w:rsidRPr="00BF3D50">
              <w:rPr>
                <w:sz w:val="22"/>
                <w:szCs w:val="22"/>
              </w:rPr>
              <w:t xml:space="preserve"> </w:t>
            </w:r>
            <w:r w:rsidRPr="00BF3D50">
              <w:rPr>
                <w:color w:val="000000"/>
                <w:sz w:val="22"/>
                <w:szCs w:val="22"/>
              </w:rPr>
              <w:t>față</w:t>
            </w:r>
            <w:r w:rsidRPr="00BF3D50">
              <w:rPr>
                <w:sz w:val="22"/>
                <w:szCs w:val="22"/>
              </w:rPr>
              <w:t xml:space="preserve"> </w:t>
            </w:r>
            <w:r w:rsidRPr="00BF3D50">
              <w:rPr>
                <w:color w:val="000000"/>
                <w:sz w:val="22"/>
                <w:szCs w:val="22"/>
              </w:rPr>
              <w:t>de</w:t>
            </w:r>
            <w:r w:rsidRPr="00BF3D50">
              <w:rPr>
                <w:sz w:val="22"/>
                <w:szCs w:val="22"/>
              </w:rPr>
              <w:t xml:space="preserve"> </w:t>
            </w:r>
            <w:r w:rsidRPr="00BF3D50">
              <w:rPr>
                <w:color w:val="000000"/>
                <w:sz w:val="22"/>
                <w:szCs w:val="22"/>
              </w:rPr>
              <w:t>bugetul</w:t>
            </w:r>
            <w:r w:rsidRPr="00BF3D50">
              <w:rPr>
                <w:spacing w:val="-16"/>
                <w:sz w:val="22"/>
                <w:szCs w:val="22"/>
              </w:rPr>
              <w:t xml:space="preserve"> </w:t>
            </w:r>
            <w:r w:rsidRPr="00BF3D50">
              <w:rPr>
                <w:color w:val="000000"/>
                <w:sz w:val="22"/>
                <w:szCs w:val="22"/>
              </w:rPr>
              <w:t>public</w:t>
            </w:r>
            <w:r w:rsidRPr="00BF3D50">
              <w:rPr>
                <w:sz w:val="22"/>
                <w:szCs w:val="22"/>
              </w:rPr>
              <w:t xml:space="preserve"> </w:t>
            </w:r>
            <w:r w:rsidRPr="00BF3D50">
              <w:rPr>
                <w:color w:val="000000"/>
                <w:sz w:val="22"/>
                <w:szCs w:val="22"/>
              </w:rPr>
              <w:t>national</w:t>
            </w:r>
            <w:r w:rsidRPr="00BF3D50">
              <w:rPr>
                <w:sz w:val="22"/>
                <w:szCs w:val="22"/>
              </w:rPr>
              <w:t xml:space="preserve"> </w:t>
            </w:r>
            <w:r w:rsidRPr="00BF3D50">
              <w:rPr>
                <w:color w:val="000000"/>
                <w:sz w:val="22"/>
                <w:szCs w:val="22"/>
              </w:rPr>
              <w:t>(eliberat</w:t>
            </w:r>
            <w:r w:rsidRPr="00BF3D50">
              <w:rPr>
                <w:sz w:val="22"/>
                <w:szCs w:val="22"/>
              </w:rPr>
              <w:t xml:space="preserve"> </w:t>
            </w:r>
            <w:r w:rsidRPr="00BF3D50">
              <w:rPr>
                <w:color w:val="000000"/>
                <w:sz w:val="22"/>
                <w:szCs w:val="22"/>
              </w:rPr>
              <w:t>de</w:t>
            </w:r>
            <w:r w:rsidRPr="00BF3D50">
              <w:rPr>
                <w:spacing w:val="-12"/>
                <w:sz w:val="22"/>
                <w:szCs w:val="22"/>
              </w:rPr>
              <w:t xml:space="preserve"> </w:t>
            </w:r>
            <w:r w:rsidRPr="00BF3D50">
              <w:rPr>
                <w:color w:val="000000"/>
                <w:sz w:val="22"/>
                <w:szCs w:val="22"/>
              </w:rPr>
              <w:t>FISC)</w:t>
            </w:r>
          </w:p>
        </w:tc>
        <w:tc>
          <w:tcPr>
            <w:tcW w:w="4110" w:type="dxa"/>
            <w:shd w:val="clear" w:color="auto" w:fill="FFFF00"/>
          </w:tcPr>
          <w:p w14:paraId="4F4CBE22" w14:textId="77777777" w:rsidR="00B71C68" w:rsidRPr="00BF3D50" w:rsidRDefault="00B71C68" w:rsidP="00E12880">
            <w:pPr>
              <w:spacing w:line="108" w:lineRule="exact"/>
              <w:rPr>
                <w:sz w:val="22"/>
                <w:szCs w:val="22"/>
              </w:rPr>
            </w:pPr>
          </w:p>
          <w:p w14:paraId="4E270A2C" w14:textId="77777777" w:rsidR="00B71C68" w:rsidRPr="00BF3D50" w:rsidRDefault="00B71C68" w:rsidP="00E12880">
            <w:pPr>
              <w:ind w:left="96" w:right="703"/>
              <w:rPr>
                <w:sz w:val="22"/>
                <w:szCs w:val="22"/>
              </w:rPr>
            </w:pPr>
            <w:r w:rsidRPr="00BF3D50">
              <w:rPr>
                <w:color w:val="000000"/>
                <w:sz w:val="22"/>
                <w:szCs w:val="22"/>
              </w:rPr>
              <w:t>Semnat</w:t>
            </w:r>
            <w:r w:rsidRPr="00BF3D50">
              <w:rPr>
                <w:spacing w:val="-5"/>
                <w:sz w:val="22"/>
                <w:szCs w:val="22"/>
              </w:rPr>
              <w:t xml:space="preserve"> </w:t>
            </w:r>
            <w:r>
              <w:rPr>
                <w:spacing w:val="-5"/>
                <w:sz w:val="22"/>
                <w:szCs w:val="22"/>
              </w:rPr>
              <w:t xml:space="preserve">electronic </w:t>
            </w:r>
            <w:r w:rsidRPr="00BF3D50">
              <w:rPr>
                <w:color w:val="000000"/>
                <w:sz w:val="22"/>
                <w:szCs w:val="22"/>
              </w:rPr>
              <w:t>de</w:t>
            </w:r>
            <w:r w:rsidRPr="00BF3D50">
              <w:rPr>
                <w:spacing w:val="-7"/>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701" w:type="dxa"/>
            <w:shd w:val="clear" w:color="auto" w:fill="FFFF00"/>
          </w:tcPr>
          <w:p w14:paraId="4ABE226F" w14:textId="77777777" w:rsidR="00B71C68" w:rsidRPr="007406FF" w:rsidRDefault="00B71C68" w:rsidP="00E12880">
            <w:pPr>
              <w:ind w:left="-9"/>
            </w:pPr>
            <w:r w:rsidRPr="007406FF">
              <w:rPr>
                <w:color w:val="000000"/>
                <w:spacing w:val="-7"/>
              </w:rPr>
              <w:t>DA</w:t>
            </w:r>
          </w:p>
        </w:tc>
      </w:tr>
      <w:tr w:rsidR="00B71C68" w:rsidRPr="007406FF" w14:paraId="0516A2B9" w14:textId="77777777" w:rsidTr="00E12880">
        <w:trPr>
          <w:trHeight w:val="525"/>
        </w:trPr>
        <w:tc>
          <w:tcPr>
            <w:tcW w:w="568" w:type="dxa"/>
            <w:shd w:val="clear" w:color="auto" w:fill="FFFF00"/>
          </w:tcPr>
          <w:p w14:paraId="42C48D39" w14:textId="77777777" w:rsidR="00B71C68" w:rsidRPr="007406FF" w:rsidRDefault="00B71C68" w:rsidP="00E12880">
            <w:pPr>
              <w:ind w:left="100"/>
            </w:pPr>
          </w:p>
        </w:tc>
        <w:tc>
          <w:tcPr>
            <w:tcW w:w="3544" w:type="dxa"/>
            <w:shd w:val="clear" w:color="auto" w:fill="FFFF00"/>
          </w:tcPr>
          <w:p w14:paraId="096A8E44" w14:textId="77777777" w:rsidR="00B71C68" w:rsidRPr="00995481" w:rsidRDefault="00B71C68" w:rsidP="00E12880">
            <w:pPr>
              <w:spacing w:line="98" w:lineRule="exact"/>
              <w:rPr>
                <w:sz w:val="22"/>
                <w:szCs w:val="22"/>
              </w:rPr>
            </w:pPr>
          </w:p>
          <w:p w14:paraId="57E06FEA" w14:textId="77777777" w:rsidR="00B71C68" w:rsidRPr="00995481" w:rsidRDefault="00B71C68" w:rsidP="00E12880">
            <w:pPr>
              <w:ind w:left="100" w:right="347"/>
              <w:rPr>
                <w:sz w:val="22"/>
                <w:szCs w:val="22"/>
              </w:rPr>
            </w:pPr>
            <w:r w:rsidRPr="00995481">
              <w:rPr>
                <w:color w:val="000000"/>
                <w:sz w:val="22"/>
                <w:szCs w:val="22"/>
              </w:rPr>
              <w:t>Declarație</w:t>
            </w:r>
            <w:r w:rsidRPr="00995481">
              <w:rPr>
                <w:spacing w:val="-9"/>
                <w:sz w:val="22"/>
                <w:szCs w:val="22"/>
              </w:rPr>
              <w:t xml:space="preserve"> </w:t>
            </w:r>
            <w:r w:rsidRPr="00995481">
              <w:rPr>
                <w:color w:val="000000"/>
                <w:sz w:val="22"/>
                <w:szCs w:val="22"/>
              </w:rPr>
              <w:t>privind</w:t>
            </w:r>
            <w:r w:rsidRPr="00995481">
              <w:rPr>
                <w:spacing w:val="-11"/>
                <w:sz w:val="22"/>
                <w:szCs w:val="22"/>
              </w:rPr>
              <w:t xml:space="preserve"> </w:t>
            </w:r>
            <w:r w:rsidRPr="00995481">
              <w:rPr>
                <w:color w:val="000000"/>
                <w:sz w:val="22"/>
                <w:szCs w:val="22"/>
              </w:rPr>
              <w:t>lista</w:t>
            </w:r>
            <w:r w:rsidRPr="00995481">
              <w:rPr>
                <w:sz w:val="22"/>
                <w:szCs w:val="22"/>
              </w:rPr>
              <w:t xml:space="preserve"> </w:t>
            </w:r>
            <w:r w:rsidRPr="00995481">
              <w:rPr>
                <w:color w:val="000000"/>
                <w:spacing w:val="1"/>
                <w:sz w:val="22"/>
                <w:szCs w:val="22"/>
              </w:rPr>
              <w:t>principalelor lucrări</w:t>
            </w:r>
            <w:r w:rsidRPr="00995481">
              <w:rPr>
                <w:spacing w:val="-21"/>
                <w:sz w:val="22"/>
                <w:szCs w:val="22"/>
              </w:rPr>
              <w:t xml:space="preserve"> </w:t>
            </w:r>
            <w:r w:rsidRPr="00995481">
              <w:rPr>
                <w:color w:val="000000"/>
                <w:spacing w:val="1"/>
                <w:sz w:val="22"/>
                <w:szCs w:val="22"/>
              </w:rPr>
              <w:t>executateîn</w:t>
            </w:r>
            <w:r w:rsidRPr="00995481">
              <w:rPr>
                <w:sz w:val="22"/>
                <w:szCs w:val="22"/>
              </w:rPr>
              <w:t xml:space="preserve"> </w:t>
            </w:r>
            <w:r w:rsidRPr="00995481">
              <w:rPr>
                <w:color w:val="000000"/>
                <w:sz w:val="22"/>
                <w:szCs w:val="22"/>
              </w:rPr>
              <w:t>ultimul</w:t>
            </w:r>
            <w:r w:rsidRPr="00995481">
              <w:rPr>
                <w:sz w:val="22"/>
                <w:szCs w:val="22"/>
              </w:rPr>
              <w:t xml:space="preserve"> </w:t>
            </w:r>
            <w:r w:rsidRPr="00995481">
              <w:rPr>
                <w:color w:val="000000"/>
                <w:sz w:val="22"/>
                <w:szCs w:val="22"/>
              </w:rPr>
              <w:t>an</w:t>
            </w:r>
            <w:r w:rsidRPr="00995481">
              <w:rPr>
                <w:sz w:val="22"/>
                <w:szCs w:val="22"/>
              </w:rPr>
              <w:t xml:space="preserve"> </w:t>
            </w:r>
            <w:r w:rsidRPr="00995481">
              <w:rPr>
                <w:color w:val="000000"/>
                <w:sz w:val="22"/>
                <w:szCs w:val="22"/>
              </w:rPr>
              <w:t>de</w:t>
            </w:r>
            <w:r w:rsidRPr="00995481">
              <w:rPr>
                <w:spacing w:val="-8"/>
                <w:sz w:val="22"/>
                <w:szCs w:val="22"/>
              </w:rPr>
              <w:t xml:space="preserve"> </w:t>
            </w:r>
            <w:r w:rsidRPr="00995481">
              <w:rPr>
                <w:color w:val="000000"/>
                <w:sz w:val="22"/>
                <w:szCs w:val="22"/>
              </w:rPr>
              <w:t>activitate</w:t>
            </w:r>
          </w:p>
        </w:tc>
        <w:tc>
          <w:tcPr>
            <w:tcW w:w="4110" w:type="dxa"/>
            <w:shd w:val="clear" w:color="auto" w:fill="FFFF00"/>
          </w:tcPr>
          <w:p w14:paraId="58323A19" w14:textId="77777777" w:rsidR="00B71C68" w:rsidRPr="00BF3D50" w:rsidRDefault="00B71C68" w:rsidP="00E12880">
            <w:pPr>
              <w:ind w:left="-9"/>
              <w:rPr>
                <w:sz w:val="22"/>
                <w:szCs w:val="22"/>
              </w:rPr>
            </w:pPr>
            <w:r w:rsidRPr="00BF3D50">
              <w:rPr>
                <w:color w:val="000000"/>
                <w:sz w:val="22"/>
                <w:szCs w:val="22"/>
              </w:rPr>
              <w:t>Anexa</w:t>
            </w:r>
            <w:r w:rsidRPr="00BF3D50">
              <w:rPr>
                <w:sz w:val="22"/>
                <w:szCs w:val="22"/>
              </w:rPr>
              <w:t xml:space="preserve"> </w:t>
            </w:r>
            <w:r w:rsidRPr="00BF3D50">
              <w:rPr>
                <w:color w:val="000000"/>
                <w:sz w:val="22"/>
                <w:szCs w:val="22"/>
              </w:rPr>
              <w:t>nr.</w:t>
            </w:r>
            <w:r w:rsidRPr="00BF3D50">
              <w:rPr>
                <w:spacing w:val="-8"/>
                <w:sz w:val="22"/>
                <w:szCs w:val="22"/>
              </w:rPr>
              <w:t xml:space="preserve"> </w:t>
            </w:r>
            <w:r w:rsidRPr="00BF3D50">
              <w:rPr>
                <w:color w:val="000000"/>
                <w:sz w:val="22"/>
                <w:szCs w:val="22"/>
              </w:rPr>
              <w:t>13</w:t>
            </w:r>
            <w:r w:rsidRPr="00BF3D50">
              <w:rPr>
                <w:sz w:val="22"/>
                <w:szCs w:val="22"/>
              </w:rPr>
              <w:t xml:space="preserve">. </w:t>
            </w:r>
            <w:r w:rsidRPr="00BF3D50">
              <w:rPr>
                <w:color w:val="000000"/>
                <w:sz w:val="22"/>
                <w:szCs w:val="22"/>
              </w:rPr>
              <w:t>Semnat</w:t>
            </w:r>
            <w:r w:rsidRPr="00BF3D50">
              <w:rPr>
                <w:spacing w:val="9"/>
                <w:sz w:val="22"/>
                <w:szCs w:val="22"/>
              </w:rPr>
              <w:t xml:space="preserve"> </w:t>
            </w:r>
            <w:r>
              <w:rPr>
                <w:spacing w:val="10"/>
                <w:sz w:val="22"/>
                <w:szCs w:val="22"/>
              </w:rPr>
              <w:t xml:space="preserve">electronic </w:t>
            </w:r>
            <w:r w:rsidRPr="00BF3D50">
              <w:rPr>
                <w:color w:val="000000"/>
                <w:sz w:val="22"/>
                <w:szCs w:val="22"/>
              </w:rPr>
              <w:t>de</w:t>
            </w:r>
            <w:r w:rsidRPr="00BF3D50">
              <w:rPr>
                <w:spacing w:val="10"/>
                <w:sz w:val="22"/>
                <w:szCs w:val="22"/>
              </w:rPr>
              <w:t xml:space="preserve"> </w:t>
            </w:r>
            <w:r w:rsidRPr="00BF3D50">
              <w:rPr>
                <w:color w:val="000000"/>
                <w:sz w:val="22"/>
                <w:szCs w:val="22"/>
              </w:rPr>
              <w:t>către</w:t>
            </w:r>
            <w:r w:rsidRPr="00BF3D50">
              <w:rPr>
                <w:sz w:val="22"/>
                <w:szCs w:val="22"/>
              </w:rPr>
              <w:t xml:space="preserve"> </w:t>
            </w:r>
            <w:r w:rsidRPr="00BF3D50">
              <w:rPr>
                <w:color w:val="000000"/>
                <w:sz w:val="22"/>
                <w:szCs w:val="22"/>
              </w:rPr>
              <w:t>operatorul</w:t>
            </w:r>
            <w:r w:rsidRPr="00BF3D50">
              <w:rPr>
                <w:spacing w:val="-6"/>
                <w:sz w:val="22"/>
                <w:szCs w:val="22"/>
              </w:rPr>
              <w:t xml:space="preserve"> </w:t>
            </w:r>
            <w:r w:rsidRPr="00BF3D50">
              <w:rPr>
                <w:color w:val="000000"/>
                <w:spacing w:val="-1"/>
                <w:sz w:val="22"/>
                <w:szCs w:val="22"/>
              </w:rPr>
              <w:t>economi</w:t>
            </w:r>
          </w:p>
        </w:tc>
        <w:tc>
          <w:tcPr>
            <w:tcW w:w="1701" w:type="dxa"/>
            <w:shd w:val="clear" w:color="auto" w:fill="FFFF00"/>
          </w:tcPr>
          <w:p w14:paraId="19EBC5F9" w14:textId="77777777" w:rsidR="00B71C68" w:rsidRPr="007406FF" w:rsidRDefault="00B71C68" w:rsidP="00E12880">
            <w:pPr>
              <w:ind w:left="-9"/>
            </w:pPr>
            <w:r w:rsidRPr="007406FF">
              <w:rPr>
                <w:color w:val="000000"/>
                <w:spacing w:val="-7"/>
              </w:rPr>
              <w:t>DA</w:t>
            </w:r>
          </w:p>
        </w:tc>
      </w:tr>
      <w:tr w:rsidR="00B71C68" w:rsidRPr="007406FF" w14:paraId="69C44188" w14:textId="77777777" w:rsidTr="00E12880">
        <w:trPr>
          <w:trHeight w:val="525"/>
        </w:trPr>
        <w:tc>
          <w:tcPr>
            <w:tcW w:w="568" w:type="dxa"/>
            <w:shd w:val="clear" w:color="auto" w:fill="FFFF00"/>
          </w:tcPr>
          <w:p w14:paraId="506D4EB3" w14:textId="77777777" w:rsidR="00B71C68" w:rsidRPr="007406FF" w:rsidRDefault="00B71C68" w:rsidP="00E12880">
            <w:pPr>
              <w:ind w:left="100"/>
            </w:pPr>
          </w:p>
        </w:tc>
        <w:tc>
          <w:tcPr>
            <w:tcW w:w="3544" w:type="dxa"/>
            <w:shd w:val="clear" w:color="auto" w:fill="FFFF00"/>
          </w:tcPr>
          <w:p w14:paraId="0C710B69" w14:textId="77777777" w:rsidR="00B71C68" w:rsidRPr="00995481" w:rsidRDefault="00B71C68" w:rsidP="00E12880">
            <w:pPr>
              <w:spacing w:line="98" w:lineRule="exact"/>
              <w:rPr>
                <w:sz w:val="22"/>
                <w:szCs w:val="22"/>
              </w:rPr>
            </w:pPr>
          </w:p>
          <w:p w14:paraId="67CF8193" w14:textId="77777777" w:rsidR="00B71C68" w:rsidRPr="00995481" w:rsidRDefault="00B71C68" w:rsidP="00E12880">
            <w:pPr>
              <w:ind w:left="100" w:right="271"/>
              <w:rPr>
                <w:sz w:val="22"/>
                <w:szCs w:val="22"/>
              </w:rPr>
            </w:pPr>
            <w:r w:rsidRPr="00995481">
              <w:rPr>
                <w:color w:val="000000"/>
                <w:sz w:val="22"/>
                <w:szCs w:val="22"/>
              </w:rPr>
              <w:t>Raport</w:t>
            </w:r>
            <w:r w:rsidRPr="00995481">
              <w:rPr>
                <w:spacing w:val="-5"/>
                <w:sz w:val="22"/>
                <w:szCs w:val="22"/>
              </w:rPr>
              <w:t xml:space="preserve"> </w:t>
            </w:r>
            <w:r w:rsidRPr="00995481">
              <w:rPr>
                <w:color w:val="000000"/>
                <w:sz w:val="22"/>
                <w:szCs w:val="22"/>
              </w:rPr>
              <w:t>financiar,</w:t>
            </w:r>
            <w:r w:rsidRPr="00995481">
              <w:rPr>
                <w:spacing w:val="-5"/>
                <w:sz w:val="22"/>
                <w:szCs w:val="22"/>
              </w:rPr>
              <w:t xml:space="preserve"> </w:t>
            </w:r>
            <w:r w:rsidRPr="00995481">
              <w:rPr>
                <w:color w:val="000000"/>
                <w:sz w:val="22"/>
                <w:szCs w:val="22"/>
              </w:rPr>
              <w:t>pentru</w:t>
            </w:r>
            <w:r w:rsidRPr="00995481">
              <w:rPr>
                <w:spacing w:val="-6"/>
                <w:sz w:val="22"/>
                <w:szCs w:val="22"/>
              </w:rPr>
              <w:t xml:space="preserve"> </w:t>
            </w:r>
            <w:r w:rsidRPr="00995481">
              <w:rPr>
                <w:color w:val="000000"/>
                <w:sz w:val="22"/>
                <w:szCs w:val="22"/>
              </w:rPr>
              <w:t>ultimul</w:t>
            </w:r>
            <w:r w:rsidRPr="00995481">
              <w:rPr>
                <w:spacing w:val="-6"/>
                <w:sz w:val="22"/>
                <w:szCs w:val="22"/>
              </w:rPr>
              <w:t xml:space="preserve"> </w:t>
            </w:r>
            <w:r w:rsidRPr="00995481">
              <w:rPr>
                <w:color w:val="000000"/>
                <w:sz w:val="22"/>
                <w:szCs w:val="22"/>
              </w:rPr>
              <w:t>an</w:t>
            </w:r>
            <w:r w:rsidRPr="00995481">
              <w:rPr>
                <w:sz w:val="22"/>
                <w:szCs w:val="22"/>
              </w:rPr>
              <w:t xml:space="preserve"> </w:t>
            </w:r>
            <w:r w:rsidRPr="00995481">
              <w:rPr>
                <w:color w:val="000000"/>
                <w:spacing w:val="-2"/>
                <w:sz w:val="22"/>
                <w:szCs w:val="22"/>
              </w:rPr>
              <w:t>de</w:t>
            </w:r>
            <w:r w:rsidRPr="00995481">
              <w:rPr>
                <w:spacing w:val="-1"/>
                <w:sz w:val="22"/>
                <w:szCs w:val="22"/>
              </w:rPr>
              <w:t xml:space="preserve"> </w:t>
            </w:r>
            <w:r w:rsidRPr="00995481">
              <w:rPr>
                <w:color w:val="000000"/>
                <w:spacing w:val="-1"/>
                <w:sz w:val="22"/>
                <w:szCs w:val="22"/>
              </w:rPr>
              <w:t>activitate</w:t>
            </w:r>
          </w:p>
        </w:tc>
        <w:tc>
          <w:tcPr>
            <w:tcW w:w="4110" w:type="dxa"/>
            <w:shd w:val="clear" w:color="auto" w:fill="FFFF00"/>
          </w:tcPr>
          <w:p w14:paraId="1EAADAB7" w14:textId="77777777" w:rsidR="00B71C68" w:rsidRPr="00EE3755" w:rsidRDefault="00B71C68" w:rsidP="00E12880">
            <w:pPr>
              <w:spacing w:line="106" w:lineRule="exact"/>
              <w:rPr>
                <w:sz w:val="22"/>
                <w:szCs w:val="22"/>
              </w:rPr>
            </w:pPr>
          </w:p>
          <w:p w14:paraId="1B95710E" w14:textId="77777777" w:rsidR="00B71C68" w:rsidRPr="00EE3755" w:rsidRDefault="00B71C68" w:rsidP="00E12880">
            <w:pPr>
              <w:tabs>
                <w:tab w:val="left" w:pos="1142"/>
                <w:tab w:val="left" w:pos="1690"/>
                <w:tab w:val="left" w:pos="2684"/>
              </w:tabs>
              <w:ind w:left="96"/>
              <w:rPr>
                <w:sz w:val="22"/>
                <w:szCs w:val="22"/>
              </w:rPr>
            </w:pPr>
            <w:r w:rsidRPr="00EE3755">
              <w:rPr>
                <w:rFonts w:eastAsia="Cambria"/>
                <w:color w:val="000000"/>
                <w:sz w:val="22"/>
                <w:szCs w:val="22"/>
              </w:rPr>
              <w:t>Confirmat</w:t>
            </w:r>
            <w:r w:rsidRPr="00EE3755">
              <w:rPr>
                <w:sz w:val="22"/>
                <w:szCs w:val="22"/>
              </w:rPr>
              <w:tab/>
            </w:r>
            <w:r w:rsidRPr="00EE3755">
              <w:rPr>
                <w:rFonts w:eastAsia="Cambria"/>
                <w:color w:val="000000"/>
                <w:sz w:val="22"/>
                <w:szCs w:val="22"/>
              </w:rPr>
              <w:t>prin</w:t>
            </w:r>
            <w:r w:rsidRPr="00EE3755">
              <w:rPr>
                <w:sz w:val="22"/>
                <w:szCs w:val="22"/>
              </w:rPr>
              <w:tab/>
            </w:r>
            <w:r w:rsidRPr="00EE3755">
              <w:rPr>
                <w:rFonts w:eastAsia="Cambria"/>
                <w:color w:val="000000"/>
                <w:sz w:val="22"/>
                <w:szCs w:val="22"/>
              </w:rPr>
              <w:t>aplicarea</w:t>
            </w:r>
            <w:r w:rsidRPr="00EE3755">
              <w:rPr>
                <w:sz w:val="22"/>
                <w:szCs w:val="22"/>
              </w:rPr>
              <w:tab/>
            </w:r>
            <w:r w:rsidRPr="00EE3755">
              <w:rPr>
                <w:rFonts w:eastAsia="Cambria"/>
                <w:color w:val="000000"/>
                <w:spacing w:val="-2"/>
                <w:sz w:val="22"/>
                <w:szCs w:val="22"/>
              </w:rPr>
              <w:t>semnării</w:t>
            </w:r>
          </w:p>
          <w:p w14:paraId="4F1EE001" w14:textId="77777777" w:rsidR="00B71C68" w:rsidRPr="00EE3755" w:rsidRDefault="00B71C68" w:rsidP="00E12880">
            <w:pPr>
              <w:spacing w:before="39"/>
              <w:ind w:left="96"/>
              <w:rPr>
                <w:sz w:val="22"/>
                <w:szCs w:val="22"/>
              </w:rPr>
            </w:pPr>
            <w:r w:rsidRPr="00EE3755">
              <w:rPr>
                <w:rFonts w:eastAsia="Cambria"/>
                <w:color w:val="000000"/>
                <w:sz w:val="22"/>
                <w:szCs w:val="22"/>
              </w:rPr>
              <w:t>electronice</w:t>
            </w:r>
            <w:r w:rsidRPr="00EE3755">
              <w:rPr>
                <w:rFonts w:eastAsia="Cambria"/>
                <w:spacing w:val="-7"/>
                <w:sz w:val="22"/>
                <w:szCs w:val="22"/>
              </w:rPr>
              <w:t xml:space="preserve"> </w:t>
            </w:r>
            <w:r w:rsidRPr="00EE3755">
              <w:rPr>
                <w:rFonts w:eastAsia="Cambria"/>
                <w:color w:val="000000"/>
                <w:sz w:val="22"/>
                <w:szCs w:val="22"/>
              </w:rPr>
              <w:t>a</w:t>
            </w:r>
            <w:r w:rsidRPr="00EE3755">
              <w:rPr>
                <w:rFonts w:eastAsia="Cambria"/>
                <w:spacing w:val="-7"/>
                <w:sz w:val="22"/>
                <w:szCs w:val="22"/>
              </w:rPr>
              <w:t xml:space="preserve"> </w:t>
            </w:r>
            <w:r w:rsidRPr="00EE3755">
              <w:rPr>
                <w:rFonts w:eastAsia="Cambria"/>
                <w:color w:val="000000"/>
                <w:sz w:val="22"/>
                <w:szCs w:val="22"/>
              </w:rPr>
              <w:t>persoanei</w:t>
            </w:r>
            <w:r w:rsidRPr="00EE3755">
              <w:rPr>
                <w:rFonts w:eastAsia="Cambria"/>
                <w:spacing w:val="-8"/>
                <w:sz w:val="22"/>
                <w:szCs w:val="22"/>
              </w:rPr>
              <w:t xml:space="preserve"> </w:t>
            </w:r>
            <w:r w:rsidRPr="00EE3755">
              <w:rPr>
                <w:rFonts w:eastAsia="Cambria"/>
                <w:color w:val="000000"/>
                <w:sz w:val="22"/>
                <w:szCs w:val="22"/>
              </w:rPr>
              <w:t>responsabile</w:t>
            </w:r>
          </w:p>
        </w:tc>
        <w:tc>
          <w:tcPr>
            <w:tcW w:w="1701" w:type="dxa"/>
            <w:shd w:val="clear" w:color="auto" w:fill="FFFF00"/>
          </w:tcPr>
          <w:p w14:paraId="6E846FDC" w14:textId="77777777" w:rsidR="00B71C68" w:rsidRPr="007406FF" w:rsidRDefault="00B71C68" w:rsidP="00E12880">
            <w:pPr>
              <w:ind w:left="-9"/>
            </w:pPr>
            <w:r w:rsidRPr="007406FF">
              <w:rPr>
                <w:color w:val="000000"/>
                <w:spacing w:val="-7"/>
              </w:rPr>
              <w:t>DA</w:t>
            </w:r>
          </w:p>
        </w:tc>
      </w:tr>
      <w:tr w:rsidR="00B71C68" w:rsidRPr="007406FF" w14:paraId="3D778107" w14:textId="77777777" w:rsidTr="00E12880">
        <w:trPr>
          <w:trHeight w:val="525"/>
        </w:trPr>
        <w:tc>
          <w:tcPr>
            <w:tcW w:w="568" w:type="dxa"/>
            <w:shd w:val="clear" w:color="auto" w:fill="FFFF00"/>
          </w:tcPr>
          <w:p w14:paraId="2912ECED" w14:textId="77777777" w:rsidR="00B71C68" w:rsidRPr="007406FF" w:rsidRDefault="00B71C68" w:rsidP="00E12880">
            <w:pPr>
              <w:ind w:left="100"/>
            </w:pPr>
          </w:p>
        </w:tc>
        <w:tc>
          <w:tcPr>
            <w:tcW w:w="3544" w:type="dxa"/>
            <w:shd w:val="clear" w:color="auto" w:fill="FFFF00"/>
          </w:tcPr>
          <w:p w14:paraId="561816DD" w14:textId="77777777" w:rsidR="00B71C68" w:rsidRPr="00995481" w:rsidRDefault="00B71C68" w:rsidP="00E12880">
            <w:pPr>
              <w:spacing w:line="89" w:lineRule="exact"/>
              <w:rPr>
                <w:sz w:val="22"/>
                <w:szCs w:val="22"/>
              </w:rPr>
            </w:pPr>
          </w:p>
          <w:p w14:paraId="75320329" w14:textId="77777777" w:rsidR="00B71C68" w:rsidRPr="00995481" w:rsidRDefault="00B71C68" w:rsidP="00E12880">
            <w:pPr>
              <w:spacing w:line="241" w:lineRule="auto"/>
              <w:ind w:left="100" w:right="608"/>
              <w:rPr>
                <w:sz w:val="22"/>
                <w:szCs w:val="22"/>
              </w:rPr>
            </w:pPr>
            <w:r w:rsidRPr="00995481">
              <w:rPr>
                <w:color w:val="000000"/>
                <w:sz w:val="22"/>
                <w:szCs w:val="22"/>
              </w:rPr>
              <w:t>Declarație</w:t>
            </w:r>
            <w:r w:rsidRPr="00995481">
              <w:rPr>
                <w:spacing w:val="-16"/>
                <w:sz w:val="22"/>
                <w:szCs w:val="22"/>
              </w:rPr>
              <w:t xml:space="preserve"> </w:t>
            </w:r>
            <w:r w:rsidRPr="00995481">
              <w:rPr>
                <w:color w:val="000000"/>
                <w:sz w:val="22"/>
                <w:szCs w:val="22"/>
              </w:rPr>
              <w:t>privind</w:t>
            </w:r>
            <w:r w:rsidRPr="00995481">
              <w:rPr>
                <w:spacing w:val="-18"/>
                <w:sz w:val="22"/>
                <w:szCs w:val="22"/>
              </w:rPr>
              <w:t xml:space="preserve"> </w:t>
            </w:r>
            <w:r w:rsidRPr="00995481">
              <w:rPr>
                <w:color w:val="000000"/>
                <w:sz w:val="22"/>
                <w:szCs w:val="22"/>
              </w:rPr>
              <w:t>personalul</w:t>
            </w:r>
            <w:r w:rsidRPr="00995481">
              <w:rPr>
                <w:sz w:val="22"/>
                <w:szCs w:val="22"/>
              </w:rPr>
              <w:t xml:space="preserve"> </w:t>
            </w:r>
            <w:r w:rsidRPr="00995481">
              <w:rPr>
                <w:color w:val="000000"/>
                <w:sz w:val="22"/>
                <w:szCs w:val="22"/>
              </w:rPr>
              <w:t>de</w:t>
            </w:r>
            <w:r>
              <w:rPr>
                <w:color w:val="000000"/>
                <w:sz w:val="22"/>
                <w:szCs w:val="22"/>
              </w:rPr>
              <w:t xml:space="preserve"> </w:t>
            </w:r>
            <w:r w:rsidRPr="00995481">
              <w:rPr>
                <w:color w:val="000000"/>
                <w:sz w:val="22"/>
                <w:szCs w:val="22"/>
              </w:rPr>
              <w:t>specialitate</w:t>
            </w:r>
            <w:r w:rsidRPr="00995481">
              <w:rPr>
                <w:sz w:val="22"/>
                <w:szCs w:val="22"/>
              </w:rPr>
              <w:t xml:space="preserve"> </w:t>
            </w:r>
            <w:r w:rsidRPr="00995481">
              <w:rPr>
                <w:color w:val="000000"/>
                <w:sz w:val="22"/>
                <w:szCs w:val="22"/>
              </w:rPr>
              <w:t>și/sau</w:t>
            </w:r>
            <w:r w:rsidRPr="00995481">
              <w:rPr>
                <w:spacing w:val="-5"/>
                <w:sz w:val="22"/>
                <w:szCs w:val="22"/>
              </w:rPr>
              <w:t xml:space="preserve"> </w:t>
            </w:r>
            <w:r w:rsidRPr="00995481">
              <w:rPr>
                <w:color w:val="000000"/>
                <w:sz w:val="22"/>
                <w:szCs w:val="22"/>
              </w:rPr>
              <w:t>a</w:t>
            </w:r>
            <w:r w:rsidRPr="00995481">
              <w:rPr>
                <w:sz w:val="22"/>
                <w:szCs w:val="22"/>
              </w:rPr>
              <w:t xml:space="preserve"> </w:t>
            </w:r>
            <w:r w:rsidRPr="00995481">
              <w:rPr>
                <w:color w:val="000000"/>
                <w:spacing w:val="-2"/>
                <w:sz w:val="22"/>
                <w:szCs w:val="22"/>
              </w:rPr>
              <w:t>ex</w:t>
            </w:r>
            <w:r w:rsidRPr="00995481">
              <w:rPr>
                <w:color w:val="000000"/>
                <w:spacing w:val="-1"/>
                <w:sz w:val="22"/>
                <w:szCs w:val="22"/>
              </w:rPr>
              <w:t>perților</w:t>
            </w:r>
          </w:p>
        </w:tc>
        <w:tc>
          <w:tcPr>
            <w:tcW w:w="4110" w:type="dxa"/>
            <w:shd w:val="clear" w:color="auto" w:fill="FFFF00"/>
          </w:tcPr>
          <w:p w14:paraId="1AB024CC" w14:textId="77777777" w:rsidR="00B71C68" w:rsidRPr="00EE3755" w:rsidRDefault="00B71C68" w:rsidP="00E12880">
            <w:pPr>
              <w:ind w:left="-9"/>
              <w:rPr>
                <w:sz w:val="22"/>
                <w:szCs w:val="22"/>
              </w:rPr>
            </w:pPr>
            <w:r w:rsidRPr="00EE3755">
              <w:rPr>
                <w:color w:val="000000"/>
                <w:sz w:val="22"/>
                <w:szCs w:val="22"/>
              </w:rPr>
              <w:t>Anexa</w:t>
            </w:r>
            <w:r w:rsidRPr="00EE3755">
              <w:rPr>
                <w:sz w:val="22"/>
                <w:szCs w:val="22"/>
              </w:rPr>
              <w:t xml:space="preserve"> </w:t>
            </w:r>
            <w:r w:rsidRPr="00EE3755">
              <w:rPr>
                <w:color w:val="000000"/>
                <w:sz w:val="22"/>
                <w:szCs w:val="22"/>
              </w:rPr>
              <w:t>nr.</w:t>
            </w:r>
            <w:r w:rsidRPr="00EE3755">
              <w:rPr>
                <w:spacing w:val="-8"/>
                <w:sz w:val="22"/>
                <w:szCs w:val="22"/>
              </w:rPr>
              <w:t xml:space="preserve"> </w:t>
            </w:r>
            <w:r w:rsidRPr="00EE3755">
              <w:rPr>
                <w:color w:val="000000"/>
                <w:sz w:val="22"/>
                <w:szCs w:val="22"/>
              </w:rPr>
              <w:t>15</w:t>
            </w:r>
            <w:r w:rsidRPr="00EE3755">
              <w:rPr>
                <w:sz w:val="22"/>
                <w:szCs w:val="22"/>
              </w:rPr>
              <w:t xml:space="preserve">. </w:t>
            </w:r>
            <w:r w:rsidRPr="00EE3755">
              <w:rPr>
                <w:color w:val="000000"/>
                <w:sz w:val="22"/>
                <w:szCs w:val="22"/>
              </w:rPr>
              <w:t>Semnat</w:t>
            </w:r>
            <w:r w:rsidRPr="00EE3755">
              <w:rPr>
                <w:spacing w:val="16"/>
                <w:sz w:val="22"/>
                <w:szCs w:val="22"/>
              </w:rPr>
              <w:t xml:space="preserve"> </w:t>
            </w:r>
            <w:r w:rsidRPr="00EE3755">
              <w:rPr>
                <w:spacing w:val="17"/>
                <w:sz w:val="22"/>
                <w:szCs w:val="22"/>
              </w:rPr>
              <w:t xml:space="preserve">electronic </w:t>
            </w:r>
            <w:r w:rsidRPr="00EE3755">
              <w:rPr>
                <w:color w:val="000000"/>
                <w:sz w:val="22"/>
                <w:szCs w:val="22"/>
              </w:rPr>
              <w:t>de</w:t>
            </w:r>
            <w:r w:rsidRPr="00EE3755">
              <w:rPr>
                <w:spacing w:val="17"/>
                <w:sz w:val="22"/>
                <w:szCs w:val="22"/>
              </w:rPr>
              <w:t xml:space="preserve"> </w:t>
            </w:r>
            <w:r w:rsidRPr="00EE3755">
              <w:rPr>
                <w:color w:val="000000"/>
                <w:sz w:val="22"/>
                <w:szCs w:val="22"/>
              </w:rPr>
              <w:t>către operatorii economici</w:t>
            </w:r>
          </w:p>
        </w:tc>
        <w:tc>
          <w:tcPr>
            <w:tcW w:w="1701" w:type="dxa"/>
            <w:shd w:val="clear" w:color="auto" w:fill="FFFF00"/>
          </w:tcPr>
          <w:p w14:paraId="728064F9" w14:textId="77777777" w:rsidR="00B71C68" w:rsidRPr="007406FF" w:rsidRDefault="00B71C68" w:rsidP="00E12880">
            <w:pPr>
              <w:spacing w:line="105" w:lineRule="exact"/>
            </w:pPr>
          </w:p>
          <w:p w14:paraId="42AE8D82" w14:textId="77777777" w:rsidR="00B71C68" w:rsidRPr="007406FF" w:rsidRDefault="00B71C68" w:rsidP="00E12880">
            <w:pPr>
              <w:ind w:left="96"/>
            </w:pPr>
            <w:r w:rsidRPr="007406FF">
              <w:rPr>
                <w:color w:val="000000"/>
                <w:spacing w:val="-7"/>
              </w:rPr>
              <w:t>DA</w:t>
            </w:r>
          </w:p>
        </w:tc>
      </w:tr>
      <w:tr w:rsidR="00B71C68" w:rsidRPr="00B03A84" w14:paraId="3C6B7D06" w14:textId="77777777" w:rsidTr="00E12880">
        <w:trPr>
          <w:trHeight w:val="525"/>
        </w:trPr>
        <w:tc>
          <w:tcPr>
            <w:tcW w:w="568" w:type="dxa"/>
            <w:shd w:val="clear" w:color="auto" w:fill="FFFF00"/>
          </w:tcPr>
          <w:p w14:paraId="2C9DCA5A" w14:textId="77777777" w:rsidR="00B71C68" w:rsidRPr="00355166" w:rsidRDefault="00B71C68" w:rsidP="00E12880">
            <w:pPr>
              <w:ind w:left="100"/>
              <w:rPr>
                <w:highlight w:val="yellow"/>
              </w:rPr>
            </w:pPr>
          </w:p>
        </w:tc>
        <w:tc>
          <w:tcPr>
            <w:tcW w:w="3544" w:type="dxa"/>
            <w:shd w:val="clear" w:color="auto" w:fill="FFFF00"/>
          </w:tcPr>
          <w:p w14:paraId="3C68AC3F" w14:textId="77777777" w:rsidR="00B71C68" w:rsidRPr="00355166" w:rsidRDefault="00B71C68" w:rsidP="00E12880">
            <w:pPr>
              <w:shd w:val="clear" w:color="auto" w:fill="FFFFFF" w:themeFill="background1"/>
              <w:tabs>
                <w:tab w:val="left" w:pos="612"/>
              </w:tabs>
              <w:spacing w:before="120" w:after="120"/>
              <w:rPr>
                <w:iCs/>
                <w:noProof w:val="0"/>
                <w:sz w:val="20"/>
                <w:szCs w:val="20"/>
                <w:highlight w:val="yellow"/>
                <w:lang w:eastAsia="ru-RU"/>
              </w:rPr>
            </w:pPr>
            <w:r w:rsidRPr="00355166">
              <w:rPr>
                <w:iCs/>
                <w:noProof w:val="0"/>
                <w:sz w:val="20"/>
                <w:szCs w:val="20"/>
                <w:highlight w:val="yellow"/>
                <w:lang w:eastAsia="ru-RU"/>
              </w:rPr>
              <w:t>Diriginte de șantier- Agentul economic va prezenta legitimația și certificatul de atestare tehnico- profesională valabile pentru perioada executării lucrărilor.</w:t>
            </w:r>
          </w:p>
        </w:tc>
        <w:tc>
          <w:tcPr>
            <w:tcW w:w="4110" w:type="dxa"/>
            <w:shd w:val="clear" w:color="auto" w:fill="FFFF00"/>
          </w:tcPr>
          <w:p w14:paraId="16A4C6A7" w14:textId="77777777" w:rsidR="00B71C68" w:rsidRPr="00355166" w:rsidRDefault="00B71C68" w:rsidP="00E12880">
            <w:pPr>
              <w:shd w:val="clear" w:color="auto" w:fill="FFFFFF" w:themeFill="background1"/>
              <w:tabs>
                <w:tab w:val="left" w:pos="612"/>
              </w:tabs>
              <w:spacing w:before="120" w:after="120"/>
              <w:rPr>
                <w:iCs/>
                <w:noProof w:val="0"/>
                <w:sz w:val="22"/>
                <w:szCs w:val="22"/>
                <w:highlight w:val="yellow"/>
                <w:lang w:eastAsia="ru-RU"/>
              </w:rPr>
            </w:pPr>
            <w:r w:rsidRPr="00355166">
              <w:rPr>
                <w:iCs/>
                <w:noProof w:val="0"/>
                <w:sz w:val="22"/>
                <w:szCs w:val="22"/>
                <w:highlight w:val="yellow"/>
                <w:lang w:eastAsia="ru-RU"/>
              </w:rPr>
              <w:t>Cu aplicarea semnăturii electronice a operatorului economic</w:t>
            </w:r>
          </w:p>
        </w:tc>
        <w:tc>
          <w:tcPr>
            <w:tcW w:w="1701" w:type="dxa"/>
            <w:shd w:val="clear" w:color="auto" w:fill="FFFF00"/>
          </w:tcPr>
          <w:p w14:paraId="4A65BF5F" w14:textId="77777777" w:rsidR="00B71C68" w:rsidRPr="00355166" w:rsidRDefault="00B71C68" w:rsidP="00E12880">
            <w:pPr>
              <w:shd w:val="clear" w:color="auto" w:fill="FFFFFF" w:themeFill="background1"/>
              <w:tabs>
                <w:tab w:val="left" w:pos="612"/>
              </w:tabs>
              <w:spacing w:before="120" w:after="120"/>
              <w:rPr>
                <w:iCs/>
                <w:noProof w:val="0"/>
                <w:sz w:val="20"/>
                <w:szCs w:val="20"/>
                <w:highlight w:val="yellow"/>
                <w:lang w:eastAsia="ru-RU"/>
              </w:rPr>
            </w:pPr>
            <w:r w:rsidRPr="00355166">
              <w:rPr>
                <w:iCs/>
                <w:noProof w:val="0"/>
                <w:sz w:val="20"/>
                <w:szCs w:val="20"/>
                <w:highlight w:val="yellow"/>
                <w:lang w:eastAsia="ru-RU"/>
              </w:rPr>
              <w:t xml:space="preserve"> DA</w:t>
            </w:r>
          </w:p>
        </w:tc>
      </w:tr>
      <w:tr w:rsidR="00B71C68" w:rsidRPr="00B03A84" w14:paraId="6E2A7E07" w14:textId="77777777" w:rsidTr="00E12880">
        <w:trPr>
          <w:trHeight w:val="525"/>
        </w:trPr>
        <w:tc>
          <w:tcPr>
            <w:tcW w:w="568" w:type="dxa"/>
            <w:shd w:val="clear" w:color="auto" w:fill="FFFF00"/>
          </w:tcPr>
          <w:p w14:paraId="02A81D09" w14:textId="77777777" w:rsidR="00B71C68" w:rsidRPr="00355166" w:rsidRDefault="00B71C68" w:rsidP="00E12880">
            <w:pPr>
              <w:ind w:left="100"/>
              <w:rPr>
                <w:highlight w:val="yellow"/>
              </w:rPr>
            </w:pPr>
          </w:p>
        </w:tc>
        <w:tc>
          <w:tcPr>
            <w:tcW w:w="3544" w:type="dxa"/>
            <w:shd w:val="clear" w:color="auto" w:fill="FFFF00"/>
          </w:tcPr>
          <w:p w14:paraId="066E8B2F" w14:textId="77777777" w:rsidR="00B71C68" w:rsidRPr="00355166" w:rsidRDefault="00B71C68" w:rsidP="00E12880">
            <w:pPr>
              <w:shd w:val="clear" w:color="auto" w:fill="FFFFFF" w:themeFill="background1"/>
              <w:tabs>
                <w:tab w:val="left" w:pos="612"/>
              </w:tabs>
              <w:spacing w:before="120" w:after="120"/>
              <w:rPr>
                <w:iCs/>
                <w:noProof w:val="0"/>
                <w:sz w:val="20"/>
                <w:szCs w:val="20"/>
                <w:highlight w:val="yellow"/>
                <w:lang w:eastAsia="ru-RU"/>
              </w:rPr>
            </w:pPr>
            <w:r w:rsidRPr="00355166">
              <w:rPr>
                <w:highlight w:val="yellow"/>
              </w:rPr>
              <w:t>Cerificat securitatea si sănătatea in muncă</w:t>
            </w:r>
          </w:p>
        </w:tc>
        <w:tc>
          <w:tcPr>
            <w:tcW w:w="4110" w:type="dxa"/>
            <w:shd w:val="clear" w:color="auto" w:fill="FFFF00"/>
          </w:tcPr>
          <w:p w14:paraId="59DE444B" w14:textId="77777777" w:rsidR="00B71C68" w:rsidRPr="00355166" w:rsidRDefault="00B71C68" w:rsidP="00E12880">
            <w:pPr>
              <w:shd w:val="clear" w:color="auto" w:fill="FFFFFF" w:themeFill="background1"/>
              <w:tabs>
                <w:tab w:val="left" w:pos="612"/>
              </w:tabs>
              <w:spacing w:before="120" w:after="120"/>
              <w:rPr>
                <w:iCs/>
                <w:noProof w:val="0"/>
                <w:sz w:val="22"/>
                <w:szCs w:val="22"/>
                <w:highlight w:val="yellow"/>
                <w:lang w:eastAsia="ru-RU"/>
              </w:rPr>
            </w:pPr>
            <w:r w:rsidRPr="00355166">
              <w:rPr>
                <w:iCs/>
                <w:noProof w:val="0"/>
                <w:sz w:val="22"/>
                <w:szCs w:val="22"/>
                <w:highlight w:val="yellow"/>
                <w:lang w:eastAsia="ru-RU"/>
              </w:rPr>
              <w:t>Cu aplicarea semnăturii electronice a operatorului economic</w:t>
            </w:r>
          </w:p>
        </w:tc>
        <w:tc>
          <w:tcPr>
            <w:tcW w:w="1701" w:type="dxa"/>
            <w:shd w:val="clear" w:color="auto" w:fill="FFFF00"/>
          </w:tcPr>
          <w:p w14:paraId="3EEEE741" w14:textId="77777777" w:rsidR="00B71C68" w:rsidRPr="00355166" w:rsidRDefault="00B71C68" w:rsidP="00E12880">
            <w:pPr>
              <w:shd w:val="clear" w:color="auto" w:fill="FFFFFF" w:themeFill="background1"/>
              <w:tabs>
                <w:tab w:val="left" w:pos="612"/>
              </w:tabs>
              <w:spacing w:before="120" w:after="120"/>
              <w:rPr>
                <w:iCs/>
                <w:noProof w:val="0"/>
                <w:sz w:val="20"/>
                <w:szCs w:val="20"/>
                <w:highlight w:val="yellow"/>
                <w:lang w:eastAsia="ru-RU"/>
              </w:rPr>
            </w:pPr>
            <w:r w:rsidRPr="00355166">
              <w:rPr>
                <w:iCs/>
                <w:noProof w:val="0"/>
                <w:sz w:val="20"/>
                <w:szCs w:val="20"/>
                <w:highlight w:val="yellow"/>
                <w:lang w:eastAsia="ru-RU"/>
              </w:rPr>
              <w:t xml:space="preserve"> DA</w:t>
            </w:r>
          </w:p>
        </w:tc>
      </w:tr>
      <w:tr w:rsidR="00B71C68" w:rsidRPr="00B03A84" w14:paraId="5A60E41B" w14:textId="77777777" w:rsidTr="00E12880">
        <w:trPr>
          <w:trHeight w:val="525"/>
        </w:trPr>
        <w:tc>
          <w:tcPr>
            <w:tcW w:w="568" w:type="dxa"/>
            <w:shd w:val="clear" w:color="auto" w:fill="FFFF00"/>
          </w:tcPr>
          <w:p w14:paraId="6F31D571" w14:textId="77777777" w:rsidR="00B71C68" w:rsidRPr="00355166" w:rsidRDefault="00B71C68" w:rsidP="00E12880">
            <w:pPr>
              <w:ind w:left="100"/>
              <w:rPr>
                <w:highlight w:val="yellow"/>
              </w:rPr>
            </w:pPr>
          </w:p>
        </w:tc>
        <w:tc>
          <w:tcPr>
            <w:tcW w:w="3544" w:type="dxa"/>
            <w:shd w:val="clear" w:color="auto" w:fill="FFFF00"/>
          </w:tcPr>
          <w:p w14:paraId="65D6367A" w14:textId="77777777" w:rsidR="00B71C68" w:rsidRPr="00355166" w:rsidRDefault="00B71C68" w:rsidP="00E12880">
            <w:pPr>
              <w:rPr>
                <w:rFonts w:eastAsia="PMingLiU"/>
                <w:b/>
                <w:noProof w:val="0"/>
                <w:highlight w:val="yellow"/>
                <w:lang w:eastAsia="zh-CN"/>
              </w:rPr>
            </w:pPr>
            <w:r w:rsidRPr="00355166">
              <w:rPr>
                <w:rFonts w:eastAsia="PMingLiU"/>
                <w:b/>
                <w:highlight w:val="yellow"/>
                <w:lang w:eastAsia="zh-CN"/>
              </w:rPr>
              <w:t>DECLARAȚIE</w:t>
            </w:r>
          </w:p>
          <w:p w14:paraId="65F4CBD9" w14:textId="77777777" w:rsidR="00B71C68" w:rsidRPr="009721C9" w:rsidRDefault="00B71C68" w:rsidP="00E12880">
            <w:pPr>
              <w:pStyle w:val="a8"/>
              <w:tabs>
                <w:tab w:val="left" w:pos="567"/>
              </w:tabs>
              <w:rPr>
                <w:b/>
                <w:highlight w:val="yellow"/>
              </w:rPr>
            </w:pPr>
            <w:r w:rsidRPr="00355166">
              <w:rPr>
                <w:highlight w:val="yellow"/>
              </w:rPr>
              <w:t>privind experien</w:t>
            </w:r>
            <w:r w:rsidRPr="00355166">
              <w:rPr>
                <w:rFonts w:hint="eastAsia"/>
                <w:highlight w:val="yellow"/>
              </w:rPr>
              <w:t>ţ</w:t>
            </w:r>
            <w:r w:rsidRPr="00355166">
              <w:rPr>
                <w:highlight w:val="yellow"/>
              </w:rPr>
              <w:t>a similar</w:t>
            </w:r>
            <w:r w:rsidRPr="00355166">
              <w:rPr>
                <w:rFonts w:hint="eastAsia"/>
                <w:highlight w:val="yellow"/>
              </w:rPr>
              <w:t>ă</w:t>
            </w:r>
          </w:p>
        </w:tc>
        <w:tc>
          <w:tcPr>
            <w:tcW w:w="4110" w:type="dxa"/>
            <w:shd w:val="clear" w:color="auto" w:fill="FFFF00"/>
          </w:tcPr>
          <w:p w14:paraId="7B3D2263" w14:textId="77777777" w:rsidR="00B71C68" w:rsidRPr="00355166" w:rsidRDefault="00B71C68" w:rsidP="00E12880">
            <w:pPr>
              <w:shd w:val="clear" w:color="auto" w:fill="FFFFFF" w:themeFill="background1"/>
              <w:tabs>
                <w:tab w:val="left" w:pos="612"/>
              </w:tabs>
              <w:spacing w:before="120" w:after="120"/>
              <w:rPr>
                <w:iCs/>
                <w:noProof w:val="0"/>
                <w:sz w:val="22"/>
                <w:szCs w:val="22"/>
                <w:highlight w:val="yellow"/>
                <w:lang w:eastAsia="ru-RU"/>
              </w:rPr>
            </w:pPr>
            <w:r w:rsidRPr="00355166">
              <w:rPr>
                <w:sz w:val="22"/>
                <w:szCs w:val="22"/>
                <w:highlight w:val="yellow"/>
              </w:rPr>
              <w:t>anexa nr.12 din documentația standart, semnat electronic de către operatorul economic , c</w:t>
            </w:r>
            <w:r w:rsidRPr="00355166">
              <w:rPr>
                <w:iCs/>
                <w:noProof w:val="0"/>
                <w:sz w:val="22"/>
                <w:szCs w:val="22"/>
                <w:highlight w:val="yellow"/>
                <w:lang w:eastAsia="ru-RU"/>
              </w:rPr>
              <w:t>u aplicarea semnăturii electronice a operatorului economic</w:t>
            </w:r>
          </w:p>
        </w:tc>
        <w:tc>
          <w:tcPr>
            <w:tcW w:w="1701" w:type="dxa"/>
            <w:shd w:val="clear" w:color="auto" w:fill="FFFF00"/>
          </w:tcPr>
          <w:p w14:paraId="735D3902" w14:textId="77777777" w:rsidR="00B71C68" w:rsidRPr="00355166" w:rsidRDefault="00B71C68" w:rsidP="00E12880">
            <w:pPr>
              <w:shd w:val="clear" w:color="auto" w:fill="FFFFFF" w:themeFill="background1"/>
              <w:tabs>
                <w:tab w:val="left" w:pos="612"/>
              </w:tabs>
              <w:spacing w:before="120" w:after="120"/>
              <w:rPr>
                <w:iCs/>
                <w:noProof w:val="0"/>
                <w:sz w:val="20"/>
                <w:szCs w:val="20"/>
                <w:highlight w:val="yellow"/>
                <w:lang w:eastAsia="ru-RU"/>
              </w:rPr>
            </w:pPr>
            <w:r w:rsidRPr="00355166">
              <w:rPr>
                <w:iCs/>
                <w:noProof w:val="0"/>
                <w:sz w:val="20"/>
                <w:szCs w:val="20"/>
                <w:highlight w:val="yellow"/>
                <w:lang w:eastAsia="ru-RU"/>
              </w:rPr>
              <w:t xml:space="preserve"> DA</w:t>
            </w:r>
          </w:p>
        </w:tc>
      </w:tr>
      <w:tr w:rsidR="00B71C68" w14:paraId="67A71DEB" w14:textId="77777777" w:rsidTr="00E12880">
        <w:trPr>
          <w:trHeight w:val="525"/>
        </w:trPr>
        <w:tc>
          <w:tcPr>
            <w:tcW w:w="568" w:type="dxa"/>
            <w:shd w:val="clear" w:color="auto" w:fill="FFFF00"/>
          </w:tcPr>
          <w:p w14:paraId="521BCCAE" w14:textId="77777777" w:rsidR="00B71C68" w:rsidRPr="00355166" w:rsidRDefault="00B71C68" w:rsidP="00E12880">
            <w:pPr>
              <w:ind w:left="100"/>
              <w:rPr>
                <w:highlight w:val="yellow"/>
              </w:rPr>
            </w:pPr>
          </w:p>
        </w:tc>
        <w:tc>
          <w:tcPr>
            <w:tcW w:w="3544" w:type="dxa"/>
            <w:shd w:val="clear" w:color="auto" w:fill="FFFF00"/>
          </w:tcPr>
          <w:p w14:paraId="0F880622" w14:textId="77777777" w:rsidR="00B71C68" w:rsidRPr="00355166" w:rsidRDefault="00B71C68" w:rsidP="00E12880">
            <w:pPr>
              <w:shd w:val="clear" w:color="auto" w:fill="FFFFFF" w:themeFill="background1"/>
              <w:tabs>
                <w:tab w:val="left" w:pos="612"/>
              </w:tabs>
              <w:spacing w:before="120" w:after="120"/>
              <w:rPr>
                <w:highlight w:val="yellow"/>
              </w:rPr>
            </w:pPr>
            <w:r w:rsidRPr="00355166">
              <w:rPr>
                <w:highlight w:val="yellow"/>
              </w:rPr>
              <w:t xml:space="preserve">Garanție a obiectului </w:t>
            </w:r>
          </w:p>
        </w:tc>
        <w:tc>
          <w:tcPr>
            <w:tcW w:w="4110" w:type="dxa"/>
            <w:shd w:val="clear" w:color="auto" w:fill="FFFF00"/>
          </w:tcPr>
          <w:p w14:paraId="705FEE70" w14:textId="77777777" w:rsidR="00B71C68" w:rsidRPr="00355166" w:rsidRDefault="00B71C68" w:rsidP="00E12880">
            <w:pPr>
              <w:shd w:val="clear" w:color="auto" w:fill="FFFFFF" w:themeFill="background1"/>
              <w:tabs>
                <w:tab w:val="left" w:pos="612"/>
              </w:tabs>
              <w:spacing w:before="120" w:after="120"/>
              <w:rPr>
                <w:sz w:val="22"/>
                <w:szCs w:val="22"/>
                <w:highlight w:val="yellow"/>
              </w:rPr>
            </w:pPr>
            <w:r w:rsidRPr="00355166">
              <w:rPr>
                <w:sz w:val="22"/>
                <w:szCs w:val="22"/>
                <w:highlight w:val="yellow"/>
              </w:rPr>
              <w:t>semnat electronic de către operatorul</w:t>
            </w:r>
          </w:p>
          <w:p w14:paraId="2B4B1F59" w14:textId="77777777" w:rsidR="00B71C68" w:rsidRPr="00355166" w:rsidRDefault="00B71C68" w:rsidP="00E12880">
            <w:pPr>
              <w:shd w:val="clear" w:color="auto" w:fill="FFFFFF" w:themeFill="background1"/>
              <w:tabs>
                <w:tab w:val="left" w:pos="612"/>
              </w:tabs>
              <w:spacing w:before="120" w:after="120"/>
              <w:rPr>
                <w:sz w:val="20"/>
                <w:szCs w:val="20"/>
                <w:highlight w:val="yellow"/>
              </w:rPr>
            </w:pPr>
            <w:r w:rsidRPr="00355166">
              <w:rPr>
                <w:iCs/>
                <w:noProof w:val="0"/>
                <w:sz w:val="20"/>
                <w:szCs w:val="20"/>
                <w:highlight w:val="yellow"/>
                <w:lang w:eastAsia="ru-RU"/>
              </w:rPr>
              <w:t>Pe o perioadă de 10 ani de la semnarea procesului verbal de recepție la terminarea lucrărilor , toate defectele vor fi înlăturate din contul antreprenorului –executor de contract cu condiția exploatării corecte și cu excepția cazului de forță majoră</w:t>
            </w:r>
          </w:p>
        </w:tc>
        <w:tc>
          <w:tcPr>
            <w:tcW w:w="1701" w:type="dxa"/>
            <w:shd w:val="clear" w:color="auto" w:fill="FFFF00"/>
          </w:tcPr>
          <w:p w14:paraId="7BFE58F1" w14:textId="77777777" w:rsidR="00B71C68" w:rsidRPr="00355166" w:rsidRDefault="00B71C68" w:rsidP="00E12880">
            <w:pPr>
              <w:rPr>
                <w:highlight w:val="yellow"/>
              </w:rPr>
            </w:pPr>
            <w:r w:rsidRPr="00355166">
              <w:rPr>
                <w:iCs/>
                <w:noProof w:val="0"/>
                <w:sz w:val="20"/>
                <w:szCs w:val="20"/>
                <w:highlight w:val="yellow"/>
                <w:lang w:eastAsia="ru-RU"/>
              </w:rPr>
              <w:t>DA</w:t>
            </w:r>
          </w:p>
        </w:tc>
      </w:tr>
      <w:tr w:rsidR="00B71C68" w:rsidRPr="00B03A84" w14:paraId="24BD517C" w14:textId="77777777" w:rsidTr="00E12880">
        <w:trPr>
          <w:trHeight w:val="525"/>
        </w:trPr>
        <w:tc>
          <w:tcPr>
            <w:tcW w:w="568" w:type="dxa"/>
            <w:shd w:val="clear" w:color="auto" w:fill="FFFF00"/>
          </w:tcPr>
          <w:p w14:paraId="1133B0B1" w14:textId="77777777" w:rsidR="00B71C68" w:rsidRPr="00355166" w:rsidRDefault="00B71C68" w:rsidP="00E12880">
            <w:pPr>
              <w:ind w:left="100"/>
              <w:rPr>
                <w:highlight w:val="yellow"/>
              </w:rPr>
            </w:pPr>
          </w:p>
        </w:tc>
        <w:tc>
          <w:tcPr>
            <w:tcW w:w="3544" w:type="dxa"/>
            <w:shd w:val="clear" w:color="auto" w:fill="FFFF00"/>
          </w:tcPr>
          <w:p w14:paraId="070E347F" w14:textId="77777777" w:rsidR="00B71C68" w:rsidRPr="00355166" w:rsidRDefault="00B71C68" w:rsidP="00E12880">
            <w:pPr>
              <w:shd w:val="clear" w:color="auto" w:fill="FFFFFF" w:themeFill="background1"/>
              <w:tabs>
                <w:tab w:val="left" w:pos="612"/>
              </w:tabs>
              <w:spacing w:before="120" w:after="120"/>
              <w:rPr>
                <w:highlight w:val="yellow"/>
              </w:rPr>
            </w:pPr>
            <w:r w:rsidRPr="00355166">
              <w:rPr>
                <w:highlight w:val="yellow"/>
              </w:rPr>
              <w:t>Scrisori de recomandare</w:t>
            </w:r>
          </w:p>
        </w:tc>
        <w:tc>
          <w:tcPr>
            <w:tcW w:w="4110" w:type="dxa"/>
            <w:shd w:val="clear" w:color="auto" w:fill="FFFF00"/>
          </w:tcPr>
          <w:p w14:paraId="47009679" w14:textId="77777777" w:rsidR="00B71C68" w:rsidRPr="00355166" w:rsidRDefault="00B71C68" w:rsidP="00E12880">
            <w:pPr>
              <w:shd w:val="clear" w:color="auto" w:fill="FFFFFF" w:themeFill="background1"/>
              <w:tabs>
                <w:tab w:val="left" w:pos="612"/>
              </w:tabs>
              <w:spacing w:before="120" w:after="120"/>
              <w:rPr>
                <w:iCs/>
                <w:noProof w:val="0"/>
                <w:sz w:val="22"/>
                <w:szCs w:val="22"/>
                <w:highlight w:val="yellow"/>
                <w:lang w:eastAsia="ru-RU"/>
              </w:rPr>
            </w:pPr>
            <w:r w:rsidRPr="00355166">
              <w:rPr>
                <w:iCs/>
                <w:noProof w:val="0"/>
                <w:sz w:val="22"/>
                <w:szCs w:val="22"/>
                <w:highlight w:val="yellow"/>
                <w:lang w:eastAsia="ru-RU"/>
              </w:rPr>
              <w:t>Cu aplicarea semnăturii electronice a operatorului economic</w:t>
            </w:r>
          </w:p>
        </w:tc>
        <w:tc>
          <w:tcPr>
            <w:tcW w:w="1701" w:type="dxa"/>
            <w:shd w:val="clear" w:color="auto" w:fill="FFFF00"/>
          </w:tcPr>
          <w:p w14:paraId="7C996B7B" w14:textId="77777777" w:rsidR="00B71C68" w:rsidRPr="00355166" w:rsidRDefault="00B71C68" w:rsidP="00E12880">
            <w:pPr>
              <w:shd w:val="clear" w:color="auto" w:fill="FFFFFF" w:themeFill="background1"/>
              <w:tabs>
                <w:tab w:val="left" w:pos="612"/>
              </w:tabs>
              <w:spacing w:before="120" w:after="120"/>
              <w:rPr>
                <w:iCs/>
                <w:noProof w:val="0"/>
                <w:sz w:val="20"/>
                <w:szCs w:val="20"/>
                <w:highlight w:val="yellow"/>
                <w:lang w:eastAsia="ru-RU"/>
              </w:rPr>
            </w:pPr>
            <w:r w:rsidRPr="00355166">
              <w:rPr>
                <w:iCs/>
                <w:noProof w:val="0"/>
                <w:sz w:val="20"/>
                <w:szCs w:val="20"/>
                <w:highlight w:val="yellow"/>
                <w:lang w:eastAsia="ru-RU"/>
              </w:rPr>
              <w:t xml:space="preserve"> DA</w:t>
            </w:r>
          </w:p>
        </w:tc>
      </w:tr>
    </w:tbl>
    <w:p w14:paraId="0DEBC902" w14:textId="77777777" w:rsidR="00B71C68" w:rsidRPr="002B4910" w:rsidRDefault="00B71C68" w:rsidP="00B71C68">
      <w:pPr>
        <w:pStyle w:val="TableParagraph"/>
        <w:numPr>
          <w:ilvl w:val="0"/>
          <w:numId w:val="16"/>
        </w:numPr>
        <w:spacing w:before="108"/>
        <w:ind w:left="360" w:right="275"/>
      </w:pPr>
      <w:r>
        <w:rPr>
          <w:b/>
          <w:lang w:eastAsia="ru-RU"/>
        </w:rPr>
        <w:t>Garanția pentru ofertă 1</w:t>
      </w:r>
      <w:r w:rsidRPr="00996E19">
        <w:rPr>
          <w:b/>
          <w:lang w:eastAsia="ru-RU"/>
        </w:rPr>
        <w:t xml:space="preserve">% din valoarea ofertei – </w:t>
      </w:r>
      <w:r>
        <w:t>prezentată de o bancă din R Moldova.</w:t>
      </w:r>
    </w:p>
    <w:p w14:paraId="298B05BA" w14:textId="77777777" w:rsidR="00B71C68" w:rsidRPr="002B4910" w:rsidRDefault="00B71C68" w:rsidP="00B71C68">
      <w:pPr>
        <w:numPr>
          <w:ilvl w:val="0"/>
          <w:numId w:val="16"/>
        </w:numPr>
        <w:shd w:val="clear" w:color="auto" w:fill="FFFFFF" w:themeFill="background1"/>
        <w:tabs>
          <w:tab w:val="right" w:pos="426"/>
        </w:tabs>
        <w:spacing w:before="120"/>
        <w:ind w:left="360"/>
        <w:rPr>
          <w:lang w:eastAsia="ru-RU"/>
        </w:rPr>
      </w:pPr>
      <w:r w:rsidRPr="002B4910">
        <w:rPr>
          <w:b/>
          <w:lang w:eastAsia="ru-RU"/>
        </w:rPr>
        <w:t xml:space="preserve">Termenul de garanție a lucrărilor: </w:t>
      </w:r>
      <w:r>
        <w:rPr>
          <w:iCs/>
          <w:noProof w:val="0"/>
          <w:lang w:eastAsia="ru-RU"/>
        </w:rPr>
        <w:t>Pe o perioadă</w:t>
      </w:r>
      <w:r w:rsidRPr="002B4910">
        <w:rPr>
          <w:iCs/>
          <w:noProof w:val="0"/>
          <w:lang w:eastAsia="ru-RU"/>
        </w:rPr>
        <w:t xml:space="preserve"> de </w:t>
      </w:r>
      <w:r>
        <w:rPr>
          <w:iCs/>
          <w:noProof w:val="0"/>
          <w:lang w:eastAsia="ru-RU"/>
        </w:rPr>
        <w:t>10</w:t>
      </w:r>
      <w:r w:rsidRPr="002B4910">
        <w:rPr>
          <w:iCs/>
          <w:noProof w:val="0"/>
          <w:lang w:eastAsia="ru-RU"/>
        </w:rPr>
        <w:t xml:space="preserve"> ani de la semnarea procesului verbal</w:t>
      </w:r>
      <w:r>
        <w:rPr>
          <w:iCs/>
          <w:noProof w:val="0"/>
          <w:lang w:eastAsia="ru-RU"/>
        </w:rPr>
        <w:t xml:space="preserve"> de recepție la terminarea lucră</w:t>
      </w:r>
      <w:r w:rsidRPr="002B4910">
        <w:rPr>
          <w:iCs/>
          <w:noProof w:val="0"/>
          <w:lang w:eastAsia="ru-RU"/>
        </w:rPr>
        <w:t>rilor , toate defectele vor fi înlăturate din contul antreprenorului –executor de contract cu condiția exploatării corecte și cu excepția cazului de forță majoră.</w:t>
      </w:r>
    </w:p>
    <w:p w14:paraId="55678CA8" w14:textId="77777777" w:rsidR="00B71C68" w:rsidRPr="00976DA8" w:rsidRDefault="00B71C68" w:rsidP="00B71C68">
      <w:pPr>
        <w:numPr>
          <w:ilvl w:val="0"/>
          <w:numId w:val="16"/>
        </w:numPr>
        <w:shd w:val="clear" w:color="auto" w:fill="FFFFFF" w:themeFill="background1"/>
        <w:tabs>
          <w:tab w:val="right" w:pos="426"/>
        </w:tabs>
        <w:spacing w:before="120"/>
        <w:ind w:left="360"/>
        <w:rPr>
          <w:lang w:eastAsia="ru-RU"/>
        </w:rPr>
      </w:pPr>
      <w:r w:rsidRPr="002B4910">
        <w:rPr>
          <w:b/>
          <w:lang w:eastAsia="ru-RU"/>
        </w:rPr>
        <w:t>Garanția de bună execuție a contractului,</w:t>
      </w:r>
      <w:r>
        <w:rPr>
          <w:b/>
          <w:lang w:eastAsia="ru-RU"/>
        </w:rPr>
        <w:t xml:space="preserve"> </w:t>
      </w:r>
      <w:r w:rsidRPr="00976DA8">
        <w:rPr>
          <w:lang w:eastAsia="ru-RU"/>
        </w:rPr>
        <w:t xml:space="preserve">cuantumul 5% </w:t>
      </w:r>
      <w:r>
        <w:rPr>
          <w:lang w:eastAsia="ru-RU"/>
        </w:rPr>
        <w:t>din valoarea ofertei se transferă/prezintă eșalonat, după prezentarea procesului verbal de îndeplinire a lucrărilor.</w:t>
      </w:r>
    </w:p>
    <w:p w14:paraId="008BEBF1" w14:textId="77777777" w:rsidR="00B71C68" w:rsidRPr="001F3C20" w:rsidRDefault="00B71C68" w:rsidP="00B71C68">
      <w:pPr>
        <w:pStyle w:val="a"/>
        <w:numPr>
          <w:ilvl w:val="0"/>
          <w:numId w:val="16"/>
        </w:numPr>
        <w:shd w:val="clear" w:color="auto" w:fill="FFFFFF" w:themeFill="background1"/>
        <w:tabs>
          <w:tab w:val="right" w:pos="426"/>
        </w:tabs>
        <w:spacing w:before="120"/>
        <w:ind w:left="360"/>
        <w:rPr>
          <w:b/>
          <w:lang w:eastAsia="ru-RU"/>
        </w:rPr>
      </w:pPr>
      <w:r w:rsidRPr="00996E19">
        <w:rPr>
          <w:rStyle w:val="aff0"/>
          <w:color w:val="333333"/>
        </w:rPr>
        <w:t xml:space="preserve">DECLARAŢIEprivind confirmarea identității beneficiarilor efectivi și neîncadrarea acestora însituația condamnării  pentru participarea la activităţi ale unei organizaţii sau grupări criminale,pentru corupţie, fraudă şi/sau spălare de bani, </w:t>
      </w:r>
      <w:r w:rsidRPr="00996E19">
        <w:rPr>
          <w:color w:val="333333"/>
          <w:shd w:val="clear" w:color="auto" w:fill="FFFFFF"/>
        </w:rPr>
        <w:t>În termen de 5 zile de la data comunicării rezultatelor procedurii de achiziție publică, ofertantul/ofertantul asociat desemnat câștigător va prezenta Declarația autorității contractante și Agenției Achiziții Publice</w:t>
      </w:r>
    </w:p>
    <w:p w14:paraId="12E7270A" w14:textId="77777777" w:rsidR="00B71C68" w:rsidRPr="002B4910" w:rsidRDefault="00B71C68" w:rsidP="00B71C68">
      <w:pPr>
        <w:numPr>
          <w:ilvl w:val="0"/>
          <w:numId w:val="16"/>
        </w:numPr>
        <w:shd w:val="clear" w:color="auto" w:fill="FFFFFF" w:themeFill="background1"/>
        <w:tabs>
          <w:tab w:val="right" w:pos="426"/>
        </w:tabs>
        <w:spacing w:before="120"/>
        <w:ind w:left="360"/>
        <w:rPr>
          <w:b/>
          <w:lang w:eastAsia="ru-RU"/>
        </w:rPr>
      </w:pPr>
      <w:r w:rsidRPr="002B4910">
        <w:rPr>
          <w:b/>
          <w:lang w:eastAsia="ru-RU"/>
        </w:rPr>
        <w:t xml:space="preserve">Motivul recurgerii la procedura accelerată (în cazul licitației deschise, restrânse și a procedurii negociate), COP </w:t>
      </w:r>
      <w:r w:rsidRPr="00D678A3">
        <w:rPr>
          <w:lang w:eastAsia="ru-RU"/>
        </w:rPr>
        <w:t>deschise conform HG 638/2020, suma depățește</w:t>
      </w:r>
      <w:r w:rsidRPr="002B4910">
        <w:rPr>
          <w:b/>
          <w:lang w:eastAsia="ru-RU"/>
        </w:rPr>
        <w:t xml:space="preserve"> </w:t>
      </w:r>
      <w:r w:rsidRPr="002B4910">
        <w:rPr>
          <w:color w:val="333333"/>
          <w:shd w:val="clear" w:color="auto" w:fill="FFFFFF"/>
        </w:rPr>
        <w:t>valoarea estimată a contractului de achiziție publică de lucrări ce urmează a fi atribuită este egală sau mai mare decât cea prevăzută la art. 2 alin. (3) din Legea nr. 131/2015</w:t>
      </w:r>
    </w:p>
    <w:p w14:paraId="48D15DBC" w14:textId="77777777" w:rsidR="00B71C68" w:rsidRPr="00BF3D50" w:rsidRDefault="00B71C68" w:rsidP="00B71C68">
      <w:pPr>
        <w:numPr>
          <w:ilvl w:val="0"/>
          <w:numId w:val="16"/>
        </w:numPr>
        <w:shd w:val="clear" w:color="auto" w:fill="FFFFFF" w:themeFill="background1"/>
        <w:tabs>
          <w:tab w:val="right" w:pos="426"/>
        </w:tabs>
        <w:spacing w:before="120"/>
        <w:ind w:left="360"/>
        <w:rPr>
          <w:b/>
          <w:lang w:eastAsia="ru-RU"/>
        </w:rPr>
      </w:pPr>
      <w:r w:rsidRPr="00BF3D50">
        <w:rPr>
          <w:b/>
          <w:lang w:eastAsia="ru-RU"/>
        </w:rPr>
        <w:t>Tehnici și instrumente specifice de atribuire (dacă este cazul specificați dacă se va utiliza acordul-cadru, sistemul dinamic de achiziție sau licitația electronică):</w:t>
      </w:r>
      <w:r>
        <w:rPr>
          <w:b/>
          <w:lang w:eastAsia="ru-RU"/>
        </w:rPr>
        <w:t xml:space="preserve"> </w:t>
      </w:r>
      <w:r w:rsidRPr="00BF3D50">
        <w:rPr>
          <w:lang w:eastAsia="ru-RU"/>
        </w:rPr>
        <w:t>nu sunt</w:t>
      </w:r>
      <w:r>
        <w:rPr>
          <w:b/>
          <w:lang w:eastAsia="ru-RU"/>
        </w:rPr>
        <w:t xml:space="preserve"> </w:t>
      </w:r>
    </w:p>
    <w:p w14:paraId="2305D5FE" w14:textId="77777777" w:rsidR="00B71C68" w:rsidRPr="00135ABF" w:rsidRDefault="00B71C68" w:rsidP="00B71C68">
      <w:pPr>
        <w:numPr>
          <w:ilvl w:val="0"/>
          <w:numId w:val="16"/>
        </w:numPr>
        <w:tabs>
          <w:tab w:val="right" w:pos="426"/>
        </w:tabs>
        <w:spacing w:before="120"/>
        <w:ind w:left="0" w:firstLine="0"/>
        <w:rPr>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sidRPr="00135ABF">
        <w:rPr>
          <w:lang w:eastAsia="ru-RU"/>
        </w:rPr>
        <w:t>conform caietului de sarcini.</w:t>
      </w:r>
    </w:p>
    <w:p w14:paraId="31EF4798" w14:textId="77777777" w:rsidR="00B71C68" w:rsidRPr="00FF430B" w:rsidRDefault="00B71C68" w:rsidP="00B71C68">
      <w:pPr>
        <w:numPr>
          <w:ilvl w:val="0"/>
          <w:numId w:val="16"/>
        </w:numPr>
        <w:tabs>
          <w:tab w:val="right" w:pos="426"/>
        </w:tabs>
        <w:spacing w:before="120"/>
        <w:ind w:left="0" w:firstLine="0"/>
        <w:rPr>
          <w:b/>
          <w:lang w:eastAsia="ru-RU"/>
        </w:rPr>
      </w:pPr>
      <w:bookmarkStart w:id="47" w:name="_Hlk71621175"/>
      <w:r>
        <w:rPr>
          <w:b/>
          <w:lang w:eastAsia="ru-RU"/>
        </w:rPr>
        <w:t>Ofertele se prezintă în valută</w:t>
      </w:r>
      <w:bookmarkEnd w:id="47"/>
      <w:r>
        <w:rPr>
          <w:b/>
          <w:lang w:eastAsia="ru-RU"/>
        </w:rPr>
        <w:t xml:space="preserve"> md</w:t>
      </w:r>
    </w:p>
    <w:p w14:paraId="439A4F49" w14:textId="77777777" w:rsidR="00B71C68" w:rsidRPr="00BF3D50" w:rsidRDefault="00B71C68" w:rsidP="00B71C68">
      <w:pPr>
        <w:numPr>
          <w:ilvl w:val="0"/>
          <w:numId w:val="16"/>
        </w:numPr>
        <w:tabs>
          <w:tab w:val="right" w:pos="426"/>
        </w:tabs>
        <w:spacing w:before="120"/>
        <w:ind w:left="0" w:firstLine="0"/>
        <w:rPr>
          <w:lang w:eastAsia="ru-RU"/>
        </w:rPr>
      </w:pPr>
      <w:r w:rsidRPr="00FF430B">
        <w:rPr>
          <w:b/>
          <w:lang w:eastAsia="ru-RU"/>
        </w:rPr>
        <w:t>Criteriul de evaluare aplicat pentru atribuirea contractului:_</w:t>
      </w:r>
      <w:r w:rsidRPr="00BF3D50">
        <w:rPr>
          <w:lang w:eastAsia="ru-RU"/>
        </w:rPr>
        <w:t>cel mai scăzut preț pentru un singur lot</w:t>
      </w:r>
    </w:p>
    <w:p w14:paraId="11E07EC9" w14:textId="77777777" w:rsidR="00B71C68" w:rsidRPr="00FF430B" w:rsidRDefault="00B71C68" w:rsidP="00B71C68">
      <w:pPr>
        <w:numPr>
          <w:ilvl w:val="0"/>
          <w:numId w:val="16"/>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w:t>
      </w:r>
      <w:r w:rsidRPr="00BF3D50">
        <w:rPr>
          <w:lang w:eastAsia="ru-RU"/>
        </w:rPr>
        <w:t>nu se cere</w:t>
      </w:r>
      <w:r>
        <w:rPr>
          <w:b/>
          <w:lang w:eastAsia="ru-RU"/>
        </w:rPr>
        <w:t xml:space="preserve"> </w:t>
      </w:r>
    </w:p>
    <w:p w14:paraId="6C6CA1A2" w14:textId="77777777" w:rsidR="00B71C68" w:rsidRPr="00FF430B" w:rsidRDefault="00B71C68" w:rsidP="00B71C68">
      <w:pPr>
        <w:numPr>
          <w:ilvl w:val="0"/>
          <w:numId w:val="1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1E81C208" w14:textId="77777777" w:rsidR="00B71C68" w:rsidRDefault="00B71C68" w:rsidP="00B71C68">
      <w:pPr>
        <w:shd w:val="clear" w:color="auto" w:fill="FFFFFF" w:themeFill="background1"/>
        <w:tabs>
          <w:tab w:val="right" w:pos="426"/>
        </w:tabs>
        <w:spacing w:before="120"/>
        <w:ind w:left="644"/>
        <w:rPr>
          <w:b/>
          <w:lang w:eastAsia="ru-RU"/>
        </w:rPr>
      </w:pPr>
      <w:r>
        <w:rPr>
          <w:b/>
          <w:lang w:eastAsia="ru-RU"/>
        </w:rPr>
        <w:lastRenderedPageBreak/>
        <w:t xml:space="preserve">conform SIA RSAP /până la: </w:t>
      </w:r>
      <w:r>
        <w:rPr>
          <w:b/>
          <w:i/>
          <w:lang w:eastAsia="ru-RU"/>
        </w:rPr>
        <w:t xml:space="preserve">[ora exactă], ora indicată in </w:t>
      </w:r>
      <w:r>
        <w:rPr>
          <w:b/>
          <w:lang w:eastAsia="ru-RU"/>
        </w:rPr>
        <w:t>SIA RSAP</w:t>
      </w:r>
    </w:p>
    <w:p w14:paraId="72FD823F" w14:textId="77777777" w:rsidR="00B71C68" w:rsidRDefault="00B71C68" w:rsidP="00B71C68">
      <w:pPr>
        <w:shd w:val="clear" w:color="auto" w:fill="FFFFFF" w:themeFill="background1"/>
        <w:tabs>
          <w:tab w:val="right" w:pos="426"/>
        </w:tabs>
        <w:spacing w:before="120"/>
        <w:ind w:left="644"/>
        <w:rPr>
          <w:b/>
          <w:lang w:eastAsia="ru-RU"/>
        </w:rPr>
      </w:pPr>
      <w:r>
        <w:rPr>
          <w:b/>
          <w:lang w:eastAsia="ru-RU"/>
        </w:rPr>
        <w:t xml:space="preserve">pe:  12 zile </w:t>
      </w:r>
      <w:r>
        <w:rPr>
          <w:b/>
          <w:i/>
          <w:lang w:eastAsia="ru-RU"/>
        </w:rPr>
        <w:t xml:space="preserve">[data] indicată in </w:t>
      </w:r>
      <w:r>
        <w:rPr>
          <w:b/>
          <w:lang w:eastAsia="ru-RU"/>
        </w:rPr>
        <w:t>SIA RSAP</w:t>
      </w:r>
    </w:p>
    <w:p w14:paraId="027AA6D2" w14:textId="77777777" w:rsidR="00B71C68" w:rsidRPr="00FF430B" w:rsidRDefault="00B71C68" w:rsidP="00B71C68">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Adresa la care trebuie transmise ofertele sau cererile de participare: </w:t>
      </w:r>
    </w:p>
    <w:p w14:paraId="365E8A66" w14:textId="77777777" w:rsidR="00B71C68" w:rsidRPr="00FF430B" w:rsidRDefault="00B71C68" w:rsidP="00B71C6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63F0492A" w14:textId="77777777" w:rsidR="00B71C68" w:rsidRPr="00FF430B" w:rsidRDefault="00B71C68" w:rsidP="00B71C68">
      <w:pPr>
        <w:numPr>
          <w:ilvl w:val="0"/>
          <w:numId w:val="16"/>
        </w:numPr>
        <w:tabs>
          <w:tab w:val="right" w:pos="426"/>
        </w:tabs>
        <w:spacing w:before="120"/>
        <w:ind w:left="0" w:firstLine="0"/>
        <w:rPr>
          <w:b/>
          <w:lang w:eastAsia="ru-RU"/>
        </w:rPr>
      </w:pPr>
      <w:r w:rsidRPr="00FF430B">
        <w:rPr>
          <w:b/>
          <w:lang w:eastAsia="ru-RU"/>
        </w:rPr>
        <w:t xml:space="preserve">Termenul de valabilitate a ofertelor: </w:t>
      </w:r>
      <w:r w:rsidRPr="00BF3D50">
        <w:rPr>
          <w:lang w:eastAsia="ru-RU"/>
        </w:rPr>
        <w:t>60 zile</w:t>
      </w:r>
    </w:p>
    <w:p w14:paraId="1433C67F" w14:textId="77777777" w:rsidR="00B71C68" w:rsidRPr="00976DA8" w:rsidRDefault="00B71C68" w:rsidP="00B71C68">
      <w:pPr>
        <w:pStyle w:val="a"/>
        <w:numPr>
          <w:ilvl w:val="0"/>
          <w:numId w:val="16"/>
        </w:numPr>
        <w:spacing w:before="106" w:line="235" w:lineRule="auto"/>
        <w:ind w:left="360" w:right="384"/>
      </w:pPr>
      <w:r w:rsidRPr="00F73D67">
        <w:rPr>
          <w:b/>
          <w:lang w:eastAsia="ru-RU"/>
        </w:rPr>
        <w:t xml:space="preserve">Locul deschiderii ofertelor: </w:t>
      </w:r>
      <w:r w:rsidRPr="00976DA8">
        <w:rPr>
          <w:i/>
        </w:rPr>
        <w:t xml:space="preserve">Conform publicării din SIA RSAP M-Tender </w:t>
      </w:r>
      <w:r w:rsidRPr="00976DA8">
        <w:t>(SIA RSAP sau adresa deschiderii)</w:t>
      </w:r>
    </w:p>
    <w:p w14:paraId="2152C1BE" w14:textId="77777777" w:rsidR="00B71C68" w:rsidRPr="00976DA8" w:rsidRDefault="00B71C68" w:rsidP="00B71C68">
      <w:pPr>
        <w:spacing w:before="2"/>
        <w:ind w:left="1040"/>
        <w:rPr>
          <w:b/>
          <w:i/>
        </w:rPr>
      </w:pPr>
      <w:r w:rsidRPr="00976DA8">
        <w:rPr>
          <w:b/>
          <w:i/>
        </w:rPr>
        <w:t>Ofertele întîrziate vor fi respinse. da</w:t>
      </w:r>
    </w:p>
    <w:p w14:paraId="7EDF5410" w14:textId="77777777" w:rsidR="00B71C68" w:rsidRPr="00FF430B" w:rsidRDefault="00B71C68" w:rsidP="00B71C68">
      <w:pPr>
        <w:numPr>
          <w:ilvl w:val="0"/>
          <w:numId w:val="16"/>
        </w:numPr>
        <w:tabs>
          <w:tab w:val="right" w:pos="426"/>
        </w:tabs>
        <w:spacing w:before="120"/>
        <w:ind w:left="0" w:firstLine="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58A8D2F0" w14:textId="77777777" w:rsidR="00B71C68" w:rsidRPr="00FF430B" w:rsidRDefault="00B71C68" w:rsidP="00B71C68">
      <w:pPr>
        <w:numPr>
          <w:ilvl w:val="0"/>
          <w:numId w:val="16"/>
        </w:numPr>
        <w:shd w:val="clear" w:color="auto" w:fill="FFFFFF" w:themeFill="background1"/>
        <w:tabs>
          <w:tab w:val="right" w:pos="426"/>
        </w:tabs>
        <w:spacing w:before="120"/>
        <w:ind w:left="450" w:hanging="450"/>
        <w:rPr>
          <w:b/>
          <w:lang w:eastAsia="ru-RU"/>
        </w:rPr>
      </w:pPr>
      <w:r w:rsidRPr="00FF430B">
        <w:rPr>
          <w:b/>
          <w:lang w:eastAsia="ru-RU"/>
        </w:rPr>
        <w:t>Limba sau limbile în care trebuie redactate ofertele sau cererile de participare:</w:t>
      </w:r>
      <w:r>
        <w:rPr>
          <w:b/>
          <w:lang w:eastAsia="ru-RU"/>
        </w:rPr>
        <w:t xml:space="preserve"> md</w:t>
      </w:r>
      <w:r w:rsidRPr="00FF430B">
        <w:rPr>
          <w:b/>
          <w:lang w:eastAsia="ru-RU"/>
        </w:rPr>
        <w:t xml:space="preserve"> </w:t>
      </w:r>
    </w:p>
    <w:p w14:paraId="5FB11508" w14:textId="77777777" w:rsidR="00B71C68" w:rsidRPr="00BF3D50" w:rsidRDefault="00B71C68" w:rsidP="00B71C68">
      <w:pPr>
        <w:numPr>
          <w:ilvl w:val="0"/>
          <w:numId w:val="16"/>
        </w:numPr>
        <w:shd w:val="clear" w:color="auto" w:fill="FFFFFF" w:themeFill="background1"/>
        <w:tabs>
          <w:tab w:val="right" w:pos="284"/>
        </w:tabs>
        <w:spacing w:before="120"/>
        <w:ind w:left="567" w:hanging="567"/>
        <w:contextualSpacing/>
        <w:rPr>
          <w:sz w:val="20"/>
          <w:lang w:eastAsia="ru-RU"/>
        </w:rPr>
      </w:pPr>
      <w:r>
        <w:rPr>
          <w:b/>
          <w:lang w:eastAsia="ru-RU"/>
        </w:rPr>
        <w:t xml:space="preserve"> </w:t>
      </w:r>
      <w:r w:rsidRPr="00BF3D50">
        <w:rPr>
          <w:b/>
          <w:lang w:eastAsia="ru-RU"/>
        </w:rPr>
        <w:t>Respectivul contract se referă la un proiect și/sau program f</w:t>
      </w:r>
      <w:r>
        <w:rPr>
          <w:b/>
          <w:lang w:eastAsia="ru-RU"/>
        </w:rPr>
        <w:t xml:space="preserve">inanțat din fonduri ale Uniunii </w:t>
      </w:r>
      <w:r w:rsidRPr="00BF3D50">
        <w:rPr>
          <w:b/>
          <w:lang w:eastAsia="ru-RU"/>
        </w:rPr>
        <w:t>Europene: nu este</w:t>
      </w:r>
    </w:p>
    <w:p w14:paraId="2780B790" w14:textId="77777777" w:rsidR="00B71C68" w:rsidRPr="00FF430B" w:rsidRDefault="00B71C68" w:rsidP="00B71C68">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100ED91F" w14:textId="77777777" w:rsidR="00B71C68" w:rsidRPr="00FF430B" w:rsidRDefault="00B71C68" w:rsidP="00B71C6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24AC2A84" w14:textId="77777777" w:rsidR="00B71C68" w:rsidRPr="00FF430B" w:rsidRDefault="00B71C68" w:rsidP="00B71C6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7BE7E2E4" w14:textId="77777777" w:rsidR="00B71C68" w:rsidRPr="00FF430B" w:rsidRDefault="00B71C68" w:rsidP="00B71C6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09F835F9" w14:textId="77777777" w:rsidR="00B71C68" w:rsidRPr="00FF430B" w:rsidRDefault="00B71C68" w:rsidP="00B71C68">
      <w:pPr>
        <w:numPr>
          <w:ilvl w:val="0"/>
          <w:numId w:val="16"/>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w:t>
      </w:r>
      <w:r>
        <w:rPr>
          <w:b/>
          <w:lang w:eastAsia="ru-RU"/>
        </w:rPr>
        <w:t>ul respectiv (dacă este cazul): nu se cere</w:t>
      </w:r>
    </w:p>
    <w:p w14:paraId="123B4F93" w14:textId="77777777" w:rsidR="00B71C68" w:rsidRPr="00FF430B" w:rsidRDefault="00B71C68" w:rsidP="00B71C68">
      <w:pPr>
        <w:numPr>
          <w:ilvl w:val="0"/>
          <w:numId w:val="16"/>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Pr>
          <w:b/>
          <w:shd w:val="clear" w:color="auto" w:fill="FFFFFF" w:themeFill="background1"/>
          <w:lang w:eastAsia="ru-RU"/>
        </w:rPr>
        <w:t xml:space="preserve">: nu este </w:t>
      </w:r>
    </w:p>
    <w:p w14:paraId="08688423" w14:textId="77777777" w:rsidR="00B71C68" w:rsidRPr="00FF430B" w:rsidRDefault="00B71C68" w:rsidP="00B71C68">
      <w:pPr>
        <w:numPr>
          <w:ilvl w:val="0"/>
          <w:numId w:val="16"/>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nu este</w:t>
      </w:r>
    </w:p>
    <w:p w14:paraId="2CA1DC00" w14:textId="77777777" w:rsidR="00B71C68" w:rsidRPr="00FF430B" w:rsidRDefault="00B71C68" w:rsidP="00B71C68">
      <w:pPr>
        <w:numPr>
          <w:ilvl w:val="0"/>
          <w:numId w:val="1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16.08.2022</w:t>
      </w:r>
    </w:p>
    <w:p w14:paraId="5881C90F" w14:textId="77777777" w:rsidR="00B71C68" w:rsidRDefault="00B71C68" w:rsidP="00B71C68">
      <w:pPr>
        <w:numPr>
          <w:ilvl w:val="0"/>
          <w:numId w:val="1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060B3538" w14:textId="77777777" w:rsidR="00B71C68" w:rsidRDefault="00B71C68" w:rsidP="00B71C68">
      <w:pPr>
        <w:shd w:val="clear" w:color="auto" w:fill="FFFFFF" w:themeFill="background1"/>
        <w:tabs>
          <w:tab w:val="right" w:pos="426"/>
        </w:tabs>
        <w:spacing w:before="120"/>
        <w:rPr>
          <w:b/>
          <w:lang w:eastAsia="ru-RU"/>
        </w:rPr>
      </w:pPr>
    </w:p>
    <w:p w14:paraId="770566FA" w14:textId="77777777" w:rsidR="00B71C68" w:rsidRPr="00FF430B" w:rsidRDefault="00B71C68" w:rsidP="00B71C6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B71C68" w14:paraId="531C1DE5" w14:textId="77777777" w:rsidTr="00E12880">
        <w:tc>
          <w:tcPr>
            <w:tcW w:w="5305" w:type="dxa"/>
            <w:shd w:val="clear" w:color="auto" w:fill="FFFFFF"/>
          </w:tcPr>
          <w:p w14:paraId="254C8985" w14:textId="77777777" w:rsidR="00B71C68" w:rsidRPr="008D44DD" w:rsidRDefault="00B71C68" w:rsidP="00E12880">
            <w:pPr>
              <w:shd w:val="clear" w:color="auto" w:fill="FFFFFF" w:themeFill="background1"/>
              <w:tabs>
                <w:tab w:val="right" w:pos="426"/>
              </w:tabs>
              <w:rPr>
                <w:b/>
                <w:lang w:eastAsia="ru-RU"/>
              </w:rPr>
            </w:pPr>
            <w:r w:rsidRPr="008D44DD">
              <w:rPr>
                <w:b/>
                <w:lang w:eastAsia="ru-RU"/>
              </w:rPr>
              <w:t>Denumirea instrumentului electronic</w:t>
            </w:r>
          </w:p>
        </w:tc>
        <w:tc>
          <w:tcPr>
            <w:tcW w:w="3785" w:type="dxa"/>
            <w:shd w:val="clear" w:color="auto" w:fill="FFFFFF"/>
          </w:tcPr>
          <w:p w14:paraId="0444812C" w14:textId="77777777" w:rsidR="00B71C68" w:rsidRPr="008D44DD" w:rsidRDefault="00B71C68" w:rsidP="00E12880">
            <w:pPr>
              <w:shd w:val="clear" w:color="auto" w:fill="FFFFFF" w:themeFill="background1"/>
              <w:tabs>
                <w:tab w:val="right" w:pos="426"/>
              </w:tabs>
              <w:rPr>
                <w:b/>
                <w:lang w:eastAsia="ru-RU"/>
              </w:rPr>
            </w:pPr>
            <w:r w:rsidRPr="008D44DD">
              <w:rPr>
                <w:b/>
                <w:lang w:eastAsia="ru-RU"/>
              </w:rPr>
              <w:t>Se va utiliza/accepta sau nu</w:t>
            </w:r>
          </w:p>
        </w:tc>
      </w:tr>
      <w:tr w:rsidR="00B71C68" w14:paraId="05900952" w14:textId="77777777" w:rsidTr="00E12880">
        <w:tc>
          <w:tcPr>
            <w:tcW w:w="5305" w:type="dxa"/>
            <w:shd w:val="clear" w:color="auto" w:fill="FFFFFF"/>
          </w:tcPr>
          <w:p w14:paraId="78B3BAC5" w14:textId="77777777" w:rsidR="00B71C68" w:rsidRPr="008D44DD" w:rsidRDefault="00B71C68" w:rsidP="00E12880">
            <w:pPr>
              <w:shd w:val="clear" w:color="auto" w:fill="FFFFFF" w:themeFill="background1"/>
              <w:tabs>
                <w:tab w:val="right" w:pos="426"/>
              </w:tabs>
              <w:rPr>
                <w:lang w:eastAsia="ru-RU"/>
              </w:rPr>
            </w:pPr>
            <w:r w:rsidRPr="008D44DD">
              <w:rPr>
                <w:lang w:eastAsia="ru-RU"/>
              </w:rPr>
              <w:t>depunerea electronică a ofertelor sau a cererilor de participare</w:t>
            </w:r>
          </w:p>
        </w:tc>
        <w:tc>
          <w:tcPr>
            <w:tcW w:w="3785" w:type="dxa"/>
            <w:shd w:val="clear" w:color="auto" w:fill="FFFFFF"/>
          </w:tcPr>
          <w:p w14:paraId="22111CF1" w14:textId="77777777" w:rsidR="00B71C68" w:rsidRPr="008D44DD" w:rsidRDefault="00B71C68" w:rsidP="00E12880">
            <w:pPr>
              <w:shd w:val="clear" w:color="auto" w:fill="FFFFFF" w:themeFill="background1"/>
              <w:tabs>
                <w:tab w:val="right" w:pos="426"/>
              </w:tabs>
              <w:rPr>
                <w:lang w:eastAsia="ru-RU"/>
              </w:rPr>
            </w:pPr>
            <w:r w:rsidRPr="008D44DD">
              <w:t>Se va utiliza</w:t>
            </w:r>
          </w:p>
        </w:tc>
      </w:tr>
      <w:tr w:rsidR="00B71C68" w14:paraId="6D5305FE" w14:textId="77777777" w:rsidTr="00E12880">
        <w:tc>
          <w:tcPr>
            <w:tcW w:w="5305" w:type="dxa"/>
            <w:shd w:val="clear" w:color="auto" w:fill="FFFFFF"/>
          </w:tcPr>
          <w:p w14:paraId="01C23202" w14:textId="77777777" w:rsidR="00B71C68" w:rsidRPr="008D44DD" w:rsidRDefault="00B71C68" w:rsidP="00E12880">
            <w:pPr>
              <w:shd w:val="clear" w:color="auto" w:fill="FFFFFF" w:themeFill="background1"/>
              <w:tabs>
                <w:tab w:val="right" w:pos="426"/>
              </w:tabs>
              <w:rPr>
                <w:lang w:eastAsia="ru-RU"/>
              </w:rPr>
            </w:pPr>
            <w:r w:rsidRPr="008D44DD">
              <w:rPr>
                <w:lang w:eastAsia="ru-RU"/>
              </w:rPr>
              <w:t>sistemul de comenzi electronice</w:t>
            </w:r>
          </w:p>
        </w:tc>
        <w:tc>
          <w:tcPr>
            <w:tcW w:w="3785" w:type="dxa"/>
            <w:shd w:val="clear" w:color="auto" w:fill="FFFFFF"/>
          </w:tcPr>
          <w:p w14:paraId="12053871" w14:textId="77777777" w:rsidR="00B71C68" w:rsidRPr="008D44DD" w:rsidRDefault="00B71C68" w:rsidP="00E12880">
            <w:pPr>
              <w:shd w:val="clear" w:color="auto" w:fill="FFFFFF" w:themeFill="background1"/>
              <w:tabs>
                <w:tab w:val="right" w:pos="426"/>
              </w:tabs>
              <w:rPr>
                <w:lang w:eastAsia="ru-RU"/>
              </w:rPr>
            </w:pPr>
            <w:r w:rsidRPr="008D44DD">
              <w:rPr>
                <w:lang w:eastAsia="ru-RU"/>
              </w:rPr>
              <w:t>Nu s</w:t>
            </w:r>
            <w:r w:rsidRPr="008D44DD">
              <w:t>e va utiliza</w:t>
            </w:r>
          </w:p>
        </w:tc>
      </w:tr>
      <w:tr w:rsidR="00B71C68" w14:paraId="54D783B1" w14:textId="77777777" w:rsidTr="00E12880">
        <w:tc>
          <w:tcPr>
            <w:tcW w:w="5305" w:type="dxa"/>
            <w:shd w:val="clear" w:color="auto" w:fill="FFFFFF"/>
          </w:tcPr>
          <w:p w14:paraId="2519C1EF" w14:textId="77777777" w:rsidR="00B71C68" w:rsidRPr="008D44DD" w:rsidRDefault="00B71C68" w:rsidP="00E12880">
            <w:pPr>
              <w:shd w:val="clear" w:color="auto" w:fill="FFFFFF" w:themeFill="background1"/>
              <w:tabs>
                <w:tab w:val="right" w:pos="426"/>
              </w:tabs>
              <w:rPr>
                <w:lang w:eastAsia="ru-RU"/>
              </w:rPr>
            </w:pPr>
            <w:r w:rsidRPr="008D44DD">
              <w:rPr>
                <w:lang w:eastAsia="ru-RU"/>
              </w:rPr>
              <w:t>facturarea electronică</w:t>
            </w:r>
          </w:p>
        </w:tc>
        <w:tc>
          <w:tcPr>
            <w:tcW w:w="3785" w:type="dxa"/>
            <w:shd w:val="clear" w:color="auto" w:fill="FFFFFF"/>
          </w:tcPr>
          <w:p w14:paraId="6831AD70" w14:textId="77777777" w:rsidR="00B71C68" w:rsidRPr="008D44DD" w:rsidRDefault="00B71C68" w:rsidP="00E12880">
            <w:r w:rsidRPr="008D44DD">
              <w:t>Se va utiliza</w:t>
            </w:r>
          </w:p>
        </w:tc>
      </w:tr>
      <w:tr w:rsidR="00B71C68" w14:paraId="62A74356" w14:textId="77777777" w:rsidTr="00E12880">
        <w:trPr>
          <w:trHeight w:val="77"/>
        </w:trPr>
        <w:tc>
          <w:tcPr>
            <w:tcW w:w="5305" w:type="dxa"/>
            <w:shd w:val="clear" w:color="auto" w:fill="FFFFFF"/>
          </w:tcPr>
          <w:p w14:paraId="6AE40D9E" w14:textId="77777777" w:rsidR="00B71C68" w:rsidRPr="008D44DD" w:rsidRDefault="00B71C68" w:rsidP="00E12880">
            <w:pPr>
              <w:shd w:val="clear" w:color="auto" w:fill="FFFFFF" w:themeFill="background1"/>
              <w:tabs>
                <w:tab w:val="right" w:pos="426"/>
              </w:tabs>
              <w:rPr>
                <w:lang w:eastAsia="ru-RU"/>
              </w:rPr>
            </w:pPr>
            <w:r w:rsidRPr="008D44DD">
              <w:rPr>
                <w:lang w:eastAsia="ru-RU"/>
              </w:rPr>
              <w:t>plățile electronice</w:t>
            </w:r>
          </w:p>
        </w:tc>
        <w:tc>
          <w:tcPr>
            <w:tcW w:w="3785" w:type="dxa"/>
            <w:shd w:val="clear" w:color="auto" w:fill="FFFFFF"/>
          </w:tcPr>
          <w:p w14:paraId="49EB4AF4" w14:textId="77777777" w:rsidR="00B71C68" w:rsidRPr="008D44DD" w:rsidRDefault="00B71C68" w:rsidP="00E12880">
            <w:r w:rsidRPr="008D44DD">
              <w:t>Se va utiliza</w:t>
            </w:r>
          </w:p>
        </w:tc>
      </w:tr>
    </w:tbl>
    <w:p w14:paraId="45CF2C22" w14:textId="77777777" w:rsidR="00B71C68" w:rsidRPr="00FF430B" w:rsidRDefault="00B71C68" w:rsidP="00B71C68">
      <w:pPr>
        <w:numPr>
          <w:ilvl w:val="0"/>
          <w:numId w:val="16"/>
        </w:numPr>
        <w:shd w:val="clear" w:color="auto" w:fill="FFFFFF" w:themeFill="background1"/>
        <w:tabs>
          <w:tab w:val="right" w:pos="426"/>
        </w:tabs>
        <w:spacing w:before="120"/>
        <w:ind w:left="360"/>
        <w:rPr>
          <w:sz w:val="20"/>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 este</w:t>
      </w:r>
    </w:p>
    <w:p w14:paraId="37DCF1CA" w14:textId="77777777" w:rsidR="00B71C68" w:rsidRPr="00DB7E2B" w:rsidRDefault="00B71C68" w:rsidP="00B71C68">
      <w:pPr>
        <w:numPr>
          <w:ilvl w:val="0"/>
          <w:numId w:val="1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Pr>
          <w:b/>
          <w:lang w:eastAsia="ru-RU"/>
        </w:rPr>
        <w:t>nu sunt</w:t>
      </w:r>
    </w:p>
    <w:p w14:paraId="57E4C717" w14:textId="44BB7CE0" w:rsidR="00744639" w:rsidRDefault="00744639" w:rsidP="00B71C68">
      <w:pPr>
        <w:ind w:left="3503"/>
        <w:rPr>
          <w:sz w:val="20"/>
        </w:rPr>
      </w:pPr>
    </w:p>
    <w:p w14:paraId="7EB695B1" w14:textId="77777777" w:rsidR="00744639" w:rsidRDefault="00744639" w:rsidP="00744639">
      <w:pPr>
        <w:rPr>
          <w:sz w:val="20"/>
        </w:rPr>
      </w:pPr>
    </w:p>
    <w:p w14:paraId="3D99AD6C" w14:textId="77777777" w:rsidR="00744639" w:rsidRDefault="00744639" w:rsidP="00744639">
      <w:pPr>
        <w:rPr>
          <w:sz w:val="20"/>
        </w:rPr>
      </w:pPr>
    </w:p>
    <w:p w14:paraId="4B9EE778" w14:textId="37DBA313" w:rsidR="00744639" w:rsidRDefault="00744639" w:rsidP="00744639">
      <w:pPr>
        <w:ind w:firstLine="567"/>
        <w:rPr>
          <w:b/>
          <w:bCs/>
          <w:sz w:val="28"/>
          <w:szCs w:val="28"/>
        </w:rPr>
      </w:pPr>
      <w:r w:rsidRPr="00245947">
        <w:rPr>
          <w:b/>
          <w:bCs/>
          <w:sz w:val="28"/>
          <w:szCs w:val="28"/>
        </w:rPr>
        <w:t xml:space="preserve">Conducătorul   grupului de lucru </w:t>
      </w:r>
      <w:r>
        <w:rPr>
          <w:b/>
          <w:bCs/>
          <w:sz w:val="28"/>
          <w:szCs w:val="28"/>
        </w:rPr>
        <w:t>_____________________</w:t>
      </w:r>
      <w:bookmarkEnd w:id="45"/>
    </w:p>
    <w:p w14:paraId="000BF403" w14:textId="77777777" w:rsidR="00B71C68" w:rsidRDefault="00B71C68" w:rsidP="00744639">
      <w:pPr>
        <w:ind w:firstLine="567"/>
        <w:rPr>
          <w:b/>
        </w:rPr>
      </w:pPr>
    </w:p>
    <w:p w14:paraId="69A57D34" w14:textId="77777777" w:rsidR="00F505C8" w:rsidRDefault="00F505C8">
      <w:pPr>
        <w:spacing w:after="160" w:line="259" w:lineRule="auto"/>
        <w:rPr>
          <w:noProof w:val="0"/>
        </w:rPr>
      </w:pPr>
    </w:p>
    <w:p w14:paraId="32349944" w14:textId="77777777" w:rsidR="00B71C68" w:rsidRDefault="00B71C68">
      <w:pPr>
        <w:spacing w:after="160" w:line="259" w:lineRule="auto"/>
        <w:rPr>
          <w:noProof w:val="0"/>
        </w:rPr>
      </w:pPr>
    </w:p>
    <w:p w14:paraId="26E8991A" w14:textId="77777777" w:rsidR="00B71C68" w:rsidRDefault="00B71C68">
      <w:pPr>
        <w:spacing w:after="160" w:line="259" w:lineRule="auto"/>
        <w:rPr>
          <w:noProof w:val="0"/>
        </w:rPr>
      </w:pPr>
    </w:p>
    <w:p w14:paraId="0433DA9E" w14:textId="5CC3B494"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E611F6">
      <w:pPr>
        <w:numPr>
          <w:ilvl w:val="0"/>
          <w:numId w:val="17"/>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E611F6">
      <w:pPr>
        <w:numPr>
          <w:ilvl w:val="0"/>
          <w:numId w:val="17"/>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E611F6">
      <w:pPr>
        <w:numPr>
          <w:ilvl w:val="0"/>
          <w:numId w:val="17"/>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E611F6">
      <w:pPr>
        <w:numPr>
          <w:ilvl w:val="0"/>
          <w:numId w:val="17"/>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4"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 xml:space="preserve">finalizarea procedurii de achiziție publică prin atribuirea contractului de achiziţii publice sau prin încheierea acordului-cadru, finalizarea unui concurs de soluții prin stabilirea concurentului câștigător, atribuirea unui contract de </w:t>
      </w:r>
      <w:r w:rsidRPr="00FF430B">
        <w:rPr>
          <w:i/>
          <w:noProof w:val="0"/>
          <w:bdr w:val="none" w:sz="0" w:space="0" w:color="auto" w:frame="1"/>
        </w:rPr>
        <w:lastRenderedPageBreak/>
        <w:t>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E611F6">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E611F6">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5"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E611F6">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lastRenderedPageBreak/>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E611F6">
      <w:pPr>
        <w:numPr>
          <w:ilvl w:val="0"/>
          <w:numId w:val="18"/>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E611F6">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611F6">
      <w:pPr>
        <w:numPr>
          <w:ilvl w:val="0"/>
          <w:numId w:val="18"/>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611F6">
      <w:pPr>
        <w:numPr>
          <w:ilvl w:val="0"/>
          <w:numId w:val="18"/>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8"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8"/>
        <w:tabs>
          <w:tab w:val="left" w:pos="567"/>
        </w:tabs>
        <w:rPr>
          <w:rFonts w:asciiTheme="majorHAnsi" w:hAnsiTheme="majorHAnsi" w:cstheme="majorHAnsi"/>
          <w:b/>
          <w:szCs w:val="24"/>
        </w:rPr>
      </w:pPr>
      <w:bookmarkStart w:id="49" w:name="_Toc449692096"/>
      <w:bookmarkEnd w:id="48"/>
    </w:p>
    <w:p w14:paraId="20B72B16" w14:textId="77777777" w:rsidR="00F5261B" w:rsidRPr="00FF430B" w:rsidRDefault="00F5261B" w:rsidP="00F5261B">
      <w:pPr>
        <w:pStyle w:val="a8"/>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8"/>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8"/>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8"/>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8"/>
        <w:tabs>
          <w:tab w:val="left" w:pos="567"/>
        </w:tabs>
        <w:spacing w:line="360" w:lineRule="auto"/>
        <w:rPr>
          <w:rFonts w:ascii="Times New Roman" w:hAnsi="Times New Roman"/>
          <w:szCs w:val="24"/>
        </w:rPr>
      </w:pPr>
    </w:p>
    <w:p w14:paraId="55B9266A" w14:textId="77777777" w:rsidR="00F5261B" w:rsidRPr="00FF430B" w:rsidRDefault="00F5261B" w:rsidP="00F5261B">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8"/>
        <w:tabs>
          <w:tab w:val="left" w:pos="567"/>
        </w:tabs>
        <w:spacing w:line="360" w:lineRule="auto"/>
        <w:rPr>
          <w:rFonts w:ascii="Times New Roman" w:hAnsi="Times New Roman"/>
          <w:szCs w:val="24"/>
        </w:rPr>
      </w:pPr>
    </w:p>
    <w:p w14:paraId="368B1992" w14:textId="77777777" w:rsidR="0033109C" w:rsidRPr="00FF430B" w:rsidRDefault="0033109C" w:rsidP="00950D18">
      <w:pPr>
        <w:pStyle w:val="a8"/>
        <w:tabs>
          <w:tab w:val="left" w:pos="567"/>
        </w:tabs>
        <w:spacing w:line="360" w:lineRule="auto"/>
        <w:rPr>
          <w:rFonts w:ascii="Times New Roman" w:hAnsi="Times New Roman"/>
          <w:szCs w:val="24"/>
        </w:rPr>
      </w:pPr>
    </w:p>
    <w:p w14:paraId="1160CA7D" w14:textId="77777777" w:rsidR="00B65C93" w:rsidRPr="00FF430B" w:rsidRDefault="00B65C93" w:rsidP="00950D18">
      <w:pPr>
        <w:pStyle w:val="a8"/>
        <w:tabs>
          <w:tab w:val="left" w:pos="567"/>
        </w:tabs>
        <w:spacing w:line="360" w:lineRule="auto"/>
        <w:rPr>
          <w:rFonts w:ascii="Times New Roman" w:hAnsi="Times New Roman"/>
          <w:szCs w:val="24"/>
        </w:rPr>
      </w:pPr>
    </w:p>
    <w:p w14:paraId="4944C5B9" w14:textId="77777777" w:rsidR="00B65C93" w:rsidRPr="00FF430B" w:rsidRDefault="00B65C93" w:rsidP="00950D18">
      <w:pPr>
        <w:pStyle w:val="a8"/>
        <w:tabs>
          <w:tab w:val="left" w:pos="567"/>
        </w:tabs>
        <w:spacing w:line="360" w:lineRule="auto"/>
        <w:rPr>
          <w:rFonts w:ascii="Times New Roman" w:hAnsi="Times New Roman"/>
          <w:szCs w:val="24"/>
        </w:rPr>
      </w:pPr>
    </w:p>
    <w:p w14:paraId="6E621967" w14:textId="77777777" w:rsidR="00B65C93" w:rsidRPr="00FF430B" w:rsidRDefault="00B65C93" w:rsidP="00950D18">
      <w:pPr>
        <w:pStyle w:val="a8"/>
        <w:tabs>
          <w:tab w:val="left" w:pos="567"/>
        </w:tabs>
        <w:spacing w:line="360" w:lineRule="auto"/>
        <w:rPr>
          <w:rFonts w:ascii="Times New Roman" w:hAnsi="Times New Roman"/>
          <w:szCs w:val="24"/>
        </w:rPr>
      </w:pPr>
    </w:p>
    <w:p w14:paraId="44758465" w14:textId="77777777" w:rsidR="00B65C93" w:rsidRPr="00FF430B" w:rsidRDefault="00B65C93" w:rsidP="00950D18">
      <w:pPr>
        <w:pStyle w:val="a8"/>
        <w:tabs>
          <w:tab w:val="left" w:pos="567"/>
        </w:tabs>
        <w:spacing w:line="360" w:lineRule="auto"/>
        <w:rPr>
          <w:rFonts w:ascii="Times New Roman" w:hAnsi="Times New Roman"/>
          <w:szCs w:val="24"/>
        </w:rPr>
      </w:pPr>
    </w:p>
    <w:p w14:paraId="6B64F9D2" w14:textId="77777777" w:rsidR="00B65C93" w:rsidRPr="00FF430B" w:rsidRDefault="00B65C93" w:rsidP="00950D18">
      <w:pPr>
        <w:pStyle w:val="a8"/>
        <w:tabs>
          <w:tab w:val="left" w:pos="567"/>
        </w:tabs>
        <w:spacing w:line="360" w:lineRule="auto"/>
        <w:rPr>
          <w:rFonts w:ascii="Times New Roman" w:hAnsi="Times New Roman"/>
          <w:szCs w:val="24"/>
        </w:rPr>
      </w:pPr>
    </w:p>
    <w:p w14:paraId="1BD0D30B" w14:textId="77777777" w:rsidR="00B65C93" w:rsidRPr="00FF430B" w:rsidRDefault="00B65C93" w:rsidP="00950D18">
      <w:pPr>
        <w:pStyle w:val="a8"/>
        <w:tabs>
          <w:tab w:val="left" w:pos="567"/>
        </w:tabs>
        <w:spacing w:line="360" w:lineRule="auto"/>
        <w:rPr>
          <w:rFonts w:ascii="Times New Roman" w:hAnsi="Times New Roman"/>
          <w:szCs w:val="24"/>
        </w:rPr>
      </w:pPr>
    </w:p>
    <w:p w14:paraId="353D1A40" w14:textId="77777777" w:rsidR="00B65C93" w:rsidRPr="00FF430B" w:rsidRDefault="00B65C93" w:rsidP="00950D18">
      <w:pPr>
        <w:pStyle w:val="a8"/>
        <w:tabs>
          <w:tab w:val="left" w:pos="567"/>
        </w:tabs>
        <w:spacing w:line="360" w:lineRule="auto"/>
        <w:rPr>
          <w:rFonts w:ascii="Times New Roman" w:hAnsi="Times New Roman"/>
          <w:szCs w:val="24"/>
        </w:rPr>
      </w:pPr>
    </w:p>
    <w:p w14:paraId="0424C725" w14:textId="77777777" w:rsidR="00B65C93" w:rsidRPr="00FF430B" w:rsidRDefault="00B65C93" w:rsidP="00950D18">
      <w:pPr>
        <w:pStyle w:val="a8"/>
        <w:tabs>
          <w:tab w:val="left" w:pos="567"/>
        </w:tabs>
        <w:spacing w:line="360" w:lineRule="auto"/>
        <w:rPr>
          <w:rFonts w:ascii="Times New Roman" w:hAnsi="Times New Roman"/>
          <w:szCs w:val="24"/>
        </w:rPr>
      </w:pPr>
    </w:p>
    <w:p w14:paraId="11F88B45" w14:textId="77777777" w:rsidR="00B65C93" w:rsidRPr="00FF430B" w:rsidRDefault="00B65C93" w:rsidP="00950D18">
      <w:pPr>
        <w:pStyle w:val="a8"/>
        <w:tabs>
          <w:tab w:val="left" w:pos="567"/>
        </w:tabs>
        <w:spacing w:line="360" w:lineRule="auto"/>
        <w:rPr>
          <w:rFonts w:ascii="Times New Roman" w:hAnsi="Times New Roman"/>
          <w:szCs w:val="24"/>
        </w:rPr>
      </w:pPr>
    </w:p>
    <w:p w14:paraId="07038BB8" w14:textId="77777777" w:rsidR="00B65C93" w:rsidRPr="00FF430B" w:rsidRDefault="00B65C93" w:rsidP="00950D18">
      <w:pPr>
        <w:pStyle w:val="a8"/>
        <w:tabs>
          <w:tab w:val="left" w:pos="567"/>
        </w:tabs>
        <w:spacing w:line="360" w:lineRule="auto"/>
        <w:rPr>
          <w:rFonts w:ascii="Times New Roman" w:hAnsi="Times New Roman"/>
          <w:szCs w:val="24"/>
        </w:rPr>
      </w:pPr>
    </w:p>
    <w:p w14:paraId="2E13C76B" w14:textId="77777777" w:rsidR="00B65C93" w:rsidRPr="00FF430B" w:rsidRDefault="00B65C93" w:rsidP="00950D18">
      <w:pPr>
        <w:pStyle w:val="a8"/>
        <w:tabs>
          <w:tab w:val="left" w:pos="567"/>
        </w:tabs>
        <w:spacing w:line="360" w:lineRule="auto"/>
        <w:rPr>
          <w:rFonts w:ascii="Times New Roman" w:hAnsi="Times New Roman"/>
          <w:szCs w:val="24"/>
        </w:rPr>
      </w:pPr>
    </w:p>
    <w:p w14:paraId="47D628D7" w14:textId="77777777" w:rsidR="00B65C93" w:rsidRPr="00FF430B" w:rsidRDefault="00B65C93" w:rsidP="00950D18">
      <w:pPr>
        <w:pStyle w:val="a8"/>
        <w:tabs>
          <w:tab w:val="left" w:pos="567"/>
        </w:tabs>
        <w:spacing w:line="360" w:lineRule="auto"/>
        <w:rPr>
          <w:rFonts w:ascii="Times New Roman" w:hAnsi="Times New Roman"/>
          <w:szCs w:val="24"/>
        </w:rPr>
      </w:pPr>
    </w:p>
    <w:p w14:paraId="7DE99931" w14:textId="77777777" w:rsidR="00B65C93" w:rsidRPr="00FF430B" w:rsidRDefault="00B65C93" w:rsidP="00950D18">
      <w:pPr>
        <w:pStyle w:val="a8"/>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8"/>
        <w:tabs>
          <w:tab w:val="left" w:pos="567"/>
        </w:tabs>
        <w:spacing w:line="360" w:lineRule="auto"/>
        <w:rPr>
          <w:rFonts w:ascii="Times New Roman" w:hAnsi="Times New Roman"/>
          <w:szCs w:val="24"/>
        </w:rPr>
      </w:pPr>
    </w:p>
    <w:p w14:paraId="3C3054B9" w14:textId="77777777" w:rsidR="00BE49DD" w:rsidRPr="00FF430B" w:rsidRDefault="00BE49DD" w:rsidP="00950D18">
      <w:pPr>
        <w:pStyle w:val="a8"/>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8"/>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8"/>
        <w:tabs>
          <w:tab w:val="left" w:pos="567"/>
        </w:tabs>
        <w:spacing w:line="360" w:lineRule="auto"/>
        <w:rPr>
          <w:rFonts w:ascii="Times New Roman" w:hAnsi="Times New Roman"/>
          <w:szCs w:val="24"/>
        </w:rPr>
      </w:pPr>
    </w:p>
    <w:p w14:paraId="7BB2B8E5" w14:textId="77777777" w:rsidR="00211C74" w:rsidRPr="00FF430B" w:rsidRDefault="00211C74" w:rsidP="00211C74">
      <w:pPr>
        <w:pStyle w:val="a8"/>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8"/>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8"/>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8"/>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8"/>
        <w:tabs>
          <w:tab w:val="left" w:pos="567"/>
        </w:tabs>
        <w:spacing w:line="360" w:lineRule="auto"/>
        <w:rPr>
          <w:rFonts w:ascii="Times New Roman" w:hAnsi="Times New Roman"/>
          <w:szCs w:val="24"/>
        </w:rPr>
      </w:pPr>
    </w:p>
    <w:p w14:paraId="37C20DD9" w14:textId="77777777" w:rsidR="00BB1EC7" w:rsidRPr="00FF430B" w:rsidRDefault="00BB1EC7" w:rsidP="00950D18">
      <w:pPr>
        <w:pStyle w:val="a8"/>
        <w:tabs>
          <w:tab w:val="left" w:pos="567"/>
        </w:tabs>
        <w:spacing w:line="360" w:lineRule="auto"/>
        <w:rPr>
          <w:rFonts w:ascii="Times New Roman" w:hAnsi="Times New Roman"/>
          <w:szCs w:val="24"/>
        </w:rPr>
      </w:pPr>
    </w:p>
    <w:p w14:paraId="2A9A1F9D" w14:textId="77777777" w:rsidR="00BB1EC7" w:rsidRPr="00FF430B" w:rsidRDefault="00BB1EC7" w:rsidP="00950D18">
      <w:pPr>
        <w:pStyle w:val="a8"/>
        <w:tabs>
          <w:tab w:val="left" w:pos="567"/>
        </w:tabs>
        <w:spacing w:line="360" w:lineRule="auto"/>
        <w:rPr>
          <w:rFonts w:ascii="Times New Roman" w:hAnsi="Times New Roman"/>
          <w:szCs w:val="24"/>
        </w:rPr>
      </w:pPr>
    </w:p>
    <w:p w14:paraId="75BBA572" w14:textId="77777777" w:rsidR="00BB1EC7" w:rsidRPr="00FF430B" w:rsidRDefault="00BB1EC7" w:rsidP="00950D18">
      <w:pPr>
        <w:pStyle w:val="a8"/>
        <w:tabs>
          <w:tab w:val="left" w:pos="567"/>
        </w:tabs>
        <w:spacing w:line="360" w:lineRule="auto"/>
        <w:rPr>
          <w:rFonts w:ascii="Times New Roman" w:hAnsi="Times New Roman"/>
          <w:szCs w:val="24"/>
        </w:rPr>
      </w:pPr>
    </w:p>
    <w:p w14:paraId="3AC6F755" w14:textId="77777777" w:rsidR="00BE49DD" w:rsidRPr="00FF430B" w:rsidRDefault="00BE49DD" w:rsidP="00950D18">
      <w:pPr>
        <w:pStyle w:val="a8"/>
        <w:tabs>
          <w:tab w:val="left" w:pos="567"/>
        </w:tabs>
        <w:spacing w:line="360" w:lineRule="auto"/>
        <w:rPr>
          <w:rFonts w:ascii="Times New Roman" w:hAnsi="Times New Roman"/>
          <w:szCs w:val="24"/>
        </w:rPr>
      </w:pPr>
    </w:p>
    <w:p w14:paraId="7E0B4786" w14:textId="77777777" w:rsidR="00BE49DD" w:rsidRPr="00FF430B" w:rsidRDefault="00BE49DD" w:rsidP="00950D18">
      <w:pPr>
        <w:pStyle w:val="a8"/>
        <w:tabs>
          <w:tab w:val="left" w:pos="567"/>
        </w:tabs>
        <w:spacing w:line="360" w:lineRule="auto"/>
        <w:rPr>
          <w:rFonts w:ascii="Times New Roman" w:hAnsi="Times New Roman"/>
          <w:szCs w:val="24"/>
        </w:rPr>
      </w:pPr>
    </w:p>
    <w:p w14:paraId="11C3E31B" w14:textId="77777777" w:rsidR="00211C74" w:rsidRPr="00FF430B" w:rsidRDefault="00211C74" w:rsidP="00211C74">
      <w:pPr>
        <w:pStyle w:val="a8"/>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8"/>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8"/>
        <w:tabs>
          <w:tab w:val="left" w:pos="567"/>
        </w:tabs>
        <w:spacing w:line="360" w:lineRule="auto"/>
        <w:rPr>
          <w:rFonts w:ascii="Times New Roman" w:hAnsi="Times New Roman"/>
          <w:szCs w:val="24"/>
        </w:rPr>
      </w:pPr>
    </w:p>
    <w:p w14:paraId="6C271CF2" w14:textId="77777777" w:rsidR="00BE49DD" w:rsidRPr="00FF430B" w:rsidRDefault="00BE49DD" w:rsidP="00950D18">
      <w:pPr>
        <w:pStyle w:val="a8"/>
        <w:tabs>
          <w:tab w:val="left" w:pos="567"/>
        </w:tabs>
        <w:spacing w:line="360" w:lineRule="auto"/>
        <w:rPr>
          <w:rFonts w:ascii="Times New Roman" w:hAnsi="Times New Roman"/>
          <w:szCs w:val="24"/>
        </w:rPr>
      </w:pPr>
    </w:p>
    <w:p w14:paraId="338E51C6" w14:textId="77777777" w:rsidR="00BE49DD" w:rsidRPr="00FF430B" w:rsidRDefault="00BE49DD" w:rsidP="00950D18">
      <w:pPr>
        <w:pStyle w:val="a8"/>
        <w:tabs>
          <w:tab w:val="left" w:pos="567"/>
        </w:tabs>
        <w:spacing w:line="360" w:lineRule="auto"/>
        <w:rPr>
          <w:rFonts w:ascii="Times New Roman" w:hAnsi="Times New Roman"/>
          <w:szCs w:val="24"/>
        </w:rPr>
      </w:pPr>
    </w:p>
    <w:p w14:paraId="75E3D518" w14:textId="77777777" w:rsidR="00BE49DD" w:rsidRPr="00FF430B" w:rsidRDefault="00BE49DD" w:rsidP="00950D18">
      <w:pPr>
        <w:pStyle w:val="a8"/>
        <w:tabs>
          <w:tab w:val="left" w:pos="567"/>
        </w:tabs>
        <w:spacing w:line="360" w:lineRule="auto"/>
        <w:rPr>
          <w:rFonts w:ascii="Times New Roman" w:hAnsi="Times New Roman"/>
          <w:szCs w:val="24"/>
        </w:rPr>
      </w:pPr>
    </w:p>
    <w:p w14:paraId="4072F474" w14:textId="77777777" w:rsidR="00BE49DD" w:rsidRPr="00FF430B" w:rsidRDefault="00BE49DD" w:rsidP="00950D18">
      <w:pPr>
        <w:pStyle w:val="a8"/>
        <w:tabs>
          <w:tab w:val="left" w:pos="567"/>
        </w:tabs>
        <w:spacing w:line="360" w:lineRule="auto"/>
        <w:rPr>
          <w:rFonts w:ascii="Times New Roman" w:hAnsi="Times New Roman"/>
          <w:szCs w:val="24"/>
        </w:rPr>
      </w:pPr>
    </w:p>
    <w:p w14:paraId="1518CE00" w14:textId="77777777" w:rsidR="00BE49DD" w:rsidRPr="00FF430B" w:rsidRDefault="00BE49DD" w:rsidP="00950D18">
      <w:pPr>
        <w:pStyle w:val="a8"/>
        <w:tabs>
          <w:tab w:val="left" w:pos="567"/>
        </w:tabs>
        <w:spacing w:line="360" w:lineRule="auto"/>
        <w:rPr>
          <w:rFonts w:ascii="Times New Roman" w:hAnsi="Times New Roman"/>
          <w:szCs w:val="24"/>
        </w:rPr>
      </w:pPr>
    </w:p>
    <w:p w14:paraId="73A390E4" w14:textId="77777777" w:rsidR="00BE49DD" w:rsidRPr="00FF430B" w:rsidRDefault="00BE49DD" w:rsidP="00950D18">
      <w:pPr>
        <w:pStyle w:val="a8"/>
        <w:tabs>
          <w:tab w:val="left" w:pos="567"/>
        </w:tabs>
        <w:spacing w:line="360" w:lineRule="auto"/>
        <w:rPr>
          <w:rFonts w:ascii="Times New Roman" w:hAnsi="Times New Roman"/>
          <w:szCs w:val="24"/>
        </w:rPr>
      </w:pPr>
    </w:p>
    <w:p w14:paraId="64FA7230" w14:textId="77777777" w:rsidR="00BE49DD" w:rsidRPr="00FF430B" w:rsidRDefault="00BE49DD" w:rsidP="00950D18">
      <w:pPr>
        <w:pStyle w:val="a8"/>
        <w:tabs>
          <w:tab w:val="left" w:pos="567"/>
        </w:tabs>
        <w:spacing w:line="360" w:lineRule="auto"/>
        <w:rPr>
          <w:rFonts w:ascii="Times New Roman" w:hAnsi="Times New Roman"/>
          <w:szCs w:val="24"/>
        </w:rPr>
      </w:pPr>
    </w:p>
    <w:p w14:paraId="76FB82E9" w14:textId="77777777" w:rsidR="00BE49DD" w:rsidRPr="00FF430B" w:rsidRDefault="00BE49DD" w:rsidP="00950D18">
      <w:pPr>
        <w:pStyle w:val="a8"/>
        <w:tabs>
          <w:tab w:val="left" w:pos="567"/>
        </w:tabs>
        <w:spacing w:line="360" w:lineRule="auto"/>
        <w:rPr>
          <w:rFonts w:ascii="Times New Roman" w:hAnsi="Times New Roman"/>
          <w:szCs w:val="24"/>
        </w:rPr>
      </w:pPr>
    </w:p>
    <w:p w14:paraId="63EB4698" w14:textId="77777777" w:rsidR="002927B7" w:rsidRPr="00FF430B" w:rsidRDefault="002927B7" w:rsidP="00196AB4">
      <w:pPr>
        <w:spacing w:after="200" w:line="276" w:lineRule="auto"/>
        <w:jc w:val="center"/>
        <w:rPr>
          <w:lang w:eastAsia="zh-CN"/>
        </w:rPr>
      </w:pPr>
      <w:bookmarkStart w:id="50" w:name="_Toc449692097"/>
      <w:bookmarkEnd w:id="49"/>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50"/>
    <w:p w14:paraId="5F7BC614" w14:textId="77777777" w:rsidR="008B330F" w:rsidRPr="00FF430B" w:rsidRDefault="008B330F" w:rsidP="00950D18">
      <w:pPr>
        <w:jc w:val="center"/>
        <w:rPr>
          <w:b/>
        </w:rPr>
      </w:pPr>
    </w:p>
    <w:p w14:paraId="2A6AE53A" w14:textId="77777777" w:rsidR="00AA1372" w:rsidRPr="00FF430B" w:rsidRDefault="00A227F2" w:rsidP="00950D18">
      <w:pPr>
        <w:pStyle w:val="a8"/>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8"/>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8"/>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8"/>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8"/>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8"/>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8"/>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8"/>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8"/>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8"/>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8"/>
              <w:tabs>
                <w:tab w:val="left" w:pos="567"/>
              </w:tabs>
              <w:rPr>
                <w:rFonts w:ascii="Times New Roman" w:hAnsi="Times New Roman"/>
                <w:szCs w:val="24"/>
              </w:rPr>
            </w:pPr>
          </w:p>
          <w:p w14:paraId="407D3D03" w14:textId="77777777" w:rsidR="00AA1372" w:rsidRPr="00FF430B" w:rsidRDefault="00AA1372" w:rsidP="00950D18">
            <w:pPr>
              <w:pStyle w:val="a8"/>
              <w:tabs>
                <w:tab w:val="left" w:pos="567"/>
              </w:tabs>
              <w:rPr>
                <w:rFonts w:ascii="Times New Roman" w:hAnsi="Times New Roman"/>
                <w:szCs w:val="24"/>
              </w:rPr>
            </w:pPr>
          </w:p>
          <w:p w14:paraId="1F9A6ED0" w14:textId="77777777" w:rsidR="00AA1372" w:rsidRPr="00FF430B" w:rsidRDefault="00AA1372" w:rsidP="00950D18">
            <w:pPr>
              <w:pStyle w:val="a8"/>
              <w:tabs>
                <w:tab w:val="left" w:pos="567"/>
              </w:tabs>
              <w:rPr>
                <w:rFonts w:ascii="Times New Roman" w:hAnsi="Times New Roman"/>
                <w:szCs w:val="24"/>
              </w:rPr>
            </w:pPr>
          </w:p>
          <w:p w14:paraId="0299E96C" w14:textId="77777777" w:rsidR="00AA1372" w:rsidRPr="00FF430B" w:rsidRDefault="00AA1372" w:rsidP="00950D18">
            <w:pPr>
              <w:pStyle w:val="a8"/>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8"/>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8"/>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8"/>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8"/>
              <w:tabs>
                <w:tab w:val="left" w:pos="567"/>
              </w:tabs>
              <w:rPr>
                <w:rFonts w:ascii="Times New Roman" w:hAnsi="Times New Roman"/>
                <w:szCs w:val="24"/>
              </w:rPr>
            </w:pPr>
          </w:p>
          <w:p w14:paraId="54ABA37C" w14:textId="77777777" w:rsidR="00AA1372" w:rsidRPr="00FF430B" w:rsidRDefault="00AA1372" w:rsidP="00950D18">
            <w:pPr>
              <w:pStyle w:val="a8"/>
              <w:tabs>
                <w:tab w:val="left" w:pos="567"/>
              </w:tabs>
              <w:rPr>
                <w:rFonts w:ascii="Times New Roman" w:hAnsi="Times New Roman"/>
                <w:szCs w:val="24"/>
              </w:rPr>
            </w:pPr>
          </w:p>
          <w:p w14:paraId="57ABB82B" w14:textId="77777777" w:rsidR="00AA1372" w:rsidRPr="00FF430B" w:rsidRDefault="00AA1372" w:rsidP="00950D18">
            <w:pPr>
              <w:pStyle w:val="a8"/>
              <w:tabs>
                <w:tab w:val="left" w:pos="567"/>
              </w:tabs>
              <w:rPr>
                <w:rFonts w:ascii="Times New Roman" w:hAnsi="Times New Roman"/>
                <w:szCs w:val="24"/>
              </w:rPr>
            </w:pPr>
          </w:p>
          <w:p w14:paraId="71C52794" w14:textId="77777777" w:rsidR="00AA1372" w:rsidRPr="00FF430B" w:rsidRDefault="00AA1372" w:rsidP="00950D18">
            <w:pPr>
              <w:pStyle w:val="a8"/>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8"/>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8"/>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8"/>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8"/>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8"/>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8"/>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8"/>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8"/>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8"/>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8"/>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8"/>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1"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1"/>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8"/>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8"/>
        <w:tabs>
          <w:tab w:val="left" w:pos="567"/>
        </w:tabs>
        <w:jc w:val="center"/>
        <w:rPr>
          <w:rFonts w:ascii="Times New Roman" w:hAnsi="Times New Roman"/>
          <w:b/>
          <w:szCs w:val="24"/>
        </w:rPr>
      </w:pPr>
    </w:p>
    <w:p w14:paraId="77172FCD"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8"/>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8"/>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E611F6">
      <w:pPr>
        <w:pStyle w:val="a8"/>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E611F6">
      <w:pPr>
        <w:pStyle w:val="a8"/>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E611F6">
      <w:pPr>
        <w:pStyle w:val="a8"/>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8"/>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8"/>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8"/>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8"/>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8"/>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8"/>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2"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2"/>
    <w:p w14:paraId="2D8A9806" w14:textId="77777777" w:rsidR="00B14173" w:rsidRPr="00FF430B" w:rsidRDefault="00B14173" w:rsidP="009A7C84">
      <w:pPr>
        <w:jc w:val="center"/>
        <w:rPr>
          <w:b/>
        </w:rPr>
      </w:pPr>
    </w:p>
    <w:p w14:paraId="38F6D8B3" w14:textId="77777777" w:rsidR="002B5DEF" w:rsidRPr="00FF430B" w:rsidRDefault="00A227F2" w:rsidP="009A7C84">
      <w:pPr>
        <w:pStyle w:val="a8"/>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8"/>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8"/>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8"/>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3"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3"/>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4" w:name="_Toc449632664"/>
      <w:bookmarkStart w:id="55" w:name="_Toc449633156"/>
      <w:bookmarkStart w:id="56" w:name="_Toc449692111"/>
      <w:r w:rsidRPr="00FF430B">
        <w:rPr>
          <w:rFonts w:eastAsia="PMingLiU"/>
          <w:b/>
          <w:bCs/>
          <w:iCs/>
          <w:lang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eastAsia="zh-CN"/>
        </w:rPr>
      </w:pPr>
      <w:bookmarkStart w:id="57" w:name="_Toc449632665"/>
      <w:bookmarkStart w:id="58" w:name="_Toc449633157"/>
      <w:bookmarkStart w:id="59"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60"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60"/>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1"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1"/>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2"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2"/>
    <w:p w14:paraId="15C3F35D" w14:textId="77777777" w:rsidR="00AA1372" w:rsidRPr="00FF430B" w:rsidRDefault="0003591A" w:rsidP="008C0290">
      <w:pPr>
        <w:pStyle w:val="a8"/>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8"/>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8"/>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eastAsia="ro-RO"/>
              </w:rPr>
            </w:pPr>
          </w:p>
        </w:tc>
        <w:tc>
          <w:tcPr>
            <w:tcW w:w="3477" w:type="dxa"/>
          </w:tcPr>
          <w:p w14:paraId="7FA49F24" w14:textId="77777777" w:rsidR="005C6BF4" w:rsidRPr="00FF430B" w:rsidRDefault="005C6BF4" w:rsidP="008A2F19">
            <w:pPr>
              <w:jc w:val="center"/>
              <w:rPr>
                <w:rFonts w:eastAsia="Calibri"/>
                <w:lang w:eastAsia="ro-RO"/>
              </w:rPr>
            </w:pPr>
          </w:p>
        </w:tc>
        <w:tc>
          <w:tcPr>
            <w:tcW w:w="1293" w:type="dxa"/>
          </w:tcPr>
          <w:p w14:paraId="697A17F2" w14:textId="77777777" w:rsidR="005C6BF4" w:rsidRPr="00FF430B" w:rsidRDefault="005C6BF4" w:rsidP="008A2F19">
            <w:pPr>
              <w:jc w:val="center"/>
              <w:rPr>
                <w:rFonts w:eastAsia="Calibri"/>
                <w:lang w:eastAsia="ro-RO"/>
              </w:rPr>
            </w:pPr>
          </w:p>
        </w:tc>
        <w:tc>
          <w:tcPr>
            <w:tcW w:w="1608" w:type="dxa"/>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eastAsia="ro-RO"/>
              </w:rPr>
            </w:pPr>
          </w:p>
        </w:tc>
        <w:tc>
          <w:tcPr>
            <w:tcW w:w="3477" w:type="dxa"/>
          </w:tcPr>
          <w:p w14:paraId="4183FD6D" w14:textId="77777777" w:rsidR="005C6BF4" w:rsidRPr="00FF430B" w:rsidRDefault="005C6BF4" w:rsidP="008A2F19">
            <w:pPr>
              <w:jc w:val="center"/>
              <w:rPr>
                <w:rFonts w:eastAsia="Calibri"/>
                <w:lang w:eastAsia="ro-RO"/>
              </w:rPr>
            </w:pPr>
          </w:p>
        </w:tc>
        <w:tc>
          <w:tcPr>
            <w:tcW w:w="1293" w:type="dxa"/>
          </w:tcPr>
          <w:p w14:paraId="7F9E1882" w14:textId="77777777" w:rsidR="005C6BF4" w:rsidRPr="00FF430B" w:rsidRDefault="005C6BF4" w:rsidP="008A2F19">
            <w:pPr>
              <w:jc w:val="center"/>
              <w:rPr>
                <w:rFonts w:eastAsia="Calibri"/>
                <w:lang w:eastAsia="ro-RO"/>
              </w:rPr>
            </w:pPr>
          </w:p>
        </w:tc>
        <w:tc>
          <w:tcPr>
            <w:tcW w:w="1608" w:type="dxa"/>
          </w:tcPr>
          <w:p w14:paraId="6F1F323A" w14:textId="77777777" w:rsidR="005C6BF4" w:rsidRPr="00FF430B" w:rsidRDefault="005C6BF4" w:rsidP="008A2F19">
            <w:pPr>
              <w:jc w:val="center"/>
              <w:rPr>
                <w:rFonts w:eastAsia="Calibri"/>
                <w:lang w:eastAsia="ro-RO"/>
              </w:rPr>
            </w:pPr>
          </w:p>
        </w:tc>
        <w:tc>
          <w:tcPr>
            <w:tcW w:w="1323" w:type="dxa"/>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eastAsia="ro-RO"/>
              </w:rPr>
            </w:pPr>
          </w:p>
        </w:tc>
        <w:tc>
          <w:tcPr>
            <w:tcW w:w="3477" w:type="dxa"/>
          </w:tcPr>
          <w:p w14:paraId="62C3D1B1" w14:textId="77777777" w:rsidR="005C6BF4" w:rsidRPr="00FF430B" w:rsidRDefault="005C6BF4" w:rsidP="008A2F19">
            <w:pPr>
              <w:jc w:val="center"/>
              <w:rPr>
                <w:rFonts w:eastAsia="Calibri"/>
                <w:lang w:eastAsia="ro-RO"/>
              </w:rPr>
            </w:pPr>
          </w:p>
        </w:tc>
        <w:tc>
          <w:tcPr>
            <w:tcW w:w="1293" w:type="dxa"/>
          </w:tcPr>
          <w:p w14:paraId="0D5052EA" w14:textId="77777777" w:rsidR="005C6BF4" w:rsidRPr="00FF430B" w:rsidRDefault="005C6BF4" w:rsidP="008A2F19">
            <w:pPr>
              <w:jc w:val="center"/>
              <w:rPr>
                <w:rFonts w:eastAsia="Calibri"/>
                <w:lang w:eastAsia="ro-RO"/>
              </w:rPr>
            </w:pPr>
          </w:p>
        </w:tc>
        <w:tc>
          <w:tcPr>
            <w:tcW w:w="1608" w:type="dxa"/>
          </w:tcPr>
          <w:p w14:paraId="5D8985CA" w14:textId="77777777" w:rsidR="005C6BF4" w:rsidRPr="00FF430B" w:rsidRDefault="005C6BF4" w:rsidP="008A2F19">
            <w:pPr>
              <w:jc w:val="center"/>
              <w:rPr>
                <w:rFonts w:eastAsia="Calibri"/>
                <w:lang w:eastAsia="ro-RO"/>
              </w:rPr>
            </w:pPr>
          </w:p>
        </w:tc>
        <w:tc>
          <w:tcPr>
            <w:tcW w:w="1323" w:type="dxa"/>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eastAsia="ro-RO"/>
              </w:rPr>
            </w:pPr>
          </w:p>
        </w:tc>
        <w:tc>
          <w:tcPr>
            <w:tcW w:w="3477" w:type="dxa"/>
          </w:tcPr>
          <w:p w14:paraId="0296CF01" w14:textId="77777777" w:rsidR="005C6BF4" w:rsidRPr="00FF430B" w:rsidRDefault="005C6BF4" w:rsidP="008A2F19">
            <w:pPr>
              <w:jc w:val="center"/>
              <w:rPr>
                <w:rFonts w:eastAsia="Calibri"/>
                <w:lang w:eastAsia="ro-RO"/>
              </w:rPr>
            </w:pPr>
          </w:p>
        </w:tc>
        <w:tc>
          <w:tcPr>
            <w:tcW w:w="1293" w:type="dxa"/>
          </w:tcPr>
          <w:p w14:paraId="6E90068B" w14:textId="77777777" w:rsidR="005C6BF4" w:rsidRPr="00FF430B" w:rsidRDefault="005C6BF4" w:rsidP="008A2F19">
            <w:pPr>
              <w:jc w:val="center"/>
              <w:rPr>
                <w:rFonts w:eastAsia="Calibri"/>
                <w:lang w:eastAsia="ro-RO"/>
              </w:rPr>
            </w:pPr>
          </w:p>
        </w:tc>
        <w:tc>
          <w:tcPr>
            <w:tcW w:w="1608" w:type="dxa"/>
          </w:tcPr>
          <w:p w14:paraId="2657F0A5" w14:textId="77777777" w:rsidR="005C6BF4" w:rsidRPr="00FF430B" w:rsidRDefault="005C6BF4" w:rsidP="008A2F19">
            <w:pPr>
              <w:jc w:val="center"/>
              <w:rPr>
                <w:rFonts w:eastAsia="Calibri"/>
                <w:lang w:eastAsia="ro-RO"/>
              </w:rPr>
            </w:pPr>
          </w:p>
        </w:tc>
        <w:tc>
          <w:tcPr>
            <w:tcW w:w="1323" w:type="dxa"/>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eastAsia="ro-RO"/>
              </w:rPr>
            </w:pPr>
          </w:p>
        </w:tc>
        <w:tc>
          <w:tcPr>
            <w:tcW w:w="1757" w:type="dxa"/>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tcPr>
          <w:p w14:paraId="3E02A609" w14:textId="77777777" w:rsidR="005C6BF4" w:rsidRPr="00FF430B" w:rsidRDefault="005C6BF4" w:rsidP="008A2F19">
            <w:pPr>
              <w:rPr>
                <w:rFonts w:eastAsia="Calibri"/>
                <w:lang w:eastAsia="ro-RO"/>
              </w:rPr>
            </w:pPr>
          </w:p>
        </w:tc>
        <w:tc>
          <w:tcPr>
            <w:tcW w:w="1845" w:type="dxa"/>
          </w:tcPr>
          <w:p w14:paraId="06A886BB" w14:textId="77777777" w:rsidR="005C6BF4" w:rsidRPr="00FF430B" w:rsidRDefault="005C6BF4" w:rsidP="008A2F19">
            <w:pPr>
              <w:rPr>
                <w:rFonts w:eastAsia="Calibri"/>
                <w:lang w:eastAsia="ro-RO"/>
              </w:rPr>
            </w:pPr>
          </w:p>
        </w:tc>
        <w:tc>
          <w:tcPr>
            <w:tcW w:w="1757" w:type="dxa"/>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E77133C" w14:textId="77777777" w:rsidR="005C6BF4" w:rsidRPr="00FF430B" w:rsidRDefault="005C6BF4" w:rsidP="008A2F19">
            <w:pPr>
              <w:rPr>
                <w:rFonts w:eastAsia="Calibri"/>
                <w:lang w:eastAsia="ro-RO"/>
              </w:rPr>
            </w:pPr>
          </w:p>
        </w:tc>
        <w:tc>
          <w:tcPr>
            <w:tcW w:w="1845" w:type="dxa"/>
          </w:tcPr>
          <w:p w14:paraId="5929A5E9" w14:textId="77777777" w:rsidR="005C6BF4" w:rsidRPr="00FF430B" w:rsidRDefault="005C6BF4" w:rsidP="008A2F19">
            <w:pPr>
              <w:rPr>
                <w:rFonts w:eastAsia="Calibri"/>
                <w:lang w:eastAsia="ro-RO"/>
              </w:rPr>
            </w:pPr>
          </w:p>
        </w:tc>
        <w:tc>
          <w:tcPr>
            <w:tcW w:w="1757" w:type="dxa"/>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19A6E728" w14:textId="77777777" w:rsidR="005C6BF4" w:rsidRPr="00FF430B" w:rsidRDefault="005C6BF4" w:rsidP="008A2F19">
            <w:pPr>
              <w:rPr>
                <w:rFonts w:eastAsia="Calibri"/>
                <w:lang w:eastAsia="ro-RO"/>
              </w:rPr>
            </w:pPr>
          </w:p>
        </w:tc>
        <w:tc>
          <w:tcPr>
            <w:tcW w:w="1845" w:type="dxa"/>
          </w:tcPr>
          <w:p w14:paraId="32FEA686" w14:textId="77777777" w:rsidR="005C6BF4" w:rsidRPr="00FF430B" w:rsidRDefault="005C6BF4" w:rsidP="008A2F19">
            <w:pPr>
              <w:rPr>
                <w:rFonts w:eastAsia="Calibri"/>
                <w:lang w:eastAsia="ro-RO"/>
              </w:rPr>
            </w:pPr>
          </w:p>
        </w:tc>
        <w:tc>
          <w:tcPr>
            <w:tcW w:w="1757" w:type="dxa"/>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14:paraId="4E692331" w14:textId="77777777" w:rsidR="005C6BF4" w:rsidRPr="00FF430B" w:rsidRDefault="005C6BF4" w:rsidP="008A2F19">
            <w:pPr>
              <w:rPr>
                <w:rFonts w:eastAsia="Calibri"/>
                <w:lang w:eastAsia="ro-RO"/>
              </w:rPr>
            </w:pPr>
          </w:p>
        </w:tc>
        <w:tc>
          <w:tcPr>
            <w:tcW w:w="1845" w:type="dxa"/>
          </w:tcPr>
          <w:p w14:paraId="3277F8FA" w14:textId="77777777" w:rsidR="005C6BF4" w:rsidRPr="00FF430B" w:rsidRDefault="005C6BF4" w:rsidP="008A2F19">
            <w:pPr>
              <w:rPr>
                <w:rFonts w:eastAsia="Calibri"/>
                <w:lang w:eastAsia="ro-RO"/>
              </w:rPr>
            </w:pPr>
          </w:p>
        </w:tc>
        <w:tc>
          <w:tcPr>
            <w:tcW w:w="1757" w:type="dxa"/>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20C20D50" w14:textId="659CBDFA" w:rsidR="002927B7" w:rsidRPr="00B71C68" w:rsidRDefault="005C6BF4" w:rsidP="00B71C68">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2"/>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E611F6">
            <w:pPr>
              <w:pStyle w:val="a"/>
              <w:numPr>
                <w:ilvl w:val="0"/>
                <w:numId w:val="15"/>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Default="002D6E71" w:rsidP="006C4C0E">
      <w:pPr>
        <w:tabs>
          <w:tab w:val="left" w:leader="underscore" w:pos="6465"/>
          <w:tab w:val="right" w:leader="underscore" w:pos="9777"/>
        </w:tabs>
        <w:spacing w:line="302" w:lineRule="auto"/>
        <w:rPr>
          <w:rFonts w:eastAsia="PMingLiU"/>
          <w:lang w:eastAsia="zh-CN"/>
        </w:rPr>
      </w:pPr>
    </w:p>
    <w:p w14:paraId="49310413" w14:textId="77777777" w:rsidR="00B71C68" w:rsidRDefault="00B71C68" w:rsidP="006C4C0E">
      <w:pPr>
        <w:tabs>
          <w:tab w:val="left" w:leader="underscore" w:pos="6465"/>
          <w:tab w:val="right" w:leader="underscore" w:pos="9777"/>
        </w:tabs>
        <w:spacing w:line="302" w:lineRule="auto"/>
        <w:rPr>
          <w:rFonts w:eastAsia="PMingLiU"/>
          <w:lang w:eastAsia="zh-CN"/>
        </w:rPr>
      </w:pPr>
    </w:p>
    <w:p w14:paraId="787635B9" w14:textId="77777777" w:rsidR="00B71C68" w:rsidRDefault="00B71C68" w:rsidP="006C4C0E">
      <w:pPr>
        <w:tabs>
          <w:tab w:val="left" w:leader="underscore" w:pos="6465"/>
          <w:tab w:val="right" w:leader="underscore" w:pos="9777"/>
        </w:tabs>
        <w:spacing w:line="302" w:lineRule="auto"/>
        <w:rPr>
          <w:rFonts w:eastAsia="PMingLiU"/>
          <w:lang w:eastAsia="zh-CN"/>
        </w:rPr>
      </w:pPr>
    </w:p>
    <w:p w14:paraId="69F7FED4" w14:textId="77777777" w:rsidR="00B71C68" w:rsidRDefault="00B71C68" w:rsidP="006C4C0E">
      <w:pPr>
        <w:tabs>
          <w:tab w:val="left" w:leader="underscore" w:pos="6465"/>
          <w:tab w:val="right" w:leader="underscore" w:pos="9777"/>
        </w:tabs>
        <w:spacing w:line="302" w:lineRule="auto"/>
        <w:rPr>
          <w:rFonts w:eastAsia="PMingLiU"/>
          <w:lang w:eastAsia="zh-CN"/>
        </w:rPr>
      </w:pPr>
    </w:p>
    <w:p w14:paraId="69F7F82F" w14:textId="77777777" w:rsidR="00B71C68" w:rsidRDefault="00B71C68" w:rsidP="006C4C0E">
      <w:pPr>
        <w:tabs>
          <w:tab w:val="left" w:leader="underscore" w:pos="6465"/>
          <w:tab w:val="right" w:leader="underscore" w:pos="9777"/>
        </w:tabs>
        <w:spacing w:line="302" w:lineRule="auto"/>
        <w:rPr>
          <w:rFonts w:eastAsia="PMingLiU"/>
          <w:lang w:eastAsia="zh-CN"/>
        </w:rPr>
      </w:pPr>
    </w:p>
    <w:p w14:paraId="68F915DD" w14:textId="77777777" w:rsidR="00B71C68" w:rsidRDefault="00B71C68" w:rsidP="006C4C0E">
      <w:pPr>
        <w:tabs>
          <w:tab w:val="left" w:leader="underscore" w:pos="6465"/>
          <w:tab w:val="right" w:leader="underscore" w:pos="9777"/>
        </w:tabs>
        <w:spacing w:line="302" w:lineRule="auto"/>
        <w:rPr>
          <w:rFonts w:eastAsia="PMingLiU"/>
          <w:lang w:eastAsia="zh-CN"/>
        </w:rPr>
      </w:pPr>
    </w:p>
    <w:p w14:paraId="36C8A39D" w14:textId="77777777" w:rsidR="00B71C68" w:rsidRDefault="00B71C68" w:rsidP="006C4C0E">
      <w:pPr>
        <w:tabs>
          <w:tab w:val="left" w:leader="underscore" w:pos="6465"/>
          <w:tab w:val="right" w:leader="underscore" w:pos="9777"/>
        </w:tabs>
        <w:spacing w:line="302" w:lineRule="auto"/>
        <w:rPr>
          <w:rFonts w:eastAsia="PMingLiU"/>
          <w:lang w:eastAsia="zh-CN"/>
        </w:rPr>
      </w:pPr>
    </w:p>
    <w:p w14:paraId="4A39A031" w14:textId="77777777" w:rsidR="00B71C68" w:rsidRPr="00FF430B" w:rsidRDefault="00B71C68"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lastRenderedPageBreak/>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3" w:name="_Toc449692118"/>
      <w:bookmarkStart w:id="64" w:name="_Toc390252621"/>
      <w:r w:rsidRPr="00FF430B">
        <w:rPr>
          <w:rFonts w:ascii="Times New Roman" w:hAnsi="Times New Roman" w:cs="Times New Roman"/>
          <w:bCs w:val="0"/>
          <w:color w:val="auto"/>
          <w:sz w:val="24"/>
          <w:szCs w:val="24"/>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38AE456" w14:textId="77777777" w:rsidR="00B71C68" w:rsidRDefault="00836613" w:rsidP="00B71C68">
      <w:pPr>
        <w:ind w:right="567"/>
        <w:rPr>
          <w:bCs/>
        </w:rPr>
      </w:pPr>
      <w:r>
        <w:rPr>
          <w:b/>
        </w:rPr>
        <w:t xml:space="preserve">OBIECTUL ACHIZITIEI: </w:t>
      </w:r>
      <w:r w:rsidRPr="000A0411">
        <w:rPr>
          <w:b/>
          <w:bCs/>
          <w:lang w:val="en-US"/>
        </w:rPr>
        <w:t xml:space="preserve"> </w:t>
      </w:r>
      <w:r w:rsidR="00B71C68">
        <w:rPr>
          <w:noProof w:val="0"/>
          <w:lang w:eastAsia="ru-RU"/>
        </w:rPr>
        <w:t xml:space="preserve">Lucrări de reparație a acoperișului Sălii sportive </w:t>
      </w:r>
      <w:r w:rsidR="00B71C68">
        <w:rPr>
          <w:bCs/>
        </w:rPr>
        <w:t xml:space="preserve"> I.P. Gimnaziul „Liubomir Chiriac”  s. Antonești, r-nul Cantemir  </w:t>
      </w:r>
    </w:p>
    <w:p w14:paraId="7D644367" w14:textId="72667535" w:rsidR="00836613" w:rsidRPr="002B6AD7" w:rsidRDefault="00836613" w:rsidP="00B71C68">
      <w:pPr>
        <w:ind w:right="567"/>
      </w:pPr>
      <w:r>
        <w:t>prin procedura</w:t>
      </w:r>
      <w:r>
        <w:rPr>
          <w:spacing w:val="-2"/>
        </w:rPr>
        <w:t xml:space="preserve"> </w:t>
      </w:r>
      <w:r>
        <w:t>de</w:t>
      </w:r>
      <w:r>
        <w:rPr>
          <w:spacing w:val="-2"/>
        </w:rPr>
        <w:t xml:space="preserve"> </w:t>
      </w:r>
      <w:r>
        <w:t>achiziție: COP</w:t>
      </w:r>
    </w:p>
    <w:p w14:paraId="0A7AD2C3" w14:textId="77777777" w:rsidR="00836613" w:rsidRDefault="00836613" w:rsidP="00836613">
      <w:pPr>
        <w:spacing w:before="1"/>
        <w:ind w:left="1808"/>
        <w:rPr>
          <w:rFonts w:ascii="Arial MT"/>
        </w:rPr>
      </w:pPr>
      <w:r>
        <w:rPr>
          <w:lang w:val="ru-RU" w:eastAsia="ru-RU"/>
        </w:rPr>
        <mc:AlternateContent>
          <mc:Choice Requires="wpg">
            <w:drawing>
              <wp:anchor distT="0" distB="0" distL="0" distR="0" simplePos="0" relativeHeight="251661312" behindDoc="0" locked="0" layoutInCell="1" allowOverlap="1" wp14:anchorId="20F7EE99" wp14:editId="62891A21">
                <wp:simplePos x="0" y="0"/>
                <wp:positionH relativeFrom="page">
                  <wp:posOffset>1078754</wp:posOffset>
                </wp:positionH>
                <wp:positionV relativeFrom="paragraph">
                  <wp:posOffset>7485</wp:posOffset>
                </wp:positionV>
                <wp:extent cx="720725" cy="169545"/>
                <wp:effectExtent l="0" t="0" r="0" b="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20725" cy="169545"/>
                          <a:chOff x="0" y="0"/>
                          <a:chExt cx="720725" cy="169545"/>
                        </a:xfrm>
                      </wpg:grpSpPr>
                      <pic:pic xmlns:pic="http://schemas.openxmlformats.org/drawingml/2006/picture">
                        <pic:nvPicPr>
                          <pic:cNvPr id="2" name="Image 8"/>
                          <pic:cNvPicPr/>
                        </pic:nvPicPr>
                        <pic:blipFill>
                          <a:blip r:embed="rId16" cstate="print"/>
                          <a:stretch>
                            <a:fillRect/>
                          </a:stretch>
                        </pic:blipFill>
                        <pic:spPr>
                          <a:xfrm>
                            <a:off x="0" y="28160"/>
                            <a:ext cx="720672" cy="131715"/>
                          </a:xfrm>
                          <a:prstGeom prst="rect">
                            <a:avLst/>
                          </a:prstGeom>
                        </pic:spPr>
                      </pic:pic>
                      <wps:wsp>
                        <wps:cNvPr id="3" name="Textbox 9"/>
                        <wps:cNvSpPr txBox="1"/>
                        <wps:spPr>
                          <a:xfrm>
                            <a:off x="0" y="0"/>
                            <a:ext cx="720725" cy="169545"/>
                          </a:xfrm>
                          <a:prstGeom prst="rect">
                            <a:avLst/>
                          </a:prstGeom>
                        </wps:spPr>
                        <wps:txbx>
                          <w:txbxContent>
                            <w:p w14:paraId="39FBCC9C" w14:textId="77777777" w:rsidR="00836613" w:rsidRDefault="00836613" w:rsidP="00836613">
                              <w:pPr>
                                <w:spacing w:line="266" w:lineRule="exact"/>
                                <w:rPr>
                                  <w:b/>
                                </w:rPr>
                              </w:pPr>
                              <w:r>
                                <w:rPr>
                                  <w:b/>
                                </w:rPr>
                                <w:t xml:space="preserve">Cod CPV </w:t>
                              </w:r>
                              <w:r>
                                <w:rPr>
                                  <w:b/>
                                  <w:spacing w:val="-10"/>
                                </w:rPr>
                                <w:t>:</w:t>
                              </w:r>
                            </w:p>
                          </w:txbxContent>
                        </wps:txbx>
                        <wps:bodyPr wrap="square" lIns="0" tIns="0" rIns="0" bIns="0" rtlCol="0">
                          <a:noAutofit/>
                        </wps:bodyPr>
                      </wps:wsp>
                    </wpg:wgp>
                  </a:graphicData>
                </a:graphic>
              </wp:anchor>
            </w:drawing>
          </mc:Choice>
          <mc:Fallback>
            <w:pict>
              <v:group id="Group 7" o:spid="_x0000_s1026" style="position:absolute;left:0;text-align:left;margin-left:84.95pt;margin-top:.6pt;width:56.75pt;height:13.35pt;z-index:251661312;mso-wrap-distance-left:0;mso-wrap-distance-right:0;mso-position-horizontal-relative:page" coordsize="7207,16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8" o:spid="_x0000_s1027" type="#_x0000_t75" style="position:absolute;top:281;width:7206;height:131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lSC1bEAAAA2gAAAA8AAABkcnMvZG93bnJldi54bWxEj0FrwkAUhO9C/8PyCr3pplJKiW5CsUjb&#10;g2A1kOsz+0xism9DdjWxv94tFDwOM/MNs0xH04oL9a62rOB5FoEgLqyuuVSQ7dfTNxDOI2tsLZOC&#10;KzlIk4fJEmNtB/6hy86XIkDYxaig8r6LpXRFRQbdzHbEwTva3qAPsi+l7nEIcNPKeRS9SoM1h4UK&#10;O1pVVDS7s1GwGjNsNs3v58d3/pLl69Nw8OetUk+P4/sChKfR38P/7S+tYA5/V8INkMkN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OlSC1bEAAAA2gAAAA8AAAAAAAAAAAAAAAAA&#10;nwIAAGRycy9kb3ducmV2LnhtbFBLBQYAAAAABAAEAPcAAACQAwAAAAA=&#10;">
                  <v:imagedata r:id="rId17" o:title=""/>
                </v:shape>
                <v:shapetype id="_x0000_t202" coordsize="21600,21600" o:spt="202" path="m,l,21600r21600,l21600,xe">
                  <v:stroke joinstyle="miter"/>
                  <v:path gradientshapeok="t" o:connecttype="rect"/>
                </v:shapetype>
                <v:shape id="Textbox 9" o:spid="_x0000_s1028" type="#_x0000_t202" style="position:absolute;width:7207;height:169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14:paraId="39FBCC9C" w14:textId="77777777" w:rsidR="00836613" w:rsidRDefault="00836613" w:rsidP="00836613">
                        <w:pPr>
                          <w:spacing w:line="266" w:lineRule="exact"/>
                          <w:rPr>
                            <w:b/>
                          </w:rPr>
                        </w:pPr>
                        <w:r>
                          <w:rPr>
                            <w:b/>
                          </w:rPr>
                          <w:t xml:space="preserve">Cod CPV </w:t>
                        </w:r>
                        <w:r>
                          <w:rPr>
                            <w:b/>
                            <w:spacing w:val="-10"/>
                          </w:rPr>
                          <w:t>:</w:t>
                        </w:r>
                      </w:p>
                    </w:txbxContent>
                  </v:textbox>
                </v:shape>
                <w10:wrap anchorx="page"/>
              </v:group>
            </w:pict>
          </mc:Fallback>
        </mc:AlternateContent>
      </w:r>
      <w:r>
        <w:rPr>
          <w:rFonts w:ascii="Arial MT"/>
          <w:spacing w:val="-2"/>
        </w:rPr>
        <w:t>45200000-</w:t>
      </w:r>
      <w:r>
        <w:rPr>
          <w:rFonts w:ascii="Arial MT"/>
          <w:spacing w:val="-10"/>
        </w:rPr>
        <w:t>9</w:t>
      </w:r>
    </w:p>
    <w:p w14:paraId="24F43E8F" w14:textId="143D3A52" w:rsidR="00836613" w:rsidRPr="002D6298" w:rsidRDefault="00836613" w:rsidP="00B71C68">
      <w:pPr>
        <w:pStyle w:val="a8"/>
        <w:spacing w:before="152" w:line="345" w:lineRule="auto"/>
        <w:ind w:right="1557"/>
      </w:pPr>
      <w:r>
        <w:rPr>
          <w:color w:val="000000"/>
          <w:highlight w:val="yellow"/>
        </w:rPr>
        <w:t>Procedura</w:t>
      </w:r>
      <w:r>
        <w:rPr>
          <w:color w:val="000000"/>
          <w:spacing w:val="-3"/>
          <w:highlight w:val="yellow"/>
        </w:rPr>
        <w:t xml:space="preserve"> </w:t>
      </w:r>
      <w:r>
        <w:rPr>
          <w:color w:val="000000"/>
          <w:highlight w:val="yellow"/>
        </w:rPr>
        <w:t>a</w:t>
      </w:r>
      <w:r>
        <w:rPr>
          <w:color w:val="000000"/>
          <w:spacing w:val="-3"/>
          <w:highlight w:val="yellow"/>
        </w:rPr>
        <w:t xml:space="preserve"> </w:t>
      </w:r>
      <w:r>
        <w:rPr>
          <w:color w:val="000000"/>
          <w:highlight w:val="yellow"/>
        </w:rPr>
        <w:t>fost</w:t>
      </w:r>
      <w:r>
        <w:rPr>
          <w:color w:val="000000"/>
          <w:spacing w:val="-2"/>
          <w:highlight w:val="yellow"/>
        </w:rPr>
        <w:t xml:space="preserve"> </w:t>
      </w:r>
      <w:r>
        <w:rPr>
          <w:color w:val="000000"/>
          <w:highlight w:val="yellow"/>
        </w:rPr>
        <w:t>inclusă</w:t>
      </w:r>
      <w:r>
        <w:rPr>
          <w:color w:val="000000"/>
          <w:spacing w:val="-3"/>
          <w:highlight w:val="yellow"/>
        </w:rPr>
        <w:t xml:space="preserve"> </w:t>
      </w:r>
      <w:r>
        <w:rPr>
          <w:color w:val="000000"/>
          <w:highlight w:val="yellow"/>
        </w:rPr>
        <w:t>în</w:t>
      </w:r>
      <w:r>
        <w:rPr>
          <w:color w:val="000000"/>
          <w:spacing w:val="-2"/>
          <w:highlight w:val="yellow"/>
        </w:rPr>
        <w:t xml:space="preserve"> </w:t>
      </w:r>
      <w:r>
        <w:rPr>
          <w:color w:val="000000"/>
          <w:highlight w:val="yellow"/>
        </w:rPr>
        <w:t>planul</w:t>
      </w:r>
      <w:r>
        <w:rPr>
          <w:color w:val="000000"/>
          <w:spacing w:val="-8"/>
          <w:highlight w:val="yellow"/>
        </w:rPr>
        <w:t xml:space="preserve"> </w:t>
      </w:r>
      <w:r>
        <w:rPr>
          <w:color w:val="000000"/>
          <w:highlight w:val="yellow"/>
        </w:rPr>
        <w:t>de</w:t>
      </w:r>
      <w:r>
        <w:rPr>
          <w:color w:val="000000"/>
          <w:spacing w:val="-4"/>
          <w:highlight w:val="yellow"/>
        </w:rPr>
        <w:t xml:space="preserve"> </w:t>
      </w:r>
      <w:r>
        <w:rPr>
          <w:color w:val="000000"/>
          <w:highlight w:val="yellow"/>
        </w:rPr>
        <w:t>achiziții</w:t>
      </w:r>
      <w:r>
        <w:rPr>
          <w:color w:val="000000"/>
          <w:spacing w:val="-3"/>
          <w:highlight w:val="yellow"/>
        </w:rPr>
        <w:t xml:space="preserve"> </w:t>
      </w:r>
      <w:r>
        <w:rPr>
          <w:color w:val="000000"/>
          <w:highlight w:val="yellow"/>
        </w:rPr>
        <w:t>publice</w:t>
      </w:r>
      <w:r>
        <w:rPr>
          <w:color w:val="000000"/>
          <w:spacing w:val="-5"/>
          <w:highlight w:val="yellow"/>
        </w:rPr>
        <w:t xml:space="preserve"> </w:t>
      </w:r>
      <w:r>
        <w:rPr>
          <w:color w:val="000000"/>
          <w:highlight w:val="yellow"/>
        </w:rPr>
        <w:t>a</w:t>
      </w:r>
      <w:r>
        <w:rPr>
          <w:color w:val="000000"/>
          <w:spacing w:val="-3"/>
          <w:highlight w:val="yellow"/>
        </w:rPr>
        <w:t xml:space="preserve"> </w:t>
      </w:r>
      <w:r>
        <w:rPr>
          <w:color w:val="000000"/>
          <w:highlight w:val="yellow"/>
        </w:rPr>
        <w:t>autorității</w:t>
      </w:r>
      <w:r>
        <w:rPr>
          <w:color w:val="000000"/>
          <w:spacing w:val="-3"/>
          <w:highlight w:val="yellow"/>
        </w:rPr>
        <w:t xml:space="preserve"> </w:t>
      </w:r>
      <w:r>
        <w:rPr>
          <w:color w:val="000000"/>
          <w:highlight w:val="yellow"/>
        </w:rPr>
        <w:t xml:space="preserve">contractante </w:t>
      </w:r>
      <w:r w:rsidR="00B71C68">
        <w:rPr>
          <w:color w:val="000000"/>
        </w:rPr>
        <w:t>:Da</w:t>
      </w:r>
    </w:p>
    <w:p w14:paraId="4910C4DF" w14:textId="77777777" w:rsidR="00836613" w:rsidRPr="005E57EF" w:rsidRDefault="00836613" w:rsidP="00836613">
      <w:pPr>
        <w:ind w:right="567"/>
        <w:rPr>
          <w:b/>
        </w:rPr>
      </w:pPr>
    </w:p>
    <w:p w14:paraId="235D7F72" w14:textId="35EE1121" w:rsidR="00836613" w:rsidRPr="00B71C68" w:rsidRDefault="00836613" w:rsidP="00B71C68">
      <w:pPr>
        <w:pStyle w:val="a"/>
        <w:numPr>
          <w:ilvl w:val="0"/>
          <w:numId w:val="33"/>
        </w:numPr>
        <w:spacing w:line="276" w:lineRule="auto"/>
      </w:pPr>
      <w:r w:rsidRPr="00B71C68">
        <w:rPr>
          <w:b/>
        </w:rPr>
        <w:t xml:space="preserve">Denumirea autorității contractante: </w:t>
      </w:r>
      <w:r w:rsidR="00B71C68" w:rsidRPr="00B71C68">
        <w:rPr>
          <w:bCs/>
        </w:rPr>
        <w:t>I.P. Gimnaziul „Liubomir Chiriac”, s. Antonești, r-nul Cantemir</w:t>
      </w:r>
    </w:p>
    <w:p w14:paraId="54EF097C" w14:textId="252D3EE6" w:rsidR="00836613" w:rsidRPr="00836613" w:rsidRDefault="00836613" w:rsidP="00E611F6">
      <w:pPr>
        <w:pStyle w:val="a"/>
        <w:numPr>
          <w:ilvl w:val="0"/>
          <w:numId w:val="33"/>
        </w:numPr>
        <w:tabs>
          <w:tab w:val="left" w:pos="284"/>
          <w:tab w:val="right" w:pos="9531"/>
        </w:tabs>
        <w:spacing w:before="120"/>
        <w:rPr>
          <w:b/>
          <w:bCs/>
        </w:rPr>
      </w:pPr>
      <w:r w:rsidRPr="00836613">
        <w:rPr>
          <w:b/>
        </w:rPr>
        <w:t xml:space="preserve">IDNO: </w:t>
      </w:r>
      <w:r w:rsidR="00B71C68">
        <w:rPr>
          <w:b/>
          <w:bCs/>
        </w:rPr>
        <w:t>1013620008131</w:t>
      </w:r>
    </w:p>
    <w:p w14:paraId="714BC86A" w14:textId="77777777" w:rsidR="00836613" w:rsidRPr="000802FD" w:rsidRDefault="00836613" w:rsidP="00E611F6">
      <w:pPr>
        <w:numPr>
          <w:ilvl w:val="0"/>
          <w:numId w:val="33"/>
        </w:numPr>
        <w:tabs>
          <w:tab w:val="left" w:pos="284"/>
          <w:tab w:val="right" w:pos="9531"/>
        </w:tabs>
        <w:spacing w:before="120"/>
        <w:ind w:left="284" w:hanging="284"/>
        <w:rPr>
          <w:b/>
          <w:lang w:val="en-US"/>
        </w:rPr>
      </w:pPr>
      <w:r w:rsidRPr="000802FD">
        <w:rPr>
          <w:b/>
          <w:lang w:val="en-US"/>
        </w:rPr>
        <w:t xml:space="preserve">Adresa: </w:t>
      </w:r>
      <w:r>
        <w:rPr>
          <w:b/>
        </w:rPr>
        <w:t xml:space="preserve">satul </w:t>
      </w:r>
      <w:r>
        <w:rPr>
          <w:b/>
          <w:u w:val="single"/>
          <w:lang w:val="en-US"/>
        </w:rPr>
        <w:t>Antonesti, r-nul Cantemir</w:t>
      </w:r>
    </w:p>
    <w:p w14:paraId="035479B5" w14:textId="2F8F30E1" w:rsidR="00836613" w:rsidRPr="00AE0EFF" w:rsidRDefault="00836613" w:rsidP="00836613">
      <w:pPr>
        <w:tabs>
          <w:tab w:val="left" w:pos="284"/>
          <w:tab w:val="right" w:pos="9531"/>
        </w:tabs>
        <w:spacing w:before="120"/>
        <w:rPr>
          <w:b/>
          <w:lang w:val="en-US"/>
        </w:rPr>
      </w:pPr>
      <w:r>
        <w:rPr>
          <w:b/>
        </w:rPr>
        <w:t xml:space="preserve">4. Numărul de telefon </w:t>
      </w:r>
      <w:r w:rsidR="00B71C68">
        <w:t>067573368</w:t>
      </w:r>
    </w:p>
    <w:p w14:paraId="5ACDB725" w14:textId="6C138281" w:rsidR="00836613" w:rsidRPr="000802FD" w:rsidRDefault="00836613" w:rsidP="00836613">
      <w:pPr>
        <w:tabs>
          <w:tab w:val="left" w:pos="284"/>
          <w:tab w:val="right" w:pos="9531"/>
        </w:tabs>
        <w:spacing w:before="120"/>
        <w:rPr>
          <w:b/>
          <w:lang w:val="en-US"/>
        </w:rPr>
      </w:pPr>
      <w:r>
        <w:rPr>
          <w:b/>
          <w:lang w:val="en-US"/>
        </w:rPr>
        <w:t xml:space="preserve">5. Adresa de e-mail şi de  internet a  autorităţii contractante: </w:t>
      </w:r>
      <w:r w:rsidRPr="006B7C2A">
        <w:rPr>
          <w:b/>
          <w:lang w:val="en-US"/>
        </w:rPr>
        <w:t>Primăria Antonești &lt;</w:t>
      </w:r>
      <w:hyperlink r:id="rId18" w:history="1">
        <w:r w:rsidR="00B71C68" w:rsidRPr="00140518">
          <w:rPr>
            <w:rStyle w:val="af4"/>
            <w:spacing w:val="12"/>
            <w:shd w:val="clear" w:color="auto" w:fill="FFFFFF" w:themeFill="background1"/>
          </w:rPr>
          <w:t>gimn.liubomirchiriac@gmail.com</w:t>
        </w:r>
      </w:hyperlink>
      <w:r w:rsidR="00B71C68">
        <w:rPr>
          <w:color w:val="000000" w:themeColor="text1"/>
          <w:spacing w:val="12"/>
          <w:u w:val="single"/>
          <w:shd w:val="clear" w:color="auto" w:fill="FFFFFF" w:themeFill="background1"/>
        </w:rPr>
        <w:t xml:space="preserve"> </w:t>
      </w:r>
      <w:r w:rsidRPr="006B7C2A">
        <w:rPr>
          <w:b/>
          <w:lang w:val="en-US"/>
        </w:rPr>
        <w:t>&gt;</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 xml:space="preserve">Se precizează încercările necesare ale tuturor elementelor clădirilor şi instalaţiilor; instrucţiunile privind exploatarea, îndeosebi a instalaţiilor şi sistemelor de asigurare; modul de </w:t>
      </w:r>
      <w:r w:rsidRPr="00FF430B">
        <w:lastRenderedPageBreak/>
        <w:t>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8AFAD50" w14:textId="43826EC6" w:rsidR="000E4D7D" w:rsidRPr="00FF430B" w:rsidRDefault="009A6B71" w:rsidP="00B71C68">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0"/>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8"/>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8"/>
        <w:tabs>
          <w:tab w:val="left" w:pos="567"/>
        </w:tabs>
        <w:rPr>
          <w:rFonts w:ascii="Times New Roman" w:hAnsi="Times New Roman"/>
          <w:szCs w:val="24"/>
        </w:rPr>
      </w:pPr>
    </w:p>
    <w:p w14:paraId="2258319A" w14:textId="77777777" w:rsidR="00AA7E9A" w:rsidRPr="00FF430B" w:rsidRDefault="00AA7E9A" w:rsidP="009E2657">
      <w:pPr>
        <w:pStyle w:val="a8"/>
        <w:tabs>
          <w:tab w:val="left" w:pos="567"/>
        </w:tabs>
        <w:rPr>
          <w:rFonts w:ascii="Times New Roman" w:hAnsi="Times New Roman"/>
          <w:szCs w:val="24"/>
        </w:rPr>
      </w:pPr>
    </w:p>
    <w:p w14:paraId="2C73A8CE" w14:textId="29DE13C2" w:rsidR="00AA7E9A" w:rsidRDefault="00AA7E9A" w:rsidP="009E2657">
      <w:pPr>
        <w:pStyle w:val="a8"/>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8"/>
        <w:tabs>
          <w:tab w:val="left" w:pos="567"/>
        </w:tabs>
        <w:rPr>
          <w:rFonts w:ascii="Times New Roman" w:hAnsi="Times New Roman"/>
          <w:i/>
          <w:szCs w:val="24"/>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611F6">
      <w:pPr>
        <w:numPr>
          <w:ilvl w:val="0"/>
          <w:numId w:val="25"/>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19"/>
        <w:gridCol w:w="4523"/>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5B2FDB2F" w:rsidR="00892FAB" w:rsidRPr="00836613" w:rsidRDefault="00892FAB" w:rsidP="00836613">
            <w:pPr>
              <w:ind w:right="567"/>
              <w:rPr>
                <w:b/>
                <w:lang w:val="en-US"/>
              </w:rPr>
            </w:pPr>
            <w:r w:rsidRPr="00892FAB">
              <w:rPr>
                <w:noProof w:val="0"/>
                <w:lang w:val="en-US" w:eastAsia="ru-RU"/>
              </w:rPr>
              <w:t xml:space="preserve">Antreprenorul se obligă să execute </w:t>
            </w:r>
            <w:r w:rsidR="00836613" w:rsidRPr="00836613">
              <w:rPr>
                <w:b/>
                <w:bCs/>
                <w:u w:val="single"/>
                <w:lang w:val="en-US"/>
              </w:rPr>
              <w:t xml:space="preserve">lucrări de </w:t>
            </w:r>
            <w:r w:rsidR="00836613" w:rsidRPr="00836613">
              <w:rPr>
                <w:rStyle w:val="docdata"/>
                <w:b/>
                <w:bCs/>
                <w:color w:val="000000"/>
                <w:u w:val="single"/>
              </w:rPr>
              <w:t>m</w:t>
            </w:r>
            <w:r w:rsidR="00836613" w:rsidRPr="00836613">
              <w:rPr>
                <w:rStyle w:val="docdata"/>
                <w:rFonts w:eastAsiaTheme="majorEastAsia"/>
                <w:b/>
                <w:bCs/>
                <w:color w:val="000000"/>
                <w:u w:val="single"/>
              </w:rPr>
              <w:t>odernizare</w:t>
            </w:r>
            <w:r w:rsidR="00836613" w:rsidRPr="00836613">
              <w:rPr>
                <w:rStyle w:val="docdata"/>
                <w:b/>
                <w:bCs/>
                <w:color w:val="000000"/>
                <w:u w:val="single"/>
              </w:rPr>
              <w:t xml:space="preserve"> </w:t>
            </w:r>
            <w:r w:rsidR="00836613" w:rsidRPr="00836613">
              <w:rPr>
                <w:rStyle w:val="docdata"/>
                <w:rFonts w:eastAsiaTheme="majorEastAsia"/>
                <w:b/>
                <w:bCs/>
                <w:color w:val="000000"/>
                <w:u w:val="single"/>
              </w:rPr>
              <w:t>a drumului local in cadrul Programului Guvernamental de Reabilitare a drumurilor Publice Locale in Primaria Antonesti</w:t>
            </w:r>
            <w:r w:rsidR="00836613">
              <w:rPr>
                <w:lang w:val="en-US"/>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611F6">
            <w:pPr>
              <w:numPr>
                <w:ilvl w:val="0"/>
                <w:numId w:val="27"/>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611F6">
            <w:pPr>
              <w:numPr>
                <w:ilvl w:val="0"/>
                <w:numId w:val="27"/>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611F6">
            <w:pPr>
              <w:numPr>
                <w:ilvl w:val="0"/>
                <w:numId w:val="27"/>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lastRenderedPageBreak/>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w:t>
            </w:r>
            <w:r w:rsidRPr="00892FAB">
              <w:rPr>
                <w:noProof w:val="0"/>
                <w:lang w:val="en-US" w:eastAsia="ru-RU"/>
              </w:rPr>
              <w:lastRenderedPageBreak/>
              <w:t xml:space="preserve">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611F6">
            <w:pPr>
              <w:numPr>
                <w:ilvl w:val="0"/>
                <w:numId w:val="2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611F6">
            <w:pPr>
              <w:numPr>
                <w:ilvl w:val="0"/>
                <w:numId w:val="2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611F6">
            <w:pPr>
              <w:numPr>
                <w:ilvl w:val="0"/>
                <w:numId w:val="26"/>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w:t>
            </w:r>
            <w:r w:rsidRPr="00892FAB">
              <w:rPr>
                <w:noProof w:val="0"/>
                <w:lang w:val="en-US" w:eastAsia="ru-RU"/>
              </w:rPr>
              <w:lastRenderedPageBreak/>
              <w:t xml:space="preserve">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lastRenderedPageBreak/>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 xml:space="preserve">în conformitate cu prevederile </w:t>
            </w:r>
            <w:r w:rsidRPr="00892FAB">
              <w:rPr>
                <w:noProof w:val="0"/>
                <w:lang w:eastAsia="ru-RU"/>
              </w:rPr>
              <w:lastRenderedPageBreak/>
              <w:t>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611F6">
            <w:pPr>
              <w:numPr>
                <w:ilvl w:val="0"/>
                <w:numId w:val="28"/>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_____ zile, fiecare </w:t>
            </w:r>
            <w:r w:rsidRPr="00892FAB">
              <w:rPr>
                <w:noProof w:val="0"/>
                <w:lang w:val="en-US" w:eastAsia="ru-RU"/>
              </w:rPr>
              <w:lastRenderedPageBreak/>
              <w:t>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611F6">
            <w:pPr>
              <w:numPr>
                <w:ilvl w:val="0"/>
                <w:numId w:val="8"/>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E611F6">
            <w:pPr>
              <w:numPr>
                <w:ilvl w:val="0"/>
                <w:numId w:val="9"/>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611F6">
            <w:pPr>
              <w:numPr>
                <w:ilvl w:val="1"/>
                <w:numId w:val="24"/>
              </w:numPr>
              <w:tabs>
                <w:tab w:val="left" w:pos="567"/>
              </w:tabs>
              <w:ind w:left="0" w:hanging="567"/>
              <w:jc w:val="both"/>
              <w:rPr>
                <w:noProof w:val="0"/>
                <w:lang w:val="en-US" w:eastAsia="ru-RU"/>
              </w:rPr>
            </w:pPr>
            <w:r w:rsidRPr="00892FAB">
              <w:rPr>
                <w:noProof w:val="0"/>
                <w:lang w:val="en-US" w:eastAsia="ru-RU"/>
              </w:rPr>
              <w:t xml:space="preserve">b) contractul a făcut obiectul unei modificări substanțiale care necesita o nouă procedură de </w:t>
            </w:r>
            <w:r w:rsidRPr="00892FAB">
              <w:rPr>
                <w:noProof w:val="0"/>
                <w:lang w:val="en-US" w:eastAsia="ru-RU"/>
              </w:rPr>
              <w:lastRenderedPageBreak/>
              <w:t>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611F6">
            <w:pPr>
              <w:numPr>
                <w:ilvl w:val="0"/>
                <w:numId w:val="2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611F6">
            <w:pPr>
              <w:numPr>
                <w:ilvl w:val="0"/>
                <w:numId w:val="10"/>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611F6">
            <w:pPr>
              <w:numPr>
                <w:ilvl w:val="0"/>
                <w:numId w:val="10"/>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eastAsia="ru-RU"/>
        </w:rPr>
      </w:pPr>
    </w:p>
    <w:p w14:paraId="40CD3295" w14:textId="4719E0D8" w:rsidR="00892FAB" w:rsidRDefault="00892FAB">
      <w:pPr>
        <w:spacing w:after="160" w:line="259" w:lineRule="auto"/>
      </w:pPr>
      <w: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611F6">
      <w:pPr>
        <w:numPr>
          <w:ilvl w:val="0"/>
          <w:numId w:val="21"/>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60"/>
        <w:gridCol w:w="4649"/>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proofErr w:type="gramStart"/>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Părţile sunt exonerate de răspundere pentru neîndeplinirea parţială sau integrală </w:t>
      </w:r>
      <w:proofErr w:type="gramStart"/>
      <w:r w:rsidRPr="00892FAB">
        <w:rPr>
          <w:noProof w:val="0"/>
          <w:lang w:val="en-US" w:eastAsia="ru-RU"/>
        </w:rPr>
        <w:t>a</w:t>
      </w:r>
      <w:proofErr w:type="gramEnd"/>
      <w:r w:rsidRPr="00892FAB">
        <w:rPr>
          <w:noProof w:val="0"/>
          <w:lang w:val="en-US" w:eastAsia="ru-RU"/>
        </w:rPr>
        <w:t xml:space="preserve">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611F6">
      <w:pPr>
        <w:numPr>
          <w:ilvl w:val="0"/>
          <w:numId w:val="29"/>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611F6">
      <w:pPr>
        <w:numPr>
          <w:ilvl w:val="0"/>
          <w:numId w:val="29"/>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611F6">
      <w:pPr>
        <w:numPr>
          <w:ilvl w:val="0"/>
          <w:numId w:val="20"/>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611F6">
      <w:pPr>
        <w:numPr>
          <w:ilvl w:val="0"/>
          <w:numId w:val="20"/>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611F6">
      <w:pPr>
        <w:numPr>
          <w:ilvl w:val="0"/>
          <w:numId w:val="20"/>
        </w:numPr>
        <w:tabs>
          <w:tab w:val="left" w:pos="0"/>
          <w:tab w:val="left" w:pos="360"/>
          <w:tab w:val="left" w:pos="599"/>
          <w:tab w:val="num" w:pos="1135"/>
          <w:tab w:val="left" w:pos="2070"/>
        </w:tabs>
        <w:ind w:left="0" w:firstLine="0"/>
        <w:jc w:val="both"/>
        <w:rPr>
          <w:noProof w:val="0"/>
          <w:lang w:val="en-US" w:eastAsia="ru-RU"/>
        </w:rPr>
      </w:pPr>
      <w:proofErr w:type="gramStart"/>
      <w:r w:rsidRPr="00892FAB">
        <w:rPr>
          <w:noProof w:val="0"/>
          <w:lang w:val="en-US" w:eastAsia="ru-RU"/>
        </w:rPr>
        <w:t>contractul</w:t>
      </w:r>
      <w:proofErr w:type="gramEnd"/>
      <w:r w:rsidRPr="00892FAB">
        <w:rPr>
          <w:noProof w:val="0"/>
          <w:lang w:val="en-US" w:eastAsia="ru-RU"/>
        </w:rPr>
        <w:t xml:space="preserve">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Beneficiarul are dreptul de a rezolvi unilateral </w:t>
      </w:r>
      <w:proofErr w:type="gramStart"/>
      <w:r w:rsidRPr="00892FAB">
        <w:rPr>
          <w:noProof w:val="0"/>
          <w:lang w:val="en-US" w:eastAsia="ru-RU"/>
        </w:rPr>
        <w:t>un</w:t>
      </w:r>
      <w:proofErr w:type="gramEnd"/>
      <w:r w:rsidRPr="00892FAB">
        <w:rPr>
          <w:noProof w:val="0"/>
          <w:lang w:val="en-US" w:eastAsia="ru-RU"/>
        </w:rPr>
        <w:t xml:space="preserve">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611F6">
      <w:pPr>
        <w:numPr>
          <w:ilvl w:val="0"/>
          <w:numId w:val="21"/>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14:paraId="46D39B28" w14:textId="36A52ECA" w:rsidR="00892FAB" w:rsidRDefault="00892FAB">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rPr>
            </w:pPr>
            <w:r w:rsidRPr="00D23CBA">
              <w:rPr>
                <w:noProof w:val="0"/>
              </w:rPr>
              <w:lastRenderedPageBreak/>
              <w:t>Anexa nr. 27</w:t>
            </w:r>
          </w:p>
          <w:p w14:paraId="67860ED3" w14:textId="77777777" w:rsidR="00D23CBA" w:rsidRPr="00D23CBA" w:rsidRDefault="00D23CBA" w:rsidP="00D23CBA">
            <w:pPr>
              <w:jc w:val="right"/>
              <w:rPr>
                <w:noProof w:val="0"/>
              </w:rPr>
            </w:pPr>
            <w:r w:rsidRPr="00D23CBA">
              <w:rPr>
                <w:noProof w:val="0"/>
              </w:rPr>
              <w:t>la Documentația standard nr.69</w:t>
            </w:r>
          </w:p>
          <w:p w14:paraId="1CF392FD" w14:textId="77777777" w:rsidR="00D23CBA" w:rsidRPr="00D23CBA" w:rsidRDefault="00D23CBA" w:rsidP="00D23CBA">
            <w:pPr>
              <w:jc w:val="right"/>
              <w:rPr>
                <w:noProof w:val="0"/>
              </w:rPr>
            </w:pPr>
            <w:r w:rsidRPr="00D23CBA">
              <w:rPr>
                <w:noProof w:val="0"/>
              </w:rPr>
              <w:t>din 7 mai 2021</w:t>
            </w:r>
          </w:p>
          <w:p w14:paraId="475AC1B0" w14:textId="77777777" w:rsidR="00D23CBA" w:rsidRPr="00D23CBA" w:rsidRDefault="00D23CBA" w:rsidP="00D23CBA">
            <w:pPr>
              <w:autoSpaceDE w:val="0"/>
              <w:autoSpaceDN w:val="0"/>
              <w:adjustRightInd w:val="0"/>
              <w:ind w:right="23"/>
              <w:jc w:val="right"/>
              <w:rPr>
                <w:b/>
                <w:bCs/>
              </w:rPr>
            </w:pPr>
          </w:p>
          <w:p w14:paraId="7FC5453D" w14:textId="77777777" w:rsidR="00D23CBA" w:rsidRPr="00D23CBA" w:rsidRDefault="00D23CBA" w:rsidP="00D23CBA">
            <w:pPr>
              <w:autoSpaceDE w:val="0"/>
              <w:autoSpaceDN w:val="0"/>
              <w:adjustRightInd w:val="0"/>
              <w:ind w:right="23"/>
              <w:jc w:val="center"/>
              <w:rPr>
                <w:b/>
                <w:bCs/>
              </w:rPr>
            </w:pPr>
          </w:p>
          <w:p w14:paraId="4DFE403A" w14:textId="77777777"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rPr>
                  </w:pPr>
                  <w:r w:rsidRPr="00D23CBA">
                    <w:rPr>
                      <w:b/>
                      <w:caps/>
                    </w:rPr>
                    <w:t>ACORD ADIȚIONAL</w:t>
                  </w:r>
                  <w:r w:rsidRPr="00D23CBA">
                    <w:rPr>
                      <w:b/>
                    </w:rPr>
                    <w:t xml:space="preserve"> Nr.______</w:t>
                  </w:r>
                </w:p>
                <w:p w14:paraId="5717160A" w14:textId="77777777" w:rsidR="00D23CBA" w:rsidRPr="00D23CBA" w:rsidRDefault="00D23CBA" w:rsidP="00D23CBA">
                  <w:pPr>
                    <w:jc w:val="center"/>
                    <w:rPr>
                      <w:b/>
                    </w:rPr>
                  </w:pPr>
                </w:p>
                <w:p w14:paraId="2BB55BD2" w14:textId="77777777" w:rsidR="00D23CBA" w:rsidRPr="00D23CBA" w:rsidRDefault="00D23CBA" w:rsidP="00D23CBA">
                  <w:pPr>
                    <w:jc w:val="center"/>
                  </w:pPr>
                  <w:r w:rsidRPr="00D23CBA">
                    <w:t>la contractul nr.</w:t>
                  </w:r>
                  <w:r w:rsidRPr="00D23CBA">
                    <w:rPr>
                      <w:rFonts w:eastAsia="Calibri"/>
                    </w:rPr>
                    <w:t>________</w:t>
                  </w:r>
                  <w:r w:rsidRPr="00D23CBA">
                    <w:t>din ”__„_________ 20___</w:t>
                  </w:r>
                </w:p>
                <w:p w14:paraId="67904720" w14:textId="77777777" w:rsidR="00D23CBA" w:rsidRPr="00D23CBA" w:rsidRDefault="00D23CBA" w:rsidP="00D23CBA"/>
                <w:p w14:paraId="25058D8A" w14:textId="77777777" w:rsidR="00D23CBA" w:rsidRPr="00D23CBA" w:rsidRDefault="00D23CBA" w:rsidP="00D23CBA"/>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eastAsia="ru-RU"/>
                    </w:rPr>
                  </w:pPr>
                </w:p>
                <w:p w14:paraId="082B6C06" w14:textId="77777777"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eastAsia="ru-RU"/>
                    </w:rPr>
                  </w:pPr>
                </w:p>
                <w:p w14:paraId="0201EFCD" w14:textId="77777777"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eastAsia="ru-RU"/>
                    </w:rPr>
                  </w:pPr>
                </w:p>
                <w:p w14:paraId="3C8630D3" w14:textId="77777777"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14:paraId="7A8CBF52" w14:textId="77777777" w:rsidR="00D23CBA" w:rsidRPr="00D23CBA" w:rsidRDefault="00D23CBA" w:rsidP="00D23CBA">
                  <w:pPr>
                    <w:tabs>
                      <w:tab w:val="right" w:pos="10205"/>
                    </w:tabs>
                    <w:ind w:left="1134" w:right="-1"/>
                  </w:pPr>
                </w:p>
                <w:p w14:paraId="0494B517" w14:textId="77777777"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14:paraId="42F10ACB" w14:textId="77777777" w:rsidR="00D23CBA" w:rsidRPr="00D23CBA" w:rsidRDefault="00D23CBA" w:rsidP="00D23CBA"/>
                <w:p w14:paraId="3437DEE5" w14:textId="77777777" w:rsidR="00D23CBA" w:rsidRPr="00D23CBA" w:rsidRDefault="00D23CBA" w:rsidP="00D23CBA">
                  <w:pPr>
                    <w:jc w:val="center"/>
                  </w:pPr>
                  <w:r w:rsidRPr="00D23CBA">
                    <w:rPr>
                      <w:b/>
                      <w:bCs/>
                      <w:noProof w:val="0"/>
                    </w:rPr>
                    <w:t>SEMNĂTURILE PĂRŢILOR</w:t>
                  </w:r>
                </w:p>
                <w:p w14:paraId="5E6EC62A" w14:textId="77777777" w:rsidR="00D23CBA" w:rsidRPr="00D23CBA" w:rsidRDefault="00D23CBA" w:rsidP="00D23CBA"/>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rPr>
                  </w:pPr>
                  <w:r w:rsidRPr="00D23CBA">
                    <w:rPr>
                      <w:b/>
                      <w:bCs/>
                      <w:noProof w:val="0"/>
                    </w:rPr>
                    <w:t>ANTREPRENORUL/PRESTATORUL</w:t>
                  </w:r>
                </w:p>
              </w:tc>
              <w:tc>
                <w:tcPr>
                  <w:tcW w:w="4461" w:type="dxa"/>
                  <w:vAlign w:val="center"/>
                </w:tcPr>
                <w:p w14:paraId="0D04235C" w14:textId="77777777" w:rsidR="00D23CBA" w:rsidRPr="00D23CBA" w:rsidRDefault="00D23CBA" w:rsidP="00D23CBA">
                  <w:pPr>
                    <w:jc w:val="center"/>
                    <w:rPr>
                      <w:noProof w:val="0"/>
                    </w:rPr>
                  </w:pPr>
                  <w:r w:rsidRPr="00D23CBA">
                    <w:rPr>
                      <w:b/>
                      <w:bCs/>
                      <w:noProof w:val="0"/>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tc>
              <w:tc>
                <w:tcPr>
                  <w:tcW w:w="4461" w:type="dxa"/>
                  <w:tcBorders>
                    <w:top w:val="nil"/>
                    <w:left w:val="nil"/>
                    <w:bottom w:val="nil"/>
                    <w:right w:val="nil"/>
                  </w:tcBorders>
                  <w:vAlign w:val="center"/>
                </w:tcPr>
                <w:p w14:paraId="1F2985AC" w14:textId="77777777" w:rsidR="00D23CBA" w:rsidRPr="00D23CBA" w:rsidRDefault="00D23CBA" w:rsidP="00D23CBA"/>
              </w:tc>
            </w:tr>
          </w:tbl>
          <w:p w14:paraId="0C727CED" w14:textId="77777777" w:rsidR="00D23CBA" w:rsidRPr="00D23CBA" w:rsidRDefault="00D23CBA" w:rsidP="00D23CBA">
            <w:pPr>
              <w:jc w:val="both"/>
            </w:pPr>
          </w:p>
          <w:p w14:paraId="7182A41E" w14:textId="77777777" w:rsidR="00D23CBA" w:rsidRPr="00D23CBA" w:rsidRDefault="00D23CBA" w:rsidP="00D23CBA">
            <w:pPr>
              <w:jc w:val="both"/>
            </w:pPr>
          </w:p>
          <w:p w14:paraId="3BDF053D" w14:textId="77777777" w:rsidR="00D23CBA" w:rsidRPr="00D23CBA" w:rsidRDefault="00D23CBA" w:rsidP="00D23CBA">
            <w:pPr>
              <w:jc w:val="both"/>
            </w:pPr>
          </w:p>
        </w:tc>
      </w:tr>
    </w:tbl>
    <w:p w14:paraId="1A9DF842" w14:textId="77777777" w:rsidR="00D23CBA" w:rsidRPr="00D23CBA" w:rsidRDefault="00D23CBA" w:rsidP="00D23CBA">
      <w:pPr>
        <w:jc w:val="both"/>
      </w:pPr>
    </w:p>
    <w:p w14:paraId="7A00CB8E" w14:textId="6994CE14" w:rsidR="00D23CBA" w:rsidRDefault="00D23CBA">
      <w:pPr>
        <w:spacing w:after="160" w:line="259" w:lineRule="auto"/>
      </w:pPr>
      <w: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14:paraId="458A8194" w14:textId="77777777" w:rsidR="00325E16" w:rsidRDefault="00325E16" w:rsidP="00BC532B">
            <w:pPr>
              <w:jc w:val="right"/>
              <w:rPr>
                <w:noProof w:val="0"/>
              </w:rPr>
            </w:pPr>
            <w:r>
              <w:rPr>
                <w:noProof w:val="0"/>
              </w:rPr>
              <w:t>la Documentația standard nr.69</w:t>
            </w:r>
          </w:p>
          <w:p w14:paraId="6D99E99F" w14:textId="77777777" w:rsidR="00325E16" w:rsidRDefault="00325E16" w:rsidP="00BC532B">
            <w:pPr>
              <w:jc w:val="right"/>
              <w:rPr>
                <w:noProof w:val="0"/>
              </w:rPr>
            </w:pPr>
            <w:r>
              <w:rPr>
                <w:noProof w:val="0"/>
              </w:rPr>
              <w:t>din 7 mai 2021</w:t>
            </w:r>
          </w:p>
          <w:p w14:paraId="44A47751" w14:textId="77777777" w:rsidR="00325E16" w:rsidRPr="00FF430B" w:rsidRDefault="00325E16" w:rsidP="00BC532B">
            <w:pPr>
              <w:autoSpaceDE w:val="0"/>
              <w:autoSpaceDN w:val="0"/>
              <w:adjustRightInd w:val="0"/>
              <w:ind w:right="23"/>
              <w:jc w:val="center"/>
              <w:rPr>
                <w:b/>
                <w:color w:val="000000"/>
                <w:w w:val="90"/>
              </w:rPr>
            </w:pPr>
          </w:p>
          <w:p w14:paraId="74823052" w14:textId="77777777" w:rsidR="00325E16" w:rsidRPr="00FF430B" w:rsidRDefault="00325E16" w:rsidP="00BC532B">
            <w:pPr>
              <w:autoSpaceDE w:val="0"/>
              <w:autoSpaceDN w:val="0"/>
              <w:adjustRightInd w:val="0"/>
              <w:ind w:right="23"/>
              <w:jc w:val="center"/>
              <w:rPr>
                <w:b/>
                <w:color w:val="000000"/>
                <w:w w:val="90"/>
              </w:rPr>
            </w:pPr>
          </w:p>
          <w:p w14:paraId="4184A815" w14:textId="77777777" w:rsidR="00325E16" w:rsidRPr="00FF430B" w:rsidRDefault="00325E16" w:rsidP="00BC532B">
            <w:pPr>
              <w:autoSpaceDE w:val="0"/>
              <w:autoSpaceDN w:val="0"/>
              <w:adjustRightInd w:val="0"/>
              <w:ind w:right="23"/>
              <w:jc w:val="center"/>
              <w:rPr>
                <w:b/>
                <w:bCs/>
              </w:rPr>
            </w:pPr>
          </w:p>
          <w:p w14:paraId="193115DB" w14:textId="77777777" w:rsidR="00325E16" w:rsidRPr="00FF430B" w:rsidRDefault="00325E16" w:rsidP="00BC532B">
            <w:pPr>
              <w:autoSpaceDE w:val="0"/>
              <w:autoSpaceDN w:val="0"/>
              <w:adjustRightInd w:val="0"/>
              <w:ind w:right="23"/>
              <w:jc w:val="center"/>
              <w:rPr>
                <w:b/>
                <w:bCs/>
              </w:rPr>
            </w:pPr>
            <w:r w:rsidRPr="00FF430B">
              <w:rPr>
                <w:b/>
                <w:bCs/>
              </w:rPr>
              <w:t xml:space="preserve">ACORD-CADRU </w:t>
            </w:r>
          </w:p>
          <w:p w14:paraId="0B203F70" w14:textId="77777777" w:rsidR="00325E16" w:rsidRPr="00FF430B" w:rsidRDefault="00325E16" w:rsidP="00BC532B">
            <w:pPr>
              <w:autoSpaceDE w:val="0"/>
              <w:autoSpaceDN w:val="0"/>
              <w:adjustRightInd w:val="0"/>
              <w:ind w:right="23"/>
              <w:jc w:val="center"/>
            </w:pPr>
            <w:r w:rsidRPr="00FF430B">
              <w:t>nr. ________ data ___________</w:t>
            </w:r>
          </w:p>
          <w:p w14:paraId="6F2E6D19" w14:textId="77777777" w:rsidR="00325E16" w:rsidRPr="00FF430B" w:rsidRDefault="00325E16" w:rsidP="00BC532B">
            <w:pPr>
              <w:autoSpaceDE w:val="0"/>
              <w:autoSpaceDN w:val="0"/>
              <w:adjustRightInd w:val="0"/>
              <w:ind w:right="23"/>
              <w:jc w:val="center"/>
            </w:pPr>
          </w:p>
          <w:p w14:paraId="631C47E0" w14:textId="77777777" w:rsidR="00325E16" w:rsidRPr="00FF430B" w:rsidRDefault="00325E16" w:rsidP="00BC532B">
            <w:pPr>
              <w:autoSpaceDE w:val="0"/>
              <w:autoSpaceDN w:val="0"/>
              <w:adjustRightInd w:val="0"/>
              <w:ind w:left="720" w:right="-540"/>
              <w:jc w:val="both"/>
              <w:rPr>
                <w:b/>
                <w:bCs/>
              </w:rPr>
            </w:pPr>
            <w:r w:rsidRPr="00FF430B">
              <w:rPr>
                <w:b/>
                <w:bCs/>
              </w:rPr>
              <w:t>1. Părţile acordului-cadru</w:t>
            </w:r>
          </w:p>
          <w:p w14:paraId="4EFE3683" w14:textId="77777777" w:rsidR="00325E16" w:rsidRPr="00FF430B" w:rsidRDefault="00325E16" w:rsidP="00BC532B">
            <w:pPr>
              <w:autoSpaceDE w:val="0"/>
              <w:autoSpaceDN w:val="0"/>
              <w:adjustRightInd w:val="0"/>
              <w:ind w:left="1140" w:right="-540"/>
              <w:jc w:val="both"/>
              <w:rPr>
                <w:b/>
                <w:bCs/>
              </w:rPr>
            </w:pPr>
          </w:p>
          <w:p w14:paraId="097E2D23" w14:textId="77777777"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pPr>
          </w:p>
          <w:p w14:paraId="4C05837C" w14:textId="77777777" w:rsidR="00325E16" w:rsidRPr="00FF430B" w:rsidRDefault="00325E16" w:rsidP="00BC532B">
            <w:pPr>
              <w:autoSpaceDE w:val="0"/>
              <w:autoSpaceDN w:val="0"/>
              <w:adjustRightInd w:val="0"/>
              <w:jc w:val="both"/>
            </w:pPr>
            <w:r w:rsidRPr="00FF430B">
              <w:t xml:space="preserve">    între</w:t>
            </w:r>
          </w:p>
          <w:p w14:paraId="0A921014" w14:textId="77777777" w:rsidR="00325E16" w:rsidRPr="00FF430B" w:rsidRDefault="00325E16" w:rsidP="00BC532B">
            <w:pPr>
              <w:autoSpaceDE w:val="0"/>
              <w:autoSpaceDN w:val="0"/>
              <w:adjustRightInd w:val="0"/>
              <w:jc w:val="both"/>
            </w:pPr>
          </w:p>
          <w:p w14:paraId="207F958D" w14:textId="77777777"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14:paraId="5999043C" w14:textId="77777777" w:rsidR="00325E16" w:rsidRPr="00FF430B" w:rsidRDefault="00325E16" w:rsidP="00BC532B">
            <w:pPr>
              <w:autoSpaceDE w:val="0"/>
              <w:autoSpaceDN w:val="0"/>
              <w:adjustRightInd w:val="0"/>
              <w:jc w:val="both"/>
            </w:pPr>
          </w:p>
          <w:p w14:paraId="5E444C9C" w14:textId="77777777" w:rsidR="00325E16" w:rsidRPr="00FF430B" w:rsidRDefault="00325E16" w:rsidP="00BC532B">
            <w:pPr>
              <w:autoSpaceDE w:val="0"/>
              <w:autoSpaceDN w:val="0"/>
              <w:adjustRightInd w:val="0"/>
              <w:ind w:left="710"/>
              <w:jc w:val="both"/>
              <w:rPr>
                <w:b/>
                <w:bCs/>
              </w:rPr>
            </w:pPr>
            <w:r w:rsidRPr="00FF430B">
              <w:rPr>
                <w:b/>
                <w:bCs/>
              </w:rPr>
              <w:t>2. Scopul acordului-cadru</w:t>
            </w:r>
          </w:p>
          <w:p w14:paraId="7D3BDC34" w14:textId="77777777" w:rsidR="00325E16" w:rsidRPr="00FF430B" w:rsidRDefault="00325E16" w:rsidP="00BC532B">
            <w:pPr>
              <w:autoSpaceDE w:val="0"/>
              <w:autoSpaceDN w:val="0"/>
              <w:adjustRightInd w:val="0"/>
              <w:jc w:val="both"/>
              <w:rPr>
                <w:b/>
                <w:bCs/>
              </w:rPr>
            </w:pPr>
          </w:p>
          <w:p w14:paraId="7C7BA76E" w14:textId="77777777"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pPr>
          </w:p>
          <w:p w14:paraId="74955362" w14:textId="77777777"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pPr>
          </w:p>
          <w:p w14:paraId="428EA79E" w14:textId="77777777" w:rsidR="00325E16" w:rsidRPr="00FF430B" w:rsidRDefault="00325E16" w:rsidP="00BC532B">
            <w:pPr>
              <w:autoSpaceDE w:val="0"/>
              <w:autoSpaceDN w:val="0"/>
              <w:adjustRightInd w:val="0"/>
              <w:jc w:val="both"/>
              <w:rPr>
                <w:b/>
                <w:bCs/>
              </w:rPr>
            </w:pPr>
            <w:r w:rsidRPr="00FF430B">
              <w:rPr>
                <w:b/>
                <w:bCs/>
              </w:rPr>
              <w:t xml:space="preserve">           3. Durata acordului-cadru</w:t>
            </w:r>
          </w:p>
          <w:p w14:paraId="75C13575" w14:textId="77777777" w:rsidR="00325E16" w:rsidRPr="00FF430B" w:rsidRDefault="00325E16" w:rsidP="00BC532B">
            <w:pPr>
              <w:autoSpaceDE w:val="0"/>
              <w:autoSpaceDN w:val="0"/>
              <w:adjustRightInd w:val="0"/>
              <w:jc w:val="both"/>
              <w:rPr>
                <w:b/>
                <w:bCs/>
              </w:rPr>
            </w:pPr>
          </w:p>
          <w:p w14:paraId="102CBA46" w14:textId="77777777" w:rsidR="00325E16" w:rsidRPr="00FF430B" w:rsidRDefault="00325E16" w:rsidP="00BC532B">
            <w:pPr>
              <w:autoSpaceDE w:val="0"/>
              <w:autoSpaceDN w:val="0"/>
              <w:adjustRightInd w:val="0"/>
              <w:jc w:val="both"/>
            </w:pPr>
            <w:r w:rsidRPr="00FF430B">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pPr>
          </w:p>
          <w:p w14:paraId="644E3761" w14:textId="77777777"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14:paraId="27AF7442" w14:textId="77777777" w:rsidR="00325E16" w:rsidRPr="00FF430B" w:rsidRDefault="00325E16" w:rsidP="00BC532B">
            <w:pPr>
              <w:autoSpaceDE w:val="0"/>
              <w:autoSpaceDN w:val="0"/>
              <w:adjustRightInd w:val="0"/>
              <w:jc w:val="both"/>
              <w:rPr>
                <w:b/>
                <w:bCs/>
                <w:i/>
                <w:iCs/>
              </w:rPr>
            </w:pPr>
          </w:p>
          <w:p w14:paraId="110BD0A9" w14:textId="77777777"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pPr>
            <w:r w:rsidRPr="00FF430B">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rPr>
            </w:pPr>
          </w:p>
          <w:p w14:paraId="6BD32E3F" w14:textId="77777777"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14:paraId="1FA219D4" w14:textId="77777777" w:rsidR="00325E16" w:rsidRPr="00FF430B" w:rsidRDefault="00325E16" w:rsidP="00BC532B">
            <w:pPr>
              <w:autoSpaceDE w:val="0"/>
              <w:autoSpaceDN w:val="0"/>
              <w:adjustRightInd w:val="0"/>
              <w:jc w:val="both"/>
              <w:rPr>
                <w:b/>
                <w:bCs/>
              </w:rPr>
            </w:pPr>
          </w:p>
          <w:p w14:paraId="28C5A612" w14:textId="77777777"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rPr>
            </w:pPr>
          </w:p>
          <w:p w14:paraId="03A056F2" w14:textId="77777777"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14:paraId="39343192" w14:textId="77777777" w:rsidR="00325E16" w:rsidRPr="00FF430B" w:rsidRDefault="00325E16" w:rsidP="00BC532B">
            <w:pPr>
              <w:ind w:left="660"/>
              <w:jc w:val="both"/>
              <w:rPr>
                <w:b/>
                <w:bCs/>
              </w:rPr>
            </w:pPr>
          </w:p>
          <w:p w14:paraId="225E7599" w14:textId="77777777"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pPr>
          </w:p>
          <w:p w14:paraId="41E43985" w14:textId="77777777" w:rsidR="00325E16" w:rsidRPr="00FF430B" w:rsidRDefault="00325E16" w:rsidP="00E611F6">
            <w:pPr>
              <w:numPr>
                <w:ilvl w:val="0"/>
                <w:numId w:val="19"/>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14:paraId="6B7F7E5A" w14:textId="77777777" w:rsidR="00325E16" w:rsidRPr="00FF430B" w:rsidRDefault="00325E16" w:rsidP="00BC532B">
            <w:pPr>
              <w:autoSpaceDE w:val="0"/>
              <w:autoSpaceDN w:val="0"/>
              <w:adjustRightInd w:val="0"/>
              <w:ind w:left="660"/>
              <w:jc w:val="both"/>
              <w:rPr>
                <w:b/>
                <w:bCs/>
              </w:rPr>
            </w:pPr>
          </w:p>
          <w:p w14:paraId="151F3723" w14:textId="77777777" w:rsidR="00325E16" w:rsidRPr="00FF430B" w:rsidRDefault="00325E16" w:rsidP="00BC532B">
            <w:pPr>
              <w:autoSpaceDE w:val="0"/>
              <w:autoSpaceDN w:val="0"/>
              <w:adjustRightInd w:val="0"/>
              <w:jc w:val="both"/>
              <w:rPr>
                <w:iCs/>
              </w:rPr>
            </w:pPr>
            <w:r w:rsidRPr="00FF430B">
              <w:rPr>
                <w:iCs/>
              </w:rPr>
              <w:t>a) propunerea tehnică;</w:t>
            </w:r>
          </w:p>
          <w:p w14:paraId="6992F7AE" w14:textId="77777777" w:rsidR="00325E16" w:rsidRPr="00FF430B" w:rsidRDefault="00325E16" w:rsidP="00BC532B">
            <w:pPr>
              <w:jc w:val="both"/>
            </w:pPr>
            <w:r w:rsidRPr="00FF430B">
              <w:t>b) propunerea financiară;</w:t>
            </w:r>
          </w:p>
          <w:p w14:paraId="4634B05E" w14:textId="77777777" w:rsidR="00325E16" w:rsidRPr="00FF430B" w:rsidRDefault="00325E16" w:rsidP="00BC532B">
            <w:pPr>
              <w:jc w:val="both"/>
            </w:pPr>
            <w:r w:rsidRPr="00FF430B">
              <w:t>c) caietul de sarcini;</w:t>
            </w:r>
          </w:p>
          <w:p w14:paraId="6E5EDE09" w14:textId="77777777" w:rsidR="00325E16" w:rsidRPr="00FF430B" w:rsidRDefault="00325E16" w:rsidP="00BC532B">
            <w:pPr>
              <w:autoSpaceDE w:val="0"/>
              <w:autoSpaceDN w:val="0"/>
              <w:adjustRightInd w:val="0"/>
              <w:jc w:val="both"/>
            </w:pPr>
            <w:r w:rsidRPr="00FF430B">
              <w:t>d) alte anexe, după caz.</w:t>
            </w:r>
          </w:p>
          <w:p w14:paraId="487901F2" w14:textId="77777777" w:rsidR="00325E16" w:rsidRPr="00FF430B" w:rsidRDefault="00325E16" w:rsidP="00BC532B">
            <w:pPr>
              <w:autoSpaceDE w:val="0"/>
              <w:autoSpaceDN w:val="0"/>
              <w:adjustRightInd w:val="0"/>
              <w:jc w:val="both"/>
            </w:pPr>
          </w:p>
          <w:p w14:paraId="654C725C" w14:textId="77777777" w:rsidR="00325E16" w:rsidRPr="00FF430B" w:rsidRDefault="00325E16" w:rsidP="00E611F6">
            <w:pPr>
              <w:pStyle w:val="a"/>
              <w:numPr>
                <w:ilvl w:val="0"/>
                <w:numId w:val="19"/>
              </w:numPr>
              <w:tabs>
                <w:tab w:val="clear" w:pos="660"/>
                <w:tab w:val="num" w:pos="568"/>
              </w:tabs>
              <w:autoSpaceDE w:val="0"/>
              <w:autoSpaceDN w:val="0"/>
              <w:adjustRightInd w:val="0"/>
              <w:ind w:left="852" w:hanging="284"/>
              <w:rPr>
                <w:b/>
                <w:bCs/>
              </w:rPr>
            </w:pPr>
            <w:r w:rsidRPr="00FF430B">
              <w:rPr>
                <w:b/>
                <w:bCs/>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rPr>
            </w:pPr>
          </w:p>
          <w:p w14:paraId="71B217A7" w14:textId="77777777" w:rsidR="00325E16" w:rsidRPr="00FF430B" w:rsidRDefault="00325E16" w:rsidP="00BC532B">
            <w:pPr>
              <w:jc w:val="both"/>
            </w:pPr>
            <w:r w:rsidRPr="00FF430B">
              <w:t>8.1    Prezentul acord-cadru încetează de drept- prin ajungerea la termen;</w:t>
            </w:r>
          </w:p>
          <w:p w14:paraId="584252A9" w14:textId="77777777" w:rsidR="00325E16" w:rsidRPr="00FF430B" w:rsidRDefault="00325E16" w:rsidP="00BC532B">
            <w:pPr>
              <w:jc w:val="both"/>
            </w:pPr>
            <w:r w:rsidRPr="00FF430B">
              <w:t>8.2    Acordul-cadru poate înceta şi în următoarele cazuri:</w:t>
            </w:r>
          </w:p>
          <w:p w14:paraId="0369F3F1" w14:textId="77777777" w:rsidR="00325E16" w:rsidRPr="00FF430B" w:rsidRDefault="00325E16" w:rsidP="00E611F6">
            <w:pPr>
              <w:pStyle w:val="a"/>
              <w:numPr>
                <w:ilvl w:val="0"/>
                <w:numId w:val="23"/>
              </w:numPr>
            </w:pPr>
            <w:r w:rsidRPr="00FF430B">
              <w:t>prin acordul de voinţă al părţilor ;</w:t>
            </w:r>
          </w:p>
          <w:p w14:paraId="12C0102A" w14:textId="77777777" w:rsidR="00325E16" w:rsidRPr="00FF430B" w:rsidRDefault="00325E16" w:rsidP="00E611F6">
            <w:pPr>
              <w:pStyle w:val="a"/>
              <w:numPr>
                <w:ilvl w:val="0"/>
                <w:numId w:val="23"/>
              </w:numPr>
              <w:tabs>
                <w:tab w:val="clear" w:pos="1134"/>
                <w:tab w:val="left" w:pos="710"/>
              </w:tabs>
              <w:ind w:left="0" w:firstLine="426"/>
            </w:pPr>
            <w:r w:rsidRPr="00FF430B">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pPr>
          </w:p>
          <w:p w14:paraId="35BC26DA" w14:textId="77777777" w:rsidR="00325E16" w:rsidRPr="00FF430B" w:rsidRDefault="00325E16" w:rsidP="00BC532B">
            <w:pPr>
              <w:jc w:val="both"/>
              <w:rPr>
                <w:i/>
              </w:rPr>
            </w:pPr>
            <w:r w:rsidRPr="00FF430B">
              <w:rPr>
                <w:i/>
              </w:rPr>
              <w:t>CLAUZE APLICABILE CONTRACTELOR SUBSECVENTE</w:t>
            </w:r>
          </w:p>
          <w:p w14:paraId="0E2B4673" w14:textId="77777777" w:rsidR="00325E16" w:rsidRPr="00FF430B" w:rsidRDefault="00325E16" w:rsidP="00BC532B">
            <w:pPr>
              <w:jc w:val="both"/>
            </w:pPr>
          </w:p>
          <w:p w14:paraId="2D3A67AB" w14:textId="77777777" w:rsidR="00325E16" w:rsidRPr="00FF430B" w:rsidRDefault="00325E16" w:rsidP="00E611F6">
            <w:pPr>
              <w:pStyle w:val="a"/>
              <w:numPr>
                <w:ilvl w:val="0"/>
                <w:numId w:val="19"/>
              </w:numPr>
              <w:tabs>
                <w:tab w:val="clear" w:pos="660"/>
                <w:tab w:val="num" w:pos="852"/>
              </w:tabs>
              <w:ind w:hanging="92"/>
              <w:rPr>
                <w:b/>
              </w:rPr>
            </w:pPr>
            <w:r w:rsidRPr="00FF430B">
              <w:rPr>
                <w:b/>
              </w:rPr>
              <w:t xml:space="preserve">Executarea contractelor subsecvente </w:t>
            </w:r>
          </w:p>
          <w:p w14:paraId="34A7E64F" w14:textId="77777777" w:rsidR="00325E16" w:rsidRPr="00FF430B" w:rsidRDefault="00325E16" w:rsidP="00BC532B">
            <w:pPr>
              <w:pStyle w:val="a"/>
              <w:numPr>
                <w:ilvl w:val="0"/>
                <w:numId w:val="0"/>
              </w:numPr>
              <w:ind w:left="660"/>
              <w:rPr>
                <w:b/>
              </w:rPr>
            </w:pPr>
          </w:p>
          <w:p w14:paraId="283B40B7" w14:textId="77777777" w:rsidR="00325E16" w:rsidRPr="00FF430B" w:rsidRDefault="00325E16" w:rsidP="00BC532B">
            <w:pPr>
              <w:jc w:val="both"/>
            </w:pPr>
            <w:r w:rsidRPr="00FF430B">
              <w:t>9.1 Executarea contractelor subsecvente va începe din momentul încheierii acestora.</w:t>
            </w:r>
          </w:p>
          <w:p w14:paraId="042E620F" w14:textId="77777777"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pPr>
          </w:p>
          <w:p w14:paraId="4B945A2D" w14:textId="77777777"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14:paraId="15544911" w14:textId="77777777" w:rsidR="00325E16" w:rsidRPr="00FF430B" w:rsidRDefault="00325E16" w:rsidP="00BC532B">
            <w:pPr>
              <w:jc w:val="both"/>
            </w:pPr>
          </w:p>
          <w:p w14:paraId="5D83DE0D" w14:textId="77777777"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rPr>
            </w:pPr>
          </w:p>
          <w:p w14:paraId="0D5077EF" w14:textId="77777777" w:rsidR="00325E16" w:rsidRPr="00FF430B" w:rsidRDefault="00325E16" w:rsidP="00BC532B">
            <w:pPr>
              <w:tabs>
                <w:tab w:val="left" w:pos="600"/>
              </w:tabs>
              <w:jc w:val="both"/>
              <w:rPr>
                <w:b/>
              </w:rPr>
            </w:pPr>
            <w:r>
              <w:rPr>
                <w:b/>
              </w:rPr>
              <w:t xml:space="preserve">          </w:t>
            </w:r>
            <w:r w:rsidRPr="00FF430B">
              <w:rPr>
                <w:b/>
              </w:rPr>
              <w:t>11. Litigii</w:t>
            </w:r>
          </w:p>
          <w:p w14:paraId="6315BF99" w14:textId="77777777" w:rsidR="00325E16" w:rsidRPr="00FF430B" w:rsidRDefault="00325E16" w:rsidP="00BC532B">
            <w:pPr>
              <w:jc w:val="both"/>
            </w:pPr>
          </w:p>
          <w:p w14:paraId="54643E20" w14:textId="77777777" w:rsidR="00325E16" w:rsidRPr="00FF430B" w:rsidRDefault="00325E16" w:rsidP="00BC532B">
            <w:pPr>
              <w:jc w:val="both"/>
            </w:pPr>
            <w:r w:rsidRPr="00FF430B">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pPr>
            <w:r w:rsidRPr="00FF430B">
              <w:t>Părţile au încheiat astăzi, ________20__, prezentul acord-cadru, în ___ exemplare, toate având aceeaşi putere juridică.</w:t>
            </w:r>
          </w:p>
          <w:p w14:paraId="27B0D50A" w14:textId="77777777"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pPr>
          </w:p>
          <w:p w14:paraId="2FB54762" w14:textId="77777777" w:rsidR="00325E16" w:rsidRPr="00FF430B" w:rsidRDefault="00325E16" w:rsidP="00BC532B">
            <w:pPr>
              <w:jc w:val="both"/>
            </w:pPr>
          </w:p>
          <w:p w14:paraId="5880556A" w14:textId="77777777" w:rsidR="00325E16" w:rsidRPr="00FF430B" w:rsidRDefault="00325E16" w:rsidP="00BC532B">
            <w:pPr>
              <w:jc w:val="both"/>
            </w:pPr>
          </w:p>
          <w:p w14:paraId="4E59A30A" w14:textId="77777777" w:rsidR="00325E16" w:rsidRPr="00FF430B" w:rsidRDefault="00325E16" w:rsidP="00BC532B">
            <w:pPr>
              <w:jc w:val="both"/>
            </w:pPr>
          </w:p>
          <w:p w14:paraId="5FD0A72C" w14:textId="77777777" w:rsidR="00325E16" w:rsidRPr="00FF430B" w:rsidRDefault="00325E16" w:rsidP="00BC532B">
            <w:pPr>
              <w:jc w:val="both"/>
            </w:pPr>
          </w:p>
          <w:p w14:paraId="62AA3C71" w14:textId="77777777" w:rsidR="00325E16" w:rsidRPr="00FF430B" w:rsidRDefault="00325E16" w:rsidP="00BC532B">
            <w:pPr>
              <w:jc w:val="both"/>
            </w:pPr>
            <w:r w:rsidRPr="00FF430B">
              <w:t>Promitent-achizitor,                                              Promitent- executor/prestator,</w:t>
            </w:r>
          </w:p>
          <w:p w14:paraId="37DDA5C0" w14:textId="77777777" w:rsidR="00325E16" w:rsidRPr="00FF430B" w:rsidRDefault="00325E16" w:rsidP="00BC532B">
            <w:pPr>
              <w:jc w:val="both"/>
            </w:pPr>
            <w:r w:rsidRPr="00FF430B">
              <w:t>...........................                                                     ...................................</w:t>
            </w:r>
          </w:p>
          <w:p w14:paraId="4D2C8367" w14:textId="77777777" w:rsidR="00325E16" w:rsidRPr="00FF430B" w:rsidRDefault="00325E16" w:rsidP="00BC532B">
            <w:pPr>
              <w:jc w:val="both"/>
            </w:pPr>
            <w:r w:rsidRPr="00FF430B">
              <w:t xml:space="preserve"> (semnătura autorizată)                                              (semnătura autorizată)</w:t>
            </w:r>
          </w:p>
          <w:p w14:paraId="3FB9D94A" w14:textId="77777777" w:rsidR="00325E16" w:rsidRPr="00FF430B" w:rsidRDefault="00325E16" w:rsidP="00BC532B">
            <w:pPr>
              <w:jc w:val="both"/>
            </w:pPr>
          </w:p>
          <w:p w14:paraId="57D1C1AD" w14:textId="77777777" w:rsidR="00325E16" w:rsidRPr="00FF430B" w:rsidRDefault="00325E16" w:rsidP="00BC532B">
            <w:pPr>
              <w:jc w:val="both"/>
            </w:pPr>
            <w:r w:rsidRPr="00FF430B">
              <w:t>Promitent-achizitor,                                              Promitent- executor/prestator,</w:t>
            </w:r>
          </w:p>
          <w:p w14:paraId="24FFE2DD" w14:textId="77777777" w:rsidR="00325E16" w:rsidRPr="00FF430B" w:rsidRDefault="00325E16" w:rsidP="00BC532B">
            <w:pPr>
              <w:jc w:val="both"/>
            </w:pPr>
            <w:r w:rsidRPr="00FF430B">
              <w:t xml:space="preserve">  ...........................                                                     ..................................</w:t>
            </w:r>
          </w:p>
          <w:p w14:paraId="07AF0A09" w14:textId="77777777" w:rsidR="00325E16" w:rsidRPr="00FF430B" w:rsidRDefault="00325E16" w:rsidP="00BC532B">
            <w:pPr>
              <w:jc w:val="both"/>
            </w:pPr>
            <w:r w:rsidRPr="00FF430B">
              <w:t xml:space="preserve">  (semnătura autorizată)                                              (semnătura autorizată)</w:t>
            </w:r>
          </w:p>
          <w:p w14:paraId="6120B543" w14:textId="77777777" w:rsidR="00325E16" w:rsidRPr="00FF430B" w:rsidRDefault="00325E16" w:rsidP="00BC532B">
            <w:pPr>
              <w:jc w:val="both"/>
            </w:pPr>
          </w:p>
          <w:p w14:paraId="3ED6BBCF" w14:textId="77777777" w:rsidR="00325E16" w:rsidRPr="00FF430B" w:rsidRDefault="00325E16" w:rsidP="00BC532B">
            <w:pPr>
              <w:jc w:val="both"/>
            </w:pPr>
          </w:p>
          <w:p w14:paraId="4EEFC053" w14:textId="77777777" w:rsidR="00325E16" w:rsidRPr="00FF430B" w:rsidRDefault="00325E16" w:rsidP="00BC532B">
            <w:pPr>
              <w:jc w:val="both"/>
            </w:pPr>
            <w:r w:rsidRPr="00FF430B">
              <w:t>Promitent-achizitor,                                              Promitent- executor/prestator,</w:t>
            </w:r>
          </w:p>
          <w:p w14:paraId="5EB21EF8" w14:textId="77777777" w:rsidR="00325E16" w:rsidRPr="00FF430B" w:rsidRDefault="00325E16" w:rsidP="00BC532B">
            <w:pPr>
              <w:jc w:val="both"/>
            </w:pPr>
            <w:r w:rsidRPr="00FF430B">
              <w:t>...........................                                                     ..................................</w:t>
            </w:r>
          </w:p>
          <w:p w14:paraId="725B02BB" w14:textId="77777777" w:rsidR="00325E16" w:rsidRPr="00FF430B" w:rsidRDefault="00325E16" w:rsidP="00BC532B">
            <w:pPr>
              <w:jc w:val="both"/>
            </w:pPr>
            <w:r w:rsidRPr="00FF430B">
              <w:t xml:space="preserve"> (semnătura autorizată)                                              (semnătura autorizată)</w:t>
            </w:r>
          </w:p>
          <w:p w14:paraId="2884BCB1" w14:textId="77777777" w:rsidR="00325E16" w:rsidRPr="00FF430B" w:rsidRDefault="00325E16" w:rsidP="00BC532B">
            <w:pPr>
              <w:jc w:val="both"/>
            </w:pPr>
          </w:p>
          <w:p w14:paraId="0747966A" w14:textId="77777777" w:rsidR="00325E16" w:rsidRPr="00FF430B" w:rsidRDefault="00325E16" w:rsidP="00BC532B">
            <w:pPr>
              <w:jc w:val="both"/>
              <w:rPr>
                <w:sz w:val="28"/>
                <w:szCs w:val="28"/>
              </w:rPr>
            </w:pPr>
          </w:p>
          <w:p w14:paraId="60621841" w14:textId="77777777" w:rsidR="00325E16" w:rsidRPr="00FF430B" w:rsidRDefault="00325E16" w:rsidP="00BC532B">
            <w:pPr>
              <w:jc w:val="both"/>
            </w:pPr>
          </w:p>
          <w:p w14:paraId="2E4954D9" w14:textId="77777777" w:rsidR="00325E16" w:rsidRPr="00FF430B" w:rsidRDefault="00325E16" w:rsidP="00BC532B">
            <w:pPr>
              <w:jc w:val="both"/>
            </w:pPr>
          </w:p>
          <w:p w14:paraId="4E48DD80" w14:textId="77777777" w:rsidR="00325E16" w:rsidRPr="00FF430B" w:rsidRDefault="00325E16" w:rsidP="00BC532B">
            <w:pPr>
              <w:jc w:val="both"/>
            </w:pPr>
          </w:p>
          <w:p w14:paraId="5C665B14" w14:textId="77777777" w:rsidR="00325E16" w:rsidRPr="00FF430B" w:rsidRDefault="00325E16" w:rsidP="00BC532B">
            <w:pPr>
              <w:jc w:val="both"/>
            </w:pPr>
          </w:p>
        </w:tc>
      </w:tr>
    </w:tbl>
    <w:p w14:paraId="4EE26AF8" w14:textId="77777777" w:rsidR="00325E16" w:rsidRPr="00FF430B" w:rsidRDefault="00325E16" w:rsidP="00325E16">
      <w:pPr>
        <w:jc w:val="both"/>
      </w:pPr>
    </w:p>
    <w:p w14:paraId="0CB2D087" w14:textId="77777777" w:rsidR="001F6E5A" w:rsidRPr="00FF430B" w:rsidRDefault="001F6E5A" w:rsidP="00196AB4">
      <w:pPr>
        <w:jc w:val="both"/>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1B3A17" w14:textId="77777777" w:rsidR="00437A22" w:rsidRDefault="00437A22" w:rsidP="00A20ACF">
      <w:r>
        <w:separator/>
      </w:r>
    </w:p>
  </w:endnote>
  <w:endnote w:type="continuationSeparator" w:id="0">
    <w:p w14:paraId="32A873C5" w14:textId="77777777" w:rsidR="00437A22" w:rsidRDefault="00437A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6C5448">
          <w:t>44</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E9F7F83" w14:textId="77777777" w:rsidR="00437A22" w:rsidRDefault="00437A22" w:rsidP="00A20ACF">
      <w:r>
        <w:separator/>
      </w:r>
    </w:p>
  </w:footnote>
  <w:footnote w:type="continuationSeparator" w:id="0">
    <w:p w14:paraId="082C10FA" w14:textId="77777777" w:rsidR="00437A22" w:rsidRDefault="00437A2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nsid w:val="2C6F67CB"/>
    <w:multiLevelType w:val="hybridMultilevel"/>
    <w:tmpl w:val="EDBC041E"/>
    <w:lvl w:ilvl="0" w:tplc="3D24E8C2">
      <w:start w:val="1"/>
      <w:numFmt w:val="lowerLetter"/>
      <w:lvlText w:val="%1)"/>
      <w:lvlJc w:val="left"/>
      <w:pPr>
        <w:ind w:left="520" w:hanging="360"/>
      </w:pPr>
      <w:rPr>
        <w:rFonts w:hint="default"/>
      </w:rPr>
    </w:lvl>
    <w:lvl w:ilvl="1" w:tplc="04090019" w:tentative="1">
      <w:start w:val="1"/>
      <w:numFmt w:val="lowerLetter"/>
      <w:lvlText w:val="%2."/>
      <w:lvlJc w:val="left"/>
      <w:pPr>
        <w:ind w:left="1240" w:hanging="360"/>
      </w:pPr>
    </w:lvl>
    <w:lvl w:ilvl="2" w:tplc="0409001B" w:tentative="1">
      <w:start w:val="1"/>
      <w:numFmt w:val="lowerRoman"/>
      <w:lvlText w:val="%3."/>
      <w:lvlJc w:val="right"/>
      <w:pPr>
        <w:ind w:left="1960" w:hanging="180"/>
      </w:pPr>
    </w:lvl>
    <w:lvl w:ilvl="3" w:tplc="0409000F" w:tentative="1">
      <w:start w:val="1"/>
      <w:numFmt w:val="decimal"/>
      <w:lvlText w:val="%4."/>
      <w:lvlJc w:val="left"/>
      <w:pPr>
        <w:ind w:left="2680" w:hanging="360"/>
      </w:pPr>
    </w:lvl>
    <w:lvl w:ilvl="4" w:tplc="04090019" w:tentative="1">
      <w:start w:val="1"/>
      <w:numFmt w:val="lowerLetter"/>
      <w:lvlText w:val="%5."/>
      <w:lvlJc w:val="left"/>
      <w:pPr>
        <w:ind w:left="3400" w:hanging="360"/>
      </w:pPr>
    </w:lvl>
    <w:lvl w:ilvl="5" w:tplc="0409001B" w:tentative="1">
      <w:start w:val="1"/>
      <w:numFmt w:val="lowerRoman"/>
      <w:lvlText w:val="%6."/>
      <w:lvlJc w:val="right"/>
      <w:pPr>
        <w:ind w:left="4120" w:hanging="180"/>
      </w:pPr>
    </w:lvl>
    <w:lvl w:ilvl="6" w:tplc="0409000F" w:tentative="1">
      <w:start w:val="1"/>
      <w:numFmt w:val="decimal"/>
      <w:lvlText w:val="%7."/>
      <w:lvlJc w:val="left"/>
      <w:pPr>
        <w:ind w:left="4840" w:hanging="360"/>
      </w:pPr>
    </w:lvl>
    <w:lvl w:ilvl="7" w:tplc="04090019" w:tentative="1">
      <w:start w:val="1"/>
      <w:numFmt w:val="lowerLetter"/>
      <w:lvlText w:val="%8."/>
      <w:lvlJc w:val="left"/>
      <w:pPr>
        <w:ind w:left="5560" w:hanging="360"/>
      </w:pPr>
    </w:lvl>
    <w:lvl w:ilvl="8" w:tplc="0409001B" w:tentative="1">
      <w:start w:val="1"/>
      <w:numFmt w:val="lowerRoman"/>
      <w:lvlText w:val="%9."/>
      <w:lvlJc w:val="right"/>
      <w:pPr>
        <w:ind w:left="6280" w:hanging="180"/>
      </w:pPr>
    </w:lvl>
  </w:abstractNum>
  <w:abstractNum w:abstractNumId="17">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8">
    <w:nsid w:val="314F4DCE"/>
    <w:multiLevelType w:val="hybridMultilevel"/>
    <w:tmpl w:val="E3AE1298"/>
    <w:lvl w:ilvl="0" w:tplc="74F4195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9">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6">
    <w:nsid w:val="4C076B4A"/>
    <w:multiLevelType w:val="hybridMultilevel"/>
    <w:tmpl w:val="39FAB000"/>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BBD1DB9"/>
    <w:multiLevelType w:val="multilevel"/>
    <w:tmpl w:val="D3D67788"/>
    <w:lvl w:ilvl="0">
      <w:start w:val="5"/>
      <w:numFmt w:val="bullet"/>
      <w:pStyle w:val="3"/>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4">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8"/>
  </w:num>
  <w:num w:numId="3">
    <w:abstractNumId w:val="27"/>
  </w:num>
  <w:num w:numId="4">
    <w:abstractNumId w:val="25"/>
  </w:num>
  <w:num w:numId="5">
    <w:abstractNumId w:val="10"/>
  </w:num>
  <w:num w:numId="6">
    <w:abstractNumId w:val="13"/>
  </w:num>
  <w:num w:numId="7">
    <w:abstractNumId w:val="5"/>
  </w:num>
  <w:num w:numId="8">
    <w:abstractNumId w:val="19"/>
  </w:num>
  <w:num w:numId="9">
    <w:abstractNumId w:val="24"/>
  </w:num>
  <w:num w:numId="10">
    <w:abstractNumId w:val="22"/>
  </w:num>
  <w:num w:numId="11">
    <w:abstractNumId w:val="7"/>
  </w:num>
  <w:num w:numId="12">
    <w:abstractNumId w:val="35"/>
  </w:num>
  <w:num w:numId="13">
    <w:abstractNumId w:val="30"/>
  </w:num>
  <w:num w:numId="14">
    <w:abstractNumId w:val="8"/>
  </w:num>
  <w:num w:numId="15">
    <w:abstractNumId w:val="28"/>
  </w:num>
  <w:num w:numId="16">
    <w:abstractNumId w:val="23"/>
  </w:num>
  <w:num w:numId="17">
    <w:abstractNumId w:val="9"/>
  </w:num>
  <w:num w:numId="18">
    <w:abstractNumId w:val="6"/>
  </w:num>
  <w:num w:numId="19">
    <w:abstractNumId w:val="15"/>
  </w:num>
  <w:num w:numId="20">
    <w:abstractNumId w:val="1"/>
  </w:num>
  <w:num w:numId="21">
    <w:abstractNumId w:val="33"/>
  </w:num>
  <w:num w:numId="22">
    <w:abstractNumId w:val="12"/>
  </w:num>
  <w:num w:numId="23">
    <w:abstractNumId w:val="36"/>
  </w:num>
  <w:num w:numId="24">
    <w:abstractNumId w:val="29"/>
  </w:num>
  <w:num w:numId="25">
    <w:abstractNumId w:val="14"/>
  </w:num>
  <w:num w:numId="26">
    <w:abstractNumId w:val="20"/>
  </w:num>
  <w:num w:numId="27">
    <w:abstractNumId w:val="37"/>
  </w:num>
  <w:num w:numId="28">
    <w:abstractNumId w:val="21"/>
  </w:num>
  <w:num w:numId="29">
    <w:abstractNumId w:val="34"/>
  </w:num>
  <w:num w:numId="30">
    <w:abstractNumId w:val="11"/>
  </w:num>
  <w:num w:numId="31">
    <w:abstractNumId w:val="26"/>
  </w:num>
  <w:num w:numId="32">
    <w:abstractNumId w:val="16"/>
  </w:num>
  <w:num w:numId="33">
    <w:abstractNumId w:val="18"/>
  </w:num>
  <w:num w:numId="34">
    <w:abstractNumId w:val="31"/>
  </w:num>
  <w:num w:numId="35">
    <w:abstractNumId w:val="1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69FA"/>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7A22"/>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5448"/>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639"/>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6613"/>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1C68"/>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AEB"/>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1F6"/>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qFormat="1"/>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a1"/>
    <w:link w:val="30"/>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4463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44639"/>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4463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744639"/>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44639"/>
    <w:rPr>
      <w:color w:val="605E5C"/>
      <w:shd w:val="clear" w:color="auto" w:fill="E1DFDD"/>
    </w:rPr>
  </w:style>
  <w:style w:type="table" w:customStyle="1" w:styleId="TableNormal1">
    <w:name w:val="Table Normal1"/>
    <w:uiPriority w:val="2"/>
    <w:qFormat/>
    <w:rsid w:val="0074463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26">
    <w:name w:val="Неразрешенное упоминание2"/>
    <w:basedOn w:val="a1"/>
    <w:uiPriority w:val="99"/>
    <w:semiHidden/>
    <w:unhideWhenUsed/>
    <w:rsid w:val="00744639"/>
    <w:rPr>
      <w:color w:val="605E5C"/>
      <w:shd w:val="clear" w:color="auto" w:fill="E1DFDD"/>
    </w:rPr>
  </w:style>
  <w:style w:type="character" w:customStyle="1" w:styleId="docdata">
    <w:name w:val="docdata"/>
    <w:aliases w:val="docy,v5,1534,bqiaagaaeyqcaaagiaiaaan0bqaabyifaaaaaaaaaaaaaaaaaaaaaaaaaaaaaaaaaaaaaaaaaaaaaaaaaaaaaaaaaaaaaaaaaaaaaaaaaaaaaaaaaaaaaaaaaaaaaaaaaaaaaaaaaaaaaaaaaaaaaaaaaaaaaaaaaaaaaaaaaaaaaaaaaaaaaaaaaaaaaaaaaaaaaaaaaaaaaaaaaaaaaaaaaaaaaaaaaaaaaaaa"/>
    <w:basedOn w:val="a1"/>
    <w:rsid w:val="0074463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Web 3" w:semiHidden="0" w:unhideWhenUsed="0"/>
    <w:lsdException w:name="Balloon Text" w:uiPriority="0"/>
    <w:lsdException w:name="Table Grid" w:semiHidden="0" w:uiPriority="39" w:unhideWhenUsed="0" w:qFormat="1"/>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0">
    <w:name w:val="heading 3"/>
    <w:basedOn w:val="a0"/>
    <w:next w:val="a0"/>
    <w:link w:val="3"/>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
    <w:name w:val="Заголовок 3 Знак"/>
    <w:basedOn w:val="a1"/>
    <w:link w:val="30"/>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0"/>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TableNormal">
    <w:name w:val="Table Normal"/>
    <w:uiPriority w:val="2"/>
    <w:qFormat/>
    <w:rsid w:val="0074463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a7">
    <w:name w:val="Абзац списка Знак"/>
    <w:aliases w:val="HotarirePunct1 Знак"/>
    <w:link w:val="a"/>
    <w:uiPriority w:val="34"/>
    <w:qFormat/>
    <w:locked/>
    <w:rsid w:val="00744639"/>
    <w:rPr>
      <w:rFonts w:ascii="Times New Roman" w:eastAsia="Times New Roman" w:hAnsi="Times New Roman" w:cs="Times New Roman"/>
      <w:sz w:val="24"/>
      <w:szCs w:val="24"/>
      <w:lang w:val="en-US"/>
    </w:rPr>
  </w:style>
  <w:style w:type="table" w:customStyle="1" w:styleId="Grigliatabella20">
    <w:name w:val="Griglia tabella2_0"/>
    <w:basedOn w:val="a2"/>
    <w:next w:val="a2"/>
    <w:uiPriority w:val="39"/>
    <w:rsid w:val="00744639"/>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744639"/>
    <w:pPr>
      <w:widowControl w:val="0"/>
      <w:autoSpaceDE w:val="0"/>
      <w:autoSpaceDN w:val="0"/>
    </w:pPr>
    <w:rPr>
      <w:noProof w:val="0"/>
      <w:sz w:val="22"/>
      <w:szCs w:val="22"/>
      <w:lang w:eastAsia="ro-RO" w:bidi="ro-RO"/>
    </w:rPr>
  </w:style>
  <w:style w:type="character" w:customStyle="1" w:styleId="12">
    <w:name w:val="Неразрешенное упоминание1"/>
    <w:basedOn w:val="a1"/>
    <w:uiPriority w:val="99"/>
    <w:semiHidden/>
    <w:unhideWhenUsed/>
    <w:rsid w:val="00744639"/>
    <w:rPr>
      <w:color w:val="605E5C"/>
      <w:shd w:val="clear" w:color="auto" w:fill="E1DFDD"/>
    </w:rPr>
  </w:style>
  <w:style w:type="table" w:customStyle="1" w:styleId="TableNormal1">
    <w:name w:val="Table Normal1"/>
    <w:uiPriority w:val="2"/>
    <w:qFormat/>
    <w:rsid w:val="00744639"/>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character" w:customStyle="1" w:styleId="26">
    <w:name w:val="Неразрешенное упоминание2"/>
    <w:basedOn w:val="a1"/>
    <w:uiPriority w:val="99"/>
    <w:semiHidden/>
    <w:unhideWhenUsed/>
    <w:rsid w:val="00744639"/>
    <w:rPr>
      <w:color w:val="605E5C"/>
      <w:shd w:val="clear" w:color="auto" w:fill="E1DFDD"/>
    </w:rPr>
  </w:style>
  <w:style w:type="character" w:customStyle="1" w:styleId="docdata">
    <w:name w:val="docdata"/>
    <w:aliases w:val="docy,v5,1534,bqiaagaaeyqcaaagiaiaaan0bqaabyifaaaaaaaaaaaaaaaaaaaaaaaaaaaaaaaaaaaaaaaaaaaaaaaaaaaaaaaaaaaaaaaaaaaaaaaaaaaaaaaaaaaaaaaaaaaaaaaaaaaaaaaaaaaaaaaaaaaaaaaaaaaaaaaaaaaaaaaaaaaaaaaaaaaaaaaaaaaaaaaaaaaaaaaaaaaaaaaaaaaaaaaaaaaaaaaaaaaaaaaa"/>
    <w:basedOn w:val="a1"/>
    <w:rsid w:val="007446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imn.liubomirchiriac@gmail.com" TargetMode="External"/><Relationship Id="rId18" Type="http://schemas.openxmlformats.org/officeDocument/2006/relationships/hyperlink" Target="mailto:gimn.liubomirchiriac@gmail.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A161AE-0F1B-42A2-85E0-8D5325E86A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63</Pages>
  <Words>26219</Words>
  <Characters>149454</Characters>
  <Application>Microsoft Office Word</Application>
  <DocSecurity>0</DocSecurity>
  <Lines>1245</Lines>
  <Paragraphs>350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175323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jenea</cp:lastModifiedBy>
  <cp:revision>15</cp:revision>
  <cp:lastPrinted>2021-06-01T11:52:00Z</cp:lastPrinted>
  <dcterms:created xsi:type="dcterms:W3CDTF">2026-02-19T08:09:00Z</dcterms:created>
  <dcterms:modified xsi:type="dcterms:W3CDTF">2026-06-16T13:04:00Z</dcterms:modified>
</cp:coreProperties>
</file>